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115" w:rsidRPr="00FF430B" w:rsidRDefault="00DA6115" w:rsidP="00DA3862">
      <w:pPr>
        <w:tabs>
          <w:tab w:val="left" w:pos="5103"/>
          <w:tab w:val="left" w:pos="10348"/>
        </w:tabs>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20ACF" w:rsidRPr="00FF430B" w:rsidRDefault="00A20ACF" w:rsidP="00196AB4"/>
    <w:p w:rsidR="007D2250" w:rsidRPr="00DA3862" w:rsidRDefault="003961E7" w:rsidP="00DA3862">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DA3862" w:rsidRDefault="007D2250" w:rsidP="00DA386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3E62E3">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3E62E3">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3E62E3">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3E62E3">
      <w:pPr>
        <w:pStyle w:val="a"/>
        <w:numPr>
          <w:ilvl w:val="0"/>
          <w:numId w:val="2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3E62E3">
      <w:pPr>
        <w:pStyle w:val="a"/>
        <w:numPr>
          <w:ilvl w:val="0"/>
          <w:numId w:val="2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3E62E3">
      <w:pPr>
        <w:pStyle w:val="a"/>
        <w:numPr>
          <w:ilvl w:val="0"/>
          <w:numId w:val="2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3E62E3">
      <w:pPr>
        <w:pStyle w:val="a"/>
        <w:numPr>
          <w:ilvl w:val="0"/>
          <w:numId w:val="2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3E62E3">
      <w:pPr>
        <w:pStyle w:val="a"/>
        <w:numPr>
          <w:ilvl w:val="0"/>
          <w:numId w:val="2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3E62E3">
      <w:pPr>
        <w:pStyle w:val="a"/>
        <w:numPr>
          <w:ilvl w:val="0"/>
          <w:numId w:val="25"/>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3E62E3">
      <w:pPr>
        <w:pStyle w:val="a"/>
        <w:numPr>
          <w:ilvl w:val="0"/>
          <w:numId w:val="2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3E62E3">
      <w:pPr>
        <w:pStyle w:val="a"/>
        <w:numPr>
          <w:ilvl w:val="0"/>
          <w:numId w:val="2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3E62E3">
      <w:pPr>
        <w:pStyle w:val="a"/>
        <w:numPr>
          <w:ilvl w:val="0"/>
          <w:numId w:val="2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3E62E3">
      <w:pPr>
        <w:pStyle w:val="a"/>
        <w:numPr>
          <w:ilvl w:val="0"/>
          <w:numId w:val="2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3E62E3">
      <w:pPr>
        <w:pStyle w:val="a"/>
        <w:numPr>
          <w:ilvl w:val="0"/>
          <w:numId w:val="2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3E62E3">
      <w:pPr>
        <w:pStyle w:val="a"/>
        <w:numPr>
          <w:ilvl w:val="0"/>
          <w:numId w:val="2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3E62E3">
      <w:pPr>
        <w:pStyle w:val="a"/>
        <w:numPr>
          <w:ilvl w:val="0"/>
          <w:numId w:val="2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3E62E3">
      <w:pPr>
        <w:pStyle w:val="a"/>
        <w:numPr>
          <w:ilvl w:val="0"/>
          <w:numId w:val="2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3E62E3">
      <w:pPr>
        <w:pStyle w:val="a"/>
        <w:numPr>
          <w:ilvl w:val="0"/>
          <w:numId w:val="2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3E62E3">
      <w:pPr>
        <w:pStyle w:val="a"/>
        <w:numPr>
          <w:ilvl w:val="0"/>
          <w:numId w:val="2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3E62E3">
      <w:pPr>
        <w:pStyle w:val="a"/>
        <w:numPr>
          <w:ilvl w:val="0"/>
          <w:numId w:val="2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3E62E3">
      <w:pPr>
        <w:pStyle w:val="a"/>
        <w:numPr>
          <w:ilvl w:val="0"/>
          <w:numId w:val="2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3E62E3">
      <w:pPr>
        <w:pStyle w:val="a"/>
        <w:numPr>
          <w:ilvl w:val="0"/>
          <w:numId w:val="2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3E62E3">
      <w:pPr>
        <w:pStyle w:val="a"/>
        <w:numPr>
          <w:ilvl w:val="0"/>
          <w:numId w:val="2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3E62E3">
      <w:pPr>
        <w:pStyle w:val="a"/>
        <w:numPr>
          <w:ilvl w:val="0"/>
          <w:numId w:val="2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3E62E3">
      <w:pPr>
        <w:pStyle w:val="a"/>
        <w:numPr>
          <w:ilvl w:val="0"/>
          <w:numId w:val="2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3E62E3">
      <w:pPr>
        <w:pStyle w:val="a"/>
        <w:numPr>
          <w:ilvl w:val="0"/>
          <w:numId w:val="2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3E62E3">
      <w:pPr>
        <w:pStyle w:val="a"/>
        <w:numPr>
          <w:ilvl w:val="0"/>
          <w:numId w:val="2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3E62E3">
      <w:pPr>
        <w:pStyle w:val="a"/>
        <w:numPr>
          <w:ilvl w:val="0"/>
          <w:numId w:val="2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3E62E3">
      <w:pPr>
        <w:pStyle w:val="a"/>
        <w:numPr>
          <w:ilvl w:val="0"/>
          <w:numId w:val="2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3E62E3">
      <w:pPr>
        <w:pStyle w:val="a"/>
        <w:numPr>
          <w:ilvl w:val="0"/>
          <w:numId w:val="25"/>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3E62E3">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3E62E3">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3E62E3">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E62E3">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3E62E3">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97980" w:rsidP="003E62E3">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E62E3">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E62E3">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E62E3">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3E62E3">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E62E3">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E62E3">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E62E3">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E62E3">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E62E3">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E62E3">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E62E3">
      <w:pPr>
        <w:pStyle w:val="a"/>
        <w:numPr>
          <w:ilvl w:val="0"/>
          <w:numId w:val="15"/>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E62E3">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E62E3">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E62E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E62E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E62E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E62E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DA3862" w:rsidRDefault="007167E4" w:rsidP="003E62E3">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DA3862" w:rsidRDefault="007167E4" w:rsidP="00DA386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lastRenderedPageBreak/>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autoritatea contractantă are obligaţia de a accepta o declaraţie pe propria răspundere sau, dacă în ţara respectivă nu există prevederi legale referitoare la declaraţia pe </w:t>
      </w:r>
      <w:r w:rsidR="007167E4" w:rsidRPr="00FF430B">
        <w:lastRenderedPageBreak/>
        <w:t>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w:t>
      </w:r>
      <w:r w:rsidR="00D43956" w:rsidRPr="00FF430B">
        <w:lastRenderedPageBreak/>
        <w:t>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0E4D7D" w:rsidRPr="00DA3862" w:rsidRDefault="004344C6" w:rsidP="00DA386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DA3862" w:rsidRDefault="004344C6" w:rsidP="00DA386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lastRenderedPageBreak/>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DA3862" w:rsidRDefault="00113B5E" w:rsidP="00DA3862">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DA3862">
      <w:pPr>
        <w:tabs>
          <w:tab w:val="left" w:pos="-284"/>
        </w:tabs>
        <w:ind w:left="-284" w:firstLine="284"/>
        <w:jc w:val="center"/>
        <w:rPr>
          <w:b/>
          <w:sz w:val="26"/>
          <w:szCs w:val="26"/>
        </w:rPr>
      </w:pPr>
      <w:r w:rsidRPr="00FF430B">
        <w:rPr>
          <w:b/>
          <w:sz w:val="26"/>
          <w:szCs w:val="26"/>
        </w:rPr>
        <w:t>Secţiunea a 4-a</w:t>
      </w:r>
    </w:p>
    <w:p w:rsidR="0097083F" w:rsidRPr="00FF430B" w:rsidRDefault="004344C6" w:rsidP="00DA3862">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DA3862">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DA3862">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DA3862">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DA3862">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w:t>
      </w:r>
      <w:r w:rsidR="00E6009A" w:rsidRPr="00FF430B">
        <w:lastRenderedPageBreak/>
        <w:t>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DA3862">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DA3862" w:rsidRDefault="00D55CC9" w:rsidP="00DA3862">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w:t>
      </w:r>
      <w:r w:rsidRPr="00FF430B">
        <w:lastRenderedPageBreak/>
        <w:t xml:space="preserve">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3E62E3">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 xml:space="preserve">de la care se va putea obține accesul liber, direct, total și gratuit la documentația de </w:t>
            </w:r>
            <w:r w:rsidRPr="00FF430B">
              <w:rPr>
                <w:rFonts w:eastAsia="Calibri"/>
                <w:noProof w:val="0"/>
              </w:rPr>
              <w:lastRenderedPageBreak/>
              <w:t>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3E62E3">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3E62E3">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3E62E3">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DA3862" w:rsidRDefault="00615E49" w:rsidP="00DA3862">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3E62E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3E62E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3E62E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3E62E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3E62E3">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3E62E3">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3E62E3">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3E62E3">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3E62E3">
      <w:pPr>
        <w:numPr>
          <w:ilvl w:val="0"/>
          <w:numId w:val="19"/>
        </w:numPr>
        <w:shd w:val="clear" w:color="auto" w:fill="FFFFFF" w:themeFill="background1"/>
        <w:tabs>
          <w:tab w:val="right" w:pos="426"/>
        </w:tabs>
        <w:ind w:left="357"/>
        <w:rPr>
          <w:b/>
          <w:noProof w:val="0"/>
          <w:lang w:eastAsia="ru-RU"/>
        </w:rPr>
      </w:pPr>
      <w:r w:rsidRPr="00FF430B">
        <w:rPr>
          <w:b/>
          <w:noProof w:val="0"/>
          <w:lang w:eastAsia="ru-RU"/>
        </w:rPr>
        <w:lastRenderedPageBreak/>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3E62E3">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3E62E3">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3E62E3">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3E62E3">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3E62E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3E62E3">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3E62E3">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3E62E3">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3E62E3">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3E62E3">
      <w:pPr>
        <w:numPr>
          <w:ilvl w:val="0"/>
          <w:numId w:val="19"/>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3E62E3">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3E62E3">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3E62E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3E62E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lastRenderedPageBreak/>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3E62E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3E62E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3E62E3">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3E62E3">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3E62E3">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3E62E3">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3E62E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3E62E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3E62E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3E62E3">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3E62E3">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DA3862">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DA3862" w:rsidRDefault="00502EFF" w:rsidP="00DA3862">
      <w:pPr>
        <w:jc w:val="right"/>
        <w:rPr>
          <w:noProof w:val="0"/>
        </w:rPr>
      </w:pPr>
      <w:r w:rsidRPr="00FF430B">
        <w:rPr>
          <w:noProof w:val="0"/>
        </w:rPr>
        <w:t>din “____” ________ 20___</w:t>
      </w: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3E62E3">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3E62E3">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3E62E3">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3E62E3">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3E62E3">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3E62E3">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3E62E3">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3E62E3">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3E62E3">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3E62E3">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3E62E3">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3E62E3">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3E62E3">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3E62E3">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3E62E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3E62E3">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3E62E3">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3E62E3">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3E62E3">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3E62E3">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3E62E3">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3E62E3">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3E62E3">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3E62E3">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0930AB" w:rsidRPr="00FF430B" w:rsidRDefault="000930AB" w:rsidP="00DA3862">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73964" w:rsidRPr="00FF430B" w:rsidRDefault="00B73964" w:rsidP="00DA3862">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lastRenderedPageBreak/>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lastRenderedPageBreak/>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1F7AEE" w:rsidRPr="00FF430B" w:rsidRDefault="00EC437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DA3862" w:rsidRDefault="00502EFF" w:rsidP="00DA3862">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3E62E3">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3E62E3">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3E62E3">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3E62E3">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DA3862">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3E62E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3E62E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3E62E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3E62E3">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3E62E3">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3E62E3">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3E62E3">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B65C93" w:rsidRDefault="00130A49" w:rsidP="00DA3862">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DA3862" w:rsidRPr="00DA3862" w:rsidRDefault="00DA3862" w:rsidP="00DA3862">
      <w:pPr>
        <w:jc w:val="both"/>
        <w:rPr>
          <w:i/>
          <w:noProof w:val="0"/>
          <w:sz w:val="16"/>
          <w:szCs w:val="16"/>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DA3862" w:rsidRDefault="00F5261B" w:rsidP="00DA3862">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w:t>
      </w:r>
      <w:r w:rsidRPr="00FF430B">
        <w:rPr>
          <w:rFonts w:ascii="Times New Roman" w:hAnsi="Times New Roman"/>
          <w:szCs w:val="24"/>
        </w:rPr>
        <w:lastRenderedPageBreak/>
        <w:t xml:space="preserve">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65C93" w:rsidRPr="00FF430B" w:rsidRDefault="00F5261B" w:rsidP="00DA3862">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DA3862">
      <w:pPr>
        <w:jc w:val="right"/>
        <w:rPr>
          <w:noProof w:val="0"/>
        </w:rPr>
      </w:pPr>
      <w:r w:rsidRPr="00FF430B">
        <w:rPr>
          <w:noProof w:val="0"/>
        </w:rPr>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DA3862" w:rsidRDefault="00BB1EC7" w:rsidP="00DA3862">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DA3862">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DA3862" w:rsidRDefault="00BE49DD" w:rsidP="00DA3862">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DA3862"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DA3862">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DA3862" w:rsidRDefault="00E706C1" w:rsidP="00DA3862">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DA3862">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DA3862" w:rsidRDefault="00BA7FF4" w:rsidP="00DA3862">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5"/>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6"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DA3862">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D6E71" w:rsidRPr="00FF430B" w:rsidRDefault="002D6E71" w:rsidP="00DA3862">
      <w:pPr>
        <w:spacing w:line="276" w:lineRule="auto"/>
        <w:rPr>
          <w:rFonts w:eastAsia="PMingLiU"/>
          <w:b/>
          <w:lang w:eastAsia="zh-CN"/>
        </w:rPr>
      </w:pPr>
      <w:bookmarkStart w:id="47" w:name="_Toc449692110"/>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7"/>
    <w:p w:rsidR="00B14173" w:rsidRPr="00FF430B" w:rsidRDefault="00B14173" w:rsidP="00DA3862">
      <w:pPr>
        <w:spacing w:line="276" w:lineRule="auto"/>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DA3862" w:rsidRDefault="00A227F2" w:rsidP="00DA3862">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0E4D7D" w:rsidRPr="00DA3862" w:rsidRDefault="0003591A" w:rsidP="00DA386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4"/>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0E4D7D" w:rsidRPr="00DA3862" w:rsidRDefault="0003591A" w:rsidP="00DA3862">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bookmarkStart w:id="55" w:name="_Toc449692114"/>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DA3862">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4F77F1" w:rsidRPr="00FF430B" w:rsidRDefault="0003591A" w:rsidP="00DA3862">
      <w:pPr>
        <w:jc w:val="center"/>
        <w:rPr>
          <w:rFonts w:eastAsia="SimSun"/>
          <w:b/>
          <w:bCs/>
          <w:iCs/>
          <w:lang w:eastAsia="zh-CN"/>
        </w:rPr>
      </w:pPr>
      <w:r w:rsidRPr="00FF430B">
        <w:rPr>
          <w:rFonts w:eastAsia="SimSun"/>
          <w:b/>
          <w:bCs/>
          <w:iCs/>
          <w:lang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DA3862" w:rsidRDefault="0003591A" w:rsidP="00DA3862">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2D6E71" w:rsidRPr="00DA3862" w:rsidRDefault="00BA7FF4" w:rsidP="00DA3862">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27D8B" w:rsidRPr="00DA3862" w:rsidRDefault="00A227F2" w:rsidP="00DA3862">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27D8B" w:rsidRDefault="00B27D8B" w:rsidP="00A1178E">
      <w:pPr>
        <w:tabs>
          <w:tab w:val="left" w:pos="567"/>
        </w:tabs>
        <w:jc w:val="center"/>
        <w:rPr>
          <w:b/>
          <w:color w:val="000000"/>
          <w:w w:val="90"/>
        </w:rPr>
      </w:pPr>
    </w:p>
    <w:p w:rsidR="00DA3862" w:rsidRDefault="00DA3862"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DA3862">
      <w:pPr>
        <w:tabs>
          <w:tab w:val="left" w:pos="567"/>
        </w:tabs>
        <w:rPr>
          <w:b/>
          <w:color w:val="000000"/>
          <w:w w:val="90"/>
        </w:rPr>
      </w:pPr>
    </w:p>
    <w:p w:rsidR="002D6E71" w:rsidRPr="00DA3862" w:rsidRDefault="00A13EAE" w:rsidP="00DA3862">
      <w:pPr>
        <w:pStyle w:val="1"/>
        <w:numPr>
          <w:ilvl w:val="0"/>
          <w:numId w:val="0"/>
        </w:numPr>
        <w:ind w:left="720"/>
      </w:pPr>
      <w:r w:rsidRPr="00FF430B">
        <w:t>ANGAJAMENT TERŢ SUSŢINĂTOR FINANCIAR</w:t>
      </w: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lastRenderedPageBreak/>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19071C" w:rsidRPr="00DA3862" w:rsidRDefault="00AC7DAC" w:rsidP="00DA3862">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653E70" w:rsidRPr="00FF430B" w:rsidRDefault="00653E70" w:rsidP="00DA3862">
      <w:pPr>
        <w:pStyle w:val="1"/>
        <w:numPr>
          <w:ilvl w:val="0"/>
          <w:numId w:val="0"/>
        </w:numPr>
        <w:jc w:val="left"/>
        <w:rPr>
          <w:sz w:val="22"/>
          <w:szCs w:val="22"/>
        </w:rPr>
      </w:pPr>
    </w:p>
    <w:p w:rsidR="006A6FDA" w:rsidRPr="00FF430B" w:rsidRDefault="00653E70" w:rsidP="00DA3862">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lastRenderedPageBreak/>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DA3862" w:rsidRDefault="00DA3862"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DA3862" w:rsidRDefault="00DA3862"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DA3862" w:rsidRDefault="00BA7FF4" w:rsidP="00DA3862">
      <w:pPr>
        <w:jc w:val="right"/>
        <w:rPr>
          <w:noProof w:val="0"/>
        </w:rPr>
      </w:pPr>
      <w:r w:rsidRPr="00FF430B">
        <w:rPr>
          <w:noProof w:val="0"/>
        </w:rPr>
        <w:t>din “____” ________ 20___</w:t>
      </w:r>
    </w:p>
    <w:p w:rsidR="005C6BF4" w:rsidRPr="00DA3862" w:rsidRDefault="005C6BF4" w:rsidP="00DA3862">
      <w:pPr>
        <w:keepNext/>
        <w:spacing w:before="240" w:after="60"/>
        <w:jc w:val="center"/>
        <w:outlineLvl w:val="0"/>
        <w:rPr>
          <w:b/>
          <w:bCs/>
          <w:kern w:val="32"/>
        </w:rPr>
      </w:pPr>
      <w:r w:rsidRPr="00FF430B">
        <w:rPr>
          <w:b/>
          <w:bCs/>
          <w:kern w:val="32"/>
        </w:rPr>
        <w:t>DE</w:t>
      </w:r>
      <w:r w:rsidR="00DA3862">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lastRenderedPageBreak/>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DA3862">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DA3862" w:rsidRDefault="005C6BF4" w:rsidP="00DA3862">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DA3862" w:rsidRDefault="005C6BF4" w:rsidP="00DA3862">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DA3862" w:rsidRDefault="00BA7FF4" w:rsidP="00DA3862">
      <w:pPr>
        <w:jc w:val="right"/>
        <w:rPr>
          <w:noProof w:val="0"/>
        </w:rPr>
      </w:pPr>
      <w:r w:rsidRPr="00FF430B">
        <w:rPr>
          <w:noProof w:val="0"/>
        </w:rPr>
        <w:t>din “____” ________ 20___</w:t>
      </w: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DA3862">
      <w:pPr>
        <w:spacing w:after="200" w:line="276" w:lineRule="auto"/>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lastRenderedPageBreak/>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DA3862" w:rsidRDefault="005C6BF4" w:rsidP="00DA3862">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3E62E3">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B27D8B"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FF5CB2" w:rsidRPr="00DA3862" w:rsidRDefault="0051370B" w:rsidP="00DA3862">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DA3862" w:rsidRDefault="000C5DFB" w:rsidP="00DA3862">
      <w:pPr>
        <w:jc w:val="right"/>
        <w:rPr>
          <w:noProof w:val="0"/>
        </w:rPr>
      </w:pPr>
      <w:r w:rsidRPr="00FF430B">
        <w:rPr>
          <w:noProof w:val="0"/>
        </w:rPr>
        <w:t>din “____” ________ 20___</w:t>
      </w:r>
    </w:p>
    <w:p w:rsidR="006C4C0E" w:rsidRPr="00FF430B" w:rsidRDefault="0003591A" w:rsidP="00DA3862">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lastRenderedPageBreak/>
        <w:t>CAIET DE SARCINI</w:t>
      </w:r>
      <w:bookmarkEnd w:id="57"/>
    </w:p>
    <w:p w:rsidR="006C4C0E" w:rsidRPr="00DA3862" w:rsidRDefault="0003591A" w:rsidP="00DA3862">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E71F7B" w:rsidRPr="00DA3862" w:rsidRDefault="0003591A" w:rsidP="00DA3862">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DA3862">
        <w:rPr>
          <w:b/>
          <w:i/>
          <w:noProof w:val="0"/>
          <w:u w:val="single"/>
          <w:shd w:val="clear" w:color="auto" w:fill="FFFFFF" w:themeFill="background1"/>
          <w:lang w:eastAsia="ru-RU"/>
        </w:rPr>
        <w:t xml:space="preserve">Reparatia </w:t>
      </w:r>
      <w:r w:rsidR="00552D19">
        <w:rPr>
          <w:b/>
          <w:i/>
          <w:noProof w:val="0"/>
          <w:u w:val="single"/>
          <w:shd w:val="clear" w:color="auto" w:fill="FFFFFF" w:themeFill="background1"/>
          <w:lang w:eastAsia="ru-RU"/>
        </w:rPr>
        <w:t>străzilor</w:t>
      </w:r>
      <w:r w:rsidR="00DA3862">
        <w:rPr>
          <w:b/>
          <w:i/>
          <w:noProof w:val="0"/>
          <w:u w:val="single"/>
          <w:shd w:val="clear" w:color="auto" w:fill="FFFFFF" w:themeFill="background1"/>
          <w:lang w:eastAsia="ru-RU"/>
        </w:rPr>
        <w:t xml:space="preserve">  din</w:t>
      </w:r>
      <w:r w:rsidR="00DA3862" w:rsidRPr="00DA3862">
        <w:rPr>
          <w:b/>
          <w:i/>
          <w:noProof w:val="0"/>
          <w:u w:val="single"/>
          <w:shd w:val="clear" w:color="auto" w:fill="FFFFFF" w:themeFill="background1"/>
          <w:lang w:eastAsia="ru-RU"/>
        </w:rPr>
        <w:t xml:space="preserve"> s. Beleavinti, r.Briceni</w:t>
      </w:r>
      <w:r w:rsidR="004F6A6B" w:rsidRPr="004F6A6B">
        <w:rPr>
          <w:b/>
          <w:i/>
          <w:u w:val="single"/>
          <w:lang w:val="en-US"/>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DA3862" w:rsidRPr="00DA3862">
        <w:rPr>
          <w:b/>
          <w:i/>
          <w:noProof w:val="0"/>
          <w:u w:val="single"/>
          <w:shd w:val="clear" w:color="auto" w:fill="FFFFFF" w:themeFill="background1"/>
          <w:lang w:eastAsia="ru-RU"/>
        </w:rPr>
        <w:t>Beleavinti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DA3862" w:rsidRPr="00DA3862">
        <w:rPr>
          <w:b/>
          <w:i/>
          <w:noProof w:val="0"/>
          <w:u w:val="single"/>
          <w:shd w:val="clear" w:color="auto" w:fill="FFFFFF" w:themeFill="background1"/>
          <w:lang w:eastAsia="ru-RU"/>
        </w:rPr>
        <w:t>Beleavinti</w:t>
      </w:r>
      <w:r w:rsidR="00DA3862" w:rsidRPr="004F6A6B">
        <w:rPr>
          <w:b/>
          <w:i/>
          <w:u w:val="single"/>
        </w:rPr>
        <w:t xml:space="preserve">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p>
    <w:p w:rsidR="00C471BA" w:rsidRPr="00C471BA" w:rsidRDefault="00C471BA" w:rsidP="00C471BA">
      <w:pPr>
        <w:jc w:val="both"/>
        <w:rPr>
          <w:b/>
          <w:bCs/>
        </w:rPr>
      </w:pPr>
    </w:p>
    <w:p w:rsidR="00C471BA" w:rsidRPr="00C471BA" w:rsidRDefault="00C471BA" w:rsidP="00C471BA">
      <w:pPr>
        <w:jc w:val="both"/>
        <w:rPr>
          <w:b/>
          <w:bCs/>
        </w:rPr>
      </w:pPr>
      <w:r w:rsidRPr="00C471BA">
        <w:rPr>
          <w:b/>
          <w:bCs/>
        </w:rPr>
        <w:t xml:space="preserve">Primarul </w:t>
      </w:r>
      <w:r w:rsidRPr="00DA3862">
        <w:rPr>
          <w:b/>
          <w:bCs/>
        </w:rPr>
        <w:t xml:space="preserve">s. </w:t>
      </w:r>
      <w:r w:rsidR="00DA3862" w:rsidRPr="00DA3862">
        <w:rPr>
          <w:b/>
          <w:noProof w:val="0"/>
          <w:shd w:val="clear" w:color="auto" w:fill="FFFFFF" w:themeFill="background1"/>
          <w:lang w:eastAsia="ru-RU"/>
        </w:rPr>
        <w:t>Beleavinti</w:t>
      </w:r>
      <w:r w:rsidRPr="00C471BA">
        <w:rPr>
          <w:b/>
          <w:bCs/>
        </w:rPr>
        <w:tab/>
      </w:r>
      <w:r w:rsidRPr="00C471BA">
        <w:rPr>
          <w:b/>
          <w:bCs/>
        </w:rPr>
        <w:tab/>
      </w:r>
      <w:r w:rsidRPr="00C471BA">
        <w:rPr>
          <w:b/>
          <w:bCs/>
        </w:rPr>
        <w:tab/>
        <w:t xml:space="preserve">                                 </w:t>
      </w:r>
      <w:r w:rsidR="0060735D">
        <w:rPr>
          <w:b/>
          <w:bCs/>
        </w:rPr>
        <w:t xml:space="preserve">               </w:t>
      </w:r>
      <w:r w:rsidRPr="00C471BA">
        <w:rPr>
          <w:b/>
          <w:bCs/>
        </w:rPr>
        <w:t xml:space="preserve">   </w:t>
      </w:r>
      <w:r w:rsidR="00DA3862">
        <w:rPr>
          <w:b/>
          <w:bCs/>
        </w:rPr>
        <w:t>Maria PRISACARU</w:t>
      </w:r>
      <w:r w:rsidRPr="00C471BA">
        <w:rPr>
          <w:b/>
          <w:bCs/>
        </w:rPr>
        <w:t xml:space="preserve"> </w:t>
      </w: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Default="000E4D7D" w:rsidP="00196AB4">
      <w:pPr>
        <w:jc w:val="both"/>
        <w:rPr>
          <w:b/>
        </w:rPr>
      </w:pPr>
    </w:p>
    <w:p w:rsidR="00DA3862" w:rsidRDefault="00DA3862" w:rsidP="00196AB4">
      <w:pPr>
        <w:jc w:val="both"/>
        <w:rPr>
          <w:b/>
        </w:rPr>
      </w:pPr>
    </w:p>
    <w:p w:rsidR="00DA3862" w:rsidRDefault="00DA3862" w:rsidP="00196AB4">
      <w:pPr>
        <w:jc w:val="both"/>
        <w:rPr>
          <w:b/>
        </w:rPr>
      </w:pPr>
    </w:p>
    <w:p w:rsidR="00DA3862" w:rsidRDefault="00DA3862" w:rsidP="00196AB4">
      <w:pPr>
        <w:jc w:val="both"/>
        <w:rPr>
          <w:b/>
        </w:rPr>
      </w:pPr>
    </w:p>
    <w:p w:rsidR="00DA3862" w:rsidRDefault="00DA3862" w:rsidP="00196AB4">
      <w:pPr>
        <w:jc w:val="both"/>
        <w:rPr>
          <w:b/>
        </w:rPr>
      </w:pPr>
    </w:p>
    <w:p w:rsidR="00DA3862" w:rsidRDefault="00DA3862" w:rsidP="00196AB4">
      <w:pPr>
        <w:jc w:val="both"/>
        <w:rPr>
          <w:b/>
        </w:rPr>
      </w:pPr>
    </w:p>
    <w:p w:rsidR="00DA3862" w:rsidRPr="00FF430B" w:rsidRDefault="00DA3862"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 xml:space="preserve">PRIN </w:t>
      </w:r>
      <w:r w:rsidR="00DA3862">
        <w:rPr>
          <w:b/>
          <w:bCs/>
          <w:sz w:val="32"/>
          <w:szCs w:val="32"/>
          <w:lang w:val="en-US"/>
        </w:rPr>
        <w:t>COP</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lastRenderedPageBreak/>
        <w:t xml:space="preserve">1. Denumerea beneficiarului de stat   </w:t>
      </w:r>
      <w:r w:rsidRPr="00DB7175">
        <w:rPr>
          <w:b/>
          <w:bCs/>
          <w:i/>
          <w:sz w:val="28"/>
          <w:szCs w:val="28"/>
          <w:u w:val="single"/>
          <w:lang w:val="en-US"/>
        </w:rPr>
        <w:t xml:space="preserve">Primăria s. </w:t>
      </w:r>
      <w:r w:rsidR="00DA3862">
        <w:rPr>
          <w:b/>
          <w:bCs/>
          <w:i/>
          <w:sz w:val="28"/>
          <w:szCs w:val="28"/>
          <w:u w:val="single"/>
          <w:lang w:val="en-US"/>
        </w:rPr>
        <w:t>Beleavințî</w:t>
      </w:r>
      <w:r w:rsidRPr="00DB7175">
        <w:rPr>
          <w:b/>
          <w:bCs/>
          <w:i/>
          <w:sz w:val="28"/>
          <w:szCs w:val="28"/>
          <w:u w:val="single"/>
          <w:lang w:val="en-US"/>
        </w:rPr>
        <w:t>, raionul Briceni</w:t>
      </w:r>
    </w:p>
    <w:p w:rsidR="00221CFA" w:rsidRPr="003C74FF" w:rsidRDefault="00221CFA" w:rsidP="00221CFA">
      <w:pPr>
        <w:ind w:right="567"/>
        <w:jc w:val="both"/>
        <w:rPr>
          <w:b/>
          <w:bCs/>
          <w:i/>
          <w:sz w:val="32"/>
          <w:szCs w:val="32"/>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DB7175">
        <w:rPr>
          <w:b/>
          <w:i/>
          <w:sz w:val="28"/>
          <w:szCs w:val="28"/>
          <w:u w:val="single"/>
          <w:shd w:val="clear" w:color="auto" w:fill="FFFFFF"/>
          <w:lang w:val="en-US"/>
        </w:rPr>
        <w:t>„</w:t>
      </w:r>
      <w:r w:rsidR="00DA3862" w:rsidRPr="00DA3862">
        <w:rPr>
          <w:b/>
          <w:i/>
          <w:sz w:val="28"/>
          <w:szCs w:val="28"/>
          <w:u w:val="single"/>
          <w:shd w:val="clear" w:color="auto" w:fill="FFFFFF"/>
        </w:rPr>
        <w:t xml:space="preserve">Reparatia </w:t>
      </w:r>
      <w:r w:rsidR="00552D19">
        <w:rPr>
          <w:b/>
          <w:i/>
          <w:sz w:val="28"/>
          <w:szCs w:val="28"/>
          <w:u w:val="single"/>
          <w:shd w:val="clear" w:color="auto" w:fill="FFFFFF"/>
        </w:rPr>
        <w:t>străzilor</w:t>
      </w:r>
      <w:r w:rsidR="00DA3862" w:rsidRPr="00DA3862">
        <w:rPr>
          <w:b/>
          <w:i/>
          <w:sz w:val="28"/>
          <w:szCs w:val="28"/>
          <w:u w:val="single"/>
          <w:shd w:val="clear" w:color="auto" w:fill="FFFFFF"/>
        </w:rPr>
        <w:t xml:space="preserve">  din s. Beleavinti, r.Briceni</w:t>
      </w:r>
      <w:r w:rsidRPr="00DB7175">
        <w:rPr>
          <w:b/>
          <w:i/>
          <w:sz w:val="28"/>
          <w:szCs w:val="28"/>
          <w:u w:val="single"/>
          <w:shd w:val="clear" w:color="auto" w:fill="FFFFFF"/>
          <w:lang w:val="en-US"/>
        </w:rPr>
        <w:t>”</w:t>
      </w:r>
      <w:r>
        <w:rPr>
          <w:b/>
          <w:i/>
          <w:sz w:val="28"/>
          <w:szCs w:val="28"/>
          <w:u w:val="single"/>
          <w:shd w:val="clear" w:color="auto" w:fill="FFFFFF"/>
          <w:lang w:val="en-US"/>
        </w:rPr>
        <w:t xml:space="preserve">     </w:t>
      </w:r>
      <w:r>
        <w:rPr>
          <w:b/>
          <w:bCs/>
          <w:i/>
          <w:sz w:val="32"/>
          <w:szCs w:val="32"/>
          <w:lang w:val="en-US"/>
        </w:rPr>
        <w:t xml:space="preserve"> </w:t>
      </w:r>
    </w:p>
    <w:p w:rsidR="00221CFA" w:rsidRDefault="00221CFA" w:rsidP="00221CFA">
      <w:pPr>
        <w:rPr>
          <w:lang w:val="en-US"/>
        </w:rPr>
      </w:pPr>
    </w:p>
    <w:tbl>
      <w:tblPr>
        <w:tblW w:w="10348" w:type="dxa"/>
        <w:tblInd w:w="-459" w:type="dxa"/>
        <w:tblLayout w:type="fixed"/>
        <w:tblLook w:val="0000"/>
      </w:tblPr>
      <w:tblGrid>
        <w:gridCol w:w="709"/>
        <w:gridCol w:w="1276"/>
        <w:gridCol w:w="5245"/>
        <w:gridCol w:w="1134"/>
        <w:gridCol w:w="1984"/>
      </w:tblGrid>
      <w:tr w:rsidR="00221CFA" w:rsidRPr="00E67DEA" w:rsidTr="00DA3862">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98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DA3862">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984"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348" w:type="dxa"/>
        <w:tblInd w:w="-459" w:type="dxa"/>
        <w:tblLayout w:type="fixed"/>
        <w:tblLook w:val="0000"/>
      </w:tblPr>
      <w:tblGrid>
        <w:gridCol w:w="709"/>
        <w:gridCol w:w="1276"/>
        <w:gridCol w:w="5245"/>
        <w:gridCol w:w="1134"/>
        <w:gridCol w:w="1984"/>
      </w:tblGrid>
      <w:tr w:rsidR="00221CFA" w:rsidTr="00DA3862">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98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DA3862">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98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221CFA" w:rsidRPr="00B42AF5" w:rsidRDefault="00221CFA" w:rsidP="00221CFA">
      <w:pPr>
        <w:jc w:val="center"/>
        <w:rPr>
          <w:rFonts w:eastAsia="MS Mincho"/>
          <w:b/>
          <w:bCs/>
          <w:sz w:val="28"/>
          <w:szCs w:val="28"/>
          <w:lang w:val="en-US" w:eastAsia="ja-JP"/>
        </w:rPr>
      </w:pPr>
      <w:r>
        <w:rPr>
          <w:rFonts w:eastAsia="MS Mincho"/>
          <w:b/>
          <w:bCs/>
          <w:sz w:val="28"/>
          <w:szCs w:val="28"/>
          <w:lang w:val="en-US" w:eastAsia="ja-JP"/>
        </w:rPr>
        <w:t xml:space="preserve">Primarul s. </w:t>
      </w:r>
      <w:r w:rsidR="006D261D">
        <w:rPr>
          <w:rFonts w:eastAsia="MS Mincho"/>
          <w:b/>
          <w:bCs/>
          <w:sz w:val="28"/>
          <w:szCs w:val="28"/>
          <w:lang w:val="en-US" w:eastAsia="ja-JP"/>
        </w:rPr>
        <w:t>Beleavinți</w:t>
      </w:r>
      <w:r w:rsidR="00797611">
        <w:rPr>
          <w:rFonts w:eastAsia="MS Mincho"/>
          <w:b/>
          <w:bCs/>
          <w:sz w:val="28"/>
          <w:szCs w:val="28"/>
          <w:lang w:val="en-US" w:eastAsia="ja-JP"/>
        </w:rPr>
        <w:t xml:space="preserve">                                                       </w:t>
      </w:r>
      <w:r w:rsidR="006D261D">
        <w:rPr>
          <w:rFonts w:eastAsia="MS Mincho"/>
          <w:b/>
          <w:bCs/>
          <w:sz w:val="28"/>
          <w:szCs w:val="28"/>
          <w:lang w:val="en-US" w:eastAsia="ja-JP"/>
        </w:rPr>
        <w:t xml:space="preserve"> </w:t>
      </w:r>
      <w:r w:rsidR="0060735D">
        <w:rPr>
          <w:rFonts w:eastAsia="MS Mincho"/>
          <w:b/>
          <w:bCs/>
          <w:sz w:val="28"/>
          <w:szCs w:val="28"/>
          <w:lang w:val="en-US" w:eastAsia="ja-JP"/>
        </w:rPr>
        <w:t xml:space="preserve">    </w:t>
      </w:r>
      <w:r w:rsidR="006D261D">
        <w:rPr>
          <w:rFonts w:eastAsia="MS Mincho"/>
          <w:b/>
          <w:bCs/>
          <w:sz w:val="28"/>
          <w:szCs w:val="28"/>
          <w:lang w:val="en-US" w:eastAsia="ja-JP"/>
        </w:rPr>
        <w:t>Maria PRISACARI</w:t>
      </w:r>
      <w:r>
        <w:rPr>
          <w:rFonts w:eastAsia="MS Mincho"/>
          <w:b/>
          <w:bCs/>
          <w:sz w:val="28"/>
          <w:szCs w:val="28"/>
          <w:lang w:val="en-US" w:eastAsia="ja-JP"/>
        </w:rPr>
        <w:t xml:space="preserve"> </w:t>
      </w:r>
    </w:p>
    <w:p w:rsidR="00E71F7B" w:rsidRPr="00FF430B" w:rsidRDefault="00E71F7B" w:rsidP="007D354D">
      <w:pPr>
        <w:tabs>
          <w:tab w:val="left" w:pos="567"/>
        </w:tabs>
        <w:rPr>
          <w:i/>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3E62E3">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3E62E3">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3E62E3">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3E62E3">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3E62E3">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3E62E3">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3E62E3">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3E62E3">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3E62E3">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552D19" w:rsidRPr="00FF430B" w:rsidRDefault="00552D19" w:rsidP="00552D19">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552D19" w:rsidRPr="00FF430B" w:rsidRDefault="00552D19" w:rsidP="00552D19">
      <w:pPr>
        <w:jc w:val="right"/>
        <w:rPr>
          <w:noProof w:val="0"/>
        </w:rPr>
      </w:pPr>
      <w:r w:rsidRPr="00FF430B">
        <w:rPr>
          <w:noProof w:val="0"/>
        </w:rPr>
        <w:t>la Documentația standard nr._____</w:t>
      </w:r>
    </w:p>
    <w:p w:rsidR="00552D19" w:rsidRPr="00FF430B" w:rsidRDefault="00552D19" w:rsidP="00552D19">
      <w:pPr>
        <w:jc w:val="right"/>
        <w:rPr>
          <w:noProof w:val="0"/>
        </w:rPr>
      </w:pPr>
      <w:r w:rsidRPr="00FF430B">
        <w:rPr>
          <w:noProof w:val="0"/>
        </w:rPr>
        <w:t>din “____” ________ 20___</w:t>
      </w:r>
    </w:p>
    <w:p w:rsidR="00552D19" w:rsidRPr="00FF430B" w:rsidRDefault="00552D19" w:rsidP="00552D19">
      <w:pPr>
        <w:jc w:val="center"/>
        <w:rPr>
          <w:b/>
          <w:noProof w:val="0"/>
        </w:rPr>
      </w:pPr>
    </w:p>
    <w:p w:rsidR="00552D19" w:rsidRPr="00FF430B" w:rsidRDefault="00552D19" w:rsidP="00552D19">
      <w:pPr>
        <w:jc w:val="center"/>
        <w:rPr>
          <w:b/>
          <w:noProof w:val="0"/>
        </w:rPr>
      </w:pPr>
      <w:r w:rsidRPr="00FF430B">
        <w:rPr>
          <w:b/>
          <w:noProof w:val="0"/>
        </w:rPr>
        <w:t>CONTRACT – MODEL</w:t>
      </w:r>
    </w:p>
    <w:p w:rsidR="00552D19" w:rsidRPr="00704C7C" w:rsidRDefault="00552D19" w:rsidP="00552D19">
      <w:pPr>
        <w:ind w:left="360" w:right="-1" w:hanging="360"/>
        <w:rPr>
          <w:i/>
        </w:rPr>
      </w:pPr>
    </w:p>
    <w:tbl>
      <w:tblPr>
        <w:tblW w:w="9748" w:type="dxa"/>
        <w:tblInd w:w="294" w:type="dxa"/>
        <w:tblLayout w:type="fixed"/>
        <w:tblLook w:val="04A0"/>
      </w:tblPr>
      <w:tblGrid>
        <w:gridCol w:w="9748"/>
      </w:tblGrid>
      <w:tr w:rsidR="00552D19" w:rsidRPr="00EC30C2" w:rsidTr="00552D19">
        <w:trPr>
          <w:trHeight w:val="697"/>
        </w:trPr>
        <w:tc>
          <w:tcPr>
            <w:tcW w:w="9748" w:type="dxa"/>
            <w:vAlign w:val="center"/>
          </w:tcPr>
          <w:p w:rsidR="00552D19" w:rsidRPr="00FF430B" w:rsidRDefault="00552D19" w:rsidP="00552D19">
            <w:pPr>
              <w:jc w:val="both"/>
              <w:rPr>
                <w:b/>
                <w:caps/>
                <w:sz w:val="28"/>
                <w:szCs w:val="28"/>
              </w:rPr>
            </w:pPr>
          </w:p>
          <w:p w:rsidR="00552D19" w:rsidRPr="00D7661D" w:rsidRDefault="00552D19" w:rsidP="00552D19">
            <w:pPr>
              <w:pStyle w:val="a"/>
              <w:numPr>
                <w:ilvl w:val="0"/>
                <w:numId w:val="0"/>
              </w:numPr>
              <w:tabs>
                <w:tab w:val="left" w:pos="1260"/>
              </w:tabs>
              <w:jc w:val="center"/>
              <w:rPr>
                <w:lang w:val="ro-RO"/>
              </w:rPr>
            </w:pPr>
            <w:r w:rsidRPr="006369F2">
              <w:rPr>
                <w:b/>
                <w:caps/>
              </w:rPr>
              <w:t>Contract</w:t>
            </w:r>
            <w:r>
              <w:rPr>
                <w:b/>
              </w:rPr>
              <w:t xml:space="preserve"> DE ANTREPRIZĂ </w:t>
            </w:r>
            <w:r w:rsidRPr="00D7661D">
              <w:rPr>
                <w:b/>
              </w:rPr>
              <w:t>nr.</w:t>
            </w:r>
          </w:p>
          <w:p w:rsidR="00552D19" w:rsidRPr="0001624C" w:rsidRDefault="00552D19" w:rsidP="003E62E3">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rsidR="00552D19" w:rsidRPr="00861622" w:rsidRDefault="00552D19" w:rsidP="00552D19">
            <w:pPr>
              <w:pStyle w:val="a"/>
              <w:numPr>
                <w:ilvl w:val="0"/>
                <w:numId w:val="0"/>
              </w:numPr>
              <w:tabs>
                <w:tab w:val="left" w:pos="540"/>
              </w:tabs>
              <w:rPr>
                <w:i/>
                <w:sz w:val="20"/>
                <w:szCs w:val="20"/>
                <w:lang w:val="ro-RO"/>
              </w:rPr>
            </w:pPr>
            <w:r w:rsidRPr="00861622">
              <w:rPr>
                <w:i/>
                <w:sz w:val="20"/>
                <w:szCs w:val="20"/>
                <w:lang w:val="ro-RO"/>
              </w:rPr>
              <w:t>(OBLIGATORIE)</w:t>
            </w:r>
          </w:p>
          <w:p w:rsidR="00552D19" w:rsidRPr="00861622" w:rsidRDefault="00552D19" w:rsidP="00552D19">
            <w:pPr>
              <w:pStyle w:val="a"/>
              <w:tabs>
                <w:tab w:val="left" w:pos="540"/>
              </w:tabs>
              <w:ind w:left="0"/>
              <w:rPr>
                <w:i/>
                <w:lang w:val="ro-RO"/>
              </w:rPr>
            </w:pPr>
          </w:p>
          <w:p w:rsidR="00552D19" w:rsidRPr="00861622" w:rsidRDefault="00552D19" w:rsidP="00552D19">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2"/>
              <w:gridCol w:w="4660"/>
            </w:tblGrid>
            <w:tr w:rsidR="00552D19" w:rsidRPr="004E5237" w:rsidTr="00552D19">
              <w:tc>
                <w:tcPr>
                  <w:tcW w:w="2553" w:type="pct"/>
                </w:tcPr>
                <w:p w:rsidR="00552D19" w:rsidRPr="004E5237" w:rsidRDefault="00552D19" w:rsidP="00552D19">
                  <w:pPr>
                    <w:tabs>
                      <w:tab w:val="left" w:pos="360"/>
                    </w:tabs>
                    <w:jc w:val="center"/>
                    <w:rPr>
                      <w:b/>
                    </w:rPr>
                  </w:pPr>
                  <w:r w:rsidRPr="004E5237">
                    <w:rPr>
                      <w:b/>
                    </w:rPr>
                    <w:t>Beneficiar</w:t>
                  </w:r>
                </w:p>
              </w:tc>
              <w:tc>
                <w:tcPr>
                  <w:tcW w:w="2447" w:type="pct"/>
                </w:tcPr>
                <w:p w:rsidR="00552D19" w:rsidRPr="004E5237" w:rsidRDefault="00552D19" w:rsidP="00552D19">
                  <w:pPr>
                    <w:tabs>
                      <w:tab w:val="left" w:pos="360"/>
                    </w:tabs>
                    <w:jc w:val="center"/>
                    <w:rPr>
                      <w:b/>
                    </w:rPr>
                  </w:pPr>
                  <w:r w:rsidRPr="004E5237">
                    <w:rPr>
                      <w:b/>
                    </w:rPr>
                    <w:t>Antreprenor</w:t>
                  </w:r>
                </w:p>
              </w:tc>
            </w:tr>
            <w:tr w:rsidR="00552D19" w:rsidRPr="00D7661D" w:rsidTr="00552D19">
              <w:tc>
                <w:tcPr>
                  <w:tcW w:w="2553" w:type="pct"/>
                </w:tcPr>
                <w:p w:rsidR="00552D19" w:rsidRDefault="00552D19" w:rsidP="00552D19">
                  <w:pPr>
                    <w:tabs>
                      <w:tab w:val="left" w:pos="0"/>
                    </w:tabs>
                    <w:spacing w:line="360" w:lineRule="auto"/>
                    <w:rPr>
                      <w:lang w:val="en-US"/>
                    </w:rPr>
                  </w:pPr>
                  <w:r w:rsidRPr="00D7661D">
                    <w:rPr>
                      <w:b/>
                      <w:lang w:val="en-US"/>
                    </w:rPr>
                    <w:t xml:space="preserve">Primăria s. </w:t>
                  </w:r>
                  <w:r>
                    <w:rPr>
                      <w:b/>
                      <w:lang w:val="en-US"/>
                    </w:rPr>
                    <w:t>Beleavințî</w:t>
                  </w:r>
                  <w:r w:rsidRPr="00D7661D">
                    <w:rPr>
                      <w:b/>
                      <w:lang w:val="en-US"/>
                    </w:rPr>
                    <w:t xml:space="preserve">, raionul Briceni </w:t>
                  </w:r>
                  <w:r w:rsidRPr="00D7661D">
                    <w:rPr>
                      <w:lang w:val="en-US"/>
                    </w:rPr>
                    <w:t>reprezentat legal prin</w:t>
                  </w:r>
                  <w:r w:rsidRPr="00D7661D">
                    <w:rPr>
                      <w:b/>
                      <w:lang w:val="en-US"/>
                    </w:rPr>
                    <w:t xml:space="preserve"> primarul </w:t>
                  </w:r>
                  <w:r>
                    <w:rPr>
                      <w:b/>
                      <w:lang w:val="en-US"/>
                    </w:rPr>
                    <w:t>Maria PEISACARI</w:t>
                  </w:r>
                  <w:r w:rsidRPr="00D7661D">
                    <w:rPr>
                      <w:b/>
                      <w:lang w:val="en-US"/>
                    </w:rPr>
                    <w:t>,</w:t>
                  </w:r>
                  <w:r w:rsidRPr="00D7661D">
                    <w:rPr>
                      <w:lang w:val="en-US"/>
                    </w:rPr>
                    <w:t xml:space="preserve"> </w:t>
                  </w:r>
                </w:p>
                <w:p w:rsidR="00552D19" w:rsidRPr="00D7661D" w:rsidRDefault="00552D19" w:rsidP="00552D19">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552D19" w:rsidRPr="00D7661D" w:rsidRDefault="00552D19" w:rsidP="00552D19">
                  <w:pPr>
                    <w:tabs>
                      <w:tab w:val="left" w:pos="0"/>
                    </w:tabs>
                    <w:spacing w:line="360" w:lineRule="auto"/>
                    <w:rPr>
                      <w:lang w:val="en-US"/>
                    </w:rPr>
                  </w:pPr>
                  <w:r w:rsidRPr="00D7661D">
                    <w:rPr>
                      <w:lang w:val="en-US"/>
                    </w:rPr>
                    <w:t xml:space="preserve">IDNO: </w:t>
                  </w:r>
                  <w:r w:rsidRPr="00552D19">
                    <w:rPr>
                      <w:b/>
                      <w:lang w:val="en-US"/>
                    </w:rPr>
                    <w:t>1007601007365</w:t>
                  </w:r>
                  <w:r w:rsidRPr="00D7661D">
                    <w:rPr>
                      <w:lang w:val="en-US"/>
                    </w:rPr>
                    <w:t>,</w:t>
                  </w:r>
                  <w:r w:rsidRPr="00D7661D">
                    <w:rPr>
                      <w:i/>
                      <w:lang w:val="en-US"/>
                    </w:rPr>
                    <w:t xml:space="preserve"> </w:t>
                  </w:r>
                  <w:r w:rsidRPr="00D7661D">
                    <w:rPr>
                      <w:lang w:val="en-US"/>
                    </w:rPr>
                    <w:t xml:space="preserve"> pe de o parte,</w:t>
                  </w:r>
                </w:p>
              </w:tc>
              <w:tc>
                <w:tcPr>
                  <w:tcW w:w="2447" w:type="pct"/>
                </w:tcPr>
                <w:p w:rsidR="00552D19" w:rsidRDefault="00552D19" w:rsidP="00552D19">
                  <w:pPr>
                    <w:tabs>
                      <w:tab w:val="left" w:pos="124"/>
                    </w:tabs>
                    <w:spacing w:line="360" w:lineRule="auto"/>
                    <w:rPr>
                      <w:lang w:val="en-US"/>
                    </w:rPr>
                  </w:pPr>
                  <w:r>
                    <w:rPr>
                      <w:b/>
                      <w:lang w:val="en-US"/>
                    </w:rPr>
                    <w:t>-----------</w:t>
                  </w:r>
                  <w:r w:rsidRPr="00D7661D">
                    <w:rPr>
                      <w:lang w:val="en-US"/>
                    </w:rPr>
                    <w:t xml:space="preserve"> reprezentat legal prin</w:t>
                  </w:r>
                  <w:r w:rsidRPr="00D7661D">
                    <w:rPr>
                      <w:b/>
                      <w:lang w:val="en-US"/>
                    </w:rPr>
                    <w:t xml:space="preserve"> admistratorul </w:t>
                  </w:r>
                  <w:r>
                    <w:rPr>
                      <w:b/>
                      <w:lang w:val="en-US"/>
                    </w:rPr>
                    <w:t>___________</w:t>
                  </w:r>
                  <w:r w:rsidRPr="00D7661D">
                    <w:rPr>
                      <w:lang w:val="en-US"/>
                    </w:rPr>
                    <w:t xml:space="preserve"> </w:t>
                  </w:r>
                </w:p>
                <w:p w:rsidR="00552D19" w:rsidRPr="00D7661D" w:rsidRDefault="00552D19" w:rsidP="00552D19">
                  <w:pPr>
                    <w:tabs>
                      <w:tab w:val="left" w:pos="124"/>
                    </w:tabs>
                    <w:spacing w:line="360" w:lineRule="auto"/>
                    <w:rPr>
                      <w:i/>
                      <w:lang w:val="en-US"/>
                    </w:rPr>
                  </w:pPr>
                  <w:r w:rsidRPr="00D7661D">
                    <w:rPr>
                      <w:lang w:val="en-US"/>
                    </w:rPr>
                    <w:t xml:space="preserve">în calitate de </w:t>
                  </w:r>
                  <w:r w:rsidRPr="00D7661D">
                    <w:rPr>
                      <w:i/>
                      <w:lang w:val="en-US"/>
                    </w:rPr>
                    <w:t xml:space="preserve">Antreprenor, </w:t>
                  </w:r>
                </w:p>
                <w:p w:rsidR="00552D19" w:rsidRPr="00D7661D" w:rsidRDefault="00552D19" w:rsidP="00552D19">
                  <w:pPr>
                    <w:tabs>
                      <w:tab w:val="left" w:pos="124"/>
                    </w:tabs>
                    <w:spacing w:line="360" w:lineRule="auto"/>
                    <w:rPr>
                      <w:lang w:val="en-US"/>
                    </w:rPr>
                  </w:pPr>
                  <w:r w:rsidRPr="00D7661D">
                    <w:rPr>
                      <w:lang w:val="en-US"/>
                    </w:rPr>
                    <w:t xml:space="preserve">IDNO: </w:t>
                  </w:r>
                  <w:r>
                    <w:rPr>
                      <w:b/>
                      <w:lang w:val="en-US"/>
                    </w:rPr>
                    <w:t>----------</w:t>
                  </w:r>
                  <w:r w:rsidRPr="00D7661D">
                    <w:rPr>
                      <w:i/>
                      <w:lang w:val="en-US"/>
                    </w:rPr>
                    <w:t xml:space="preserve">, </w:t>
                  </w:r>
                  <w:r w:rsidRPr="00D7661D">
                    <w:rPr>
                      <w:lang w:val="en-US"/>
                    </w:rPr>
                    <w:t xml:space="preserve"> pe de altă parte,</w:t>
                  </w:r>
                </w:p>
              </w:tc>
            </w:tr>
          </w:tbl>
          <w:p w:rsidR="00552D19" w:rsidRPr="00D7661D" w:rsidRDefault="00552D19" w:rsidP="00552D19">
            <w:pPr>
              <w:pStyle w:val="a"/>
              <w:tabs>
                <w:tab w:val="left" w:pos="1260"/>
              </w:tabs>
              <w:ind w:left="0"/>
            </w:pPr>
            <w:r w:rsidRPr="00D7661D">
              <w:t xml:space="preserve">ambii (denumiţi în continuare </w:t>
            </w:r>
            <w:r w:rsidRPr="00D7661D">
              <w:rPr>
                <w:i/>
              </w:rPr>
              <w:t>Părţi</w:t>
            </w:r>
            <w:r w:rsidRPr="00D7661D">
              <w:t>), au încheiat prezentul contract referitor la următoarele:</w:t>
            </w:r>
          </w:p>
          <w:tbl>
            <w:tblPr>
              <w:tblW w:w="9540" w:type="dxa"/>
              <w:tblLayout w:type="fixed"/>
              <w:tblLook w:val="04A0"/>
            </w:tblPr>
            <w:tblGrid>
              <w:gridCol w:w="9540"/>
            </w:tblGrid>
            <w:tr w:rsidR="00552D19" w:rsidRPr="00EC30C2" w:rsidTr="003E62E3">
              <w:trPr>
                <w:trHeight w:val="697"/>
              </w:trPr>
              <w:tc>
                <w:tcPr>
                  <w:tcW w:w="9540" w:type="dxa"/>
                  <w:vAlign w:val="center"/>
                </w:tcPr>
                <w:p w:rsidR="00552D19" w:rsidRPr="006369F2" w:rsidRDefault="00552D19" w:rsidP="00552D19">
                  <w:pPr>
                    <w:tabs>
                      <w:tab w:val="left" w:pos="360"/>
                    </w:tabs>
                    <w:jc w:val="both"/>
                    <w:rPr>
                      <w:lang w:val="en-US"/>
                    </w:rPr>
                  </w:pPr>
                </w:p>
                <w:p w:rsidR="00552D19" w:rsidRPr="006369F2" w:rsidRDefault="00552D19" w:rsidP="00552D19">
                  <w:pPr>
                    <w:tabs>
                      <w:tab w:val="left" w:pos="525"/>
                      <w:tab w:val="left" w:pos="1134"/>
                      <w:tab w:val="left" w:pos="3705"/>
                    </w:tabs>
                    <w:jc w:val="both"/>
                    <w:rPr>
                      <w:b/>
                      <w:lang w:val="en-US"/>
                    </w:rPr>
                  </w:pPr>
                  <w:r w:rsidRPr="006369F2">
                    <w:rPr>
                      <w:b/>
                      <w:lang w:val="en-US"/>
                    </w:rPr>
                    <w:t>1. OBIECTUL CONTRACTULUI</w:t>
                  </w:r>
                </w:p>
                <w:p w:rsidR="00552D19" w:rsidRPr="00D7661D" w:rsidRDefault="00552D19" w:rsidP="00552D19">
                  <w:pPr>
                    <w:tabs>
                      <w:tab w:val="left" w:pos="360"/>
                    </w:tabs>
                    <w:spacing w:line="276" w:lineRule="auto"/>
                    <w:ind w:left="-15" w:right="-15" w:firstLine="15"/>
                    <w:jc w:val="both"/>
                    <w:rPr>
                      <w:lang w:val="en-US"/>
                    </w:rPr>
                  </w:pPr>
                  <w:r w:rsidRPr="00D7661D">
                    <w:rPr>
                      <w:lang w:val="en-US"/>
                    </w:rPr>
                    <w:t xml:space="preserve">Antreprenorul se obligă să execute </w:t>
                  </w:r>
                  <w:r w:rsidRPr="00D7661D">
                    <w:rPr>
                      <w:b/>
                      <w:lang w:val="en-US"/>
                    </w:rPr>
                    <w:t xml:space="preserve">lucrările de reparatie </w:t>
                  </w:r>
                  <w:r>
                    <w:rPr>
                      <w:b/>
                      <w:lang w:val="en-US"/>
                    </w:rPr>
                    <w:t>a străzilor</w:t>
                  </w:r>
                  <w:r w:rsidRPr="00D7661D">
                    <w:rPr>
                      <w:b/>
                      <w:lang w:val="en-US"/>
                    </w:rPr>
                    <w:t xml:space="preserve"> d</w:t>
                  </w:r>
                  <w:r>
                    <w:rPr>
                      <w:b/>
                      <w:lang w:val="en-US"/>
                    </w:rPr>
                    <w:t>in s. Beleavințî raionul Briceni</w:t>
                  </w:r>
                  <w:r w:rsidRPr="00D7661D">
                    <w:rPr>
                      <w:b/>
                      <w:lang w:val="en-US"/>
                    </w:rPr>
                    <w:t xml:space="preserve"> </w:t>
                  </w:r>
                  <w:r w:rsidRPr="00D7661D">
                    <w:rPr>
                      <w:i/>
                      <w:lang w:val="en-US"/>
                    </w:rPr>
                    <w:t xml:space="preserve"> </w:t>
                  </w:r>
                  <w:r w:rsidRPr="00D7661D">
                    <w:rPr>
                      <w:lang w:val="en-US"/>
                    </w:rPr>
                    <w:t>în conformitate cu prevederile proiectului tehnic, cu detaliile de execuţie, precum şi cu normativele, standardele şi prescripţiile tehnice, achiziționate conform procedurii de achiziție publică nr.</w:t>
                  </w:r>
                  <w:r>
                    <w:t xml:space="preserve"> </w:t>
                  </w:r>
                  <w:r w:rsidRPr="00552D19">
                    <w:rPr>
                      <w:b/>
                      <w:lang w:val="en-US"/>
                    </w:rPr>
                    <w:t>21632647</w:t>
                  </w:r>
                  <w:r w:rsidRPr="00D7661D">
                    <w:rPr>
                      <w:b/>
                      <w:lang w:val="en-US"/>
                    </w:rPr>
                    <w:t xml:space="preserve">, </w:t>
                  </w:r>
                  <w:r w:rsidRPr="00552D19">
                    <w:rPr>
                      <w:b/>
                      <w:lang w:val="en-US"/>
                    </w:rPr>
                    <w:t>ocds-b3wdp1-MD-1781271195611</w:t>
                  </w:r>
                  <w:r>
                    <w:rPr>
                      <w:b/>
                      <w:lang w:val="en-US"/>
                    </w:rPr>
                    <w:t xml:space="preserve"> </w:t>
                  </w:r>
                  <w:r w:rsidRPr="00D7661D">
                    <w:rPr>
                      <w:lang w:val="en-US"/>
                    </w:rPr>
                    <w:t xml:space="preserve">din </w:t>
                  </w:r>
                  <w:r>
                    <w:rPr>
                      <w:b/>
                      <w:lang w:val="en-US"/>
                    </w:rPr>
                    <w:t>12.06</w:t>
                  </w:r>
                  <w:r w:rsidRPr="00D7661D">
                    <w:rPr>
                      <w:b/>
                      <w:lang w:val="en-US"/>
                    </w:rPr>
                    <w:t xml:space="preserve">.2026, </w:t>
                  </w:r>
                  <w:r w:rsidRPr="00D7661D">
                    <w:rPr>
                      <w:lang w:val="en-US"/>
                    </w:rPr>
                    <w:t xml:space="preserve">în baza deciziei grupului de lucru al Beneficiarului nr. </w:t>
                  </w:r>
                  <w:r>
                    <w:rPr>
                      <w:b/>
                      <w:lang w:val="en-US"/>
                    </w:rPr>
                    <w:t>-------</w:t>
                  </w:r>
                  <w:r w:rsidRPr="00D7661D">
                    <w:rPr>
                      <w:lang w:val="en-US"/>
                    </w:rPr>
                    <w:t>.</w:t>
                  </w:r>
                </w:p>
                <w:p w:rsidR="00552D19" w:rsidRPr="00D7661D" w:rsidRDefault="00552D19" w:rsidP="00552D19">
                  <w:pPr>
                    <w:tabs>
                      <w:tab w:val="left" w:pos="360"/>
                    </w:tabs>
                    <w:spacing w:line="276" w:lineRule="auto"/>
                    <w:jc w:val="both"/>
                    <w:rPr>
                      <w:lang w:val="en-US"/>
                    </w:rPr>
                  </w:pPr>
                </w:p>
                <w:p w:rsidR="00552D19" w:rsidRPr="006369F2" w:rsidRDefault="00552D19" w:rsidP="00552D19">
                  <w:pPr>
                    <w:pStyle w:val="af2"/>
                    <w:tabs>
                      <w:tab w:val="left" w:pos="525"/>
                      <w:tab w:val="left" w:pos="567"/>
                    </w:tabs>
                    <w:spacing w:line="276" w:lineRule="auto"/>
                    <w:ind w:left="-15"/>
                    <w:rPr>
                      <w:b/>
                      <w:lang w:val="en-US"/>
                    </w:rPr>
                  </w:pPr>
                  <w:r w:rsidRPr="006369F2">
                    <w:rPr>
                      <w:b/>
                      <w:lang w:val="en-US"/>
                    </w:rPr>
                    <w:t>2. DOCUMENTELE CONTRACTULUI</w:t>
                  </w:r>
                </w:p>
                <w:p w:rsidR="00552D19" w:rsidRPr="00D7661D" w:rsidRDefault="00552D19" w:rsidP="00552D19">
                  <w:pPr>
                    <w:tabs>
                      <w:tab w:val="left" w:pos="360"/>
                    </w:tabs>
                    <w:spacing w:line="276" w:lineRule="auto"/>
                    <w:jc w:val="both"/>
                    <w:rPr>
                      <w:lang w:val="en-US"/>
                    </w:rPr>
                  </w:pPr>
                  <w:r w:rsidRPr="00D7661D">
                    <w:rPr>
                      <w:lang w:val="en-US"/>
                    </w:rPr>
                    <w:t>2.1. Următoarele documente vor fi considerate părţi componente ale Contractului:</w:t>
                  </w:r>
                </w:p>
                <w:p w:rsidR="00552D19" w:rsidRPr="00E3371C" w:rsidRDefault="00552D19" w:rsidP="003E62E3">
                  <w:pPr>
                    <w:numPr>
                      <w:ilvl w:val="0"/>
                      <w:numId w:val="29"/>
                    </w:numPr>
                    <w:tabs>
                      <w:tab w:val="left" w:pos="360"/>
                    </w:tabs>
                    <w:suppressAutoHyphens/>
                    <w:spacing w:line="276" w:lineRule="auto"/>
                    <w:ind w:left="-15" w:firstLine="441"/>
                    <w:jc w:val="both"/>
                  </w:pPr>
                  <w:r w:rsidRPr="00E3371C">
                    <w:t>Formularul contractului;</w:t>
                  </w:r>
                </w:p>
                <w:p w:rsidR="00552D19" w:rsidRPr="00E3371C" w:rsidRDefault="00552D19" w:rsidP="003E62E3">
                  <w:pPr>
                    <w:numPr>
                      <w:ilvl w:val="0"/>
                      <w:numId w:val="29"/>
                    </w:numPr>
                    <w:tabs>
                      <w:tab w:val="left" w:pos="360"/>
                    </w:tabs>
                    <w:suppressAutoHyphens/>
                    <w:spacing w:line="276" w:lineRule="auto"/>
                    <w:ind w:left="-15" w:firstLine="441"/>
                    <w:jc w:val="both"/>
                  </w:pPr>
                  <w:r>
                    <w:t>Decizul local (anexa nr.1)</w:t>
                  </w:r>
                  <w:r w:rsidRPr="00E3371C">
                    <w:t>;</w:t>
                  </w:r>
                </w:p>
                <w:p w:rsidR="00552D19" w:rsidRPr="00D7661D" w:rsidRDefault="00552D19" w:rsidP="003E62E3">
                  <w:pPr>
                    <w:numPr>
                      <w:ilvl w:val="0"/>
                      <w:numId w:val="29"/>
                    </w:numPr>
                    <w:tabs>
                      <w:tab w:val="left" w:pos="360"/>
                    </w:tabs>
                    <w:suppressAutoHyphens/>
                    <w:spacing w:line="276" w:lineRule="auto"/>
                    <w:ind w:left="-15" w:firstLine="441"/>
                    <w:jc w:val="both"/>
                    <w:rPr>
                      <w:lang w:val="en-US"/>
                    </w:rPr>
                  </w:pPr>
                  <w:r w:rsidRPr="00D7661D">
                    <w:rPr>
                      <w:lang w:val="en-US"/>
                    </w:rPr>
                    <w:t>Garanția de bună execuție a contractului;</w:t>
                  </w:r>
                </w:p>
                <w:p w:rsidR="00552D19" w:rsidRPr="006369F2" w:rsidRDefault="00552D19" w:rsidP="00552D19">
                  <w:pPr>
                    <w:tabs>
                      <w:tab w:val="left" w:pos="525"/>
                      <w:tab w:val="left" w:pos="3645"/>
                    </w:tabs>
                    <w:spacing w:line="276" w:lineRule="auto"/>
                    <w:jc w:val="both"/>
                    <w:rPr>
                      <w:b/>
                      <w:lang w:val="en-US"/>
                    </w:rPr>
                  </w:pPr>
                  <w:r w:rsidRPr="006369F2">
                    <w:rPr>
                      <w:b/>
                      <w:lang w:val="en-US"/>
                    </w:rPr>
                    <w:t>3. PREȚUL CONTRACTULUI ŞI MODALITĂŢILE DE PLATĂ</w:t>
                  </w:r>
                </w:p>
                <w:p w:rsidR="00552D19" w:rsidRPr="006369F2" w:rsidRDefault="00552D19" w:rsidP="00552D19">
                  <w:pPr>
                    <w:spacing w:line="276" w:lineRule="auto"/>
                    <w:jc w:val="both"/>
                    <w:rPr>
                      <w:lang w:val="en-US"/>
                    </w:rPr>
                  </w:pPr>
                  <w:r w:rsidRPr="006369F2">
                    <w:rPr>
                      <w:lang w:val="en-US"/>
                    </w:rPr>
                    <w:t>3.1. Prețul lucrărilor, ce reprezintă obiectul prezentului contract, este stabilit în lei MDL.</w:t>
                  </w:r>
                </w:p>
                <w:p w:rsidR="00552D19" w:rsidRDefault="00552D19" w:rsidP="00552D19">
                  <w:pPr>
                    <w:spacing w:line="276" w:lineRule="auto"/>
                    <w:rPr>
                      <w:iCs/>
                      <w:color w:val="000000" w:themeColor="text1"/>
                    </w:rPr>
                  </w:pPr>
                  <w:r w:rsidRPr="006369F2">
                    <w:rPr>
                      <w:lang w:val="en-US"/>
                    </w:rPr>
                    <w:t xml:space="preserve">3.2. </w:t>
                  </w:r>
                  <w:r w:rsidRPr="00423D94">
                    <w:rPr>
                      <w:bCs/>
                      <w:iCs/>
                      <w:color w:val="000000" w:themeColor="text1"/>
                    </w:rPr>
                    <w:t>Prețul prezentului contract este de</w:t>
                  </w:r>
                  <w:r>
                    <w:rPr>
                      <w:bCs/>
                      <w:iCs/>
                      <w:color w:val="000000" w:themeColor="text1"/>
                    </w:rPr>
                    <w:t xml:space="preserve"> </w:t>
                  </w:r>
                  <w:r>
                    <w:rPr>
                      <w:b/>
                      <w:iCs/>
                      <w:color w:val="000000" w:themeColor="text1"/>
                    </w:rPr>
                    <w:t>_________</w:t>
                  </w:r>
                  <w:r w:rsidRPr="00423D94">
                    <w:rPr>
                      <w:bCs/>
                      <w:iCs/>
                      <w:color w:val="000000" w:themeColor="text1"/>
                    </w:rPr>
                    <w:t xml:space="preserve"> </w:t>
                  </w:r>
                  <w:r w:rsidRPr="00E3371C">
                    <w:rPr>
                      <w:b/>
                      <w:bCs/>
                      <w:iCs/>
                      <w:color w:val="000000" w:themeColor="text1"/>
                    </w:rPr>
                    <w:t>MDL</w:t>
                  </w:r>
                  <w:r w:rsidRPr="00423D94">
                    <w:rPr>
                      <w:bCs/>
                      <w:iCs/>
                      <w:color w:val="000000" w:themeColor="text1"/>
                    </w:rPr>
                    <w:t>, fără TVA, la care se adaugă cota legală de TVA, după cum urmează:</w:t>
                  </w:r>
                </w:p>
                <w:p w:rsidR="00552D19" w:rsidRPr="00423D94" w:rsidRDefault="00552D19" w:rsidP="00552D19">
                  <w:pPr>
                    <w:spacing w:line="276" w:lineRule="auto"/>
                    <w:ind w:left="426"/>
                    <w:rPr>
                      <w:iCs/>
                      <w:color w:val="000000" w:themeColor="text1"/>
                    </w:rPr>
                  </w:pPr>
                  <w:r>
                    <w:rPr>
                      <w:iCs/>
                      <w:color w:val="000000" w:themeColor="text1"/>
                    </w:rPr>
                    <w:t xml:space="preserve">– TVA 20 %:  </w:t>
                  </w:r>
                  <w:r>
                    <w:rPr>
                      <w:b/>
                      <w:iCs/>
                      <w:color w:val="000000" w:themeColor="text1"/>
                    </w:rPr>
                    <w:t>___________</w:t>
                  </w:r>
                  <w:r w:rsidRPr="00E3371C">
                    <w:rPr>
                      <w:b/>
                      <w:iCs/>
                      <w:color w:val="000000" w:themeColor="text1"/>
                    </w:rPr>
                    <w:t xml:space="preserve"> lei MDL</w:t>
                  </w:r>
                  <w:r w:rsidRPr="00423D94">
                    <w:rPr>
                      <w:iCs/>
                      <w:color w:val="000000" w:themeColor="text1"/>
                    </w:rPr>
                    <w:t>;</w:t>
                  </w:r>
                  <w:r w:rsidRPr="00423D94">
                    <w:rPr>
                      <w:iCs/>
                      <w:color w:val="000000" w:themeColor="text1"/>
                    </w:rPr>
                    <w:br/>
                    <w:t xml:space="preserve">– valoarea totală cu TVA: </w:t>
                  </w:r>
                  <w:r>
                    <w:rPr>
                      <w:b/>
                      <w:iCs/>
                      <w:color w:val="000000" w:themeColor="text1"/>
                    </w:rPr>
                    <w:t>____________</w:t>
                  </w:r>
                  <w:r w:rsidRPr="00E3371C">
                    <w:rPr>
                      <w:b/>
                      <w:iCs/>
                      <w:color w:val="000000" w:themeColor="text1"/>
                    </w:rPr>
                    <w:t xml:space="preserve"> lei MDL</w:t>
                  </w:r>
                  <w:r w:rsidRPr="00423D94">
                    <w:rPr>
                      <w:iCs/>
                      <w:color w:val="000000" w:themeColor="text1"/>
                    </w:rPr>
                    <w:t>.</w:t>
                  </w:r>
                </w:p>
                <w:p w:rsidR="00552D19" w:rsidRPr="006369F2" w:rsidRDefault="00552D19" w:rsidP="00552D19">
                  <w:pPr>
                    <w:spacing w:line="276" w:lineRule="auto"/>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15 </w:t>
                  </w:r>
                  <w:r w:rsidRPr="006369F2">
                    <w:rPr>
                      <w:lang w:val="en-US"/>
                    </w:rPr>
                    <w:t>zile.</w:t>
                  </w:r>
                </w:p>
                <w:p w:rsidR="00552D19" w:rsidRPr="006369F2" w:rsidRDefault="00552D19" w:rsidP="00552D19">
                  <w:pPr>
                    <w:spacing w:line="276" w:lineRule="auto"/>
                    <w:jc w:val="both"/>
                    <w:rPr>
                      <w:lang w:val="en-US"/>
                    </w:rPr>
                  </w:pPr>
                  <w:r w:rsidRPr="006369F2">
                    <w:rPr>
                      <w:lang w:val="en-US"/>
                    </w:rPr>
                    <w:t xml:space="preserve">3.4. Beneficiarul va verifica procesele-verbale de recepție a lucrărilor executate în termen de </w:t>
                  </w:r>
                  <w:r>
                    <w:rPr>
                      <w:lang w:val="en-US"/>
                    </w:rPr>
                    <w:t>10</w:t>
                  </w:r>
                  <w:r w:rsidRPr="006369F2">
                    <w:rPr>
                      <w:lang w:val="en-US"/>
                    </w:rPr>
                    <w:t xml:space="preserve"> zile de la primirea acestora de la Antreprenor.</w:t>
                  </w:r>
                </w:p>
                <w:p w:rsidR="00552D19" w:rsidRPr="006369F2" w:rsidRDefault="00552D19" w:rsidP="00552D19">
                  <w:pPr>
                    <w:spacing w:line="276" w:lineRule="auto"/>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w:t>
                  </w:r>
                  <w:r w:rsidRPr="006369F2">
                    <w:rPr>
                      <w:lang w:val="en-US"/>
                    </w:rPr>
                    <w:lastRenderedPageBreak/>
                    <w:t xml:space="preserve">imediat. </w:t>
                  </w:r>
                </w:p>
                <w:p w:rsidR="00552D19" w:rsidRPr="006369F2" w:rsidRDefault="00552D19" w:rsidP="00552D19">
                  <w:pPr>
                    <w:spacing w:line="276" w:lineRule="auto"/>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rsidR="00552D19" w:rsidRPr="006369F2" w:rsidRDefault="00552D19" w:rsidP="00552D19">
                  <w:pPr>
                    <w:spacing w:line="276" w:lineRule="auto"/>
                    <w:jc w:val="both"/>
                    <w:rPr>
                      <w:lang w:val="en-US"/>
                    </w:rPr>
                  </w:pPr>
                </w:p>
                <w:p w:rsidR="00552D19" w:rsidRPr="006369F2" w:rsidRDefault="00552D19" w:rsidP="00552D19">
                  <w:pPr>
                    <w:pStyle w:val="af2"/>
                    <w:tabs>
                      <w:tab w:val="left" w:pos="567"/>
                    </w:tabs>
                    <w:spacing w:line="276" w:lineRule="auto"/>
                    <w:rPr>
                      <w:b/>
                      <w:lang w:val="en-US"/>
                    </w:rPr>
                  </w:pPr>
                  <w:r w:rsidRPr="006369F2">
                    <w:rPr>
                      <w:b/>
                      <w:lang w:val="en-US"/>
                    </w:rPr>
                    <w:t>4. DURATA DE EXECUȚIE</w:t>
                  </w:r>
                </w:p>
                <w:p w:rsidR="00552D19" w:rsidRPr="006369F2" w:rsidRDefault="00552D19" w:rsidP="00552D19">
                  <w:pPr>
                    <w:pStyle w:val="af2"/>
                    <w:tabs>
                      <w:tab w:val="left" w:pos="567"/>
                    </w:tabs>
                    <w:spacing w:line="276" w:lineRule="auto"/>
                    <w:rPr>
                      <w:lang w:val="en-US"/>
                    </w:rPr>
                  </w:pPr>
                  <w:r w:rsidRPr="006369F2">
                    <w:rPr>
                      <w:lang w:val="en-US"/>
                    </w:rPr>
                    <w:t xml:space="preserve">4.1. Durata de execuţie a prezentului contract este de </w:t>
                  </w:r>
                  <w:r>
                    <w:rPr>
                      <w:lang w:val="en-US"/>
                    </w:rPr>
                    <w:t>pînă la 01.06.2026</w:t>
                  </w:r>
                  <w:r w:rsidRPr="006369F2">
                    <w:rPr>
                      <w:lang w:val="en-US"/>
                    </w:rPr>
                    <w:t>.</w:t>
                  </w:r>
                </w:p>
                <w:p w:rsidR="00552D19" w:rsidRPr="006369F2" w:rsidRDefault="00552D19" w:rsidP="00552D19">
                  <w:pPr>
                    <w:pStyle w:val="af2"/>
                    <w:tabs>
                      <w:tab w:val="left" w:pos="567"/>
                    </w:tabs>
                    <w:spacing w:line="276" w:lineRule="auto"/>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de pînă la 01.06.2026</w:t>
                  </w:r>
                  <w:r w:rsidRPr="007926DA">
                    <w:rPr>
                      <w:lang w:val="ro-RO"/>
                    </w:rPr>
                    <w:t xml:space="preserve">. </w:t>
                  </w:r>
                  <w:r>
                    <w:rPr>
                      <w:lang w:val="ro-RO"/>
                    </w:rPr>
                    <w:t>Începere</w:t>
                  </w:r>
                  <w:r w:rsidRPr="007926DA">
                    <w:rPr>
                      <w:lang w:val="ro-RO"/>
                    </w:rPr>
                    <w:t>a lucrărilor este condiționată de îndeplinirea cumulativă a următoarelor condiții:</w:t>
                  </w:r>
                </w:p>
                <w:p w:rsidR="00552D19" w:rsidRPr="007926DA" w:rsidRDefault="00552D19" w:rsidP="00552D19">
                  <w:pPr>
                    <w:spacing w:line="276" w:lineRule="auto"/>
                    <w:jc w:val="both"/>
                  </w:pPr>
                  <w:r w:rsidRPr="007926DA">
                    <w:t>- obținerea autorizației de construire de către Beneficiar;</w:t>
                  </w:r>
                </w:p>
                <w:p w:rsidR="00552D19" w:rsidRPr="007926DA" w:rsidRDefault="00552D19" w:rsidP="00552D19">
                  <w:pPr>
                    <w:spacing w:line="276" w:lineRule="auto"/>
                    <w:jc w:val="both"/>
                  </w:pPr>
                  <w:r w:rsidRPr="007926DA">
                    <w:t>- constituirea garanției de bun</w:t>
                  </w:r>
                  <w:r>
                    <w:t>ă</w:t>
                  </w:r>
                  <w:r w:rsidRPr="007926DA">
                    <w:t xml:space="preserve"> execuție a contractului;</w:t>
                  </w:r>
                </w:p>
                <w:p w:rsidR="00552D19" w:rsidRPr="007926DA" w:rsidRDefault="00552D19" w:rsidP="00552D19">
                  <w:pPr>
                    <w:spacing w:line="276" w:lineRule="auto"/>
                    <w:jc w:val="both"/>
                  </w:pPr>
                  <w:r w:rsidRPr="007926DA">
                    <w:t>- semnarea procesului–verbal de predare - primire a amplasamentului, liber de orice sarcini care împiedică realizarea obiectului prezentului contract.</w:t>
                  </w:r>
                </w:p>
                <w:p w:rsidR="00552D19" w:rsidRPr="006369F2" w:rsidRDefault="00552D19" w:rsidP="00552D19">
                  <w:pPr>
                    <w:pStyle w:val="af2"/>
                    <w:tabs>
                      <w:tab w:val="left" w:pos="567"/>
                    </w:tabs>
                    <w:spacing w:line="276" w:lineRule="auto"/>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rsidR="00552D19" w:rsidRPr="006369F2" w:rsidRDefault="00552D19" w:rsidP="00552D19">
                  <w:pPr>
                    <w:pStyle w:val="af2"/>
                    <w:tabs>
                      <w:tab w:val="left" w:pos="567"/>
                    </w:tabs>
                    <w:spacing w:line="276" w:lineRule="auto"/>
                    <w:ind w:right="-110"/>
                    <w:rPr>
                      <w:lang w:val="en-US"/>
                    </w:rPr>
                  </w:pPr>
                  <w:r w:rsidRPr="006369F2">
                    <w:rPr>
                      <w:lang w:val="en-US"/>
                    </w:rPr>
                    <w:t>4.4. Antreprenorul are dreptul la modificarea duratei de execuţie doar dacă aceasta nu se datorează din culpa sa.</w:t>
                  </w:r>
                </w:p>
                <w:p w:rsidR="00552D19" w:rsidRPr="006369F2" w:rsidRDefault="00552D19" w:rsidP="00552D19">
                  <w:pPr>
                    <w:pStyle w:val="af2"/>
                    <w:tabs>
                      <w:tab w:val="left" w:pos="567"/>
                    </w:tabs>
                    <w:spacing w:line="276" w:lineRule="auto"/>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rsidR="00552D19" w:rsidRPr="006369F2" w:rsidRDefault="00552D19" w:rsidP="00552D19">
                  <w:pPr>
                    <w:tabs>
                      <w:tab w:val="left" w:pos="1276"/>
                    </w:tabs>
                    <w:spacing w:line="276" w:lineRule="auto"/>
                    <w:jc w:val="both"/>
                    <w:rPr>
                      <w:lang w:val="en-US"/>
                    </w:rPr>
                  </w:pPr>
                  <w:r w:rsidRPr="006369F2">
                    <w:rPr>
                      <w:lang w:val="en-US"/>
                    </w:rPr>
                    <w:t>a) generate de Beneficiar;</w:t>
                  </w:r>
                </w:p>
                <w:p w:rsidR="00552D19" w:rsidRPr="006369F2" w:rsidRDefault="00552D19" w:rsidP="00552D19">
                  <w:pPr>
                    <w:tabs>
                      <w:tab w:val="left" w:pos="1276"/>
                    </w:tabs>
                    <w:spacing w:line="276" w:lineRule="auto"/>
                    <w:jc w:val="both"/>
                    <w:rPr>
                      <w:lang w:val="en-US"/>
                    </w:rPr>
                  </w:pPr>
                  <w:r w:rsidRPr="006369F2">
                    <w:rPr>
                      <w:lang w:val="en-US"/>
                    </w:rPr>
                    <w:t>b) datorită impedimentului care justifică neexecutarea obligației sau altei situaţii extreme neimputabile şi imprevizibile pentru Antreprenor;</w:t>
                  </w:r>
                </w:p>
                <w:p w:rsidR="00552D19" w:rsidRPr="006369F2" w:rsidRDefault="00552D19" w:rsidP="00552D19">
                  <w:pPr>
                    <w:tabs>
                      <w:tab w:val="left" w:pos="1276"/>
                    </w:tabs>
                    <w:spacing w:line="276" w:lineRule="auto"/>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552D19" w:rsidRPr="006369F2" w:rsidRDefault="00552D19" w:rsidP="00552D19">
                  <w:pPr>
                    <w:tabs>
                      <w:tab w:val="left" w:pos="1276"/>
                    </w:tabs>
                    <w:spacing w:line="276" w:lineRule="auto"/>
                    <w:jc w:val="both"/>
                    <w:rPr>
                      <w:lang w:val="en-US"/>
                    </w:rPr>
                  </w:pPr>
                  <w:r w:rsidRPr="006369F2">
                    <w:rPr>
                      <w:lang w:val="en-US"/>
                    </w:rPr>
                    <w:t>d) calamităţilor naturale recunoscute de autoritatea legală.</w:t>
                  </w:r>
                </w:p>
                <w:p w:rsidR="00552D19" w:rsidRPr="006369F2" w:rsidRDefault="00552D19" w:rsidP="00552D19">
                  <w:pPr>
                    <w:pStyle w:val="af2"/>
                    <w:tabs>
                      <w:tab w:val="left" w:pos="567"/>
                    </w:tabs>
                    <w:spacing w:line="276" w:lineRule="auto"/>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552D19" w:rsidRPr="006369F2" w:rsidRDefault="00552D19" w:rsidP="00552D19">
                  <w:pPr>
                    <w:pStyle w:val="af2"/>
                    <w:tabs>
                      <w:tab w:val="left" w:pos="567"/>
                    </w:tabs>
                    <w:spacing w:line="276" w:lineRule="auto"/>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552D19" w:rsidRPr="006369F2" w:rsidRDefault="00552D19" w:rsidP="00552D19">
                  <w:pPr>
                    <w:tabs>
                      <w:tab w:val="left" w:pos="360"/>
                    </w:tabs>
                    <w:jc w:val="both"/>
                    <w:rPr>
                      <w:lang w:val="en-US"/>
                    </w:rPr>
                  </w:pPr>
                </w:p>
                <w:p w:rsidR="00552D19" w:rsidRPr="006369F2" w:rsidRDefault="00552D19" w:rsidP="00552D19">
                  <w:pPr>
                    <w:pStyle w:val="af2"/>
                    <w:tabs>
                      <w:tab w:val="left" w:pos="525"/>
                    </w:tabs>
                    <w:spacing w:line="276" w:lineRule="auto"/>
                    <w:rPr>
                      <w:b/>
                      <w:lang w:val="en-US"/>
                    </w:rPr>
                  </w:pPr>
                  <w:r w:rsidRPr="006369F2">
                    <w:rPr>
                      <w:b/>
                      <w:lang w:val="en-US"/>
                    </w:rPr>
                    <w:t>5. RECEPŢIA LUCRĂRILOR DE EXECUŢIE</w:t>
                  </w:r>
                </w:p>
                <w:p w:rsidR="00552D19" w:rsidRPr="006369F2" w:rsidRDefault="00552D19" w:rsidP="00552D19">
                  <w:pPr>
                    <w:pStyle w:val="af2"/>
                    <w:tabs>
                      <w:tab w:val="left" w:pos="567"/>
                    </w:tabs>
                    <w:spacing w:line="276" w:lineRule="auto"/>
                    <w:rPr>
                      <w:lang w:val="en-US"/>
                    </w:rPr>
                  </w:pPr>
                  <w:r w:rsidRPr="006369F2">
                    <w:rPr>
                      <w:lang w:val="en-US"/>
                    </w:rPr>
                    <w:t>5.1. Terminarea lucrărilor</w:t>
                  </w:r>
                </w:p>
                <w:p w:rsidR="00552D19" w:rsidRPr="006369F2" w:rsidRDefault="00552D19" w:rsidP="00552D19">
                  <w:pPr>
                    <w:pStyle w:val="af2"/>
                    <w:tabs>
                      <w:tab w:val="left" w:pos="567"/>
                    </w:tabs>
                    <w:spacing w:line="276" w:lineRule="auto"/>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552D19" w:rsidRPr="006369F2" w:rsidRDefault="00552D19" w:rsidP="00552D19">
                  <w:pPr>
                    <w:pStyle w:val="af2"/>
                    <w:tabs>
                      <w:tab w:val="left" w:pos="567"/>
                    </w:tabs>
                    <w:spacing w:line="276" w:lineRule="auto"/>
                    <w:rPr>
                      <w:lang w:val="en-US"/>
                    </w:rPr>
                  </w:pPr>
                  <w:r w:rsidRPr="006369F2">
                    <w:rPr>
                      <w:lang w:val="en-US"/>
                    </w:rPr>
                    <w:lastRenderedPageBreak/>
                    <w:t>5.2. Înştiinţarea de Recepţie</w:t>
                  </w:r>
                </w:p>
                <w:p w:rsidR="00552D19" w:rsidRPr="00B70E83" w:rsidRDefault="00552D19" w:rsidP="00552D19">
                  <w:pPr>
                    <w:pStyle w:val="af2"/>
                    <w:tabs>
                      <w:tab w:val="left" w:pos="567"/>
                    </w:tabs>
                    <w:spacing w:line="276" w:lineRule="auto"/>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552D19" w:rsidRPr="006369F2" w:rsidRDefault="00552D19" w:rsidP="00552D19">
                  <w:pPr>
                    <w:pStyle w:val="af2"/>
                    <w:tabs>
                      <w:tab w:val="left" w:pos="567"/>
                    </w:tabs>
                    <w:spacing w:line="276" w:lineRule="auto"/>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552D19" w:rsidRPr="00B70E83" w:rsidRDefault="00552D19" w:rsidP="00552D19">
                  <w:pPr>
                    <w:pStyle w:val="af2"/>
                    <w:tabs>
                      <w:tab w:val="left" w:pos="567"/>
                    </w:tabs>
                    <w:spacing w:line="276" w:lineRule="auto"/>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rsidR="00552D19" w:rsidRPr="006369F2" w:rsidRDefault="00552D19" w:rsidP="00552D19">
                  <w:pPr>
                    <w:pStyle w:val="af2"/>
                    <w:tabs>
                      <w:tab w:val="left" w:pos="567"/>
                    </w:tabs>
                    <w:spacing w:line="276" w:lineRule="auto"/>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rsidR="00552D19" w:rsidRPr="006369F2" w:rsidRDefault="00552D19" w:rsidP="00552D19">
                  <w:pPr>
                    <w:pStyle w:val="af2"/>
                    <w:tabs>
                      <w:tab w:val="left" w:pos="567"/>
                    </w:tabs>
                    <w:spacing w:line="276" w:lineRule="auto"/>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552D19" w:rsidRPr="006369F2" w:rsidRDefault="00552D19" w:rsidP="00552D19">
                  <w:pPr>
                    <w:pStyle w:val="af2"/>
                    <w:tabs>
                      <w:tab w:val="left" w:pos="567"/>
                    </w:tabs>
                    <w:spacing w:line="276" w:lineRule="auto"/>
                    <w:rPr>
                      <w:lang w:val="en-US"/>
                    </w:rPr>
                  </w:pPr>
                  <w:r w:rsidRPr="006369F2">
                    <w:rPr>
                      <w:lang w:val="en-US"/>
                    </w:rPr>
                    <w:t xml:space="preserve">5.2.6. Recepţia finală va fi efectuată conform prevederilor actelor normative. </w:t>
                  </w:r>
                </w:p>
                <w:p w:rsidR="00552D19" w:rsidRPr="006369F2" w:rsidRDefault="00552D19" w:rsidP="00552D19">
                  <w:pPr>
                    <w:pStyle w:val="af2"/>
                    <w:tabs>
                      <w:tab w:val="left" w:pos="567"/>
                    </w:tabs>
                    <w:spacing w:line="276" w:lineRule="auto"/>
                    <w:rPr>
                      <w:lang w:val="en-US"/>
                    </w:rPr>
                  </w:pPr>
                </w:p>
                <w:p w:rsidR="00552D19" w:rsidRPr="006369F2" w:rsidRDefault="00552D19" w:rsidP="00552D19">
                  <w:pPr>
                    <w:tabs>
                      <w:tab w:val="left" w:pos="525"/>
                    </w:tabs>
                    <w:spacing w:line="276" w:lineRule="auto"/>
                    <w:jc w:val="both"/>
                    <w:rPr>
                      <w:b/>
                      <w:lang w:val="en-US"/>
                    </w:rPr>
                  </w:pPr>
                  <w:r w:rsidRPr="006369F2">
                    <w:rPr>
                      <w:b/>
                      <w:lang w:val="en-US"/>
                    </w:rPr>
                    <w:t>6. REMEDIEREA DEFECTELOR</w:t>
                  </w:r>
                </w:p>
                <w:p w:rsidR="00552D19" w:rsidRPr="006369F2" w:rsidRDefault="00552D19" w:rsidP="00552D19">
                  <w:pPr>
                    <w:spacing w:line="276" w:lineRule="auto"/>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552D19" w:rsidRPr="006369F2" w:rsidRDefault="00552D19" w:rsidP="00552D19">
                  <w:pPr>
                    <w:spacing w:line="276" w:lineRule="auto"/>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552D19" w:rsidRPr="006369F2" w:rsidRDefault="00552D19" w:rsidP="00552D19">
                  <w:pPr>
                    <w:spacing w:line="276" w:lineRule="auto"/>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552D19" w:rsidRPr="006369F2" w:rsidRDefault="00552D19" w:rsidP="00552D19">
                  <w:pPr>
                    <w:pStyle w:val="af2"/>
                    <w:tabs>
                      <w:tab w:val="left" w:pos="567"/>
                    </w:tabs>
                    <w:spacing w:line="276" w:lineRule="auto"/>
                    <w:rPr>
                      <w:lang w:val="en-US"/>
                    </w:rPr>
                  </w:pPr>
                </w:p>
                <w:p w:rsidR="00552D19" w:rsidRPr="006369F2" w:rsidRDefault="00552D19" w:rsidP="00552D19">
                  <w:pPr>
                    <w:pStyle w:val="af2"/>
                    <w:tabs>
                      <w:tab w:val="left" w:pos="525"/>
                    </w:tabs>
                    <w:spacing w:line="276" w:lineRule="auto"/>
                    <w:rPr>
                      <w:lang w:val="en-US"/>
                    </w:rPr>
                  </w:pPr>
                  <w:r w:rsidRPr="006369F2">
                    <w:rPr>
                      <w:b/>
                      <w:lang w:val="en-US"/>
                    </w:rPr>
                    <w:t>7. DREPTURILE ŞI OBLIGAŢIUNILE ANTREPRENORULUI ŞI ALE BENEFICIARULUI</w:t>
                  </w:r>
                </w:p>
                <w:p w:rsidR="00552D19" w:rsidRPr="006369F2" w:rsidRDefault="00552D19" w:rsidP="00552D19">
                  <w:pPr>
                    <w:tabs>
                      <w:tab w:val="left" w:pos="2625"/>
                    </w:tabs>
                    <w:spacing w:after="200" w:line="276" w:lineRule="auto"/>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552D19" w:rsidRPr="006369F2" w:rsidRDefault="00552D19" w:rsidP="00552D19">
                  <w:pPr>
                    <w:tabs>
                      <w:tab w:val="left" w:pos="2625"/>
                    </w:tabs>
                    <w:spacing w:after="200" w:line="276" w:lineRule="auto"/>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552D19" w:rsidRPr="006369F2" w:rsidRDefault="00552D19" w:rsidP="00552D19">
                  <w:pPr>
                    <w:tabs>
                      <w:tab w:val="left" w:pos="2625"/>
                    </w:tabs>
                    <w:spacing w:after="200" w:line="276" w:lineRule="auto"/>
                    <w:contextualSpacing/>
                    <w:jc w:val="both"/>
                    <w:rPr>
                      <w:lang w:val="en-US"/>
                    </w:rPr>
                  </w:pPr>
                  <w:r w:rsidRPr="006369F2">
                    <w:rPr>
                      <w:lang w:val="en-US"/>
                    </w:rPr>
                    <w:t xml:space="preserve">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w:t>
                  </w:r>
                  <w:r w:rsidRPr="006369F2">
                    <w:rPr>
                      <w:lang w:val="en-US"/>
                    </w:rPr>
                    <w:lastRenderedPageBreak/>
                    <w:t>asigurării acestora este prevăzută în contract sau se poate deduce în mod rezonabil din contract. Acesta îşi asumă întreaga responsabilitate pentru toate operaţiunile executate pe şantier şi pentru procedeele de execuţie utilizate.</w:t>
                  </w:r>
                </w:p>
                <w:p w:rsidR="00552D19" w:rsidRPr="006369F2" w:rsidRDefault="00552D19" w:rsidP="00552D19">
                  <w:pPr>
                    <w:tabs>
                      <w:tab w:val="left" w:pos="2625"/>
                    </w:tabs>
                    <w:spacing w:after="200" w:line="276" w:lineRule="auto"/>
                    <w:contextualSpacing/>
                    <w:jc w:val="both"/>
                    <w:rPr>
                      <w:lang w:val="en-US"/>
                    </w:rPr>
                  </w:pPr>
                  <w:r w:rsidRPr="006369F2">
                    <w:rPr>
                      <w:lang w:val="en-US"/>
                    </w:rPr>
                    <w:t xml:space="preserve">7.4. Documentaţia pusă la dispoziţia Antreprenorului se repartizează astfel: </w:t>
                  </w:r>
                </w:p>
                <w:p w:rsidR="00552D19" w:rsidRPr="006369F2" w:rsidRDefault="00552D19" w:rsidP="00552D19">
                  <w:pPr>
                    <w:tabs>
                      <w:tab w:val="left" w:pos="1276"/>
                    </w:tabs>
                    <w:spacing w:line="276" w:lineRule="auto"/>
                    <w:jc w:val="both"/>
                    <w:rPr>
                      <w:lang w:val="en-US"/>
                    </w:rPr>
                  </w:pPr>
                  <w:r w:rsidRPr="006369F2">
                    <w:rPr>
                      <w:lang w:val="en-US"/>
                    </w:rPr>
                    <w:t>a) un exemplar rămâne la dispoziţia Antreprenorului,</w:t>
                  </w:r>
                </w:p>
                <w:p w:rsidR="00552D19" w:rsidRPr="006369F2" w:rsidRDefault="00552D19" w:rsidP="00552D19">
                  <w:pPr>
                    <w:tabs>
                      <w:tab w:val="left" w:pos="1276"/>
                    </w:tabs>
                    <w:spacing w:line="276" w:lineRule="auto"/>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552D19" w:rsidRPr="006369F2" w:rsidRDefault="00552D19" w:rsidP="00552D19">
                  <w:pPr>
                    <w:tabs>
                      <w:tab w:val="left" w:pos="1276"/>
                    </w:tabs>
                    <w:spacing w:line="276" w:lineRule="auto"/>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552D19" w:rsidRPr="006369F2" w:rsidRDefault="00552D19" w:rsidP="00552D19">
                  <w:pPr>
                    <w:tabs>
                      <w:tab w:val="left" w:pos="1276"/>
                    </w:tabs>
                    <w:spacing w:line="276" w:lineRule="auto"/>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552D19" w:rsidRPr="006369F2" w:rsidRDefault="00552D19" w:rsidP="00552D19">
                  <w:pPr>
                    <w:tabs>
                      <w:tab w:val="left" w:pos="1276"/>
                    </w:tabs>
                    <w:spacing w:line="276" w:lineRule="auto"/>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552D19" w:rsidRPr="006369F2" w:rsidRDefault="00552D19" w:rsidP="00552D19">
                  <w:pPr>
                    <w:tabs>
                      <w:tab w:val="left" w:pos="1276"/>
                    </w:tabs>
                    <w:spacing w:line="276" w:lineRule="auto"/>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552D19" w:rsidRPr="006369F2" w:rsidRDefault="00552D19" w:rsidP="00552D19">
                  <w:pPr>
                    <w:tabs>
                      <w:tab w:val="left" w:pos="1276"/>
                    </w:tabs>
                    <w:spacing w:line="276" w:lineRule="auto"/>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552D19" w:rsidRPr="006369F2" w:rsidRDefault="00552D19" w:rsidP="00552D19">
                  <w:pPr>
                    <w:tabs>
                      <w:tab w:val="left" w:pos="1276"/>
                    </w:tabs>
                    <w:spacing w:line="276" w:lineRule="auto"/>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552D19" w:rsidRPr="006369F2" w:rsidRDefault="00552D19" w:rsidP="00552D19">
                  <w:pPr>
                    <w:tabs>
                      <w:tab w:val="left" w:pos="1276"/>
                    </w:tabs>
                    <w:spacing w:line="276" w:lineRule="auto"/>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52D19" w:rsidRPr="006369F2" w:rsidRDefault="00552D19" w:rsidP="00552D19">
                  <w:pPr>
                    <w:tabs>
                      <w:tab w:val="left" w:pos="1276"/>
                    </w:tabs>
                    <w:spacing w:line="276" w:lineRule="auto"/>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552D19" w:rsidRPr="006369F2" w:rsidRDefault="00552D19" w:rsidP="00552D19">
                  <w:pPr>
                    <w:tabs>
                      <w:tab w:val="left" w:pos="1276"/>
                    </w:tabs>
                    <w:spacing w:line="276" w:lineRule="auto"/>
                    <w:jc w:val="both"/>
                    <w:rPr>
                      <w:lang w:val="en-US"/>
                    </w:rPr>
                  </w:pPr>
                  <w:r w:rsidRPr="006369F2">
                    <w:rPr>
                      <w:lang w:val="en-US"/>
                    </w:rPr>
                    <w:t xml:space="preserve">7.13. Pentru verificarea trasării de către Beneficiar sau proiectant, Antreprenorul este obligat să </w:t>
                  </w:r>
                  <w:r w:rsidRPr="006369F2">
                    <w:rPr>
                      <w:lang w:val="en-US"/>
                    </w:rPr>
                    <w:lastRenderedPageBreak/>
                    <w:t xml:space="preserve">protejeze şi să păstreze toate reperele, bornele sau alte obiecte folosite la trasarea lucrărilor. </w:t>
                  </w:r>
                </w:p>
                <w:p w:rsidR="00552D19" w:rsidRPr="006369F2" w:rsidRDefault="00552D19" w:rsidP="00552D19">
                  <w:pPr>
                    <w:tabs>
                      <w:tab w:val="left" w:pos="1276"/>
                    </w:tabs>
                    <w:spacing w:line="276" w:lineRule="auto"/>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552D19" w:rsidRPr="006369F2" w:rsidRDefault="00552D19" w:rsidP="00552D19">
                  <w:pPr>
                    <w:tabs>
                      <w:tab w:val="left" w:pos="1276"/>
                    </w:tabs>
                    <w:spacing w:line="276" w:lineRule="auto"/>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552D19" w:rsidRPr="006369F2" w:rsidRDefault="00552D19" w:rsidP="00552D19">
                  <w:pPr>
                    <w:tabs>
                      <w:tab w:val="left" w:pos="1276"/>
                    </w:tabs>
                    <w:spacing w:line="276" w:lineRule="auto"/>
                    <w:jc w:val="both"/>
                    <w:rPr>
                      <w:lang w:val="en-US"/>
                    </w:rPr>
                  </w:pPr>
                  <w:r w:rsidRPr="006369F2">
                    <w:rPr>
                      <w:lang w:val="en-US"/>
                    </w:rPr>
                    <w:t xml:space="preserve">7.16. Pe parcursul executării lucrărilor, Beneficiarul are dreptul să dispună în scris: </w:t>
                  </w:r>
                </w:p>
                <w:p w:rsidR="00552D19" w:rsidRPr="006369F2" w:rsidRDefault="00552D19" w:rsidP="003E62E3">
                  <w:pPr>
                    <w:pStyle w:val="a"/>
                    <w:numPr>
                      <w:ilvl w:val="0"/>
                      <w:numId w:val="28"/>
                    </w:numPr>
                    <w:tabs>
                      <w:tab w:val="clear" w:pos="1134"/>
                      <w:tab w:val="left" w:pos="345"/>
                    </w:tabs>
                    <w:spacing w:line="276" w:lineRule="auto"/>
                    <w:ind w:left="0" w:firstLine="0"/>
                    <w:contextualSpacing/>
                  </w:pPr>
                  <w:r w:rsidRPr="006369F2">
                    <w:t xml:space="preserve">îndepărtarea de pe şantier a oricăror materiale care sunt calitativ necorespunzătoare; </w:t>
                  </w:r>
                </w:p>
                <w:p w:rsidR="00552D19" w:rsidRPr="006369F2" w:rsidRDefault="00552D19" w:rsidP="003E62E3">
                  <w:pPr>
                    <w:numPr>
                      <w:ilvl w:val="0"/>
                      <w:numId w:val="28"/>
                    </w:numPr>
                    <w:tabs>
                      <w:tab w:val="left" w:pos="345"/>
                    </w:tabs>
                    <w:spacing w:line="276" w:lineRule="auto"/>
                    <w:ind w:left="0" w:firstLine="0"/>
                    <w:jc w:val="both"/>
                    <w:rPr>
                      <w:lang w:val="en-US"/>
                    </w:rPr>
                  </w:pPr>
                  <w:r w:rsidRPr="006369F2">
                    <w:rPr>
                      <w:lang w:val="en-US"/>
                    </w:rPr>
                    <w:t xml:space="preserve">înlocuirea materialelor necorespunzătoare calitativ cu altele corespunzătoare; </w:t>
                  </w:r>
                </w:p>
                <w:p w:rsidR="00552D19" w:rsidRPr="006369F2" w:rsidRDefault="00552D19" w:rsidP="003E62E3">
                  <w:pPr>
                    <w:numPr>
                      <w:ilvl w:val="0"/>
                      <w:numId w:val="28"/>
                    </w:numPr>
                    <w:tabs>
                      <w:tab w:val="left" w:pos="345"/>
                    </w:tabs>
                    <w:spacing w:line="276" w:lineRule="auto"/>
                    <w:ind w:left="0" w:firstLine="0"/>
                    <w:jc w:val="both"/>
                    <w:rPr>
                      <w:lang w:val="en-US"/>
                    </w:rPr>
                  </w:pPr>
                  <w:r w:rsidRPr="006369F2">
                    <w:rPr>
                      <w:lang w:val="en-US"/>
                    </w:rPr>
                    <w:t xml:space="preserve">îndepărtarea sau refacerea oricărei lucrări sau părţi de lucrare necorespunzătoare din punct de vedere calitativ. </w:t>
                  </w:r>
                </w:p>
                <w:p w:rsidR="00552D19" w:rsidRPr="006369F2" w:rsidRDefault="00552D19" w:rsidP="00552D19">
                  <w:pPr>
                    <w:tabs>
                      <w:tab w:val="left" w:pos="314"/>
                    </w:tabs>
                    <w:spacing w:line="276" w:lineRule="auto"/>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552D19" w:rsidRPr="006369F2" w:rsidRDefault="00552D19" w:rsidP="00552D19">
                  <w:pPr>
                    <w:tabs>
                      <w:tab w:val="left" w:pos="314"/>
                    </w:tabs>
                    <w:spacing w:line="276" w:lineRule="auto"/>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552D19" w:rsidRPr="006369F2" w:rsidRDefault="00552D19" w:rsidP="00552D19">
                  <w:pPr>
                    <w:tabs>
                      <w:tab w:val="left" w:pos="314"/>
                    </w:tabs>
                    <w:spacing w:line="276" w:lineRule="auto"/>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552D19" w:rsidRPr="006369F2" w:rsidRDefault="00552D19" w:rsidP="00552D19">
                  <w:pPr>
                    <w:tabs>
                      <w:tab w:val="left" w:pos="314"/>
                    </w:tabs>
                    <w:spacing w:line="276" w:lineRule="auto"/>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552D19" w:rsidRPr="006369F2" w:rsidRDefault="00552D19" w:rsidP="00552D19">
                  <w:pPr>
                    <w:tabs>
                      <w:tab w:val="left" w:pos="314"/>
                    </w:tabs>
                    <w:spacing w:line="276" w:lineRule="auto"/>
                    <w:jc w:val="both"/>
                    <w:rPr>
                      <w:lang w:val="en-US"/>
                    </w:rPr>
                  </w:pPr>
                  <w:r w:rsidRPr="006369F2">
                    <w:rPr>
                      <w:lang w:val="en-US"/>
                    </w:rPr>
                    <w:t>7.21. Antreprenorul răspunde pentru defectele ascunse ale construcției, în conformitate cu prevederile actelor normative.</w:t>
                  </w:r>
                </w:p>
                <w:p w:rsidR="00552D19" w:rsidRPr="006369F2" w:rsidRDefault="00552D19" w:rsidP="00552D19">
                  <w:pPr>
                    <w:pStyle w:val="af2"/>
                    <w:tabs>
                      <w:tab w:val="left" w:pos="525"/>
                    </w:tabs>
                    <w:spacing w:line="276" w:lineRule="auto"/>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552D19" w:rsidRPr="006369F2" w:rsidRDefault="00552D19" w:rsidP="00552D19">
                  <w:pPr>
                    <w:pStyle w:val="af2"/>
                    <w:tabs>
                      <w:tab w:val="left" w:pos="525"/>
                    </w:tabs>
                    <w:spacing w:line="276" w:lineRule="auto"/>
                    <w:rPr>
                      <w:lang w:val="en-US"/>
                    </w:rPr>
                  </w:pPr>
                </w:p>
                <w:p w:rsidR="00552D19" w:rsidRPr="006369F2" w:rsidRDefault="00552D19" w:rsidP="00552D19">
                  <w:pPr>
                    <w:pStyle w:val="af2"/>
                    <w:tabs>
                      <w:tab w:val="left" w:pos="525"/>
                    </w:tabs>
                    <w:spacing w:line="276" w:lineRule="auto"/>
                    <w:rPr>
                      <w:b/>
                      <w:lang w:val="en-US"/>
                    </w:rPr>
                  </w:pPr>
                  <w:r w:rsidRPr="006369F2">
                    <w:rPr>
                      <w:b/>
                      <w:lang w:val="en-US"/>
                    </w:rPr>
                    <w:t>8. MODIFICĂRI</w:t>
                  </w:r>
                </w:p>
                <w:p w:rsidR="00552D19" w:rsidRPr="006369F2" w:rsidRDefault="00552D19" w:rsidP="00552D19">
                  <w:pPr>
                    <w:tabs>
                      <w:tab w:val="left" w:pos="360"/>
                    </w:tabs>
                    <w:spacing w:line="276" w:lineRule="auto"/>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552D19" w:rsidRPr="006369F2" w:rsidRDefault="00552D19" w:rsidP="00552D19">
                  <w:pPr>
                    <w:tabs>
                      <w:tab w:val="left" w:pos="360"/>
                    </w:tabs>
                    <w:spacing w:line="276" w:lineRule="auto"/>
                    <w:jc w:val="both"/>
                    <w:rPr>
                      <w:lang w:val="en-US"/>
                    </w:rPr>
                  </w:pPr>
                </w:p>
                <w:p w:rsidR="00552D19" w:rsidRPr="006369F2" w:rsidRDefault="00552D19" w:rsidP="00552D19">
                  <w:pPr>
                    <w:tabs>
                      <w:tab w:val="left" w:pos="360"/>
                    </w:tabs>
                    <w:spacing w:line="276" w:lineRule="auto"/>
                    <w:jc w:val="both"/>
                    <w:rPr>
                      <w:lang w:val="en-US"/>
                    </w:rPr>
                  </w:pPr>
                  <w:r w:rsidRPr="004D58FA">
                    <w:rPr>
                      <w:b/>
                      <w:lang w:val="en-US"/>
                    </w:rPr>
                    <w:t>9. AJUSTAREA PREŢULUI CONTRACTULUI</w:t>
                  </w:r>
                </w:p>
                <w:p w:rsidR="00552D19" w:rsidRPr="007926DA" w:rsidRDefault="00552D19" w:rsidP="00552D19">
                  <w:pPr>
                    <w:spacing w:line="276" w:lineRule="auto"/>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rsidR="00552D19" w:rsidRPr="006369F2" w:rsidRDefault="00552D19" w:rsidP="00552D19">
                  <w:pPr>
                    <w:tabs>
                      <w:tab w:val="left" w:pos="360"/>
                    </w:tabs>
                    <w:spacing w:line="276" w:lineRule="auto"/>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w:t>
                  </w:r>
                  <w:r w:rsidRPr="00263886">
                    <w:lastRenderedPageBreak/>
                    <w:t>încheiate pe un termen mai mare de un an, aprobat prin H</w:t>
                  </w:r>
                  <w:r>
                    <w:t xml:space="preserve">otărârea </w:t>
                  </w:r>
                  <w:r w:rsidRPr="00263886">
                    <w:t>G</w:t>
                  </w:r>
                  <w:r>
                    <w:t>uvernului</w:t>
                  </w:r>
                  <w:r w:rsidRPr="00263886">
                    <w:t xml:space="preserve"> nr. 1129</w:t>
                  </w:r>
                  <w:r>
                    <w:t>/</w:t>
                  </w:r>
                  <w:r w:rsidRPr="00263886">
                    <w:t>2018).</w:t>
                  </w:r>
                </w:p>
                <w:p w:rsidR="00552D19" w:rsidRPr="006369F2" w:rsidRDefault="00552D19" w:rsidP="00552D19">
                  <w:pPr>
                    <w:tabs>
                      <w:tab w:val="left" w:pos="360"/>
                    </w:tabs>
                    <w:spacing w:line="276" w:lineRule="auto"/>
                    <w:jc w:val="both"/>
                    <w:rPr>
                      <w:lang w:val="en-US"/>
                    </w:rPr>
                  </w:pPr>
                </w:p>
                <w:p w:rsidR="00552D19" w:rsidRPr="006369F2" w:rsidRDefault="00552D19" w:rsidP="00552D19">
                  <w:pPr>
                    <w:tabs>
                      <w:tab w:val="left" w:pos="555"/>
                      <w:tab w:val="left" w:pos="4365"/>
                    </w:tabs>
                    <w:spacing w:line="276" w:lineRule="auto"/>
                    <w:jc w:val="both"/>
                    <w:rPr>
                      <w:b/>
                      <w:lang w:val="en-US"/>
                    </w:rPr>
                  </w:pPr>
                  <w:r w:rsidRPr="006369F2">
                    <w:rPr>
                      <w:b/>
                      <w:lang w:val="en-US"/>
                    </w:rPr>
                    <w:t xml:space="preserve">10. ANTREPRENORUL ŞI SUBANTREPRENORII </w:t>
                  </w:r>
                </w:p>
                <w:p w:rsidR="00552D19" w:rsidRPr="006369F2" w:rsidRDefault="00552D19" w:rsidP="00552D19">
                  <w:pPr>
                    <w:tabs>
                      <w:tab w:val="left" w:pos="4365"/>
                    </w:tabs>
                    <w:spacing w:line="276" w:lineRule="auto"/>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552D19" w:rsidRPr="006369F2" w:rsidRDefault="00552D19" w:rsidP="00552D19">
                  <w:pPr>
                    <w:tabs>
                      <w:tab w:val="left" w:pos="4365"/>
                    </w:tabs>
                    <w:spacing w:before="240" w:after="240" w:line="276" w:lineRule="auto"/>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552D19" w:rsidRDefault="00552D19" w:rsidP="00552D19">
                  <w:pPr>
                    <w:tabs>
                      <w:tab w:val="left" w:pos="4365"/>
                    </w:tabs>
                    <w:spacing w:before="240" w:after="240" w:line="276" w:lineRule="auto"/>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rsidR="00552D19" w:rsidRPr="006369F2" w:rsidRDefault="00552D19" w:rsidP="00552D19">
                  <w:pPr>
                    <w:tabs>
                      <w:tab w:val="left" w:pos="4365"/>
                    </w:tabs>
                    <w:spacing w:before="240" w:after="240" w:line="276" w:lineRule="auto"/>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552D19" w:rsidRPr="006369F2" w:rsidRDefault="00552D19" w:rsidP="00552D19">
                  <w:pPr>
                    <w:tabs>
                      <w:tab w:val="left" w:pos="4365"/>
                    </w:tabs>
                    <w:spacing w:before="240" w:after="240" w:line="276" w:lineRule="auto"/>
                    <w:contextualSpacing/>
                    <w:jc w:val="both"/>
                    <w:rPr>
                      <w:lang w:val="en-US"/>
                    </w:rPr>
                  </w:pPr>
                  <w:r w:rsidRPr="006369F2">
                    <w:rPr>
                      <w:lang w:val="en-US"/>
                    </w:rPr>
                    <w:t>10.5. Angajarea forţei de muncă pe bază de acord nu este considerată obiectul unei subcontractări.</w:t>
                  </w:r>
                </w:p>
                <w:p w:rsidR="00552D19" w:rsidRPr="006369F2" w:rsidRDefault="00552D19" w:rsidP="00552D19">
                  <w:pPr>
                    <w:tabs>
                      <w:tab w:val="left" w:pos="4365"/>
                    </w:tabs>
                    <w:spacing w:line="276" w:lineRule="auto"/>
                    <w:jc w:val="both"/>
                    <w:rPr>
                      <w:b/>
                      <w:lang w:val="en-US"/>
                    </w:rPr>
                  </w:pPr>
                </w:p>
                <w:p w:rsidR="00552D19" w:rsidRPr="006369F2" w:rsidRDefault="00552D19" w:rsidP="00552D19">
                  <w:pPr>
                    <w:tabs>
                      <w:tab w:val="left" w:pos="4365"/>
                    </w:tabs>
                    <w:spacing w:line="276" w:lineRule="auto"/>
                    <w:jc w:val="both"/>
                    <w:rPr>
                      <w:lang w:val="en-US"/>
                    </w:rPr>
                  </w:pPr>
                  <w:r w:rsidRPr="006369F2">
                    <w:rPr>
                      <w:b/>
                      <w:lang w:val="en-US"/>
                    </w:rPr>
                    <w:t>11. FORȚA DE MUNCĂ</w:t>
                  </w:r>
                </w:p>
                <w:p w:rsidR="00552D19" w:rsidRPr="006369F2" w:rsidRDefault="00552D19" w:rsidP="00552D19">
                  <w:pPr>
                    <w:pStyle w:val="a"/>
                    <w:tabs>
                      <w:tab w:val="left" w:pos="795"/>
                    </w:tabs>
                    <w:spacing w:line="276" w:lineRule="auto"/>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rsidR="00552D19" w:rsidRPr="006369F2" w:rsidRDefault="00552D19" w:rsidP="00552D19">
                  <w:pPr>
                    <w:pStyle w:val="a"/>
                    <w:tabs>
                      <w:tab w:val="left" w:pos="795"/>
                    </w:tabs>
                    <w:spacing w:line="276" w:lineRule="auto"/>
                    <w:ind w:left="-15"/>
                  </w:pPr>
                </w:p>
                <w:p w:rsidR="00552D19" w:rsidRPr="006369F2" w:rsidRDefault="00552D19" w:rsidP="00552D19">
                  <w:pPr>
                    <w:tabs>
                      <w:tab w:val="left" w:pos="795"/>
                    </w:tabs>
                    <w:spacing w:line="276" w:lineRule="auto"/>
                    <w:jc w:val="both"/>
                    <w:rPr>
                      <w:lang w:val="en-US"/>
                    </w:rPr>
                  </w:pPr>
                  <w:r w:rsidRPr="006369F2">
                    <w:rPr>
                      <w:b/>
                      <w:lang w:val="en-US"/>
                    </w:rPr>
                    <w:t>12. MATERIALELE ŞI EXECUŢIA LUCRĂRILOR</w:t>
                  </w:r>
                </w:p>
                <w:p w:rsidR="00552D19" w:rsidRPr="006369F2" w:rsidRDefault="00552D19" w:rsidP="00552D19">
                  <w:pPr>
                    <w:pStyle w:val="af2"/>
                    <w:tabs>
                      <w:tab w:val="left" w:pos="0"/>
                    </w:tabs>
                    <w:spacing w:line="276" w:lineRule="auto"/>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52D19" w:rsidRPr="006369F2" w:rsidRDefault="00552D19" w:rsidP="00552D19">
                  <w:pPr>
                    <w:pStyle w:val="af2"/>
                    <w:tabs>
                      <w:tab w:val="left" w:pos="0"/>
                    </w:tabs>
                    <w:spacing w:line="276" w:lineRule="auto"/>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rsidR="00552D19" w:rsidRPr="006369F2" w:rsidRDefault="00552D19" w:rsidP="00552D19">
                  <w:pPr>
                    <w:pStyle w:val="af2"/>
                    <w:tabs>
                      <w:tab w:val="left" w:pos="284"/>
                    </w:tabs>
                    <w:spacing w:line="276" w:lineRule="auto"/>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552D19" w:rsidRPr="006369F2" w:rsidRDefault="00552D19" w:rsidP="00552D19">
                  <w:pPr>
                    <w:pStyle w:val="af2"/>
                    <w:tabs>
                      <w:tab w:val="left" w:pos="284"/>
                    </w:tabs>
                    <w:spacing w:line="276" w:lineRule="auto"/>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rsidR="00552D19" w:rsidRPr="006369F2" w:rsidRDefault="00552D19" w:rsidP="00552D19">
                  <w:pPr>
                    <w:pStyle w:val="af2"/>
                    <w:tabs>
                      <w:tab w:val="left" w:pos="284"/>
                    </w:tabs>
                    <w:spacing w:line="276" w:lineRule="auto"/>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 xml:space="preserve">atestat, proiectantul ori de câte ori astfel de lucrări, inclusiv fundaţiile clădirii, sunt </w:t>
                  </w:r>
                  <w:r w:rsidRPr="006369F2">
                    <w:rPr>
                      <w:lang w:val="en-US"/>
                    </w:rPr>
                    <w:lastRenderedPageBreak/>
                    <w:t>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rsidR="00552D19" w:rsidRPr="006369F2" w:rsidRDefault="00552D19" w:rsidP="00552D19">
                  <w:pPr>
                    <w:pStyle w:val="af2"/>
                    <w:tabs>
                      <w:tab w:val="left" w:pos="284"/>
                    </w:tabs>
                    <w:spacing w:line="276" w:lineRule="auto"/>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552D19" w:rsidRPr="006369F2" w:rsidRDefault="00552D19" w:rsidP="00552D19">
                  <w:pPr>
                    <w:pStyle w:val="af2"/>
                    <w:tabs>
                      <w:tab w:val="left" w:pos="284"/>
                    </w:tabs>
                    <w:spacing w:line="276" w:lineRule="auto"/>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552D19" w:rsidRPr="006369F2" w:rsidRDefault="00552D19" w:rsidP="00552D19">
                  <w:pPr>
                    <w:tabs>
                      <w:tab w:val="left" w:pos="360"/>
                    </w:tabs>
                    <w:spacing w:line="276" w:lineRule="auto"/>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552D19" w:rsidRPr="006369F2" w:rsidRDefault="00552D19" w:rsidP="00552D19">
                  <w:pPr>
                    <w:tabs>
                      <w:tab w:val="left" w:pos="360"/>
                    </w:tabs>
                    <w:spacing w:line="276" w:lineRule="auto"/>
                    <w:jc w:val="both"/>
                    <w:rPr>
                      <w:lang w:val="en-US"/>
                    </w:rPr>
                  </w:pPr>
                </w:p>
                <w:p w:rsidR="00552D19" w:rsidRPr="006369F2" w:rsidRDefault="00552D19" w:rsidP="00552D19">
                  <w:pPr>
                    <w:tabs>
                      <w:tab w:val="left" w:pos="525"/>
                    </w:tabs>
                    <w:spacing w:line="276" w:lineRule="auto"/>
                    <w:jc w:val="both"/>
                    <w:rPr>
                      <w:lang w:val="en-US"/>
                    </w:rPr>
                  </w:pPr>
                  <w:r w:rsidRPr="006369F2">
                    <w:rPr>
                      <w:b/>
                      <w:lang w:val="en-US"/>
                    </w:rPr>
                    <w:t>13. PERIOADA DE GARANŢIE ŞI REMEDIERI ÎN PERIOADA DE GARANŢIE</w:t>
                  </w:r>
                </w:p>
                <w:p w:rsidR="00552D19" w:rsidRPr="006369F2" w:rsidRDefault="00552D19" w:rsidP="00552D19">
                  <w:pPr>
                    <w:pStyle w:val="af2"/>
                    <w:tabs>
                      <w:tab w:val="left" w:pos="567"/>
                    </w:tabs>
                    <w:spacing w:line="276" w:lineRule="auto"/>
                    <w:rPr>
                      <w:lang w:val="en-US"/>
                    </w:rPr>
                  </w:pPr>
                  <w:r w:rsidRPr="006369F2">
                    <w:rPr>
                      <w:lang w:val="en-US"/>
                    </w:rPr>
                    <w:t xml:space="preserve">13.1. Perioada de garanție curge de la data recepției la terminarea lucrărilor și este  de  </w:t>
                  </w:r>
                  <w:r w:rsidRPr="002A3F9F">
                    <w:rPr>
                      <w:b/>
                      <w:lang w:val="en-US"/>
                    </w:rPr>
                    <w:t>36 luni.</w:t>
                  </w:r>
                  <w:r w:rsidRPr="006369F2">
                    <w:rPr>
                      <w:lang w:val="en-US"/>
                    </w:rPr>
                    <w:t xml:space="preserve"> </w:t>
                  </w:r>
                </w:p>
                <w:p w:rsidR="00552D19" w:rsidRPr="006369F2" w:rsidRDefault="00552D19" w:rsidP="00552D19">
                  <w:pPr>
                    <w:pStyle w:val="af2"/>
                    <w:tabs>
                      <w:tab w:val="left" w:pos="567"/>
                    </w:tabs>
                    <w:spacing w:line="276" w:lineRule="auto"/>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552D19" w:rsidRPr="007926DA" w:rsidRDefault="00552D19" w:rsidP="00552D19">
                  <w:pPr>
                    <w:pStyle w:val="af2"/>
                    <w:tabs>
                      <w:tab w:val="left" w:pos="567"/>
                    </w:tabs>
                    <w:spacing w:line="276" w:lineRule="auto"/>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552D19" w:rsidRPr="007926DA" w:rsidRDefault="00552D19" w:rsidP="00552D19">
                  <w:pPr>
                    <w:pStyle w:val="af2"/>
                    <w:tabs>
                      <w:tab w:val="left" w:pos="567"/>
                    </w:tabs>
                    <w:spacing w:line="276" w:lineRule="auto"/>
                    <w:rPr>
                      <w:lang w:val="ro-RO"/>
                    </w:rPr>
                  </w:pPr>
                  <w:r w:rsidRPr="007926DA">
                    <w:rPr>
                      <w:lang w:val="ro-RO"/>
                    </w:rPr>
                    <w:t>a) utilizării de materiale, instalaţii sau a unei manopere neconforme cu prevederile contractului și/sau cu prevederile documentației tehnico-economice;</w:t>
                  </w:r>
                </w:p>
                <w:p w:rsidR="00552D19" w:rsidRDefault="00552D19" w:rsidP="00552D19">
                  <w:pPr>
                    <w:pStyle w:val="af2"/>
                    <w:tabs>
                      <w:tab w:val="left" w:pos="567"/>
                    </w:tabs>
                    <w:spacing w:line="276" w:lineRule="auto"/>
                    <w:rPr>
                      <w:lang w:val="ro-RO"/>
                    </w:rPr>
                  </w:pPr>
                  <w:r w:rsidRPr="007926DA">
                    <w:rPr>
                      <w:lang w:val="ro-RO"/>
                    </w:rPr>
                    <w:t>b) neglijenţei sau neîndeplinirii de către Antreprenor a oricăreia dintre obligaţiile care îi revin în baza contractului.</w:t>
                  </w:r>
                </w:p>
                <w:p w:rsidR="00552D19" w:rsidRDefault="00552D19" w:rsidP="00552D19">
                  <w:pPr>
                    <w:tabs>
                      <w:tab w:val="left" w:pos="360"/>
                    </w:tabs>
                    <w:spacing w:line="276" w:lineRule="auto"/>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rsidR="00552D19" w:rsidRDefault="00552D19" w:rsidP="00552D19">
                  <w:pPr>
                    <w:tabs>
                      <w:tab w:val="left" w:pos="360"/>
                    </w:tabs>
                    <w:spacing w:line="276" w:lineRule="auto"/>
                    <w:jc w:val="both"/>
                  </w:pPr>
                </w:p>
                <w:p w:rsidR="00552D19" w:rsidRPr="006369F2" w:rsidRDefault="00552D19" w:rsidP="00552D19">
                  <w:pPr>
                    <w:tabs>
                      <w:tab w:val="left" w:pos="525"/>
                    </w:tabs>
                    <w:spacing w:line="276" w:lineRule="auto"/>
                    <w:jc w:val="both"/>
                    <w:rPr>
                      <w:lang w:val="en-US"/>
                    </w:rPr>
                  </w:pPr>
                  <w:r w:rsidRPr="006369F2">
                    <w:rPr>
                      <w:b/>
                      <w:lang w:val="en-US"/>
                    </w:rPr>
                    <w:t>14. RĂSPUNDEREA PĂRŢILOR</w:t>
                  </w:r>
                </w:p>
                <w:p w:rsidR="00552D19" w:rsidRPr="006369F2" w:rsidRDefault="00552D19" w:rsidP="00552D19">
                  <w:pPr>
                    <w:pStyle w:val="af2"/>
                    <w:tabs>
                      <w:tab w:val="left" w:pos="567"/>
                    </w:tabs>
                    <w:spacing w:line="276" w:lineRule="auto"/>
                    <w:rPr>
                      <w:lang w:val="en-US"/>
                    </w:rPr>
                  </w:pPr>
                  <w:r w:rsidRPr="006369F2">
                    <w:rPr>
                      <w:lang w:val="en-US"/>
                    </w:rPr>
                    <w:t>14.1. Părţile poartă răspundere pentru neexecutarea sau executarea ne</w:t>
                  </w:r>
                  <w:r>
                    <w:rPr>
                      <w:lang w:val="en-US"/>
                    </w:rPr>
                    <w:t xml:space="preserve">corespunzătoare a obligaţiilor </w:t>
                  </w:r>
                  <w:r w:rsidRPr="006369F2">
                    <w:rPr>
                      <w:lang w:val="en-US"/>
                    </w:rPr>
                    <w:t>prevăzute de prezentul contract în conformitate cu actele normative a Republicii Moldova.</w:t>
                  </w:r>
                </w:p>
                <w:p w:rsidR="00552D19" w:rsidRPr="006369F2" w:rsidRDefault="00552D19" w:rsidP="00552D19">
                  <w:pPr>
                    <w:pStyle w:val="af2"/>
                    <w:tabs>
                      <w:tab w:val="left" w:pos="567"/>
                    </w:tabs>
                    <w:spacing w:line="276" w:lineRule="auto"/>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552D19" w:rsidRPr="006369F2" w:rsidRDefault="00552D19" w:rsidP="00552D19">
                  <w:pPr>
                    <w:pStyle w:val="af2"/>
                    <w:tabs>
                      <w:tab w:val="left" w:pos="567"/>
                    </w:tabs>
                    <w:spacing w:line="276" w:lineRule="auto"/>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rsidR="00552D19" w:rsidRPr="006369F2" w:rsidRDefault="00552D19" w:rsidP="00552D19">
                  <w:pPr>
                    <w:pStyle w:val="af2"/>
                    <w:tabs>
                      <w:tab w:val="left" w:pos="567"/>
                    </w:tabs>
                    <w:spacing w:line="276" w:lineRule="auto"/>
                    <w:rPr>
                      <w:lang w:val="en-US"/>
                    </w:rPr>
                  </w:pPr>
                  <w:r w:rsidRPr="006369F2">
                    <w:rPr>
                      <w:lang w:val="en-US"/>
                    </w:rPr>
                    <w:lastRenderedPageBreak/>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552D19" w:rsidRPr="006369F2" w:rsidRDefault="00552D19" w:rsidP="00552D19">
                  <w:pPr>
                    <w:pStyle w:val="af2"/>
                    <w:tabs>
                      <w:tab w:val="left" w:pos="567"/>
                    </w:tabs>
                    <w:spacing w:line="276" w:lineRule="auto"/>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52D19" w:rsidRPr="006369F2" w:rsidRDefault="00552D19" w:rsidP="00552D19">
                  <w:pPr>
                    <w:pStyle w:val="af2"/>
                    <w:tabs>
                      <w:tab w:val="left" w:pos="567"/>
                    </w:tabs>
                    <w:spacing w:line="276" w:lineRule="auto"/>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552D19" w:rsidRPr="006369F2" w:rsidRDefault="00552D19" w:rsidP="00552D19">
                  <w:pPr>
                    <w:pStyle w:val="af2"/>
                    <w:tabs>
                      <w:tab w:val="left" w:pos="567"/>
                    </w:tabs>
                    <w:spacing w:line="276" w:lineRule="auto"/>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552D19" w:rsidRPr="006369F2" w:rsidRDefault="00552D19" w:rsidP="00552D19">
                  <w:pPr>
                    <w:spacing w:line="276" w:lineRule="auto"/>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552D19" w:rsidRPr="006369F2" w:rsidRDefault="00552D19" w:rsidP="00552D19">
                  <w:pPr>
                    <w:pStyle w:val="a"/>
                    <w:tabs>
                      <w:tab w:val="left" w:pos="0"/>
                    </w:tabs>
                    <w:spacing w:line="276" w:lineRule="auto"/>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552D19" w:rsidRPr="006369F2" w:rsidRDefault="00552D19" w:rsidP="00552D19">
                  <w:pPr>
                    <w:tabs>
                      <w:tab w:val="left" w:pos="360"/>
                    </w:tabs>
                    <w:spacing w:line="276" w:lineRule="auto"/>
                    <w:jc w:val="both"/>
                    <w:rPr>
                      <w:lang w:val="en-US"/>
                    </w:rPr>
                  </w:pPr>
                </w:p>
                <w:p w:rsidR="00552D19" w:rsidRPr="006369F2" w:rsidRDefault="00552D19" w:rsidP="00552D19">
                  <w:pPr>
                    <w:tabs>
                      <w:tab w:val="left" w:pos="525"/>
                    </w:tabs>
                    <w:spacing w:line="276" w:lineRule="auto"/>
                    <w:jc w:val="both"/>
                    <w:rPr>
                      <w:lang w:val="en-US"/>
                    </w:rPr>
                  </w:pPr>
                  <w:r w:rsidRPr="006369F2">
                    <w:rPr>
                      <w:b/>
                      <w:lang w:val="en-US"/>
                    </w:rPr>
                    <w:t>15. RECLAMAŢII ŞI SANCŢIUNI</w:t>
                  </w:r>
                </w:p>
                <w:p w:rsidR="00552D19" w:rsidRPr="006369F2" w:rsidRDefault="00552D19" w:rsidP="00552D19">
                  <w:pPr>
                    <w:spacing w:line="276" w:lineRule="auto"/>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97968">
                    <w:rPr>
                      <w:b/>
                      <w:lang w:val="en-US"/>
                    </w:rPr>
                    <w:t>0,1 %/ zi</w:t>
                  </w:r>
                  <w:r w:rsidRPr="006369F2">
                    <w:rPr>
                      <w:lang w:val="en-US"/>
                    </w:rPr>
                    <w:t xml:space="preserve"> din valoarea restului de executat dar nu mai mult </w:t>
                  </w:r>
                  <w:r w:rsidRPr="00C97968">
                    <w:rPr>
                      <w:b/>
                      <w:lang w:val="en-US"/>
                    </w:rPr>
                    <w:t>de 5 %  din suma totală</w:t>
                  </w:r>
                  <w:r w:rsidRPr="006369F2">
                    <w:rPr>
                      <w:lang w:val="en-US"/>
                    </w:rPr>
                    <w:t xml:space="preserve">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552D19" w:rsidRPr="006369F2" w:rsidRDefault="00552D19" w:rsidP="00552D19">
                  <w:pPr>
                    <w:spacing w:line="276" w:lineRule="auto"/>
                    <w:jc w:val="both"/>
                    <w:rPr>
                      <w:color w:val="000000"/>
                      <w:lang w:val="en-US"/>
                    </w:rPr>
                  </w:pPr>
                  <w:r w:rsidRPr="006369F2">
                    <w:rPr>
                      <w:color w:val="000000"/>
                      <w:lang w:val="en-US"/>
                    </w:rPr>
                    <w:t>15.2. Beneficiarul va notifica Antreprenorul în scris cu privire la deducerea acestor penalități și modul de calcul.</w:t>
                  </w:r>
                </w:p>
                <w:p w:rsidR="00552D19" w:rsidRPr="006369F2" w:rsidRDefault="00552D19" w:rsidP="00552D19">
                  <w:pPr>
                    <w:spacing w:line="276" w:lineRule="auto"/>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552D19" w:rsidRPr="006369F2" w:rsidRDefault="00552D19" w:rsidP="00552D19">
                  <w:pPr>
                    <w:spacing w:line="276" w:lineRule="auto"/>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552D19" w:rsidRPr="00F538D1" w:rsidRDefault="00552D19" w:rsidP="00552D19">
                  <w:pPr>
                    <w:spacing w:line="276" w:lineRule="auto"/>
                    <w:jc w:val="both"/>
                  </w:pPr>
                  <w:r w:rsidRPr="006369F2">
                    <w:rPr>
                      <w:lang w:val="en-US"/>
                    </w:rPr>
                    <w:t xml:space="preserve">15.5. Pentru refuzul de a executa lucrările prevăzute în prezentul contract, Antreprenorul suportă o penalitate în valoare de </w:t>
                  </w:r>
                  <w:r w:rsidRPr="00C97968">
                    <w:rPr>
                      <w:b/>
                      <w:lang w:val="en-US"/>
                    </w:rPr>
                    <w:t>10 %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rsidR="00552D19" w:rsidRPr="00F538D1" w:rsidRDefault="00552D19" w:rsidP="00552D19">
                  <w:pPr>
                    <w:spacing w:line="276" w:lineRule="auto"/>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w:t>
                  </w:r>
                  <w:r w:rsidRPr="00F538D1">
                    <w:lastRenderedPageBreak/>
                    <w:t xml:space="preserve">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rsidR="00552D19" w:rsidRPr="006369F2" w:rsidRDefault="00552D19" w:rsidP="00552D19">
                  <w:pPr>
                    <w:tabs>
                      <w:tab w:val="left" w:pos="360"/>
                    </w:tabs>
                    <w:spacing w:line="276" w:lineRule="auto"/>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552D19" w:rsidRPr="006369F2" w:rsidRDefault="00552D19" w:rsidP="00552D19">
                  <w:pPr>
                    <w:tabs>
                      <w:tab w:val="left" w:pos="360"/>
                    </w:tabs>
                    <w:spacing w:line="276" w:lineRule="auto"/>
                    <w:jc w:val="both"/>
                    <w:rPr>
                      <w:lang w:val="en-US"/>
                    </w:rPr>
                  </w:pPr>
                </w:p>
                <w:p w:rsidR="00552D19" w:rsidRPr="00DB0E74" w:rsidRDefault="00552D19" w:rsidP="00552D19">
                  <w:pPr>
                    <w:tabs>
                      <w:tab w:val="left" w:pos="540"/>
                    </w:tabs>
                    <w:spacing w:line="276" w:lineRule="auto"/>
                    <w:jc w:val="both"/>
                    <w:rPr>
                      <w:b/>
                      <w:lang w:val="en-US"/>
                    </w:rPr>
                  </w:pPr>
                  <w:r w:rsidRPr="00DB0E74">
                    <w:rPr>
                      <w:b/>
                      <w:lang w:val="en-US"/>
                    </w:rPr>
                    <w:t xml:space="preserve">16. GARANŢIA DE BUNĂ EXECUŢIE A CONTRACTULUI </w:t>
                  </w:r>
                </w:p>
                <w:p w:rsidR="00552D19" w:rsidRPr="00304B34" w:rsidRDefault="00552D19" w:rsidP="00552D19">
                  <w:pPr>
                    <w:spacing w:line="276" w:lineRule="auto"/>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52D19" w:rsidRPr="00304B34" w:rsidRDefault="00552D19" w:rsidP="00552D19">
                  <w:pPr>
                    <w:spacing w:line="276" w:lineRule="auto"/>
                    <w:jc w:val="both"/>
                  </w:pPr>
                  <w:r>
                    <w:t>16</w:t>
                  </w:r>
                  <w:r w:rsidRPr="00304B34">
                    <w:t xml:space="preserve">.2. Cuantumul garanţiei de bună execuţie a </w:t>
                  </w:r>
                  <w:r>
                    <w:t xml:space="preserve">contractului reprezintă </w:t>
                  </w:r>
                  <w:r w:rsidRPr="00C97968">
                    <w:rPr>
                      <w:b/>
                    </w:rPr>
                    <w:t xml:space="preserve">5 %  </w:t>
                  </w:r>
                  <w:r w:rsidRPr="00C97968">
                    <w:rPr>
                      <w:b/>
                      <w:color w:val="333333"/>
                      <w:shd w:val="clear" w:color="auto" w:fill="FFFFFF"/>
                    </w:rPr>
                    <w:t>din valoarea</w:t>
                  </w:r>
                  <w:r w:rsidRPr="00304B34">
                    <w:rPr>
                      <w:color w:val="333333"/>
                      <w:shd w:val="clear" w:color="auto" w:fill="FFFFFF"/>
                    </w:rPr>
                    <w:t xml:space="preserve"> de deviz a contractului de achiziţii publice </w:t>
                  </w:r>
                  <w:r w:rsidRPr="00304B34">
                    <w:t>şi se va constitui fie:</w:t>
                  </w:r>
                </w:p>
                <w:p w:rsidR="00552D19" w:rsidRPr="00304B34" w:rsidRDefault="00552D19" w:rsidP="00552D19">
                  <w:pPr>
                    <w:spacing w:line="276" w:lineRule="auto"/>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52D19" w:rsidRPr="00304B34" w:rsidRDefault="00552D19" w:rsidP="00552D19">
                  <w:pPr>
                    <w:spacing w:line="276" w:lineRule="auto"/>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552D19" w:rsidRPr="00304B34" w:rsidRDefault="00552D19" w:rsidP="00552D19">
                  <w:pPr>
                    <w:spacing w:line="276" w:lineRule="auto"/>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rsidR="00552D19" w:rsidRPr="00304B34" w:rsidRDefault="00552D19" w:rsidP="00552D19">
                  <w:pPr>
                    <w:spacing w:line="276" w:lineRule="auto"/>
                    <w:jc w:val="both"/>
                  </w:pPr>
                  <w:r>
                    <w:t>16</w:t>
                  </w:r>
                  <w:r w:rsidRPr="00304B34">
                    <w:t>.5. Beneficiarul va executa garanţia de bună execuţie, în eventualitatea în care:</w:t>
                  </w:r>
                </w:p>
                <w:p w:rsidR="00552D19" w:rsidRPr="00304B34" w:rsidRDefault="00552D19" w:rsidP="00552D19">
                  <w:pPr>
                    <w:spacing w:line="276" w:lineRule="auto"/>
                    <w:jc w:val="both"/>
                  </w:pPr>
                  <w:r w:rsidRPr="00304B34">
                    <w:t xml:space="preserve">a) oricând pe parcursul îndeplinirii contractului, în limita prejudiciului creat, în conformitate cu </w:t>
                  </w:r>
                  <w:r>
                    <w:t>actele normative</w:t>
                  </w:r>
                  <w:r w:rsidRPr="00304B34">
                    <w:t>;</w:t>
                  </w:r>
                </w:p>
                <w:p w:rsidR="00552D19" w:rsidRPr="00304B34" w:rsidRDefault="00552D19" w:rsidP="00552D19">
                  <w:pPr>
                    <w:spacing w:line="276" w:lineRule="auto"/>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rsidR="00552D19" w:rsidRPr="00304B34" w:rsidRDefault="00552D19" w:rsidP="00552D19">
                  <w:pPr>
                    <w:spacing w:line="276" w:lineRule="auto"/>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rsidR="00552D19" w:rsidRPr="00E73483" w:rsidRDefault="00552D19" w:rsidP="00552D19">
                  <w:pPr>
                    <w:pStyle w:val="a"/>
                    <w:tabs>
                      <w:tab w:val="left" w:pos="360"/>
                    </w:tabs>
                    <w:spacing w:line="276" w:lineRule="auto"/>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rsidR="00552D19" w:rsidRPr="006369F2" w:rsidRDefault="00552D19" w:rsidP="00552D19">
                  <w:pPr>
                    <w:tabs>
                      <w:tab w:val="left" w:pos="360"/>
                    </w:tabs>
                    <w:spacing w:line="276" w:lineRule="auto"/>
                    <w:jc w:val="both"/>
                    <w:rPr>
                      <w:lang w:val="en-US"/>
                    </w:rPr>
                  </w:pPr>
                </w:p>
                <w:p w:rsidR="00552D19" w:rsidRPr="00DB0E74" w:rsidRDefault="00552D19" w:rsidP="003E62E3">
                  <w:pPr>
                    <w:pStyle w:val="a"/>
                    <w:numPr>
                      <w:ilvl w:val="0"/>
                      <w:numId w:val="30"/>
                    </w:numPr>
                    <w:tabs>
                      <w:tab w:val="clear" w:pos="1134"/>
                      <w:tab w:val="left" w:pos="525"/>
                    </w:tabs>
                    <w:spacing w:line="276" w:lineRule="auto"/>
                    <w:ind w:left="0" w:hanging="15"/>
                    <w:contextualSpacing/>
                  </w:pPr>
                  <w:r w:rsidRPr="00DB0E74">
                    <w:rPr>
                      <w:b/>
                    </w:rPr>
                    <w:t>SOLUŢIONAREA LITIGIILOR</w:t>
                  </w:r>
                </w:p>
                <w:p w:rsidR="00552D19" w:rsidRPr="006369F2" w:rsidRDefault="00552D19" w:rsidP="00552D19">
                  <w:pPr>
                    <w:pStyle w:val="a"/>
                    <w:tabs>
                      <w:tab w:val="left" w:pos="3465"/>
                    </w:tabs>
                    <w:spacing w:line="276" w:lineRule="auto"/>
                    <w:ind w:left="0"/>
                  </w:pPr>
                  <w:r w:rsidRPr="006369F2">
                    <w:t>17.1. Beneficiarul și Antreprenorul vor face eforturi pentru a rezolva pe cale amiabilă orice neînţelegere sau litigiu care se poate ivi intre ei, în cadrul sau în legătură cu îndeplinirea Contractului.</w:t>
                  </w:r>
                </w:p>
                <w:p w:rsidR="00552D19" w:rsidRPr="006369F2" w:rsidRDefault="00552D19" w:rsidP="00552D19">
                  <w:pPr>
                    <w:pStyle w:val="a"/>
                    <w:tabs>
                      <w:tab w:val="left" w:pos="3465"/>
                    </w:tabs>
                    <w:spacing w:line="276" w:lineRule="auto"/>
                    <w:ind w:left="0"/>
                  </w:pPr>
                  <w:r w:rsidRPr="006369F2">
                    <w:lastRenderedPageBreak/>
                    <w:t xml:space="preserve">17.2. În ipoteza în care părţile nu reusesc o soluţionare amiabila în termen de </w:t>
                  </w:r>
                  <w:r>
                    <w:t>15</w:t>
                  </w:r>
                  <w:r w:rsidRPr="006369F2">
                    <w:t xml:space="preserve"> zile, fiecare dintre acestea poate solicita ca litigiul să se soluţioneze de către instantele judecătoreşti competente.</w:t>
                  </w:r>
                </w:p>
                <w:p w:rsidR="00552D19" w:rsidRPr="006369F2" w:rsidRDefault="00552D19" w:rsidP="00552D19">
                  <w:pPr>
                    <w:pStyle w:val="a"/>
                    <w:tabs>
                      <w:tab w:val="left" w:pos="567"/>
                    </w:tabs>
                    <w:spacing w:line="276" w:lineRule="auto"/>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rsidR="00552D19" w:rsidRPr="006369F2" w:rsidRDefault="00552D19" w:rsidP="00552D19">
                  <w:pPr>
                    <w:tabs>
                      <w:tab w:val="left" w:pos="567"/>
                    </w:tabs>
                    <w:spacing w:line="276" w:lineRule="auto"/>
                    <w:jc w:val="both"/>
                    <w:rPr>
                      <w:b/>
                      <w:lang w:val="en-US"/>
                    </w:rPr>
                  </w:pPr>
                </w:p>
                <w:p w:rsidR="00552D19" w:rsidRPr="006369F2" w:rsidRDefault="00552D19" w:rsidP="00552D19">
                  <w:pPr>
                    <w:tabs>
                      <w:tab w:val="left" w:pos="567"/>
                    </w:tabs>
                    <w:spacing w:line="276" w:lineRule="auto"/>
                    <w:jc w:val="both"/>
                    <w:rPr>
                      <w:b/>
                      <w:lang w:val="en-US"/>
                    </w:rPr>
                  </w:pPr>
                  <w:r w:rsidRPr="006369F2">
                    <w:rPr>
                      <w:b/>
                      <w:lang w:val="en-US"/>
                    </w:rPr>
                    <w:t>18. REZOLUȚIUNEA CONTRACTULUI</w:t>
                  </w:r>
                </w:p>
                <w:p w:rsidR="00552D19" w:rsidRPr="006369F2" w:rsidRDefault="00552D19" w:rsidP="00552D19">
                  <w:pPr>
                    <w:pStyle w:val="af2"/>
                    <w:tabs>
                      <w:tab w:val="left" w:pos="567"/>
                    </w:tabs>
                    <w:spacing w:line="276" w:lineRule="auto"/>
                    <w:rPr>
                      <w:lang w:val="en-US"/>
                    </w:rPr>
                  </w:pPr>
                  <w:r w:rsidRPr="006369F2">
                    <w:rPr>
                      <w:lang w:val="en-US"/>
                    </w:rPr>
                    <w:t xml:space="preserve">18.1. Antreprenorul poate cere rezoluțiunea contractului, dacă: </w:t>
                  </w:r>
                </w:p>
                <w:p w:rsidR="00552D19" w:rsidRPr="006369F2" w:rsidRDefault="00552D19" w:rsidP="00552D19">
                  <w:pPr>
                    <w:tabs>
                      <w:tab w:val="left" w:pos="1276"/>
                    </w:tabs>
                    <w:spacing w:line="276" w:lineRule="auto"/>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552D19" w:rsidRPr="006369F2" w:rsidRDefault="00552D19" w:rsidP="003E62E3">
                  <w:pPr>
                    <w:numPr>
                      <w:ilvl w:val="0"/>
                      <w:numId w:val="9"/>
                    </w:numPr>
                    <w:tabs>
                      <w:tab w:val="left" w:pos="1276"/>
                    </w:tabs>
                    <w:spacing w:line="276" w:lineRule="auto"/>
                    <w:ind w:left="0" w:hanging="425"/>
                    <w:jc w:val="both"/>
                    <w:rPr>
                      <w:lang w:val="en-US"/>
                    </w:rPr>
                  </w:pPr>
                  <w:r w:rsidRPr="006369F2">
                    <w:rPr>
                      <w:lang w:val="en-US"/>
                    </w:rPr>
                    <w:t xml:space="preserve">b) Beneficiarul nu onorează o plată scadentă mai mult de 3 luni; </w:t>
                  </w:r>
                </w:p>
                <w:p w:rsidR="00552D19" w:rsidRPr="006369F2" w:rsidRDefault="00552D19" w:rsidP="003E62E3">
                  <w:pPr>
                    <w:pStyle w:val="a"/>
                    <w:numPr>
                      <w:ilvl w:val="0"/>
                      <w:numId w:val="10"/>
                    </w:numPr>
                    <w:tabs>
                      <w:tab w:val="clear" w:pos="1134"/>
                      <w:tab w:val="left" w:pos="1276"/>
                    </w:tabs>
                    <w:spacing w:line="276" w:lineRule="auto"/>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rsidR="00552D19" w:rsidRPr="006369F2" w:rsidRDefault="00552D19" w:rsidP="003E62E3">
                  <w:pPr>
                    <w:pStyle w:val="af2"/>
                    <w:numPr>
                      <w:ilvl w:val="1"/>
                      <w:numId w:val="26"/>
                    </w:numPr>
                    <w:tabs>
                      <w:tab w:val="left" w:pos="567"/>
                    </w:tabs>
                    <w:spacing w:line="276" w:lineRule="auto"/>
                    <w:ind w:left="0" w:hanging="567"/>
                    <w:rPr>
                      <w:lang w:val="en-US"/>
                    </w:rPr>
                  </w:pPr>
                  <w:r w:rsidRPr="006369F2">
                    <w:rPr>
                      <w:lang w:val="en-US"/>
                    </w:rPr>
                    <w:t xml:space="preserve">18.2. Beneficiarul poate cere rezoluțiunea contractului, dacă: </w:t>
                  </w:r>
                </w:p>
                <w:p w:rsidR="00552D19" w:rsidRPr="006369F2" w:rsidRDefault="00552D19" w:rsidP="003E62E3">
                  <w:pPr>
                    <w:pStyle w:val="a"/>
                    <w:numPr>
                      <w:ilvl w:val="0"/>
                      <w:numId w:val="10"/>
                    </w:numPr>
                    <w:tabs>
                      <w:tab w:val="clear" w:pos="1134"/>
                      <w:tab w:val="left" w:pos="1276"/>
                    </w:tabs>
                    <w:spacing w:line="276" w:lineRule="auto"/>
                    <w:ind w:left="0"/>
                    <w:contextualSpacing/>
                  </w:pPr>
                  <w:r w:rsidRPr="006369F2">
                    <w:t>a) Antreprenorul se află în incapacitate de plată, lichidare sau bunurile acestuia sunt subsechestru;</w:t>
                  </w:r>
                </w:p>
                <w:p w:rsidR="00552D19" w:rsidRPr="006369F2" w:rsidRDefault="00552D19" w:rsidP="003E62E3">
                  <w:pPr>
                    <w:pStyle w:val="a"/>
                    <w:numPr>
                      <w:ilvl w:val="0"/>
                      <w:numId w:val="10"/>
                    </w:numPr>
                    <w:tabs>
                      <w:tab w:val="clear" w:pos="1134"/>
                      <w:tab w:val="left" w:pos="1276"/>
                    </w:tabs>
                    <w:spacing w:line="276" w:lineRule="auto"/>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rsidR="00552D19" w:rsidRPr="006369F2" w:rsidRDefault="00552D19" w:rsidP="003E62E3">
                  <w:pPr>
                    <w:pStyle w:val="a"/>
                    <w:numPr>
                      <w:ilvl w:val="0"/>
                      <w:numId w:val="10"/>
                    </w:numPr>
                    <w:tabs>
                      <w:tab w:val="clear" w:pos="1134"/>
                      <w:tab w:val="left" w:pos="1276"/>
                    </w:tabs>
                    <w:spacing w:line="276" w:lineRule="auto"/>
                    <w:ind w:left="0"/>
                    <w:contextualSpacing/>
                  </w:pPr>
                  <w:r w:rsidRPr="006369F2">
                    <w:t>c) Antreprenorul nu a îndepărtat materialele necorespunzătoare de pe şantier sau nu a refăcut o lucrare în termenul stabilit de către beneficiar;</w:t>
                  </w:r>
                </w:p>
                <w:p w:rsidR="00552D19" w:rsidRPr="006369F2" w:rsidRDefault="00552D19" w:rsidP="003E62E3">
                  <w:pPr>
                    <w:pStyle w:val="a"/>
                    <w:numPr>
                      <w:ilvl w:val="0"/>
                      <w:numId w:val="10"/>
                    </w:numPr>
                    <w:tabs>
                      <w:tab w:val="clear" w:pos="1134"/>
                      <w:tab w:val="left" w:pos="1276"/>
                    </w:tabs>
                    <w:spacing w:line="276" w:lineRule="auto"/>
                    <w:ind w:left="0"/>
                    <w:contextualSpacing/>
                  </w:pPr>
                  <w:r w:rsidRPr="006369F2">
                    <w:t>d) Antreprenorul nu furnizează/menține garanția de bună execuție în condițiile solicitate prin prezentul contract;</w:t>
                  </w:r>
                </w:p>
                <w:p w:rsidR="00552D19" w:rsidRPr="006369F2" w:rsidRDefault="00552D19" w:rsidP="003E62E3">
                  <w:pPr>
                    <w:pStyle w:val="a"/>
                    <w:numPr>
                      <w:ilvl w:val="0"/>
                      <w:numId w:val="10"/>
                    </w:numPr>
                    <w:tabs>
                      <w:tab w:val="clear" w:pos="1134"/>
                      <w:tab w:val="left" w:pos="1276"/>
                    </w:tabs>
                    <w:spacing w:line="276" w:lineRule="auto"/>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rsidR="00552D19" w:rsidRPr="006369F2" w:rsidRDefault="00552D19" w:rsidP="003E62E3">
                  <w:pPr>
                    <w:pStyle w:val="a"/>
                    <w:numPr>
                      <w:ilvl w:val="0"/>
                      <w:numId w:val="10"/>
                    </w:numPr>
                    <w:tabs>
                      <w:tab w:val="clear" w:pos="1134"/>
                      <w:tab w:val="left" w:pos="1276"/>
                    </w:tabs>
                    <w:spacing w:line="276" w:lineRule="auto"/>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52D19" w:rsidRPr="006369F2" w:rsidRDefault="00552D19" w:rsidP="003E62E3">
                  <w:pPr>
                    <w:pStyle w:val="af2"/>
                    <w:numPr>
                      <w:ilvl w:val="1"/>
                      <w:numId w:val="26"/>
                    </w:numPr>
                    <w:tabs>
                      <w:tab w:val="left" w:pos="567"/>
                    </w:tabs>
                    <w:spacing w:line="276" w:lineRule="auto"/>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rsidR="00552D19" w:rsidRPr="006369F2" w:rsidRDefault="00552D19" w:rsidP="003E62E3">
                  <w:pPr>
                    <w:pStyle w:val="af2"/>
                    <w:numPr>
                      <w:ilvl w:val="1"/>
                      <w:numId w:val="26"/>
                    </w:numPr>
                    <w:tabs>
                      <w:tab w:val="left" w:pos="567"/>
                    </w:tabs>
                    <w:spacing w:line="276" w:lineRule="auto"/>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rsidR="00552D19" w:rsidRPr="006369F2" w:rsidRDefault="00552D19" w:rsidP="003E62E3">
                  <w:pPr>
                    <w:pStyle w:val="af2"/>
                    <w:numPr>
                      <w:ilvl w:val="1"/>
                      <w:numId w:val="26"/>
                    </w:numPr>
                    <w:tabs>
                      <w:tab w:val="left" w:pos="567"/>
                    </w:tabs>
                    <w:spacing w:line="276" w:lineRule="auto"/>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552D19" w:rsidRPr="006369F2" w:rsidRDefault="00552D19" w:rsidP="003E62E3">
                  <w:pPr>
                    <w:pStyle w:val="af2"/>
                    <w:numPr>
                      <w:ilvl w:val="1"/>
                      <w:numId w:val="26"/>
                    </w:numPr>
                    <w:tabs>
                      <w:tab w:val="left" w:pos="567"/>
                    </w:tabs>
                    <w:spacing w:line="276" w:lineRule="auto"/>
                    <w:ind w:left="0" w:hanging="567"/>
                    <w:rPr>
                      <w:lang w:val="en-US"/>
                    </w:rPr>
                  </w:pPr>
                  <w:r w:rsidRPr="006369F2">
                    <w:rPr>
                      <w:lang w:val="en-US"/>
                    </w:rPr>
                    <w:t xml:space="preserve">18.7. După rezoluțiunea contractului, Beneficiarul poate continua execuţia lucrărilor cu respectarea prevederilor legale. </w:t>
                  </w:r>
                </w:p>
                <w:p w:rsidR="00552D19" w:rsidRPr="006369F2" w:rsidRDefault="00552D19" w:rsidP="003E62E3">
                  <w:pPr>
                    <w:pStyle w:val="af2"/>
                    <w:numPr>
                      <w:ilvl w:val="1"/>
                      <w:numId w:val="26"/>
                    </w:numPr>
                    <w:tabs>
                      <w:tab w:val="left" w:pos="567"/>
                    </w:tabs>
                    <w:spacing w:line="276" w:lineRule="auto"/>
                    <w:ind w:left="0" w:hanging="567"/>
                    <w:rPr>
                      <w:lang w:val="en-US"/>
                    </w:rPr>
                  </w:pPr>
                  <w:r w:rsidRPr="006369F2">
                    <w:rPr>
                      <w:lang w:val="en-US"/>
                    </w:rPr>
                    <w:lastRenderedPageBreak/>
                    <w:t>18.8. Cazuri specifice de încetare a contractului de achiziţii publice:</w:t>
                  </w:r>
                </w:p>
                <w:p w:rsidR="00552D19" w:rsidRPr="006369F2" w:rsidRDefault="00552D19" w:rsidP="003E62E3">
                  <w:pPr>
                    <w:pStyle w:val="af2"/>
                    <w:numPr>
                      <w:ilvl w:val="1"/>
                      <w:numId w:val="26"/>
                    </w:numPr>
                    <w:tabs>
                      <w:tab w:val="left" w:pos="567"/>
                    </w:tabs>
                    <w:spacing w:line="276" w:lineRule="auto"/>
                    <w:ind w:left="0" w:hanging="567"/>
                    <w:rPr>
                      <w:lang w:val="en-US"/>
                    </w:rPr>
                  </w:pPr>
                  <w:r w:rsidRPr="006369F2">
                    <w:rPr>
                      <w:lang w:val="en-US"/>
                    </w:rPr>
                    <w:t>Beneficiarul are dreptul de a rezolvi unilateral un contract de achiziţii publice în perioada de valabilitate a acestuia în una dintre următoarele situaţii:</w:t>
                  </w:r>
                </w:p>
                <w:p w:rsidR="00552D19" w:rsidRPr="006369F2" w:rsidRDefault="00552D19" w:rsidP="003E62E3">
                  <w:pPr>
                    <w:pStyle w:val="af2"/>
                    <w:numPr>
                      <w:ilvl w:val="1"/>
                      <w:numId w:val="26"/>
                    </w:numPr>
                    <w:tabs>
                      <w:tab w:val="left" w:pos="567"/>
                    </w:tabs>
                    <w:spacing w:line="276" w:lineRule="auto"/>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rsidR="00552D19" w:rsidRPr="006369F2" w:rsidRDefault="00552D19" w:rsidP="003E62E3">
                  <w:pPr>
                    <w:pStyle w:val="af2"/>
                    <w:numPr>
                      <w:ilvl w:val="1"/>
                      <w:numId w:val="26"/>
                    </w:numPr>
                    <w:tabs>
                      <w:tab w:val="left" w:pos="567"/>
                    </w:tabs>
                    <w:spacing w:line="276" w:lineRule="auto"/>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rsidR="00552D19" w:rsidRPr="006369F2" w:rsidRDefault="00552D19" w:rsidP="00552D19">
                  <w:pPr>
                    <w:tabs>
                      <w:tab w:val="left" w:pos="567"/>
                    </w:tabs>
                    <w:spacing w:line="276" w:lineRule="auto"/>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52D19" w:rsidRPr="006369F2" w:rsidRDefault="00552D19" w:rsidP="00552D19">
                  <w:pPr>
                    <w:tabs>
                      <w:tab w:val="left" w:pos="567"/>
                    </w:tabs>
                    <w:spacing w:line="276" w:lineRule="auto"/>
                    <w:jc w:val="both"/>
                    <w:rPr>
                      <w:lang w:val="en-US"/>
                    </w:rPr>
                  </w:pPr>
                </w:p>
                <w:p w:rsidR="00552D19" w:rsidRPr="006369F2" w:rsidRDefault="00552D19" w:rsidP="00552D19">
                  <w:pPr>
                    <w:tabs>
                      <w:tab w:val="left" w:pos="567"/>
                    </w:tabs>
                    <w:spacing w:line="276" w:lineRule="auto"/>
                    <w:jc w:val="both"/>
                    <w:rPr>
                      <w:b/>
                      <w:lang w:val="en-US"/>
                    </w:rPr>
                  </w:pPr>
                  <w:r w:rsidRPr="006369F2">
                    <w:rPr>
                      <w:b/>
                      <w:lang w:val="en-US"/>
                    </w:rPr>
                    <w:t>19. DISPOZIȚII FINALE</w:t>
                  </w:r>
                </w:p>
                <w:p w:rsidR="00552D19" w:rsidRPr="006369F2" w:rsidRDefault="00552D19" w:rsidP="00552D19">
                  <w:pPr>
                    <w:spacing w:line="276" w:lineRule="auto"/>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52D19" w:rsidRPr="006369F2" w:rsidRDefault="00552D19" w:rsidP="00552D19">
                  <w:pPr>
                    <w:spacing w:line="276" w:lineRule="auto"/>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552D19" w:rsidRPr="006369F2" w:rsidRDefault="00552D19" w:rsidP="00552D19">
                  <w:pPr>
                    <w:spacing w:line="276" w:lineRule="auto"/>
                    <w:jc w:val="both"/>
                    <w:rPr>
                      <w:lang w:val="en-US"/>
                    </w:rPr>
                  </w:pPr>
                  <w:r w:rsidRPr="006369F2">
                    <w:rPr>
                      <w:lang w:val="en-US"/>
                    </w:rPr>
                    <w:t>19.3. Prezentul contract este întocmit în limba de română, în două exemplare de valoare juridică egală, câte un exemplar pentru Beneficiar și Antreprenor.</w:t>
                  </w:r>
                </w:p>
                <w:p w:rsidR="00552D19" w:rsidRPr="006369F2" w:rsidRDefault="00552D19" w:rsidP="00552D19">
                  <w:pPr>
                    <w:pStyle w:val="af2"/>
                    <w:tabs>
                      <w:tab w:val="left" w:pos="567"/>
                    </w:tabs>
                    <w:spacing w:line="276" w:lineRule="auto"/>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552D19" w:rsidRDefault="00552D19" w:rsidP="00552D19">
                  <w:pPr>
                    <w:tabs>
                      <w:tab w:val="left" w:pos="2295"/>
                    </w:tabs>
                    <w:spacing w:line="276" w:lineRule="auto"/>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rsidR="00552D19" w:rsidRDefault="00552D19" w:rsidP="00552D19">
                  <w:pPr>
                    <w:tabs>
                      <w:tab w:val="left" w:pos="2295"/>
                    </w:tabs>
                    <w:jc w:val="both"/>
                  </w:pPr>
                </w:p>
                <w:p w:rsidR="00552D19" w:rsidRPr="00FF430B" w:rsidRDefault="00552D19" w:rsidP="003E62E3">
                  <w:pPr>
                    <w:pStyle w:val="a"/>
                    <w:numPr>
                      <w:ilvl w:val="0"/>
                      <w:numId w:val="27"/>
                    </w:numPr>
                    <w:tabs>
                      <w:tab w:val="clear" w:pos="1134"/>
                      <w:tab w:val="left" w:pos="525"/>
                      <w:tab w:val="left" w:pos="2295"/>
                    </w:tabs>
                    <w:ind w:left="0" w:firstLine="0"/>
                    <w:jc w:val="center"/>
                  </w:pPr>
                  <w:r w:rsidRPr="00FF430B">
                    <w:rPr>
                      <w:b/>
                    </w:rPr>
                    <w:t>PARTEA CE ȚINE DE CONDIȚIILE</w:t>
                  </w:r>
                </w:p>
                <w:p w:rsidR="00552D19" w:rsidRPr="00FF430B" w:rsidRDefault="00552D19" w:rsidP="00552D19">
                  <w:pPr>
                    <w:pStyle w:val="a"/>
                    <w:numPr>
                      <w:ilvl w:val="0"/>
                      <w:numId w:val="0"/>
                    </w:numPr>
                    <w:tabs>
                      <w:tab w:val="left" w:pos="2295"/>
                    </w:tabs>
                    <w:ind w:left="3240"/>
                  </w:pPr>
                  <w:r w:rsidRPr="00FF430B">
                    <w:rPr>
                      <w:b/>
                    </w:rPr>
                    <w:t>SPECIALE A CONTRACTULUI</w:t>
                  </w:r>
                </w:p>
                <w:p w:rsidR="00552D19" w:rsidRPr="00C97968" w:rsidRDefault="00552D19" w:rsidP="00552D19">
                  <w:pPr>
                    <w:jc w:val="center"/>
                    <w:rPr>
                      <w:i/>
                    </w:rPr>
                  </w:pPr>
                  <w:r w:rsidRPr="00FF430B">
                    <w:t xml:space="preserve">             </w:t>
                  </w:r>
                  <w:r w:rsidRPr="00E75501">
                    <w:rPr>
                      <w:i/>
                    </w:rPr>
                    <w:t>(</w:t>
                  </w:r>
                  <w:r w:rsidRPr="00E75501">
                    <w:rPr>
                      <w:i/>
                      <w:sz w:val="20"/>
                      <w:szCs w:val="20"/>
                    </w:rPr>
                    <w:t>LA NECESITATE)</w:t>
                  </w:r>
                </w:p>
                <w:p w:rsidR="00552D19" w:rsidRPr="00E75501" w:rsidRDefault="00552D19" w:rsidP="003E62E3">
                  <w:pPr>
                    <w:pStyle w:val="a"/>
                    <w:numPr>
                      <w:ilvl w:val="0"/>
                      <w:numId w:val="12"/>
                    </w:numPr>
                    <w:tabs>
                      <w:tab w:val="clear" w:pos="1134"/>
                    </w:tabs>
                    <w:spacing w:line="276" w:lineRule="auto"/>
                    <w:ind w:left="0"/>
                    <w:contextualSpacing/>
                  </w:pPr>
                </w:p>
                <w:p w:rsidR="00552D19" w:rsidRPr="006369F2" w:rsidRDefault="00552D19" w:rsidP="00552D19">
                  <w:pPr>
                    <w:pStyle w:val="a"/>
                    <w:numPr>
                      <w:ilvl w:val="0"/>
                      <w:numId w:val="0"/>
                    </w:numPr>
                    <w:spacing w:line="276" w:lineRule="auto"/>
                    <w:jc w:val="center"/>
                    <w:rPr>
                      <w:b/>
                    </w:rPr>
                  </w:pPr>
                  <w:r w:rsidRPr="006369F2">
                    <w:rPr>
                      <w:b/>
                    </w:rPr>
                    <w:t>RECHIZITELE JURIDICE, POŞTALE ŞI DE PLĂŢI ALE PĂRŢILOR</w:t>
                  </w:r>
                </w:p>
                <w:p w:rsidR="00552D19" w:rsidRPr="006369F2" w:rsidRDefault="00552D19" w:rsidP="00552D19">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tblPr>
                  <w:tblGrid>
                    <w:gridCol w:w="4675"/>
                    <w:gridCol w:w="4680"/>
                  </w:tblGrid>
                  <w:tr w:rsidR="00552D19" w:rsidRPr="00C97968" w:rsidTr="00552D19">
                    <w:tc>
                      <w:tcPr>
                        <w:tcW w:w="4675" w:type="dxa"/>
                      </w:tcPr>
                      <w:p w:rsidR="00552D19" w:rsidRPr="006369F2" w:rsidRDefault="00552D19" w:rsidP="00552D19">
                        <w:pPr>
                          <w:tabs>
                            <w:tab w:val="left" w:pos="3295"/>
                          </w:tabs>
                          <w:rPr>
                            <w:b/>
                            <w:lang w:val="en-US"/>
                          </w:rPr>
                        </w:pPr>
                        <w:r w:rsidRPr="006369F2">
                          <w:rPr>
                            <w:b/>
                            <w:iCs/>
                            <w:lang w:val="en-US"/>
                          </w:rPr>
                          <w:t>BENEFICIAR</w:t>
                        </w:r>
                      </w:p>
                    </w:tc>
                    <w:tc>
                      <w:tcPr>
                        <w:tcW w:w="4680" w:type="dxa"/>
                      </w:tcPr>
                      <w:p w:rsidR="00552D19" w:rsidRPr="006369F2" w:rsidRDefault="00552D19" w:rsidP="00552D19">
                        <w:pPr>
                          <w:tabs>
                            <w:tab w:val="left" w:pos="3295"/>
                          </w:tabs>
                          <w:jc w:val="center"/>
                          <w:rPr>
                            <w:lang w:val="en-US"/>
                          </w:rPr>
                        </w:pPr>
                        <w:r w:rsidRPr="006369F2">
                          <w:rPr>
                            <w:b/>
                            <w:iCs/>
                            <w:lang w:val="en-US"/>
                          </w:rPr>
                          <w:t>ANTREPRENOR</w:t>
                        </w:r>
                      </w:p>
                    </w:tc>
                  </w:tr>
                  <w:tr w:rsidR="003E62E3" w:rsidRPr="00C97968" w:rsidTr="00552D19">
                    <w:tc>
                      <w:tcPr>
                        <w:tcW w:w="4675" w:type="dxa"/>
                        <w:vAlign w:val="center"/>
                      </w:tcPr>
                      <w:p w:rsidR="003E62E3" w:rsidRPr="00FF430B" w:rsidRDefault="003E62E3" w:rsidP="00A311EA">
                        <w:pPr>
                          <w:tabs>
                            <w:tab w:val="left" w:pos="1134"/>
                            <w:tab w:val="left" w:pos="4680"/>
                            <w:tab w:val="left" w:pos="7020"/>
                          </w:tabs>
                          <w:suppressAutoHyphens/>
                          <w:ind w:firstLine="567"/>
                          <w:jc w:val="both"/>
                        </w:pPr>
                        <w:r w:rsidRPr="00FF430B">
                          <w:t>Adresa poştală:</w:t>
                        </w:r>
                        <w:r w:rsidRPr="0060735D">
                          <w:rPr>
                            <w:b/>
                          </w:rPr>
                          <w:t xml:space="preserve">s. </w:t>
                        </w:r>
                        <w:r>
                          <w:rPr>
                            <w:b/>
                          </w:rPr>
                          <w:t>Beleavinți</w:t>
                        </w:r>
                        <w:r w:rsidRPr="0060735D">
                          <w:rPr>
                            <w:b/>
                          </w:rPr>
                          <w:t>, rl Briceni</w:t>
                        </w:r>
                      </w:p>
                    </w:tc>
                    <w:tc>
                      <w:tcPr>
                        <w:tcW w:w="4680" w:type="dxa"/>
                        <w:vAlign w:val="center"/>
                      </w:tcPr>
                      <w:p w:rsidR="003E62E3" w:rsidRPr="00FF430B" w:rsidRDefault="003E62E3" w:rsidP="00552D19">
                        <w:pPr>
                          <w:tabs>
                            <w:tab w:val="left" w:pos="1134"/>
                            <w:tab w:val="left" w:pos="4680"/>
                            <w:tab w:val="left" w:pos="7020"/>
                          </w:tabs>
                          <w:suppressAutoHyphens/>
                          <w:ind w:firstLine="68"/>
                        </w:pPr>
                        <w:r w:rsidRPr="00C97968">
                          <w:rPr>
                            <w:lang w:val="en-US"/>
                          </w:rPr>
                          <w:t xml:space="preserve">Adresa poştală: </w:t>
                        </w:r>
                      </w:p>
                    </w:tc>
                  </w:tr>
                  <w:tr w:rsidR="003E62E3" w:rsidRPr="00C97968" w:rsidTr="00552D19">
                    <w:tc>
                      <w:tcPr>
                        <w:tcW w:w="4675" w:type="dxa"/>
                        <w:vAlign w:val="center"/>
                      </w:tcPr>
                      <w:p w:rsidR="003E62E3" w:rsidRPr="00FF430B" w:rsidRDefault="003E62E3" w:rsidP="00A311EA">
                        <w:pPr>
                          <w:tabs>
                            <w:tab w:val="left" w:pos="1134"/>
                            <w:tab w:val="left" w:pos="4680"/>
                            <w:tab w:val="left" w:pos="7020"/>
                          </w:tabs>
                          <w:suppressAutoHyphens/>
                          <w:ind w:firstLine="567"/>
                          <w:jc w:val="both"/>
                        </w:pPr>
                        <w:r w:rsidRPr="00FF430B">
                          <w:t>Telefon:</w:t>
                        </w:r>
                        <w:r>
                          <w:t xml:space="preserve"> </w:t>
                        </w:r>
                        <w:r>
                          <w:rPr>
                            <w:b/>
                          </w:rPr>
                          <w:t>0-247-45</w:t>
                        </w:r>
                        <w:r w:rsidRPr="0060735D">
                          <w:rPr>
                            <w:b/>
                          </w:rPr>
                          <w:t>-336</w:t>
                        </w:r>
                      </w:p>
                    </w:tc>
                    <w:tc>
                      <w:tcPr>
                        <w:tcW w:w="4680" w:type="dxa"/>
                        <w:vAlign w:val="center"/>
                      </w:tcPr>
                      <w:p w:rsidR="003E62E3" w:rsidRPr="00FF430B" w:rsidRDefault="003E62E3" w:rsidP="00552D19">
                        <w:pPr>
                          <w:tabs>
                            <w:tab w:val="left" w:pos="1134"/>
                            <w:tab w:val="left" w:pos="4680"/>
                            <w:tab w:val="left" w:pos="7020"/>
                          </w:tabs>
                          <w:suppressAutoHyphens/>
                          <w:ind w:firstLine="68"/>
                          <w:jc w:val="both"/>
                        </w:pPr>
                        <w:r w:rsidRPr="00FF430B">
                          <w:t>Telefon</w:t>
                        </w:r>
                        <w:r w:rsidRPr="005F732F">
                          <w:rPr>
                            <w:b/>
                          </w:rPr>
                          <w:t>:</w:t>
                        </w:r>
                        <w:r w:rsidRPr="005F732F">
                          <w:rPr>
                            <w:b/>
                            <w:lang w:val="en-US"/>
                          </w:rPr>
                          <w:t xml:space="preserve"> </w:t>
                        </w:r>
                      </w:p>
                    </w:tc>
                  </w:tr>
                  <w:tr w:rsidR="003E62E3" w:rsidRPr="00C97968" w:rsidTr="00552D19">
                    <w:tc>
                      <w:tcPr>
                        <w:tcW w:w="4675" w:type="dxa"/>
                        <w:vAlign w:val="center"/>
                      </w:tcPr>
                      <w:p w:rsidR="003E62E3" w:rsidRPr="00FF430B" w:rsidRDefault="003E62E3" w:rsidP="00A311EA">
                        <w:pPr>
                          <w:tabs>
                            <w:tab w:val="left" w:pos="1134"/>
                            <w:tab w:val="left" w:pos="4680"/>
                            <w:tab w:val="left" w:pos="7020"/>
                          </w:tabs>
                          <w:suppressAutoHyphens/>
                          <w:ind w:firstLine="567"/>
                          <w:jc w:val="both"/>
                        </w:pPr>
                        <w:r w:rsidRPr="00FF430B">
                          <w:t>Cod fiscal:</w:t>
                        </w:r>
                        <w:r w:rsidRPr="0060735D">
                          <w:rPr>
                            <w:b/>
                            <w:i/>
                            <w:noProof w:val="0"/>
                            <w:u w:val="single"/>
                            <w:shd w:val="clear" w:color="auto" w:fill="FFFFFF" w:themeFill="background1"/>
                            <w:lang w:eastAsia="ru-RU"/>
                          </w:rPr>
                          <w:t xml:space="preserve"> </w:t>
                        </w:r>
                        <w:r w:rsidRPr="006D261D">
                          <w:rPr>
                            <w:b/>
                          </w:rPr>
                          <w:t>1007601007365</w:t>
                        </w:r>
                      </w:p>
                    </w:tc>
                    <w:tc>
                      <w:tcPr>
                        <w:tcW w:w="4680" w:type="dxa"/>
                        <w:vAlign w:val="center"/>
                      </w:tcPr>
                      <w:p w:rsidR="003E62E3" w:rsidRPr="00FF430B" w:rsidRDefault="003E62E3" w:rsidP="00552D19">
                        <w:pPr>
                          <w:tabs>
                            <w:tab w:val="left" w:pos="1134"/>
                            <w:tab w:val="left" w:pos="4680"/>
                            <w:tab w:val="left" w:pos="7020"/>
                          </w:tabs>
                          <w:suppressAutoHyphens/>
                          <w:ind w:firstLine="68"/>
                          <w:jc w:val="both"/>
                        </w:pPr>
                        <w:r w:rsidRPr="00FF430B">
                          <w:t>Cod fiscal:</w:t>
                        </w:r>
                        <w:r w:rsidRPr="00FD3CC5">
                          <w:t xml:space="preserve"> </w:t>
                        </w:r>
                      </w:p>
                    </w:tc>
                  </w:tr>
                  <w:tr w:rsidR="003E62E3" w:rsidRPr="00D7661D" w:rsidTr="00552D19">
                    <w:tc>
                      <w:tcPr>
                        <w:tcW w:w="4675" w:type="dxa"/>
                        <w:vAlign w:val="center"/>
                      </w:tcPr>
                      <w:p w:rsidR="003E62E3" w:rsidRPr="00FF430B" w:rsidRDefault="003E62E3" w:rsidP="00A311EA">
                        <w:pPr>
                          <w:tabs>
                            <w:tab w:val="left" w:pos="1134"/>
                            <w:tab w:val="left" w:pos="4680"/>
                            <w:tab w:val="left" w:pos="7020"/>
                          </w:tabs>
                          <w:suppressAutoHyphens/>
                          <w:ind w:firstLine="567"/>
                          <w:jc w:val="both"/>
                        </w:pPr>
                        <w:r w:rsidRPr="00FF430B">
                          <w:t>Banca:</w:t>
                        </w:r>
                        <w:r w:rsidRPr="0060735D">
                          <w:rPr>
                            <w:b/>
                          </w:rPr>
                          <w:t>MF-TT Nord</w:t>
                        </w:r>
                      </w:p>
                    </w:tc>
                    <w:tc>
                      <w:tcPr>
                        <w:tcW w:w="4680" w:type="dxa"/>
                        <w:vAlign w:val="center"/>
                      </w:tcPr>
                      <w:p w:rsidR="003E62E3" w:rsidRPr="00C97968" w:rsidRDefault="003E62E3" w:rsidP="00552D19">
                        <w:pPr>
                          <w:tabs>
                            <w:tab w:val="left" w:pos="1134"/>
                            <w:tab w:val="left" w:pos="4680"/>
                            <w:tab w:val="left" w:pos="7020"/>
                          </w:tabs>
                          <w:suppressAutoHyphens/>
                          <w:ind w:firstLine="68"/>
                          <w:jc w:val="both"/>
                          <w:rPr>
                            <w:lang w:val="en-US"/>
                          </w:rPr>
                        </w:pPr>
                        <w:r w:rsidRPr="00C97968">
                          <w:rPr>
                            <w:lang w:val="en-US"/>
                          </w:rPr>
                          <w:t xml:space="preserve">Banca: </w:t>
                        </w:r>
                      </w:p>
                    </w:tc>
                  </w:tr>
                  <w:tr w:rsidR="003E62E3" w:rsidRPr="00D7661D" w:rsidTr="00552D19">
                    <w:tc>
                      <w:tcPr>
                        <w:tcW w:w="4675" w:type="dxa"/>
                        <w:vAlign w:val="center"/>
                      </w:tcPr>
                      <w:p w:rsidR="003E62E3" w:rsidRPr="00FF430B" w:rsidRDefault="003E62E3" w:rsidP="00A311EA">
                        <w:pPr>
                          <w:tabs>
                            <w:tab w:val="left" w:pos="1134"/>
                            <w:tab w:val="left" w:pos="4680"/>
                            <w:tab w:val="left" w:pos="7020"/>
                          </w:tabs>
                          <w:suppressAutoHyphens/>
                          <w:ind w:firstLine="567"/>
                          <w:jc w:val="both"/>
                        </w:pPr>
                        <w:r w:rsidRPr="00FF430B">
                          <w:t>Cod:</w:t>
                        </w:r>
                        <w:r w:rsidRPr="0060735D">
                          <w:rPr>
                            <w:b/>
                          </w:rPr>
                          <w:t>TREZMD</w:t>
                        </w:r>
                      </w:p>
                    </w:tc>
                    <w:tc>
                      <w:tcPr>
                        <w:tcW w:w="4680" w:type="dxa"/>
                        <w:vAlign w:val="center"/>
                      </w:tcPr>
                      <w:p w:rsidR="003E62E3" w:rsidRDefault="003E62E3" w:rsidP="00552D19">
                        <w:pPr>
                          <w:tabs>
                            <w:tab w:val="left" w:pos="1134"/>
                            <w:tab w:val="left" w:pos="4680"/>
                            <w:tab w:val="left" w:pos="7020"/>
                          </w:tabs>
                          <w:suppressAutoHyphens/>
                          <w:ind w:firstLine="68"/>
                          <w:jc w:val="both"/>
                          <w:rPr>
                            <w:b/>
                          </w:rPr>
                        </w:pPr>
                        <w:r w:rsidRPr="00D7661D">
                          <w:rPr>
                            <w:lang w:val="en-US"/>
                          </w:rPr>
                          <w:t xml:space="preserve">Cod: </w:t>
                        </w:r>
                      </w:p>
                      <w:p w:rsidR="003E62E3" w:rsidRPr="00C97968" w:rsidRDefault="003E62E3" w:rsidP="00552D19">
                        <w:pPr>
                          <w:tabs>
                            <w:tab w:val="left" w:pos="1134"/>
                            <w:tab w:val="left" w:pos="4680"/>
                            <w:tab w:val="left" w:pos="7020"/>
                          </w:tabs>
                          <w:suppressAutoHyphens/>
                          <w:ind w:firstLine="68"/>
                          <w:jc w:val="both"/>
                        </w:pPr>
                        <w:r w:rsidRPr="00D7661D">
                          <w:rPr>
                            <w:lang w:val="en-US"/>
                          </w:rPr>
                          <w:t xml:space="preserve">IBAN: </w:t>
                        </w:r>
                      </w:p>
                    </w:tc>
                  </w:tr>
                </w:tbl>
                <w:p w:rsidR="00552D19" w:rsidRPr="006369F2" w:rsidRDefault="00552D19" w:rsidP="00552D19">
                  <w:pPr>
                    <w:tabs>
                      <w:tab w:val="left" w:pos="360"/>
                      <w:tab w:val="left" w:pos="2685"/>
                    </w:tabs>
                    <w:jc w:val="both"/>
                    <w:rPr>
                      <w:lang w:val="en-US"/>
                    </w:rPr>
                  </w:pPr>
                </w:p>
                <w:p w:rsidR="003E62E3" w:rsidRDefault="003E62E3" w:rsidP="00552D19">
                  <w:pPr>
                    <w:pStyle w:val="a"/>
                    <w:numPr>
                      <w:ilvl w:val="0"/>
                      <w:numId w:val="0"/>
                    </w:numPr>
                    <w:tabs>
                      <w:tab w:val="left" w:pos="360"/>
                      <w:tab w:val="left" w:pos="2685"/>
                    </w:tabs>
                    <w:spacing w:line="276" w:lineRule="auto"/>
                    <w:jc w:val="center"/>
                    <w:rPr>
                      <w:b/>
                    </w:rPr>
                  </w:pPr>
                </w:p>
                <w:p w:rsidR="00552D19" w:rsidRPr="006369F2" w:rsidRDefault="00552D19" w:rsidP="00552D19">
                  <w:pPr>
                    <w:pStyle w:val="a"/>
                    <w:numPr>
                      <w:ilvl w:val="0"/>
                      <w:numId w:val="0"/>
                    </w:numPr>
                    <w:tabs>
                      <w:tab w:val="left" w:pos="360"/>
                      <w:tab w:val="left" w:pos="2685"/>
                    </w:tabs>
                    <w:spacing w:line="276" w:lineRule="auto"/>
                    <w:jc w:val="center"/>
                    <w:rPr>
                      <w:b/>
                    </w:rPr>
                  </w:pPr>
                  <w:r w:rsidRPr="006369F2">
                    <w:rPr>
                      <w:b/>
                    </w:rPr>
                    <w:t>SEMNĂTURILE PĂRŢILOR</w:t>
                  </w:r>
                </w:p>
                <w:p w:rsidR="00552D19" w:rsidRPr="006369F2" w:rsidRDefault="00552D19" w:rsidP="00552D19">
                  <w:pPr>
                    <w:pStyle w:val="a"/>
                    <w:numPr>
                      <w:ilvl w:val="0"/>
                      <w:numId w:val="0"/>
                    </w:numPr>
                    <w:tabs>
                      <w:tab w:val="left" w:pos="360"/>
                      <w:tab w:val="left" w:pos="2685"/>
                    </w:tabs>
                    <w:spacing w:line="276" w:lineRule="auto"/>
                    <w:rPr>
                      <w:b/>
                    </w:rPr>
                  </w:pPr>
                </w:p>
                <w:tbl>
                  <w:tblPr>
                    <w:tblW w:w="9340" w:type="dxa"/>
                    <w:tblLayout w:type="fixed"/>
                    <w:tblLook w:val="04A0"/>
                  </w:tblPr>
                  <w:tblGrid>
                    <w:gridCol w:w="4630"/>
                    <w:gridCol w:w="4710"/>
                  </w:tblGrid>
                  <w:tr w:rsidR="00552D19" w:rsidRPr="00EC30C2" w:rsidTr="00552D19">
                    <w:trPr>
                      <w:trHeight w:val="357"/>
                    </w:trPr>
                    <w:tc>
                      <w:tcPr>
                        <w:tcW w:w="4630" w:type="dxa"/>
                        <w:vAlign w:val="center"/>
                      </w:tcPr>
                      <w:p w:rsidR="00552D19" w:rsidRPr="00FF430B" w:rsidRDefault="00552D19" w:rsidP="00552D19">
                        <w:pPr>
                          <w:tabs>
                            <w:tab w:val="left" w:pos="360"/>
                          </w:tabs>
                          <w:jc w:val="center"/>
                          <w:rPr>
                            <w:b/>
                          </w:rPr>
                        </w:pPr>
                        <w:r>
                          <w:rPr>
                            <w:b/>
                          </w:rPr>
                          <w:t>BENEFICIAR</w:t>
                        </w:r>
                      </w:p>
                    </w:tc>
                    <w:tc>
                      <w:tcPr>
                        <w:tcW w:w="4710" w:type="dxa"/>
                        <w:vAlign w:val="center"/>
                      </w:tcPr>
                      <w:p w:rsidR="00552D19" w:rsidRPr="00FF430B" w:rsidRDefault="00552D19" w:rsidP="00552D19">
                        <w:pPr>
                          <w:tabs>
                            <w:tab w:val="left" w:pos="360"/>
                          </w:tabs>
                          <w:jc w:val="center"/>
                          <w:rPr>
                            <w:b/>
                          </w:rPr>
                        </w:pPr>
                        <w:r>
                          <w:rPr>
                            <w:b/>
                          </w:rPr>
                          <w:t>ANTREPRENOR</w:t>
                        </w:r>
                      </w:p>
                    </w:tc>
                  </w:tr>
                  <w:tr w:rsidR="00552D19" w:rsidRPr="00EC30C2" w:rsidTr="00552D19">
                    <w:trPr>
                      <w:trHeight w:val="357"/>
                    </w:trPr>
                    <w:tc>
                      <w:tcPr>
                        <w:tcW w:w="4630" w:type="dxa"/>
                        <w:vAlign w:val="center"/>
                      </w:tcPr>
                      <w:p w:rsidR="00552D19" w:rsidRPr="00C02610" w:rsidRDefault="00552D19" w:rsidP="00552D19">
                        <w:pPr>
                          <w:tabs>
                            <w:tab w:val="left" w:pos="360"/>
                          </w:tabs>
                          <w:jc w:val="both"/>
                          <w:rPr>
                            <w:b/>
                          </w:rPr>
                        </w:pPr>
                      </w:p>
                      <w:p w:rsidR="00552D19" w:rsidRPr="00FF430B" w:rsidRDefault="00552D19" w:rsidP="00552D19">
                        <w:pPr>
                          <w:tabs>
                            <w:tab w:val="left" w:pos="360"/>
                          </w:tabs>
                          <w:jc w:val="both"/>
                          <w:rPr>
                            <w:b/>
                          </w:rPr>
                        </w:pPr>
                      </w:p>
                    </w:tc>
                    <w:tc>
                      <w:tcPr>
                        <w:tcW w:w="4710" w:type="dxa"/>
                        <w:vAlign w:val="center"/>
                      </w:tcPr>
                      <w:p w:rsidR="00552D19" w:rsidRPr="00C02610" w:rsidRDefault="00552D19" w:rsidP="00552D19">
                        <w:pPr>
                          <w:tabs>
                            <w:tab w:val="left" w:pos="360"/>
                          </w:tabs>
                          <w:jc w:val="both"/>
                          <w:rPr>
                            <w:b/>
                          </w:rPr>
                        </w:pPr>
                      </w:p>
                      <w:p w:rsidR="00552D19" w:rsidRPr="00FF430B" w:rsidRDefault="00552D19" w:rsidP="00552D19">
                        <w:pPr>
                          <w:tabs>
                            <w:tab w:val="left" w:pos="360"/>
                          </w:tabs>
                          <w:jc w:val="both"/>
                          <w:rPr>
                            <w:b/>
                          </w:rPr>
                        </w:pPr>
                      </w:p>
                    </w:tc>
                  </w:tr>
                  <w:tr w:rsidR="00552D19" w:rsidRPr="00EC30C2" w:rsidTr="00552D19">
                    <w:trPr>
                      <w:trHeight w:val="357"/>
                    </w:trPr>
                    <w:tc>
                      <w:tcPr>
                        <w:tcW w:w="4630" w:type="dxa"/>
                        <w:vAlign w:val="center"/>
                      </w:tcPr>
                      <w:p w:rsidR="00552D19" w:rsidRPr="00FF430B" w:rsidRDefault="00552D19" w:rsidP="00552D19">
                        <w:pPr>
                          <w:tabs>
                            <w:tab w:val="left" w:pos="360"/>
                          </w:tabs>
                          <w:jc w:val="center"/>
                          <w:rPr>
                            <w:b/>
                          </w:rPr>
                        </w:pPr>
                      </w:p>
                    </w:tc>
                    <w:tc>
                      <w:tcPr>
                        <w:tcW w:w="4710" w:type="dxa"/>
                        <w:vAlign w:val="center"/>
                      </w:tcPr>
                      <w:p w:rsidR="00552D19" w:rsidRPr="00C97968" w:rsidRDefault="00552D19" w:rsidP="00552D19">
                        <w:pPr>
                          <w:tabs>
                            <w:tab w:val="left" w:pos="360"/>
                          </w:tabs>
                          <w:jc w:val="center"/>
                          <w:rPr>
                            <w:b/>
                          </w:rPr>
                        </w:pPr>
                      </w:p>
                    </w:tc>
                  </w:tr>
                </w:tbl>
                <w:p w:rsidR="00552D19" w:rsidRPr="00FF430B" w:rsidRDefault="00552D19" w:rsidP="00552D19">
                  <w:pPr>
                    <w:tabs>
                      <w:tab w:val="left" w:pos="360"/>
                      <w:tab w:val="left" w:pos="2295"/>
                    </w:tabs>
                    <w:jc w:val="both"/>
                  </w:pPr>
                  <w:r>
                    <w:t xml:space="preserve">              </w:t>
                  </w:r>
                </w:p>
                <w:p w:rsidR="00552D19" w:rsidRPr="00FF430B" w:rsidRDefault="00552D19" w:rsidP="00552D19">
                  <w:pPr>
                    <w:tabs>
                      <w:tab w:val="left" w:pos="360"/>
                    </w:tabs>
                    <w:jc w:val="both"/>
                  </w:pPr>
                </w:p>
              </w:tc>
            </w:tr>
          </w:tbl>
          <w:p w:rsidR="00552D19" w:rsidRPr="00FF430B" w:rsidRDefault="00552D19" w:rsidP="003E62E3">
            <w:pPr>
              <w:autoSpaceDE w:val="0"/>
              <w:autoSpaceDN w:val="0"/>
              <w:adjustRightInd w:val="0"/>
              <w:ind w:right="23"/>
              <w:rPr>
                <w:b/>
                <w:bCs/>
              </w:rPr>
            </w:pPr>
          </w:p>
          <w:p w:rsidR="00552D19" w:rsidRPr="00FF430B" w:rsidRDefault="00552D19" w:rsidP="00552D19">
            <w:pPr>
              <w:jc w:val="right"/>
              <w:rPr>
                <w:noProof w:val="0"/>
              </w:rPr>
            </w:pPr>
            <w:r w:rsidRPr="00FF430B">
              <w:rPr>
                <w:noProof w:val="0"/>
              </w:rPr>
              <w:t>Anexa nr.</w:t>
            </w:r>
            <w:r>
              <w:rPr>
                <w:noProof w:val="0"/>
              </w:rPr>
              <w:t xml:space="preserve"> </w:t>
            </w:r>
            <w:r w:rsidRPr="00FF430B">
              <w:rPr>
                <w:noProof w:val="0"/>
              </w:rPr>
              <w:t>27</w:t>
            </w:r>
          </w:p>
          <w:p w:rsidR="00552D19" w:rsidRPr="00FF430B" w:rsidRDefault="00552D19" w:rsidP="00552D19">
            <w:pPr>
              <w:jc w:val="right"/>
              <w:rPr>
                <w:noProof w:val="0"/>
              </w:rPr>
            </w:pPr>
            <w:r w:rsidRPr="00FF430B">
              <w:rPr>
                <w:noProof w:val="0"/>
              </w:rPr>
              <w:t>la Documentația standard nr._____</w:t>
            </w:r>
          </w:p>
          <w:p w:rsidR="00552D19" w:rsidRPr="00FF430B" w:rsidRDefault="00552D19" w:rsidP="00552D19">
            <w:pPr>
              <w:jc w:val="right"/>
              <w:rPr>
                <w:noProof w:val="0"/>
              </w:rPr>
            </w:pPr>
            <w:r w:rsidRPr="00FF430B">
              <w:rPr>
                <w:noProof w:val="0"/>
              </w:rPr>
              <w:t>din “____” ________ 20___</w:t>
            </w:r>
          </w:p>
          <w:p w:rsidR="00552D19" w:rsidRPr="00FF430B" w:rsidRDefault="00552D19" w:rsidP="00552D19">
            <w:pPr>
              <w:autoSpaceDE w:val="0"/>
              <w:autoSpaceDN w:val="0"/>
              <w:adjustRightInd w:val="0"/>
              <w:ind w:right="23"/>
              <w:jc w:val="right"/>
              <w:rPr>
                <w:b/>
                <w:bCs/>
              </w:rPr>
            </w:pPr>
          </w:p>
          <w:p w:rsidR="00552D19" w:rsidRPr="00FF430B" w:rsidRDefault="00552D19" w:rsidP="00552D19">
            <w:pPr>
              <w:autoSpaceDE w:val="0"/>
              <w:autoSpaceDN w:val="0"/>
              <w:adjustRightInd w:val="0"/>
              <w:ind w:right="23"/>
              <w:jc w:val="center"/>
              <w:rPr>
                <w:b/>
                <w:bCs/>
              </w:rPr>
            </w:pPr>
          </w:p>
          <w:p w:rsidR="00552D19" w:rsidRPr="00FF430B" w:rsidRDefault="00552D19" w:rsidP="00552D19">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552D19" w:rsidRPr="00EC30C2" w:rsidTr="00552D19">
              <w:tc>
                <w:tcPr>
                  <w:tcW w:w="9640" w:type="dxa"/>
                  <w:gridSpan w:val="2"/>
                </w:tcPr>
                <w:p w:rsidR="00552D19" w:rsidRPr="00FF430B" w:rsidRDefault="00552D19" w:rsidP="00552D19">
                  <w:pPr>
                    <w:jc w:val="center"/>
                    <w:rPr>
                      <w:b/>
                    </w:rPr>
                  </w:pPr>
                  <w:r w:rsidRPr="00FF430B">
                    <w:rPr>
                      <w:b/>
                      <w:caps/>
                    </w:rPr>
                    <w:t>ACORD ADIȚIONAL</w:t>
                  </w:r>
                  <w:r w:rsidRPr="00FF430B">
                    <w:rPr>
                      <w:b/>
                    </w:rPr>
                    <w:t xml:space="preserve"> Nr.______</w:t>
                  </w:r>
                </w:p>
                <w:p w:rsidR="00552D19" w:rsidRPr="00FF430B" w:rsidRDefault="00552D19" w:rsidP="00552D19">
                  <w:pPr>
                    <w:jc w:val="center"/>
                    <w:rPr>
                      <w:b/>
                    </w:rPr>
                  </w:pPr>
                </w:p>
                <w:p w:rsidR="00552D19" w:rsidRPr="00FF430B" w:rsidRDefault="00552D19" w:rsidP="00552D19">
                  <w:pPr>
                    <w:jc w:val="center"/>
                  </w:pPr>
                  <w:r w:rsidRPr="00FF430B">
                    <w:t xml:space="preserve">la contractul </w:t>
                  </w:r>
                  <w:r>
                    <w:t>n</w:t>
                  </w:r>
                  <w:r w:rsidRPr="00FF430B">
                    <w:t>r.</w:t>
                  </w:r>
                  <w:r w:rsidRPr="00FF430B">
                    <w:rPr>
                      <w:rFonts w:eastAsia="Calibri"/>
                    </w:rPr>
                    <w:t>________</w:t>
                  </w:r>
                  <w:r w:rsidRPr="00FF430B">
                    <w:t>din ”__„_________ 20___</w:t>
                  </w:r>
                </w:p>
                <w:p w:rsidR="00552D19" w:rsidRPr="00FF430B" w:rsidRDefault="00552D19" w:rsidP="00552D19"/>
                <w:p w:rsidR="00552D19" w:rsidRPr="00FF430B" w:rsidRDefault="00552D19" w:rsidP="00552D19"/>
              </w:tc>
            </w:tr>
            <w:tr w:rsidR="00552D19" w:rsidRPr="00EC30C2" w:rsidTr="00552D19">
              <w:tc>
                <w:tcPr>
                  <w:tcW w:w="9640" w:type="dxa"/>
                  <w:gridSpan w:val="2"/>
                </w:tcPr>
                <w:p w:rsidR="00552D19" w:rsidRPr="00FF430B" w:rsidRDefault="00552D19" w:rsidP="00552D19">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552D19" w:rsidRPr="00FF430B" w:rsidRDefault="00552D19" w:rsidP="00552D19">
                  <w:pPr>
                    <w:pStyle w:val="ad"/>
                    <w:ind w:firstLine="0"/>
                    <w:rPr>
                      <w:sz w:val="24"/>
                      <w:szCs w:val="24"/>
                    </w:rPr>
                  </w:pPr>
                </w:p>
                <w:p w:rsidR="00552D19" w:rsidRPr="00FF430B" w:rsidRDefault="00552D19" w:rsidP="00552D19">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552D19" w:rsidRPr="00FF430B" w:rsidRDefault="00552D19" w:rsidP="00552D19">
                  <w:pPr>
                    <w:pStyle w:val="ad"/>
                    <w:ind w:firstLine="0"/>
                    <w:rPr>
                      <w:sz w:val="24"/>
                      <w:szCs w:val="24"/>
                    </w:rPr>
                  </w:pPr>
                </w:p>
                <w:p w:rsidR="00552D19" w:rsidRPr="00FF430B" w:rsidRDefault="00552D19" w:rsidP="00552D19">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552D19" w:rsidRPr="00B0410B" w:rsidRDefault="00552D19" w:rsidP="00552D19">
                  <w:pPr>
                    <w:pStyle w:val="af2"/>
                    <w:tabs>
                      <w:tab w:val="right" w:pos="10205"/>
                    </w:tabs>
                    <w:ind w:firstLine="0"/>
                    <w:jc w:val="left"/>
                    <w:rPr>
                      <w:lang w:val="en-US"/>
                    </w:rPr>
                  </w:pPr>
                </w:p>
                <w:p w:rsidR="00552D19" w:rsidRPr="00FF430B" w:rsidRDefault="00552D19" w:rsidP="00552D19">
                  <w:pPr>
                    <w:pStyle w:val="ad"/>
                    <w:ind w:right="-1" w:firstLine="0"/>
                    <w:rPr>
                      <w:sz w:val="24"/>
                      <w:szCs w:val="24"/>
                    </w:rPr>
                  </w:pPr>
                  <w:r w:rsidRPr="00FF430B">
                    <w:rPr>
                      <w:sz w:val="24"/>
                      <w:szCs w:val="24"/>
                    </w:rPr>
                    <w:t>Prin prezentul acord, în Contract se aplică următoarele modificări:</w:t>
                  </w:r>
                </w:p>
                <w:p w:rsidR="00552D19" w:rsidRPr="00FF430B" w:rsidRDefault="00552D19" w:rsidP="00552D19">
                  <w:pPr>
                    <w:pStyle w:val="a"/>
                    <w:ind w:left="743"/>
                  </w:pPr>
                  <w:r w:rsidRPr="00FF430B">
                    <w:t>________________________________________________________________________</w:t>
                  </w:r>
                </w:p>
                <w:p w:rsidR="00552D19" w:rsidRPr="00FF430B" w:rsidRDefault="00552D19" w:rsidP="00552D19">
                  <w:pPr>
                    <w:tabs>
                      <w:tab w:val="right" w:pos="10205"/>
                    </w:tabs>
                    <w:ind w:left="1134" w:right="-1"/>
                  </w:pPr>
                </w:p>
                <w:p w:rsidR="00552D19" w:rsidRPr="00FF430B" w:rsidRDefault="00552D19" w:rsidP="00552D19">
                  <w:pPr>
                    <w:ind w:right="-1" w:firstLine="567"/>
                    <w:jc w:val="both"/>
                  </w:pPr>
                  <w:r w:rsidRPr="00FF430B">
                    <w:t>Prezentul acord se consideră încheiat la data semnării lui şi intră în vigoare după înregistrarea la una din trezoreriile regionale ale Ministerului Finanțelor.</w:t>
                  </w:r>
                </w:p>
                <w:p w:rsidR="00552D19" w:rsidRPr="00FF430B" w:rsidRDefault="00552D19" w:rsidP="00552D19">
                  <w:pPr>
                    <w:pStyle w:val="2"/>
                    <w:rPr>
                      <w:szCs w:val="24"/>
                    </w:rPr>
                  </w:pPr>
                </w:p>
                <w:p w:rsidR="00552D19" w:rsidRPr="00FF430B" w:rsidRDefault="00552D19" w:rsidP="00552D19"/>
                <w:p w:rsidR="00552D19" w:rsidRPr="00FF430B" w:rsidRDefault="00552D19" w:rsidP="00552D19">
                  <w:pPr>
                    <w:jc w:val="center"/>
                  </w:pPr>
                  <w:r w:rsidRPr="00FF430B">
                    <w:rPr>
                      <w:b/>
                      <w:bCs/>
                      <w:noProof w:val="0"/>
                    </w:rPr>
                    <w:t>SEMNĂTURILE PĂRŢILOR</w:t>
                  </w:r>
                </w:p>
                <w:p w:rsidR="00552D19" w:rsidRPr="00FF430B" w:rsidRDefault="00552D19" w:rsidP="00552D19"/>
              </w:tc>
            </w:tr>
            <w:tr w:rsidR="00552D19" w:rsidRPr="00EC30C2" w:rsidTr="00552D19">
              <w:trPr>
                <w:trHeight w:val="357"/>
              </w:trPr>
              <w:tc>
                <w:tcPr>
                  <w:tcW w:w="5179" w:type="dxa"/>
                  <w:vAlign w:val="center"/>
                </w:tcPr>
                <w:p w:rsidR="00552D19" w:rsidRPr="00FF430B" w:rsidRDefault="00552D19" w:rsidP="00552D19">
                  <w:pPr>
                    <w:jc w:val="center"/>
                    <w:rPr>
                      <w:b/>
                    </w:rPr>
                  </w:pPr>
                  <w:r w:rsidRPr="00FF430B">
                    <w:rPr>
                      <w:b/>
                      <w:bCs/>
                      <w:noProof w:val="0"/>
                    </w:rPr>
                    <w:t>ANTREPRENORUL/PRESTATORUL</w:t>
                  </w:r>
                </w:p>
              </w:tc>
              <w:tc>
                <w:tcPr>
                  <w:tcW w:w="4461" w:type="dxa"/>
                  <w:vAlign w:val="center"/>
                </w:tcPr>
                <w:p w:rsidR="00552D19" w:rsidRPr="00FF430B" w:rsidRDefault="00552D19" w:rsidP="00552D19">
                  <w:pPr>
                    <w:jc w:val="center"/>
                    <w:rPr>
                      <w:noProof w:val="0"/>
                    </w:rPr>
                  </w:pPr>
                  <w:r w:rsidRPr="00FF430B">
                    <w:rPr>
                      <w:b/>
                      <w:bCs/>
                      <w:noProof w:val="0"/>
                    </w:rPr>
                    <w:t>BENEFICIAR</w:t>
                  </w:r>
                </w:p>
              </w:tc>
            </w:tr>
            <w:tr w:rsidR="00552D19" w:rsidRPr="00EC30C2" w:rsidTr="00552D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552D19" w:rsidRPr="00FF430B" w:rsidRDefault="00552D19" w:rsidP="00552D19"/>
              </w:tc>
              <w:tc>
                <w:tcPr>
                  <w:tcW w:w="4461" w:type="dxa"/>
                  <w:tcBorders>
                    <w:top w:val="nil"/>
                    <w:left w:val="nil"/>
                    <w:bottom w:val="nil"/>
                    <w:right w:val="nil"/>
                  </w:tcBorders>
                  <w:vAlign w:val="center"/>
                </w:tcPr>
                <w:p w:rsidR="00552D19" w:rsidRPr="00FF430B" w:rsidRDefault="00552D19" w:rsidP="00552D19"/>
              </w:tc>
            </w:tr>
          </w:tbl>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autoSpaceDE w:val="0"/>
              <w:autoSpaceDN w:val="0"/>
              <w:adjustRightInd w:val="0"/>
              <w:ind w:right="23"/>
              <w:jc w:val="center"/>
              <w:rPr>
                <w:b/>
                <w:color w:val="000000"/>
                <w:w w:val="90"/>
              </w:rPr>
            </w:pPr>
          </w:p>
          <w:p w:rsidR="00552D19" w:rsidRPr="00FF430B" w:rsidRDefault="00552D19" w:rsidP="00552D19">
            <w:pPr>
              <w:jc w:val="both"/>
            </w:pPr>
          </w:p>
          <w:p w:rsidR="00552D19" w:rsidRPr="00FF430B" w:rsidRDefault="00552D19" w:rsidP="00552D19">
            <w:pPr>
              <w:jc w:val="both"/>
              <w:rPr>
                <w:sz w:val="28"/>
                <w:szCs w:val="28"/>
              </w:rPr>
            </w:pPr>
          </w:p>
          <w:p w:rsidR="00552D19" w:rsidRPr="00FF430B" w:rsidRDefault="00552D19" w:rsidP="00552D19">
            <w:pPr>
              <w:jc w:val="both"/>
            </w:pPr>
          </w:p>
          <w:p w:rsidR="00552D19" w:rsidRPr="00FF430B" w:rsidRDefault="00552D19" w:rsidP="00552D19">
            <w:pPr>
              <w:jc w:val="both"/>
            </w:pPr>
          </w:p>
          <w:p w:rsidR="00552D19" w:rsidRPr="00FF430B" w:rsidRDefault="00552D19" w:rsidP="00552D19">
            <w:pPr>
              <w:jc w:val="both"/>
            </w:pPr>
          </w:p>
          <w:p w:rsidR="00552D19" w:rsidRPr="00FF430B" w:rsidRDefault="00552D19" w:rsidP="00552D19">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2D19" w:rsidRDefault="00552D19" w:rsidP="00A20ACF">
      <w:r>
        <w:separator/>
      </w:r>
    </w:p>
  </w:endnote>
  <w:endnote w:type="continuationSeparator" w:id="0">
    <w:p w:rsidR="00552D19" w:rsidRDefault="00552D1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2D19" w:rsidRDefault="00552D19"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552D19" w:rsidRDefault="00552D19">
        <w:pPr>
          <w:pStyle w:val="a4"/>
          <w:jc w:val="right"/>
        </w:pPr>
        <w:fldSimple w:instr=" PAGE   \* MERGEFORMAT ">
          <w:r w:rsidR="003E62E3">
            <w:t>51</w:t>
          </w:r>
        </w:fldSimple>
      </w:p>
    </w:sdtContent>
  </w:sdt>
  <w:p w:rsidR="00552D19" w:rsidRDefault="00552D1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2D19" w:rsidRDefault="00552D19" w:rsidP="00A20ACF">
      <w:r>
        <w:separator/>
      </w:r>
    </w:p>
  </w:footnote>
  <w:footnote w:type="continuationSeparator" w:id="0">
    <w:p w:rsidR="00552D19" w:rsidRDefault="00552D1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2E3"/>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2D19"/>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715"/>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980"/>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8A4"/>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862"/>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E7538-6328-4E86-B656-CDAEF32A6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22799</Words>
  <Characters>129956</Characters>
  <Application>Microsoft Office Word</Application>
  <DocSecurity>0</DocSecurity>
  <Lines>1082</Lines>
  <Paragraphs>304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2026-06-12T13:44:00Z</dcterms:created>
  <dcterms:modified xsi:type="dcterms:W3CDTF">2026-06-12T13:44:00Z</dcterms:modified>
</cp:coreProperties>
</file>