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5CE79F7B" w14:textId="77777777" w:rsidR="00FC783B" w:rsidRDefault="00FC783B" w:rsidP="003961E7">
      <w:pPr>
        <w:tabs>
          <w:tab w:val="left" w:pos="5103"/>
          <w:tab w:val="left" w:pos="10348"/>
        </w:tabs>
        <w:jc w:val="center"/>
        <w:rPr>
          <w:b/>
          <w:noProof w:val="0"/>
          <w:lang w:eastAsia="ru-RU"/>
        </w:rPr>
      </w:pPr>
    </w:p>
    <w:p w14:paraId="40F6F37B" w14:textId="0BDA88E7" w:rsidR="00FC783B" w:rsidRPr="00985D13" w:rsidRDefault="00FC783B" w:rsidP="0066682A">
      <w:pPr>
        <w:jc w:val="both"/>
        <w:rPr>
          <w:b/>
          <w:noProof w:val="0"/>
          <w:shd w:val="clear" w:color="auto" w:fill="FFFFFF" w:themeFill="background1"/>
          <w:lang w:eastAsia="ru-RU"/>
        </w:rPr>
      </w:pPr>
      <w:r>
        <w:rPr>
          <w:b/>
          <w:noProof w:val="0"/>
          <w:lang w:val="it-IT" w:eastAsia="ru-RU"/>
        </w:rPr>
        <w:t>OBIECTUL  ACHIZIȚIEI:</w:t>
      </w:r>
      <w:r w:rsidRPr="004975B7">
        <w:rPr>
          <w:noProof w:val="0"/>
          <w:lang w:eastAsia="ru-RU"/>
        </w:rPr>
        <w:t xml:space="preserve"> </w:t>
      </w:r>
      <w:r>
        <w:rPr>
          <w:noProof w:val="0"/>
          <w:lang w:eastAsia="ru-RU"/>
        </w:rPr>
        <w:t xml:space="preserve">Lucrări de </w:t>
      </w:r>
      <w:r w:rsidR="0066682A" w:rsidRPr="0066682A">
        <w:rPr>
          <w:bCs/>
        </w:rPr>
        <w:t>reparații curente la tronsoanele cu acoperire din beton și amenajarea mixturii asfaltice, prin procedura</w:t>
      </w:r>
      <w:r w:rsidR="0066682A" w:rsidRPr="0066682A">
        <w:rPr>
          <w:lang w:eastAsia="ru-RU"/>
        </w:rPr>
        <w:t xml:space="preserve"> de achiziție COP</w:t>
      </w:r>
    </w:p>
    <w:p w14:paraId="51122A8B" w14:textId="77777777" w:rsidR="00FC783B" w:rsidRPr="00FF430B" w:rsidRDefault="00FC783B"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60FEC">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60FEC">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60FEC">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60FEC">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60FEC">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60FEC">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60FEC">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60FEC">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60FEC">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60FEC">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60FEC">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60FEC">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60FEC">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60FEC">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60FEC">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60FEC">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60FEC">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60FEC">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60FEC">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60FEC">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60FEC">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60FEC">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60FEC">
      <w:pPr>
        <w:pStyle w:val="a"/>
        <w:numPr>
          <w:ilvl w:val="0"/>
          <w:numId w:val="28"/>
        </w:numPr>
        <w:tabs>
          <w:tab w:val="clear" w:pos="1134"/>
          <w:tab w:val="left" w:pos="-284"/>
          <w:tab w:val="left" w:pos="426"/>
        </w:tabs>
        <w:ind w:left="-284" w:firstLine="284"/>
      </w:pPr>
      <w:r w:rsidRPr="00FF430B">
        <w:lastRenderedPageBreak/>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60FEC">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60FEC">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60FEC">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60FEC">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60FEC">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60FEC">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60FEC">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60FEC">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60FEC">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60FEC">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60FEC">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60FEC">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10F9F" w:rsidP="00460FEC">
      <w:pPr>
        <w:pStyle w:val="a"/>
        <w:numPr>
          <w:ilvl w:val="0"/>
          <w:numId w:val="1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460FEC">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60FEC">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60FEC">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60FEC">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60FEC">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60FEC">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60FEC">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60FEC">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60FEC">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w:t>
      </w:r>
      <w:r w:rsidR="007167E4" w:rsidRPr="00FF430B">
        <w:lastRenderedPageBreak/>
        <w:t>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C783B" w:rsidRDefault="000E4D7D" w:rsidP="009F1E2C">
      <w:pPr>
        <w:pStyle w:val="af3"/>
        <w:shd w:val="clear" w:color="auto" w:fill="FFFFFF"/>
        <w:tabs>
          <w:tab w:val="left" w:pos="-284"/>
        </w:tabs>
        <w:ind w:left="-284" w:firstLine="284"/>
        <w:rPr>
          <w:color w:val="000000" w:themeColor="text1"/>
          <w:lang w:val="en-US" w:eastAsia="it-IT"/>
        </w:rPr>
      </w:pPr>
      <w:r w:rsidRPr="00FC783B">
        <w:rPr>
          <w:b/>
          <w:color w:val="000000" w:themeColor="text1"/>
          <w:lang w:val="en-US"/>
        </w:rPr>
        <w:t>9</w:t>
      </w:r>
      <w:r w:rsidR="0024699C" w:rsidRPr="00FC783B">
        <w:rPr>
          <w:b/>
          <w:color w:val="000000" w:themeColor="text1"/>
          <w:lang w:val="en-US"/>
        </w:rPr>
        <w:t>8</w:t>
      </w:r>
      <w:r w:rsidR="00B00190" w:rsidRPr="00FC783B">
        <w:rPr>
          <w:b/>
          <w:color w:val="000000" w:themeColor="text1"/>
          <w:lang w:val="en-US"/>
        </w:rPr>
        <w:t xml:space="preserve">. </w:t>
      </w:r>
      <w:r w:rsidR="009C11B3" w:rsidRPr="00FC783B">
        <w:rPr>
          <w:b/>
          <w:color w:val="000000" w:themeColor="text1"/>
          <w:lang w:val="en-US"/>
        </w:rPr>
        <w:t xml:space="preserve"> </w:t>
      </w:r>
      <w:r w:rsidR="00B00190" w:rsidRPr="00FC783B">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C535B7C" w14:textId="77777777" w:rsidR="0066682A" w:rsidRDefault="0066682A" w:rsidP="0066682A">
      <w:pPr>
        <w:rPr>
          <w:b/>
          <w:sz w:val="28"/>
          <w:szCs w:val="28"/>
          <w:lang w:val="en-US"/>
        </w:rPr>
      </w:pPr>
      <w:r>
        <w:rPr>
          <w:b/>
          <w:sz w:val="28"/>
          <w:szCs w:val="28"/>
          <w:lang w:val="en-US"/>
        </w:rPr>
        <w:t xml:space="preserve">                                              ANUNȚ DE INTENȚIE</w:t>
      </w:r>
    </w:p>
    <w:p w14:paraId="54E98694" w14:textId="77777777" w:rsidR="0066682A" w:rsidRDefault="0066682A" w:rsidP="0066682A">
      <w:pPr>
        <w:jc w:val="center"/>
        <w:rPr>
          <w:b/>
          <w:lang w:val="en-US"/>
        </w:rPr>
      </w:pPr>
      <w:r>
        <w:rPr>
          <w:b/>
          <w:lang w:val="en-US"/>
        </w:rPr>
        <w:t xml:space="preserve">Nr. </w:t>
      </w:r>
      <w:r>
        <w:rPr>
          <w:b/>
        </w:rPr>
        <w:t xml:space="preserve">8 </w:t>
      </w:r>
      <w:r>
        <w:rPr>
          <w:b/>
          <w:lang w:val="en-US"/>
        </w:rPr>
        <w:t>din 20.03.2026</w:t>
      </w:r>
    </w:p>
    <w:p w14:paraId="1DDCB036" w14:textId="77777777" w:rsidR="0066682A" w:rsidRDefault="0066682A" w:rsidP="0066682A">
      <w:pPr>
        <w:pStyle w:val="a"/>
        <w:numPr>
          <w:ilvl w:val="0"/>
          <w:numId w:val="36"/>
        </w:numPr>
        <w:tabs>
          <w:tab w:val="clear" w:pos="1134"/>
        </w:tabs>
        <w:spacing w:before="240" w:after="160" w:line="276" w:lineRule="auto"/>
        <w:ind w:left="1077"/>
        <w:contextualSpacing/>
        <w:jc w:val="center"/>
        <w:rPr>
          <w:b/>
          <w:lang w:val="ro-RO"/>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66682A" w14:paraId="5EA85107" w14:textId="77777777" w:rsidTr="0066682A">
        <w:trPr>
          <w:trHeight w:val="367"/>
        </w:trPr>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0D64B" w14:textId="77777777" w:rsidR="0066682A" w:rsidRDefault="0066682A">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C09CA72" w14:textId="77777777" w:rsidR="0066682A" w:rsidRDefault="0066682A">
            <w:pPr>
              <w:spacing w:line="276" w:lineRule="auto"/>
              <w:jc w:val="both"/>
            </w:pPr>
            <w:r>
              <w:t xml:space="preserve">Consiliul raional Rezina </w:t>
            </w:r>
          </w:p>
        </w:tc>
      </w:tr>
      <w:tr w:rsidR="0066682A" w14:paraId="299FA96A"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395CAB" w14:textId="77777777" w:rsidR="0066682A" w:rsidRDefault="0066682A">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05A5183E" w14:textId="77777777" w:rsidR="0066682A" w:rsidRDefault="0066682A">
            <w:pPr>
              <w:spacing w:line="276" w:lineRule="auto"/>
              <w:jc w:val="both"/>
            </w:pPr>
            <w:r>
              <w:t>1007601011412</w:t>
            </w:r>
          </w:p>
        </w:tc>
      </w:tr>
      <w:tr w:rsidR="0066682A" w14:paraId="4467279C"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330565" w14:textId="77777777" w:rsidR="0066682A" w:rsidRDefault="0066682A">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5962F53E" w14:textId="77777777" w:rsidR="0066682A" w:rsidRDefault="0066682A">
            <w:pPr>
              <w:spacing w:line="276" w:lineRule="auto"/>
              <w:jc w:val="both"/>
            </w:pPr>
            <w:r>
              <w:t xml:space="preserve">or.Rezina str.27August1 </w:t>
            </w:r>
          </w:p>
        </w:tc>
      </w:tr>
      <w:tr w:rsidR="0066682A" w14:paraId="4BFA0480"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676E94" w14:textId="77777777" w:rsidR="0066682A" w:rsidRDefault="0066682A">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4F09F49D" w14:textId="77777777" w:rsidR="0066682A" w:rsidRDefault="0066682A">
            <w:pPr>
              <w:spacing w:line="276" w:lineRule="auto"/>
              <w:jc w:val="both"/>
            </w:pPr>
            <w:r>
              <w:t>025421825,025425740</w:t>
            </w:r>
          </w:p>
        </w:tc>
      </w:tr>
      <w:tr w:rsidR="0066682A" w14:paraId="1A00C2F7"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8B77B1" w14:textId="77777777" w:rsidR="0066682A" w:rsidRDefault="0066682A">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6E7BAF4B" w14:textId="77777777" w:rsidR="0066682A" w:rsidRDefault="00310F9F">
            <w:pPr>
              <w:spacing w:line="276" w:lineRule="auto"/>
              <w:jc w:val="both"/>
            </w:pPr>
            <w:hyperlink r:id="rId13" w:history="1">
              <w:r w:rsidR="0066682A">
                <w:rPr>
                  <w:rStyle w:val="af4"/>
                </w:rPr>
                <w:t>contactrezina@mail.ru</w:t>
              </w:r>
            </w:hyperlink>
          </w:p>
        </w:tc>
      </w:tr>
      <w:tr w:rsidR="0066682A" w14:paraId="4A722B3D"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4434CE" w14:textId="77777777" w:rsidR="0066682A" w:rsidRDefault="0066682A">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5AA89B9" w14:textId="77777777" w:rsidR="0066682A" w:rsidRDefault="0066682A">
            <w:pPr>
              <w:spacing w:line="276" w:lineRule="auto"/>
              <w:jc w:val="both"/>
            </w:pPr>
            <w:r>
              <w:t>Pagina web</w:t>
            </w:r>
          </w:p>
        </w:tc>
      </w:tr>
      <w:tr w:rsidR="0066682A" w14:paraId="0CD2FA95"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F1A35F" w14:textId="77777777" w:rsidR="0066682A" w:rsidRDefault="0066682A">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09152FAF" w14:textId="77777777" w:rsidR="0066682A" w:rsidRDefault="0066682A">
            <w:pPr>
              <w:spacing w:line="276" w:lineRule="auto"/>
            </w:pPr>
            <w:r>
              <w:t xml:space="preserve">Crijanovschii Eudochia  tel.025421825 </w:t>
            </w:r>
            <w:hyperlink r:id="rId14" w:history="1">
              <w:r>
                <w:rPr>
                  <w:rStyle w:val="af4"/>
                </w:rPr>
                <w:t>ecrijanovschii@mail.ru</w:t>
              </w:r>
            </w:hyperlink>
            <w:r>
              <w:t xml:space="preserve"> </w:t>
            </w:r>
          </w:p>
        </w:tc>
      </w:tr>
      <w:tr w:rsidR="0066682A" w14:paraId="59DF2A60"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E3EDD7" w14:textId="77777777" w:rsidR="0066682A" w:rsidRDefault="0066682A">
            <w:pPr>
              <w:jc w:val="both"/>
            </w:pPr>
            <w:r>
              <w:t>Adresa de e-mail sau de internet de la care se va putea obține accesul liber, direct, total și gratuit la documentația de atribuire</w:t>
            </w:r>
          </w:p>
          <w:p w14:paraId="0727FE11" w14:textId="77777777" w:rsidR="0066682A" w:rsidRDefault="0066682A">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244A850E" w14:textId="77777777" w:rsidR="0066682A" w:rsidRDefault="0066682A">
            <w:pPr>
              <w:spacing w:line="276" w:lineRule="auto"/>
              <w:jc w:val="both"/>
            </w:pPr>
            <w:r>
              <w:t>Documenația  de atribuire este anexată în cadrul procedurii în SIA RSAP</w:t>
            </w:r>
          </w:p>
        </w:tc>
      </w:tr>
      <w:tr w:rsidR="0066682A" w14:paraId="2BD03D5C"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6978DE" w14:textId="77777777" w:rsidR="0066682A" w:rsidRDefault="0066682A">
            <w:pPr>
              <w:jc w:val="both"/>
            </w:pPr>
            <w:r>
              <w:t>Tipul autorității contractante și obiectul principal de activitate</w:t>
            </w:r>
          </w:p>
          <w:p w14:paraId="264ECE3E" w14:textId="77777777" w:rsidR="0066682A" w:rsidRDefault="0066682A">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384AE216" w14:textId="77777777" w:rsidR="0066682A" w:rsidRDefault="0066682A">
            <w:pPr>
              <w:spacing w:line="276" w:lineRule="auto"/>
              <w:jc w:val="both"/>
            </w:pPr>
            <w:r>
              <w:t>Instituție publică</w:t>
            </w:r>
          </w:p>
        </w:tc>
      </w:tr>
    </w:tbl>
    <w:p w14:paraId="6ECEC451" w14:textId="77777777" w:rsidR="0066682A" w:rsidRDefault="0066682A" w:rsidP="0066682A">
      <w:pPr>
        <w:pStyle w:val="a"/>
        <w:numPr>
          <w:ilvl w:val="0"/>
          <w:numId w:val="36"/>
        </w:numPr>
        <w:tabs>
          <w:tab w:val="clear" w:pos="1134"/>
        </w:tabs>
        <w:spacing w:before="240" w:after="160" w:line="276" w:lineRule="auto"/>
        <w:contextualSpacing/>
        <w:jc w:val="center"/>
      </w:pPr>
      <w:r>
        <w:rPr>
          <w:b/>
        </w:rPr>
        <w:t>Informații despre obiectul achiziției</w:t>
      </w:r>
      <w:r>
        <w:t>:</w:t>
      </w:r>
    </w:p>
    <w:tbl>
      <w:tblPr>
        <w:tblW w:w="9930" w:type="dxa"/>
        <w:tblInd w:w="-5" w:type="dxa"/>
        <w:tblLayout w:type="fixed"/>
        <w:tblLook w:val="04A0" w:firstRow="1" w:lastRow="0" w:firstColumn="1" w:lastColumn="0" w:noHBand="0" w:noVBand="1"/>
      </w:tblPr>
      <w:tblGrid>
        <w:gridCol w:w="539"/>
        <w:gridCol w:w="851"/>
        <w:gridCol w:w="2554"/>
        <w:gridCol w:w="1135"/>
        <w:gridCol w:w="2978"/>
        <w:gridCol w:w="1873"/>
      </w:tblGrid>
      <w:tr w:rsidR="0066682A" w14:paraId="24459BFE" w14:textId="77777777" w:rsidTr="0066682A">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4E45B9" w14:textId="77777777" w:rsidR="0066682A" w:rsidRDefault="0066682A">
            <w:pPr>
              <w:spacing w:line="276" w:lineRule="auto"/>
              <w:jc w:val="center"/>
            </w:pPr>
            <w:r>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D58C13" w14:textId="77777777" w:rsidR="0066682A" w:rsidRDefault="0066682A">
            <w:pPr>
              <w:spacing w:line="276" w:lineRule="auto"/>
              <w:jc w:val="center"/>
            </w:pPr>
            <w: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6B5B6B" w14:textId="77777777" w:rsidR="0066682A" w:rsidRDefault="0066682A">
            <w:pPr>
              <w:spacing w:line="276" w:lineRule="auto"/>
              <w:jc w:val="center"/>
              <w:rPr>
                <w:lang w:val="en-US"/>
              </w:rPr>
            </w:pPr>
            <w:r>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ED948" w14:textId="77777777" w:rsidR="0066682A" w:rsidRDefault="0066682A">
            <w:pPr>
              <w:spacing w:line="276" w:lineRule="auto"/>
              <w:jc w:val="center"/>
              <w:rPr>
                <w:lang w:val="en-US"/>
              </w:rPr>
            </w:pPr>
            <w:r>
              <w:rPr>
                <w:lang w:val="en-US"/>
              </w:rPr>
              <w:t xml:space="preserve">Cantitate </w:t>
            </w:r>
            <w:r>
              <w:t>u</w:t>
            </w:r>
            <w:r>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28EF3" w14:textId="77777777" w:rsidR="0066682A" w:rsidRDefault="0066682A">
            <w:pPr>
              <w:spacing w:line="276" w:lineRule="auto"/>
              <w:jc w:val="center"/>
              <w:rPr>
                <w:lang w:val="en-US"/>
              </w:rPr>
            </w:pPr>
            <w:r>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32DA6B" w14:textId="77777777" w:rsidR="0066682A" w:rsidRDefault="0066682A">
            <w:pPr>
              <w:jc w:val="center"/>
              <w:rPr>
                <w:lang w:val="en-US"/>
              </w:rPr>
            </w:pPr>
            <w:r>
              <w:rPr>
                <w:lang w:val="en-US"/>
              </w:rPr>
              <w:t>Valoarea estimată,</w:t>
            </w:r>
            <w:r>
              <w:rPr>
                <w:lang w:val="en-US"/>
              </w:rPr>
              <w:br/>
              <w:t>fără TVA</w:t>
            </w:r>
          </w:p>
          <w:p w14:paraId="09F2020E" w14:textId="77777777" w:rsidR="0066682A" w:rsidRDefault="0066682A">
            <w:pPr>
              <w:spacing w:line="276" w:lineRule="auto"/>
              <w:jc w:val="center"/>
              <w:rPr>
                <w:lang w:val="en-US"/>
              </w:rPr>
            </w:pPr>
            <w:r>
              <w:rPr>
                <w:i/>
                <w:sz w:val="20"/>
                <w:szCs w:val="20"/>
                <w:lang w:val="en-US"/>
              </w:rPr>
              <w:t>(pentru fiecare lot în parte)</w:t>
            </w:r>
          </w:p>
        </w:tc>
      </w:tr>
      <w:tr w:rsidR="0066682A" w14:paraId="57269F2A" w14:textId="77777777" w:rsidTr="0066682A">
        <w:trPr>
          <w:trHeight w:val="1671"/>
        </w:trPr>
        <w:tc>
          <w:tcPr>
            <w:tcW w:w="539" w:type="dxa"/>
            <w:tcBorders>
              <w:top w:val="single" w:sz="4" w:space="0" w:color="auto"/>
              <w:left w:val="single" w:sz="4" w:space="0" w:color="auto"/>
              <w:bottom w:val="single" w:sz="4" w:space="0" w:color="auto"/>
              <w:right w:val="single" w:sz="4" w:space="0" w:color="auto"/>
            </w:tcBorders>
            <w:vAlign w:val="center"/>
            <w:hideMark/>
          </w:tcPr>
          <w:p w14:paraId="1D7E2F00" w14:textId="77777777" w:rsidR="0066682A" w:rsidRDefault="0066682A">
            <w:pPr>
              <w:spacing w:line="276" w:lineRule="auto"/>
              <w:jc w:val="center"/>
              <w:rPr>
                <w:lang w:val="en-US"/>
              </w:rPr>
            </w:pPr>
            <w:r>
              <w:rPr>
                <w:lang w:val="en-US"/>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DDD0AB" w14:textId="77777777" w:rsidR="0066682A" w:rsidRDefault="0066682A">
            <w:pPr>
              <w:spacing w:line="276" w:lineRule="auto"/>
              <w:jc w:val="center"/>
            </w:pPr>
            <w:r>
              <w:t>45200000-9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49AF668" w14:textId="77777777" w:rsidR="0066682A" w:rsidRDefault="0066682A">
            <w:pPr>
              <w:spacing w:after="200" w:line="276" w:lineRule="auto"/>
              <w:rPr>
                <w:lang w:val="en-GB"/>
              </w:rPr>
            </w:pPr>
            <w:r>
              <w:rPr>
                <w:lang w:eastAsia="en-GB"/>
              </w:rPr>
              <w:t>Reparații curente la tronsoanele cu acoperire din beton și amenajarea mixturii asfaltice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EBB5CB" w14:textId="77777777" w:rsidR="0066682A" w:rsidRDefault="0066682A">
            <w:pPr>
              <w:spacing w:line="276" w:lineRule="auto"/>
              <w:jc w:val="center"/>
            </w:pPr>
            <w:r>
              <w:rPr>
                <w:lang w:val="en-US"/>
              </w:rPr>
              <w:t>lucrări</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AA078F" w14:textId="77777777" w:rsidR="0066682A" w:rsidRDefault="0066682A">
            <w:pPr>
              <w:spacing w:line="276" w:lineRule="auto"/>
              <w:rPr>
                <w:lang w:val="en-US"/>
              </w:rPr>
            </w:pPr>
            <w:r>
              <w:rPr>
                <w:lang w:val="en-US"/>
              </w:rPr>
              <w:t xml:space="preserve">Conform documentelor standart pentru realizarea achiziției anexată în cadrul procedurii în SIA RSAP, caeitul de sarcini </w:t>
            </w:r>
          </w:p>
        </w:tc>
        <w:tc>
          <w:tcPr>
            <w:tcW w:w="1872" w:type="dxa"/>
            <w:tcBorders>
              <w:top w:val="single" w:sz="4" w:space="0" w:color="auto"/>
              <w:left w:val="single" w:sz="4" w:space="0" w:color="auto"/>
              <w:bottom w:val="single" w:sz="4" w:space="0" w:color="auto"/>
              <w:right w:val="single" w:sz="4" w:space="0" w:color="auto"/>
            </w:tcBorders>
          </w:tcPr>
          <w:p w14:paraId="5DF0D87B" w14:textId="77777777" w:rsidR="0066682A" w:rsidRDefault="0066682A">
            <w:pPr>
              <w:jc w:val="right"/>
            </w:pPr>
          </w:p>
          <w:p w14:paraId="7BADD739" w14:textId="77777777" w:rsidR="0066682A" w:rsidRDefault="0066682A">
            <w:pPr>
              <w:spacing w:line="276" w:lineRule="auto"/>
              <w:jc w:val="right"/>
            </w:pPr>
            <w:r>
              <w:t xml:space="preserve">1 166 666.67 </w:t>
            </w:r>
          </w:p>
        </w:tc>
      </w:tr>
      <w:tr w:rsidR="0066682A" w14:paraId="768E4100" w14:textId="77777777" w:rsidTr="0066682A">
        <w:trPr>
          <w:trHeight w:val="383"/>
        </w:trPr>
        <w:tc>
          <w:tcPr>
            <w:tcW w:w="539" w:type="dxa"/>
            <w:tcBorders>
              <w:top w:val="single" w:sz="4" w:space="0" w:color="auto"/>
              <w:left w:val="single" w:sz="4" w:space="0" w:color="auto"/>
              <w:bottom w:val="single" w:sz="4" w:space="0" w:color="auto"/>
              <w:right w:val="single" w:sz="4" w:space="0" w:color="auto"/>
            </w:tcBorders>
            <w:vAlign w:val="center"/>
          </w:tcPr>
          <w:p w14:paraId="7FB4F907" w14:textId="77777777" w:rsidR="0066682A" w:rsidRDefault="0066682A">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CC27B86" w14:textId="77777777" w:rsidR="0066682A" w:rsidRDefault="0066682A">
            <w:pPr>
              <w:spacing w:line="276" w:lineRule="auto"/>
            </w:pPr>
          </w:p>
        </w:tc>
        <w:tc>
          <w:tcPr>
            <w:tcW w:w="2552" w:type="dxa"/>
            <w:tcBorders>
              <w:top w:val="single" w:sz="4" w:space="0" w:color="auto"/>
              <w:left w:val="single" w:sz="4" w:space="0" w:color="auto"/>
              <w:bottom w:val="single" w:sz="4" w:space="0" w:color="auto"/>
              <w:right w:val="single" w:sz="4" w:space="0" w:color="auto"/>
            </w:tcBorders>
            <w:vAlign w:val="center"/>
            <w:hideMark/>
          </w:tcPr>
          <w:p w14:paraId="2C09B8CB" w14:textId="77777777" w:rsidR="0066682A" w:rsidRDefault="0066682A">
            <w:pPr>
              <w:spacing w:after="200" w:line="276" w:lineRule="auto"/>
              <w:rPr>
                <w:b/>
              </w:rPr>
            </w:pPr>
            <w:r>
              <w:rPr>
                <w:b/>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C0319EB" w14:textId="77777777" w:rsidR="0066682A" w:rsidRDefault="0066682A">
            <w:pPr>
              <w:spacing w:line="276" w:lineRule="auto"/>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vAlign w:val="center"/>
            <w:hideMark/>
          </w:tcPr>
          <w:p w14:paraId="6E05FB80" w14:textId="77777777" w:rsidR="0066682A" w:rsidRDefault="0066682A">
            <w:pPr>
              <w:spacing w:line="276" w:lineRule="auto"/>
              <w:jc w:val="right"/>
              <w:rPr>
                <w:b/>
              </w:rPr>
            </w:pPr>
            <w:r>
              <w:rPr>
                <w:b/>
              </w:rPr>
              <w:t>1 166 666.67</w:t>
            </w:r>
          </w:p>
        </w:tc>
      </w:tr>
    </w:tbl>
    <w:p w14:paraId="4A60A598" w14:textId="77777777" w:rsidR="0066682A" w:rsidRDefault="0066682A" w:rsidP="0066682A">
      <w:pPr>
        <w:pStyle w:val="a"/>
        <w:numPr>
          <w:ilvl w:val="0"/>
          <w:numId w:val="36"/>
        </w:numPr>
        <w:tabs>
          <w:tab w:val="clear" w:pos="1134"/>
        </w:tabs>
        <w:spacing w:before="240" w:after="160" w:line="276" w:lineRule="auto"/>
        <w:contextualSpacing/>
        <w:jc w:val="center"/>
        <w:rPr>
          <w:b/>
        </w:rPr>
      </w:pPr>
      <w:r>
        <w:rPr>
          <w:b/>
        </w:rPr>
        <w:t xml:space="preserve">Condiții de participare </w:t>
      </w:r>
      <w:r>
        <w:rPr>
          <w:i/>
        </w:rPr>
        <w:t>(în măsura în care sunt deja cunoscute)</w:t>
      </w:r>
      <w:r>
        <w:rPr>
          <w:b/>
        </w:rPr>
        <w:t>:</w:t>
      </w:r>
    </w:p>
    <w:tbl>
      <w:tblPr>
        <w:tblStyle w:val="af2"/>
        <w:tblW w:w="9923" w:type="dxa"/>
        <w:tblInd w:w="-5" w:type="dxa"/>
        <w:tblLook w:val="04A0" w:firstRow="1" w:lastRow="0" w:firstColumn="1" w:lastColumn="0" w:noHBand="0" w:noVBand="1"/>
      </w:tblPr>
      <w:tblGrid>
        <w:gridCol w:w="5954"/>
        <w:gridCol w:w="3969"/>
      </w:tblGrid>
      <w:tr w:rsidR="0066682A" w14:paraId="42A4DB6C" w14:textId="77777777" w:rsidTr="0066682A">
        <w:trPr>
          <w:trHeight w:val="557"/>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BD9726" w14:textId="77777777" w:rsidR="0066682A" w:rsidRDefault="0066682A">
            <w:pPr>
              <w:pStyle w:val="a"/>
              <w:spacing w:line="276" w:lineRule="auto"/>
              <w:ind w:left="0"/>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1C5C9254" w14:textId="77777777" w:rsidR="0066682A" w:rsidRDefault="0066682A">
            <w:pPr>
              <w:jc w:val="both"/>
            </w:pPr>
            <w:r>
              <w:t>Nu V</w:t>
            </w:r>
          </w:p>
          <w:p w14:paraId="26666E5E" w14:textId="77777777" w:rsidR="0066682A" w:rsidRDefault="0066682A">
            <w:pPr>
              <w:pStyle w:val="a"/>
              <w:spacing w:line="276" w:lineRule="auto"/>
              <w:ind w:left="0"/>
            </w:pPr>
          </w:p>
        </w:tc>
      </w:tr>
      <w:tr w:rsidR="0066682A" w14:paraId="31063E39" w14:textId="77777777" w:rsidTr="0066682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829ED1" w14:textId="77777777" w:rsidR="0066682A" w:rsidRDefault="0066682A">
            <w:pPr>
              <w:pStyle w:val="a"/>
              <w:spacing w:line="276" w:lineRule="auto"/>
              <w:ind w:left="0"/>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331396F0" w14:textId="77777777" w:rsidR="0066682A" w:rsidRDefault="0066682A">
            <w:pPr>
              <w:jc w:val="both"/>
            </w:pPr>
            <w:r>
              <w:t>Nu V</w:t>
            </w:r>
          </w:p>
          <w:p w14:paraId="119234F4" w14:textId="77777777" w:rsidR="0066682A" w:rsidRDefault="0066682A">
            <w:pPr>
              <w:pStyle w:val="a"/>
              <w:spacing w:line="276" w:lineRule="auto"/>
              <w:ind w:left="0"/>
            </w:pPr>
            <w:r>
              <w:t>Da □</w:t>
            </w:r>
          </w:p>
        </w:tc>
      </w:tr>
      <w:tr w:rsidR="0066682A" w14:paraId="15C31A0D" w14:textId="77777777" w:rsidTr="0066682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8DD26B" w14:textId="77777777" w:rsidR="0066682A" w:rsidRDefault="0066682A">
            <w:pPr>
              <w:pStyle w:val="a"/>
              <w:spacing w:line="276" w:lineRule="auto"/>
              <w:ind w:left="0"/>
            </w:pPr>
            <w: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76CE382C" w14:textId="77777777" w:rsidR="0066682A" w:rsidRDefault="0066682A">
            <w:pPr>
              <w:pStyle w:val="a"/>
              <w:spacing w:line="276" w:lineRule="auto"/>
              <w:ind w:left="0"/>
            </w:pPr>
            <w:r>
              <w:t xml:space="preserve">Cel mai mic preț și corespunderea cu specificațiile tehnice </w:t>
            </w:r>
          </w:p>
          <w:p w14:paraId="604DE000" w14:textId="77777777" w:rsidR="0066682A" w:rsidRDefault="0066682A">
            <w:pPr>
              <w:pStyle w:val="a"/>
              <w:spacing w:line="276" w:lineRule="auto"/>
              <w:ind w:left="0"/>
            </w:pPr>
          </w:p>
          <w:p w14:paraId="26974F1F" w14:textId="77777777" w:rsidR="0066682A" w:rsidRDefault="0066682A">
            <w:pPr>
              <w:pStyle w:val="a"/>
              <w:spacing w:line="276" w:lineRule="auto"/>
              <w:ind w:left="0"/>
            </w:pPr>
          </w:p>
        </w:tc>
      </w:tr>
    </w:tbl>
    <w:p w14:paraId="78CB2AA1" w14:textId="77777777" w:rsidR="0066682A" w:rsidRDefault="0066682A" w:rsidP="0066682A">
      <w:pPr>
        <w:pStyle w:val="a"/>
        <w:numPr>
          <w:ilvl w:val="0"/>
          <w:numId w:val="36"/>
        </w:numPr>
        <w:tabs>
          <w:tab w:val="clear" w:pos="1134"/>
        </w:tabs>
        <w:spacing w:before="240" w:after="160" w:line="276" w:lineRule="auto"/>
        <w:contextualSpacing/>
        <w:jc w:val="center"/>
        <w:rPr>
          <w:b/>
        </w:rPr>
      </w:pPr>
      <w:r>
        <w:rPr>
          <w:b/>
        </w:rPr>
        <w:t>Alte informații:</w:t>
      </w:r>
    </w:p>
    <w:tbl>
      <w:tblPr>
        <w:tblStyle w:val="af2"/>
        <w:tblW w:w="9923" w:type="dxa"/>
        <w:tblInd w:w="-5" w:type="dxa"/>
        <w:tblLook w:val="04A0" w:firstRow="1" w:lastRow="0" w:firstColumn="1" w:lastColumn="0" w:noHBand="0" w:noVBand="1"/>
      </w:tblPr>
      <w:tblGrid>
        <w:gridCol w:w="5812"/>
        <w:gridCol w:w="4111"/>
      </w:tblGrid>
      <w:tr w:rsidR="0066682A" w14:paraId="5E6A9E7A"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2F4E63" w14:textId="77777777" w:rsidR="0066682A" w:rsidRDefault="0066682A">
            <w:pPr>
              <w:pStyle w:val="a"/>
              <w:spacing w:line="276" w:lineRule="auto"/>
              <w:ind w:left="0"/>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22DEF506" w14:textId="77777777" w:rsidR="0066682A" w:rsidRDefault="0066682A">
            <w:pPr>
              <w:pStyle w:val="a"/>
              <w:spacing w:line="276" w:lineRule="auto"/>
              <w:ind w:left="0"/>
            </w:pPr>
            <w:r>
              <w:t xml:space="preserve"> Martie - Iunie  2026</w:t>
            </w:r>
          </w:p>
        </w:tc>
      </w:tr>
      <w:tr w:rsidR="0066682A" w14:paraId="54A111AC"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4E8A1C" w14:textId="77777777" w:rsidR="0066682A" w:rsidRDefault="0066682A">
            <w:pPr>
              <w:pStyle w:val="a"/>
              <w:spacing w:line="276" w:lineRule="auto"/>
              <w:ind w:left="0"/>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4F151B34" w14:textId="77777777" w:rsidR="0066682A" w:rsidRDefault="0066682A">
            <w:pPr>
              <w:pStyle w:val="a"/>
              <w:spacing w:line="276" w:lineRule="auto"/>
              <w:ind w:left="0"/>
            </w:pPr>
            <w:r>
              <w:t>Acord-cadru □</w:t>
            </w:r>
          </w:p>
          <w:p w14:paraId="77C17B38" w14:textId="77777777" w:rsidR="0066682A" w:rsidRDefault="0066682A">
            <w:pPr>
              <w:pStyle w:val="a"/>
              <w:spacing w:line="276" w:lineRule="auto"/>
              <w:ind w:left="0"/>
            </w:pPr>
            <w:r>
              <w:t>Sistem dinamic de achiziție □</w:t>
            </w:r>
          </w:p>
        </w:tc>
      </w:tr>
      <w:tr w:rsidR="0066682A" w14:paraId="3F16302D"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2FD6EA" w14:textId="77777777" w:rsidR="0066682A" w:rsidRDefault="0066682A">
            <w:pPr>
              <w:pStyle w:val="a"/>
              <w:spacing w:line="276" w:lineRule="auto"/>
              <w:ind w:left="0"/>
            </w:pPr>
            <w:r>
              <w:rPr>
                <w:lang w:eastAsia="zh-CN"/>
              </w:rPr>
              <w:t xml:space="preserve">Contractul întră sub incidența Acordului privind achizițiile guvernamentale al Organizației Mondiale a Comerțului </w:t>
            </w: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tcPr>
          <w:p w14:paraId="4054AA45" w14:textId="77777777" w:rsidR="0066682A" w:rsidRDefault="0066682A">
            <w:pPr>
              <w:jc w:val="both"/>
            </w:pPr>
            <w:r>
              <w:t>Nu V</w:t>
            </w:r>
          </w:p>
          <w:p w14:paraId="0B14FC0D" w14:textId="77777777" w:rsidR="0066682A" w:rsidRDefault="0066682A">
            <w:pPr>
              <w:pStyle w:val="a"/>
              <w:spacing w:line="276" w:lineRule="auto"/>
              <w:ind w:left="0"/>
            </w:pPr>
          </w:p>
        </w:tc>
      </w:tr>
      <w:tr w:rsidR="0066682A" w14:paraId="3A18CBAB"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4303B1" w14:textId="77777777" w:rsidR="0066682A" w:rsidRDefault="0066682A">
            <w:pPr>
              <w:jc w:val="both"/>
            </w:pPr>
            <w:r>
              <w:t>Agenția Națională pentru Soluționarea Contestațiilor</w:t>
            </w:r>
          </w:p>
          <w:p w14:paraId="12F172DF" w14:textId="77777777" w:rsidR="0066682A" w:rsidRDefault="0066682A">
            <w:pPr>
              <w:pStyle w:val="a"/>
              <w:spacing w:line="276" w:lineRule="auto"/>
              <w:ind w:left="0"/>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53D0991F" w14:textId="77777777" w:rsidR="0066682A" w:rsidRDefault="0066682A">
            <w:r>
              <w:t>mun. Chișinău, bd. Ștefan cel Mare și Sfânt, 124, MD-2001;</w:t>
            </w:r>
          </w:p>
          <w:p w14:paraId="048F1860" w14:textId="77777777" w:rsidR="0066682A" w:rsidRDefault="0066682A">
            <w:pPr>
              <w:jc w:val="both"/>
            </w:pPr>
            <w:r>
              <w:t xml:space="preserve">tel/fax: (022) 820 652, 820-651 </w:t>
            </w:r>
          </w:p>
          <w:p w14:paraId="00A6D3C0" w14:textId="77777777" w:rsidR="0066682A" w:rsidRDefault="0066682A">
            <w:pPr>
              <w:jc w:val="both"/>
              <w:rPr>
                <w:rStyle w:val="af4"/>
              </w:rPr>
            </w:pPr>
            <w:r>
              <w:t xml:space="preserve">e-mail: </w:t>
            </w:r>
            <w:hyperlink r:id="rId15" w:history="1">
              <w:r>
                <w:rPr>
                  <w:rStyle w:val="af4"/>
                </w:rPr>
                <w:t>contestatii@ansc.md</w:t>
              </w:r>
            </w:hyperlink>
          </w:p>
          <w:p w14:paraId="1B161B0F" w14:textId="77777777" w:rsidR="0066682A" w:rsidRDefault="0066682A">
            <w:pPr>
              <w:spacing w:line="276" w:lineRule="auto"/>
              <w:jc w:val="both"/>
              <w:rPr>
                <w:sz w:val="22"/>
                <w:szCs w:val="22"/>
              </w:rPr>
            </w:pPr>
            <w:r>
              <w:t xml:space="preserve">pagina web: </w:t>
            </w:r>
            <w:r>
              <w:rPr>
                <w:rStyle w:val="af4"/>
              </w:rPr>
              <w:t>www.ansc.md</w:t>
            </w:r>
          </w:p>
        </w:tc>
      </w:tr>
      <w:tr w:rsidR="0066682A" w14:paraId="0E78F5E0" w14:textId="77777777" w:rsidTr="0066682A">
        <w:trPr>
          <w:trHeight w:val="375"/>
        </w:trPr>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4A2D75" w14:textId="77777777" w:rsidR="0066682A" w:rsidRDefault="0066682A">
            <w:pPr>
              <w:pStyle w:val="a"/>
              <w:spacing w:line="276" w:lineRule="auto"/>
              <w:ind w:left="0"/>
              <w:rPr>
                <w:lang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hideMark/>
          </w:tcPr>
          <w:p w14:paraId="0CBECADB" w14:textId="77777777" w:rsidR="0066682A" w:rsidRDefault="0066682A">
            <w:pPr>
              <w:spacing w:line="276" w:lineRule="auto"/>
              <w:jc w:val="both"/>
            </w:pPr>
            <w:r>
              <w:t>---</w:t>
            </w:r>
          </w:p>
        </w:tc>
      </w:tr>
    </w:tbl>
    <w:p w14:paraId="517D3C56" w14:textId="77777777" w:rsidR="0066682A" w:rsidRDefault="0066682A" w:rsidP="0066682A">
      <w:pPr>
        <w:spacing w:before="120" w:after="120"/>
        <w:rPr>
          <w:b/>
        </w:rPr>
      </w:pPr>
    </w:p>
    <w:p w14:paraId="4C807E4B" w14:textId="77777777" w:rsidR="0066682A" w:rsidRDefault="0066682A" w:rsidP="0066682A">
      <w:pPr>
        <w:spacing w:before="120" w:after="120"/>
        <w:rPr>
          <w:b/>
          <w:lang w:val="en-US"/>
        </w:rPr>
      </w:pPr>
      <w:r>
        <w:rPr>
          <w:b/>
          <w:lang w:val="en-US"/>
        </w:rPr>
        <w:t xml:space="preserve">Conducătorul grupului de lucru:  Cuculescu Teodor </w:t>
      </w:r>
      <w:r>
        <w:rPr>
          <w:b/>
        </w:rPr>
        <w:t xml:space="preserve"> _______________</w:t>
      </w:r>
      <w:r>
        <w:rPr>
          <w:b/>
          <w:lang w:val="en-US"/>
        </w:rPr>
        <w:t xml:space="preserve">                L. Ș.</w:t>
      </w:r>
    </w:p>
    <w:p w14:paraId="7879CEEC" w14:textId="77777777" w:rsidR="0066682A" w:rsidRDefault="0066682A" w:rsidP="0066682A">
      <w:pPr>
        <w:spacing w:before="120" w:after="120"/>
        <w:rPr>
          <w:b/>
          <w:lang w:val="en-US"/>
        </w:rPr>
      </w:pPr>
    </w:p>
    <w:p w14:paraId="74041F1B" w14:textId="77777777" w:rsidR="0066682A" w:rsidRDefault="0066682A" w:rsidP="0066682A">
      <w:pPr>
        <w:jc w:val="both"/>
        <w:rPr>
          <w:i/>
          <w:sz w:val="16"/>
          <w:szCs w:val="16"/>
          <w:lang w:val="en-US"/>
        </w:rPr>
      </w:pPr>
      <w:r>
        <w:rPr>
          <w:b/>
          <w:i/>
          <w:color w:val="FF0000"/>
          <w:sz w:val="16"/>
          <w:szCs w:val="16"/>
          <w:lang w:val="en-US"/>
        </w:rPr>
        <w:t>Notă:</w:t>
      </w:r>
      <w:r>
        <w:rPr>
          <w:i/>
          <w:sz w:val="16"/>
          <w:szCs w:val="16"/>
          <w:lang w:val="en-US"/>
        </w:rPr>
        <w:t>A</w:t>
      </w:r>
      <w:r>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D2A33E3" w14:textId="77777777" w:rsidR="0066682A" w:rsidRDefault="0066682A" w:rsidP="0066682A">
      <w:pPr>
        <w:rPr>
          <w:rFonts w:asciiTheme="minorHAnsi" w:hAnsiTheme="minorHAnsi" w:cstheme="minorBidi"/>
          <w:sz w:val="22"/>
          <w:szCs w:val="22"/>
        </w:rPr>
      </w:pPr>
    </w:p>
    <w:p w14:paraId="371566A7" w14:textId="77777777" w:rsidR="0066682A" w:rsidRDefault="0066682A" w:rsidP="0066682A"/>
    <w:p w14:paraId="4B0FF0AE" w14:textId="77777777" w:rsidR="0066682A" w:rsidRDefault="0066682A" w:rsidP="0066682A"/>
    <w:p w14:paraId="3D911F26" w14:textId="77777777" w:rsidR="0066682A" w:rsidRDefault="0066682A" w:rsidP="0066682A"/>
    <w:p w14:paraId="0364C9C7" w14:textId="77777777" w:rsidR="0066682A" w:rsidRDefault="0066682A" w:rsidP="0066682A"/>
    <w:p w14:paraId="4C9D8A05" w14:textId="77777777" w:rsidR="0066682A" w:rsidRDefault="0066682A" w:rsidP="0066682A"/>
    <w:p w14:paraId="52C4BA88" w14:textId="77777777" w:rsidR="0066682A" w:rsidRDefault="0066682A" w:rsidP="0066682A"/>
    <w:p w14:paraId="6034CFA4" w14:textId="77777777" w:rsidR="0066682A" w:rsidRDefault="0066682A" w:rsidP="0066682A">
      <w:pPr>
        <w:rPr>
          <w:lang w:val="en-US"/>
        </w:rPr>
      </w:pPr>
      <w:r>
        <w:t>Ex: Crijanovschii E.</w:t>
      </w: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Default="000E4D7D" w:rsidP="00615E49">
      <w:pPr>
        <w:spacing w:after="160" w:line="276" w:lineRule="auto"/>
        <w:rPr>
          <w:rFonts w:ascii="Calibri" w:eastAsia="Calibri" w:hAnsi="Calibri"/>
          <w:noProof w:val="0"/>
          <w:sz w:val="22"/>
          <w:szCs w:val="22"/>
        </w:rPr>
      </w:pPr>
    </w:p>
    <w:p w14:paraId="650EB76B" w14:textId="77777777" w:rsidR="0066682A" w:rsidRDefault="0066682A" w:rsidP="00615E49">
      <w:pPr>
        <w:spacing w:after="160" w:line="276" w:lineRule="auto"/>
        <w:rPr>
          <w:rFonts w:ascii="Calibri" w:eastAsia="Calibri" w:hAnsi="Calibri"/>
          <w:noProof w:val="0"/>
          <w:sz w:val="22"/>
          <w:szCs w:val="22"/>
        </w:rPr>
      </w:pPr>
    </w:p>
    <w:p w14:paraId="009F72D8" w14:textId="77777777" w:rsidR="0066682A" w:rsidRDefault="0066682A" w:rsidP="00615E49">
      <w:pPr>
        <w:spacing w:after="160" w:line="276" w:lineRule="auto"/>
        <w:rPr>
          <w:rFonts w:ascii="Calibri" w:eastAsia="Calibri" w:hAnsi="Calibri"/>
          <w:noProof w:val="0"/>
          <w:sz w:val="22"/>
          <w:szCs w:val="22"/>
        </w:rPr>
      </w:pPr>
    </w:p>
    <w:p w14:paraId="00057C53" w14:textId="77777777" w:rsidR="0066682A" w:rsidRDefault="0066682A" w:rsidP="00615E49">
      <w:pPr>
        <w:spacing w:after="160" w:line="276" w:lineRule="auto"/>
        <w:rPr>
          <w:rFonts w:ascii="Calibri" w:eastAsia="Calibri" w:hAnsi="Calibri"/>
          <w:noProof w:val="0"/>
          <w:sz w:val="22"/>
          <w:szCs w:val="22"/>
        </w:rPr>
      </w:pPr>
    </w:p>
    <w:p w14:paraId="6D7F23F0" w14:textId="77777777" w:rsidR="0066682A" w:rsidRDefault="0066682A" w:rsidP="00615E49">
      <w:pPr>
        <w:spacing w:after="160" w:line="276" w:lineRule="auto"/>
        <w:rPr>
          <w:rFonts w:ascii="Calibri" w:eastAsia="Calibri" w:hAnsi="Calibri"/>
          <w:noProof w:val="0"/>
          <w:sz w:val="22"/>
          <w:szCs w:val="22"/>
        </w:rPr>
      </w:pPr>
    </w:p>
    <w:p w14:paraId="4192A4D6" w14:textId="77777777" w:rsidR="0066682A" w:rsidRPr="00FF430B" w:rsidRDefault="0066682A"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69CF0B30" w14:textId="77777777" w:rsidR="0066682A" w:rsidRDefault="0066682A" w:rsidP="0066682A">
      <w:pPr>
        <w:pStyle w:val="Style3"/>
        <w:tabs>
          <w:tab w:val="left" w:pos="567"/>
        </w:tabs>
        <w:spacing w:before="0" w:beforeAutospacing="0" w:after="0"/>
        <w:ind w:left="0" w:firstLine="0"/>
        <w:rPr>
          <w:rFonts w:eastAsia="PMingLiU"/>
          <w:lang w:val="ro-RO" w:eastAsia="zh-CN"/>
        </w:rPr>
      </w:pPr>
    </w:p>
    <w:p w14:paraId="48DC66E8" w14:textId="77777777" w:rsidR="001D45A4" w:rsidRPr="00B32EB3" w:rsidRDefault="001D45A4" w:rsidP="001D45A4">
      <w:pPr>
        <w:spacing w:before="120"/>
        <w:jc w:val="center"/>
        <w:outlineLvl w:val="0"/>
        <w:rPr>
          <w:b/>
          <w:sz w:val="28"/>
          <w:szCs w:val="28"/>
          <w:lang w:eastAsia="ru-RU"/>
        </w:rPr>
      </w:pPr>
      <w:r w:rsidRPr="00B32EB3">
        <w:rPr>
          <w:b/>
          <w:sz w:val="28"/>
          <w:szCs w:val="28"/>
          <w:lang w:eastAsia="ru-RU"/>
        </w:rPr>
        <w:t>ANUNȚ DE PARTICIPARE INCLUSIV PENTRU PROCEDURILE DE PRESELECȚIE/PROCEDURILE NEGOCIATE</w:t>
      </w:r>
    </w:p>
    <w:p w14:paraId="4A64B869" w14:textId="77777777" w:rsidR="001D45A4" w:rsidRPr="00B32EB3" w:rsidRDefault="001D45A4" w:rsidP="001D45A4">
      <w:pPr>
        <w:shd w:val="clear" w:color="auto" w:fill="FFFFFF" w:themeFill="background1"/>
        <w:spacing w:before="120"/>
        <w:jc w:val="center"/>
        <w:rPr>
          <w:b/>
          <w:lang w:eastAsia="ru-RU"/>
        </w:rPr>
      </w:pPr>
      <w:r w:rsidRPr="00B32EB3">
        <w:rPr>
          <w:b/>
          <w:lang w:eastAsia="ru-RU"/>
        </w:rPr>
        <w:t xml:space="preserve">privind achiziționarea </w:t>
      </w:r>
      <w:r>
        <w:rPr>
          <w:b/>
          <w:bCs/>
        </w:rPr>
        <w:t>l</w:t>
      </w:r>
      <w:r w:rsidRPr="00AB041B">
        <w:rPr>
          <w:b/>
          <w:bCs/>
        </w:rPr>
        <w:t>ucrărilor</w:t>
      </w:r>
      <w:r w:rsidRPr="00B32EB3">
        <w:rPr>
          <w:b/>
          <w:bCs/>
        </w:rPr>
        <w:t xml:space="preserve"> </w:t>
      </w:r>
      <w:r>
        <w:rPr>
          <w:b/>
          <w:bCs/>
        </w:rPr>
        <w:t>de reparații curente la tronsoanele cu acoperire din beton și amenajarea mixturii asfaltice, prin procedura</w:t>
      </w:r>
      <w:r w:rsidRPr="00B32EB3">
        <w:rPr>
          <w:b/>
          <w:lang w:eastAsia="ru-RU"/>
        </w:rPr>
        <w:t xml:space="preserve"> de achiziție </w:t>
      </w:r>
      <w:r>
        <w:rPr>
          <w:b/>
          <w:lang w:eastAsia="ru-RU"/>
        </w:rPr>
        <w:t>COP (lucrări) REPETAT</w:t>
      </w:r>
    </w:p>
    <w:p w14:paraId="150374BB" w14:textId="77777777" w:rsidR="001D45A4" w:rsidRPr="00B32EB3" w:rsidRDefault="001D45A4" w:rsidP="001D45A4">
      <w:pPr>
        <w:tabs>
          <w:tab w:val="left" w:pos="284"/>
          <w:tab w:val="right" w:pos="9531"/>
        </w:tabs>
        <w:spacing w:before="120"/>
        <w:rPr>
          <w:b/>
        </w:rPr>
      </w:pPr>
      <w:r w:rsidRPr="00B32EB3">
        <w:rPr>
          <w:b/>
        </w:rPr>
        <w:t xml:space="preserve">Procedura a fost inclusă în planul de achiziții publice a autorității contractante (Da/Nu): da </w:t>
      </w:r>
    </w:p>
    <w:p w14:paraId="40A1E294" w14:textId="77777777" w:rsidR="001D45A4" w:rsidRPr="00B32EB3" w:rsidRDefault="001D45A4" w:rsidP="001D45A4">
      <w:pPr>
        <w:shd w:val="clear" w:color="auto" w:fill="FFFFFF" w:themeFill="background1"/>
        <w:tabs>
          <w:tab w:val="left" w:pos="284"/>
          <w:tab w:val="right" w:pos="426"/>
        </w:tabs>
        <w:spacing w:before="120"/>
        <w:jc w:val="both"/>
        <w:rPr>
          <w:b/>
          <w:color w:val="FF0000"/>
        </w:rPr>
      </w:pPr>
      <w:r w:rsidRPr="00B32EB3">
        <w:rPr>
          <w:b/>
        </w:rPr>
        <w:t>Link-ul către planul de achiziții publice publicat:</w:t>
      </w:r>
      <w:r w:rsidRPr="00B32EB3">
        <w:t xml:space="preserve"> </w:t>
      </w:r>
      <w:hyperlink r:id="rId16" w:history="1">
        <w:r w:rsidRPr="009A393E">
          <w:rPr>
            <w:rStyle w:val="af4"/>
          </w:rPr>
          <w:t>https://consiliu.rezina.md/achizitii-publice/planuri-de-achizitii-publice/</w:t>
        </w:r>
      </w:hyperlink>
      <w:r>
        <w:t xml:space="preserve"> </w:t>
      </w:r>
    </w:p>
    <w:p w14:paraId="1D7E2DE5" w14:textId="77777777" w:rsidR="001D45A4" w:rsidRPr="00B32EB3" w:rsidRDefault="001D45A4" w:rsidP="001D45A4">
      <w:pPr>
        <w:shd w:val="clear" w:color="auto" w:fill="FFFFFF" w:themeFill="background1"/>
        <w:tabs>
          <w:tab w:val="left" w:pos="284"/>
          <w:tab w:val="right" w:pos="426"/>
        </w:tabs>
        <w:spacing w:before="120"/>
        <w:jc w:val="both"/>
        <w:rPr>
          <w:b/>
          <w:lang w:eastAsia="ru-RU"/>
        </w:rPr>
      </w:pPr>
      <w:r w:rsidRPr="00B32EB3">
        <w:rPr>
          <w:b/>
          <w:lang w:eastAsia="ru-RU"/>
        </w:rPr>
        <w:t xml:space="preserve">Denumirea autorității contractante: Consiliul raional Rezina </w:t>
      </w:r>
    </w:p>
    <w:p w14:paraId="0CB373C6" w14:textId="77777777" w:rsidR="001D45A4" w:rsidRPr="00B32EB3" w:rsidRDefault="001D45A4" w:rsidP="001D45A4">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IDNO:</w:t>
      </w:r>
      <w:r w:rsidRPr="00B32EB3">
        <w:rPr>
          <w:b/>
          <w:shd w:val="clear" w:color="auto" w:fill="FFFFFF" w:themeFill="background1"/>
          <w:lang w:eastAsia="ru-RU"/>
        </w:rPr>
        <w:t>1007601011412</w:t>
      </w:r>
    </w:p>
    <w:p w14:paraId="5B6D34A4" w14:textId="77777777" w:rsidR="001D45A4" w:rsidRPr="00B32EB3" w:rsidRDefault="001D45A4" w:rsidP="001D45A4">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Adresa</w:t>
      </w:r>
      <w:r w:rsidRPr="00B32EB3">
        <w:rPr>
          <w:b/>
          <w:shd w:val="clear" w:color="auto" w:fill="FFFFFF" w:themeFill="background1"/>
          <w:lang w:eastAsia="ru-RU"/>
        </w:rPr>
        <w:t xml:space="preserve">  or. Rezina str.27 August 1</w:t>
      </w:r>
    </w:p>
    <w:p w14:paraId="07895CE3" w14:textId="77777777" w:rsidR="001D45A4" w:rsidRPr="00B32EB3" w:rsidRDefault="001D45A4" w:rsidP="001D45A4">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 xml:space="preserve">Numărul de telefon/fax: </w:t>
      </w:r>
      <w:r w:rsidRPr="00B32EB3">
        <w:rPr>
          <w:b/>
          <w:shd w:val="clear" w:color="auto" w:fill="FFFFFF" w:themeFill="background1"/>
          <w:lang w:eastAsia="ru-RU"/>
        </w:rPr>
        <w:t xml:space="preserve"> 025421825, fax. 025425740</w:t>
      </w:r>
      <w:r w:rsidRPr="00B32EB3">
        <w:rPr>
          <w:b/>
          <w:shd w:val="clear" w:color="auto" w:fill="FFFFFF" w:themeFill="background1"/>
          <w:lang w:eastAsia="ru-RU"/>
        </w:rPr>
        <w:softHyphen/>
      </w:r>
      <w:r w:rsidRPr="00B32EB3">
        <w:rPr>
          <w:b/>
          <w:shd w:val="clear" w:color="auto" w:fill="FFFFFF" w:themeFill="background1"/>
          <w:lang w:eastAsia="ru-RU"/>
        </w:rPr>
        <w:softHyphen/>
      </w:r>
    </w:p>
    <w:p w14:paraId="3BBD13C2" w14:textId="77777777" w:rsidR="001D45A4" w:rsidRPr="00B32EB3" w:rsidRDefault="001D45A4" w:rsidP="001D45A4">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 xml:space="preserve">Adresa de e-mail și pagina web oficială ale autorității contractante: </w:t>
      </w:r>
      <w:r w:rsidRPr="00B32EB3">
        <w:rPr>
          <w:b/>
          <w:shd w:val="clear" w:color="auto" w:fill="FFFFFF" w:themeFill="background1"/>
          <w:lang w:eastAsia="ru-RU"/>
        </w:rPr>
        <w:t xml:space="preserve"> contactrezina@mail.ru</w:t>
      </w:r>
    </w:p>
    <w:p w14:paraId="5FABC228" w14:textId="77777777" w:rsidR="001D45A4" w:rsidRPr="00B32EB3" w:rsidRDefault="001D45A4" w:rsidP="001D45A4">
      <w:pPr>
        <w:numPr>
          <w:ilvl w:val="0"/>
          <w:numId w:val="19"/>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Adresa de e-mail sau pagina web oficială de la care se va putea obține accesul la documentația de atribuire: </w:t>
      </w:r>
      <w:r w:rsidRPr="00B32EB3">
        <w:rPr>
          <w:b/>
          <w:i/>
          <w:lang w:eastAsia="ru-RU"/>
        </w:rPr>
        <w:t>documentația de atribuire este anexată în cadrul procedurii în SIA RSAP</w:t>
      </w:r>
    </w:p>
    <w:p w14:paraId="5B4459B6" w14:textId="77777777" w:rsidR="001D45A4" w:rsidRPr="00B32EB3" w:rsidRDefault="001D45A4" w:rsidP="001D45A4">
      <w:pPr>
        <w:numPr>
          <w:ilvl w:val="0"/>
          <w:numId w:val="19"/>
        </w:numPr>
        <w:shd w:val="clear" w:color="auto" w:fill="FFFFFF" w:themeFill="background1"/>
        <w:tabs>
          <w:tab w:val="left" w:pos="284"/>
          <w:tab w:val="right" w:pos="9531"/>
        </w:tabs>
        <w:spacing w:before="120"/>
        <w:ind w:left="288" w:hanging="288"/>
        <w:rPr>
          <w:b/>
          <w:lang w:eastAsia="ru-RU"/>
        </w:rPr>
      </w:pPr>
      <w:r w:rsidRPr="00B32EB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EB3">
        <w:rPr>
          <w:lang w:eastAsia="ru-RU"/>
        </w:rPr>
        <w:t>Administrare  publică de nivelul II, promovarea intereselor și soluționarea  problemelor  populației  administrativ teritoriale.</w:t>
      </w:r>
      <w:r w:rsidRPr="00B32EB3">
        <w:rPr>
          <w:b/>
          <w:lang w:eastAsia="ru-RU"/>
        </w:rPr>
        <w:t xml:space="preserve"> </w:t>
      </w:r>
    </w:p>
    <w:p w14:paraId="68328B82" w14:textId="77777777" w:rsidR="001D45A4" w:rsidRPr="00B32EB3" w:rsidRDefault="001D45A4" w:rsidP="001D45A4">
      <w:pPr>
        <w:numPr>
          <w:ilvl w:val="0"/>
          <w:numId w:val="19"/>
        </w:numPr>
        <w:shd w:val="clear" w:color="auto" w:fill="FFFFFF" w:themeFill="background1"/>
        <w:tabs>
          <w:tab w:val="left" w:pos="284"/>
          <w:tab w:val="right" w:pos="426"/>
        </w:tabs>
        <w:spacing w:before="120"/>
        <w:ind w:left="284" w:hanging="284"/>
        <w:jc w:val="both"/>
        <w:rPr>
          <w:b/>
          <w:lang w:eastAsia="ru-RU"/>
        </w:rPr>
      </w:pPr>
      <w:r w:rsidRPr="00B32EB3">
        <w:rPr>
          <w:b/>
          <w:lang w:eastAsia="ru-RU"/>
        </w:rPr>
        <w:t>Cumpărătorul invită operatorii economici interesați, care îi pot satisface necesitățile, să participe la procedura de achiziție privind livrarea/prestarea următoarelor bunuri/servicii:</w:t>
      </w:r>
    </w:p>
    <w:tbl>
      <w:tblPr>
        <w:tblW w:w="10640" w:type="dxa"/>
        <w:tblInd w:w="-455" w:type="dxa"/>
        <w:tblLayout w:type="fixed"/>
        <w:tblLook w:val="04A0" w:firstRow="1" w:lastRow="0" w:firstColumn="1" w:lastColumn="0" w:noHBand="0" w:noVBand="1"/>
      </w:tblPr>
      <w:tblGrid>
        <w:gridCol w:w="600"/>
        <w:gridCol w:w="530"/>
        <w:gridCol w:w="2977"/>
        <w:gridCol w:w="1276"/>
        <w:gridCol w:w="850"/>
        <w:gridCol w:w="2367"/>
        <w:gridCol w:w="2040"/>
      </w:tblGrid>
      <w:tr w:rsidR="001D45A4" w:rsidRPr="00B32EB3" w14:paraId="12A8C178" w14:textId="77777777" w:rsidTr="00D02ACE">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761EE5BF"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Nr. d/o</w:t>
            </w: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1A60C354"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D323992"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75786"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5A672"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Cantitatea</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150F1312"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7E5B6118" w14:textId="77777777" w:rsidR="001D45A4" w:rsidRPr="00B32EB3" w:rsidRDefault="001D45A4" w:rsidP="00D02ACE">
            <w:pPr>
              <w:shd w:val="clear" w:color="auto" w:fill="FFFFFF" w:themeFill="background1"/>
              <w:spacing w:before="120"/>
              <w:jc w:val="center"/>
              <w:rPr>
                <w:b/>
                <w:lang w:eastAsia="ru-RU"/>
              </w:rPr>
            </w:pPr>
            <w:r w:rsidRPr="00B32EB3">
              <w:rPr>
                <w:b/>
                <w:lang w:eastAsia="ru-RU"/>
              </w:rPr>
              <w:t>Valoarea estimată</w:t>
            </w:r>
            <w:r w:rsidRPr="00B32EB3">
              <w:rPr>
                <w:b/>
                <w:lang w:eastAsia="ru-RU"/>
              </w:rPr>
              <w:br/>
              <w:t>(se va indica pentru fiecare lot în parte)</w:t>
            </w:r>
          </w:p>
        </w:tc>
      </w:tr>
      <w:tr w:rsidR="001D45A4" w:rsidRPr="00B32EB3" w14:paraId="27EC798D" w14:textId="77777777" w:rsidTr="00D02ACE">
        <w:trPr>
          <w:cantSplit/>
          <w:trHeight w:val="21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F12D3DC" w14:textId="77777777" w:rsidR="001D45A4" w:rsidRPr="00B32EB3" w:rsidRDefault="001D45A4" w:rsidP="00D02ACE">
            <w:pPr>
              <w:shd w:val="clear" w:color="auto" w:fill="FFFFFF" w:themeFill="background1"/>
              <w:spacing w:before="120"/>
              <w:rPr>
                <w:sz w:val="20"/>
                <w:szCs w:val="20"/>
                <w:lang w:eastAsia="ru-RU"/>
              </w:rPr>
            </w:pPr>
            <w:r w:rsidRPr="00B32EB3">
              <w:rPr>
                <w:sz w:val="20"/>
                <w:szCs w:val="20"/>
                <w:lang w:eastAsia="ru-RU"/>
              </w:rPr>
              <w:t>1</w:t>
            </w: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5692C3" w14:textId="77777777" w:rsidR="001D45A4" w:rsidRPr="00B32EB3" w:rsidRDefault="001D45A4" w:rsidP="00D02ACE">
            <w:pPr>
              <w:spacing w:after="160" w:line="259" w:lineRule="auto"/>
              <w:rPr>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4915C9" w14:textId="77777777" w:rsidR="001D45A4" w:rsidRPr="00B32EB3" w:rsidRDefault="001D45A4" w:rsidP="00D02ACE">
            <w:pPr>
              <w:shd w:val="clear" w:color="auto" w:fill="FFFFFF" w:themeFill="background1"/>
              <w:spacing w:before="120"/>
              <w:rPr>
                <w:b/>
                <w:lang w:eastAsia="ru-RU"/>
              </w:rPr>
            </w:pPr>
            <w:r w:rsidRPr="00B32EB3">
              <w:rPr>
                <w:bCs/>
              </w:rPr>
              <w:t xml:space="preserve"> </w:t>
            </w:r>
            <w:r w:rsidRPr="00B32EB3">
              <w:rPr>
                <w:b/>
                <w:bCs/>
              </w:rPr>
              <w:t xml:space="preserve">Lotul 1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12D59CC9" w14:textId="77777777" w:rsidR="001D45A4" w:rsidRPr="00B32EB3" w:rsidRDefault="001D45A4" w:rsidP="00D02ACE">
            <w:pPr>
              <w:shd w:val="clear" w:color="auto" w:fill="FFFFFF" w:themeFill="background1"/>
              <w:spacing w:before="120"/>
              <w:jc w:val="center"/>
              <w:rPr>
                <w:sz w:val="20"/>
                <w:szCs w:val="20"/>
                <w:lang w:eastAsia="ru-RU"/>
              </w:rPr>
            </w:pPr>
          </w:p>
        </w:tc>
      </w:tr>
      <w:tr w:rsidR="001D45A4" w:rsidRPr="00B32EB3" w14:paraId="27B53BA4" w14:textId="77777777" w:rsidTr="00D02ACE">
        <w:trPr>
          <w:cantSplit/>
          <w:trHeight w:val="128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35FFE858" w14:textId="77777777" w:rsidR="001D45A4" w:rsidRPr="00026E93" w:rsidRDefault="001D45A4" w:rsidP="00D02ACE">
            <w:pPr>
              <w:shd w:val="clear" w:color="auto" w:fill="FFFFFF" w:themeFill="background1"/>
              <w:spacing w:before="120"/>
              <w:rPr>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8154CE" w14:textId="77777777" w:rsidR="001D45A4" w:rsidRPr="00026E93" w:rsidRDefault="001D45A4" w:rsidP="00D02ACE">
            <w:pPr>
              <w:shd w:val="clear" w:color="auto" w:fill="FFFFFF" w:themeFill="background1"/>
              <w:spacing w:before="120"/>
              <w:ind w:left="113" w:right="113"/>
              <w:jc w:val="center"/>
              <w:rPr>
                <w:lang w:eastAsia="ru-RU"/>
              </w:rPr>
            </w:pPr>
            <w:r w:rsidRPr="00026E9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9F3EB3" w14:textId="77777777" w:rsidR="001D45A4" w:rsidRPr="00026E93" w:rsidRDefault="001D45A4" w:rsidP="00D02ACE">
            <w:pPr>
              <w:shd w:val="clear" w:color="auto" w:fill="FFFFFF" w:themeFill="background1"/>
              <w:spacing w:before="120"/>
              <w:rPr>
                <w:bCs/>
              </w:rPr>
            </w:pPr>
            <w:r w:rsidRPr="00026E93">
              <w:t xml:space="preserve">Lucrări de </w:t>
            </w:r>
            <w:r w:rsidRPr="00AB041B">
              <w:rPr>
                <w:bCs/>
              </w:rPr>
              <w:t>reparații curente la tronsoanele cu acoperire din beton și amenajarea mixtur</w:t>
            </w:r>
            <w:r>
              <w:rPr>
                <w:bCs/>
              </w:rPr>
              <w:t>ii asfaltice la drumurile publice din raionul Rezina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352708" w14:textId="77777777" w:rsidR="001D45A4" w:rsidRPr="00026E93" w:rsidRDefault="001D45A4" w:rsidP="00D02ACE">
            <w:pPr>
              <w:shd w:val="clear" w:color="auto" w:fill="FFFFFF" w:themeFill="background1"/>
              <w:spacing w:before="120"/>
              <w:jc w:val="center"/>
              <w:rPr>
                <w:lang w:eastAsia="ru-RU"/>
              </w:rPr>
            </w:pPr>
            <w:r w:rsidRPr="00026E93">
              <w:rPr>
                <w:lang w:eastAsia="ru-RU"/>
              </w:rPr>
              <w:t xml:space="preserve">Lucrări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2714C2" w14:textId="77777777" w:rsidR="001D45A4" w:rsidRPr="00026E93" w:rsidRDefault="001D45A4" w:rsidP="00D02ACE">
            <w:pPr>
              <w:shd w:val="clear" w:color="auto" w:fill="FFFFFF" w:themeFill="background1"/>
              <w:spacing w:before="120"/>
              <w:jc w:val="center"/>
              <w:rPr>
                <w:lang w:eastAsia="ru-RU"/>
              </w:rPr>
            </w:pPr>
            <w:r w:rsidRPr="00026E93">
              <w:rPr>
                <w:lang w:eastAsia="ru-RU"/>
              </w:rPr>
              <w:t>1</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69540874" w14:textId="77777777" w:rsidR="001D45A4" w:rsidRPr="00026E93" w:rsidRDefault="001D45A4" w:rsidP="00D02ACE">
            <w:pPr>
              <w:shd w:val="clear" w:color="auto" w:fill="FFFFFF" w:themeFill="background1"/>
              <w:spacing w:before="120"/>
              <w:jc w:val="center"/>
              <w:rPr>
                <w:lang w:eastAsia="ru-RU"/>
              </w:rPr>
            </w:pPr>
            <w:r w:rsidRPr="00026E93">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57D529E6" w14:textId="77777777" w:rsidR="001D45A4" w:rsidRPr="00026E93" w:rsidRDefault="001D45A4" w:rsidP="00D02ACE">
            <w:pPr>
              <w:shd w:val="clear" w:color="auto" w:fill="FFFFFF" w:themeFill="background1"/>
              <w:spacing w:before="120"/>
              <w:jc w:val="center"/>
              <w:rPr>
                <w:lang w:eastAsia="ru-RU"/>
              </w:rPr>
            </w:pPr>
            <w:r>
              <w:t>1 166 666.67</w:t>
            </w:r>
          </w:p>
        </w:tc>
      </w:tr>
      <w:tr w:rsidR="001D45A4" w:rsidRPr="00B32EB3" w14:paraId="0BF448DB" w14:textId="77777777" w:rsidTr="00D02ACE">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EBDC94F" w14:textId="77777777" w:rsidR="001D45A4" w:rsidRPr="00B32EB3" w:rsidRDefault="001D45A4" w:rsidP="00D02ACE">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01E0C786" w14:textId="77777777" w:rsidR="001D45A4" w:rsidRPr="00B32EB3" w:rsidRDefault="001D45A4" w:rsidP="00D02ACE">
            <w:pPr>
              <w:shd w:val="clear" w:color="auto" w:fill="FFFFFF" w:themeFill="background1"/>
              <w:spacing w:before="120"/>
              <w:rPr>
                <w:b/>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5321D8" w14:textId="77777777" w:rsidR="001D45A4" w:rsidRPr="00B32EB3" w:rsidRDefault="001D45A4" w:rsidP="00D02ACE">
            <w:pPr>
              <w:shd w:val="clear" w:color="auto" w:fill="FFFFFF" w:themeFill="background1"/>
              <w:spacing w:before="120"/>
              <w:rPr>
                <w:b/>
                <w:lang w:eastAsia="ru-RU"/>
              </w:rPr>
            </w:pPr>
            <w:r w:rsidRPr="00B32EB3">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3B461DDC" w14:textId="77777777" w:rsidR="001D45A4" w:rsidRPr="00B32EB3" w:rsidRDefault="001D45A4" w:rsidP="00D02ACE">
            <w:pPr>
              <w:jc w:val="center"/>
              <w:rPr>
                <w:b/>
                <w:sz w:val="22"/>
                <w:szCs w:val="22"/>
              </w:rPr>
            </w:pPr>
            <w:r>
              <w:rPr>
                <w:b/>
                <w:sz w:val="22"/>
                <w:szCs w:val="22"/>
              </w:rPr>
              <w:t>1 166 666.67</w:t>
            </w:r>
          </w:p>
        </w:tc>
      </w:tr>
    </w:tbl>
    <w:p w14:paraId="359BBB6C" w14:textId="77777777" w:rsidR="001D45A4" w:rsidRPr="00B32EB3" w:rsidRDefault="001D45A4" w:rsidP="001D45A4">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În cazul procedurilor de preselecție se indică numărul minim al candidaţilor şi, dacă este cazul, numărul maxim al acestora: nu se aplică</w:t>
      </w:r>
    </w:p>
    <w:p w14:paraId="3271EB1D" w14:textId="77777777" w:rsidR="001D45A4" w:rsidRPr="00B32EB3" w:rsidRDefault="001D45A4" w:rsidP="001D45A4">
      <w:pPr>
        <w:numPr>
          <w:ilvl w:val="0"/>
          <w:numId w:val="19"/>
        </w:numPr>
        <w:shd w:val="clear" w:color="auto" w:fill="FFFFFF" w:themeFill="background1"/>
        <w:tabs>
          <w:tab w:val="right" w:pos="426"/>
        </w:tabs>
        <w:ind w:left="357"/>
        <w:jc w:val="both"/>
        <w:rPr>
          <w:b/>
          <w:lang w:eastAsia="ru-RU"/>
        </w:rPr>
      </w:pPr>
      <w:r w:rsidRPr="00B32EB3">
        <w:rPr>
          <w:b/>
          <w:lang w:eastAsia="ru-RU"/>
        </w:rPr>
        <w:t>În cazul în care contractul este împărțit pe loturi un operator economic poate depune oferta (se va selecta):</w:t>
      </w:r>
    </w:p>
    <w:p w14:paraId="575578F2" w14:textId="77777777" w:rsidR="001D45A4" w:rsidRPr="00556061" w:rsidRDefault="001D45A4" w:rsidP="001D45A4">
      <w:pPr>
        <w:numPr>
          <w:ilvl w:val="0"/>
          <w:numId w:val="20"/>
        </w:numPr>
        <w:shd w:val="clear" w:color="auto" w:fill="FFFFFF" w:themeFill="background1"/>
        <w:tabs>
          <w:tab w:val="right" w:pos="426"/>
        </w:tabs>
        <w:jc w:val="both"/>
        <w:rPr>
          <w:b/>
          <w:lang w:eastAsia="ru-RU"/>
        </w:rPr>
      </w:pPr>
      <w:r w:rsidRPr="00556061">
        <w:rPr>
          <w:b/>
          <w:lang w:eastAsia="ru-RU"/>
        </w:rPr>
        <w:t>Pentru un singur lot;</w:t>
      </w:r>
      <w:r>
        <w:rPr>
          <w:b/>
          <w:lang w:eastAsia="ru-RU"/>
        </w:rPr>
        <w:t xml:space="preserve"> V</w:t>
      </w:r>
    </w:p>
    <w:p w14:paraId="050DCBB6" w14:textId="77777777" w:rsidR="001D45A4" w:rsidRPr="00556061" w:rsidRDefault="001D45A4" w:rsidP="001D45A4">
      <w:pPr>
        <w:numPr>
          <w:ilvl w:val="0"/>
          <w:numId w:val="20"/>
        </w:numPr>
        <w:shd w:val="clear" w:color="auto" w:fill="FFFFFF" w:themeFill="background1"/>
        <w:tabs>
          <w:tab w:val="right" w:pos="426"/>
        </w:tabs>
        <w:jc w:val="both"/>
        <w:rPr>
          <w:lang w:eastAsia="ru-RU"/>
        </w:rPr>
      </w:pPr>
      <w:r w:rsidRPr="00556061">
        <w:rPr>
          <w:lang w:eastAsia="ru-RU"/>
        </w:rPr>
        <w:t xml:space="preserve">Pentru mai multe loturi; </w:t>
      </w:r>
    </w:p>
    <w:p w14:paraId="7D4CB8E4" w14:textId="77777777" w:rsidR="001D45A4" w:rsidRPr="00B32EB3" w:rsidRDefault="001D45A4" w:rsidP="001D45A4">
      <w:pPr>
        <w:numPr>
          <w:ilvl w:val="0"/>
          <w:numId w:val="20"/>
        </w:numPr>
        <w:shd w:val="clear" w:color="auto" w:fill="FFFFFF" w:themeFill="background1"/>
        <w:tabs>
          <w:tab w:val="right" w:pos="426"/>
        </w:tabs>
        <w:rPr>
          <w:lang w:eastAsia="ru-RU"/>
        </w:rPr>
      </w:pPr>
      <w:r w:rsidRPr="00B32EB3">
        <w:rPr>
          <w:lang w:eastAsia="ru-RU"/>
        </w:rPr>
        <w:lastRenderedPageBreak/>
        <w:t>Pentru toate loturile;</w:t>
      </w:r>
    </w:p>
    <w:p w14:paraId="035DF061" w14:textId="77777777" w:rsidR="001D45A4" w:rsidRPr="00B32EB3" w:rsidRDefault="001D45A4" w:rsidP="001D45A4">
      <w:pPr>
        <w:numPr>
          <w:ilvl w:val="0"/>
          <w:numId w:val="20"/>
        </w:numPr>
        <w:shd w:val="clear" w:color="auto" w:fill="FFFFFF" w:themeFill="background1"/>
        <w:tabs>
          <w:tab w:val="right" w:pos="426"/>
        </w:tabs>
        <w:rPr>
          <w:lang w:eastAsia="ru-RU"/>
        </w:rPr>
      </w:pPr>
      <w:r w:rsidRPr="00B32EB3">
        <w:rPr>
          <w:lang w:eastAsia="ru-RU"/>
        </w:rPr>
        <w:t xml:space="preserve">Alte limitări privind numărul de loturi care pot fi atribuite aceluiași ofertant. </w:t>
      </w:r>
    </w:p>
    <w:p w14:paraId="45DB5BEE" w14:textId="77777777" w:rsidR="001D45A4" w:rsidRPr="00B32EB3" w:rsidRDefault="001D45A4" w:rsidP="001D45A4">
      <w:pPr>
        <w:shd w:val="clear" w:color="auto" w:fill="FFFFFF" w:themeFill="background1"/>
        <w:tabs>
          <w:tab w:val="left" w:pos="0"/>
          <w:tab w:val="left" w:pos="284"/>
          <w:tab w:val="left" w:pos="426"/>
        </w:tabs>
        <w:spacing w:before="120"/>
        <w:rPr>
          <w:b/>
          <w:lang w:eastAsia="ru-RU"/>
        </w:rPr>
      </w:pPr>
      <w:r w:rsidRPr="00B32EB3">
        <w:rPr>
          <w:b/>
          <w:lang w:eastAsia="ru-RU"/>
        </w:rPr>
        <w:t>11.</w:t>
      </w:r>
      <w:r>
        <w:rPr>
          <w:b/>
          <w:lang w:eastAsia="ru-RU"/>
        </w:rPr>
        <w:t xml:space="preserve"> </w:t>
      </w:r>
      <w:r w:rsidRPr="00B32EB3">
        <w:rPr>
          <w:b/>
          <w:lang w:eastAsia="ru-RU"/>
        </w:rPr>
        <w:t>Admiterea sau interzicerea ofertelor alternative:  nu se aplică</w:t>
      </w:r>
    </w:p>
    <w:p w14:paraId="0B629720" w14:textId="77777777" w:rsidR="001D45A4" w:rsidRPr="00B32EB3" w:rsidRDefault="001D45A4" w:rsidP="001D45A4">
      <w:pPr>
        <w:shd w:val="clear" w:color="auto" w:fill="FFFFFF" w:themeFill="background1"/>
        <w:tabs>
          <w:tab w:val="right" w:pos="426"/>
        </w:tabs>
        <w:rPr>
          <w:sz w:val="20"/>
          <w:lang w:eastAsia="ru-RU"/>
        </w:rPr>
      </w:pPr>
      <w:r w:rsidRPr="00B32EB3">
        <w:rPr>
          <w:sz w:val="20"/>
          <w:lang w:eastAsia="ru-RU"/>
        </w:rPr>
        <w:t xml:space="preserve">                                                         (indicați se admite sau nu se admite)</w:t>
      </w:r>
    </w:p>
    <w:p w14:paraId="604C5C0C" w14:textId="77777777" w:rsidR="001D45A4" w:rsidRPr="00B32EB3" w:rsidRDefault="001D45A4" w:rsidP="001D45A4">
      <w:pPr>
        <w:numPr>
          <w:ilvl w:val="0"/>
          <w:numId w:val="19"/>
        </w:numPr>
        <w:shd w:val="clear" w:color="auto" w:fill="FFFFFF" w:themeFill="background1"/>
        <w:tabs>
          <w:tab w:val="left" w:pos="0"/>
          <w:tab w:val="left" w:pos="284"/>
          <w:tab w:val="left" w:pos="426"/>
        </w:tabs>
        <w:spacing w:before="120"/>
        <w:ind w:left="284" w:hanging="284"/>
        <w:jc w:val="both"/>
        <w:rPr>
          <w:lang w:eastAsia="ru-RU"/>
        </w:rPr>
      </w:pPr>
      <w:r w:rsidRPr="00B32EB3">
        <w:rPr>
          <w:b/>
          <w:lang w:eastAsia="ru-RU"/>
        </w:rPr>
        <w:t xml:space="preserve">Termenii și condițiile de livrare/prestare solicitați: </w:t>
      </w:r>
      <w:r>
        <w:rPr>
          <w:iCs/>
          <w:lang w:eastAsia="ru-RU"/>
        </w:rPr>
        <w:t>Termenul de executare a lucrărilor constituie 30 (treizeci) de zile din momentul înregistrării contractului de către Trezorerie și primirea ordinului de începere a lucrărilor</w:t>
      </w:r>
      <w:r w:rsidRPr="00616A34">
        <w:rPr>
          <w:lang w:eastAsia="ru-RU"/>
        </w:rPr>
        <w:t xml:space="preserve">.   </w:t>
      </w:r>
    </w:p>
    <w:p w14:paraId="6C7425C1" w14:textId="77777777" w:rsidR="001D45A4" w:rsidRPr="00B32EB3" w:rsidRDefault="001D45A4" w:rsidP="001D45A4">
      <w:pPr>
        <w:numPr>
          <w:ilvl w:val="0"/>
          <w:numId w:val="19"/>
        </w:numPr>
        <w:shd w:val="clear" w:color="auto" w:fill="FFFFFF" w:themeFill="background1"/>
        <w:tabs>
          <w:tab w:val="left" w:pos="0"/>
          <w:tab w:val="left" w:pos="284"/>
          <w:tab w:val="left" w:pos="426"/>
        </w:tabs>
        <w:spacing w:before="120"/>
        <w:ind w:left="284" w:hanging="284"/>
        <w:rPr>
          <w:b/>
          <w:lang w:eastAsia="ru-RU"/>
        </w:rPr>
      </w:pPr>
      <w:r w:rsidRPr="00B32EB3">
        <w:rPr>
          <w:b/>
          <w:lang w:eastAsia="ru-RU"/>
        </w:rPr>
        <w:t>Termenul de valabilitate a contractului</w:t>
      </w:r>
      <w:r>
        <w:rPr>
          <w:b/>
          <w:lang w:eastAsia="ru-RU"/>
        </w:rPr>
        <w:t>: 31 decembrie  2026</w:t>
      </w:r>
    </w:p>
    <w:p w14:paraId="3ED93E72" w14:textId="77777777" w:rsidR="001D45A4" w:rsidRPr="00B32EB3" w:rsidRDefault="001D45A4" w:rsidP="001D45A4">
      <w:pPr>
        <w:numPr>
          <w:ilvl w:val="0"/>
          <w:numId w:val="19"/>
        </w:numPr>
        <w:tabs>
          <w:tab w:val="right" w:pos="426"/>
        </w:tabs>
        <w:spacing w:before="120"/>
        <w:ind w:left="360"/>
        <w:rPr>
          <w:b/>
          <w:lang w:eastAsia="ru-RU"/>
        </w:rPr>
      </w:pPr>
      <w:r w:rsidRPr="00B32EB3">
        <w:rPr>
          <w:b/>
          <w:lang w:eastAsia="ru-RU"/>
        </w:rPr>
        <w:t>Contract de achiziție rezervat atelierelor protejate sau că acesta poate fi executat numai în cadrul unor programe de angajare protejată (după caz):  nu se aplică.</w:t>
      </w:r>
    </w:p>
    <w:p w14:paraId="2F3D7375" w14:textId="77777777" w:rsidR="001D45A4" w:rsidRPr="00B32EB3" w:rsidRDefault="001D45A4" w:rsidP="001D45A4">
      <w:pPr>
        <w:shd w:val="clear" w:color="auto" w:fill="FFFFFF" w:themeFill="background1"/>
        <w:tabs>
          <w:tab w:val="right" w:pos="426"/>
        </w:tabs>
        <w:contextualSpacing/>
        <w:rPr>
          <w:sz w:val="20"/>
          <w:lang w:eastAsia="ru-RU"/>
        </w:rPr>
      </w:pPr>
      <w:r w:rsidRPr="00B32EB3">
        <w:rPr>
          <w:sz w:val="20"/>
          <w:lang w:eastAsia="ru-RU"/>
        </w:rPr>
        <w:t xml:space="preserve">                                                         (indicați da sau nu)</w:t>
      </w:r>
    </w:p>
    <w:p w14:paraId="63831363" w14:textId="77777777" w:rsidR="001D45A4" w:rsidRPr="00B32EB3" w:rsidRDefault="001D45A4" w:rsidP="001D45A4">
      <w:pPr>
        <w:numPr>
          <w:ilvl w:val="0"/>
          <w:numId w:val="19"/>
        </w:numPr>
        <w:shd w:val="clear" w:color="auto" w:fill="FFFFFF" w:themeFill="background1"/>
        <w:tabs>
          <w:tab w:val="right" w:pos="426"/>
        </w:tabs>
        <w:spacing w:before="120"/>
        <w:ind w:left="360"/>
        <w:rPr>
          <w:b/>
          <w:lang w:eastAsia="ru-RU"/>
        </w:rPr>
      </w:pPr>
      <w:r w:rsidRPr="00B32EB3">
        <w:rPr>
          <w:b/>
          <w:lang w:eastAsia="ru-RU"/>
        </w:rPr>
        <w:tab/>
        <w:t>Prestarea serviciului este rezervată unei anumite profesii în temeiul unor legi sau al unor acte administrative (după caz): nu se aplică.</w:t>
      </w:r>
    </w:p>
    <w:p w14:paraId="368BAC89" w14:textId="77777777" w:rsidR="001D45A4" w:rsidRPr="00B32EB3" w:rsidRDefault="001D45A4" w:rsidP="001D45A4">
      <w:pPr>
        <w:shd w:val="clear" w:color="auto" w:fill="FFFFFF" w:themeFill="background1"/>
        <w:tabs>
          <w:tab w:val="right" w:pos="426"/>
        </w:tabs>
        <w:contextualSpacing/>
        <w:jc w:val="center"/>
        <w:rPr>
          <w:sz w:val="20"/>
          <w:lang w:eastAsia="ru-RU"/>
        </w:rPr>
      </w:pPr>
      <w:r w:rsidRPr="00B32EB3">
        <w:rPr>
          <w:sz w:val="20"/>
          <w:lang w:eastAsia="ru-RU"/>
        </w:rPr>
        <w:t>(se menționează respectivele acte cu putere de lege și acte administrative)</w:t>
      </w:r>
    </w:p>
    <w:p w14:paraId="2766C901" w14:textId="77777777" w:rsidR="001D45A4" w:rsidRPr="00D92585" w:rsidRDefault="001D45A4" w:rsidP="001D45A4">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4"/>
        <w:gridCol w:w="1759"/>
      </w:tblGrid>
      <w:tr w:rsidR="001D45A4" w:rsidRPr="00B32EB3" w14:paraId="53AF0201" w14:textId="77777777" w:rsidTr="00D02ACE">
        <w:tc>
          <w:tcPr>
            <w:tcW w:w="534" w:type="dxa"/>
            <w:shd w:val="clear" w:color="auto" w:fill="auto"/>
          </w:tcPr>
          <w:p w14:paraId="2D39FEE9" w14:textId="77777777" w:rsidR="001D45A4" w:rsidRPr="00131B88" w:rsidRDefault="001D45A4" w:rsidP="00D02ACE">
            <w:pPr>
              <w:shd w:val="clear" w:color="auto" w:fill="FFFFFF" w:themeFill="background1"/>
              <w:tabs>
                <w:tab w:val="left" w:pos="612"/>
              </w:tabs>
              <w:rPr>
                <w:b/>
                <w:iCs/>
                <w:lang w:eastAsia="ru-RU"/>
              </w:rPr>
            </w:pPr>
            <w:r w:rsidRPr="00131B88">
              <w:rPr>
                <w:b/>
                <w:iCs/>
                <w:lang w:eastAsia="ru-RU"/>
              </w:rPr>
              <w:t>Nr. d/o</w:t>
            </w:r>
          </w:p>
        </w:tc>
        <w:tc>
          <w:tcPr>
            <w:tcW w:w="3413" w:type="dxa"/>
            <w:shd w:val="clear" w:color="auto" w:fill="auto"/>
          </w:tcPr>
          <w:p w14:paraId="24F4F86E" w14:textId="77777777" w:rsidR="001D45A4" w:rsidRPr="00131B88" w:rsidRDefault="001D45A4" w:rsidP="00D02ACE">
            <w:pPr>
              <w:shd w:val="clear" w:color="auto" w:fill="FFFFFF" w:themeFill="background1"/>
              <w:tabs>
                <w:tab w:val="left" w:pos="612"/>
              </w:tabs>
              <w:jc w:val="center"/>
              <w:rPr>
                <w:b/>
                <w:iCs/>
                <w:lang w:eastAsia="ru-RU"/>
              </w:rPr>
            </w:pPr>
            <w:r w:rsidRPr="00131B88">
              <w:rPr>
                <w:b/>
                <w:iCs/>
                <w:lang w:eastAsia="ru-RU"/>
              </w:rPr>
              <w:t>Criteriile de calificare și de selecție</w:t>
            </w:r>
          </w:p>
          <w:p w14:paraId="64EB47E2" w14:textId="77777777" w:rsidR="001D45A4" w:rsidRPr="00131B88" w:rsidRDefault="001D45A4" w:rsidP="00D02ACE">
            <w:pPr>
              <w:shd w:val="clear" w:color="auto" w:fill="FFFFFF" w:themeFill="background1"/>
              <w:tabs>
                <w:tab w:val="left" w:pos="612"/>
              </w:tabs>
              <w:jc w:val="center"/>
              <w:rPr>
                <w:b/>
                <w:iCs/>
                <w:lang w:eastAsia="ru-RU"/>
              </w:rPr>
            </w:pPr>
            <w:r w:rsidRPr="00131B88">
              <w:rPr>
                <w:b/>
                <w:iCs/>
                <w:lang w:eastAsia="ru-RU"/>
              </w:rPr>
              <w:t>(Descrierea criteriului/cerinței)</w:t>
            </w:r>
          </w:p>
        </w:tc>
        <w:tc>
          <w:tcPr>
            <w:tcW w:w="0" w:type="auto"/>
            <w:shd w:val="clear" w:color="auto" w:fill="auto"/>
          </w:tcPr>
          <w:p w14:paraId="3131A496" w14:textId="77777777" w:rsidR="001D45A4" w:rsidRPr="00131B88" w:rsidRDefault="001D45A4" w:rsidP="00D02ACE">
            <w:pPr>
              <w:shd w:val="clear" w:color="auto" w:fill="FFFFFF" w:themeFill="background1"/>
              <w:tabs>
                <w:tab w:val="left" w:pos="612"/>
              </w:tabs>
              <w:jc w:val="center"/>
              <w:rPr>
                <w:b/>
                <w:iCs/>
                <w:lang w:eastAsia="ru-RU"/>
              </w:rPr>
            </w:pPr>
            <w:r w:rsidRPr="00131B88">
              <w:rPr>
                <w:b/>
                <w:iCs/>
                <w:lang w:eastAsia="ru-RU"/>
              </w:rPr>
              <w:t>Mod de demonstrare a îndeplinirii criteriului/cerinței:</w:t>
            </w:r>
          </w:p>
        </w:tc>
        <w:tc>
          <w:tcPr>
            <w:tcW w:w="0" w:type="auto"/>
            <w:shd w:val="clear" w:color="auto" w:fill="auto"/>
          </w:tcPr>
          <w:p w14:paraId="5883CF27" w14:textId="77777777" w:rsidR="001D45A4" w:rsidRPr="00131B88" w:rsidRDefault="001D45A4" w:rsidP="00D02ACE">
            <w:pPr>
              <w:shd w:val="clear" w:color="auto" w:fill="FFFFFF" w:themeFill="background1"/>
              <w:tabs>
                <w:tab w:val="left" w:pos="612"/>
              </w:tabs>
              <w:jc w:val="center"/>
              <w:rPr>
                <w:b/>
                <w:iCs/>
                <w:lang w:eastAsia="ru-RU"/>
              </w:rPr>
            </w:pPr>
            <w:r w:rsidRPr="00131B88">
              <w:rPr>
                <w:b/>
                <w:iCs/>
                <w:lang w:eastAsia="ru-RU"/>
              </w:rPr>
              <w:t>Nivelul minim/</w:t>
            </w:r>
            <w:r w:rsidRPr="00131B88">
              <w:rPr>
                <w:b/>
                <w:iCs/>
                <w:lang w:eastAsia="ru-RU"/>
              </w:rPr>
              <w:br/>
              <w:t>Obligativitatea</w:t>
            </w:r>
          </w:p>
        </w:tc>
      </w:tr>
      <w:tr w:rsidR="001D45A4" w:rsidRPr="00B32EB3" w14:paraId="626694CC" w14:textId="77777777" w:rsidTr="00D02ACE">
        <w:trPr>
          <w:trHeight w:val="978"/>
        </w:trPr>
        <w:tc>
          <w:tcPr>
            <w:tcW w:w="534" w:type="dxa"/>
            <w:shd w:val="clear" w:color="auto" w:fill="auto"/>
          </w:tcPr>
          <w:p w14:paraId="7BECBD59"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1</w:t>
            </w:r>
          </w:p>
        </w:tc>
        <w:tc>
          <w:tcPr>
            <w:tcW w:w="3413" w:type="dxa"/>
            <w:shd w:val="clear" w:color="auto" w:fill="auto"/>
          </w:tcPr>
          <w:p w14:paraId="4428E921"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 xml:space="preserve">DUAE  Document Unic de Achiziții European,  aprobat  prin ordinului MF  nr.72/2020 </w:t>
            </w:r>
          </w:p>
        </w:tc>
        <w:tc>
          <w:tcPr>
            <w:tcW w:w="0" w:type="auto"/>
            <w:shd w:val="clear" w:color="auto" w:fill="auto"/>
          </w:tcPr>
          <w:p w14:paraId="7084831B"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Formular completat -</w:t>
            </w:r>
            <w:r>
              <w:rPr>
                <w:iCs/>
                <w:lang w:eastAsia="ru-RU"/>
              </w:rPr>
              <w:t xml:space="preserve"> </w:t>
            </w:r>
            <w:r w:rsidRPr="00B32EB3">
              <w:rPr>
                <w:iCs/>
                <w:lang w:eastAsia="ru-RU"/>
              </w:rPr>
              <w:t>confirmat prin aplicarea semnăturii electronice.</w:t>
            </w:r>
          </w:p>
        </w:tc>
        <w:tc>
          <w:tcPr>
            <w:tcW w:w="0" w:type="auto"/>
            <w:shd w:val="clear" w:color="auto" w:fill="auto"/>
          </w:tcPr>
          <w:p w14:paraId="26A6A722" w14:textId="77777777" w:rsidR="001D45A4" w:rsidRPr="00B32EB3" w:rsidRDefault="001D45A4" w:rsidP="00D02ACE">
            <w:r w:rsidRPr="00B32EB3">
              <w:rPr>
                <w:iCs/>
              </w:rPr>
              <w:t>Obligatoriu</w:t>
            </w:r>
          </w:p>
        </w:tc>
      </w:tr>
      <w:tr w:rsidR="001D45A4" w:rsidRPr="00B32EB3" w14:paraId="6D5C31D8" w14:textId="77777777" w:rsidTr="00D02ACE">
        <w:tc>
          <w:tcPr>
            <w:tcW w:w="534" w:type="dxa"/>
            <w:shd w:val="clear" w:color="auto" w:fill="auto"/>
          </w:tcPr>
          <w:p w14:paraId="146740F6"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p>
        </w:tc>
        <w:tc>
          <w:tcPr>
            <w:tcW w:w="3413" w:type="dxa"/>
            <w:shd w:val="clear" w:color="auto" w:fill="auto"/>
          </w:tcPr>
          <w:p w14:paraId="5833D197" w14:textId="77777777" w:rsidR="001D45A4" w:rsidRPr="00B32EB3" w:rsidRDefault="001D45A4" w:rsidP="00D02ACE">
            <w:pPr>
              <w:pStyle w:val="a"/>
              <w:numPr>
                <w:ilvl w:val="0"/>
                <w:numId w:val="0"/>
              </w:numPr>
              <w:tabs>
                <w:tab w:val="left" w:pos="-284"/>
                <w:tab w:val="left" w:pos="426"/>
              </w:tabs>
              <w:rPr>
                <w:lang w:val="ro-RO"/>
              </w:rPr>
            </w:pPr>
            <w:r w:rsidRPr="00B32EB3">
              <w:rPr>
                <w:lang w:val="ro-RO" w:eastAsia="ru-RU"/>
              </w:rPr>
              <w:t>Propunerea</w:t>
            </w:r>
            <w:r w:rsidRPr="00B32EB3">
              <w:rPr>
                <w:lang w:val="ro-RO" w:eastAsia="ru-RU"/>
              </w:rPr>
              <w:br/>
              <w:t>financiară</w:t>
            </w:r>
          </w:p>
        </w:tc>
        <w:tc>
          <w:tcPr>
            <w:tcW w:w="0" w:type="auto"/>
            <w:shd w:val="clear" w:color="auto" w:fill="auto"/>
          </w:tcPr>
          <w:p w14:paraId="56FC7ED9" w14:textId="77777777" w:rsidR="001D45A4" w:rsidRPr="00B32EB3" w:rsidRDefault="001D45A4" w:rsidP="00D02ACE">
            <w:pPr>
              <w:rPr>
                <w:iCs/>
                <w:lang w:eastAsia="ru-RU"/>
              </w:rPr>
            </w:pPr>
            <w:r w:rsidRPr="00B32EB3">
              <w:rPr>
                <w:lang w:eastAsia="ru-RU"/>
              </w:rPr>
              <w:t>Ofertantul elaborează  propunerea</w:t>
            </w:r>
            <w:r w:rsidRPr="00B32EB3">
              <w:rPr>
                <w:lang w:eastAsia="ru-RU"/>
              </w:rPr>
              <w:br/>
              <w:t xml:space="preserve">financiară  astfel, </w:t>
            </w:r>
            <w:r>
              <w:rPr>
                <w:lang w:eastAsia="ru-RU"/>
              </w:rPr>
              <w:t>î</w:t>
            </w:r>
            <w:r w:rsidRPr="00B32EB3">
              <w:rPr>
                <w:lang w:eastAsia="ru-RU"/>
              </w:rPr>
              <w:t>nc</w:t>
            </w:r>
            <w:r>
              <w:rPr>
                <w:lang w:eastAsia="ru-RU"/>
              </w:rPr>
              <w:t>â</w:t>
            </w:r>
            <w:r w:rsidRPr="00B32EB3">
              <w:rPr>
                <w:lang w:eastAsia="ru-RU"/>
              </w:rPr>
              <w:t>t aceasta să</w:t>
            </w:r>
            <w:r w:rsidRPr="00B32EB3">
              <w:rPr>
                <w:lang w:eastAsia="ru-RU"/>
              </w:rPr>
              <w:br/>
              <w:t>furnizeze toate informațiile solicitate</w:t>
            </w:r>
            <w:r w:rsidRPr="00B32EB3">
              <w:rPr>
                <w:lang w:eastAsia="ru-RU"/>
              </w:rPr>
              <w:br/>
              <w:t>cu privire la prețuri, tarife, precum și</w:t>
            </w:r>
            <w:r w:rsidRPr="00B32EB3">
              <w:rPr>
                <w:lang w:eastAsia="ru-RU"/>
              </w:rPr>
              <w:br/>
              <w:t>la alte condiții financiare și</w:t>
            </w:r>
            <w:r w:rsidRPr="00B32EB3">
              <w:rPr>
                <w:lang w:eastAsia="ru-RU"/>
              </w:rPr>
              <w:br/>
              <w:t>comerciale legate de obiectul</w:t>
            </w:r>
            <w:r w:rsidRPr="00B32EB3">
              <w:rPr>
                <w:lang w:eastAsia="ru-RU"/>
              </w:rPr>
              <w:br/>
              <w:t>contractului de achiziție publică de</w:t>
            </w:r>
            <w:r w:rsidRPr="00B32EB3">
              <w:rPr>
                <w:lang w:eastAsia="ru-RU"/>
              </w:rPr>
              <w:br/>
              <w:t>lucrări.</w:t>
            </w:r>
            <w:r w:rsidRPr="00B32EB3">
              <w:rPr>
                <w:lang w:eastAsia="ru-RU"/>
              </w:rPr>
              <w:br/>
              <w:t>Confirmat prin aplicarea</w:t>
            </w:r>
            <w:r w:rsidRPr="00B32EB3">
              <w:rPr>
                <w:lang w:eastAsia="ru-RU"/>
              </w:rPr>
              <w:br/>
              <w:t>semnăturii electronice al participantului.</w:t>
            </w:r>
            <w:r w:rsidRPr="00B32EB3">
              <w:rPr>
                <w:lang w:eastAsia="ru-RU"/>
              </w:rPr>
              <w:br/>
              <w:t xml:space="preserve">Suma cu TVA si fără TVA  </w:t>
            </w:r>
            <w:r>
              <w:rPr>
                <w:lang w:eastAsia="ru-RU"/>
              </w:rPr>
              <w:t xml:space="preserve">se va </w:t>
            </w:r>
            <w:r w:rsidRPr="00B32EB3">
              <w:rPr>
                <w:lang w:eastAsia="ru-RU"/>
              </w:rPr>
              <w:t>calcula conform</w:t>
            </w:r>
            <w:r>
              <w:rPr>
                <w:lang w:eastAsia="ru-RU"/>
              </w:rPr>
              <w:t xml:space="preserve"> </w:t>
            </w:r>
            <w:r w:rsidRPr="00B32EB3">
              <w:t>Formularelor 3, 5 și 7, înaintate la licitație</w:t>
            </w:r>
            <w:r>
              <w:t>.</w:t>
            </w:r>
            <w:r w:rsidRPr="00B32EB3">
              <w:t xml:space="preserve"> </w:t>
            </w:r>
          </w:p>
        </w:tc>
        <w:tc>
          <w:tcPr>
            <w:tcW w:w="0" w:type="auto"/>
            <w:shd w:val="clear" w:color="auto" w:fill="auto"/>
          </w:tcPr>
          <w:p w14:paraId="2F9B2160" w14:textId="77777777" w:rsidR="001D45A4" w:rsidRPr="00B32EB3" w:rsidRDefault="001D45A4" w:rsidP="00D02ACE">
            <w:pPr>
              <w:rPr>
                <w:iCs/>
              </w:rPr>
            </w:pPr>
            <w:r w:rsidRPr="00B32EB3">
              <w:rPr>
                <w:iCs/>
              </w:rPr>
              <w:t>Obligatoriu</w:t>
            </w:r>
          </w:p>
        </w:tc>
      </w:tr>
      <w:tr w:rsidR="001D45A4" w:rsidRPr="00B32EB3" w14:paraId="58DCA673" w14:textId="77777777" w:rsidTr="00D02ACE">
        <w:trPr>
          <w:trHeight w:val="1277"/>
        </w:trPr>
        <w:tc>
          <w:tcPr>
            <w:tcW w:w="534" w:type="dxa"/>
            <w:shd w:val="clear" w:color="auto" w:fill="auto"/>
          </w:tcPr>
          <w:p w14:paraId="04F120BC"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3</w:t>
            </w:r>
          </w:p>
        </w:tc>
        <w:tc>
          <w:tcPr>
            <w:tcW w:w="3413" w:type="dxa"/>
            <w:shd w:val="clear" w:color="auto" w:fill="auto"/>
          </w:tcPr>
          <w:p w14:paraId="31818A1D" w14:textId="77777777" w:rsidR="001D45A4" w:rsidRPr="00B32EB3" w:rsidRDefault="001D45A4" w:rsidP="00D02ACE">
            <w:pPr>
              <w:pStyle w:val="a"/>
              <w:numPr>
                <w:ilvl w:val="0"/>
                <w:numId w:val="0"/>
              </w:numPr>
              <w:tabs>
                <w:tab w:val="left" w:pos="-284"/>
                <w:tab w:val="left" w:pos="426"/>
              </w:tabs>
              <w:jc w:val="left"/>
              <w:rPr>
                <w:lang w:val="ro-RO"/>
              </w:rPr>
            </w:pPr>
            <w:r w:rsidRPr="00B32EB3">
              <w:rPr>
                <w:lang w:val="ro-RO"/>
              </w:rPr>
              <w:t>Propunere tehnică Documentația de deviz  formele nr.</w:t>
            </w:r>
            <w:r>
              <w:rPr>
                <w:lang w:val="ro-RO"/>
              </w:rPr>
              <w:t xml:space="preserve"> </w:t>
            </w:r>
            <w:r w:rsidRPr="00B32EB3">
              <w:rPr>
                <w:lang w:val="ro-RO"/>
              </w:rPr>
              <w:t>3,</w:t>
            </w:r>
            <w:r>
              <w:rPr>
                <w:lang w:val="ro-RO"/>
              </w:rPr>
              <w:t xml:space="preserve"> </w:t>
            </w:r>
            <w:r w:rsidRPr="00B32EB3">
              <w:rPr>
                <w:lang w:val="ro-RO"/>
              </w:rPr>
              <w:t>5,</w:t>
            </w:r>
            <w:r>
              <w:rPr>
                <w:lang w:val="ro-RO"/>
              </w:rPr>
              <w:t xml:space="preserve"> </w:t>
            </w:r>
            <w:r w:rsidRPr="00B32EB3">
              <w:rPr>
                <w:lang w:val="ro-RO"/>
              </w:rPr>
              <w:t>7</w:t>
            </w:r>
            <w:r>
              <w:rPr>
                <w:lang w:val="ro-RO"/>
              </w:rPr>
              <w:t>, 10</w:t>
            </w:r>
            <w:r w:rsidRPr="00B32EB3">
              <w:rPr>
                <w:lang w:val="ro-RO"/>
              </w:rPr>
              <w:t xml:space="preserve"> </w:t>
            </w:r>
          </w:p>
        </w:tc>
        <w:tc>
          <w:tcPr>
            <w:tcW w:w="0" w:type="auto"/>
            <w:shd w:val="clear" w:color="auto" w:fill="auto"/>
          </w:tcPr>
          <w:p w14:paraId="519C4EC1" w14:textId="77777777" w:rsidR="001D45A4" w:rsidRPr="00B32EB3" w:rsidRDefault="001D45A4" w:rsidP="00D02ACE">
            <w:r w:rsidRPr="00B32EB3">
              <w:rPr>
                <w:iCs/>
                <w:lang w:eastAsia="ru-RU"/>
              </w:rPr>
              <w:t xml:space="preserve"> </w:t>
            </w:r>
            <w:r w:rsidRPr="00B32EB3">
              <w:t>Ofertantul elaborează propunerea</w:t>
            </w:r>
            <w:r w:rsidRPr="00B32EB3">
              <w:br/>
              <w:t>tehnică, astfel incît aceasta să</w:t>
            </w:r>
            <w:r w:rsidRPr="00B32EB3">
              <w:br/>
              <w:t>respecte în totalitate cerințele  de</w:t>
            </w:r>
            <w:r w:rsidRPr="00B32EB3">
              <w:br/>
              <w:t>calificare, cerințele prevăzute, în lista cu</w:t>
            </w:r>
            <w:r w:rsidRPr="00B32EB3">
              <w:br/>
              <w:t>cantitățile de lucrări, în acest scop</w:t>
            </w:r>
            <w:r w:rsidRPr="00B32EB3">
              <w:br/>
              <w:t>propunerea tehnică conține: a)</w:t>
            </w:r>
            <w:r w:rsidRPr="00B32EB3">
              <w:br/>
              <w:t>graficul de executare a lucrărilor</w:t>
            </w:r>
            <w:r w:rsidRPr="00B32EB3">
              <w:br/>
              <w:t>(anexa nr. 10); b) documentația de</w:t>
            </w:r>
            <w:r w:rsidRPr="00B32EB3">
              <w:br/>
              <w:t>deviz (Formularele 3, 5 și 7</w:t>
            </w:r>
            <w:r w:rsidRPr="00B32EB3">
              <w:br/>
              <w:t>corespunzător CPL,.01 .01-2012</w:t>
            </w:r>
            <w:r w:rsidRPr="00B32EB3">
              <w:br/>
              <w:t>sau alte metode elaborate și</w:t>
            </w:r>
            <w:r w:rsidRPr="00B32EB3">
              <w:br/>
              <w:t>aprobate prin acte normative de</w:t>
            </w:r>
            <w:r w:rsidRPr="00B32EB3">
              <w:br/>
              <w:t>către Ministerul Infrastructurii și Dezvoltării Regionale), conform</w:t>
            </w:r>
            <w:r w:rsidRPr="00B32EB3">
              <w:br/>
            </w:r>
            <w:r w:rsidRPr="00B32EB3">
              <w:lastRenderedPageBreak/>
              <w:t>formularului de deviz nr. 1, lista cu</w:t>
            </w:r>
            <w:r w:rsidRPr="00B32EB3">
              <w:br/>
              <w:t>cantitățile de lucrări, confirmat, prin aplicarea semnăturii electronice a ofertantului.</w:t>
            </w:r>
            <w:r w:rsidRPr="00B32EB3">
              <w:br/>
              <w:t>Formularele 3, 5, 7 cu specificația</w:t>
            </w:r>
            <w:r w:rsidRPr="00B32EB3">
              <w:br/>
              <w:t>parametrilor tehnici solicitați in caietul</w:t>
            </w:r>
            <w:r w:rsidRPr="00B32EB3">
              <w:br/>
              <w:t>de sarcini.</w:t>
            </w:r>
            <w:r w:rsidRPr="00B32EB3">
              <w:br/>
              <w:t>Confirmat prin aplicarea</w:t>
            </w:r>
            <w:r w:rsidRPr="00B32EB3">
              <w:br/>
              <w:t>semnăturii electronice al participantului,</w:t>
            </w:r>
            <w:r w:rsidRPr="00B32EB3">
              <w:br/>
              <w:t>în dependență de lot.</w:t>
            </w:r>
          </w:p>
        </w:tc>
        <w:tc>
          <w:tcPr>
            <w:tcW w:w="0" w:type="auto"/>
            <w:shd w:val="clear" w:color="auto" w:fill="auto"/>
          </w:tcPr>
          <w:p w14:paraId="7486223E" w14:textId="77777777" w:rsidR="001D45A4" w:rsidRPr="00B32EB3" w:rsidRDefault="001D45A4" w:rsidP="00D02ACE">
            <w:pPr>
              <w:rPr>
                <w:iCs/>
              </w:rPr>
            </w:pPr>
            <w:r w:rsidRPr="00B32EB3">
              <w:rPr>
                <w:iCs/>
              </w:rPr>
              <w:lastRenderedPageBreak/>
              <w:t>Obligatoriu</w:t>
            </w:r>
          </w:p>
        </w:tc>
      </w:tr>
      <w:tr w:rsidR="001D45A4" w:rsidRPr="00B32EB3" w14:paraId="7F2792A5" w14:textId="77777777" w:rsidTr="00D02ACE">
        <w:tc>
          <w:tcPr>
            <w:tcW w:w="534" w:type="dxa"/>
            <w:shd w:val="clear" w:color="auto" w:fill="auto"/>
          </w:tcPr>
          <w:p w14:paraId="23EA626B"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lastRenderedPageBreak/>
              <w:t>4</w:t>
            </w:r>
          </w:p>
        </w:tc>
        <w:tc>
          <w:tcPr>
            <w:tcW w:w="3413" w:type="dxa"/>
            <w:shd w:val="clear" w:color="auto" w:fill="auto"/>
          </w:tcPr>
          <w:p w14:paraId="71CE7823" w14:textId="77777777" w:rsidR="001D45A4" w:rsidRPr="00B32EB3" w:rsidRDefault="001D45A4" w:rsidP="00D02ACE">
            <w:pPr>
              <w:ind w:right="-106"/>
            </w:pPr>
            <w:r w:rsidRPr="00B32EB3">
              <w:t xml:space="preserve">Garanţia pentru ofertă 1% din suma fără TVA – formularul garanţiei bancare </w:t>
            </w:r>
          </w:p>
          <w:p w14:paraId="18E3CBAE" w14:textId="77777777" w:rsidR="001D45A4" w:rsidRPr="00B32EB3" w:rsidRDefault="001D45A4" w:rsidP="00D02ACE">
            <w:pPr>
              <w:pStyle w:val="a"/>
              <w:numPr>
                <w:ilvl w:val="0"/>
                <w:numId w:val="0"/>
              </w:numPr>
              <w:tabs>
                <w:tab w:val="left" w:pos="-284"/>
                <w:tab w:val="left" w:pos="426"/>
              </w:tabs>
              <w:rPr>
                <w:lang w:val="ro-RO"/>
              </w:rPr>
            </w:pPr>
            <w:r w:rsidRPr="00B32EB3">
              <w:rPr>
                <w:lang w:val="ro-RO"/>
              </w:rPr>
              <w:t xml:space="preserve">completată în conformitate cu </w:t>
            </w:r>
            <w:r w:rsidRPr="00B32EB3">
              <w:rPr>
                <w:i/>
                <w:lang w:val="ro-RO"/>
              </w:rPr>
              <w:t xml:space="preserve">Anexa nr. 9 </w:t>
            </w:r>
            <w:r w:rsidRPr="00B32EB3">
              <w:rPr>
                <w:lang w:val="ro-RO"/>
              </w:rPr>
              <w:t xml:space="preserve">Scrisoare  de  garanţie  bancară </w:t>
            </w:r>
          </w:p>
        </w:tc>
        <w:tc>
          <w:tcPr>
            <w:tcW w:w="0" w:type="auto"/>
            <w:shd w:val="clear" w:color="auto" w:fill="auto"/>
          </w:tcPr>
          <w:p w14:paraId="76099A84" w14:textId="77777777" w:rsidR="001D45A4" w:rsidRPr="00B32EB3" w:rsidRDefault="001D45A4" w:rsidP="00D02ACE">
            <w:pPr>
              <w:rPr>
                <w:i/>
              </w:rPr>
            </w:pPr>
            <w:r>
              <w:t xml:space="preserve">Se va constitui </w:t>
            </w:r>
            <w:r w:rsidRPr="00A86809">
              <w:rPr>
                <w:lang w:val="en-US"/>
              </w:rPr>
              <w:t>conform</w:t>
            </w:r>
            <w:r>
              <w:rPr>
                <w:lang w:val="en-US"/>
              </w:rPr>
              <w:t xml:space="preserve"> </w:t>
            </w:r>
            <w:r w:rsidRPr="009355FC">
              <w:rPr>
                <w:rStyle w:val="aff0"/>
                <w:b w:val="0"/>
                <w:color w:val="333333"/>
              </w:rPr>
              <w:t>pct</w:t>
            </w:r>
            <w:r w:rsidRPr="00A86809">
              <w:rPr>
                <w:rStyle w:val="aff0"/>
                <w:b w:val="0"/>
                <w:color w:val="333333"/>
              </w:rPr>
              <w:t>.126</w:t>
            </w:r>
            <w:r>
              <w:rPr>
                <w:rStyle w:val="aff0"/>
                <w:b w:val="0"/>
                <w:color w:val="333333"/>
              </w:rPr>
              <w:t xml:space="preserve"> din</w:t>
            </w:r>
            <w:r w:rsidRPr="00A86809">
              <w:rPr>
                <w:lang w:val="en-US"/>
              </w:rPr>
              <w:t xml:space="preserve"> </w:t>
            </w:r>
            <w:r w:rsidRPr="00A86809">
              <w:t>HG nr. 638 din 26-08-2020</w:t>
            </w:r>
            <w:r>
              <w:rPr>
                <w:rStyle w:val="aff0"/>
                <w:color w:val="333333"/>
              </w:rPr>
              <w:t xml:space="preserve"> </w:t>
            </w:r>
          </w:p>
          <w:p w14:paraId="69799EA8" w14:textId="77777777" w:rsidR="001D45A4" w:rsidRPr="00B32EB3" w:rsidRDefault="001D45A4" w:rsidP="00D02ACE">
            <w:pPr>
              <w:tabs>
                <w:tab w:val="left" w:pos="360"/>
              </w:tabs>
              <w:spacing w:line="276" w:lineRule="auto"/>
              <w:contextualSpacing/>
              <w:rPr>
                <w:i/>
              </w:rPr>
            </w:pPr>
            <w:r w:rsidRPr="00B32EB3">
              <w:t xml:space="preserve">Original. </w:t>
            </w:r>
            <w:r w:rsidRPr="00B32EB3">
              <w:rPr>
                <w:iCs/>
                <w:lang w:eastAsia="ru-RU"/>
              </w:rPr>
              <w:t>Confirmat prin aplicarea semnăturii electronice.</w:t>
            </w:r>
            <w:r w:rsidRPr="00B32EB3">
              <w:rPr>
                <w:i/>
              </w:rPr>
              <w:t xml:space="preserve"> </w:t>
            </w:r>
          </w:p>
          <w:p w14:paraId="79C871AA" w14:textId="77777777" w:rsidR="001D45A4" w:rsidRPr="00B32EB3" w:rsidRDefault="001D45A4" w:rsidP="00D02ACE">
            <w:pPr>
              <w:tabs>
                <w:tab w:val="left" w:pos="360"/>
              </w:tabs>
              <w:spacing w:line="276" w:lineRule="auto"/>
              <w:contextualSpacing/>
              <w:rPr>
                <w:i/>
                <w:sz w:val="22"/>
                <w:szCs w:val="22"/>
              </w:rPr>
            </w:pPr>
            <w:r w:rsidRPr="00B32EB3">
              <w:rPr>
                <w:i/>
                <w:sz w:val="22"/>
                <w:szCs w:val="22"/>
              </w:rPr>
              <w:t>Beneficiarul plăţii Consiliul raional Rezna</w:t>
            </w:r>
          </w:p>
          <w:p w14:paraId="19BD7069" w14:textId="77777777" w:rsidR="001D45A4" w:rsidRPr="00B32EB3" w:rsidRDefault="001D45A4" w:rsidP="00D02ACE">
            <w:pPr>
              <w:tabs>
                <w:tab w:val="left" w:pos="360"/>
              </w:tabs>
              <w:spacing w:line="276" w:lineRule="auto"/>
              <w:ind w:left="360" w:hanging="360"/>
              <w:contextualSpacing/>
              <w:rPr>
                <w:b/>
                <w:i/>
                <w:color w:val="000000"/>
                <w:sz w:val="22"/>
                <w:szCs w:val="22"/>
                <w:shd w:val="clear" w:color="auto" w:fill="FFFFFF"/>
              </w:rPr>
            </w:pPr>
            <w:r w:rsidRPr="00B32EB3">
              <w:rPr>
                <w:i/>
                <w:sz w:val="22"/>
                <w:szCs w:val="22"/>
              </w:rPr>
              <w:t>Denumirea Băncii:</w:t>
            </w:r>
            <w:r w:rsidRPr="00B32EB3">
              <w:rPr>
                <w:color w:val="000000"/>
                <w:sz w:val="22"/>
                <w:szCs w:val="22"/>
                <w:shd w:val="clear" w:color="auto" w:fill="FFFFFF"/>
              </w:rPr>
              <w:t xml:space="preserve"> </w:t>
            </w:r>
            <w:r w:rsidRPr="00B32EB3">
              <w:rPr>
                <w:b/>
                <w:i/>
                <w:color w:val="000000"/>
                <w:sz w:val="22"/>
                <w:szCs w:val="22"/>
                <w:shd w:val="clear" w:color="auto" w:fill="FFFFFF"/>
              </w:rPr>
              <w:t>Ministerul Finanțelor,</w:t>
            </w:r>
          </w:p>
          <w:p w14:paraId="138E241E" w14:textId="77777777" w:rsidR="001D45A4" w:rsidRPr="00B32EB3" w:rsidRDefault="001D45A4" w:rsidP="00D02ACE">
            <w:pPr>
              <w:tabs>
                <w:tab w:val="left" w:pos="360"/>
              </w:tabs>
              <w:spacing w:line="276" w:lineRule="auto"/>
              <w:ind w:left="360" w:hanging="360"/>
              <w:contextualSpacing/>
              <w:rPr>
                <w:b/>
                <w:i/>
                <w:color w:val="000000"/>
                <w:sz w:val="22"/>
                <w:szCs w:val="22"/>
                <w:shd w:val="clear" w:color="auto" w:fill="FFFFFF"/>
              </w:rPr>
            </w:pPr>
            <w:r w:rsidRPr="00B32EB3">
              <w:rPr>
                <w:b/>
                <w:i/>
                <w:color w:val="000000"/>
                <w:sz w:val="22"/>
                <w:szCs w:val="22"/>
                <w:shd w:val="clear" w:color="auto" w:fill="FFFFFF"/>
              </w:rPr>
              <w:t>Trezoreria Regională Centru</w:t>
            </w:r>
          </w:p>
          <w:p w14:paraId="4F0C60AC" w14:textId="77777777" w:rsidR="001D45A4" w:rsidRPr="00B32EB3" w:rsidRDefault="001D45A4" w:rsidP="00D02ACE">
            <w:pPr>
              <w:tabs>
                <w:tab w:val="left" w:pos="360"/>
              </w:tabs>
              <w:spacing w:line="276" w:lineRule="auto"/>
              <w:contextualSpacing/>
              <w:rPr>
                <w:i/>
                <w:sz w:val="22"/>
                <w:szCs w:val="22"/>
              </w:rPr>
            </w:pPr>
            <w:r w:rsidRPr="00B32EB3">
              <w:rPr>
                <w:i/>
                <w:sz w:val="22"/>
                <w:szCs w:val="22"/>
              </w:rPr>
              <w:t>Codul fiscal:</w:t>
            </w:r>
            <w:r w:rsidRPr="00B32EB3">
              <w:rPr>
                <w:b/>
                <w:sz w:val="22"/>
                <w:szCs w:val="22"/>
              </w:rPr>
              <w:t xml:space="preserve"> 1007601011412</w:t>
            </w:r>
          </w:p>
          <w:p w14:paraId="28E59528" w14:textId="77777777" w:rsidR="001D45A4" w:rsidRPr="00D92585" w:rsidRDefault="001D45A4" w:rsidP="00D02ACE">
            <w:pPr>
              <w:spacing w:line="276" w:lineRule="auto"/>
              <w:ind w:left="360" w:hanging="360"/>
              <w:rPr>
                <w:sz w:val="22"/>
                <w:szCs w:val="22"/>
              </w:rPr>
            </w:pPr>
            <w:r w:rsidRPr="00A35205">
              <w:rPr>
                <w:color w:val="242424"/>
                <w:spacing w:val="-2"/>
              </w:rPr>
              <w:t>MD71TRPCDZ518410A01043AA</w:t>
            </w:r>
            <w:r>
              <w:rPr>
                <w:color w:val="242424"/>
                <w:spacing w:val="-2"/>
              </w:rPr>
              <w:t xml:space="preserve"> - </w:t>
            </w:r>
            <w:r w:rsidRPr="00DC78AD">
              <w:rPr>
                <w:lang w:eastAsia="ru-RU"/>
              </w:rPr>
              <w:t>1</w:t>
            </w:r>
            <w:r>
              <w:rPr>
                <w:lang w:eastAsia="ru-RU"/>
              </w:rPr>
              <w:t xml:space="preserve"> </w:t>
            </w:r>
            <w:r w:rsidRPr="00DC78AD">
              <w:rPr>
                <w:lang w:eastAsia="ru-RU"/>
              </w:rPr>
              <w:t>%</w:t>
            </w:r>
          </w:p>
        </w:tc>
        <w:tc>
          <w:tcPr>
            <w:tcW w:w="0" w:type="auto"/>
            <w:shd w:val="clear" w:color="auto" w:fill="auto"/>
          </w:tcPr>
          <w:p w14:paraId="0A97DDE0" w14:textId="77777777" w:rsidR="001D45A4" w:rsidRPr="00B32EB3" w:rsidRDefault="001D45A4" w:rsidP="00D02ACE">
            <w:r w:rsidRPr="00B32EB3">
              <w:rPr>
                <w:iCs/>
              </w:rPr>
              <w:t>Obligatoriu</w:t>
            </w:r>
          </w:p>
        </w:tc>
      </w:tr>
      <w:tr w:rsidR="001D45A4" w:rsidRPr="00B32EB3" w14:paraId="057BBA3F" w14:textId="77777777" w:rsidTr="00D02ACE">
        <w:tc>
          <w:tcPr>
            <w:tcW w:w="534" w:type="dxa"/>
            <w:shd w:val="clear" w:color="auto" w:fill="auto"/>
          </w:tcPr>
          <w:p w14:paraId="2C31AD98"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5</w:t>
            </w:r>
          </w:p>
        </w:tc>
        <w:tc>
          <w:tcPr>
            <w:tcW w:w="3413" w:type="dxa"/>
            <w:shd w:val="clear" w:color="auto" w:fill="auto"/>
          </w:tcPr>
          <w:p w14:paraId="08DD5832" w14:textId="77777777" w:rsidR="001D45A4" w:rsidRPr="00B32EB3" w:rsidRDefault="001D45A4" w:rsidP="00D02ACE">
            <w:pPr>
              <w:pStyle w:val="a"/>
              <w:numPr>
                <w:ilvl w:val="0"/>
                <w:numId w:val="0"/>
              </w:numPr>
              <w:tabs>
                <w:tab w:val="left" w:pos="-284"/>
                <w:tab w:val="left" w:pos="426"/>
              </w:tabs>
              <w:rPr>
                <w:lang w:val="ro-RO"/>
              </w:rPr>
            </w:pPr>
            <w:r w:rsidRPr="00B32EB3">
              <w:rPr>
                <w:lang w:val="ro-RO"/>
              </w:rPr>
              <w:t>Declarație privind valabilitatea ofertei (anexa nr.8);</w:t>
            </w:r>
          </w:p>
        </w:tc>
        <w:tc>
          <w:tcPr>
            <w:tcW w:w="0" w:type="auto"/>
            <w:shd w:val="clear" w:color="auto" w:fill="auto"/>
          </w:tcPr>
          <w:p w14:paraId="2E8D1D94" w14:textId="77777777" w:rsidR="001D45A4" w:rsidRPr="00B32EB3" w:rsidRDefault="001D45A4" w:rsidP="00D02ACE">
            <w:r w:rsidRPr="00B32EB3">
              <w:rPr>
                <w:iCs/>
                <w:lang w:eastAsia="ru-RU"/>
              </w:rPr>
              <w:t xml:space="preserve">Formular conform </w:t>
            </w:r>
            <w:r w:rsidRPr="00B32EB3">
              <w:t>anexei nr.</w:t>
            </w:r>
            <w:r>
              <w:t xml:space="preserve"> </w:t>
            </w:r>
            <w:r w:rsidRPr="00B32EB3">
              <w:t>8 din documentația  standart aprobat prin ordinal MF</w:t>
            </w:r>
            <w:r>
              <w:t xml:space="preserve"> </w:t>
            </w:r>
            <w:r w:rsidRPr="00B32EB3">
              <w:t>nr.69/2021</w:t>
            </w:r>
          </w:p>
        </w:tc>
        <w:tc>
          <w:tcPr>
            <w:tcW w:w="0" w:type="auto"/>
            <w:shd w:val="clear" w:color="auto" w:fill="auto"/>
          </w:tcPr>
          <w:p w14:paraId="76B47F12" w14:textId="77777777" w:rsidR="001D45A4" w:rsidRPr="00B32EB3" w:rsidRDefault="001D45A4" w:rsidP="00D02ACE">
            <w:r w:rsidRPr="00B32EB3">
              <w:rPr>
                <w:iCs/>
              </w:rPr>
              <w:t>Obligatoriu</w:t>
            </w:r>
          </w:p>
        </w:tc>
      </w:tr>
      <w:tr w:rsidR="001D45A4" w:rsidRPr="00B32EB3" w14:paraId="790F4704" w14:textId="77777777" w:rsidTr="00D02ACE">
        <w:tc>
          <w:tcPr>
            <w:tcW w:w="534" w:type="dxa"/>
            <w:shd w:val="clear" w:color="auto" w:fill="auto"/>
          </w:tcPr>
          <w:p w14:paraId="76A4BB28"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6</w:t>
            </w:r>
          </w:p>
        </w:tc>
        <w:tc>
          <w:tcPr>
            <w:tcW w:w="3413" w:type="dxa"/>
            <w:shd w:val="clear" w:color="auto" w:fill="auto"/>
          </w:tcPr>
          <w:p w14:paraId="28ACD72F" w14:textId="77777777" w:rsidR="001D45A4" w:rsidRPr="00B32EB3" w:rsidRDefault="001D45A4" w:rsidP="00D02ACE">
            <w:pPr>
              <w:pStyle w:val="a"/>
              <w:numPr>
                <w:ilvl w:val="0"/>
                <w:numId w:val="0"/>
              </w:numPr>
              <w:tabs>
                <w:tab w:val="left" w:pos="-284"/>
                <w:tab w:val="left" w:pos="426"/>
              </w:tabs>
              <w:rPr>
                <w:lang w:val="ro-RO"/>
              </w:rPr>
            </w:pPr>
            <w:r w:rsidRPr="00B32EB3">
              <w:rPr>
                <w:lang w:val="ro-RO"/>
              </w:rPr>
              <w:t xml:space="preserve">Cerere de participare </w:t>
            </w:r>
          </w:p>
        </w:tc>
        <w:tc>
          <w:tcPr>
            <w:tcW w:w="0" w:type="auto"/>
            <w:shd w:val="clear" w:color="auto" w:fill="auto"/>
          </w:tcPr>
          <w:p w14:paraId="09C7DE0D" w14:textId="77777777" w:rsidR="001D45A4" w:rsidRPr="00D92585" w:rsidRDefault="001D45A4" w:rsidP="00D02ACE">
            <w:pPr>
              <w:pStyle w:val="a"/>
              <w:numPr>
                <w:ilvl w:val="0"/>
                <w:numId w:val="0"/>
              </w:numPr>
              <w:tabs>
                <w:tab w:val="left" w:pos="-284"/>
                <w:tab w:val="left" w:pos="426"/>
              </w:tabs>
              <w:jc w:val="left"/>
              <w:rPr>
                <w:lang w:val="ro-RO"/>
              </w:rPr>
            </w:pPr>
            <w:r w:rsidRPr="00B32EB3">
              <w:rPr>
                <w:iCs/>
                <w:lang w:val="ro-RO" w:eastAsia="ru-RU"/>
              </w:rPr>
              <w:t xml:space="preserve">Formular conform </w:t>
            </w:r>
            <w:r w:rsidRPr="00B32EB3">
              <w:rPr>
                <w:lang w:val="ro-RO"/>
              </w:rPr>
              <w:t>anexei nr.7 din documentația  standart aprobat prin ordinul MF nr.</w:t>
            </w:r>
            <w:r>
              <w:rPr>
                <w:lang w:val="ro-RO"/>
              </w:rPr>
              <w:t xml:space="preserve"> </w:t>
            </w:r>
            <w:r w:rsidRPr="00B32EB3">
              <w:rPr>
                <w:lang w:val="ro-RO"/>
              </w:rPr>
              <w:t xml:space="preserve">69/2021, </w:t>
            </w:r>
            <w:r>
              <w:rPr>
                <w:lang w:val="ro-RO"/>
              </w:rPr>
              <w:t>c</w:t>
            </w:r>
            <w:r w:rsidRPr="00B32EB3">
              <w:rPr>
                <w:iCs/>
                <w:lang w:val="ro-RO" w:eastAsia="ru-RU"/>
              </w:rPr>
              <w:t>onfirmat prin aplicarea semnăturii electronice</w:t>
            </w:r>
            <w:r w:rsidRPr="00B32EB3">
              <w:rPr>
                <w:lang w:val="ro-RO"/>
              </w:rPr>
              <w:t xml:space="preserve"> </w:t>
            </w:r>
          </w:p>
        </w:tc>
        <w:tc>
          <w:tcPr>
            <w:tcW w:w="0" w:type="auto"/>
            <w:shd w:val="clear" w:color="auto" w:fill="auto"/>
          </w:tcPr>
          <w:p w14:paraId="539E4022" w14:textId="77777777" w:rsidR="001D45A4" w:rsidRPr="00B32EB3" w:rsidRDefault="001D45A4" w:rsidP="00D02ACE">
            <w:r w:rsidRPr="00B32EB3">
              <w:rPr>
                <w:iCs/>
              </w:rPr>
              <w:t>Obligatoriu</w:t>
            </w:r>
          </w:p>
        </w:tc>
      </w:tr>
      <w:tr w:rsidR="001D45A4" w:rsidRPr="00B32EB3" w14:paraId="6D32330C" w14:textId="77777777" w:rsidTr="00D02ACE">
        <w:trPr>
          <w:trHeight w:val="1126"/>
        </w:trPr>
        <w:tc>
          <w:tcPr>
            <w:tcW w:w="534" w:type="dxa"/>
            <w:shd w:val="clear" w:color="auto" w:fill="auto"/>
          </w:tcPr>
          <w:p w14:paraId="5A246F85" w14:textId="77777777" w:rsidR="001D45A4" w:rsidRPr="00B32EB3" w:rsidRDefault="001D45A4" w:rsidP="00D02ACE">
            <w:pPr>
              <w:shd w:val="clear" w:color="auto" w:fill="FFFFFF" w:themeFill="background1"/>
              <w:tabs>
                <w:tab w:val="left" w:pos="612"/>
              </w:tabs>
              <w:spacing w:before="120" w:after="120"/>
              <w:rPr>
                <w:iCs/>
                <w:lang w:eastAsia="ru-RU"/>
              </w:rPr>
            </w:pPr>
            <w:r>
              <w:rPr>
                <w:iCs/>
                <w:lang w:eastAsia="ru-RU"/>
              </w:rPr>
              <w:t>7</w:t>
            </w:r>
          </w:p>
          <w:p w14:paraId="42D71FF3" w14:textId="77777777" w:rsidR="001D45A4" w:rsidRPr="00B32EB3" w:rsidRDefault="001D45A4" w:rsidP="00D02ACE">
            <w:pPr>
              <w:shd w:val="clear" w:color="auto" w:fill="FFFFFF" w:themeFill="background1"/>
              <w:tabs>
                <w:tab w:val="left" w:pos="612"/>
              </w:tabs>
              <w:spacing w:before="120" w:after="120"/>
              <w:rPr>
                <w:iCs/>
                <w:lang w:eastAsia="ru-RU"/>
              </w:rPr>
            </w:pPr>
          </w:p>
        </w:tc>
        <w:tc>
          <w:tcPr>
            <w:tcW w:w="3413" w:type="dxa"/>
            <w:shd w:val="clear" w:color="auto" w:fill="auto"/>
            <w:vAlign w:val="center"/>
          </w:tcPr>
          <w:p w14:paraId="51F196ED" w14:textId="77777777" w:rsidR="001D45A4" w:rsidRPr="00B32EB3" w:rsidRDefault="001D45A4" w:rsidP="00D02ACE">
            <w:pPr>
              <w:tabs>
                <w:tab w:val="left" w:pos="-284"/>
                <w:tab w:val="left" w:pos="426"/>
              </w:tabs>
            </w:pPr>
            <w:r w:rsidRPr="007E57C9">
              <w:rPr>
                <w:color w:val="000000"/>
              </w:rPr>
              <w:t>Experiența similară</w:t>
            </w:r>
          </w:p>
        </w:tc>
        <w:tc>
          <w:tcPr>
            <w:tcW w:w="0" w:type="auto"/>
            <w:shd w:val="clear" w:color="auto" w:fill="auto"/>
          </w:tcPr>
          <w:p w14:paraId="3C37E048" w14:textId="77777777" w:rsidR="001D45A4" w:rsidRPr="009355FC" w:rsidRDefault="001D45A4" w:rsidP="00D02ACE">
            <w:pPr>
              <w:rPr>
                <w:color w:val="FF0000"/>
                <w:sz w:val="18"/>
                <w:szCs w:val="18"/>
              </w:rPr>
            </w:pPr>
            <w:r w:rsidRPr="009355FC">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t xml:space="preserve">. </w:t>
            </w:r>
            <w:r w:rsidRPr="00CA5D5C">
              <w:rPr>
                <w:sz w:val="18"/>
                <w:szCs w:val="18"/>
              </w:rPr>
              <w:t xml:space="preserve">(Anexa nr.12) </w:t>
            </w:r>
          </w:p>
        </w:tc>
        <w:tc>
          <w:tcPr>
            <w:tcW w:w="0" w:type="auto"/>
            <w:shd w:val="clear" w:color="auto" w:fill="auto"/>
          </w:tcPr>
          <w:p w14:paraId="46A4105C" w14:textId="77777777" w:rsidR="001D45A4" w:rsidRPr="00B32EB3" w:rsidRDefault="001D45A4" w:rsidP="00D02ACE">
            <w:r w:rsidRPr="00B32EB3">
              <w:rPr>
                <w:iCs/>
              </w:rPr>
              <w:t>Obligatoriu</w:t>
            </w:r>
          </w:p>
          <w:p w14:paraId="1F1469F9" w14:textId="77777777" w:rsidR="001D45A4" w:rsidRPr="00B32EB3" w:rsidRDefault="001D45A4" w:rsidP="00D02ACE"/>
        </w:tc>
      </w:tr>
      <w:tr w:rsidR="001D45A4" w:rsidRPr="00B32EB3" w14:paraId="7D86F6D6" w14:textId="77777777" w:rsidTr="00D02ACE">
        <w:tc>
          <w:tcPr>
            <w:tcW w:w="534" w:type="dxa"/>
            <w:shd w:val="clear" w:color="auto" w:fill="auto"/>
          </w:tcPr>
          <w:p w14:paraId="39DD390A" w14:textId="77777777" w:rsidR="001D45A4" w:rsidRPr="00B32EB3" w:rsidRDefault="001D45A4" w:rsidP="00D02ACE">
            <w:pPr>
              <w:shd w:val="clear" w:color="auto" w:fill="FFFFFF" w:themeFill="background1"/>
              <w:tabs>
                <w:tab w:val="left" w:pos="612"/>
              </w:tabs>
              <w:spacing w:before="120" w:after="120"/>
              <w:rPr>
                <w:iCs/>
                <w:lang w:eastAsia="ru-RU"/>
              </w:rPr>
            </w:pPr>
            <w:r>
              <w:rPr>
                <w:iCs/>
                <w:lang w:eastAsia="ru-RU"/>
              </w:rPr>
              <w:t>8</w:t>
            </w:r>
          </w:p>
        </w:tc>
        <w:tc>
          <w:tcPr>
            <w:tcW w:w="3413" w:type="dxa"/>
            <w:shd w:val="clear" w:color="auto" w:fill="auto"/>
          </w:tcPr>
          <w:p w14:paraId="76E1FAD6" w14:textId="77777777" w:rsidR="001D45A4" w:rsidRPr="00B32EB3" w:rsidRDefault="001D45A4" w:rsidP="00D02ACE">
            <w:pPr>
              <w:pStyle w:val="a"/>
              <w:numPr>
                <w:ilvl w:val="0"/>
                <w:numId w:val="0"/>
              </w:numPr>
              <w:tabs>
                <w:tab w:val="clear" w:pos="1134"/>
                <w:tab w:val="left" w:pos="-284"/>
                <w:tab w:val="left" w:pos="426"/>
              </w:tabs>
              <w:rPr>
                <w:lang w:val="ro-RO"/>
              </w:rPr>
            </w:pPr>
            <w:r w:rsidRPr="00B32EB3">
              <w:rPr>
                <w:lang w:val="ro-RO"/>
              </w:rPr>
              <w:t>Declara</w:t>
            </w:r>
            <w:r>
              <w:rPr>
                <w:lang w:val="ro-RO"/>
              </w:rPr>
              <w:t>ţie privind dotările specifice,</w:t>
            </w:r>
            <w:r w:rsidRPr="00B32EB3">
              <w:rPr>
                <w:lang w:val="ro-RO"/>
              </w:rPr>
              <w:t>utilajul şi echipamentul necesar pentru îndeplinirea corespunzătoare a contractului (anexa nr.14);</w:t>
            </w:r>
          </w:p>
        </w:tc>
        <w:tc>
          <w:tcPr>
            <w:tcW w:w="0" w:type="auto"/>
            <w:shd w:val="clear" w:color="auto" w:fill="auto"/>
          </w:tcPr>
          <w:p w14:paraId="5660EB83" w14:textId="77777777" w:rsidR="001D45A4" w:rsidRPr="00B32EB3" w:rsidRDefault="001D45A4" w:rsidP="00D02ACE">
            <w:r w:rsidRPr="00B32EB3">
              <w:rPr>
                <w:iCs/>
                <w:lang w:eastAsia="ru-RU"/>
              </w:rPr>
              <w:t xml:space="preserve">Confirmat prin aplicarea semnăturii electronice. Ofertantul trebuie să prezinte documente care atestă faptul că operatorul economic se află în posesia  utilajelor, instalațiilor și echipamentelor indicate de AC, acestea fie dotare proprie, fie închiriată necesare îndeplinirii contractului. </w:t>
            </w:r>
          </w:p>
        </w:tc>
        <w:tc>
          <w:tcPr>
            <w:tcW w:w="0" w:type="auto"/>
            <w:shd w:val="clear" w:color="auto" w:fill="auto"/>
          </w:tcPr>
          <w:p w14:paraId="5F37DF86" w14:textId="77777777" w:rsidR="001D45A4" w:rsidRPr="00B32EB3" w:rsidRDefault="001D45A4" w:rsidP="00D02ACE">
            <w:r w:rsidRPr="00B32EB3">
              <w:rPr>
                <w:iCs/>
              </w:rPr>
              <w:t>Obligatoriu</w:t>
            </w:r>
          </w:p>
        </w:tc>
      </w:tr>
      <w:tr w:rsidR="001D45A4" w:rsidRPr="00B32EB3" w14:paraId="31B617C5" w14:textId="77777777" w:rsidTr="00D02ACE">
        <w:tc>
          <w:tcPr>
            <w:tcW w:w="534" w:type="dxa"/>
            <w:shd w:val="clear" w:color="auto" w:fill="auto"/>
          </w:tcPr>
          <w:p w14:paraId="3DB863CE" w14:textId="77777777" w:rsidR="001D45A4" w:rsidRPr="00B32EB3" w:rsidRDefault="001D45A4" w:rsidP="00D02ACE">
            <w:pPr>
              <w:shd w:val="clear" w:color="auto" w:fill="FFFFFF" w:themeFill="background1"/>
              <w:tabs>
                <w:tab w:val="left" w:pos="612"/>
              </w:tabs>
              <w:spacing w:before="120" w:after="120"/>
              <w:rPr>
                <w:iCs/>
                <w:lang w:eastAsia="ru-RU"/>
              </w:rPr>
            </w:pPr>
            <w:r>
              <w:rPr>
                <w:iCs/>
                <w:lang w:eastAsia="ru-RU"/>
              </w:rPr>
              <w:t>9</w:t>
            </w:r>
          </w:p>
        </w:tc>
        <w:tc>
          <w:tcPr>
            <w:tcW w:w="3413" w:type="dxa"/>
            <w:shd w:val="clear" w:color="auto" w:fill="auto"/>
          </w:tcPr>
          <w:p w14:paraId="65D9BD9C" w14:textId="77777777" w:rsidR="001D45A4" w:rsidRPr="00B32EB3" w:rsidRDefault="001D45A4" w:rsidP="00D02ACE">
            <w:pPr>
              <w:pStyle w:val="a"/>
              <w:numPr>
                <w:ilvl w:val="0"/>
                <w:numId w:val="0"/>
              </w:numPr>
              <w:tabs>
                <w:tab w:val="clear" w:pos="1134"/>
                <w:tab w:val="left" w:pos="-284"/>
                <w:tab w:val="left" w:pos="426"/>
              </w:tabs>
              <w:rPr>
                <w:lang w:val="ro-RO"/>
              </w:rPr>
            </w:pPr>
            <w:r w:rsidRPr="00B32EB3">
              <w:rPr>
                <w:lang w:val="ro-RO"/>
              </w:rPr>
              <w:t xml:space="preserve">Declaraţie privind personalul de specialitate propus pentru </w:t>
            </w:r>
            <w:r>
              <w:rPr>
                <w:lang w:val="ro-RO"/>
              </w:rPr>
              <w:t>executarea</w:t>
            </w:r>
            <w:r w:rsidRPr="00B32EB3">
              <w:rPr>
                <w:lang w:val="ro-RO"/>
              </w:rPr>
              <w:t xml:space="preserve"> contractului (anexa nr.15);</w:t>
            </w:r>
          </w:p>
        </w:tc>
        <w:tc>
          <w:tcPr>
            <w:tcW w:w="0" w:type="auto"/>
            <w:shd w:val="clear" w:color="auto" w:fill="auto"/>
          </w:tcPr>
          <w:p w14:paraId="6D4BF976" w14:textId="77777777" w:rsidR="001D45A4" w:rsidRPr="00B32EB3" w:rsidRDefault="001D45A4" w:rsidP="00D02ACE">
            <w:r w:rsidRPr="00B32EB3">
              <w:t xml:space="preserve">Formular conform  Anexei 15 din Documentația standart aprobat prin ordinul  MF nr. 69/2021 - </w:t>
            </w:r>
            <w:r w:rsidRPr="00B32EB3">
              <w:rPr>
                <w:iCs/>
                <w:lang w:eastAsia="ru-RU"/>
              </w:rPr>
              <w:t xml:space="preserve">Confirmat prin aplicarea semnăturii electronice. </w:t>
            </w:r>
          </w:p>
        </w:tc>
        <w:tc>
          <w:tcPr>
            <w:tcW w:w="0" w:type="auto"/>
            <w:shd w:val="clear" w:color="auto" w:fill="auto"/>
          </w:tcPr>
          <w:p w14:paraId="16AE245F" w14:textId="77777777" w:rsidR="001D45A4" w:rsidRPr="00B32EB3" w:rsidRDefault="001D45A4" w:rsidP="00D02ACE">
            <w:r w:rsidRPr="00B32EB3">
              <w:rPr>
                <w:iCs/>
              </w:rPr>
              <w:t>Obligatoriu</w:t>
            </w:r>
          </w:p>
        </w:tc>
      </w:tr>
      <w:tr w:rsidR="001D45A4" w:rsidRPr="00B32EB3" w14:paraId="2A367188" w14:textId="77777777" w:rsidTr="00D02ACE">
        <w:tc>
          <w:tcPr>
            <w:tcW w:w="534" w:type="dxa"/>
            <w:shd w:val="clear" w:color="auto" w:fill="auto"/>
          </w:tcPr>
          <w:p w14:paraId="31BAB071"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1</w:t>
            </w:r>
            <w:r>
              <w:rPr>
                <w:iCs/>
                <w:lang w:eastAsia="ru-RU"/>
              </w:rPr>
              <w:t>0</w:t>
            </w:r>
          </w:p>
        </w:tc>
        <w:tc>
          <w:tcPr>
            <w:tcW w:w="3413" w:type="dxa"/>
            <w:shd w:val="clear" w:color="auto" w:fill="auto"/>
            <w:vAlign w:val="center"/>
          </w:tcPr>
          <w:p w14:paraId="620FAAA7" w14:textId="77777777" w:rsidR="001D45A4" w:rsidRPr="00B32EB3" w:rsidRDefault="001D45A4" w:rsidP="00D02ACE">
            <w:pPr>
              <w:pStyle w:val="a"/>
              <w:numPr>
                <w:ilvl w:val="0"/>
                <w:numId w:val="0"/>
              </w:numPr>
              <w:tabs>
                <w:tab w:val="clear" w:pos="1134"/>
                <w:tab w:val="left" w:pos="-284"/>
                <w:tab w:val="left" w:pos="426"/>
              </w:tabs>
              <w:rPr>
                <w:lang w:val="ro-RO"/>
              </w:rPr>
            </w:pPr>
            <w:r w:rsidRPr="00B32EB3">
              <w:rPr>
                <w:lang w:val="ro-RO"/>
              </w:rPr>
              <w:t>Lista subcontractanților şi partea/părţile din contract care sunt îndeplinite de aceștia (anexa nr.16);</w:t>
            </w:r>
          </w:p>
        </w:tc>
        <w:tc>
          <w:tcPr>
            <w:tcW w:w="0" w:type="auto"/>
            <w:shd w:val="clear" w:color="auto" w:fill="auto"/>
          </w:tcPr>
          <w:p w14:paraId="0E12AD13" w14:textId="77777777" w:rsidR="001D45A4" w:rsidRPr="00B32EB3" w:rsidRDefault="001D45A4" w:rsidP="00D02ACE">
            <w:r w:rsidRPr="00B32EB3">
              <w:rPr>
                <w:iCs/>
                <w:lang w:eastAsia="ru-RU"/>
              </w:rPr>
              <w:t>Confirmat prin aplicarea semnăturii electronice.</w:t>
            </w:r>
          </w:p>
        </w:tc>
        <w:tc>
          <w:tcPr>
            <w:tcW w:w="0" w:type="auto"/>
            <w:shd w:val="clear" w:color="auto" w:fill="auto"/>
          </w:tcPr>
          <w:p w14:paraId="7D8674A9" w14:textId="77777777" w:rsidR="001D45A4" w:rsidRPr="00B32EB3" w:rsidRDefault="001D45A4" w:rsidP="00D02ACE">
            <w:r w:rsidRPr="00B32EB3">
              <w:rPr>
                <w:iCs/>
              </w:rPr>
              <w:t>Obligatoriu</w:t>
            </w:r>
          </w:p>
        </w:tc>
      </w:tr>
      <w:tr w:rsidR="001D45A4" w:rsidRPr="00B32EB3" w14:paraId="39818CF7" w14:textId="77777777" w:rsidTr="00D02ACE">
        <w:tc>
          <w:tcPr>
            <w:tcW w:w="534" w:type="dxa"/>
            <w:shd w:val="clear" w:color="auto" w:fill="auto"/>
          </w:tcPr>
          <w:p w14:paraId="05AE24E2"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1</w:t>
            </w:r>
            <w:r>
              <w:rPr>
                <w:iCs/>
                <w:lang w:eastAsia="ru-RU"/>
              </w:rPr>
              <w:t>1</w:t>
            </w:r>
          </w:p>
        </w:tc>
        <w:tc>
          <w:tcPr>
            <w:tcW w:w="3413" w:type="dxa"/>
            <w:shd w:val="clear" w:color="auto" w:fill="auto"/>
          </w:tcPr>
          <w:p w14:paraId="04C9A79B" w14:textId="77777777" w:rsidR="001D45A4" w:rsidRPr="00B32EB3" w:rsidRDefault="001D45A4" w:rsidP="00D02ACE">
            <w:pPr>
              <w:pStyle w:val="a"/>
              <w:tabs>
                <w:tab w:val="left" w:pos="-284"/>
                <w:tab w:val="left" w:pos="426"/>
              </w:tabs>
              <w:ind w:left="0"/>
              <w:rPr>
                <w:rStyle w:val="12"/>
              </w:rPr>
            </w:pPr>
            <w:r w:rsidRPr="00B32EB3">
              <w:rPr>
                <w:lang w:val="ro-RO"/>
              </w:rPr>
              <w:t>Informații</w:t>
            </w:r>
            <w:r>
              <w:rPr>
                <w:lang w:val="ro-RO"/>
              </w:rPr>
              <w:t xml:space="preserve"> privind asocierea (anexa</w:t>
            </w:r>
            <w:r w:rsidRPr="00B32EB3">
              <w:rPr>
                <w:lang w:val="ro-RO"/>
              </w:rPr>
              <w:t xml:space="preserve"> nr.17)</w:t>
            </w:r>
          </w:p>
        </w:tc>
        <w:tc>
          <w:tcPr>
            <w:tcW w:w="0" w:type="auto"/>
            <w:shd w:val="clear" w:color="auto" w:fill="auto"/>
          </w:tcPr>
          <w:p w14:paraId="472F8CF2" w14:textId="77777777" w:rsidR="001D45A4" w:rsidRPr="00B32EB3" w:rsidRDefault="001D45A4" w:rsidP="00D02ACE">
            <w:pPr>
              <w:rPr>
                <w:iCs/>
                <w:lang w:eastAsia="ru-RU"/>
              </w:rPr>
            </w:pPr>
            <w:r w:rsidRPr="00B32EB3">
              <w:t xml:space="preserve">Formular  conform Anexei nr.17 din Documentația standart  aprobat prin </w:t>
            </w:r>
            <w:r w:rsidRPr="00B32EB3">
              <w:lastRenderedPageBreak/>
              <w:t xml:space="preserve">odinul  MF nr. 69/2021 </w:t>
            </w:r>
            <w:r w:rsidRPr="00B32EB3">
              <w:rPr>
                <w:iCs/>
                <w:lang w:eastAsia="ru-RU"/>
              </w:rPr>
              <w:t>Confirmat prin aplicarea semnăturii electronice.</w:t>
            </w:r>
          </w:p>
        </w:tc>
        <w:tc>
          <w:tcPr>
            <w:tcW w:w="0" w:type="auto"/>
            <w:shd w:val="clear" w:color="auto" w:fill="auto"/>
          </w:tcPr>
          <w:p w14:paraId="063EFD21" w14:textId="77777777" w:rsidR="001D45A4" w:rsidRPr="00B32EB3" w:rsidRDefault="001D45A4" w:rsidP="00D02ACE">
            <w:r w:rsidRPr="00B32EB3">
              <w:rPr>
                <w:iCs/>
              </w:rPr>
              <w:lastRenderedPageBreak/>
              <w:t>Obligatoriu</w:t>
            </w:r>
          </w:p>
        </w:tc>
      </w:tr>
      <w:tr w:rsidR="001D45A4" w:rsidRPr="00B32EB3" w14:paraId="47717EA6" w14:textId="77777777" w:rsidTr="00D02ACE">
        <w:tc>
          <w:tcPr>
            <w:tcW w:w="534" w:type="dxa"/>
            <w:shd w:val="clear" w:color="auto" w:fill="auto"/>
          </w:tcPr>
          <w:p w14:paraId="3A09BF7D" w14:textId="77777777" w:rsidR="001D45A4" w:rsidRPr="00B32EB3" w:rsidRDefault="001D45A4" w:rsidP="00D02ACE">
            <w:pPr>
              <w:pStyle w:val="aff3"/>
              <w:rPr>
                <w:lang w:eastAsia="ru-RU"/>
              </w:rPr>
            </w:pPr>
            <w:r w:rsidRPr="00B32EB3">
              <w:rPr>
                <w:lang w:eastAsia="ru-RU"/>
              </w:rPr>
              <w:lastRenderedPageBreak/>
              <w:t>1</w:t>
            </w:r>
            <w:r>
              <w:rPr>
                <w:lang w:eastAsia="ru-RU"/>
              </w:rPr>
              <w:t>2</w:t>
            </w:r>
          </w:p>
        </w:tc>
        <w:tc>
          <w:tcPr>
            <w:tcW w:w="3413" w:type="dxa"/>
            <w:shd w:val="clear" w:color="auto" w:fill="auto"/>
          </w:tcPr>
          <w:p w14:paraId="2303FD7F" w14:textId="77777777" w:rsidR="001D45A4" w:rsidRPr="00B32EB3" w:rsidRDefault="001D45A4" w:rsidP="00D02ACE">
            <w:pPr>
              <w:pStyle w:val="aff3"/>
              <w:rPr>
                <w:lang w:eastAsia="ru-RU"/>
              </w:rPr>
            </w:pPr>
            <w:r w:rsidRPr="00B32EB3">
              <w:t>Angajament terţ susţinător financiar</w:t>
            </w:r>
          </w:p>
        </w:tc>
        <w:tc>
          <w:tcPr>
            <w:tcW w:w="0" w:type="auto"/>
            <w:shd w:val="clear" w:color="auto" w:fill="auto"/>
          </w:tcPr>
          <w:p w14:paraId="6B20B7DE" w14:textId="77777777" w:rsidR="001D45A4" w:rsidRPr="00B32EB3" w:rsidRDefault="001D45A4" w:rsidP="00D02ACE">
            <w:pPr>
              <w:pStyle w:val="aff3"/>
            </w:pPr>
            <w:r w:rsidRPr="00B32EB3">
              <w:rPr>
                <w:lang w:eastAsia="ru-RU"/>
              </w:rPr>
              <w:t>Documentația standard</w:t>
            </w:r>
            <w:r w:rsidRPr="00B32EB3">
              <w:t xml:space="preserve"> </w:t>
            </w:r>
          </w:p>
          <w:p w14:paraId="613AAB78" w14:textId="77777777" w:rsidR="001D45A4" w:rsidRPr="00B32EB3" w:rsidRDefault="001D45A4" w:rsidP="00D02ACE">
            <w:pPr>
              <w:pStyle w:val="aff3"/>
              <w:rPr>
                <w:lang w:eastAsia="ru-RU"/>
              </w:rPr>
            </w:pPr>
            <w:r w:rsidRPr="00B32EB3">
              <w:t xml:space="preserve">(anexa nr. 18) </w:t>
            </w:r>
          </w:p>
        </w:tc>
        <w:tc>
          <w:tcPr>
            <w:tcW w:w="0" w:type="auto"/>
            <w:shd w:val="clear" w:color="auto" w:fill="auto"/>
          </w:tcPr>
          <w:p w14:paraId="22D1031F" w14:textId="77777777" w:rsidR="001D45A4" w:rsidRPr="00B32EB3" w:rsidRDefault="001D45A4" w:rsidP="00D02ACE">
            <w:pPr>
              <w:pStyle w:val="aff3"/>
              <w:rPr>
                <w:lang w:eastAsia="ru-RU"/>
              </w:rPr>
            </w:pPr>
            <w:r w:rsidRPr="00B32EB3">
              <w:rPr>
                <w:lang w:eastAsia="ru-RU"/>
              </w:rPr>
              <w:t>Obligatoriu</w:t>
            </w:r>
            <w:r w:rsidRPr="00B32EB3">
              <w:t xml:space="preserve"> după caz</w:t>
            </w:r>
          </w:p>
        </w:tc>
      </w:tr>
      <w:tr w:rsidR="001D45A4" w:rsidRPr="00B32EB3" w14:paraId="15494A55" w14:textId="77777777" w:rsidTr="00D02ACE">
        <w:tc>
          <w:tcPr>
            <w:tcW w:w="534" w:type="dxa"/>
            <w:shd w:val="clear" w:color="auto" w:fill="auto"/>
          </w:tcPr>
          <w:p w14:paraId="68147D98" w14:textId="77777777" w:rsidR="001D45A4" w:rsidRPr="00B32EB3" w:rsidRDefault="001D45A4" w:rsidP="00D02ACE">
            <w:pPr>
              <w:pStyle w:val="aff3"/>
              <w:rPr>
                <w:lang w:eastAsia="ru-RU"/>
              </w:rPr>
            </w:pPr>
            <w:r w:rsidRPr="00B32EB3">
              <w:rPr>
                <w:lang w:eastAsia="ru-RU"/>
              </w:rPr>
              <w:t>1</w:t>
            </w:r>
            <w:r>
              <w:rPr>
                <w:lang w:eastAsia="ru-RU"/>
              </w:rPr>
              <w:t>3</w:t>
            </w:r>
          </w:p>
        </w:tc>
        <w:tc>
          <w:tcPr>
            <w:tcW w:w="3413" w:type="dxa"/>
            <w:shd w:val="clear" w:color="auto" w:fill="auto"/>
          </w:tcPr>
          <w:p w14:paraId="75232182" w14:textId="77777777" w:rsidR="001D45A4" w:rsidRPr="00B32EB3" w:rsidRDefault="001D45A4" w:rsidP="00D02ACE">
            <w:pPr>
              <w:pStyle w:val="aff3"/>
              <w:rPr>
                <w:lang w:eastAsia="ru-RU"/>
              </w:rPr>
            </w:pPr>
            <w:r w:rsidRPr="00B32EB3">
              <w:t>Angajament privind susţinerea tehnică și profesională a ofertantului/grupului de operatori economici  -după caz;</w:t>
            </w:r>
          </w:p>
        </w:tc>
        <w:tc>
          <w:tcPr>
            <w:tcW w:w="0" w:type="auto"/>
            <w:shd w:val="clear" w:color="auto" w:fill="auto"/>
          </w:tcPr>
          <w:p w14:paraId="5FC96AA4" w14:textId="77777777" w:rsidR="001D45A4" w:rsidRPr="00B32EB3" w:rsidRDefault="001D45A4" w:rsidP="00D02ACE">
            <w:pPr>
              <w:pStyle w:val="aff3"/>
            </w:pPr>
            <w:r w:rsidRPr="00B32EB3">
              <w:rPr>
                <w:lang w:eastAsia="ru-RU"/>
              </w:rPr>
              <w:t>Documentația standard</w:t>
            </w:r>
            <w:r w:rsidRPr="00B32EB3">
              <w:t xml:space="preserve"> </w:t>
            </w:r>
          </w:p>
          <w:p w14:paraId="4D0CFD81" w14:textId="77777777" w:rsidR="001D45A4" w:rsidRPr="00B32EB3" w:rsidRDefault="001D45A4" w:rsidP="00D02ACE">
            <w:pPr>
              <w:pStyle w:val="aff3"/>
              <w:rPr>
                <w:lang w:eastAsia="ru-RU"/>
              </w:rPr>
            </w:pPr>
            <w:r w:rsidRPr="00B32EB3">
              <w:t>(anexa nr. 19) Confirmat prin aplicarea semnăturii electronice.</w:t>
            </w:r>
          </w:p>
        </w:tc>
        <w:tc>
          <w:tcPr>
            <w:tcW w:w="0" w:type="auto"/>
            <w:shd w:val="clear" w:color="auto" w:fill="auto"/>
          </w:tcPr>
          <w:p w14:paraId="0666153C" w14:textId="77777777" w:rsidR="001D45A4" w:rsidRPr="00B32EB3" w:rsidRDefault="001D45A4" w:rsidP="00D02ACE">
            <w:pPr>
              <w:pStyle w:val="aff3"/>
              <w:rPr>
                <w:lang w:eastAsia="ru-RU"/>
              </w:rPr>
            </w:pPr>
            <w:r w:rsidRPr="00B32EB3">
              <w:rPr>
                <w:lang w:eastAsia="ru-RU"/>
              </w:rPr>
              <w:t>Obligatoriu</w:t>
            </w:r>
            <w:r w:rsidRPr="00B32EB3">
              <w:t xml:space="preserve"> după caz</w:t>
            </w:r>
          </w:p>
        </w:tc>
      </w:tr>
      <w:tr w:rsidR="001D45A4" w:rsidRPr="00B32EB3" w14:paraId="629B60B5" w14:textId="77777777" w:rsidTr="00D02ACE">
        <w:tc>
          <w:tcPr>
            <w:tcW w:w="534" w:type="dxa"/>
            <w:shd w:val="clear" w:color="auto" w:fill="auto"/>
          </w:tcPr>
          <w:p w14:paraId="37B566D0" w14:textId="77777777" w:rsidR="001D45A4" w:rsidRPr="00B32EB3" w:rsidRDefault="001D45A4" w:rsidP="00D02ACE">
            <w:pPr>
              <w:pStyle w:val="aff3"/>
              <w:rPr>
                <w:lang w:eastAsia="ru-RU"/>
              </w:rPr>
            </w:pPr>
            <w:r w:rsidRPr="00B32EB3">
              <w:rPr>
                <w:lang w:eastAsia="ru-RU"/>
              </w:rPr>
              <w:t>1</w:t>
            </w:r>
            <w:r>
              <w:rPr>
                <w:lang w:eastAsia="ru-RU"/>
              </w:rPr>
              <w:t>5</w:t>
            </w:r>
          </w:p>
        </w:tc>
        <w:tc>
          <w:tcPr>
            <w:tcW w:w="3413" w:type="dxa"/>
            <w:shd w:val="clear" w:color="auto" w:fill="auto"/>
          </w:tcPr>
          <w:p w14:paraId="4535FB6D" w14:textId="77777777" w:rsidR="001D45A4" w:rsidRPr="00B32EB3" w:rsidRDefault="001D45A4" w:rsidP="00D02ACE">
            <w:pPr>
              <w:pStyle w:val="aff3"/>
            </w:pPr>
            <w:r w:rsidRPr="00B32EB3">
              <w:t xml:space="preserve">Declaraţie terţ susţinător tehnic  </w:t>
            </w:r>
          </w:p>
        </w:tc>
        <w:tc>
          <w:tcPr>
            <w:tcW w:w="0" w:type="auto"/>
            <w:shd w:val="clear" w:color="auto" w:fill="auto"/>
          </w:tcPr>
          <w:p w14:paraId="42FB5179" w14:textId="77777777" w:rsidR="001D45A4" w:rsidRPr="00B32EB3" w:rsidRDefault="001D45A4" w:rsidP="00D02ACE">
            <w:pPr>
              <w:pStyle w:val="aff3"/>
            </w:pPr>
            <w:r w:rsidRPr="00B32EB3">
              <w:rPr>
                <w:lang w:eastAsia="ru-RU"/>
              </w:rPr>
              <w:t>Documentația standard</w:t>
            </w:r>
            <w:r w:rsidRPr="00B32EB3">
              <w:t xml:space="preserve"> </w:t>
            </w:r>
          </w:p>
          <w:p w14:paraId="3E7176BC" w14:textId="77777777" w:rsidR="001D45A4" w:rsidRPr="00B32EB3" w:rsidRDefault="001D45A4" w:rsidP="00D02ACE">
            <w:pPr>
              <w:pStyle w:val="aff3"/>
              <w:rPr>
                <w:lang w:eastAsia="ru-RU"/>
              </w:rPr>
            </w:pPr>
            <w:r w:rsidRPr="00B32EB3">
              <w:t>(anexa nr. 20) Confirmat prin aplicarea semnăturii electronice.</w:t>
            </w:r>
          </w:p>
        </w:tc>
        <w:tc>
          <w:tcPr>
            <w:tcW w:w="0" w:type="auto"/>
            <w:shd w:val="clear" w:color="auto" w:fill="auto"/>
          </w:tcPr>
          <w:p w14:paraId="21E4D3BB" w14:textId="77777777" w:rsidR="001D45A4" w:rsidRPr="00B32EB3" w:rsidRDefault="001D45A4" w:rsidP="00D02ACE">
            <w:pPr>
              <w:pStyle w:val="aff3"/>
              <w:rPr>
                <w:lang w:eastAsia="ru-RU"/>
              </w:rPr>
            </w:pPr>
            <w:r w:rsidRPr="00B32EB3">
              <w:rPr>
                <w:lang w:eastAsia="ru-RU"/>
              </w:rPr>
              <w:t>Obligatoriu</w:t>
            </w:r>
            <w:r w:rsidRPr="00B32EB3">
              <w:t xml:space="preserve"> după caz</w:t>
            </w:r>
          </w:p>
        </w:tc>
      </w:tr>
      <w:tr w:rsidR="001D45A4" w:rsidRPr="00B32EB3" w14:paraId="3D811352" w14:textId="77777777" w:rsidTr="00D02ACE">
        <w:tc>
          <w:tcPr>
            <w:tcW w:w="534" w:type="dxa"/>
            <w:shd w:val="clear" w:color="auto" w:fill="auto"/>
          </w:tcPr>
          <w:p w14:paraId="7DD9ED4C" w14:textId="77777777" w:rsidR="001D45A4" w:rsidRPr="00B32EB3" w:rsidRDefault="001D45A4" w:rsidP="00D02ACE">
            <w:pPr>
              <w:pStyle w:val="aff3"/>
              <w:rPr>
                <w:lang w:eastAsia="ru-RU"/>
              </w:rPr>
            </w:pPr>
            <w:r w:rsidRPr="00B32EB3">
              <w:rPr>
                <w:lang w:eastAsia="ru-RU"/>
              </w:rPr>
              <w:t>1</w:t>
            </w:r>
            <w:r>
              <w:rPr>
                <w:lang w:eastAsia="ru-RU"/>
              </w:rPr>
              <w:t>6</w:t>
            </w:r>
          </w:p>
        </w:tc>
        <w:tc>
          <w:tcPr>
            <w:tcW w:w="3413" w:type="dxa"/>
            <w:shd w:val="clear" w:color="auto" w:fill="auto"/>
          </w:tcPr>
          <w:p w14:paraId="2C716BE1" w14:textId="77777777" w:rsidR="001D45A4" w:rsidRPr="00B32EB3" w:rsidRDefault="001D45A4" w:rsidP="00D02ACE">
            <w:pPr>
              <w:pStyle w:val="aff3"/>
            </w:pPr>
            <w:r w:rsidRPr="00B32EB3">
              <w:t xml:space="preserve">Declaraţie terţ susţinător profesional </w:t>
            </w:r>
          </w:p>
        </w:tc>
        <w:tc>
          <w:tcPr>
            <w:tcW w:w="0" w:type="auto"/>
            <w:shd w:val="clear" w:color="auto" w:fill="auto"/>
          </w:tcPr>
          <w:p w14:paraId="1644668A" w14:textId="77777777" w:rsidR="001D45A4" w:rsidRPr="00B32EB3" w:rsidRDefault="001D45A4" w:rsidP="00D02ACE">
            <w:pPr>
              <w:pStyle w:val="aff3"/>
            </w:pPr>
            <w:r w:rsidRPr="00B32EB3">
              <w:rPr>
                <w:lang w:eastAsia="ru-RU"/>
              </w:rPr>
              <w:t>Documentația standard</w:t>
            </w:r>
            <w:r w:rsidRPr="00B32EB3">
              <w:t xml:space="preserve"> </w:t>
            </w:r>
          </w:p>
          <w:p w14:paraId="591E80C4" w14:textId="77777777" w:rsidR="001D45A4" w:rsidRPr="00B32EB3" w:rsidRDefault="001D45A4" w:rsidP="00D02ACE">
            <w:pPr>
              <w:pStyle w:val="aff3"/>
              <w:rPr>
                <w:lang w:eastAsia="ru-RU"/>
              </w:rPr>
            </w:pPr>
            <w:r w:rsidRPr="00B32EB3">
              <w:t>(anexa nr. 21) Confirmat prin aplicarea semnăturii electronice.</w:t>
            </w:r>
          </w:p>
        </w:tc>
        <w:tc>
          <w:tcPr>
            <w:tcW w:w="0" w:type="auto"/>
            <w:shd w:val="clear" w:color="auto" w:fill="auto"/>
          </w:tcPr>
          <w:p w14:paraId="023EC7BB" w14:textId="77777777" w:rsidR="001D45A4" w:rsidRPr="00B32EB3" w:rsidRDefault="001D45A4" w:rsidP="00D02ACE">
            <w:pPr>
              <w:pStyle w:val="aff3"/>
              <w:rPr>
                <w:lang w:eastAsia="ru-RU"/>
              </w:rPr>
            </w:pPr>
            <w:r w:rsidRPr="00B32EB3">
              <w:rPr>
                <w:lang w:eastAsia="ru-RU"/>
              </w:rPr>
              <w:t>Obligatoriu</w:t>
            </w:r>
            <w:r w:rsidRPr="00B32EB3">
              <w:t xml:space="preserve"> după caz</w:t>
            </w:r>
          </w:p>
        </w:tc>
      </w:tr>
      <w:tr w:rsidR="001D45A4" w:rsidRPr="00B32EB3" w14:paraId="717016A8" w14:textId="77777777" w:rsidTr="00D02ACE">
        <w:tc>
          <w:tcPr>
            <w:tcW w:w="534" w:type="dxa"/>
            <w:shd w:val="clear" w:color="auto" w:fill="auto"/>
          </w:tcPr>
          <w:p w14:paraId="1BCF0816"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1</w:t>
            </w:r>
            <w:r>
              <w:rPr>
                <w:iCs/>
                <w:lang w:eastAsia="ru-RU"/>
              </w:rPr>
              <w:t>7</w:t>
            </w:r>
          </w:p>
        </w:tc>
        <w:tc>
          <w:tcPr>
            <w:tcW w:w="3413" w:type="dxa"/>
            <w:shd w:val="clear" w:color="auto" w:fill="auto"/>
            <w:vAlign w:val="center"/>
          </w:tcPr>
          <w:p w14:paraId="7075EF8F" w14:textId="77777777" w:rsidR="001D45A4" w:rsidRPr="00B32EB3" w:rsidRDefault="001D45A4" w:rsidP="00D02ACE">
            <w:pPr>
              <w:pStyle w:val="a"/>
              <w:numPr>
                <w:ilvl w:val="0"/>
                <w:numId w:val="0"/>
              </w:numPr>
              <w:tabs>
                <w:tab w:val="clear" w:pos="1134"/>
                <w:tab w:val="left" w:pos="-284"/>
                <w:tab w:val="left" w:pos="426"/>
              </w:tabs>
              <w:rPr>
                <w:lang w:val="ro-RO"/>
              </w:rPr>
            </w:pPr>
            <w:r w:rsidRPr="00B32EB3">
              <w:rPr>
                <w:lang w:val="ro-RO"/>
              </w:rPr>
              <w:t>Aviz pentru participare la licitațiile publice de lucrări din domeniul construcțiilor și instalațiilor (anexa nr.22);</w:t>
            </w:r>
          </w:p>
        </w:tc>
        <w:tc>
          <w:tcPr>
            <w:tcW w:w="0" w:type="auto"/>
            <w:shd w:val="clear" w:color="auto" w:fill="auto"/>
          </w:tcPr>
          <w:p w14:paraId="77742A4C" w14:textId="77777777" w:rsidR="001D45A4" w:rsidRPr="00B32EB3" w:rsidRDefault="001D45A4" w:rsidP="00D02ACE">
            <w:r w:rsidRPr="00B32EB3">
              <w:t xml:space="preserve">Confirmat prin aplicarea semnăturii electronice. </w:t>
            </w:r>
          </w:p>
        </w:tc>
        <w:tc>
          <w:tcPr>
            <w:tcW w:w="0" w:type="auto"/>
            <w:shd w:val="clear" w:color="auto" w:fill="auto"/>
          </w:tcPr>
          <w:p w14:paraId="3E878E6F" w14:textId="77777777" w:rsidR="001D45A4" w:rsidRPr="00B32EB3" w:rsidRDefault="001D45A4" w:rsidP="00D02ACE">
            <w:r w:rsidRPr="00B32EB3">
              <w:rPr>
                <w:iCs/>
              </w:rPr>
              <w:t>Obligatoriu</w:t>
            </w:r>
          </w:p>
        </w:tc>
      </w:tr>
      <w:tr w:rsidR="001D45A4" w:rsidRPr="00B32EB3" w14:paraId="1ED65693" w14:textId="77777777" w:rsidTr="00D02ACE">
        <w:tc>
          <w:tcPr>
            <w:tcW w:w="534" w:type="dxa"/>
            <w:shd w:val="clear" w:color="auto" w:fill="auto"/>
          </w:tcPr>
          <w:p w14:paraId="74221F2B"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1</w:t>
            </w:r>
            <w:r>
              <w:rPr>
                <w:iCs/>
                <w:lang w:eastAsia="ru-RU"/>
              </w:rPr>
              <w:t>8</w:t>
            </w:r>
          </w:p>
        </w:tc>
        <w:tc>
          <w:tcPr>
            <w:tcW w:w="3413" w:type="dxa"/>
            <w:shd w:val="clear" w:color="auto" w:fill="auto"/>
          </w:tcPr>
          <w:p w14:paraId="5C12A370" w14:textId="77777777" w:rsidR="001D45A4" w:rsidRPr="00B32EB3" w:rsidRDefault="001D45A4" w:rsidP="00D02ACE">
            <w:pPr>
              <w:spacing w:after="120"/>
              <w:ind w:left="-57" w:right="-57"/>
            </w:pPr>
            <w:r w:rsidRPr="00B32EB3">
              <w:rPr>
                <w:rStyle w:val="12"/>
              </w:rPr>
              <w:t xml:space="preserve"> Declarație privind  perioada de garanţie a lucrărilor executate </w:t>
            </w:r>
          </w:p>
        </w:tc>
        <w:tc>
          <w:tcPr>
            <w:tcW w:w="0" w:type="auto"/>
            <w:shd w:val="clear" w:color="auto" w:fill="auto"/>
          </w:tcPr>
          <w:p w14:paraId="5214F267" w14:textId="77777777" w:rsidR="001D45A4" w:rsidRPr="00B32EB3" w:rsidRDefault="001D45A4" w:rsidP="00D02ACE">
            <w:pPr>
              <w:rPr>
                <w:iCs/>
                <w:lang w:eastAsia="ru-RU"/>
              </w:rPr>
            </w:pPr>
            <w:r w:rsidRPr="008112FA">
              <w:t>Perioada de garanție pentru lucrări este de 5 ani. Codul urbanismului și construcțiilor nr. 434 din 28.12.2023 Confirmat prin aplicarea semnăturii electronice.</w:t>
            </w:r>
          </w:p>
        </w:tc>
        <w:tc>
          <w:tcPr>
            <w:tcW w:w="0" w:type="auto"/>
            <w:shd w:val="clear" w:color="auto" w:fill="auto"/>
          </w:tcPr>
          <w:p w14:paraId="08A436C8" w14:textId="77777777" w:rsidR="001D45A4" w:rsidRPr="00B32EB3" w:rsidRDefault="001D45A4" w:rsidP="00D02ACE">
            <w:pPr>
              <w:rPr>
                <w:iCs/>
              </w:rPr>
            </w:pPr>
            <w:r w:rsidRPr="00B32EB3">
              <w:rPr>
                <w:iCs/>
              </w:rPr>
              <w:t>Obligatoriu</w:t>
            </w:r>
          </w:p>
        </w:tc>
      </w:tr>
      <w:tr w:rsidR="001D45A4" w:rsidRPr="00B32EB3" w14:paraId="361A7F35" w14:textId="77777777" w:rsidTr="00D02ACE">
        <w:tc>
          <w:tcPr>
            <w:tcW w:w="534" w:type="dxa"/>
            <w:shd w:val="clear" w:color="auto" w:fill="auto"/>
          </w:tcPr>
          <w:p w14:paraId="1FC3F68F" w14:textId="77777777" w:rsidR="001D45A4" w:rsidRPr="00B32EB3" w:rsidRDefault="001D45A4" w:rsidP="00D02ACE">
            <w:pPr>
              <w:shd w:val="clear" w:color="auto" w:fill="FFFFFF" w:themeFill="background1"/>
              <w:tabs>
                <w:tab w:val="left" w:pos="612"/>
              </w:tabs>
              <w:spacing w:before="120" w:after="120"/>
              <w:rPr>
                <w:iCs/>
                <w:lang w:eastAsia="ru-RU"/>
              </w:rPr>
            </w:pPr>
            <w:r>
              <w:rPr>
                <w:iCs/>
                <w:lang w:eastAsia="ru-RU"/>
              </w:rPr>
              <w:t>19</w:t>
            </w:r>
          </w:p>
        </w:tc>
        <w:tc>
          <w:tcPr>
            <w:tcW w:w="3413" w:type="dxa"/>
            <w:shd w:val="clear" w:color="auto" w:fill="auto"/>
          </w:tcPr>
          <w:p w14:paraId="3BD6856B" w14:textId="77777777" w:rsidR="001D45A4" w:rsidRPr="00B32EB3" w:rsidRDefault="001D45A4" w:rsidP="00D02ACE">
            <w:pPr>
              <w:pStyle w:val="aff3"/>
            </w:pPr>
            <w:r w:rsidRPr="00B32EB3">
              <w:t xml:space="preserve">Certificatul de atestare tehnico-profesională a </w:t>
            </w:r>
            <w:r>
              <w:t>responsabilului tehnic</w:t>
            </w:r>
            <w:r w:rsidRPr="00B32EB3">
              <w:t xml:space="preserve"> în domeniul drumuri </w:t>
            </w:r>
            <w:r w:rsidRPr="00B32EB3">
              <w:rPr>
                <w:iCs/>
                <w:lang w:eastAsia="ru-RU"/>
              </w:rPr>
              <w:t>și ord</w:t>
            </w:r>
            <w:r>
              <w:rPr>
                <w:iCs/>
                <w:lang w:eastAsia="ru-RU"/>
              </w:rPr>
              <w:t>inul</w:t>
            </w:r>
            <w:r w:rsidRPr="00B32EB3">
              <w:rPr>
                <w:iCs/>
                <w:lang w:eastAsia="ru-RU"/>
              </w:rPr>
              <w:t xml:space="preserve"> de angajare de către operatorul economic.</w:t>
            </w:r>
            <w:r w:rsidRPr="00B32EB3">
              <w:t xml:space="preserve"> </w:t>
            </w:r>
          </w:p>
        </w:tc>
        <w:tc>
          <w:tcPr>
            <w:tcW w:w="0" w:type="auto"/>
            <w:shd w:val="clear" w:color="auto" w:fill="auto"/>
          </w:tcPr>
          <w:p w14:paraId="2FC93FED" w14:textId="77777777" w:rsidR="001D45A4" w:rsidRPr="00B32EB3" w:rsidRDefault="001D45A4" w:rsidP="00D02ACE">
            <w:pPr>
              <w:ind w:left="37"/>
              <w:contextualSpacing/>
              <w:jc w:val="both"/>
            </w:pPr>
            <w:r w:rsidRPr="00B32EB3">
              <w:t xml:space="preserve">Copie scanată de pe original, </w:t>
            </w:r>
          </w:p>
          <w:p w14:paraId="56A629B5" w14:textId="77777777" w:rsidR="001D45A4" w:rsidRPr="00B32EB3" w:rsidRDefault="001D45A4" w:rsidP="00D02ACE">
            <w:pPr>
              <w:ind w:left="37"/>
              <w:contextualSpacing/>
              <w:jc w:val="both"/>
            </w:pPr>
            <w:r w:rsidRPr="00B32EB3">
              <w:t>Certificatul trebuie să fie valabil la data deschiderii ofertei. Confirmat prin aplicarea semnăturii electronice.</w:t>
            </w:r>
          </w:p>
        </w:tc>
        <w:tc>
          <w:tcPr>
            <w:tcW w:w="0" w:type="auto"/>
            <w:shd w:val="clear" w:color="auto" w:fill="auto"/>
          </w:tcPr>
          <w:p w14:paraId="3F9AF0F3" w14:textId="77777777" w:rsidR="001D45A4" w:rsidRPr="00B32EB3" w:rsidRDefault="001D45A4" w:rsidP="00D02ACE">
            <w:pPr>
              <w:pStyle w:val="aff3"/>
              <w:rPr>
                <w:lang w:eastAsia="ru-RU"/>
              </w:rPr>
            </w:pPr>
            <w:r w:rsidRPr="00B32EB3">
              <w:rPr>
                <w:lang w:eastAsia="ru-RU"/>
              </w:rPr>
              <w:t>Obligatoriu</w:t>
            </w:r>
          </w:p>
        </w:tc>
      </w:tr>
      <w:tr w:rsidR="001D45A4" w:rsidRPr="00B32EB3" w14:paraId="46A22AEE" w14:textId="77777777" w:rsidTr="00D02ACE">
        <w:tc>
          <w:tcPr>
            <w:tcW w:w="534" w:type="dxa"/>
            <w:shd w:val="clear" w:color="auto" w:fill="auto"/>
          </w:tcPr>
          <w:p w14:paraId="318EE16E"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r>
              <w:rPr>
                <w:iCs/>
                <w:lang w:eastAsia="ru-RU"/>
              </w:rPr>
              <w:t>0</w:t>
            </w:r>
          </w:p>
        </w:tc>
        <w:tc>
          <w:tcPr>
            <w:tcW w:w="3413" w:type="dxa"/>
            <w:shd w:val="clear" w:color="auto" w:fill="auto"/>
          </w:tcPr>
          <w:p w14:paraId="516B163F" w14:textId="77777777" w:rsidR="001D45A4" w:rsidRPr="00B32EB3" w:rsidRDefault="001D45A4" w:rsidP="00D02ACE">
            <w:pPr>
              <w:pStyle w:val="aff3"/>
            </w:pPr>
            <w:r w:rsidRPr="00B32EB3">
              <w:t>Certificat de conformitate a principalelor materiale utilizate (mixtură asfaltică)</w:t>
            </w:r>
          </w:p>
        </w:tc>
        <w:tc>
          <w:tcPr>
            <w:tcW w:w="0" w:type="auto"/>
            <w:shd w:val="clear" w:color="auto" w:fill="auto"/>
          </w:tcPr>
          <w:p w14:paraId="14414E33" w14:textId="77777777" w:rsidR="001D45A4" w:rsidRPr="00B32EB3" w:rsidRDefault="001D45A4" w:rsidP="00D02ACE">
            <w:pPr>
              <w:ind w:left="37"/>
              <w:contextualSpacing/>
              <w:jc w:val="both"/>
            </w:pPr>
            <w:r w:rsidRPr="00B32EB3">
              <w:t>Copie scanată de pe original semnat electronic. Confirmat prin aplicarea semnăturii electronice.</w:t>
            </w:r>
          </w:p>
        </w:tc>
        <w:tc>
          <w:tcPr>
            <w:tcW w:w="0" w:type="auto"/>
            <w:shd w:val="clear" w:color="auto" w:fill="auto"/>
          </w:tcPr>
          <w:p w14:paraId="2861AFCE" w14:textId="77777777" w:rsidR="001D45A4" w:rsidRPr="00B32EB3" w:rsidRDefault="001D45A4" w:rsidP="00D02ACE">
            <w:pPr>
              <w:pStyle w:val="aff3"/>
              <w:rPr>
                <w:lang w:eastAsia="ru-RU"/>
              </w:rPr>
            </w:pPr>
            <w:r w:rsidRPr="00B32EB3">
              <w:rPr>
                <w:lang w:eastAsia="ru-RU"/>
              </w:rPr>
              <w:t>Obligatoriu</w:t>
            </w:r>
          </w:p>
        </w:tc>
      </w:tr>
      <w:tr w:rsidR="001D45A4" w:rsidRPr="00B32EB3" w14:paraId="3734DA0D" w14:textId="77777777" w:rsidTr="00D02ACE">
        <w:tc>
          <w:tcPr>
            <w:tcW w:w="534" w:type="dxa"/>
            <w:shd w:val="clear" w:color="auto" w:fill="auto"/>
          </w:tcPr>
          <w:p w14:paraId="5655D609"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r>
              <w:rPr>
                <w:iCs/>
                <w:lang w:eastAsia="ru-RU"/>
              </w:rPr>
              <w:t>1</w:t>
            </w:r>
          </w:p>
        </w:tc>
        <w:tc>
          <w:tcPr>
            <w:tcW w:w="3413" w:type="dxa"/>
            <w:shd w:val="clear" w:color="auto" w:fill="auto"/>
            <w:vAlign w:val="center"/>
          </w:tcPr>
          <w:p w14:paraId="3600EE7D" w14:textId="77777777" w:rsidR="001D45A4" w:rsidRPr="00B32EB3" w:rsidRDefault="001D45A4" w:rsidP="00D02ACE">
            <w:r w:rsidRPr="00B32EB3">
              <w:t>Certificat privind lipsa sau existența datoriilor la Bugetul Public Național.</w:t>
            </w:r>
          </w:p>
        </w:tc>
        <w:tc>
          <w:tcPr>
            <w:tcW w:w="0" w:type="auto"/>
            <w:shd w:val="clear" w:color="auto" w:fill="auto"/>
            <w:vAlign w:val="center"/>
          </w:tcPr>
          <w:p w14:paraId="5CC9F55E" w14:textId="77777777" w:rsidR="001D45A4" w:rsidRPr="00B32EB3" w:rsidRDefault="001D45A4" w:rsidP="00D02ACE">
            <w:pPr>
              <w:ind w:right="34"/>
            </w:pPr>
            <w:r>
              <w:rPr>
                <w:iCs/>
                <w:lang w:eastAsia="ru-RU"/>
              </w:rPr>
              <w:t>Certificat eliberat de Serviciul Fiscal de Stat, c</w:t>
            </w:r>
            <w:r w:rsidRPr="00B32EB3">
              <w:rPr>
                <w:iCs/>
                <w:lang w:eastAsia="ru-RU"/>
              </w:rPr>
              <w:t>onfirmat prin aplicarea semnăturii electronice.</w:t>
            </w:r>
            <w:r w:rsidRPr="00B32EB3">
              <w:t xml:space="preserve"> Confirmat prin aplicarea semnăturii electronice.</w:t>
            </w:r>
          </w:p>
        </w:tc>
        <w:tc>
          <w:tcPr>
            <w:tcW w:w="0" w:type="auto"/>
            <w:shd w:val="clear" w:color="auto" w:fill="auto"/>
            <w:vAlign w:val="center"/>
          </w:tcPr>
          <w:p w14:paraId="4AD70DAF" w14:textId="77777777" w:rsidR="001D45A4" w:rsidRPr="00B32EB3" w:rsidRDefault="001D45A4" w:rsidP="00D02ACE">
            <w:pPr>
              <w:ind w:right="34"/>
              <w:jc w:val="both"/>
            </w:pPr>
            <w:r w:rsidRPr="00B32EB3">
              <w:rPr>
                <w:iCs/>
              </w:rPr>
              <w:t>Obligatoriu</w:t>
            </w:r>
          </w:p>
        </w:tc>
      </w:tr>
      <w:tr w:rsidR="001D45A4" w:rsidRPr="00B32EB3" w14:paraId="412088BB" w14:textId="77777777" w:rsidTr="00D02ACE">
        <w:trPr>
          <w:trHeight w:val="1253"/>
        </w:trPr>
        <w:tc>
          <w:tcPr>
            <w:tcW w:w="534" w:type="dxa"/>
            <w:shd w:val="clear" w:color="auto" w:fill="auto"/>
          </w:tcPr>
          <w:p w14:paraId="019DF8A5"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r>
              <w:rPr>
                <w:iCs/>
                <w:lang w:eastAsia="ru-RU"/>
              </w:rPr>
              <w:t>2</w:t>
            </w:r>
          </w:p>
        </w:tc>
        <w:tc>
          <w:tcPr>
            <w:tcW w:w="3413" w:type="dxa"/>
            <w:shd w:val="clear" w:color="auto" w:fill="auto"/>
            <w:vAlign w:val="center"/>
          </w:tcPr>
          <w:p w14:paraId="24589634" w14:textId="77777777" w:rsidR="001D45A4" w:rsidRPr="00B32EB3" w:rsidRDefault="001D45A4" w:rsidP="00D02ACE">
            <w:pPr>
              <w:rPr>
                <w:rFonts w:eastAsia="PMingLiU"/>
              </w:rPr>
            </w:pPr>
            <w:r w:rsidRPr="00B32EB3">
              <w:rPr>
                <w:rFonts w:eastAsia="PMingLiU"/>
              </w:rPr>
              <w:t>Garanţia de bună execuţie a contractului  în cuantum de 5% din valoarea  de deviz a contractului</w:t>
            </w:r>
          </w:p>
        </w:tc>
        <w:tc>
          <w:tcPr>
            <w:tcW w:w="0" w:type="auto"/>
            <w:shd w:val="clear" w:color="auto" w:fill="auto"/>
          </w:tcPr>
          <w:p w14:paraId="75870E92" w14:textId="77777777" w:rsidR="001D45A4" w:rsidRPr="00B32EB3" w:rsidRDefault="001D45A4" w:rsidP="00D02ACE">
            <w:pPr>
              <w:spacing w:after="120"/>
              <w:ind w:left="-57" w:right="-57"/>
              <w:rPr>
                <w:rFonts w:eastAsia="PMingLiU"/>
                <w:iCs/>
              </w:rPr>
            </w:pPr>
            <w:r w:rsidRPr="00B32EB3">
              <w:t xml:space="preserve">Se va prezenta de către operatorul economic stabilit cîștigător la data încheierii </w:t>
            </w:r>
            <w:r w:rsidRPr="00B32EB3">
              <w:br/>
              <w:t>contractului</w:t>
            </w:r>
            <w:r>
              <w:t xml:space="preserve"> în corespundere cu prevederile pct. 153 din HG nr. 638/2020,</w:t>
            </w:r>
            <w:r w:rsidRPr="00B32EB3">
              <w:t xml:space="preserve"> dar nu mai târziu de data</w:t>
            </w:r>
            <w:r>
              <w:t xml:space="preserve"> </w:t>
            </w:r>
            <w:r w:rsidRPr="00B32EB3">
              <w:t>expirării  garanției  pentru ofertă.</w:t>
            </w:r>
          </w:p>
        </w:tc>
        <w:tc>
          <w:tcPr>
            <w:tcW w:w="0" w:type="auto"/>
            <w:shd w:val="clear" w:color="auto" w:fill="auto"/>
          </w:tcPr>
          <w:p w14:paraId="5946FFE5" w14:textId="77777777" w:rsidR="001D45A4" w:rsidRPr="00B32EB3" w:rsidRDefault="001D45A4" w:rsidP="00D02ACE">
            <w:pPr>
              <w:rPr>
                <w:iCs/>
              </w:rPr>
            </w:pPr>
            <w:r w:rsidRPr="00B32EB3">
              <w:rPr>
                <w:iCs/>
              </w:rPr>
              <w:t>Obligatoriu</w:t>
            </w:r>
          </w:p>
          <w:p w14:paraId="13D3D860" w14:textId="77777777" w:rsidR="001D45A4" w:rsidRPr="00B32EB3" w:rsidRDefault="001D45A4" w:rsidP="00D02ACE"/>
        </w:tc>
      </w:tr>
      <w:tr w:rsidR="001D45A4" w:rsidRPr="00B32EB3" w14:paraId="1957C374" w14:textId="77777777" w:rsidTr="00D02ACE">
        <w:trPr>
          <w:trHeight w:val="859"/>
        </w:trPr>
        <w:tc>
          <w:tcPr>
            <w:tcW w:w="534" w:type="dxa"/>
            <w:shd w:val="clear" w:color="auto" w:fill="auto"/>
          </w:tcPr>
          <w:p w14:paraId="182A4E12"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r>
              <w:rPr>
                <w:iCs/>
                <w:lang w:eastAsia="ru-RU"/>
              </w:rPr>
              <w:t>3</w:t>
            </w:r>
          </w:p>
        </w:tc>
        <w:tc>
          <w:tcPr>
            <w:tcW w:w="3413" w:type="dxa"/>
            <w:shd w:val="clear" w:color="auto" w:fill="auto"/>
            <w:vAlign w:val="center"/>
          </w:tcPr>
          <w:p w14:paraId="2A01BDBD" w14:textId="77777777" w:rsidR="001D45A4" w:rsidRPr="00B32EB3" w:rsidRDefault="001D45A4" w:rsidP="00D02ACE">
            <w:pPr>
              <w:ind w:right="-57"/>
            </w:pPr>
            <w:r w:rsidRPr="00B32EB3">
              <w:t xml:space="preserve">Certificat de atribuire a contului bancar  </w:t>
            </w:r>
          </w:p>
        </w:tc>
        <w:tc>
          <w:tcPr>
            <w:tcW w:w="0" w:type="auto"/>
            <w:shd w:val="clear" w:color="auto" w:fill="auto"/>
          </w:tcPr>
          <w:p w14:paraId="1FD8D427" w14:textId="77777777" w:rsidR="001D45A4" w:rsidRPr="00B32EB3" w:rsidRDefault="001D45A4" w:rsidP="00D02ACE">
            <w:pPr>
              <w:spacing w:after="120"/>
              <w:ind w:left="-57" w:right="-57"/>
              <w:rPr>
                <w:rFonts w:eastAsia="PMingLiU"/>
                <w:iCs/>
              </w:rPr>
            </w:pPr>
            <w:r w:rsidRPr="00B32EB3">
              <w:rPr>
                <w:rFonts w:eastAsia="PMingLiU"/>
                <w:iCs/>
              </w:rPr>
              <w:t xml:space="preserve">Act eliberat de o bancă deținătoare de cont. </w:t>
            </w:r>
          </w:p>
          <w:p w14:paraId="5C4FA380" w14:textId="77777777" w:rsidR="001D45A4" w:rsidRPr="00B32EB3" w:rsidRDefault="001D45A4" w:rsidP="00D02ACE">
            <w:pPr>
              <w:spacing w:after="120"/>
              <w:ind w:left="-57" w:right="-57"/>
              <w:rPr>
                <w:rFonts w:eastAsia="PMingLiU"/>
                <w:iCs/>
              </w:rPr>
            </w:pPr>
            <w:r w:rsidRPr="00B32EB3">
              <w:rPr>
                <w:iCs/>
                <w:lang w:eastAsia="ru-RU"/>
              </w:rPr>
              <w:t>Confirmat prin aplicarea semnăturii electronice.</w:t>
            </w:r>
          </w:p>
        </w:tc>
        <w:tc>
          <w:tcPr>
            <w:tcW w:w="0" w:type="auto"/>
            <w:shd w:val="clear" w:color="auto" w:fill="auto"/>
          </w:tcPr>
          <w:p w14:paraId="76403C57" w14:textId="77777777" w:rsidR="001D45A4" w:rsidRPr="00B32EB3" w:rsidRDefault="001D45A4" w:rsidP="00D02ACE">
            <w:pPr>
              <w:jc w:val="both"/>
            </w:pPr>
            <w:r w:rsidRPr="00B32EB3">
              <w:rPr>
                <w:iCs/>
              </w:rPr>
              <w:t>Obligatoriu</w:t>
            </w:r>
          </w:p>
        </w:tc>
      </w:tr>
      <w:tr w:rsidR="001D45A4" w:rsidRPr="00B32EB3" w14:paraId="79C6904C" w14:textId="77777777" w:rsidTr="00D02ACE">
        <w:tc>
          <w:tcPr>
            <w:tcW w:w="534" w:type="dxa"/>
            <w:shd w:val="clear" w:color="auto" w:fill="auto"/>
          </w:tcPr>
          <w:p w14:paraId="56F1F7B4"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r>
              <w:rPr>
                <w:iCs/>
                <w:lang w:eastAsia="ru-RU"/>
              </w:rPr>
              <w:t>4</w:t>
            </w:r>
          </w:p>
        </w:tc>
        <w:tc>
          <w:tcPr>
            <w:tcW w:w="3413" w:type="dxa"/>
            <w:shd w:val="clear" w:color="auto" w:fill="auto"/>
          </w:tcPr>
          <w:p w14:paraId="1BB8A7EF" w14:textId="77777777" w:rsidR="001D45A4" w:rsidRPr="00B32EB3" w:rsidRDefault="001D45A4" w:rsidP="00D02ACE">
            <w:pPr>
              <w:pStyle w:val="aff3"/>
            </w:pPr>
            <w:r w:rsidRPr="00B32EB3">
              <w:t>Certificat de înregistrare a întreprinderii/decizie de înregistrare/Extras din Registrul de Stat al persoanelor juridice.</w:t>
            </w:r>
          </w:p>
        </w:tc>
        <w:tc>
          <w:tcPr>
            <w:tcW w:w="0" w:type="auto"/>
            <w:shd w:val="clear" w:color="auto" w:fill="auto"/>
          </w:tcPr>
          <w:p w14:paraId="160F32C0" w14:textId="77777777" w:rsidR="001D45A4" w:rsidRPr="00B32EB3" w:rsidRDefault="001D45A4" w:rsidP="00D02ACE">
            <w:pPr>
              <w:contextualSpacing/>
              <w:jc w:val="both"/>
            </w:pPr>
            <w:r w:rsidRPr="00B32EB3">
              <w:t>Copie scanată de pe original semnat electronic. Confirmat prin aplicarea semnăturii electronice.</w:t>
            </w:r>
          </w:p>
        </w:tc>
        <w:tc>
          <w:tcPr>
            <w:tcW w:w="0" w:type="auto"/>
            <w:shd w:val="clear" w:color="auto" w:fill="auto"/>
          </w:tcPr>
          <w:p w14:paraId="601AA8B2" w14:textId="77777777" w:rsidR="001D45A4" w:rsidRPr="00B32EB3" w:rsidRDefault="001D45A4" w:rsidP="00D02ACE">
            <w:pPr>
              <w:pStyle w:val="aff3"/>
              <w:rPr>
                <w:lang w:eastAsia="ru-RU"/>
              </w:rPr>
            </w:pPr>
            <w:r w:rsidRPr="00B32EB3">
              <w:rPr>
                <w:lang w:eastAsia="ru-RU"/>
              </w:rPr>
              <w:t>Obligatoriu</w:t>
            </w:r>
          </w:p>
        </w:tc>
      </w:tr>
      <w:tr w:rsidR="001D45A4" w:rsidRPr="00B32EB3" w14:paraId="5038754A" w14:textId="77777777" w:rsidTr="00D02ACE">
        <w:tc>
          <w:tcPr>
            <w:tcW w:w="534" w:type="dxa"/>
            <w:shd w:val="clear" w:color="auto" w:fill="auto"/>
          </w:tcPr>
          <w:p w14:paraId="519AB96E" w14:textId="77777777" w:rsidR="001D45A4" w:rsidRPr="00B32EB3" w:rsidRDefault="001D45A4" w:rsidP="00D02ACE">
            <w:pPr>
              <w:shd w:val="clear" w:color="auto" w:fill="FFFFFF" w:themeFill="background1"/>
              <w:tabs>
                <w:tab w:val="left" w:pos="612"/>
              </w:tabs>
              <w:spacing w:before="120" w:after="120"/>
              <w:rPr>
                <w:iCs/>
                <w:lang w:eastAsia="ru-RU"/>
              </w:rPr>
            </w:pPr>
            <w:r w:rsidRPr="00B32EB3">
              <w:rPr>
                <w:iCs/>
                <w:lang w:eastAsia="ru-RU"/>
              </w:rPr>
              <w:t>2</w:t>
            </w:r>
            <w:r>
              <w:rPr>
                <w:iCs/>
                <w:lang w:eastAsia="ru-RU"/>
              </w:rPr>
              <w:t>5</w:t>
            </w:r>
          </w:p>
        </w:tc>
        <w:tc>
          <w:tcPr>
            <w:tcW w:w="3413" w:type="dxa"/>
            <w:shd w:val="clear" w:color="auto" w:fill="auto"/>
          </w:tcPr>
          <w:p w14:paraId="37C89AB0" w14:textId="77777777" w:rsidR="001D45A4" w:rsidRPr="00B32EB3" w:rsidRDefault="001D45A4" w:rsidP="00D02ACE">
            <w:pPr>
              <w:keepNext/>
              <w:spacing w:line="240" w:lineRule="exact"/>
              <w:jc w:val="both"/>
              <w:outlineLvl w:val="0"/>
            </w:pPr>
            <w:r w:rsidRPr="00B32EB3">
              <w:t xml:space="preserve">Declarație privind confirmarea identității beneficiarilor efectivi și neîncadrarea acestora în situația condamnării pentru participarea la activități ale unei </w:t>
            </w:r>
            <w:r w:rsidRPr="00B32EB3">
              <w:lastRenderedPageBreak/>
              <w:t>organizații sau grupări criminale, pentru corupție, fraudă şi/sau spălare de bani.</w:t>
            </w:r>
          </w:p>
        </w:tc>
        <w:tc>
          <w:tcPr>
            <w:tcW w:w="0" w:type="auto"/>
            <w:shd w:val="clear" w:color="auto" w:fill="auto"/>
          </w:tcPr>
          <w:p w14:paraId="25E310BB" w14:textId="77777777" w:rsidR="001D45A4" w:rsidRPr="00B32EB3" w:rsidRDefault="001D45A4" w:rsidP="00D02ACE">
            <w:pPr>
              <w:ind w:right="34"/>
            </w:pPr>
            <w:r w:rsidRPr="00B32EB3">
              <w:lastRenderedPageBreak/>
              <w:t>Formular completat Ordinul MF nr. 145 din 24.11.2020, completată în conformitate cu Formularul - în original semnat electronic;</w:t>
            </w:r>
          </w:p>
        </w:tc>
        <w:tc>
          <w:tcPr>
            <w:tcW w:w="0" w:type="auto"/>
            <w:shd w:val="clear" w:color="auto" w:fill="auto"/>
            <w:vAlign w:val="center"/>
          </w:tcPr>
          <w:p w14:paraId="130591A8" w14:textId="77777777" w:rsidR="001D45A4" w:rsidRPr="00B32EB3" w:rsidRDefault="001D45A4" w:rsidP="00D02ACE">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t>Obligatoriu</w:t>
            </w:r>
          </w:p>
          <w:p w14:paraId="57B18497" w14:textId="77777777" w:rsidR="001D45A4" w:rsidRPr="00B32EB3" w:rsidRDefault="001D45A4" w:rsidP="00D02ACE">
            <w:pPr>
              <w:ind w:right="34" w:firstLine="174"/>
              <w:jc w:val="center"/>
            </w:pPr>
          </w:p>
        </w:tc>
      </w:tr>
      <w:tr w:rsidR="001D45A4" w:rsidRPr="00B32EB3" w14:paraId="04E28560" w14:textId="77777777" w:rsidTr="00D02ACE">
        <w:tc>
          <w:tcPr>
            <w:tcW w:w="534" w:type="dxa"/>
            <w:shd w:val="clear" w:color="auto" w:fill="auto"/>
          </w:tcPr>
          <w:p w14:paraId="20F868F5" w14:textId="77777777" w:rsidR="001D45A4" w:rsidRPr="00B32EB3" w:rsidRDefault="001D45A4" w:rsidP="00D02ACE">
            <w:pPr>
              <w:shd w:val="clear" w:color="auto" w:fill="FFFFFF" w:themeFill="background1"/>
              <w:tabs>
                <w:tab w:val="left" w:pos="612"/>
              </w:tabs>
              <w:spacing w:before="120" w:after="120"/>
              <w:rPr>
                <w:iCs/>
                <w:lang w:eastAsia="ru-RU"/>
              </w:rPr>
            </w:pPr>
            <w:r>
              <w:rPr>
                <w:iCs/>
                <w:lang w:eastAsia="ru-RU"/>
              </w:rPr>
              <w:lastRenderedPageBreak/>
              <w:t>26</w:t>
            </w:r>
          </w:p>
        </w:tc>
        <w:tc>
          <w:tcPr>
            <w:tcW w:w="3413" w:type="dxa"/>
            <w:shd w:val="clear" w:color="auto" w:fill="auto"/>
          </w:tcPr>
          <w:p w14:paraId="74DF4702" w14:textId="77777777" w:rsidR="001D45A4" w:rsidRPr="00B32EB3" w:rsidRDefault="001D45A4" w:rsidP="00D02ACE">
            <w:pPr>
              <w:pStyle w:val="aff3"/>
            </w:pPr>
            <w:r>
              <w:t>Manualul calității</w:t>
            </w:r>
          </w:p>
        </w:tc>
        <w:tc>
          <w:tcPr>
            <w:tcW w:w="0" w:type="auto"/>
            <w:shd w:val="clear" w:color="auto" w:fill="auto"/>
          </w:tcPr>
          <w:p w14:paraId="34B406EC" w14:textId="77777777" w:rsidR="001D45A4" w:rsidRPr="00B32EB3" w:rsidRDefault="001D45A4" w:rsidP="00D02ACE">
            <w:pPr>
              <w:ind w:left="37"/>
              <w:contextualSpacing/>
              <w:jc w:val="both"/>
            </w:pPr>
            <w:r>
              <w:t>Copie scanată de pe original, semnată electronic</w:t>
            </w:r>
            <w:r w:rsidRPr="00B32EB3">
              <w:t>.</w:t>
            </w:r>
          </w:p>
        </w:tc>
        <w:tc>
          <w:tcPr>
            <w:tcW w:w="0" w:type="auto"/>
            <w:shd w:val="clear" w:color="auto" w:fill="auto"/>
          </w:tcPr>
          <w:p w14:paraId="797A547D" w14:textId="77777777" w:rsidR="001D45A4" w:rsidRPr="00B32EB3" w:rsidRDefault="001D45A4" w:rsidP="00D02ACE">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t>Obligatoriu</w:t>
            </w:r>
          </w:p>
          <w:p w14:paraId="6508278F" w14:textId="77777777" w:rsidR="001D45A4" w:rsidRPr="00B32EB3" w:rsidRDefault="001D45A4" w:rsidP="00D02ACE">
            <w:pPr>
              <w:jc w:val="both"/>
            </w:pPr>
          </w:p>
        </w:tc>
      </w:tr>
    </w:tbl>
    <w:p w14:paraId="012360FC" w14:textId="77777777" w:rsidR="001D45A4" w:rsidRPr="00B32EB3" w:rsidRDefault="001D45A4" w:rsidP="001D45A4">
      <w:pPr>
        <w:numPr>
          <w:ilvl w:val="0"/>
          <w:numId w:val="19"/>
        </w:numPr>
        <w:shd w:val="clear" w:color="auto" w:fill="FFFFFF" w:themeFill="background1"/>
        <w:tabs>
          <w:tab w:val="right" w:pos="426"/>
        </w:tabs>
        <w:spacing w:before="120"/>
        <w:ind w:left="360"/>
        <w:jc w:val="both"/>
        <w:rPr>
          <w:lang w:eastAsia="ru-RU"/>
        </w:rPr>
      </w:pPr>
      <w:r w:rsidRPr="00B32EB3">
        <w:rPr>
          <w:b/>
          <w:lang w:eastAsia="ru-RU"/>
        </w:rPr>
        <w:t xml:space="preserve">Garanția pentru ofertă, după caz; </w:t>
      </w:r>
      <w:r w:rsidRPr="00B32EB3">
        <w:rPr>
          <w:lang w:eastAsia="ru-RU"/>
        </w:rPr>
        <w:t>valabilă 60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CA5D5C">
        <w:rPr>
          <w:b/>
          <w:color w:val="242424"/>
          <w:spacing w:val="-2"/>
        </w:rPr>
        <w:t xml:space="preserve">MD71TRPCDZ518410A01043AA </w:t>
      </w:r>
    </w:p>
    <w:p w14:paraId="454C645C" w14:textId="77777777" w:rsidR="001D45A4" w:rsidRPr="00D455C3" w:rsidRDefault="001D45A4" w:rsidP="001D45A4">
      <w:pPr>
        <w:pStyle w:val="a"/>
        <w:numPr>
          <w:ilvl w:val="0"/>
          <w:numId w:val="19"/>
        </w:numPr>
        <w:tabs>
          <w:tab w:val="clear" w:pos="1134"/>
        </w:tabs>
        <w:ind w:left="426" w:hanging="426"/>
        <w:jc w:val="left"/>
        <w:rPr>
          <w:lang w:val="ro-RO" w:eastAsia="ru-RU"/>
        </w:rPr>
      </w:pPr>
      <w:r w:rsidRPr="00B32EB3">
        <w:rPr>
          <w:b/>
          <w:lang w:val="ro-RO"/>
        </w:rPr>
        <w:t>Garanția de bună execuție a contractului</w:t>
      </w:r>
      <w:r w:rsidRPr="00B32EB3">
        <w:rPr>
          <w:lang w:val="ro-RO"/>
        </w:rPr>
        <w:t>, va fi constituită prin:</w:t>
      </w:r>
      <w:r>
        <w:rPr>
          <w:lang w:val="ro-RO"/>
        </w:rPr>
        <w:t xml:space="preserve"> acordul părților, ținând cont de prevederile </w:t>
      </w:r>
      <w:r>
        <w:t>pct. 153 din HG nr. 638/2020, conform  următoarelor  rechizite:</w:t>
      </w:r>
    </w:p>
    <w:p w14:paraId="1EB2FBD6" w14:textId="77777777" w:rsidR="001D45A4" w:rsidRPr="00B32EB3" w:rsidRDefault="001D45A4" w:rsidP="001D45A4">
      <w:pPr>
        <w:tabs>
          <w:tab w:val="left" w:pos="0"/>
        </w:tabs>
        <w:spacing w:line="276" w:lineRule="auto"/>
        <w:ind w:left="426" w:hanging="426"/>
        <w:contextualSpacing/>
        <w:rPr>
          <w:b/>
          <w:i/>
        </w:rPr>
      </w:pPr>
      <w:r w:rsidRPr="00B32EB3">
        <w:rPr>
          <w:i/>
        </w:rPr>
        <w:t xml:space="preserve">              Denumirea Băncii:</w:t>
      </w:r>
      <w:r w:rsidRPr="00B32EB3">
        <w:rPr>
          <w:color w:val="000000"/>
          <w:shd w:val="clear" w:color="auto" w:fill="FFFFFF"/>
        </w:rPr>
        <w:t xml:space="preserve"> </w:t>
      </w:r>
      <w:r w:rsidRPr="00B32EB3">
        <w:rPr>
          <w:b/>
          <w:i/>
          <w:color w:val="000000"/>
          <w:shd w:val="clear" w:color="auto" w:fill="FFFFFF"/>
        </w:rPr>
        <w:t>Ministerul Finanțelor, Trezoreria Regională Centru</w:t>
      </w:r>
    </w:p>
    <w:p w14:paraId="5373FA96" w14:textId="77777777" w:rsidR="001D45A4" w:rsidRPr="00B32EB3" w:rsidRDefault="001D45A4" w:rsidP="001D45A4">
      <w:pPr>
        <w:tabs>
          <w:tab w:val="left" w:pos="360"/>
        </w:tabs>
        <w:spacing w:line="276" w:lineRule="auto"/>
        <w:ind w:left="284" w:hanging="284"/>
        <w:contextualSpacing/>
        <w:rPr>
          <w:i/>
        </w:rPr>
      </w:pPr>
      <w:r w:rsidRPr="00B32EB3">
        <w:rPr>
          <w:i/>
        </w:rPr>
        <w:t xml:space="preserve">             Codul fiscal:</w:t>
      </w:r>
      <w:r w:rsidRPr="00B32EB3">
        <w:rPr>
          <w:b/>
        </w:rPr>
        <w:t xml:space="preserve"> 1007601011412</w:t>
      </w:r>
    </w:p>
    <w:p w14:paraId="23612F06" w14:textId="77777777" w:rsidR="001D45A4" w:rsidRPr="00B32EB3" w:rsidRDefault="001D45A4" w:rsidP="001D45A4">
      <w:pPr>
        <w:spacing w:line="276" w:lineRule="auto"/>
        <w:ind w:left="284" w:hanging="284"/>
      </w:pPr>
      <w:r w:rsidRPr="00B32EB3">
        <w:rPr>
          <w:i/>
        </w:rPr>
        <w:t xml:space="preserve">             Codul bancar</w:t>
      </w:r>
      <w:r w:rsidRPr="00B32EB3">
        <w:rPr>
          <w:i/>
          <w:spacing w:val="-2"/>
        </w:rPr>
        <w:t xml:space="preserve">: </w:t>
      </w:r>
      <w:r w:rsidRPr="00B32EB3">
        <w:rPr>
          <w:b/>
        </w:rPr>
        <w:t>MD95TRPCDZ518440A01043AA</w:t>
      </w:r>
    </w:p>
    <w:p w14:paraId="6255CD8C" w14:textId="77777777" w:rsidR="001D45A4" w:rsidRPr="00B32EB3" w:rsidRDefault="001D45A4" w:rsidP="001D45A4">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Motivul recurgerii la procedura accelerată (în cazul licitației deschise, restrânse și a procedurii negociate), după caz  Nu se aplică</w:t>
      </w:r>
    </w:p>
    <w:p w14:paraId="10BB61EF" w14:textId="77777777" w:rsidR="001D45A4" w:rsidRPr="00B32EB3" w:rsidRDefault="001D45A4" w:rsidP="001D45A4">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Tehnici și instrumente specifice de atribuire (dacă este cazul specificați dacă se va utiliza acordul-cadru, sistemul dinamic de achiziție sau licitația electronică): nu se aplică</w:t>
      </w:r>
    </w:p>
    <w:p w14:paraId="7FA8BAC7" w14:textId="77777777" w:rsidR="001D45A4" w:rsidRPr="000C1641" w:rsidRDefault="001D45A4" w:rsidP="001D45A4">
      <w:pPr>
        <w:numPr>
          <w:ilvl w:val="0"/>
          <w:numId w:val="19"/>
        </w:numPr>
        <w:tabs>
          <w:tab w:val="right" w:pos="426"/>
        </w:tabs>
        <w:spacing w:before="120"/>
        <w:ind w:left="0" w:firstLine="0"/>
        <w:jc w:val="both"/>
        <w:rPr>
          <w:b/>
          <w:lang w:eastAsia="ru-RU"/>
        </w:rPr>
      </w:pPr>
      <w:r w:rsidRPr="000C1641">
        <w:rPr>
          <w:b/>
          <w:lang w:eastAsia="ru-RU"/>
        </w:rPr>
        <w:t>Condiții speciale de care depinde îndeplinirea contractului (</w:t>
      </w:r>
      <w:r w:rsidRPr="000C1641">
        <w:rPr>
          <w:lang w:eastAsia="ru-RU"/>
        </w:rPr>
        <w:t>indicați după caz</w:t>
      </w:r>
      <w:r w:rsidRPr="000C1641">
        <w:rPr>
          <w:b/>
          <w:lang w:eastAsia="ru-RU"/>
        </w:rPr>
        <w:t xml:space="preserve">): </w:t>
      </w:r>
      <w:r w:rsidRPr="000C1641">
        <w:t>Perioada de mobilizare (durata de la data primirii dispoziției de începere a lucrărilor până la data începerii executării) va constitui cel mult 3 zile calendaristice</w:t>
      </w:r>
      <w:r w:rsidRPr="000C1641">
        <w:rPr>
          <w:bCs/>
          <w:lang w:eastAsia="ru-RU"/>
        </w:rPr>
        <w:t xml:space="preserve">. </w:t>
      </w:r>
    </w:p>
    <w:p w14:paraId="071263E6" w14:textId="77777777" w:rsidR="001D45A4" w:rsidRPr="00B32EB3" w:rsidRDefault="001D45A4" w:rsidP="001D45A4">
      <w:pPr>
        <w:numPr>
          <w:ilvl w:val="0"/>
          <w:numId w:val="19"/>
        </w:numPr>
        <w:tabs>
          <w:tab w:val="right" w:pos="426"/>
        </w:tabs>
        <w:spacing w:before="120"/>
        <w:ind w:left="0" w:firstLine="0"/>
        <w:rPr>
          <w:b/>
          <w:lang w:eastAsia="ru-RU"/>
        </w:rPr>
      </w:pPr>
      <w:r w:rsidRPr="00B32EB3">
        <w:rPr>
          <w:b/>
          <w:lang w:eastAsia="ru-RU"/>
        </w:rPr>
        <w:t>Ofertele se prezintă în valuta</w:t>
      </w:r>
      <w:r>
        <w:rPr>
          <w:b/>
          <w:lang w:eastAsia="ru-RU"/>
        </w:rPr>
        <w:t>:</w:t>
      </w:r>
      <w:r w:rsidRPr="00B32EB3">
        <w:rPr>
          <w:b/>
          <w:lang w:eastAsia="ru-RU"/>
        </w:rPr>
        <w:t xml:space="preserve"> Lei /MDL</w:t>
      </w:r>
    </w:p>
    <w:p w14:paraId="678F2EEA" w14:textId="77777777" w:rsidR="001D45A4" w:rsidRPr="00B32EB3" w:rsidRDefault="001D45A4" w:rsidP="001D45A4">
      <w:pPr>
        <w:numPr>
          <w:ilvl w:val="0"/>
          <w:numId w:val="19"/>
        </w:numPr>
        <w:tabs>
          <w:tab w:val="right" w:pos="426"/>
        </w:tabs>
        <w:spacing w:before="120"/>
        <w:ind w:left="0" w:firstLine="0"/>
        <w:rPr>
          <w:b/>
          <w:lang w:eastAsia="ru-RU"/>
        </w:rPr>
      </w:pPr>
      <w:r w:rsidRPr="00B32EB3">
        <w:rPr>
          <w:b/>
          <w:lang w:eastAsia="ru-RU"/>
        </w:rPr>
        <w:t>Criteriul de evaluare aplicat pentru atribuirea contractului: Prețul cel mai scăzut</w:t>
      </w:r>
    </w:p>
    <w:p w14:paraId="7B07C855" w14:textId="77777777" w:rsidR="001D45A4" w:rsidRPr="00B32EB3" w:rsidRDefault="001D45A4" w:rsidP="001D45A4">
      <w:pPr>
        <w:numPr>
          <w:ilvl w:val="0"/>
          <w:numId w:val="19"/>
        </w:numPr>
        <w:tabs>
          <w:tab w:val="right" w:pos="426"/>
        </w:tabs>
        <w:spacing w:before="120"/>
        <w:ind w:left="0" w:firstLine="0"/>
        <w:jc w:val="both"/>
        <w:rPr>
          <w:b/>
          <w:lang w:eastAsia="ru-RU"/>
        </w:rPr>
      </w:pPr>
      <w:r w:rsidRPr="00B32EB3">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1D45A4" w:rsidRPr="00B32EB3" w14:paraId="164A9415" w14:textId="77777777" w:rsidTr="00D02ACE">
        <w:trPr>
          <w:trHeight w:val="582"/>
        </w:trPr>
        <w:tc>
          <w:tcPr>
            <w:tcW w:w="577" w:type="dxa"/>
            <w:shd w:val="clear" w:color="auto" w:fill="auto"/>
          </w:tcPr>
          <w:p w14:paraId="749D5259" w14:textId="77777777" w:rsidR="001D45A4" w:rsidRPr="00B32EB3" w:rsidRDefault="001D45A4" w:rsidP="00D02ACE">
            <w:pPr>
              <w:shd w:val="clear" w:color="auto" w:fill="FFFFFF" w:themeFill="background1"/>
              <w:tabs>
                <w:tab w:val="left" w:pos="612"/>
              </w:tabs>
              <w:spacing w:before="120" w:after="120"/>
              <w:rPr>
                <w:b/>
                <w:iCs/>
                <w:lang w:eastAsia="ru-RU"/>
              </w:rPr>
            </w:pPr>
            <w:r w:rsidRPr="00B32EB3">
              <w:rPr>
                <w:b/>
                <w:iCs/>
                <w:lang w:eastAsia="ru-RU"/>
              </w:rPr>
              <w:t>Nr. d/o</w:t>
            </w:r>
          </w:p>
        </w:tc>
        <w:tc>
          <w:tcPr>
            <w:tcW w:w="7248" w:type="dxa"/>
            <w:shd w:val="clear" w:color="auto" w:fill="auto"/>
          </w:tcPr>
          <w:p w14:paraId="526D08B5" w14:textId="77777777" w:rsidR="001D45A4" w:rsidRPr="00B32EB3" w:rsidRDefault="001D45A4" w:rsidP="00D02ACE">
            <w:pPr>
              <w:shd w:val="clear" w:color="auto" w:fill="FFFFFF" w:themeFill="background1"/>
              <w:tabs>
                <w:tab w:val="left" w:pos="612"/>
              </w:tabs>
              <w:spacing w:before="120" w:after="120"/>
              <w:jc w:val="center"/>
              <w:rPr>
                <w:b/>
                <w:iCs/>
                <w:lang w:eastAsia="ru-RU"/>
              </w:rPr>
            </w:pPr>
            <w:r w:rsidRPr="00B32EB3">
              <w:rPr>
                <w:b/>
                <w:iCs/>
                <w:lang w:eastAsia="ru-RU"/>
              </w:rPr>
              <w:t>Denumirea factorului de evaluare</w:t>
            </w:r>
          </w:p>
        </w:tc>
        <w:tc>
          <w:tcPr>
            <w:tcW w:w="2160" w:type="dxa"/>
            <w:shd w:val="clear" w:color="auto" w:fill="auto"/>
          </w:tcPr>
          <w:p w14:paraId="3BF3E2A4" w14:textId="77777777" w:rsidR="001D45A4" w:rsidRPr="00B32EB3" w:rsidRDefault="001D45A4" w:rsidP="00D02ACE">
            <w:pPr>
              <w:shd w:val="clear" w:color="auto" w:fill="FFFFFF" w:themeFill="background1"/>
              <w:tabs>
                <w:tab w:val="left" w:pos="612"/>
              </w:tabs>
              <w:spacing w:before="120" w:after="120"/>
              <w:jc w:val="center"/>
              <w:rPr>
                <w:b/>
                <w:iCs/>
                <w:lang w:eastAsia="ru-RU"/>
              </w:rPr>
            </w:pPr>
            <w:r w:rsidRPr="00B32EB3">
              <w:rPr>
                <w:b/>
                <w:iCs/>
                <w:lang w:eastAsia="ru-RU"/>
              </w:rPr>
              <w:t>Ponderea%</w:t>
            </w:r>
          </w:p>
        </w:tc>
      </w:tr>
    </w:tbl>
    <w:p w14:paraId="461FAFB0" w14:textId="77777777" w:rsidR="001D45A4" w:rsidRPr="00B32EB3" w:rsidRDefault="001D45A4" w:rsidP="001D45A4">
      <w:pPr>
        <w:numPr>
          <w:ilvl w:val="0"/>
          <w:numId w:val="19"/>
        </w:numPr>
        <w:shd w:val="clear" w:color="auto" w:fill="FFFFFF" w:themeFill="background1"/>
        <w:tabs>
          <w:tab w:val="right" w:pos="426"/>
        </w:tabs>
        <w:spacing w:before="120"/>
        <w:ind w:left="0" w:firstLine="0"/>
        <w:rPr>
          <w:b/>
          <w:lang w:eastAsia="ru-RU"/>
        </w:rPr>
      </w:pPr>
      <w:r w:rsidRPr="00B32EB3">
        <w:rPr>
          <w:b/>
          <w:lang w:eastAsia="ru-RU"/>
        </w:rPr>
        <w:t>Termenul limită de depunere/deschidere a ofertelor:</w:t>
      </w:r>
    </w:p>
    <w:p w14:paraId="48A3C668" w14:textId="77777777" w:rsidR="001D45A4" w:rsidRPr="00B32EB3" w:rsidRDefault="001D45A4" w:rsidP="001D45A4">
      <w:pPr>
        <w:numPr>
          <w:ilvl w:val="0"/>
          <w:numId w:val="21"/>
        </w:numPr>
        <w:shd w:val="clear" w:color="auto" w:fill="FFFFFF" w:themeFill="background1"/>
        <w:tabs>
          <w:tab w:val="right" w:pos="426"/>
        </w:tabs>
        <w:spacing w:before="120"/>
        <w:rPr>
          <w:b/>
          <w:lang w:eastAsia="ru-RU"/>
        </w:rPr>
      </w:pPr>
      <w:r w:rsidRPr="00B32EB3">
        <w:rPr>
          <w:b/>
          <w:lang w:eastAsia="ru-RU"/>
        </w:rPr>
        <w:t xml:space="preserve">conform SIA RSAP /până la: </w:t>
      </w:r>
      <w:r w:rsidRPr="00B32EB3">
        <w:rPr>
          <w:b/>
          <w:i/>
          <w:lang w:eastAsia="ru-RU"/>
        </w:rPr>
        <w:t>[ora exactă]</w:t>
      </w:r>
      <w:r w:rsidRPr="00B32EB3">
        <w:rPr>
          <w:b/>
          <w:lang w:eastAsia="ru-RU"/>
        </w:rPr>
        <w:t xml:space="preserve"> conform </w:t>
      </w:r>
      <w:r w:rsidRPr="00B32EB3">
        <w:rPr>
          <w:b/>
          <w:i/>
          <w:lang w:eastAsia="ru-RU"/>
        </w:rPr>
        <w:t xml:space="preserve"> SIA RSAP</w:t>
      </w:r>
      <w:r w:rsidRPr="00B32EB3">
        <w:rPr>
          <w:b/>
          <w:lang w:eastAsia="ru-RU"/>
        </w:rPr>
        <w:t xml:space="preserve">  MTender</w:t>
      </w:r>
    </w:p>
    <w:p w14:paraId="4DFF6AF5" w14:textId="77777777" w:rsidR="001D45A4" w:rsidRPr="00B32EB3" w:rsidRDefault="001D45A4" w:rsidP="001D45A4">
      <w:pPr>
        <w:numPr>
          <w:ilvl w:val="0"/>
          <w:numId w:val="21"/>
        </w:numPr>
        <w:shd w:val="clear" w:color="auto" w:fill="FFFFFF" w:themeFill="background1"/>
        <w:tabs>
          <w:tab w:val="right" w:pos="426"/>
        </w:tabs>
        <w:spacing w:before="120"/>
        <w:rPr>
          <w:b/>
          <w:lang w:eastAsia="ru-RU"/>
        </w:rPr>
      </w:pPr>
      <w:r w:rsidRPr="00B32EB3">
        <w:rPr>
          <w:b/>
          <w:lang w:eastAsia="ru-RU"/>
        </w:rPr>
        <w:t xml:space="preserve">pe: </w:t>
      </w:r>
      <w:r w:rsidRPr="00B32EB3">
        <w:rPr>
          <w:b/>
          <w:i/>
          <w:lang w:eastAsia="ru-RU"/>
        </w:rPr>
        <w:t>[data]</w:t>
      </w:r>
      <w:r w:rsidRPr="00B32EB3">
        <w:rPr>
          <w:b/>
          <w:lang w:eastAsia="ru-RU"/>
        </w:rPr>
        <w:t xml:space="preserve"> conform </w:t>
      </w:r>
      <w:r w:rsidRPr="00B32EB3">
        <w:rPr>
          <w:b/>
          <w:i/>
          <w:lang w:eastAsia="ru-RU"/>
        </w:rPr>
        <w:t>SIA RSAP</w:t>
      </w:r>
      <w:r w:rsidRPr="00B32EB3">
        <w:rPr>
          <w:b/>
          <w:lang w:eastAsia="ru-RU"/>
        </w:rPr>
        <w:t xml:space="preserve">  MTender</w:t>
      </w:r>
    </w:p>
    <w:p w14:paraId="5AB7176A" w14:textId="77777777" w:rsidR="001D45A4" w:rsidRPr="00B32EB3" w:rsidRDefault="001D45A4" w:rsidP="001D45A4">
      <w:pPr>
        <w:numPr>
          <w:ilvl w:val="0"/>
          <w:numId w:val="19"/>
        </w:numPr>
        <w:shd w:val="clear" w:color="auto" w:fill="FFFFFF" w:themeFill="background1"/>
        <w:tabs>
          <w:tab w:val="right" w:pos="426"/>
        </w:tabs>
        <w:spacing w:before="120"/>
        <w:ind w:left="0" w:firstLine="0"/>
        <w:rPr>
          <w:b/>
          <w:lang w:eastAsia="ru-RU"/>
        </w:rPr>
      </w:pPr>
      <w:r w:rsidRPr="00B32EB3">
        <w:rPr>
          <w:b/>
          <w:lang w:eastAsia="ru-RU"/>
        </w:rPr>
        <w:t xml:space="preserve">Adresa la care trebuie transmise ofertele sau cererile de participare: </w:t>
      </w:r>
    </w:p>
    <w:p w14:paraId="3D0A1241" w14:textId="77777777" w:rsidR="001D45A4" w:rsidRPr="00B32EB3" w:rsidRDefault="001D45A4" w:rsidP="001D45A4">
      <w:pPr>
        <w:shd w:val="clear" w:color="auto" w:fill="FFFFFF" w:themeFill="background1"/>
        <w:tabs>
          <w:tab w:val="right" w:pos="426"/>
        </w:tabs>
        <w:spacing w:before="120"/>
        <w:ind w:left="450"/>
        <w:jc w:val="both"/>
        <w:rPr>
          <w:b/>
          <w:lang w:eastAsia="ru-RU"/>
        </w:rPr>
      </w:pPr>
      <w:r w:rsidRPr="00B32EB3">
        <w:rPr>
          <w:b/>
          <w:i/>
          <w:lang w:eastAsia="ru-RU"/>
        </w:rPr>
        <w:t>Ofertele sau cererile de participare vor fi depuse electronic prin intermediul SIA RSAP</w:t>
      </w:r>
    </w:p>
    <w:p w14:paraId="466B0BCC" w14:textId="77777777" w:rsidR="001D45A4" w:rsidRPr="00B32EB3" w:rsidRDefault="001D45A4" w:rsidP="001D45A4">
      <w:pPr>
        <w:numPr>
          <w:ilvl w:val="0"/>
          <w:numId w:val="19"/>
        </w:numPr>
        <w:tabs>
          <w:tab w:val="right" w:pos="426"/>
        </w:tabs>
        <w:spacing w:before="120"/>
        <w:ind w:left="0" w:firstLine="0"/>
        <w:rPr>
          <w:b/>
          <w:lang w:eastAsia="ru-RU"/>
        </w:rPr>
      </w:pPr>
      <w:r w:rsidRPr="00B32EB3">
        <w:rPr>
          <w:b/>
          <w:lang w:eastAsia="ru-RU"/>
        </w:rPr>
        <w:t>Termenul de valabilitate a of</w:t>
      </w:r>
      <w:r>
        <w:rPr>
          <w:b/>
          <w:lang w:eastAsia="ru-RU"/>
        </w:rPr>
        <w:t>ertelor: 3</w:t>
      </w:r>
      <w:r w:rsidRPr="00B32EB3">
        <w:rPr>
          <w:b/>
          <w:lang w:eastAsia="ru-RU"/>
        </w:rPr>
        <w:t xml:space="preserve">0 zile </w:t>
      </w:r>
    </w:p>
    <w:p w14:paraId="13B07631" w14:textId="77777777" w:rsidR="001D45A4" w:rsidRPr="00B32EB3" w:rsidRDefault="001D45A4" w:rsidP="001D45A4">
      <w:pPr>
        <w:numPr>
          <w:ilvl w:val="0"/>
          <w:numId w:val="19"/>
        </w:numPr>
        <w:tabs>
          <w:tab w:val="right" w:pos="426"/>
        </w:tabs>
        <w:spacing w:before="120"/>
        <w:ind w:left="0" w:firstLine="0"/>
        <w:rPr>
          <w:b/>
          <w:lang w:eastAsia="ru-RU"/>
        </w:rPr>
      </w:pPr>
      <w:r w:rsidRPr="00B32EB3">
        <w:rPr>
          <w:b/>
          <w:lang w:eastAsia="ru-RU"/>
        </w:rPr>
        <w:t xml:space="preserve">Locul deschiderii ofertelor: </w:t>
      </w:r>
      <w:r w:rsidRPr="00B32EB3">
        <w:rPr>
          <w:b/>
          <w:i/>
          <w:lang w:eastAsia="ru-RU"/>
        </w:rPr>
        <w:t>SIA RSAP</w:t>
      </w:r>
      <w:r w:rsidRPr="00B32EB3">
        <w:rPr>
          <w:b/>
          <w:lang w:eastAsia="ru-RU"/>
        </w:rPr>
        <w:t xml:space="preserve">  MTender</w:t>
      </w:r>
    </w:p>
    <w:p w14:paraId="73B2EA8C" w14:textId="77777777" w:rsidR="001D45A4" w:rsidRPr="00B32EB3" w:rsidRDefault="001D45A4" w:rsidP="001D45A4">
      <w:pPr>
        <w:shd w:val="clear" w:color="auto" w:fill="FFFFFF" w:themeFill="background1"/>
        <w:tabs>
          <w:tab w:val="left" w:pos="360"/>
          <w:tab w:val="left" w:pos="1800"/>
          <w:tab w:val="left" w:pos="3240"/>
        </w:tabs>
        <w:spacing w:after="120"/>
        <w:ind w:left="360"/>
        <w:rPr>
          <w:b/>
          <w:i/>
          <w:lang w:eastAsia="ru-RU"/>
        </w:rPr>
      </w:pPr>
      <w:r w:rsidRPr="00B32EB3">
        <w:rPr>
          <w:b/>
          <w:i/>
          <w:lang w:eastAsia="ru-RU"/>
        </w:rPr>
        <w:t xml:space="preserve">Ofertele întârziate vor fi respinse. </w:t>
      </w:r>
    </w:p>
    <w:p w14:paraId="31DCF844" w14:textId="77777777" w:rsidR="001D45A4" w:rsidRPr="00B32EB3" w:rsidRDefault="001D45A4" w:rsidP="001D45A4">
      <w:pPr>
        <w:numPr>
          <w:ilvl w:val="0"/>
          <w:numId w:val="19"/>
        </w:numPr>
        <w:shd w:val="clear" w:color="auto" w:fill="FFFFFF" w:themeFill="background1"/>
        <w:tabs>
          <w:tab w:val="right" w:pos="426"/>
        </w:tabs>
        <w:spacing w:before="120"/>
        <w:ind w:left="450" w:hanging="450"/>
        <w:jc w:val="both"/>
        <w:rPr>
          <w:b/>
          <w:lang w:eastAsia="ru-RU"/>
        </w:rPr>
      </w:pPr>
      <w:r w:rsidRPr="00B32EB3">
        <w:rPr>
          <w:b/>
          <w:lang w:eastAsia="ru-RU"/>
        </w:rPr>
        <w:t xml:space="preserve">Persoanele autorizate să asiste la deschiderea ofertelor: </w:t>
      </w:r>
      <w:r w:rsidRPr="00B32EB3">
        <w:rPr>
          <w:b/>
          <w:lang w:eastAsia="ru-RU"/>
        </w:rPr>
        <w:br/>
      </w:r>
      <w:r w:rsidRPr="00B32EB3">
        <w:rPr>
          <w:b/>
          <w:i/>
          <w:lang w:eastAsia="ru-RU"/>
        </w:rPr>
        <w:t>Ofertanții sau reprezentanții acestora au dreptul să participe la deschiderea ofertelor, cu excepția cazului cînd ofertele au fost depuse prin SIA RSAP</w:t>
      </w:r>
      <w:r w:rsidRPr="00B32EB3">
        <w:rPr>
          <w:b/>
          <w:lang w:eastAsia="ru-RU"/>
        </w:rPr>
        <w:t>.</w:t>
      </w:r>
    </w:p>
    <w:p w14:paraId="052D28D7" w14:textId="77777777" w:rsidR="001D45A4" w:rsidRPr="00B32EB3" w:rsidRDefault="001D45A4" w:rsidP="001D45A4">
      <w:pPr>
        <w:numPr>
          <w:ilvl w:val="0"/>
          <w:numId w:val="19"/>
        </w:numPr>
        <w:shd w:val="clear" w:color="auto" w:fill="FFFFFF" w:themeFill="background1"/>
        <w:tabs>
          <w:tab w:val="right" w:pos="426"/>
        </w:tabs>
        <w:spacing w:before="120"/>
        <w:ind w:left="450" w:hanging="450"/>
        <w:rPr>
          <w:b/>
          <w:lang w:eastAsia="ru-RU"/>
        </w:rPr>
      </w:pPr>
      <w:r w:rsidRPr="00B32EB3">
        <w:rPr>
          <w:b/>
          <w:lang w:eastAsia="ru-RU"/>
        </w:rPr>
        <w:t xml:space="preserve">Limba sau limbile în care trebuie redactate ofertele sau cererile de participare: de stat </w:t>
      </w:r>
    </w:p>
    <w:p w14:paraId="3084754E" w14:textId="77777777" w:rsidR="001D45A4" w:rsidRPr="00B32EB3" w:rsidRDefault="001D45A4" w:rsidP="001D45A4">
      <w:pPr>
        <w:numPr>
          <w:ilvl w:val="0"/>
          <w:numId w:val="19"/>
        </w:numPr>
        <w:shd w:val="clear" w:color="auto" w:fill="FFFFFF" w:themeFill="background1"/>
        <w:tabs>
          <w:tab w:val="right" w:pos="426"/>
        </w:tabs>
        <w:spacing w:before="120"/>
        <w:ind w:left="360"/>
        <w:rPr>
          <w:b/>
          <w:lang w:eastAsia="ru-RU"/>
        </w:rPr>
      </w:pPr>
      <w:r w:rsidRPr="00B32EB3">
        <w:rPr>
          <w:b/>
          <w:lang w:eastAsia="ru-RU"/>
        </w:rPr>
        <w:t>Respectivul contract se referă la un proiect și/sau program finanțat din fonduri ale Uniunii Europene: nu se aplică ___________________________________</w:t>
      </w:r>
    </w:p>
    <w:p w14:paraId="649509D3" w14:textId="77777777" w:rsidR="001D45A4" w:rsidRPr="00B32EB3" w:rsidRDefault="001D45A4" w:rsidP="001D45A4">
      <w:pPr>
        <w:numPr>
          <w:ilvl w:val="0"/>
          <w:numId w:val="19"/>
        </w:numPr>
        <w:shd w:val="clear" w:color="auto" w:fill="FFFFFF" w:themeFill="background1"/>
        <w:tabs>
          <w:tab w:val="right" w:pos="426"/>
        </w:tabs>
        <w:spacing w:before="120"/>
        <w:ind w:left="0" w:firstLine="0"/>
        <w:rPr>
          <w:b/>
          <w:lang w:eastAsia="ru-RU"/>
        </w:rPr>
      </w:pPr>
      <w:r w:rsidRPr="00B32EB3">
        <w:rPr>
          <w:b/>
          <w:lang w:eastAsia="ru-RU"/>
        </w:rPr>
        <w:t xml:space="preserve">Denumirea și adresa organismului competent de soluționare a contestațiilor: </w:t>
      </w:r>
    </w:p>
    <w:p w14:paraId="44A6D159" w14:textId="77777777" w:rsidR="001D45A4" w:rsidRPr="00B32EB3" w:rsidRDefault="001D45A4" w:rsidP="001D45A4">
      <w:pPr>
        <w:shd w:val="clear" w:color="auto" w:fill="FFFFFF" w:themeFill="background1"/>
        <w:tabs>
          <w:tab w:val="right" w:pos="426"/>
        </w:tabs>
        <w:ind w:left="450"/>
        <w:rPr>
          <w:b/>
          <w:i/>
          <w:lang w:eastAsia="ru-RU"/>
        </w:rPr>
      </w:pPr>
      <w:r w:rsidRPr="00B32EB3">
        <w:rPr>
          <w:b/>
          <w:i/>
          <w:lang w:eastAsia="ru-RU"/>
        </w:rPr>
        <w:t>Agenția Națională pentru Soluționarea Contestațiilor</w:t>
      </w:r>
    </w:p>
    <w:p w14:paraId="4EBA1A2C" w14:textId="77777777" w:rsidR="001D45A4" w:rsidRPr="00B32EB3" w:rsidRDefault="001D45A4" w:rsidP="001D45A4">
      <w:pPr>
        <w:shd w:val="clear" w:color="auto" w:fill="FFFFFF" w:themeFill="background1"/>
        <w:tabs>
          <w:tab w:val="right" w:pos="426"/>
        </w:tabs>
        <w:ind w:left="450"/>
        <w:rPr>
          <w:b/>
          <w:i/>
          <w:lang w:eastAsia="ru-RU"/>
        </w:rPr>
      </w:pPr>
      <w:r w:rsidRPr="00B32EB3">
        <w:rPr>
          <w:b/>
          <w:i/>
          <w:lang w:eastAsia="ru-RU"/>
        </w:rPr>
        <w:t>Adresa: mun. Chișinău, bd. Ștefan cel Mare și Sfânt nr.124 (et.4), MD 2001;</w:t>
      </w:r>
    </w:p>
    <w:p w14:paraId="548AF7D4" w14:textId="77777777" w:rsidR="001D45A4" w:rsidRPr="00B32EB3" w:rsidRDefault="001D45A4" w:rsidP="001D45A4">
      <w:pPr>
        <w:shd w:val="clear" w:color="auto" w:fill="FFFFFF" w:themeFill="background1"/>
        <w:tabs>
          <w:tab w:val="right" w:pos="426"/>
        </w:tabs>
        <w:ind w:left="450"/>
        <w:rPr>
          <w:b/>
          <w:i/>
          <w:lang w:eastAsia="ru-RU"/>
        </w:rPr>
      </w:pPr>
      <w:r w:rsidRPr="00B32EB3">
        <w:rPr>
          <w:b/>
          <w:i/>
          <w:lang w:eastAsia="ru-RU"/>
        </w:rPr>
        <w:t>Tel/Fax/email:022-820 652, 022 820-651, contestatii@ansc.md</w:t>
      </w:r>
    </w:p>
    <w:p w14:paraId="725264CB" w14:textId="77777777" w:rsidR="001D45A4" w:rsidRPr="00B32EB3" w:rsidRDefault="001D45A4" w:rsidP="001D45A4">
      <w:pPr>
        <w:numPr>
          <w:ilvl w:val="0"/>
          <w:numId w:val="19"/>
        </w:numPr>
        <w:shd w:val="clear" w:color="auto" w:fill="FFFFFF" w:themeFill="background1"/>
        <w:tabs>
          <w:tab w:val="right" w:pos="426"/>
        </w:tabs>
        <w:spacing w:before="120"/>
        <w:ind w:left="360"/>
        <w:rPr>
          <w:b/>
          <w:color w:val="000000" w:themeColor="text1"/>
          <w:lang w:eastAsia="ru-RU"/>
        </w:rPr>
      </w:pPr>
      <w:r w:rsidRPr="00B32EB3">
        <w:rPr>
          <w:b/>
          <w:lang w:eastAsia="ru-RU"/>
        </w:rPr>
        <w:t xml:space="preserve">Data (datele) și referința (referințele) publicărilor anterioare în Jurnalul Oficial al Uniunii Europene privind contractul (contractele) la care se referă anunțul respectiv (dacă este cazul): </w:t>
      </w:r>
      <w:r w:rsidRPr="00B32EB3">
        <w:rPr>
          <w:b/>
          <w:color w:val="000000" w:themeColor="text1"/>
          <w:lang w:eastAsia="ru-RU"/>
        </w:rPr>
        <w:t xml:space="preserve"> nu se aplică </w:t>
      </w:r>
    </w:p>
    <w:p w14:paraId="5DF1A559" w14:textId="77777777" w:rsidR="001D45A4" w:rsidRPr="00B32EB3" w:rsidRDefault="001D45A4" w:rsidP="001D45A4">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lastRenderedPageBreak/>
        <w:t>În cazul achizițiilor periodice, calendarul estimat pentru publicarea anunțurilor viitoare</w:t>
      </w:r>
      <w:r w:rsidRPr="00B32EB3">
        <w:rPr>
          <w:b/>
          <w:shd w:val="clear" w:color="auto" w:fill="FFFFFF" w:themeFill="background1"/>
          <w:lang w:eastAsia="ru-RU"/>
        </w:rPr>
        <w:t>:________________________________________________________________________</w:t>
      </w:r>
    </w:p>
    <w:p w14:paraId="1A612CDD" w14:textId="77777777" w:rsidR="001D45A4" w:rsidRPr="00B32EB3" w:rsidRDefault="001D45A4" w:rsidP="001D45A4">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 xml:space="preserve">Data publicării anunțului de intenție sau, după caz, precizarea că nu a fost publicat un astfel de </w:t>
      </w:r>
      <w:r w:rsidRPr="00B32EB3">
        <w:rPr>
          <w:b/>
          <w:shd w:val="clear" w:color="auto" w:fill="FFFFFF" w:themeFill="background1"/>
          <w:lang w:eastAsia="ru-RU"/>
        </w:rPr>
        <w:t>anunţ:</w:t>
      </w:r>
      <w:r w:rsidRPr="00B32EB3">
        <w:t xml:space="preserve"> </w:t>
      </w:r>
    </w:p>
    <w:p w14:paraId="1D02D27C" w14:textId="77777777" w:rsidR="001D45A4" w:rsidRPr="00B32EB3" w:rsidRDefault="001D45A4" w:rsidP="001D45A4">
      <w:pPr>
        <w:numPr>
          <w:ilvl w:val="0"/>
          <w:numId w:val="19"/>
        </w:numPr>
        <w:shd w:val="clear" w:color="auto" w:fill="FFFFFF" w:themeFill="background1"/>
        <w:tabs>
          <w:tab w:val="right" w:pos="426"/>
        </w:tabs>
        <w:spacing w:before="120"/>
        <w:ind w:left="0" w:firstLine="0"/>
        <w:rPr>
          <w:b/>
          <w:lang w:eastAsia="ru-RU"/>
        </w:rPr>
      </w:pPr>
      <w:r w:rsidRPr="00B32EB3">
        <w:rPr>
          <w:b/>
          <w:lang w:eastAsia="ru-RU"/>
        </w:rPr>
        <w:t>Data transmiterii spre publicare a anunțului de participar</w:t>
      </w:r>
      <w:r w:rsidRPr="00B32EB3">
        <w:rPr>
          <w:b/>
          <w:shd w:val="clear" w:color="auto" w:fill="FFFFFF" w:themeFill="background1"/>
          <w:lang w:eastAsia="ru-RU"/>
        </w:rPr>
        <w:t>e:</w:t>
      </w:r>
      <w:r w:rsidRPr="00B32EB3">
        <w:rPr>
          <w:b/>
          <w:i/>
          <w:lang w:eastAsia="ru-RU"/>
        </w:rPr>
        <w:t xml:space="preserve">  conform SIA RSAP</w:t>
      </w:r>
      <w:r w:rsidRPr="00B32EB3">
        <w:rPr>
          <w:b/>
          <w:lang w:eastAsia="ru-RU"/>
        </w:rPr>
        <w:t>.</w:t>
      </w:r>
    </w:p>
    <w:p w14:paraId="10519B5E" w14:textId="77777777" w:rsidR="001D45A4" w:rsidRDefault="001D45A4" w:rsidP="001D45A4">
      <w:pPr>
        <w:numPr>
          <w:ilvl w:val="0"/>
          <w:numId w:val="19"/>
        </w:numPr>
        <w:shd w:val="clear" w:color="auto" w:fill="FFFFFF" w:themeFill="background1"/>
        <w:tabs>
          <w:tab w:val="right" w:pos="426"/>
        </w:tabs>
        <w:spacing w:before="120"/>
        <w:ind w:left="0" w:firstLine="0"/>
        <w:rPr>
          <w:b/>
          <w:lang w:eastAsia="ru-RU"/>
        </w:rPr>
      </w:pPr>
      <w:r w:rsidRPr="00B32EB3">
        <w:rPr>
          <w:b/>
          <w:lang w:eastAsia="ru-RU"/>
        </w:rPr>
        <w:t>În cadrul procedurii de achiziție publică se va utiliza/accepta:</w:t>
      </w:r>
    </w:p>
    <w:p w14:paraId="25C22118" w14:textId="77777777" w:rsidR="001D45A4" w:rsidRPr="00131B88" w:rsidRDefault="001D45A4" w:rsidP="001D45A4">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1D45A4" w:rsidRPr="00B32EB3" w14:paraId="76C41DA2" w14:textId="77777777" w:rsidTr="00D02ACE">
        <w:tc>
          <w:tcPr>
            <w:tcW w:w="0" w:type="auto"/>
            <w:shd w:val="clear" w:color="auto" w:fill="FFFFFF" w:themeFill="background1"/>
          </w:tcPr>
          <w:p w14:paraId="237C552F" w14:textId="77777777" w:rsidR="001D45A4" w:rsidRPr="00B32EB3" w:rsidRDefault="001D45A4" w:rsidP="00D02ACE">
            <w:pPr>
              <w:shd w:val="clear" w:color="auto" w:fill="FFFFFF" w:themeFill="background1"/>
              <w:tabs>
                <w:tab w:val="right" w:pos="426"/>
              </w:tabs>
              <w:rPr>
                <w:b/>
                <w:lang w:eastAsia="ru-RU"/>
              </w:rPr>
            </w:pPr>
            <w:r w:rsidRPr="00B32EB3">
              <w:rPr>
                <w:b/>
                <w:lang w:eastAsia="ru-RU"/>
              </w:rPr>
              <w:t>Denumirea instrumentului electronic</w:t>
            </w:r>
          </w:p>
        </w:tc>
        <w:tc>
          <w:tcPr>
            <w:tcW w:w="0" w:type="auto"/>
            <w:shd w:val="clear" w:color="auto" w:fill="FFFFFF" w:themeFill="background1"/>
          </w:tcPr>
          <w:p w14:paraId="73DCC024" w14:textId="77777777" w:rsidR="001D45A4" w:rsidRPr="00B32EB3" w:rsidRDefault="001D45A4" w:rsidP="00D02ACE">
            <w:pPr>
              <w:shd w:val="clear" w:color="auto" w:fill="FFFFFF" w:themeFill="background1"/>
              <w:tabs>
                <w:tab w:val="right" w:pos="426"/>
              </w:tabs>
              <w:rPr>
                <w:b/>
                <w:lang w:eastAsia="ru-RU"/>
              </w:rPr>
            </w:pPr>
            <w:r w:rsidRPr="00B32EB3">
              <w:rPr>
                <w:b/>
                <w:lang w:eastAsia="ru-RU"/>
              </w:rPr>
              <w:t>Se va utiliza/accepta sau nu</w:t>
            </w:r>
          </w:p>
        </w:tc>
      </w:tr>
      <w:tr w:rsidR="001D45A4" w:rsidRPr="00B32EB3" w14:paraId="1D5B8B17" w14:textId="77777777" w:rsidTr="00D02ACE">
        <w:tc>
          <w:tcPr>
            <w:tcW w:w="0" w:type="auto"/>
            <w:shd w:val="clear" w:color="auto" w:fill="FFFFFF" w:themeFill="background1"/>
          </w:tcPr>
          <w:p w14:paraId="5CB1DA18" w14:textId="77777777" w:rsidR="001D45A4" w:rsidRPr="00B32EB3" w:rsidRDefault="001D45A4" w:rsidP="00D02ACE">
            <w:pPr>
              <w:shd w:val="clear" w:color="auto" w:fill="FFFFFF" w:themeFill="background1"/>
              <w:tabs>
                <w:tab w:val="right" w:pos="426"/>
              </w:tabs>
              <w:rPr>
                <w:lang w:eastAsia="ru-RU"/>
              </w:rPr>
            </w:pPr>
            <w:r w:rsidRPr="00B32EB3">
              <w:rPr>
                <w:lang w:eastAsia="ru-RU"/>
              </w:rPr>
              <w:t>Depunerea electronică a ofertelor sau a cererilor de participare</w:t>
            </w:r>
          </w:p>
        </w:tc>
        <w:tc>
          <w:tcPr>
            <w:tcW w:w="0" w:type="auto"/>
            <w:shd w:val="clear" w:color="auto" w:fill="FFFFFF" w:themeFill="background1"/>
          </w:tcPr>
          <w:p w14:paraId="2E08A981" w14:textId="77777777" w:rsidR="001D45A4" w:rsidRPr="00B32EB3" w:rsidRDefault="001D45A4" w:rsidP="00D02ACE">
            <w:pPr>
              <w:shd w:val="clear" w:color="auto" w:fill="FFFFFF" w:themeFill="background1"/>
              <w:tabs>
                <w:tab w:val="right" w:pos="426"/>
              </w:tabs>
              <w:rPr>
                <w:lang w:eastAsia="ru-RU"/>
              </w:rPr>
            </w:pPr>
            <w:r w:rsidRPr="00B32EB3">
              <w:rPr>
                <w:b/>
                <w:lang w:eastAsia="ru-RU"/>
              </w:rPr>
              <w:t>se va utiliza</w:t>
            </w:r>
          </w:p>
        </w:tc>
      </w:tr>
      <w:tr w:rsidR="001D45A4" w:rsidRPr="00B32EB3" w14:paraId="266FB6CD" w14:textId="77777777" w:rsidTr="00D02ACE">
        <w:tc>
          <w:tcPr>
            <w:tcW w:w="0" w:type="auto"/>
            <w:shd w:val="clear" w:color="auto" w:fill="FFFFFF" w:themeFill="background1"/>
          </w:tcPr>
          <w:p w14:paraId="5BF3A0EF" w14:textId="77777777" w:rsidR="001D45A4" w:rsidRPr="00B32EB3" w:rsidRDefault="001D45A4" w:rsidP="00D02ACE">
            <w:pPr>
              <w:shd w:val="clear" w:color="auto" w:fill="FFFFFF" w:themeFill="background1"/>
              <w:tabs>
                <w:tab w:val="right" w:pos="426"/>
              </w:tabs>
              <w:rPr>
                <w:lang w:eastAsia="ru-RU"/>
              </w:rPr>
            </w:pPr>
            <w:r w:rsidRPr="00B32EB3">
              <w:rPr>
                <w:lang w:eastAsia="ru-RU"/>
              </w:rPr>
              <w:t>Sistemul de comenzi electronice</w:t>
            </w:r>
          </w:p>
        </w:tc>
        <w:tc>
          <w:tcPr>
            <w:tcW w:w="0" w:type="auto"/>
            <w:shd w:val="clear" w:color="auto" w:fill="FFFFFF" w:themeFill="background1"/>
          </w:tcPr>
          <w:p w14:paraId="2C71D7C7" w14:textId="77777777" w:rsidR="001D45A4" w:rsidRPr="00B32EB3" w:rsidRDefault="001D45A4" w:rsidP="00D02ACE">
            <w:pPr>
              <w:shd w:val="clear" w:color="auto" w:fill="FFFFFF" w:themeFill="background1"/>
              <w:tabs>
                <w:tab w:val="right" w:pos="426"/>
              </w:tabs>
              <w:rPr>
                <w:lang w:eastAsia="ru-RU"/>
              </w:rPr>
            </w:pPr>
            <w:r w:rsidRPr="00B32EB3">
              <w:rPr>
                <w:lang w:eastAsia="ru-RU"/>
              </w:rPr>
              <w:t>-</w:t>
            </w:r>
          </w:p>
        </w:tc>
      </w:tr>
      <w:tr w:rsidR="001D45A4" w:rsidRPr="00B32EB3" w14:paraId="53F8630F" w14:textId="77777777" w:rsidTr="00D02ACE">
        <w:tc>
          <w:tcPr>
            <w:tcW w:w="0" w:type="auto"/>
            <w:shd w:val="clear" w:color="auto" w:fill="FFFFFF" w:themeFill="background1"/>
          </w:tcPr>
          <w:p w14:paraId="26C49138" w14:textId="77777777" w:rsidR="001D45A4" w:rsidRPr="00B32EB3" w:rsidRDefault="001D45A4" w:rsidP="00D02ACE">
            <w:pPr>
              <w:shd w:val="clear" w:color="auto" w:fill="FFFFFF" w:themeFill="background1"/>
              <w:tabs>
                <w:tab w:val="right" w:pos="426"/>
              </w:tabs>
              <w:rPr>
                <w:lang w:eastAsia="ru-RU"/>
              </w:rPr>
            </w:pPr>
            <w:r w:rsidRPr="00B32EB3">
              <w:rPr>
                <w:lang w:eastAsia="ru-RU"/>
              </w:rPr>
              <w:t>Facturarea electronică</w:t>
            </w:r>
          </w:p>
        </w:tc>
        <w:tc>
          <w:tcPr>
            <w:tcW w:w="0" w:type="auto"/>
            <w:shd w:val="clear" w:color="auto" w:fill="FFFFFF" w:themeFill="background1"/>
          </w:tcPr>
          <w:p w14:paraId="5E03D467" w14:textId="77777777" w:rsidR="001D45A4" w:rsidRPr="00B32EB3" w:rsidRDefault="001D45A4" w:rsidP="00D02ACE">
            <w:pPr>
              <w:shd w:val="clear" w:color="auto" w:fill="FFFFFF" w:themeFill="background1"/>
              <w:tabs>
                <w:tab w:val="right" w:pos="426"/>
              </w:tabs>
              <w:rPr>
                <w:lang w:eastAsia="ru-RU"/>
              </w:rPr>
            </w:pPr>
            <w:r w:rsidRPr="00B32EB3">
              <w:rPr>
                <w:b/>
                <w:lang w:eastAsia="ru-RU"/>
              </w:rPr>
              <w:t>se va utiliza</w:t>
            </w:r>
          </w:p>
        </w:tc>
      </w:tr>
      <w:tr w:rsidR="001D45A4" w:rsidRPr="00B32EB3" w14:paraId="7B8778E4" w14:textId="77777777" w:rsidTr="00D02ACE">
        <w:trPr>
          <w:trHeight w:val="77"/>
        </w:trPr>
        <w:tc>
          <w:tcPr>
            <w:tcW w:w="0" w:type="auto"/>
            <w:shd w:val="clear" w:color="auto" w:fill="FFFFFF" w:themeFill="background1"/>
          </w:tcPr>
          <w:p w14:paraId="7AFD2903" w14:textId="77777777" w:rsidR="001D45A4" w:rsidRPr="00B32EB3" w:rsidRDefault="001D45A4" w:rsidP="00D02ACE">
            <w:pPr>
              <w:shd w:val="clear" w:color="auto" w:fill="FFFFFF" w:themeFill="background1"/>
              <w:tabs>
                <w:tab w:val="right" w:pos="426"/>
              </w:tabs>
              <w:rPr>
                <w:lang w:eastAsia="ru-RU"/>
              </w:rPr>
            </w:pPr>
            <w:r w:rsidRPr="00B32EB3">
              <w:rPr>
                <w:lang w:eastAsia="ru-RU"/>
              </w:rPr>
              <w:t>Plățile electronice</w:t>
            </w:r>
          </w:p>
        </w:tc>
        <w:tc>
          <w:tcPr>
            <w:tcW w:w="0" w:type="auto"/>
            <w:shd w:val="clear" w:color="auto" w:fill="FFFFFF" w:themeFill="background1"/>
          </w:tcPr>
          <w:p w14:paraId="5D1B4DE0" w14:textId="77777777" w:rsidR="001D45A4" w:rsidRPr="00B32EB3" w:rsidRDefault="001D45A4" w:rsidP="00D02ACE">
            <w:pPr>
              <w:shd w:val="clear" w:color="auto" w:fill="FFFFFF" w:themeFill="background1"/>
              <w:tabs>
                <w:tab w:val="right" w:pos="426"/>
              </w:tabs>
              <w:rPr>
                <w:lang w:eastAsia="ru-RU"/>
              </w:rPr>
            </w:pPr>
            <w:r w:rsidRPr="00B32EB3">
              <w:rPr>
                <w:b/>
                <w:lang w:eastAsia="ru-RU"/>
              </w:rPr>
              <w:t>se va utiliza</w:t>
            </w:r>
          </w:p>
        </w:tc>
      </w:tr>
    </w:tbl>
    <w:p w14:paraId="1735BFF6" w14:textId="77777777" w:rsidR="001D45A4" w:rsidRPr="00B32EB3" w:rsidRDefault="001D45A4" w:rsidP="001D45A4">
      <w:pPr>
        <w:numPr>
          <w:ilvl w:val="0"/>
          <w:numId w:val="19"/>
        </w:numPr>
        <w:shd w:val="clear" w:color="auto" w:fill="FFFFFF" w:themeFill="background1"/>
        <w:tabs>
          <w:tab w:val="right" w:pos="426"/>
        </w:tabs>
        <w:ind w:left="360"/>
        <w:rPr>
          <w:b/>
          <w:lang w:eastAsia="ru-RU"/>
        </w:rPr>
      </w:pPr>
      <w:r w:rsidRPr="00B32EB3">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04120109" w14:textId="77777777" w:rsidR="001D45A4" w:rsidRPr="00B32EB3" w:rsidRDefault="001D45A4" w:rsidP="001D45A4">
      <w:pPr>
        <w:shd w:val="clear" w:color="auto" w:fill="FFFFFF" w:themeFill="background1"/>
        <w:tabs>
          <w:tab w:val="right" w:pos="426"/>
        </w:tabs>
        <w:ind w:left="360"/>
        <w:rPr>
          <w:b/>
          <w:lang w:eastAsia="ru-RU"/>
        </w:rPr>
      </w:pPr>
      <w:r w:rsidRPr="00B32EB3">
        <w:rPr>
          <w:b/>
          <w:lang w:eastAsia="ru-RU"/>
        </w:rPr>
        <w:t xml:space="preserve">     </w:t>
      </w:r>
      <w:r w:rsidRPr="00B32EB3">
        <w:rPr>
          <w:sz w:val="20"/>
          <w:lang w:eastAsia="ru-RU"/>
        </w:rPr>
        <w:t xml:space="preserve"> (se specifică da sau nu)</w:t>
      </w:r>
    </w:p>
    <w:p w14:paraId="41BE6061" w14:textId="77777777" w:rsidR="001D45A4" w:rsidRPr="00B32EB3" w:rsidRDefault="001D45A4" w:rsidP="001D45A4">
      <w:pPr>
        <w:numPr>
          <w:ilvl w:val="0"/>
          <w:numId w:val="19"/>
        </w:numPr>
        <w:shd w:val="clear" w:color="auto" w:fill="FFFFFF" w:themeFill="background1"/>
        <w:tabs>
          <w:tab w:val="right" w:pos="426"/>
        </w:tabs>
        <w:spacing w:before="120"/>
        <w:ind w:left="0" w:firstLine="0"/>
        <w:jc w:val="both"/>
        <w:rPr>
          <w:b/>
          <w:lang w:eastAsia="ru-RU"/>
        </w:rPr>
      </w:pPr>
      <w:r w:rsidRPr="00B32EB3">
        <w:rPr>
          <w:b/>
          <w:lang w:eastAsia="ru-RU"/>
        </w:rPr>
        <w:t xml:space="preserve">Alte informații relevante:    </w:t>
      </w:r>
      <w:r w:rsidRPr="00B32EB3">
        <w:t>se aplică semnătura electronică a administratorului</w:t>
      </w:r>
      <w:r w:rsidRPr="00B32EB3">
        <w:rPr>
          <w:b/>
          <w:lang w:eastAsia="ru-RU"/>
        </w:rPr>
        <w:t xml:space="preserve"> </w:t>
      </w:r>
      <w:r>
        <w:t>operatorului economic</w:t>
      </w:r>
      <w:r w:rsidRPr="00B32EB3">
        <w:t xml:space="preserve"> indicat în Extrasul Registrului de Stat al</w:t>
      </w:r>
      <w:r w:rsidRPr="00B32EB3">
        <w:rPr>
          <w:b/>
          <w:lang w:eastAsia="ru-RU"/>
        </w:rPr>
        <w:t xml:space="preserve"> </w:t>
      </w:r>
      <w:r w:rsidRPr="00B32EB3">
        <w:t>persoanelor juridice sau de către persoana</w:t>
      </w:r>
      <w:r w:rsidRPr="00B32EB3">
        <w:rPr>
          <w:b/>
          <w:lang w:eastAsia="ru-RU"/>
        </w:rPr>
        <w:t xml:space="preserve"> </w:t>
      </w:r>
      <w:r w:rsidRPr="00B32EB3">
        <w:t>împuternicită</w:t>
      </w:r>
      <w:r>
        <w:t xml:space="preserve"> de administrator cu prezentarea procurii</w:t>
      </w:r>
      <w:r w:rsidRPr="00B32EB3">
        <w:t>.</w:t>
      </w:r>
    </w:p>
    <w:p w14:paraId="3F84463A" w14:textId="77777777" w:rsidR="001D45A4" w:rsidRDefault="001D45A4" w:rsidP="001D45A4">
      <w:pPr>
        <w:shd w:val="clear" w:color="auto" w:fill="FFFFFF" w:themeFill="background1"/>
        <w:spacing w:before="120" w:after="120"/>
        <w:rPr>
          <w:b/>
          <w:lang w:eastAsia="ru-RU"/>
        </w:rPr>
      </w:pPr>
    </w:p>
    <w:p w14:paraId="5086E281" w14:textId="77777777" w:rsidR="001D45A4" w:rsidRPr="00B32EB3" w:rsidRDefault="001D45A4" w:rsidP="001D45A4">
      <w:pPr>
        <w:shd w:val="clear" w:color="auto" w:fill="FFFFFF" w:themeFill="background1"/>
        <w:spacing w:before="120" w:after="120"/>
        <w:rPr>
          <w:b/>
          <w:lang w:eastAsia="ru-RU"/>
        </w:rPr>
      </w:pPr>
    </w:p>
    <w:p w14:paraId="61AC5AFC" w14:textId="77777777" w:rsidR="001D45A4" w:rsidRPr="00B32EB3" w:rsidRDefault="001D45A4" w:rsidP="001D45A4">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B32EB3">
        <w:rPr>
          <w:b/>
          <w:lang w:eastAsia="ru-RU"/>
        </w:rPr>
        <w:t xml:space="preserve">Conducătorul grupului de lucru:  </w:t>
      </w:r>
      <w:r w:rsidRPr="00B32EB3">
        <w:rPr>
          <w:b/>
          <w:shd w:val="clear" w:color="auto" w:fill="FFFFFF" w:themeFill="background1"/>
          <w:lang w:eastAsia="ru-RU"/>
        </w:rPr>
        <w:t>CUCULESCU   Teodor   ____________________________</w:t>
      </w:r>
    </w:p>
    <w:p w14:paraId="2C2B5382" w14:textId="77777777" w:rsidR="001D45A4" w:rsidRPr="00B32EB3" w:rsidRDefault="001D45A4" w:rsidP="001D45A4">
      <w:pPr>
        <w:shd w:val="clear" w:color="auto" w:fill="FFFFFF" w:themeFill="background1"/>
        <w:tabs>
          <w:tab w:val="left" w:pos="284"/>
          <w:tab w:val="left" w:pos="426"/>
          <w:tab w:val="decimal" w:pos="8364"/>
        </w:tabs>
        <w:spacing w:line="276" w:lineRule="auto"/>
        <w:ind w:left="-284" w:right="-144" w:firstLine="284"/>
        <w:rPr>
          <w:b/>
          <w:bCs/>
          <w:color w:val="000000"/>
        </w:rPr>
      </w:pPr>
      <w:r w:rsidRPr="00B32EB3">
        <w:rPr>
          <w:b/>
          <w:shd w:val="clear" w:color="auto" w:fill="FFFFFF" w:themeFill="background1"/>
          <w:lang w:eastAsia="ru-RU"/>
        </w:rPr>
        <w:t xml:space="preserve">                                                                                                         L.Ș  </w:t>
      </w:r>
    </w:p>
    <w:p w14:paraId="152F7387" w14:textId="77777777" w:rsidR="001D45A4" w:rsidRDefault="001D45A4" w:rsidP="001D45A4"/>
    <w:p w14:paraId="586FB897" w14:textId="77777777" w:rsidR="001D45A4" w:rsidRDefault="001D45A4" w:rsidP="001D45A4"/>
    <w:p w14:paraId="51095BAF" w14:textId="77777777" w:rsidR="001D45A4" w:rsidRDefault="001D45A4" w:rsidP="001D45A4"/>
    <w:p w14:paraId="6F0F38D0" w14:textId="77777777" w:rsidR="001D45A4" w:rsidRDefault="001D45A4" w:rsidP="001D45A4"/>
    <w:p w14:paraId="36038783" w14:textId="77777777" w:rsidR="001D45A4" w:rsidRDefault="001D45A4" w:rsidP="001D45A4"/>
    <w:p w14:paraId="4072817C" w14:textId="77777777" w:rsidR="001D45A4" w:rsidRDefault="001D45A4" w:rsidP="001D45A4"/>
    <w:p w14:paraId="03DE442C" w14:textId="77777777" w:rsidR="001D45A4" w:rsidRDefault="001D45A4" w:rsidP="001D45A4"/>
    <w:p w14:paraId="00EA0276" w14:textId="77777777" w:rsidR="001D45A4" w:rsidRDefault="001D45A4" w:rsidP="001D45A4"/>
    <w:p w14:paraId="2C6D1E5E" w14:textId="77777777" w:rsidR="001D45A4" w:rsidRDefault="001D45A4" w:rsidP="001D45A4"/>
    <w:p w14:paraId="7132CA26" w14:textId="77777777" w:rsidR="001D45A4" w:rsidRDefault="001D45A4" w:rsidP="001D45A4"/>
    <w:p w14:paraId="4481FC84" w14:textId="77777777" w:rsidR="001D45A4" w:rsidRDefault="001D45A4" w:rsidP="001D45A4"/>
    <w:p w14:paraId="49C13AFB" w14:textId="77777777" w:rsidR="001D45A4" w:rsidRPr="00B32EB3" w:rsidRDefault="001D45A4" w:rsidP="001D45A4">
      <w:pPr>
        <w:rPr>
          <w:sz w:val="18"/>
          <w:szCs w:val="18"/>
        </w:rPr>
      </w:pPr>
    </w:p>
    <w:p w14:paraId="15007FA9" w14:textId="77777777" w:rsidR="001D45A4" w:rsidRDefault="001D45A4" w:rsidP="001D45A4">
      <w:pPr>
        <w:rPr>
          <w:sz w:val="18"/>
          <w:szCs w:val="18"/>
        </w:rPr>
      </w:pPr>
      <w:r>
        <w:rPr>
          <w:sz w:val="18"/>
          <w:szCs w:val="18"/>
        </w:rPr>
        <w:t xml:space="preserve">Ex. E.Crijanovschii </w:t>
      </w:r>
    </w:p>
    <w:p w14:paraId="4F2E2D04" w14:textId="77777777" w:rsidR="001D45A4" w:rsidRPr="00B32EB3" w:rsidRDefault="001D45A4" w:rsidP="001D45A4">
      <w:pPr>
        <w:rPr>
          <w:sz w:val="18"/>
          <w:szCs w:val="18"/>
        </w:rPr>
      </w:pPr>
      <w:r>
        <w:rPr>
          <w:sz w:val="18"/>
          <w:szCs w:val="18"/>
        </w:rPr>
        <w:t>Tel: 025421825</w:t>
      </w:r>
    </w:p>
    <w:p w14:paraId="6F7D0D16" w14:textId="77777777" w:rsidR="00473175" w:rsidRDefault="00473175" w:rsidP="0066682A">
      <w:pPr>
        <w:pStyle w:val="Style3"/>
        <w:tabs>
          <w:tab w:val="left" w:pos="567"/>
        </w:tabs>
        <w:spacing w:before="0" w:beforeAutospacing="0" w:after="0"/>
        <w:ind w:left="0" w:firstLine="0"/>
        <w:rPr>
          <w:rFonts w:eastAsia="PMingLiU"/>
          <w:lang w:val="ro-RO" w:eastAsia="zh-CN"/>
        </w:rPr>
      </w:pPr>
    </w:p>
    <w:p w14:paraId="2B6BF9E2" w14:textId="77777777" w:rsidR="00473175" w:rsidRDefault="00473175" w:rsidP="0066682A">
      <w:pPr>
        <w:pStyle w:val="Style3"/>
        <w:tabs>
          <w:tab w:val="left" w:pos="567"/>
        </w:tabs>
        <w:spacing w:before="0" w:beforeAutospacing="0" w:after="0"/>
        <w:ind w:left="0" w:firstLine="0"/>
        <w:rPr>
          <w:rFonts w:eastAsia="PMingLiU"/>
          <w:lang w:val="ro-RO" w:eastAsia="zh-CN"/>
        </w:rPr>
      </w:pPr>
    </w:p>
    <w:p w14:paraId="685E145D" w14:textId="77777777" w:rsidR="00473175" w:rsidRDefault="00473175" w:rsidP="0066682A">
      <w:pPr>
        <w:pStyle w:val="Style3"/>
        <w:tabs>
          <w:tab w:val="left" w:pos="567"/>
        </w:tabs>
        <w:spacing w:before="0" w:beforeAutospacing="0" w:after="0"/>
        <w:ind w:left="0" w:firstLine="0"/>
        <w:rPr>
          <w:rFonts w:eastAsia="PMingLiU"/>
          <w:lang w:val="ro-RO" w:eastAsia="zh-CN"/>
        </w:rPr>
      </w:pPr>
    </w:p>
    <w:p w14:paraId="7C4015A3" w14:textId="77777777" w:rsidR="00473175" w:rsidRDefault="00473175" w:rsidP="0066682A">
      <w:pPr>
        <w:pStyle w:val="Style3"/>
        <w:tabs>
          <w:tab w:val="left" w:pos="567"/>
        </w:tabs>
        <w:spacing w:before="0" w:beforeAutospacing="0" w:after="0"/>
        <w:ind w:left="0" w:firstLine="0"/>
        <w:rPr>
          <w:rFonts w:eastAsia="PMingLiU"/>
          <w:lang w:val="ro-RO" w:eastAsia="zh-CN"/>
        </w:rPr>
      </w:pPr>
    </w:p>
    <w:p w14:paraId="418B16F6" w14:textId="77777777" w:rsidR="00473175" w:rsidRDefault="00473175" w:rsidP="0066682A">
      <w:pPr>
        <w:pStyle w:val="Style3"/>
        <w:tabs>
          <w:tab w:val="left" w:pos="567"/>
        </w:tabs>
        <w:spacing w:before="0" w:beforeAutospacing="0" w:after="0"/>
        <w:ind w:left="0" w:firstLine="0"/>
        <w:rPr>
          <w:rFonts w:eastAsia="PMingLiU"/>
          <w:lang w:val="ro-RO" w:eastAsia="zh-CN"/>
        </w:rPr>
      </w:pPr>
    </w:p>
    <w:p w14:paraId="0FFCA1E1" w14:textId="77777777" w:rsidR="00473175" w:rsidRDefault="00473175" w:rsidP="0066682A">
      <w:pPr>
        <w:pStyle w:val="Style3"/>
        <w:tabs>
          <w:tab w:val="left" w:pos="567"/>
        </w:tabs>
        <w:spacing w:before="0" w:beforeAutospacing="0" w:after="0"/>
        <w:ind w:left="0" w:firstLine="0"/>
        <w:rPr>
          <w:rFonts w:eastAsia="PMingLiU"/>
          <w:lang w:val="ro-RO" w:eastAsia="zh-CN"/>
        </w:rPr>
      </w:pPr>
    </w:p>
    <w:p w14:paraId="69DAE54A" w14:textId="77777777" w:rsidR="00473175" w:rsidRPr="00B32EB3" w:rsidRDefault="00473175" w:rsidP="0066682A">
      <w:pPr>
        <w:pStyle w:val="Style3"/>
        <w:tabs>
          <w:tab w:val="left" w:pos="567"/>
        </w:tabs>
        <w:spacing w:before="0" w:beforeAutospacing="0" w:after="0"/>
        <w:ind w:left="0" w:firstLine="0"/>
        <w:rPr>
          <w:rFonts w:eastAsia="PMingLiU"/>
          <w:lang w:val="ro-RO" w:eastAsia="zh-CN"/>
        </w:rPr>
      </w:pPr>
    </w:p>
    <w:p w14:paraId="6723BE25" w14:textId="77777777" w:rsidR="0066682A" w:rsidRDefault="0066682A" w:rsidP="002A6E99">
      <w:pPr>
        <w:pStyle w:val="Style3"/>
        <w:tabs>
          <w:tab w:val="left" w:pos="567"/>
        </w:tabs>
        <w:spacing w:before="0" w:beforeAutospacing="0" w:after="0"/>
        <w:ind w:left="0" w:firstLine="0"/>
        <w:jc w:val="center"/>
        <w:rPr>
          <w:rFonts w:eastAsia="PMingLiU"/>
          <w:lang w:eastAsia="zh-CN"/>
        </w:rPr>
      </w:pPr>
      <w:bookmarkStart w:id="45" w:name="_GoBack"/>
      <w:bookmarkEnd w:id="45"/>
    </w:p>
    <w:p w14:paraId="61427E3C"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4EF1BA1C"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2A7D96BF"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2F0CD74F"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1AACB4D6"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6EA245FD"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6263E95A"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2DFC1802" w14:textId="77777777" w:rsidR="0066682A" w:rsidRPr="00FF430B" w:rsidRDefault="0066682A"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60FE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60FEC">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60FEC">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60FEC">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60FEC">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60FE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60FE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60FE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60FE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60FEC">
      <w:pPr>
        <w:numPr>
          <w:ilvl w:val="0"/>
          <w:numId w:val="25"/>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460FEC">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60FEC">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60FEC">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60FEC">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60FEC">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60FE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60FEC">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60FEC">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60FEC">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60FEC">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60FEC">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60FEC">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60FEC">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60FEC">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460FEC">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460FEC">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460FEC">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460FEC">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460FEC">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460FEC">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460FEC">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460FEC">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460FEC">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60FE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FC783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FC783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C783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460FE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460FE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460FE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460FE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460FE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60FE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460FE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60FE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60FE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60FE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C783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C783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FC783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FC783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C783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C783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C78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C78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C78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2F9A292E" w:rsidR="00892FAB" w:rsidRDefault="00892FAB">
      <w:pPr>
        <w:spacing w:after="160" w:line="259" w:lineRule="auto"/>
      </w:pP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60FE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FC783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FC783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460FE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460FE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460FE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460FEC">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60FE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FC783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FC783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FC783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FC783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FC783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FC783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FC783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FC783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FC783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C783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C783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FC783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FC783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FC78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FC783B">
        <w:trPr>
          <w:trHeight w:val="697"/>
        </w:trPr>
        <w:tc>
          <w:tcPr>
            <w:tcW w:w="9748" w:type="dxa"/>
            <w:vAlign w:val="center"/>
          </w:tcPr>
          <w:p w14:paraId="0502552E" w14:textId="77777777" w:rsidR="00325E16" w:rsidRPr="00FF430B" w:rsidRDefault="00325E16" w:rsidP="00FC783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FC783B">
            <w:pPr>
              <w:jc w:val="right"/>
              <w:rPr>
                <w:noProof w:val="0"/>
              </w:rPr>
            </w:pPr>
            <w:r>
              <w:rPr>
                <w:noProof w:val="0"/>
              </w:rPr>
              <w:t>la Documentația standard nr.69</w:t>
            </w:r>
          </w:p>
          <w:p w14:paraId="6D99E99F" w14:textId="77777777" w:rsidR="00325E16" w:rsidRDefault="00325E16" w:rsidP="00FC783B">
            <w:pPr>
              <w:jc w:val="right"/>
              <w:rPr>
                <w:noProof w:val="0"/>
              </w:rPr>
            </w:pPr>
            <w:r>
              <w:rPr>
                <w:noProof w:val="0"/>
              </w:rPr>
              <w:t>din 7 mai 2021</w:t>
            </w:r>
          </w:p>
          <w:p w14:paraId="44A47751" w14:textId="77777777" w:rsidR="00325E16" w:rsidRPr="00FF430B" w:rsidRDefault="00325E16" w:rsidP="00FC783B">
            <w:pPr>
              <w:autoSpaceDE w:val="0"/>
              <w:autoSpaceDN w:val="0"/>
              <w:adjustRightInd w:val="0"/>
              <w:ind w:right="23"/>
              <w:jc w:val="center"/>
              <w:rPr>
                <w:b/>
                <w:color w:val="000000"/>
                <w:w w:val="90"/>
              </w:rPr>
            </w:pPr>
          </w:p>
          <w:p w14:paraId="74823052" w14:textId="77777777" w:rsidR="00325E16" w:rsidRPr="00FF430B" w:rsidRDefault="00325E16" w:rsidP="00FC783B">
            <w:pPr>
              <w:autoSpaceDE w:val="0"/>
              <w:autoSpaceDN w:val="0"/>
              <w:adjustRightInd w:val="0"/>
              <w:ind w:right="23"/>
              <w:jc w:val="center"/>
              <w:rPr>
                <w:b/>
                <w:color w:val="000000"/>
                <w:w w:val="90"/>
              </w:rPr>
            </w:pPr>
          </w:p>
          <w:p w14:paraId="4184A815" w14:textId="77777777" w:rsidR="00325E16" w:rsidRPr="00FF430B" w:rsidRDefault="00325E16" w:rsidP="00FC783B">
            <w:pPr>
              <w:autoSpaceDE w:val="0"/>
              <w:autoSpaceDN w:val="0"/>
              <w:adjustRightInd w:val="0"/>
              <w:ind w:right="23"/>
              <w:jc w:val="center"/>
              <w:rPr>
                <w:b/>
                <w:bCs/>
              </w:rPr>
            </w:pPr>
          </w:p>
          <w:p w14:paraId="193115DB" w14:textId="77777777" w:rsidR="00325E16" w:rsidRPr="00FF430B" w:rsidRDefault="00325E16" w:rsidP="00FC783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FC783B">
            <w:pPr>
              <w:autoSpaceDE w:val="0"/>
              <w:autoSpaceDN w:val="0"/>
              <w:adjustRightInd w:val="0"/>
              <w:ind w:right="23"/>
              <w:jc w:val="center"/>
            </w:pPr>
            <w:r w:rsidRPr="00FF430B">
              <w:t>nr. ________ data ___________</w:t>
            </w:r>
          </w:p>
          <w:p w14:paraId="6F2E6D19" w14:textId="77777777" w:rsidR="00325E16" w:rsidRPr="00FF430B" w:rsidRDefault="00325E16" w:rsidP="00FC783B">
            <w:pPr>
              <w:autoSpaceDE w:val="0"/>
              <w:autoSpaceDN w:val="0"/>
              <w:adjustRightInd w:val="0"/>
              <w:ind w:right="23"/>
              <w:jc w:val="center"/>
            </w:pPr>
          </w:p>
          <w:p w14:paraId="631C47E0" w14:textId="77777777" w:rsidR="00325E16" w:rsidRPr="00FF430B" w:rsidRDefault="00325E16" w:rsidP="00FC783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FC783B">
            <w:pPr>
              <w:autoSpaceDE w:val="0"/>
              <w:autoSpaceDN w:val="0"/>
              <w:adjustRightInd w:val="0"/>
              <w:ind w:left="1140" w:right="-540"/>
              <w:jc w:val="both"/>
              <w:rPr>
                <w:b/>
                <w:bCs/>
              </w:rPr>
            </w:pPr>
          </w:p>
          <w:p w14:paraId="097E2D23" w14:textId="77777777" w:rsidR="00325E16" w:rsidRPr="00FF430B" w:rsidRDefault="00325E16" w:rsidP="00FC783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FC783B">
            <w:pPr>
              <w:autoSpaceDE w:val="0"/>
              <w:autoSpaceDN w:val="0"/>
              <w:adjustRightInd w:val="0"/>
              <w:jc w:val="both"/>
            </w:pPr>
          </w:p>
          <w:p w14:paraId="4C05837C" w14:textId="77777777" w:rsidR="00325E16" w:rsidRPr="00FF430B" w:rsidRDefault="00325E16" w:rsidP="00FC783B">
            <w:pPr>
              <w:autoSpaceDE w:val="0"/>
              <w:autoSpaceDN w:val="0"/>
              <w:adjustRightInd w:val="0"/>
              <w:jc w:val="both"/>
            </w:pPr>
            <w:r w:rsidRPr="00FF430B">
              <w:t xml:space="preserve">    între</w:t>
            </w:r>
          </w:p>
          <w:p w14:paraId="0A921014" w14:textId="77777777" w:rsidR="00325E16" w:rsidRPr="00FF430B" w:rsidRDefault="00325E16" w:rsidP="00FC783B">
            <w:pPr>
              <w:autoSpaceDE w:val="0"/>
              <w:autoSpaceDN w:val="0"/>
              <w:adjustRightInd w:val="0"/>
              <w:jc w:val="both"/>
            </w:pPr>
          </w:p>
          <w:p w14:paraId="207F958D" w14:textId="77777777" w:rsidR="00325E16" w:rsidRPr="00FF430B" w:rsidRDefault="00325E16" w:rsidP="00FC783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FC783B">
            <w:pPr>
              <w:autoSpaceDE w:val="0"/>
              <w:autoSpaceDN w:val="0"/>
              <w:adjustRightInd w:val="0"/>
              <w:jc w:val="both"/>
            </w:pPr>
          </w:p>
          <w:p w14:paraId="5E444C9C" w14:textId="77777777" w:rsidR="00325E16" w:rsidRPr="00FF430B" w:rsidRDefault="00325E16" w:rsidP="00FC783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FC783B">
            <w:pPr>
              <w:autoSpaceDE w:val="0"/>
              <w:autoSpaceDN w:val="0"/>
              <w:adjustRightInd w:val="0"/>
              <w:jc w:val="both"/>
              <w:rPr>
                <w:b/>
                <w:bCs/>
              </w:rPr>
            </w:pPr>
          </w:p>
          <w:p w14:paraId="7C7BA76E" w14:textId="77777777" w:rsidR="00325E16" w:rsidRPr="00FF430B" w:rsidRDefault="00325E16" w:rsidP="00FC783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FC783B">
            <w:pPr>
              <w:autoSpaceDE w:val="0"/>
              <w:autoSpaceDN w:val="0"/>
              <w:adjustRightInd w:val="0"/>
              <w:jc w:val="both"/>
            </w:pPr>
          </w:p>
          <w:p w14:paraId="74955362" w14:textId="77777777" w:rsidR="00325E16" w:rsidRPr="00FF430B" w:rsidRDefault="00325E16" w:rsidP="00FC783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FC783B">
            <w:pPr>
              <w:autoSpaceDE w:val="0"/>
              <w:autoSpaceDN w:val="0"/>
              <w:adjustRightInd w:val="0"/>
              <w:jc w:val="both"/>
            </w:pPr>
          </w:p>
          <w:p w14:paraId="428EA79E" w14:textId="77777777" w:rsidR="00325E16" w:rsidRPr="00FF430B" w:rsidRDefault="00325E16" w:rsidP="00FC783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FC783B">
            <w:pPr>
              <w:autoSpaceDE w:val="0"/>
              <w:autoSpaceDN w:val="0"/>
              <w:adjustRightInd w:val="0"/>
              <w:jc w:val="both"/>
              <w:rPr>
                <w:b/>
                <w:bCs/>
              </w:rPr>
            </w:pPr>
          </w:p>
          <w:p w14:paraId="102CBA46" w14:textId="77777777" w:rsidR="00325E16" w:rsidRPr="00FF430B" w:rsidRDefault="00325E16" w:rsidP="00FC783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FC783B">
            <w:pPr>
              <w:autoSpaceDE w:val="0"/>
              <w:autoSpaceDN w:val="0"/>
              <w:adjustRightInd w:val="0"/>
              <w:jc w:val="both"/>
            </w:pPr>
          </w:p>
          <w:p w14:paraId="644E3761" w14:textId="77777777" w:rsidR="00325E16" w:rsidRPr="00FF430B" w:rsidRDefault="00325E16" w:rsidP="00FC783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FC783B">
            <w:pPr>
              <w:autoSpaceDE w:val="0"/>
              <w:autoSpaceDN w:val="0"/>
              <w:adjustRightInd w:val="0"/>
              <w:jc w:val="both"/>
              <w:rPr>
                <w:b/>
                <w:bCs/>
                <w:i/>
                <w:iCs/>
              </w:rPr>
            </w:pPr>
          </w:p>
          <w:p w14:paraId="110BD0A9" w14:textId="77777777" w:rsidR="00325E16" w:rsidRPr="00FF430B" w:rsidRDefault="00325E16" w:rsidP="00FC783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FC783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FC783B">
            <w:pPr>
              <w:autoSpaceDE w:val="0"/>
              <w:autoSpaceDN w:val="0"/>
              <w:adjustRightInd w:val="0"/>
              <w:jc w:val="both"/>
              <w:rPr>
                <w:i/>
                <w:iCs/>
              </w:rPr>
            </w:pPr>
          </w:p>
          <w:p w14:paraId="6BD32E3F" w14:textId="77777777" w:rsidR="00325E16" w:rsidRPr="00FF430B" w:rsidRDefault="00325E16" w:rsidP="00FC783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FC783B">
            <w:pPr>
              <w:autoSpaceDE w:val="0"/>
              <w:autoSpaceDN w:val="0"/>
              <w:adjustRightInd w:val="0"/>
              <w:jc w:val="both"/>
              <w:rPr>
                <w:b/>
                <w:bCs/>
              </w:rPr>
            </w:pPr>
          </w:p>
          <w:p w14:paraId="28C5A612" w14:textId="77777777" w:rsidR="00325E16" w:rsidRPr="00FF430B" w:rsidRDefault="00325E16" w:rsidP="00FC783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FC783B">
            <w:pPr>
              <w:autoSpaceDE w:val="0"/>
              <w:autoSpaceDN w:val="0"/>
              <w:adjustRightInd w:val="0"/>
              <w:jc w:val="both"/>
              <w:rPr>
                <w:b/>
                <w:bCs/>
              </w:rPr>
            </w:pPr>
          </w:p>
          <w:p w14:paraId="03A056F2" w14:textId="77777777" w:rsidR="00325E16" w:rsidRPr="00FF430B" w:rsidRDefault="00325E16" w:rsidP="00FC783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FC783B">
            <w:pPr>
              <w:ind w:left="660"/>
              <w:jc w:val="both"/>
              <w:rPr>
                <w:b/>
                <w:bCs/>
              </w:rPr>
            </w:pPr>
          </w:p>
          <w:p w14:paraId="225E7599" w14:textId="77777777" w:rsidR="00325E16" w:rsidRPr="00FF430B" w:rsidRDefault="00325E16" w:rsidP="00FC783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FC783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FC783B">
            <w:pPr>
              <w:autoSpaceDE w:val="0"/>
              <w:autoSpaceDN w:val="0"/>
              <w:adjustRightInd w:val="0"/>
              <w:ind w:firstLine="720"/>
              <w:jc w:val="both"/>
            </w:pPr>
          </w:p>
          <w:p w14:paraId="41E43985" w14:textId="77777777" w:rsidR="00325E16" w:rsidRPr="00FF430B" w:rsidRDefault="00325E16" w:rsidP="00460FEC">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FC783B">
            <w:pPr>
              <w:autoSpaceDE w:val="0"/>
              <w:autoSpaceDN w:val="0"/>
              <w:adjustRightInd w:val="0"/>
              <w:ind w:left="660"/>
              <w:jc w:val="both"/>
              <w:rPr>
                <w:b/>
                <w:bCs/>
              </w:rPr>
            </w:pPr>
          </w:p>
          <w:p w14:paraId="151F3723" w14:textId="77777777" w:rsidR="00325E16" w:rsidRPr="00FF430B" w:rsidRDefault="00325E16" w:rsidP="00FC783B">
            <w:pPr>
              <w:autoSpaceDE w:val="0"/>
              <w:autoSpaceDN w:val="0"/>
              <w:adjustRightInd w:val="0"/>
              <w:jc w:val="both"/>
              <w:rPr>
                <w:iCs/>
              </w:rPr>
            </w:pPr>
            <w:r w:rsidRPr="00FF430B">
              <w:rPr>
                <w:iCs/>
              </w:rPr>
              <w:t>a) propunerea tehnică;</w:t>
            </w:r>
          </w:p>
          <w:p w14:paraId="6992F7AE" w14:textId="77777777" w:rsidR="00325E16" w:rsidRPr="00FF430B" w:rsidRDefault="00325E16" w:rsidP="00FC783B">
            <w:pPr>
              <w:jc w:val="both"/>
            </w:pPr>
            <w:r w:rsidRPr="00FF430B">
              <w:t>b) propunerea financiară;</w:t>
            </w:r>
          </w:p>
          <w:p w14:paraId="4634B05E" w14:textId="77777777" w:rsidR="00325E16" w:rsidRPr="00FF430B" w:rsidRDefault="00325E16" w:rsidP="00FC783B">
            <w:pPr>
              <w:jc w:val="both"/>
            </w:pPr>
            <w:r w:rsidRPr="00FF430B">
              <w:t>c) caietul de sarcini;</w:t>
            </w:r>
          </w:p>
          <w:p w14:paraId="6E5EDE09" w14:textId="77777777" w:rsidR="00325E16" w:rsidRPr="00FF430B" w:rsidRDefault="00325E16" w:rsidP="00FC783B">
            <w:pPr>
              <w:autoSpaceDE w:val="0"/>
              <w:autoSpaceDN w:val="0"/>
              <w:adjustRightInd w:val="0"/>
              <w:jc w:val="both"/>
            </w:pPr>
            <w:r w:rsidRPr="00FF430B">
              <w:t>d) alte anexe, după caz.</w:t>
            </w:r>
          </w:p>
          <w:p w14:paraId="487901F2" w14:textId="77777777" w:rsidR="00325E16" w:rsidRPr="00FF430B" w:rsidRDefault="00325E16" w:rsidP="00FC783B">
            <w:pPr>
              <w:autoSpaceDE w:val="0"/>
              <w:autoSpaceDN w:val="0"/>
              <w:adjustRightInd w:val="0"/>
              <w:jc w:val="both"/>
            </w:pPr>
          </w:p>
          <w:p w14:paraId="654C725C" w14:textId="77777777" w:rsidR="00325E16" w:rsidRPr="00FF430B" w:rsidRDefault="00325E16" w:rsidP="00460FEC">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FC783B">
            <w:pPr>
              <w:pStyle w:val="a"/>
              <w:numPr>
                <w:ilvl w:val="0"/>
                <w:numId w:val="0"/>
              </w:numPr>
              <w:autoSpaceDE w:val="0"/>
              <w:autoSpaceDN w:val="0"/>
              <w:adjustRightInd w:val="0"/>
              <w:ind w:left="660"/>
              <w:rPr>
                <w:b/>
                <w:bCs/>
              </w:rPr>
            </w:pPr>
          </w:p>
          <w:p w14:paraId="71B217A7" w14:textId="77777777" w:rsidR="00325E16" w:rsidRPr="00FF430B" w:rsidRDefault="00325E16" w:rsidP="00FC783B">
            <w:pPr>
              <w:jc w:val="both"/>
            </w:pPr>
            <w:r w:rsidRPr="00FF430B">
              <w:t>8.1    Prezentul acord-cadru încetează de drept- prin ajungerea la termen;</w:t>
            </w:r>
          </w:p>
          <w:p w14:paraId="584252A9" w14:textId="77777777" w:rsidR="00325E16" w:rsidRPr="00FF430B" w:rsidRDefault="00325E16" w:rsidP="00FC783B">
            <w:pPr>
              <w:jc w:val="both"/>
            </w:pPr>
            <w:r w:rsidRPr="00FF430B">
              <w:t>8.2    Acordul-cadru poate înceta şi în următoarele cazuri:</w:t>
            </w:r>
          </w:p>
          <w:p w14:paraId="0369F3F1" w14:textId="77777777" w:rsidR="00325E16" w:rsidRPr="00FF430B" w:rsidRDefault="00325E16" w:rsidP="00460FEC">
            <w:pPr>
              <w:pStyle w:val="a"/>
              <w:numPr>
                <w:ilvl w:val="0"/>
                <w:numId w:val="29"/>
              </w:numPr>
            </w:pPr>
            <w:r w:rsidRPr="00FF430B">
              <w:t>prin acordul de voinţă al părţilor ;</w:t>
            </w:r>
          </w:p>
          <w:p w14:paraId="12C0102A" w14:textId="77777777" w:rsidR="00325E16" w:rsidRPr="00FF430B" w:rsidRDefault="00325E16" w:rsidP="00460FEC">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FC783B">
            <w:pPr>
              <w:autoSpaceDE w:val="0"/>
              <w:autoSpaceDN w:val="0"/>
              <w:adjustRightInd w:val="0"/>
              <w:jc w:val="both"/>
            </w:pPr>
          </w:p>
          <w:p w14:paraId="35BC26DA" w14:textId="77777777" w:rsidR="00325E16" w:rsidRPr="00FF430B" w:rsidRDefault="00325E16" w:rsidP="00FC783B">
            <w:pPr>
              <w:jc w:val="both"/>
              <w:rPr>
                <w:i/>
              </w:rPr>
            </w:pPr>
            <w:r w:rsidRPr="00FF430B">
              <w:rPr>
                <w:i/>
              </w:rPr>
              <w:t>CLAUZE APLICABILE CONTRACTELOR SUBSECVENTE</w:t>
            </w:r>
          </w:p>
          <w:p w14:paraId="0E2B4673" w14:textId="77777777" w:rsidR="00325E16" w:rsidRPr="00FF430B" w:rsidRDefault="00325E16" w:rsidP="00FC783B">
            <w:pPr>
              <w:jc w:val="both"/>
            </w:pPr>
          </w:p>
          <w:p w14:paraId="2D3A67AB" w14:textId="77777777" w:rsidR="00325E16" w:rsidRPr="00FF430B" w:rsidRDefault="00325E16" w:rsidP="00460FEC">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FC783B">
            <w:pPr>
              <w:pStyle w:val="a"/>
              <w:numPr>
                <w:ilvl w:val="0"/>
                <w:numId w:val="0"/>
              </w:numPr>
              <w:ind w:left="660"/>
              <w:rPr>
                <w:b/>
              </w:rPr>
            </w:pPr>
          </w:p>
          <w:p w14:paraId="283B40B7" w14:textId="77777777" w:rsidR="00325E16" w:rsidRPr="00FF430B" w:rsidRDefault="00325E16" w:rsidP="00FC783B">
            <w:pPr>
              <w:jc w:val="both"/>
            </w:pPr>
            <w:r w:rsidRPr="00FF430B">
              <w:t>9.1 Executarea contractelor subsecvente va începe din momentul încheierii acestora.</w:t>
            </w:r>
          </w:p>
          <w:p w14:paraId="042E620F" w14:textId="77777777" w:rsidR="00325E16" w:rsidRPr="00FF430B" w:rsidRDefault="00325E16" w:rsidP="00FC783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FC783B">
            <w:pPr>
              <w:jc w:val="both"/>
            </w:pPr>
          </w:p>
          <w:p w14:paraId="4B945A2D" w14:textId="77777777" w:rsidR="00325E16" w:rsidRPr="00FF430B" w:rsidRDefault="00325E16" w:rsidP="00FC783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FC783B">
            <w:pPr>
              <w:jc w:val="both"/>
            </w:pPr>
          </w:p>
          <w:p w14:paraId="5D83DE0D" w14:textId="77777777" w:rsidR="00325E16" w:rsidRPr="00FF430B" w:rsidRDefault="00325E16" w:rsidP="00FC783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FC783B">
            <w:pPr>
              <w:jc w:val="both"/>
              <w:rPr>
                <w:b/>
              </w:rPr>
            </w:pPr>
          </w:p>
          <w:p w14:paraId="0D5077EF" w14:textId="77777777" w:rsidR="00325E16" w:rsidRPr="00FF430B" w:rsidRDefault="00325E16" w:rsidP="00FC783B">
            <w:pPr>
              <w:tabs>
                <w:tab w:val="left" w:pos="600"/>
              </w:tabs>
              <w:jc w:val="both"/>
              <w:rPr>
                <w:b/>
              </w:rPr>
            </w:pPr>
            <w:r>
              <w:rPr>
                <w:b/>
              </w:rPr>
              <w:t xml:space="preserve">          </w:t>
            </w:r>
            <w:r w:rsidRPr="00FF430B">
              <w:rPr>
                <w:b/>
              </w:rPr>
              <w:t>11. Litigii</w:t>
            </w:r>
          </w:p>
          <w:p w14:paraId="6315BF99" w14:textId="77777777" w:rsidR="00325E16" w:rsidRPr="00FF430B" w:rsidRDefault="00325E16" w:rsidP="00FC783B">
            <w:pPr>
              <w:jc w:val="both"/>
            </w:pPr>
          </w:p>
          <w:p w14:paraId="54643E20" w14:textId="77777777" w:rsidR="00325E16" w:rsidRPr="00FF430B" w:rsidRDefault="00325E16" w:rsidP="00FC783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FC783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FC783B">
            <w:pPr>
              <w:jc w:val="both"/>
            </w:pPr>
            <w:r w:rsidRPr="00FF430B">
              <w:t>Părţile au încheiat astăzi, ________20__, prezentul acord-cadru, în ___ exemplare, toate având aceeaşi putere juridică.</w:t>
            </w:r>
          </w:p>
          <w:p w14:paraId="27B0D50A" w14:textId="77777777" w:rsidR="00325E16" w:rsidRPr="00FF430B" w:rsidRDefault="00325E16" w:rsidP="00FC783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FC783B">
            <w:pPr>
              <w:jc w:val="both"/>
            </w:pPr>
          </w:p>
          <w:p w14:paraId="2FB54762" w14:textId="77777777" w:rsidR="00325E16" w:rsidRPr="00FF430B" w:rsidRDefault="00325E16" w:rsidP="00FC783B">
            <w:pPr>
              <w:jc w:val="both"/>
            </w:pPr>
          </w:p>
          <w:p w14:paraId="5880556A" w14:textId="77777777" w:rsidR="00325E16" w:rsidRPr="00FF430B" w:rsidRDefault="00325E16" w:rsidP="00FC783B">
            <w:pPr>
              <w:jc w:val="both"/>
            </w:pPr>
          </w:p>
          <w:p w14:paraId="4E59A30A" w14:textId="77777777" w:rsidR="00325E16" w:rsidRPr="00FF430B" w:rsidRDefault="00325E16" w:rsidP="00FC783B">
            <w:pPr>
              <w:jc w:val="both"/>
            </w:pPr>
          </w:p>
          <w:p w14:paraId="5FD0A72C" w14:textId="77777777" w:rsidR="00325E16" w:rsidRPr="00FF430B" w:rsidRDefault="00325E16" w:rsidP="00FC783B">
            <w:pPr>
              <w:jc w:val="both"/>
            </w:pPr>
          </w:p>
          <w:p w14:paraId="62AA3C71" w14:textId="77777777" w:rsidR="00325E16" w:rsidRPr="00FF430B" w:rsidRDefault="00325E16" w:rsidP="00FC783B">
            <w:pPr>
              <w:jc w:val="both"/>
            </w:pPr>
            <w:r w:rsidRPr="00FF430B">
              <w:t>Promitent-achizitor,                                              Promitent- executor/prestator,</w:t>
            </w:r>
          </w:p>
          <w:p w14:paraId="37DDA5C0" w14:textId="77777777" w:rsidR="00325E16" w:rsidRPr="00FF430B" w:rsidRDefault="00325E16" w:rsidP="00FC783B">
            <w:pPr>
              <w:jc w:val="both"/>
            </w:pPr>
            <w:r w:rsidRPr="00FF430B">
              <w:t>...........................                                                     ...................................</w:t>
            </w:r>
          </w:p>
          <w:p w14:paraId="4D2C8367" w14:textId="77777777" w:rsidR="00325E16" w:rsidRPr="00FF430B" w:rsidRDefault="00325E16" w:rsidP="00FC783B">
            <w:pPr>
              <w:jc w:val="both"/>
            </w:pPr>
            <w:r w:rsidRPr="00FF430B">
              <w:t xml:space="preserve"> (semnătura autorizată)                                              (semnătura autorizată)</w:t>
            </w:r>
          </w:p>
          <w:p w14:paraId="3FB9D94A" w14:textId="77777777" w:rsidR="00325E16" w:rsidRPr="00FF430B" w:rsidRDefault="00325E16" w:rsidP="00FC783B">
            <w:pPr>
              <w:jc w:val="both"/>
            </w:pPr>
          </w:p>
          <w:p w14:paraId="57D1C1AD" w14:textId="77777777" w:rsidR="00325E16" w:rsidRPr="00FF430B" w:rsidRDefault="00325E16" w:rsidP="00FC783B">
            <w:pPr>
              <w:jc w:val="both"/>
            </w:pPr>
            <w:r w:rsidRPr="00FF430B">
              <w:t>Promitent-achizitor,                                              Promitent- executor/prestator,</w:t>
            </w:r>
          </w:p>
          <w:p w14:paraId="24FFE2DD" w14:textId="77777777" w:rsidR="00325E16" w:rsidRPr="00FF430B" w:rsidRDefault="00325E16" w:rsidP="00FC783B">
            <w:pPr>
              <w:jc w:val="both"/>
            </w:pPr>
            <w:r w:rsidRPr="00FF430B">
              <w:t xml:space="preserve">  ...........................                                                     ..................................</w:t>
            </w:r>
          </w:p>
          <w:p w14:paraId="07AF0A09" w14:textId="77777777" w:rsidR="00325E16" w:rsidRPr="00FF430B" w:rsidRDefault="00325E16" w:rsidP="00FC783B">
            <w:pPr>
              <w:jc w:val="both"/>
            </w:pPr>
            <w:r w:rsidRPr="00FF430B">
              <w:t xml:space="preserve">  (semnătura autorizată)                                              (semnătura autorizată)</w:t>
            </w:r>
          </w:p>
          <w:p w14:paraId="6120B543" w14:textId="77777777" w:rsidR="00325E16" w:rsidRPr="00FF430B" w:rsidRDefault="00325E16" w:rsidP="00FC783B">
            <w:pPr>
              <w:jc w:val="both"/>
            </w:pPr>
          </w:p>
          <w:p w14:paraId="3ED6BBCF" w14:textId="77777777" w:rsidR="00325E16" w:rsidRPr="00FF430B" w:rsidRDefault="00325E16" w:rsidP="00FC783B">
            <w:pPr>
              <w:jc w:val="both"/>
            </w:pPr>
          </w:p>
          <w:p w14:paraId="4EEFC053" w14:textId="77777777" w:rsidR="00325E16" w:rsidRPr="00FF430B" w:rsidRDefault="00325E16" w:rsidP="00FC783B">
            <w:pPr>
              <w:jc w:val="both"/>
            </w:pPr>
            <w:r w:rsidRPr="00FF430B">
              <w:t>Promitent-achizitor,                                              Promitent- executor/prestator,</w:t>
            </w:r>
          </w:p>
          <w:p w14:paraId="5EB21EF8" w14:textId="77777777" w:rsidR="00325E16" w:rsidRPr="00FF430B" w:rsidRDefault="00325E16" w:rsidP="00FC783B">
            <w:pPr>
              <w:jc w:val="both"/>
            </w:pPr>
            <w:r w:rsidRPr="00FF430B">
              <w:t>...........................                                                     ..................................</w:t>
            </w:r>
          </w:p>
          <w:p w14:paraId="725B02BB" w14:textId="77777777" w:rsidR="00325E16" w:rsidRPr="00FF430B" w:rsidRDefault="00325E16" w:rsidP="00FC783B">
            <w:pPr>
              <w:jc w:val="both"/>
            </w:pPr>
            <w:r w:rsidRPr="00FF430B">
              <w:t xml:space="preserve"> (semnătura autorizată)                                              (semnătura autorizată)</w:t>
            </w:r>
          </w:p>
          <w:p w14:paraId="2884BCB1" w14:textId="77777777" w:rsidR="00325E16" w:rsidRPr="00FF430B" w:rsidRDefault="00325E16" w:rsidP="00FC783B">
            <w:pPr>
              <w:jc w:val="both"/>
            </w:pPr>
          </w:p>
          <w:p w14:paraId="0747966A" w14:textId="77777777" w:rsidR="00325E16" w:rsidRPr="00FF430B" w:rsidRDefault="00325E16" w:rsidP="00FC783B">
            <w:pPr>
              <w:jc w:val="both"/>
              <w:rPr>
                <w:sz w:val="28"/>
                <w:szCs w:val="28"/>
              </w:rPr>
            </w:pPr>
          </w:p>
          <w:p w14:paraId="60621841" w14:textId="77777777" w:rsidR="00325E16" w:rsidRPr="00FF430B" w:rsidRDefault="00325E16" w:rsidP="00FC783B">
            <w:pPr>
              <w:jc w:val="both"/>
            </w:pPr>
          </w:p>
          <w:p w14:paraId="2E4954D9" w14:textId="77777777" w:rsidR="00325E16" w:rsidRPr="00FF430B" w:rsidRDefault="00325E16" w:rsidP="00FC783B">
            <w:pPr>
              <w:jc w:val="both"/>
            </w:pPr>
          </w:p>
          <w:p w14:paraId="4E48DD80" w14:textId="77777777" w:rsidR="00325E16" w:rsidRPr="00FF430B" w:rsidRDefault="00325E16" w:rsidP="00FC783B">
            <w:pPr>
              <w:jc w:val="both"/>
            </w:pPr>
          </w:p>
          <w:p w14:paraId="5C665B14" w14:textId="77777777" w:rsidR="00325E16" w:rsidRPr="00FF430B" w:rsidRDefault="00325E16" w:rsidP="00FC783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56D25" w14:textId="77777777" w:rsidR="00310F9F" w:rsidRDefault="00310F9F" w:rsidP="00A20ACF">
      <w:r>
        <w:separator/>
      </w:r>
    </w:p>
  </w:endnote>
  <w:endnote w:type="continuationSeparator" w:id="0">
    <w:p w14:paraId="2C619748" w14:textId="77777777" w:rsidR="00310F9F" w:rsidRDefault="00310F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C783B" w:rsidRDefault="00FC783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C783B" w:rsidRDefault="00FC783B">
        <w:pPr>
          <w:pStyle w:val="a4"/>
          <w:jc w:val="right"/>
        </w:pPr>
        <w:r>
          <w:fldChar w:fldCharType="begin"/>
        </w:r>
        <w:r>
          <w:instrText xml:space="preserve"> PAGE   \* MERGEFORMAT </w:instrText>
        </w:r>
        <w:r>
          <w:fldChar w:fldCharType="separate"/>
        </w:r>
        <w:r w:rsidR="001D45A4">
          <w:t>73</w:t>
        </w:r>
        <w:r>
          <w:fldChar w:fldCharType="end"/>
        </w:r>
      </w:p>
    </w:sdtContent>
  </w:sdt>
  <w:p w14:paraId="075618FA" w14:textId="77777777" w:rsidR="00FC783B" w:rsidRDefault="00FC783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FE41DC" w14:textId="77777777" w:rsidR="00310F9F" w:rsidRDefault="00310F9F" w:rsidP="00A20ACF">
      <w:r>
        <w:separator/>
      </w:r>
    </w:p>
  </w:footnote>
  <w:footnote w:type="continuationSeparator" w:id="0">
    <w:p w14:paraId="23431028" w14:textId="77777777" w:rsidR="00310F9F" w:rsidRDefault="00310F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45A4"/>
    <w:rsid w:val="001D5966"/>
    <w:rsid w:val="001D5BBA"/>
    <w:rsid w:val="001D7219"/>
    <w:rsid w:val="001E29F8"/>
    <w:rsid w:val="001E7956"/>
    <w:rsid w:val="001E7A2A"/>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F9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39"/>
    <w:rsid w:val="004576E2"/>
    <w:rsid w:val="00460653"/>
    <w:rsid w:val="00460FEC"/>
    <w:rsid w:val="00461DAC"/>
    <w:rsid w:val="00464994"/>
    <w:rsid w:val="00464A19"/>
    <w:rsid w:val="00467A64"/>
    <w:rsid w:val="004702B5"/>
    <w:rsid w:val="0047317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82A"/>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5FD"/>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029"/>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83B"/>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66682A"/>
    <w:rPr>
      <w:rFonts w:ascii="Times New Roman" w:eastAsia="Times New Roman" w:hAnsi="Times New Roman" w:cs="Times New Roman"/>
      <w:sz w:val="24"/>
      <w:szCs w:val="24"/>
      <w:lang w:val="en-US"/>
    </w:rPr>
  </w:style>
  <w:style w:type="character" w:customStyle="1" w:styleId="12">
    <w:name w:val="Основной текст1"/>
    <w:rsid w:val="006668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66682A"/>
    <w:pPr>
      <w:spacing w:after="0" w:line="240" w:lineRule="auto"/>
    </w:pPr>
    <w:rPr>
      <w:rFonts w:ascii="Calibri" w:eastAsia="PMingLiU" w:hAnsi="Calibri" w:cs="Times New Roman"/>
      <w:lang w:val="en-US" w:eastAsia="zh-CN"/>
    </w:rPr>
  </w:style>
  <w:style w:type="paragraph" w:styleId="aff3">
    <w:name w:val="No Spacing"/>
    <w:uiPriority w:val="1"/>
    <w:qFormat/>
    <w:rsid w:val="0066682A"/>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66682A"/>
    <w:rPr>
      <w:rFonts w:ascii="Times New Roman" w:eastAsia="Times New Roman" w:hAnsi="Times New Roman" w:cs="Times New Roman"/>
      <w:sz w:val="24"/>
      <w:szCs w:val="24"/>
      <w:lang w:val="en-US"/>
    </w:rPr>
  </w:style>
  <w:style w:type="character" w:customStyle="1" w:styleId="12">
    <w:name w:val="Основной текст1"/>
    <w:rsid w:val="006668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66682A"/>
    <w:pPr>
      <w:spacing w:after="0" w:line="240" w:lineRule="auto"/>
    </w:pPr>
    <w:rPr>
      <w:rFonts w:ascii="Calibri" w:eastAsia="PMingLiU" w:hAnsi="Calibri" w:cs="Times New Roman"/>
      <w:lang w:val="en-US" w:eastAsia="zh-CN"/>
    </w:rPr>
  </w:style>
  <w:style w:type="paragraph" w:styleId="aff3">
    <w:name w:val="No Spacing"/>
    <w:uiPriority w:val="1"/>
    <w:qFormat/>
    <w:rsid w:val="0066682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3739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80342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consiliu.rezina.md/achizitii-publice/planuri-de-achizitii-publ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FAD49-F87D-4477-9C9C-AB7E4EDFA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73</Pages>
  <Words>29270</Words>
  <Characters>166841</Characters>
  <Application>Microsoft Office Word</Application>
  <DocSecurity>0</DocSecurity>
  <Lines>1390</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2021-06-01T11:52:00Z</cp:lastPrinted>
  <dcterms:created xsi:type="dcterms:W3CDTF">2026-02-19T08:09:00Z</dcterms:created>
  <dcterms:modified xsi:type="dcterms:W3CDTF">2026-04-14T07:14:00Z</dcterms:modified>
</cp:coreProperties>
</file>