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9352132" w:rsidR="00DA39E1" w:rsidRPr="00DA39E1" w:rsidRDefault="00B02E86" w:rsidP="003961E7">
      <w:pPr>
        <w:tabs>
          <w:tab w:val="left" w:pos="5103"/>
          <w:tab w:val="left" w:pos="10348"/>
        </w:tabs>
        <w:jc w:val="center"/>
        <w:rPr>
          <w:b/>
          <w:sz w:val="32"/>
          <w:szCs w:val="32"/>
          <w:lang w:val="ro-MO"/>
        </w:rPr>
      </w:pPr>
      <w:r>
        <w:rPr>
          <w:b/>
          <w:sz w:val="32"/>
          <w:szCs w:val="32"/>
          <w:lang w:val="ro-MO"/>
        </w:rPr>
        <w:t>Licitație Deschisă</w:t>
      </w:r>
    </w:p>
    <w:p w14:paraId="592DD390" w14:textId="77777777" w:rsidR="00DA39E1" w:rsidRPr="00E04773" w:rsidRDefault="00DA39E1" w:rsidP="003961E7">
      <w:pPr>
        <w:tabs>
          <w:tab w:val="left" w:pos="5103"/>
          <w:tab w:val="left" w:pos="10348"/>
        </w:tabs>
        <w:jc w:val="center"/>
        <w:rPr>
          <w:b/>
          <w:bCs/>
          <w:i/>
          <w:sz w:val="28"/>
          <w:szCs w:val="28"/>
          <w:u w:val="single"/>
          <w:lang w:val="en-US"/>
        </w:rPr>
      </w:pPr>
    </w:p>
    <w:p w14:paraId="6BBA0E03" w14:textId="13EF4B2B" w:rsidR="00726834" w:rsidRPr="00613930" w:rsidRDefault="00613930" w:rsidP="00726834">
      <w:pPr>
        <w:shd w:val="clear" w:color="auto" w:fill="FFFFFF" w:themeFill="background1"/>
        <w:jc w:val="center"/>
        <w:rPr>
          <w:sz w:val="32"/>
          <w:szCs w:val="32"/>
          <w:lang w:eastAsia="ru-RU"/>
        </w:rPr>
      </w:pPr>
      <w:r w:rsidRPr="00613930">
        <w:rPr>
          <w:b/>
          <w:sz w:val="32"/>
          <w:szCs w:val="32"/>
        </w:rPr>
        <w:t>Reabilitarea unui sector de drum,  construcția trotuarului și parcajelor  din str. Trandafirilor  perimetrul sf. Maria - Unirii</w:t>
      </w:r>
    </w:p>
    <w:p w14:paraId="5301A703" w14:textId="79133991" w:rsidR="001007F6" w:rsidRPr="00E04773" w:rsidRDefault="001007F6" w:rsidP="003961E7">
      <w:pPr>
        <w:tabs>
          <w:tab w:val="left" w:pos="5103"/>
          <w:tab w:val="left" w:pos="10348"/>
        </w:tabs>
        <w:jc w:val="center"/>
        <w:rPr>
          <w:b/>
          <w:noProof w:val="0"/>
          <w:sz w:val="28"/>
          <w:szCs w:val="28"/>
          <w:lang w:eastAsia="ru-RU"/>
        </w:rPr>
      </w:pPr>
    </w:p>
    <w:p w14:paraId="0170F6A9" w14:textId="77777777" w:rsidR="001007F6" w:rsidRDefault="001007F6"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2C76E49A" w14:textId="77777777" w:rsidR="001007F6" w:rsidRDefault="001007F6" w:rsidP="003961E7">
      <w:pPr>
        <w:tabs>
          <w:tab w:val="left" w:pos="5103"/>
          <w:tab w:val="left" w:pos="10348"/>
        </w:tabs>
        <w:jc w:val="center"/>
        <w:rPr>
          <w:b/>
          <w:noProof w:val="0"/>
          <w:lang w:eastAsia="ru-RU"/>
        </w:rPr>
      </w:pPr>
    </w:p>
    <w:p w14:paraId="6E92F594" w14:textId="77777777" w:rsidR="001007F6" w:rsidRDefault="001007F6"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D91254">
      <w:pPr>
        <w:numPr>
          <w:ilvl w:val="0"/>
          <w:numId w:val="1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4FD3" w:rsidRPr="00EC30C2" w14:paraId="24A61AAA" w14:textId="77777777" w:rsidTr="00657833">
        <w:tc>
          <w:tcPr>
            <w:tcW w:w="4248" w:type="dxa"/>
            <w:shd w:val="clear" w:color="auto" w:fill="FFFFFF" w:themeFill="background1"/>
          </w:tcPr>
          <w:p w14:paraId="009BA8A0" w14:textId="77777777" w:rsidR="00564FD3" w:rsidRPr="00FF430B" w:rsidRDefault="00564FD3"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492B6C70" w:rsidR="00564FD3" w:rsidRPr="00FF430B" w:rsidRDefault="00564FD3" w:rsidP="009D62FF">
            <w:pPr>
              <w:ind w:right="-1"/>
              <w:jc w:val="both"/>
              <w:rPr>
                <w:rFonts w:eastAsia="Cambria"/>
                <w:noProof w:val="0"/>
              </w:rPr>
            </w:pPr>
            <w:r w:rsidRPr="00EE0C65">
              <w:rPr>
                <w:rFonts w:eastAsia="Cambria"/>
                <w:color w:val="000000" w:themeColor="text1"/>
              </w:rPr>
              <w:t>Primăria comunei Stăuceni</w:t>
            </w:r>
          </w:p>
        </w:tc>
      </w:tr>
      <w:tr w:rsidR="00564FD3" w:rsidRPr="00EC30C2" w14:paraId="4C193E48" w14:textId="77777777" w:rsidTr="00657833">
        <w:tc>
          <w:tcPr>
            <w:tcW w:w="4248" w:type="dxa"/>
            <w:shd w:val="clear" w:color="auto" w:fill="FFFFFF" w:themeFill="background1"/>
          </w:tcPr>
          <w:p w14:paraId="1359C35A" w14:textId="77777777" w:rsidR="00564FD3" w:rsidRPr="00FF430B" w:rsidRDefault="00564FD3" w:rsidP="009D62FF">
            <w:pPr>
              <w:ind w:right="-1"/>
              <w:jc w:val="both"/>
              <w:rPr>
                <w:rFonts w:eastAsia="Calibri"/>
                <w:noProof w:val="0"/>
              </w:rPr>
            </w:pPr>
            <w:r w:rsidRPr="00FF430B">
              <w:rPr>
                <w:rFonts w:eastAsia="Cambria"/>
                <w:noProof w:val="0"/>
              </w:rPr>
              <w:t>Localitate</w:t>
            </w:r>
          </w:p>
        </w:tc>
        <w:tc>
          <w:tcPr>
            <w:tcW w:w="5528" w:type="dxa"/>
          </w:tcPr>
          <w:p w14:paraId="75A81421" w14:textId="21EBE293" w:rsidR="00564FD3" w:rsidRPr="00FF430B" w:rsidRDefault="00564FD3" w:rsidP="009D62FF">
            <w:pPr>
              <w:ind w:right="-1"/>
              <w:jc w:val="both"/>
              <w:rPr>
                <w:rFonts w:eastAsia="Cambria"/>
                <w:noProof w:val="0"/>
              </w:rPr>
            </w:pPr>
            <w:r w:rsidRPr="00EE0C65">
              <w:rPr>
                <w:rFonts w:eastAsia="Cambria"/>
                <w:color w:val="000000" w:themeColor="text1"/>
              </w:rPr>
              <w:t>com. Stăuceni, mun. Chișinău</w:t>
            </w:r>
          </w:p>
        </w:tc>
      </w:tr>
      <w:tr w:rsidR="00564FD3" w:rsidRPr="00EC30C2" w14:paraId="4DDCD27F" w14:textId="77777777" w:rsidTr="00657833">
        <w:tc>
          <w:tcPr>
            <w:tcW w:w="4248" w:type="dxa"/>
            <w:shd w:val="clear" w:color="auto" w:fill="FFFFFF" w:themeFill="background1"/>
          </w:tcPr>
          <w:p w14:paraId="7F773994" w14:textId="77777777" w:rsidR="00564FD3" w:rsidRPr="00FF430B" w:rsidRDefault="00564FD3" w:rsidP="009D62FF">
            <w:pPr>
              <w:ind w:right="-1"/>
              <w:jc w:val="both"/>
              <w:rPr>
                <w:rFonts w:eastAsia="Cambria"/>
                <w:noProof w:val="0"/>
              </w:rPr>
            </w:pPr>
            <w:r w:rsidRPr="00FF430B">
              <w:rPr>
                <w:rFonts w:eastAsia="Calibri"/>
                <w:noProof w:val="0"/>
              </w:rPr>
              <w:t>IDNO</w:t>
            </w:r>
          </w:p>
        </w:tc>
        <w:tc>
          <w:tcPr>
            <w:tcW w:w="5528" w:type="dxa"/>
          </w:tcPr>
          <w:p w14:paraId="1BE8D269" w14:textId="715FEBBB" w:rsidR="00564FD3" w:rsidRPr="00FF430B" w:rsidRDefault="00564FD3" w:rsidP="009D62FF">
            <w:pPr>
              <w:ind w:right="-1"/>
              <w:jc w:val="both"/>
              <w:rPr>
                <w:rFonts w:eastAsia="Cambria"/>
                <w:noProof w:val="0"/>
              </w:rPr>
            </w:pPr>
            <w:r w:rsidRPr="00EE0C65">
              <w:rPr>
                <w:rFonts w:eastAsia="Cambria"/>
                <w:color w:val="000000" w:themeColor="text1"/>
              </w:rPr>
              <w:t>1007601009990</w:t>
            </w:r>
          </w:p>
        </w:tc>
      </w:tr>
      <w:tr w:rsidR="00564FD3" w:rsidRPr="00EC30C2" w14:paraId="05861707" w14:textId="77777777" w:rsidTr="00657833">
        <w:tc>
          <w:tcPr>
            <w:tcW w:w="4248" w:type="dxa"/>
            <w:shd w:val="clear" w:color="auto" w:fill="FFFFFF" w:themeFill="background1"/>
          </w:tcPr>
          <w:p w14:paraId="2B842F80" w14:textId="77777777" w:rsidR="00564FD3" w:rsidRPr="00FF430B" w:rsidRDefault="00564FD3" w:rsidP="009D62FF">
            <w:pPr>
              <w:ind w:right="-1"/>
              <w:jc w:val="both"/>
              <w:rPr>
                <w:rFonts w:eastAsia="Calibri"/>
                <w:noProof w:val="0"/>
              </w:rPr>
            </w:pPr>
            <w:r w:rsidRPr="00FF430B">
              <w:rPr>
                <w:rFonts w:eastAsia="Calibri"/>
                <w:noProof w:val="0"/>
              </w:rPr>
              <w:t>Adresa</w:t>
            </w:r>
          </w:p>
        </w:tc>
        <w:tc>
          <w:tcPr>
            <w:tcW w:w="5528" w:type="dxa"/>
          </w:tcPr>
          <w:p w14:paraId="091F016B" w14:textId="07E345F8" w:rsidR="00564FD3" w:rsidRPr="00FF430B" w:rsidRDefault="00564FD3" w:rsidP="009D62FF">
            <w:pPr>
              <w:ind w:right="-1"/>
              <w:jc w:val="both"/>
              <w:rPr>
                <w:rFonts w:eastAsia="Cambria"/>
                <w:noProof w:val="0"/>
              </w:rPr>
            </w:pPr>
            <w:r w:rsidRPr="00EE0C65">
              <w:rPr>
                <w:rFonts w:eastAsia="Cambria"/>
                <w:color w:val="000000" w:themeColor="text1"/>
              </w:rPr>
              <w:t>com. Stăuceni, str. A. Mateevici nr. 13</w:t>
            </w:r>
          </w:p>
        </w:tc>
      </w:tr>
      <w:tr w:rsidR="00564FD3" w:rsidRPr="00EC30C2" w14:paraId="5FB68C0D" w14:textId="77777777" w:rsidTr="00657833">
        <w:tc>
          <w:tcPr>
            <w:tcW w:w="4248" w:type="dxa"/>
            <w:shd w:val="clear" w:color="auto" w:fill="FFFFFF" w:themeFill="background1"/>
          </w:tcPr>
          <w:p w14:paraId="042E2104" w14:textId="77777777" w:rsidR="00564FD3" w:rsidRPr="00FF430B" w:rsidRDefault="00564FD3" w:rsidP="009D62FF">
            <w:pPr>
              <w:ind w:right="-1"/>
              <w:jc w:val="both"/>
              <w:rPr>
                <w:rFonts w:eastAsia="Calibri"/>
                <w:noProof w:val="0"/>
              </w:rPr>
            </w:pPr>
            <w:r w:rsidRPr="00FF430B">
              <w:rPr>
                <w:rFonts w:eastAsia="Calibri"/>
                <w:noProof w:val="0"/>
              </w:rPr>
              <w:t>Număr de telefon/fax</w:t>
            </w:r>
          </w:p>
        </w:tc>
        <w:tc>
          <w:tcPr>
            <w:tcW w:w="5528" w:type="dxa"/>
          </w:tcPr>
          <w:p w14:paraId="78B55624" w14:textId="34FFF743" w:rsidR="00564FD3" w:rsidRPr="00FF430B" w:rsidRDefault="00564FD3" w:rsidP="009D62FF">
            <w:pPr>
              <w:ind w:right="-1"/>
              <w:jc w:val="both"/>
              <w:rPr>
                <w:rFonts w:eastAsia="Cambria"/>
                <w:noProof w:val="0"/>
              </w:rPr>
            </w:pPr>
            <w:r w:rsidRPr="00EE0C65">
              <w:rPr>
                <w:rFonts w:eastAsia="Cambria"/>
                <w:color w:val="000000" w:themeColor="text1"/>
              </w:rPr>
              <w:t>022326976</w:t>
            </w:r>
          </w:p>
        </w:tc>
      </w:tr>
      <w:tr w:rsidR="00564FD3" w:rsidRPr="00EC30C2" w14:paraId="4883F70A" w14:textId="77777777" w:rsidTr="00657833">
        <w:tc>
          <w:tcPr>
            <w:tcW w:w="4248" w:type="dxa"/>
            <w:shd w:val="clear" w:color="auto" w:fill="FFFFFF" w:themeFill="background1"/>
          </w:tcPr>
          <w:p w14:paraId="7927BAFE" w14:textId="77777777" w:rsidR="00564FD3" w:rsidRPr="00FF430B" w:rsidRDefault="00564FD3" w:rsidP="009D62FF">
            <w:pPr>
              <w:ind w:right="-1"/>
              <w:jc w:val="both"/>
              <w:rPr>
                <w:rFonts w:eastAsia="Calibri"/>
                <w:noProof w:val="0"/>
              </w:rPr>
            </w:pPr>
            <w:r w:rsidRPr="00FF430B">
              <w:rPr>
                <w:rFonts w:eastAsia="Calibri"/>
                <w:noProof w:val="0"/>
              </w:rPr>
              <w:t>E-mail</w:t>
            </w:r>
          </w:p>
        </w:tc>
        <w:tc>
          <w:tcPr>
            <w:tcW w:w="5528" w:type="dxa"/>
          </w:tcPr>
          <w:p w14:paraId="043D8E2D" w14:textId="5ABD99B5" w:rsidR="00564FD3" w:rsidRPr="00FF430B" w:rsidRDefault="00153EC6" w:rsidP="009D62FF">
            <w:pPr>
              <w:ind w:right="-1"/>
              <w:jc w:val="both"/>
              <w:rPr>
                <w:rFonts w:eastAsia="Cambria"/>
                <w:noProof w:val="0"/>
              </w:rPr>
            </w:pPr>
            <w:hyperlink r:id="rId9" w:history="1">
              <w:r w:rsidR="00564FD3" w:rsidRPr="00EE0C65">
                <w:rPr>
                  <w:rStyle w:val="af3"/>
                  <w:rFonts w:eastAsia="Cambria"/>
                </w:rPr>
                <w:t>info@stauceni.md</w:t>
              </w:r>
            </w:hyperlink>
            <w:r w:rsidR="00564FD3" w:rsidRPr="00EE0C65">
              <w:rPr>
                <w:rFonts w:eastAsia="Cambria"/>
              </w:rPr>
              <w:t xml:space="preserve">, </w:t>
            </w:r>
            <w:hyperlink r:id="rId10" w:history="1">
              <w:r w:rsidR="00564FD3" w:rsidRPr="00EE0C65">
                <w:rPr>
                  <w:rStyle w:val="af3"/>
                  <w:rFonts w:eastAsia="Cambria"/>
                </w:rPr>
                <w:t>achizitii.stauceni@gmail.com</w:t>
              </w:r>
            </w:hyperlink>
          </w:p>
        </w:tc>
      </w:tr>
      <w:tr w:rsidR="00564FD3" w:rsidRPr="00EC30C2" w14:paraId="5B010D4D" w14:textId="77777777" w:rsidTr="00657833">
        <w:tc>
          <w:tcPr>
            <w:tcW w:w="4248" w:type="dxa"/>
            <w:shd w:val="clear" w:color="auto" w:fill="FFFFFF" w:themeFill="background1"/>
          </w:tcPr>
          <w:p w14:paraId="09A9184C" w14:textId="77777777" w:rsidR="00564FD3" w:rsidRPr="00FF430B" w:rsidRDefault="00564FD3" w:rsidP="009D62FF">
            <w:pPr>
              <w:ind w:right="-1"/>
              <w:jc w:val="both"/>
              <w:rPr>
                <w:rFonts w:eastAsia="Calibri"/>
                <w:noProof w:val="0"/>
              </w:rPr>
            </w:pPr>
            <w:r w:rsidRPr="00FF430B">
              <w:rPr>
                <w:rFonts w:eastAsia="Calibri"/>
                <w:noProof w:val="0"/>
              </w:rPr>
              <w:t>Pagina web oficială</w:t>
            </w:r>
          </w:p>
        </w:tc>
        <w:tc>
          <w:tcPr>
            <w:tcW w:w="5528" w:type="dxa"/>
          </w:tcPr>
          <w:p w14:paraId="3715D109" w14:textId="36BEA2D3" w:rsidR="00564FD3" w:rsidRPr="00FF430B" w:rsidRDefault="00153EC6" w:rsidP="009D62FF">
            <w:pPr>
              <w:ind w:right="-1"/>
              <w:jc w:val="both"/>
              <w:rPr>
                <w:rFonts w:eastAsia="Cambria"/>
                <w:noProof w:val="0"/>
              </w:rPr>
            </w:pPr>
            <w:hyperlink r:id="rId11" w:history="1">
              <w:r w:rsidR="00564FD3" w:rsidRPr="00EE0C65">
                <w:rPr>
                  <w:rStyle w:val="af3"/>
                  <w:rFonts w:eastAsia="Cambria"/>
                </w:rPr>
                <w:t>www.stauceni.md</w:t>
              </w:r>
            </w:hyperlink>
            <w:r w:rsidR="00564FD3" w:rsidRPr="00EE0C65">
              <w:rPr>
                <w:rFonts w:eastAsia="Cambria"/>
              </w:rPr>
              <w:t xml:space="preserve"> </w:t>
            </w:r>
          </w:p>
        </w:tc>
      </w:tr>
      <w:tr w:rsidR="00564FD3" w:rsidRPr="00EC30C2" w14:paraId="098A1942" w14:textId="77777777" w:rsidTr="00657833">
        <w:tc>
          <w:tcPr>
            <w:tcW w:w="4248" w:type="dxa"/>
            <w:shd w:val="clear" w:color="auto" w:fill="FFFFFF" w:themeFill="background1"/>
          </w:tcPr>
          <w:p w14:paraId="5268244E" w14:textId="77777777" w:rsidR="00564FD3" w:rsidRPr="00FF430B" w:rsidRDefault="00564FD3" w:rsidP="009D62FF">
            <w:pPr>
              <w:ind w:right="-1"/>
              <w:jc w:val="both"/>
              <w:rPr>
                <w:rFonts w:eastAsia="Calibri"/>
                <w:noProof w:val="0"/>
              </w:rPr>
            </w:pPr>
            <w:r w:rsidRPr="00FF430B">
              <w:rPr>
                <w:rFonts w:eastAsia="Calibri"/>
                <w:noProof w:val="0"/>
              </w:rPr>
              <w:t>Persoana de contact</w:t>
            </w:r>
          </w:p>
        </w:tc>
        <w:tc>
          <w:tcPr>
            <w:tcW w:w="5528" w:type="dxa"/>
          </w:tcPr>
          <w:p w14:paraId="00459C4E" w14:textId="4A794BF9" w:rsidR="00564FD3" w:rsidRPr="00FF430B" w:rsidRDefault="00564FD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564FD3" w:rsidRPr="00EC30C2" w14:paraId="4298E1CC" w14:textId="77777777" w:rsidTr="00657833">
        <w:tc>
          <w:tcPr>
            <w:tcW w:w="4248" w:type="dxa"/>
            <w:shd w:val="clear" w:color="auto" w:fill="FFFFFF" w:themeFill="background1"/>
          </w:tcPr>
          <w:p w14:paraId="11F79FF2" w14:textId="77777777"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69115B50" w:rsidR="00564FD3" w:rsidRPr="00FF430B" w:rsidRDefault="00564FD3" w:rsidP="009D62FF">
            <w:pPr>
              <w:ind w:right="-1"/>
              <w:jc w:val="both"/>
              <w:rPr>
                <w:rFonts w:eastAsia="Cambria"/>
                <w:noProof w:val="0"/>
              </w:rPr>
            </w:pPr>
            <w:r>
              <w:rPr>
                <w:rFonts w:eastAsia="Cambria"/>
              </w:rPr>
              <w:t>APL</w:t>
            </w:r>
          </w:p>
        </w:tc>
      </w:tr>
    </w:tbl>
    <w:p w14:paraId="7E1B20DA" w14:textId="77777777" w:rsidR="009D62FF" w:rsidRPr="00FF430B" w:rsidRDefault="009D62FF" w:rsidP="00D91254">
      <w:pPr>
        <w:numPr>
          <w:ilvl w:val="0"/>
          <w:numId w:val="1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Ind w:w="-176" w:type="dxa"/>
        <w:tblLook w:val="04A0" w:firstRow="1" w:lastRow="0" w:firstColumn="1" w:lastColumn="0" w:noHBand="0" w:noVBand="1"/>
      </w:tblPr>
      <w:tblGrid>
        <w:gridCol w:w="4248"/>
        <w:gridCol w:w="5570"/>
      </w:tblGrid>
      <w:tr w:rsidR="009D62FF" w:rsidRPr="00EC30C2" w14:paraId="44CFCA44" w14:textId="77777777" w:rsidTr="00DB41A6">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0887044F" w:rsidR="009D62FF" w:rsidRPr="00FF430B" w:rsidRDefault="00B02E86" w:rsidP="009D62FF">
            <w:pPr>
              <w:spacing w:after="160" w:line="259" w:lineRule="auto"/>
              <w:ind w:right="-1"/>
              <w:jc w:val="both"/>
              <w:rPr>
                <w:i/>
                <w:noProof w:val="0"/>
                <w:lang w:eastAsia="ro-RO"/>
              </w:rPr>
            </w:pPr>
            <w:r>
              <w:rPr>
                <w:i/>
                <w:noProof w:val="0"/>
                <w:lang w:eastAsia="ro-RO"/>
              </w:rPr>
              <w:t>LD</w:t>
            </w:r>
          </w:p>
        </w:tc>
      </w:tr>
      <w:tr w:rsidR="009D62FF" w:rsidRPr="00EC30C2" w14:paraId="6520CFB2" w14:textId="77777777" w:rsidTr="00DB41A6">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136AFA0" w:rsidR="009D62FF" w:rsidRPr="00FF430B" w:rsidRDefault="00E04773" w:rsidP="00B02E86">
            <w:pPr>
              <w:spacing w:after="160" w:line="259" w:lineRule="auto"/>
              <w:ind w:right="-1"/>
              <w:jc w:val="both"/>
              <w:rPr>
                <w:i/>
                <w:noProof w:val="0"/>
                <w:lang w:eastAsia="ro-RO"/>
              </w:rPr>
            </w:pPr>
            <w:r>
              <w:rPr>
                <w:lang w:eastAsia="ro-RO"/>
              </w:rPr>
              <w:t xml:space="preserve">Art. </w:t>
            </w:r>
            <w:r w:rsidR="00B02E86">
              <w:rPr>
                <w:lang w:eastAsia="ro-RO"/>
              </w:rPr>
              <w:t>4</w:t>
            </w:r>
            <w:r w:rsidR="004A4E38">
              <w:rPr>
                <w:lang w:eastAsia="ro-RO"/>
              </w:rPr>
              <w:t>7 al Legii 131/2015</w:t>
            </w:r>
          </w:p>
        </w:tc>
      </w:tr>
      <w:tr w:rsidR="009D62FF" w:rsidRPr="00EC30C2" w14:paraId="423F5702" w14:textId="77777777" w:rsidTr="00DB41A6">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726834" w:rsidRPr="00EC30C2" w14:paraId="27292760" w14:textId="77777777" w:rsidTr="00726834">
        <w:tc>
          <w:tcPr>
            <w:tcW w:w="4248" w:type="dxa"/>
            <w:shd w:val="clear" w:color="auto" w:fill="FFFFFF" w:themeFill="background1"/>
          </w:tcPr>
          <w:p w14:paraId="12F9B787" w14:textId="77777777" w:rsidR="00726834" w:rsidRPr="00FF430B" w:rsidRDefault="00726834" w:rsidP="00247B62">
            <w:pPr>
              <w:spacing w:line="259" w:lineRule="auto"/>
              <w:ind w:right="-1"/>
              <w:jc w:val="both"/>
              <w:rPr>
                <w:noProof w:val="0"/>
                <w:lang w:eastAsia="ro-RO"/>
              </w:rPr>
            </w:pPr>
            <w:r w:rsidRPr="00FF430B">
              <w:rPr>
                <w:noProof w:val="0"/>
                <w:lang w:eastAsia="ro-RO"/>
              </w:rPr>
              <w:t>Obiectul de achiziție</w:t>
            </w:r>
          </w:p>
        </w:tc>
        <w:tc>
          <w:tcPr>
            <w:tcW w:w="5570" w:type="dxa"/>
            <w:vAlign w:val="center"/>
          </w:tcPr>
          <w:p w14:paraId="11027AAE" w14:textId="5C628F6E" w:rsidR="00726834" w:rsidRPr="00B02E86" w:rsidRDefault="00613930" w:rsidP="00A16B3E">
            <w:pPr>
              <w:tabs>
                <w:tab w:val="left" w:pos="5103"/>
                <w:tab w:val="left" w:pos="10348"/>
              </w:tabs>
              <w:rPr>
                <w:b/>
                <w:noProof w:val="0"/>
                <w:sz w:val="22"/>
                <w:szCs w:val="22"/>
                <w:lang w:eastAsia="ru-RU"/>
              </w:rPr>
            </w:pPr>
            <w:r w:rsidRPr="00E56B20">
              <w:rPr>
                <w:b/>
                <w:sz w:val="22"/>
                <w:szCs w:val="22"/>
              </w:rPr>
              <w:t>Reabilitarea unui sector de drum,  construcția trotuarului și parcajelor  din str. Trandafirilor  perimetrul sf. Maria - Unirii</w:t>
            </w:r>
          </w:p>
        </w:tc>
      </w:tr>
      <w:tr w:rsidR="00726834" w:rsidRPr="00EC30C2" w14:paraId="22F80A95" w14:textId="77777777" w:rsidTr="00DB41A6">
        <w:trPr>
          <w:trHeight w:val="255"/>
        </w:trPr>
        <w:tc>
          <w:tcPr>
            <w:tcW w:w="4248" w:type="dxa"/>
            <w:vMerge w:val="restart"/>
            <w:shd w:val="clear" w:color="auto" w:fill="FFFFFF" w:themeFill="background1"/>
          </w:tcPr>
          <w:p w14:paraId="70D85042" w14:textId="77777777" w:rsidR="00726834" w:rsidRPr="00FF430B" w:rsidRDefault="00726834"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726834" w:rsidRPr="00FF430B" w:rsidRDefault="00726834" w:rsidP="009D62FF">
            <w:pPr>
              <w:spacing w:after="160" w:line="259" w:lineRule="auto"/>
              <w:ind w:right="-1"/>
              <w:jc w:val="both"/>
              <w:rPr>
                <w:i/>
                <w:noProof w:val="0"/>
                <w:lang w:eastAsia="ro-RO"/>
              </w:rPr>
            </w:pPr>
          </w:p>
        </w:tc>
        <w:tc>
          <w:tcPr>
            <w:tcW w:w="5570" w:type="dxa"/>
          </w:tcPr>
          <w:p w14:paraId="54C19EDB" w14:textId="77777777" w:rsidR="00726834" w:rsidRPr="00FF430B" w:rsidRDefault="00726834" w:rsidP="009D62FF">
            <w:pPr>
              <w:spacing w:after="160" w:line="259" w:lineRule="auto"/>
              <w:ind w:right="-1"/>
              <w:jc w:val="both"/>
              <w:rPr>
                <w:rFonts w:eastAsia="Cambria"/>
                <w:noProof w:val="0"/>
              </w:rPr>
            </w:pPr>
            <w:r w:rsidRPr="00FF430B">
              <w:rPr>
                <w:rFonts w:eastAsia="Cambria"/>
                <w:noProof w:val="0"/>
              </w:rPr>
              <w:t>Nr.:</w:t>
            </w:r>
          </w:p>
        </w:tc>
      </w:tr>
      <w:tr w:rsidR="00726834" w:rsidRPr="00EC30C2" w14:paraId="458EC024" w14:textId="77777777" w:rsidTr="00DB41A6">
        <w:trPr>
          <w:trHeight w:val="255"/>
        </w:trPr>
        <w:tc>
          <w:tcPr>
            <w:tcW w:w="4248" w:type="dxa"/>
            <w:vMerge/>
            <w:shd w:val="clear" w:color="auto" w:fill="FFFFFF" w:themeFill="background1"/>
          </w:tcPr>
          <w:p w14:paraId="20BAB37F" w14:textId="77777777" w:rsidR="00726834" w:rsidRPr="00FF430B" w:rsidRDefault="00726834" w:rsidP="009D62FF">
            <w:pPr>
              <w:spacing w:after="160" w:line="259" w:lineRule="auto"/>
              <w:ind w:right="-1"/>
              <w:jc w:val="both"/>
              <w:rPr>
                <w:noProof w:val="0"/>
                <w:lang w:eastAsia="ro-RO"/>
              </w:rPr>
            </w:pPr>
          </w:p>
        </w:tc>
        <w:tc>
          <w:tcPr>
            <w:tcW w:w="5570" w:type="dxa"/>
          </w:tcPr>
          <w:p w14:paraId="3584DFE9" w14:textId="77777777" w:rsidR="00726834" w:rsidRPr="00FF430B" w:rsidRDefault="00726834" w:rsidP="009D62FF">
            <w:pPr>
              <w:spacing w:after="160" w:line="259" w:lineRule="auto"/>
              <w:ind w:right="-1"/>
              <w:jc w:val="both"/>
              <w:rPr>
                <w:rFonts w:eastAsia="Cambria"/>
                <w:noProof w:val="0"/>
              </w:rPr>
            </w:pPr>
            <w:r w:rsidRPr="00FF430B">
              <w:rPr>
                <w:rFonts w:eastAsia="Cambria"/>
                <w:noProof w:val="0"/>
              </w:rPr>
              <w:t>Data publicării:</w:t>
            </w:r>
          </w:p>
        </w:tc>
      </w:tr>
      <w:tr w:rsidR="00726834" w:rsidRPr="00EC30C2" w14:paraId="35CD4D27" w14:textId="77777777" w:rsidTr="00DB41A6">
        <w:trPr>
          <w:trHeight w:val="255"/>
        </w:trPr>
        <w:tc>
          <w:tcPr>
            <w:tcW w:w="4248" w:type="dxa"/>
            <w:vMerge/>
            <w:shd w:val="clear" w:color="auto" w:fill="FFFFFF" w:themeFill="background1"/>
          </w:tcPr>
          <w:p w14:paraId="106DFE65" w14:textId="77777777" w:rsidR="00726834" w:rsidRPr="00FF430B" w:rsidRDefault="00726834" w:rsidP="009D62FF">
            <w:pPr>
              <w:spacing w:after="160" w:line="259" w:lineRule="auto"/>
              <w:ind w:right="-1"/>
              <w:jc w:val="both"/>
              <w:rPr>
                <w:noProof w:val="0"/>
                <w:lang w:eastAsia="ro-RO"/>
              </w:rPr>
            </w:pPr>
          </w:p>
        </w:tc>
        <w:tc>
          <w:tcPr>
            <w:tcW w:w="5570" w:type="dxa"/>
          </w:tcPr>
          <w:p w14:paraId="66C52FF2" w14:textId="77777777" w:rsidR="00726834" w:rsidRPr="00FF430B" w:rsidRDefault="00726834" w:rsidP="009D62FF">
            <w:pPr>
              <w:spacing w:after="160" w:line="259" w:lineRule="auto"/>
              <w:ind w:right="-1"/>
              <w:jc w:val="both"/>
              <w:rPr>
                <w:rFonts w:eastAsia="Cambria"/>
                <w:noProof w:val="0"/>
              </w:rPr>
            </w:pPr>
            <w:r w:rsidRPr="00FF430B">
              <w:rPr>
                <w:rFonts w:eastAsia="Cambria"/>
                <w:noProof w:val="0"/>
              </w:rPr>
              <w:t>Link:</w:t>
            </w:r>
          </w:p>
        </w:tc>
      </w:tr>
      <w:tr w:rsidR="00726834" w:rsidRPr="00EC30C2" w14:paraId="6ABD7FAC" w14:textId="77777777" w:rsidTr="00DB41A6">
        <w:trPr>
          <w:trHeight w:val="281"/>
        </w:trPr>
        <w:tc>
          <w:tcPr>
            <w:tcW w:w="4248" w:type="dxa"/>
            <w:shd w:val="clear" w:color="auto" w:fill="FFFFFF" w:themeFill="background1"/>
          </w:tcPr>
          <w:p w14:paraId="20159CC6" w14:textId="77777777" w:rsidR="00726834" w:rsidRPr="00FF430B" w:rsidRDefault="00726834"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726834" w:rsidRPr="00FF430B" w:rsidRDefault="00726834"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14:paraId="4E53B438" w14:textId="77777777" w:rsidR="00726834" w:rsidRPr="00FF430B" w:rsidRDefault="00726834"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726834" w:rsidRPr="00FF430B" w:rsidRDefault="00726834"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726834" w:rsidRPr="00FF430B" w:rsidRDefault="00726834" w:rsidP="009D62FF">
            <w:pPr>
              <w:spacing w:after="160" w:line="259" w:lineRule="auto"/>
              <w:ind w:right="-1"/>
              <w:jc w:val="both"/>
              <w:rPr>
                <w:noProof w:val="0"/>
                <w:lang w:eastAsia="ro-RO"/>
              </w:rPr>
            </w:pPr>
            <w:r w:rsidRPr="00FF430B">
              <w:rPr>
                <w:noProof w:val="0"/>
                <w:lang w:eastAsia="ro-RO"/>
              </w:rPr>
              <w:t>Cel mai bun raport calitate-cost □</w:t>
            </w:r>
          </w:p>
        </w:tc>
      </w:tr>
      <w:tr w:rsidR="00726834" w:rsidRPr="00EC30C2" w14:paraId="553BF086" w14:textId="77777777" w:rsidTr="00DB41A6">
        <w:trPr>
          <w:trHeight w:val="281"/>
        </w:trPr>
        <w:tc>
          <w:tcPr>
            <w:tcW w:w="4248" w:type="dxa"/>
            <w:shd w:val="clear" w:color="auto" w:fill="FFFFFF" w:themeFill="background1"/>
          </w:tcPr>
          <w:p w14:paraId="02D7CE0B" w14:textId="77777777" w:rsidR="00726834" w:rsidRPr="00FF430B" w:rsidRDefault="00726834"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726834" w:rsidRPr="00FF430B" w:rsidRDefault="00726834"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726834" w:rsidRPr="00FF430B" w:rsidRDefault="00726834"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726834" w:rsidRPr="00FF430B" w:rsidRDefault="00726834" w:rsidP="009D62FF">
            <w:pPr>
              <w:spacing w:after="160" w:line="259" w:lineRule="auto"/>
              <w:ind w:right="-1"/>
              <w:jc w:val="both"/>
              <w:rPr>
                <w:noProof w:val="0"/>
                <w:lang w:eastAsia="ro-RO"/>
              </w:rPr>
            </w:pPr>
            <w:r w:rsidRPr="00FF430B">
              <w:rPr>
                <w:noProof w:val="0"/>
                <w:lang w:eastAsia="ro-RO"/>
              </w:rPr>
              <w:t xml:space="preserve">Licitație electronică □ </w:t>
            </w:r>
          </w:p>
        </w:tc>
      </w:tr>
      <w:tr w:rsidR="00726834" w:rsidRPr="00EC30C2" w14:paraId="000DAE94" w14:textId="77777777" w:rsidTr="00DB41A6">
        <w:trPr>
          <w:trHeight w:val="281"/>
        </w:trPr>
        <w:tc>
          <w:tcPr>
            <w:tcW w:w="4248" w:type="dxa"/>
            <w:vMerge w:val="restart"/>
            <w:shd w:val="clear" w:color="auto" w:fill="FFFFFF" w:themeFill="background1"/>
          </w:tcPr>
          <w:p w14:paraId="778718E5" w14:textId="77777777" w:rsidR="00726834" w:rsidRPr="00FF430B" w:rsidRDefault="00726834"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726834" w:rsidRPr="00FF430B" w:rsidRDefault="00726834"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726834" w:rsidRPr="00EC30C2" w14:paraId="1099A5FE" w14:textId="77777777" w:rsidTr="00DB41A6">
        <w:trPr>
          <w:trHeight w:val="281"/>
        </w:trPr>
        <w:tc>
          <w:tcPr>
            <w:tcW w:w="4248" w:type="dxa"/>
            <w:vMerge/>
            <w:shd w:val="clear" w:color="auto" w:fill="FFFFFF" w:themeFill="background1"/>
          </w:tcPr>
          <w:p w14:paraId="27EF1CDD" w14:textId="77777777" w:rsidR="00726834" w:rsidRPr="00FF430B" w:rsidRDefault="00726834" w:rsidP="009D62FF">
            <w:pPr>
              <w:spacing w:after="160" w:line="259" w:lineRule="auto"/>
              <w:ind w:right="-1"/>
              <w:jc w:val="both"/>
              <w:rPr>
                <w:noProof w:val="0"/>
              </w:rPr>
            </w:pPr>
          </w:p>
        </w:tc>
        <w:tc>
          <w:tcPr>
            <w:tcW w:w="5570" w:type="dxa"/>
          </w:tcPr>
          <w:p w14:paraId="1B330D80" w14:textId="77777777" w:rsidR="00726834" w:rsidRPr="00FF430B" w:rsidRDefault="00726834"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726834" w:rsidRPr="00EC30C2" w14:paraId="0320A04B" w14:textId="77777777" w:rsidTr="00DB41A6">
        <w:trPr>
          <w:trHeight w:val="281"/>
        </w:trPr>
        <w:tc>
          <w:tcPr>
            <w:tcW w:w="4248" w:type="dxa"/>
            <w:vMerge/>
            <w:shd w:val="clear" w:color="auto" w:fill="FFFFFF" w:themeFill="background1"/>
          </w:tcPr>
          <w:p w14:paraId="7181C77B" w14:textId="77777777" w:rsidR="00726834" w:rsidRPr="00FF430B" w:rsidRDefault="00726834" w:rsidP="009D62FF">
            <w:pPr>
              <w:spacing w:after="160" w:line="259" w:lineRule="auto"/>
              <w:ind w:right="-1"/>
              <w:jc w:val="both"/>
              <w:rPr>
                <w:noProof w:val="0"/>
              </w:rPr>
            </w:pPr>
          </w:p>
        </w:tc>
        <w:tc>
          <w:tcPr>
            <w:tcW w:w="5570" w:type="dxa"/>
          </w:tcPr>
          <w:p w14:paraId="1ACE9B18" w14:textId="77777777" w:rsidR="00726834" w:rsidRPr="00FF430B" w:rsidRDefault="00726834"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726834" w:rsidRPr="00EC30C2" w14:paraId="018AB85F" w14:textId="77777777" w:rsidTr="00DB41A6">
        <w:trPr>
          <w:trHeight w:val="281"/>
        </w:trPr>
        <w:tc>
          <w:tcPr>
            <w:tcW w:w="4248" w:type="dxa"/>
            <w:vMerge/>
            <w:shd w:val="clear" w:color="auto" w:fill="FFFFFF" w:themeFill="background1"/>
          </w:tcPr>
          <w:p w14:paraId="15B2160B" w14:textId="77777777" w:rsidR="00726834" w:rsidRPr="00FF430B" w:rsidRDefault="00726834" w:rsidP="009D62FF">
            <w:pPr>
              <w:spacing w:after="160" w:line="259" w:lineRule="auto"/>
              <w:ind w:right="-1"/>
              <w:jc w:val="both"/>
              <w:rPr>
                <w:noProof w:val="0"/>
              </w:rPr>
            </w:pPr>
          </w:p>
        </w:tc>
        <w:tc>
          <w:tcPr>
            <w:tcW w:w="5570" w:type="dxa"/>
          </w:tcPr>
          <w:p w14:paraId="6C0471B2" w14:textId="77777777" w:rsidR="00726834" w:rsidRPr="00FF430B" w:rsidRDefault="00726834"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D91254">
      <w:pPr>
        <w:numPr>
          <w:ilvl w:val="0"/>
          <w:numId w:val="1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D91254">
      <w:pPr>
        <w:numPr>
          <w:ilvl w:val="0"/>
          <w:numId w:val="17"/>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2F7C0EE3" w14:textId="7C18FEE9"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91254">
      <w:pPr>
        <w:numPr>
          <w:ilvl w:val="0"/>
          <w:numId w:val="1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46C042D2"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 Stăuceni</w:t>
      </w:r>
    </w:p>
    <w:p w14:paraId="5F6DDDC3" w14:textId="58D05EA2"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 Stăuceni</w:t>
      </w:r>
    </w:p>
    <w:p w14:paraId="18648F36" w14:textId="4CD9D87B" w:rsidR="00726834" w:rsidRPr="00C403FC" w:rsidRDefault="00564FD3" w:rsidP="00726834">
      <w:pPr>
        <w:shd w:val="clear" w:color="auto" w:fill="FFFFFF" w:themeFill="background1"/>
        <w:rPr>
          <w:sz w:val="22"/>
          <w:szCs w:val="22"/>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613930" w:rsidRPr="00613930">
        <w:rPr>
          <w:b/>
          <w:i/>
          <w:u w:val="single"/>
        </w:rPr>
        <w:t>Reabilitarea unui sector de drum,  construcția trotuarului și parcajelor  din str. Trandafirilor  perimetrul sf. Maria - Uniri</w:t>
      </w:r>
      <w:r w:rsidR="00613930" w:rsidRPr="00E56B20">
        <w:rPr>
          <w:b/>
          <w:sz w:val="22"/>
          <w:szCs w:val="22"/>
        </w:rPr>
        <w:t>i</w:t>
      </w:r>
    </w:p>
    <w:p w14:paraId="59ACC9C6" w14:textId="60735895" w:rsidR="00975CB3" w:rsidRPr="00975CB3" w:rsidRDefault="00975CB3" w:rsidP="00975CB3">
      <w:pPr>
        <w:tabs>
          <w:tab w:val="left" w:pos="5103"/>
          <w:tab w:val="left" w:pos="10348"/>
        </w:tabs>
        <w:rPr>
          <w:b/>
          <w:noProof w:val="0"/>
          <w:sz w:val="22"/>
          <w:szCs w:val="22"/>
          <w:lang w:eastAsia="ru-RU"/>
        </w:rPr>
      </w:pPr>
    </w:p>
    <w:p w14:paraId="68F91EF8" w14:textId="2F98C1EF" w:rsidR="00DA39E1" w:rsidRPr="00DA39E1" w:rsidRDefault="00DA39E1" w:rsidP="00DA39E1">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604A9515" w14:textId="30BA92EC" w:rsidR="00975CB3" w:rsidRDefault="00E04773" w:rsidP="0072683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13930" w:rsidRPr="008B47FF" w14:paraId="3C570994" w14:textId="77777777" w:rsidTr="00A344F5">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6FFA68C5" w14:textId="77777777" w:rsidR="00613930" w:rsidRPr="008B47FF" w:rsidRDefault="00613930" w:rsidP="00A344F5">
            <w:pPr>
              <w:ind w:right="-108"/>
              <w:jc w:val="center"/>
              <w:rPr>
                <w:sz w:val="22"/>
                <w:szCs w:val="22"/>
                <w:lang w:val="en-US"/>
              </w:rPr>
            </w:pPr>
            <w:r w:rsidRPr="008B47FF">
              <w:rPr>
                <w:sz w:val="22"/>
                <w:szCs w:val="22"/>
                <w:lang w:val="en-US"/>
              </w:rPr>
              <w:t>№</w:t>
            </w:r>
          </w:p>
          <w:p w14:paraId="74923DBB" w14:textId="77777777" w:rsidR="00613930" w:rsidRPr="008B47FF" w:rsidRDefault="00613930" w:rsidP="00A344F5">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9572BFE" w14:textId="77777777" w:rsidR="00613930" w:rsidRPr="008B47FF" w:rsidRDefault="00613930" w:rsidP="00A344F5">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103F68E6" w14:textId="77777777" w:rsidR="00613930" w:rsidRPr="008B47FF" w:rsidRDefault="00613930" w:rsidP="00A344F5">
            <w:pPr>
              <w:jc w:val="center"/>
              <w:rPr>
                <w:sz w:val="22"/>
                <w:szCs w:val="22"/>
              </w:rPr>
            </w:pPr>
          </w:p>
          <w:p w14:paraId="6BA7E6D1" w14:textId="77777777" w:rsidR="00613930" w:rsidRPr="008B47FF" w:rsidRDefault="00613930" w:rsidP="00A344F5">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234EC0A9" w14:textId="77777777" w:rsidR="00613930" w:rsidRPr="008B47FF" w:rsidRDefault="00613930" w:rsidP="00A344F5">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1F41DA0E" w14:textId="77777777" w:rsidR="00613930" w:rsidRPr="006D228E" w:rsidRDefault="00613930" w:rsidP="00A344F5">
            <w:pPr>
              <w:jc w:val="center"/>
              <w:rPr>
                <w:sz w:val="22"/>
                <w:szCs w:val="22"/>
                <w:lang w:val="en-US"/>
              </w:rPr>
            </w:pPr>
            <w:r w:rsidRPr="008B47FF">
              <w:rPr>
                <w:sz w:val="22"/>
                <w:szCs w:val="22"/>
                <w:lang w:val="en-US"/>
              </w:rPr>
              <w:t>Volum</w:t>
            </w:r>
          </w:p>
        </w:tc>
      </w:tr>
      <w:tr w:rsidR="00613930" w:rsidRPr="008B47FF" w14:paraId="561C0CB7" w14:textId="77777777" w:rsidTr="00A344F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1B6439C" w14:textId="77777777" w:rsidR="00613930" w:rsidRPr="008B47FF" w:rsidRDefault="00613930" w:rsidP="00A344F5">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84C93C3" w14:textId="77777777" w:rsidR="00613930" w:rsidRPr="008B47FF" w:rsidRDefault="00613930" w:rsidP="00A344F5">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1CCD5C62" w14:textId="77777777" w:rsidR="00613930" w:rsidRPr="008B47FF" w:rsidRDefault="00613930" w:rsidP="00A344F5">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D5DEC74" w14:textId="77777777" w:rsidR="00613930" w:rsidRPr="008B47FF" w:rsidRDefault="00613930" w:rsidP="00A344F5">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744D13D" w14:textId="77777777" w:rsidR="00613930" w:rsidRPr="00027881" w:rsidRDefault="00613930" w:rsidP="00A344F5">
            <w:pPr>
              <w:jc w:val="center"/>
              <w:rPr>
                <w:sz w:val="22"/>
                <w:szCs w:val="22"/>
                <w:lang w:val="en-US"/>
              </w:rPr>
            </w:pPr>
            <w:r w:rsidRPr="008B47FF">
              <w:rPr>
                <w:sz w:val="22"/>
                <w:szCs w:val="22"/>
                <w:lang w:val="en-US"/>
              </w:rPr>
              <w:t>5</w:t>
            </w:r>
          </w:p>
        </w:tc>
      </w:tr>
      <w:tr w:rsidR="00613930" w:rsidRPr="008B47FF" w14:paraId="138A1FE8" w14:textId="77777777" w:rsidTr="00A344F5">
        <w:tblPrEx>
          <w:tblCellMar>
            <w:top w:w="0" w:type="dxa"/>
            <w:bottom w:w="0" w:type="dxa"/>
          </w:tblCellMar>
        </w:tblPrEx>
        <w:tc>
          <w:tcPr>
            <w:tcW w:w="709" w:type="dxa"/>
            <w:tcBorders>
              <w:top w:val="nil"/>
              <w:left w:val="single" w:sz="6" w:space="0" w:color="auto"/>
              <w:bottom w:val="nil"/>
              <w:right w:val="nil"/>
            </w:tcBorders>
          </w:tcPr>
          <w:p w14:paraId="0D20B67B"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3B0532AC"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5175CDD8" w14:textId="77777777" w:rsidR="00613930" w:rsidRPr="007F2714" w:rsidRDefault="00613930" w:rsidP="00A344F5">
            <w:pPr>
              <w:rPr>
                <w:b/>
                <w:bCs/>
                <w:sz w:val="22"/>
                <w:szCs w:val="22"/>
                <w:lang w:val="en-US"/>
              </w:rPr>
            </w:pPr>
            <w:r w:rsidRPr="00B40365">
              <w:rPr>
                <w:b/>
                <w:bCs/>
                <w:sz w:val="22"/>
                <w:szCs w:val="22"/>
                <w:lang w:val="en-US"/>
              </w:rPr>
              <w:t>1. Lucrari pregatitoare</w:t>
            </w:r>
          </w:p>
          <w:p w14:paraId="2F66BDBF" w14:textId="77777777" w:rsidR="00613930" w:rsidRPr="00B40365" w:rsidRDefault="00613930" w:rsidP="00A344F5">
            <w:pPr>
              <w:rPr>
                <w:lang w:val="en-US"/>
              </w:rPr>
            </w:pPr>
          </w:p>
        </w:tc>
      </w:tr>
      <w:tr w:rsidR="00613930" w:rsidRPr="008B47FF" w14:paraId="1E6D0279" w14:textId="77777777" w:rsidTr="00A344F5">
        <w:tblPrEx>
          <w:tblCellMar>
            <w:top w:w="0" w:type="dxa"/>
            <w:bottom w:w="0" w:type="dxa"/>
          </w:tblCellMar>
        </w:tblPrEx>
        <w:tc>
          <w:tcPr>
            <w:tcW w:w="709" w:type="dxa"/>
            <w:tcBorders>
              <w:top w:val="nil"/>
              <w:left w:val="single" w:sz="6" w:space="0" w:color="auto"/>
              <w:bottom w:val="nil"/>
              <w:right w:val="nil"/>
            </w:tcBorders>
          </w:tcPr>
          <w:p w14:paraId="34F6C0C1"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794D6BCD"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2A2D8073" w14:textId="77777777" w:rsidR="00613930" w:rsidRPr="007F2714" w:rsidRDefault="00613930" w:rsidP="00A344F5">
            <w:pPr>
              <w:rPr>
                <w:b/>
                <w:bCs/>
                <w:sz w:val="22"/>
                <w:szCs w:val="22"/>
                <w:lang w:val="en-US"/>
              </w:rPr>
            </w:pPr>
            <w:r w:rsidRPr="00B40365">
              <w:rPr>
                <w:b/>
                <w:bCs/>
                <w:sz w:val="22"/>
                <w:szCs w:val="22"/>
                <w:lang w:val="en-US"/>
              </w:rPr>
              <w:t>1.1. Demolarea imbracamintei rutier existente</w:t>
            </w:r>
          </w:p>
          <w:p w14:paraId="2EA581B0" w14:textId="77777777" w:rsidR="00613930" w:rsidRPr="00B40365" w:rsidRDefault="00613930" w:rsidP="00A344F5">
            <w:pPr>
              <w:rPr>
                <w:lang w:val="en-US"/>
              </w:rPr>
            </w:pPr>
          </w:p>
        </w:tc>
      </w:tr>
      <w:tr w:rsidR="00613930" w:rsidRPr="008B47FF" w14:paraId="3B7A9F4E"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4A503" w14:textId="77777777" w:rsidR="00613930" w:rsidRPr="008B47FF" w:rsidRDefault="00613930" w:rsidP="00A344F5">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683B41C0" w14:textId="77777777" w:rsidR="00613930" w:rsidRPr="008B47FF" w:rsidRDefault="00613930" w:rsidP="00A344F5">
            <w:pPr>
              <w:rPr>
                <w:sz w:val="22"/>
                <w:szCs w:val="22"/>
                <w:lang w:val="en-US"/>
              </w:rPr>
            </w:pPr>
            <w:r w:rsidRPr="008B47FF">
              <w:rPr>
                <w:sz w:val="22"/>
                <w:szCs w:val="22"/>
                <w:lang w:val="en-US"/>
              </w:rPr>
              <w:t>DI155C</w:t>
            </w:r>
          </w:p>
          <w:p w14:paraId="44563E8A"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3BA9FB2A" w14:textId="77777777" w:rsidR="00613930" w:rsidRPr="00B40365" w:rsidRDefault="00613930" w:rsidP="00A344F5">
            <w:pPr>
              <w:rPr>
                <w:lang w:val="en-US"/>
              </w:rPr>
            </w:pPr>
            <w:r w:rsidRPr="00B40365">
              <w:rPr>
                <w:lang w:val="en-US"/>
              </w:rPr>
              <w:t>Taierea cu freza a denivelarilor partii carosabile, avind latimea tamburului 1000 mm</w:t>
            </w:r>
          </w:p>
          <w:p w14:paraId="03155B9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56787D2" w14:textId="77777777" w:rsidR="00613930" w:rsidRPr="008B47FF" w:rsidRDefault="00613930" w:rsidP="00A344F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FD26692"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1 601,00</w:t>
            </w:r>
          </w:p>
          <w:p w14:paraId="55B5D35E" w14:textId="77777777" w:rsidR="00613930" w:rsidRPr="008B47FF" w:rsidRDefault="00613930" w:rsidP="00A344F5">
            <w:pPr>
              <w:jc w:val="center"/>
              <w:rPr>
                <w:sz w:val="22"/>
                <w:szCs w:val="22"/>
                <w:lang w:val="en-US"/>
              </w:rPr>
            </w:pPr>
          </w:p>
        </w:tc>
      </w:tr>
      <w:tr w:rsidR="00613930" w:rsidRPr="008B47FF" w14:paraId="582B0FEF"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E4B39" w14:textId="77777777" w:rsidR="00613930" w:rsidRPr="008B47FF" w:rsidRDefault="00613930" w:rsidP="00A344F5">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72D8CC61" w14:textId="77777777" w:rsidR="00613930" w:rsidRPr="008B47FF" w:rsidRDefault="00613930" w:rsidP="00A344F5">
            <w:pPr>
              <w:rPr>
                <w:sz w:val="22"/>
                <w:szCs w:val="22"/>
                <w:lang w:val="en-US"/>
              </w:rPr>
            </w:pPr>
            <w:r w:rsidRPr="008B47FF">
              <w:rPr>
                <w:sz w:val="22"/>
                <w:szCs w:val="22"/>
                <w:lang w:val="en-US"/>
              </w:rPr>
              <w:t>TsI51A3</w:t>
            </w:r>
          </w:p>
          <w:p w14:paraId="02259D0D"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806C047" w14:textId="77777777" w:rsidR="00613930" w:rsidRPr="00B40365" w:rsidRDefault="00613930" w:rsidP="00A344F5">
            <w:pPr>
              <w:rPr>
                <w:lang w:val="en-US"/>
              </w:rPr>
            </w:pPr>
            <w:r w:rsidRPr="00B40365">
              <w:rPr>
                <w:lang w:val="en-US"/>
              </w:rPr>
              <w:t>Transportarea cu autobasculanta de 10 t la distanta de: 3 km  (in depozit)</w:t>
            </w:r>
          </w:p>
          <w:p w14:paraId="360B6BB7"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F3028EA"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59E864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60,00</w:t>
            </w:r>
          </w:p>
          <w:p w14:paraId="4D913F02" w14:textId="77777777" w:rsidR="00613930" w:rsidRPr="008B47FF" w:rsidRDefault="00613930" w:rsidP="00A344F5">
            <w:pPr>
              <w:jc w:val="center"/>
              <w:rPr>
                <w:sz w:val="22"/>
                <w:szCs w:val="22"/>
                <w:lang w:val="en-US"/>
              </w:rPr>
            </w:pPr>
          </w:p>
        </w:tc>
      </w:tr>
      <w:tr w:rsidR="00613930" w:rsidRPr="008B47FF" w14:paraId="5ECD1729"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0F265C" w14:textId="77777777" w:rsidR="00613930" w:rsidRPr="008B47FF" w:rsidRDefault="00613930" w:rsidP="00A344F5">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6B3F456D" w14:textId="77777777" w:rsidR="00613930" w:rsidRPr="008B47FF" w:rsidRDefault="00613930" w:rsidP="00A344F5">
            <w:pPr>
              <w:rPr>
                <w:sz w:val="22"/>
                <w:szCs w:val="22"/>
                <w:lang w:val="en-US"/>
              </w:rPr>
            </w:pPr>
            <w:r w:rsidRPr="008B47FF">
              <w:rPr>
                <w:sz w:val="22"/>
                <w:szCs w:val="22"/>
                <w:lang w:val="en-US"/>
              </w:rPr>
              <w:t>DI118</w:t>
            </w:r>
          </w:p>
          <w:p w14:paraId="755754AA"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3257F784" w14:textId="77777777" w:rsidR="00613930" w:rsidRPr="00B40365" w:rsidRDefault="00613930" w:rsidP="00A344F5">
            <w:pPr>
              <w:rPr>
                <w:lang w:val="en-US"/>
              </w:rPr>
            </w:pPr>
            <w:r w:rsidRPr="00B40365">
              <w:rPr>
                <w:lang w:val="en-US"/>
              </w:rPr>
              <w:t>Decaparea mecanizata a imbracamintei din piatra sparta</w:t>
            </w:r>
          </w:p>
          <w:p w14:paraId="73BF633C"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04EDE4D"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CB2D9DC"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60,00</w:t>
            </w:r>
          </w:p>
          <w:p w14:paraId="345C9501" w14:textId="77777777" w:rsidR="00613930" w:rsidRPr="008B47FF" w:rsidRDefault="00613930" w:rsidP="00A344F5">
            <w:pPr>
              <w:jc w:val="center"/>
              <w:rPr>
                <w:sz w:val="22"/>
                <w:szCs w:val="22"/>
                <w:lang w:val="en-US"/>
              </w:rPr>
            </w:pPr>
          </w:p>
        </w:tc>
      </w:tr>
      <w:tr w:rsidR="00613930" w:rsidRPr="008B47FF" w14:paraId="62422384"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E6AE4" w14:textId="77777777" w:rsidR="00613930" w:rsidRPr="008B47FF" w:rsidRDefault="00613930" w:rsidP="00A344F5">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4757955A" w14:textId="77777777" w:rsidR="00613930" w:rsidRPr="008B47FF" w:rsidRDefault="00613930" w:rsidP="00A344F5">
            <w:pPr>
              <w:rPr>
                <w:sz w:val="22"/>
                <w:szCs w:val="22"/>
                <w:lang w:val="en-US"/>
              </w:rPr>
            </w:pPr>
            <w:r w:rsidRPr="008B47FF">
              <w:rPr>
                <w:sz w:val="22"/>
                <w:szCs w:val="22"/>
                <w:lang w:val="en-US"/>
              </w:rPr>
              <w:t>TsC03F1</w:t>
            </w:r>
          </w:p>
          <w:p w14:paraId="06098686"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367A7A94" w14:textId="77777777" w:rsidR="00613930" w:rsidRPr="00B40365" w:rsidRDefault="00613930" w:rsidP="00A344F5">
            <w:pPr>
              <w:rPr>
                <w:lang w:val="en-US"/>
              </w:rPr>
            </w:pPr>
            <w:r w:rsidRPr="00B40365">
              <w:rPr>
                <w:lang w:val="en-US"/>
              </w:rPr>
              <w:t>Incarcarea materialului demolat, imbracamintei rutiere din beton asfaltic cu excavatorul de 0,40mc, K=0.8</w:t>
            </w:r>
          </w:p>
          <w:p w14:paraId="13BD4693"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F4941D4"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86F4659"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0,60</w:t>
            </w:r>
          </w:p>
          <w:p w14:paraId="7FEA801F" w14:textId="77777777" w:rsidR="00613930" w:rsidRPr="008B47FF" w:rsidRDefault="00613930" w:rsidP="00A344F5">
            <w:pPr>
              <w:jc w:val="center"/>
              <w:rPr>
                <w:sz w:val="22"/>
                <w:szCs w:val="22"/>
                <w:lang w:val="en-US"/>
              </w:rPr>
            </w:pPr>
          </w:p>
        </w:tc>
      </w:tr>
      <w:tr w:rsidR="00613930" w:rsidRPr="008B47FF" w14:paraId="17106939"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95B58" w14:textId="77777777" w:rsidR="00613930" w:rsidRPr="008B47FF" w:rsidRDefault="00613930" w:rsidP="00A344F5">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511F105" w14:textId="77777777" w:rsidR="00613930" w:rsidRPr="008B47FF" w:rsidRDefault="00613930" w:rsidP="00A344F5">
            <w:pPr>
              <w:rPr>
                <w:sz w:val="22"/>
                <w:szCs w:val="22"/>
                <w:lang w:val="en-US"/>
              </w:rPr>
            </w:pPr>
            <w:r w:rsidRPr="008B47FF">
              <w:rPr>
                <w:sz w:val="22"/>
                <w:szCs w:val="22"/>
                <w:lang w:val="en-US"/>
              </w:rPr>
              <w:t>TsI51A3</w:t>
            </w:r>
          </w:p>
          <w:p w14:paraId="7C58338A"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EBE3675" w14:textId="77777777" w:rsidR="00613930" w:rsidRPr="00B40365" w:rsidRDefault="00613930" w:rsidP="00A344F5">
            <w:pPr>
              <w:rPr>
                <w:lang w:val="en-US"/>
              </w:rPr>
            </w:pPr>
            <w:r w:rsidRPr="00B40365">
              <w:rPr>
                <w:lang w:val="en-US"/>
              </w:rPr>
              <w:t>Transportarea cu autobasculanta de 10 t la distanta de: 3 km  (in depozit)</w:t>
            </w:r>
          </w:p>
          <w:p w14:paraId="423C13F9"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5D71FC3"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8EA295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90,00</w:t>
            </w:r>
          </w:p>
          <w:p w14:paraId="4A401272" w14:textId="77777777" w:rsidR="00613930" w:rsidRPr="008B47FF" w:rsidRDefault="00613930" w:rsidP="00A344F5">
            <w:pPr>
              <w:jc w:val="center"/>
              <w:rPr>
                <w:sz w:val="22"/>
                <w:szCs w:val="22"/>
                <w:lang w:val="en-US"/>
              </w:rPr>
            </w:pPr>
          </w:p>
        </w:tc>
      </w:tr>
      <w:tr w:rsidR="00613930" w:rsidRPr="008B47FF" w14:paraId="5D574408"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15FF5" w14:textId="77777777" w:rsidR="00613930" w:rsidRPr="008B47FF" w:rsidRDefault="00613930" w:rsidP="00A344F5">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28EB394F" w14:textId="77777777" w:rsidR="00613930" w:rsidRPr="008B47FF" w:rsidRDefault="00613930" w:rsidP="00A344F5">
            <w:pPr>
              <w:rPr>
                <w:sz w:val="22"/>
                <w:szCs w:val="22"/>
                <w:lang w:val="en-US"/>
              </w:rPr>
            </w:pPr>
            <w:r w:rsidRPr="008B47FF">
              <w:rPr>
                <w:sz w:val="22"/>
                <w:szCs w:val="22"/>
                <w:lang w:val="en-US"/>
              </w:rPr>
              <w:t>TsC51B</w:t>
            </w:r>
          </w:p>
          <w:p w14:paraId="6302568D"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6BBF4AAB" w14:textId="77777777" w:rsidR="00613930" w:rsidRPr="00B40365" w:rsidRDefault="00613930" w:rsidP="00A344F5">
            <w:pPr>
              <w:rPr>
                <w:lang w:val="en-US"/>
              </w:rPr>
            </w:pPr>
            <w:r w:rsidRPr="00B40365">
              <w:rPr>
                <w:lang w:val="en-US"/>
              </w:rPr>
              <w:t>Lucrari la descarcarea pamintului in depozit, teren categoria II</w:t>
            </w:r>
          </w:p>
          <w:p w14:paraId="24A06E1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9AC5ED1"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4BE586F"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0,85</w:t>
            </w:r>
          </w:p>
          <w:p w14:paraId="3553725E" w14:textId="77777777" w:rsidR="00613930" w:rsidRPr="008B47FF" w:rsidRDefault="00613930" w:rsidP="00A344F5">
            <w:pPr>
              <w:jc w:val="center"/>
              <w:rPr>
                <w:sz w:val="22"/>
                <w:szCs w:val="22"/>
                <w:lang w:val="en-US"/>
              </w:rPr>
            </w:pPr>
          </w:p>
        </w:tc>
      </w:tr>
      <w:tr w:rsidR="00613930" w:rsidRPr="008B47FF" w14:paraId="773E5C82" w14:textId="77777777" w:rsidTr="00A344F5">
        <w:tblPrEx>
          <w:tblCellMar>
            <w:top w:w="0" w:type="dxa"/>
            <w:bottom w:w="0" w:type="dxa"/>
          </w:tblCellMar>
        </w:tblPrEx>
        <w:tc>
          <w:tcPr>
            <w:tcW w:w="709" w:type="dxa"/>
            <w:tcBorders>
              <w:top w:val="nil"/>
              <w:left w:val="single" w:sz="6" w:space="0" w:color="auto"/>
              <w:bottom w:val="nil"/>
              <w:right w:val="nil"/>
            </w:tcBorders>
          </w:tcPr>
          <w:p w14:paraId="77D9D679"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7B05CB8D"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285EDA22" w14:textId="77777777" w:rsidR="00613930" w:rsidRPr="007F2714" w:rsidRDefault="00613930" w:rsidP="00A344F5">
            <w:pPr>
              <w:rPr>
                <w:b/>
                <w:bCs/>
                <w:sz w:val="22"/>
                <w:szCs w:val="22"/>
                <w:lang w:val="en-US"/>
              </w:rPr>
            </w:pPr>
            <w:r w:rsidRPr="00B40365">
              <w:rPr>
                <w:b/>
                <w:bCs/>
                <w:sz w:val="22"/>
                <w:szCs w:val="22"/>
                <w:lang w:val="en-US"/>
              </w:rPr>
              <w:t>1.2. Demolarea imbracamintei rutier existente a strazilor laterale</w:t>
            </w:r>
          </w:p>
          <w:p w14:paraId="59E31235" w14:textId="77777777" w:rsidR="00613930" w:rsidRPr="00B40365" w:rsidRDefault="00613930" w:rsidP="00A344F5">
            <w:pPr>
              <w:rPr>
                <w:lang w:val="en-US"/>
              </w:rPr>
            </w:pPr>
          </w:p>
        </w:tc>
      </w:tr>
      <w:tr w:rsidR="00613930" w:rsidRPr="008B47FF" w14:paraId="53752B25"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FDE97" w14:textId="77777777" w:rsidR="00613930" w:rsidRPr="008B47FF" w:rsidRDefault="00613930" w:rsidP="00A344F5">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14BB07F9" w14:textId="77777777" w:rsidR="00613930" w:rsidRPr="008B47FF" w:rsidRDefault="00613930" w:rsidP="00A344F5">
            <w:pPr>
              <w:rPr>
                <w:sz w:val="22"/>
                <w:szCs w:val="22"/>
                <w:lang w:val="en-US"/>
              </w:rPr>
            </w:pPr>
            <w:r w:rsidRPr="008B47FF">
              <w:rPr>
                <w:sz w:val="22"/>
                <w:szCs w:val="22"/>
                <w:lang w:val="en-US"/>
              </w:rPr>
              <w:t>TsC03D1</w:t>
            </w:r>
          </w:p>
          <w:p w14:paraId="662D8903"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BEE22B6" w14:textId="77777777" w:rsidR="00613930" w:rsidRPr="00B40365" w:rsidRDefault="00613930" w:rsidP="00A344F5">
            <w:pPr>
              <w:rPr>
                <w:lang w:val="en-US"/>
              </w:rPr>
            </w:pPr>
            <w:r w:rsidRPr="00B40365">
              <w:rPr>
                <w:lang w:val="en-US"/>
              </w:rPr>
              <w:t>Sapatura mecanica cu excavatorul de 0,40-0,70 mc, cu motor cu ardere interna si comanda hidraulica, in pamint cu umiditate naturala, descarcare in depozit teren catg. IV (Decaparea mecanizata a imbracamintei din beton asfaltic)</w:t>
            </w:r>
          </w:p>
          <w:p w14:paraId="79B68C29"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B2BFE3F"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1C5B2BF"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0,066</w:t>
            </w:r>
          </w:p>
          <w:p w14:paraId="6867069A" w14:textId="77777777" w:rsidR="00613930" w:rsidRPr="008B47FF" w:rsidRDefault="00613930" w:rsidP="00A344F5">
            <w:pPr>
              <w:jc w:val="center"/>
              <w:rPr>
                <w:sz w:val="22"/>
                <w:szCs w:val="22"/>
                <w:lang w:val="en-US"/>
              </w:rPr>
            </w:pPr>
          </w:p>
        </w:tc>
      </w:tr>
      <w:tr w:rsidR="00613930" w:rsidRPr="008B47FF" w14:paraId="7731FB47"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5052E" w14:textId="77777777" w:rsidR="00613930" w:rsidRPr="008B47FF" w:rsidRDefault="00613930" w:rsidP="00A344F5">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48A48E47" w14:textId="77777777" w:rsidR="00613930" w:rsidRPr="008B47FF" w:rsidRDefault="00613930" w:rsidP="00A344F5">
            <w:pPr>
              <w:rPr>
                <w:sz w:val="22"/>
                <w:szCs w:val="22"/>
                <w:lang w:val="en-US"/>
              </w:rPr>
            </w:pPr>
            <w:r w:rsidRPr="008B47FF">
              <w:rPr>
                <w:sz w:val="22"/>
                <w:szCs w:val="22"/>
                <w:lang w:val="en-US"/>
              </w:rPr>
              <w:t>DI118</w:t>
            </w:r>
          </w:p>
          <w:p w14:paraId="6BF30817"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658A5370" w14:textId="77777777" w:rsidR="00613930" w:rsidRPr="00B40365" w:rsidRDefault="00613930" w:rsidP="00A344F5">
            <w:pPr>
              <w:rPr>
                <w:lang w:val="en-US"/>
              </w:rPr>
            </w:pPr>
            <w:r w:rsidRPr="00B40365">
              <w:rPr>
                <w:lang w:val="en-US"/>
              </w:rPr>
              <w:t>Decaparea mecanizata a imbracamintei din piatra sparta</w:t>
            </w:r>
          </w:p>
          <w:p w14:paraId="06AFDDE9"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23E0EE8A" w14:textId="77777777" w:rsidR="00613930" w:rsidRPr="008B47FF" w:rsidRDefault="00613930" w:rsidP="00A344F5">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14:paraId="072BF522"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13,50</w:t>
            </w:r>
          </w:p>
          <w:p w14:paraId="3C67DA64" w14:textId="77777777" w:rsidR="00613930" w:rsidRPr="008B47FF" w:rsidRDefault="00613930" w:rsidP="00A344F5">
            <w:pPr>
              <w:jc w:val="center"/>
              <w:rPr>
                <w:sz w:val="22"/>
                <w:szCs w:val="22"/>
                <w:lang w:val="en-US"/>
              </w:rPr>
            </w:pPr>
          </w:p>
        </w:tc>
      </w:tr>
      <w:tr w:rsidR="00613930" w:rsidRPr="008B47FF" w14:paraId="0BD177E8"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1C189" w14:textId="77777777" w:rsidR="00613930" w:rsidRPr="008B47FF" w:rsidRDefault="00613930" w:rsidP="00A344F5">
            <w:pPr>
              <w:rPr>
                <w:sz w:val="22"/>
                <w:szCs w:val="22"/>
                <w:lang w:val="en-US"/>
              </w:rPr>
            </w:pPr>
            <w:r w:rsidRPr="008B47FF">
              <w:rPr>
                <w:sz w:val="22"/>
                <w:szCs w:val="22"/>
                <w:lang w:val="en-US"/>
              </w:rPr>
              <w:lastRenderedPageBreak/>
              <w:t>9</w:t>
            </w:r>
          </w:p>
        </w:tc>
        <w:tc>
          <w:tcPr>
            <w:tcW w:w="1559" w:type="dxa"/>
            <w:tcBorders>
              <w:top w:val="single" w:sz="4" w:space="0" w:color="auto"/>
              <w:bottom w:val="single" w:sz="4" w:space="0" w:color="auto"/>
            </w:tcBorders>
          </w:tcPr>
          <w:p w14:paraId="33EA9071" w14:textId="77777777" w:rsidR="00613930" w:rsidRPr="008B47FF" w:rsidRDefault="00613930" w:rsidP="00A344F5">
            <w:pPr>
              <w:rPr>
                <w:sz w:val="22"/>
                <w:szCs w:val="22"/>
                <w:lang w:val="en-US"/>
              </w:rPr>
            </w:pPr>
            <w:r w:rsidRPr="008B47FF">
              <w:rPr>
                <w:sz w:val="22"/>
                <w:szCs w:val="22"/>
                <w:lang w:val="en-US"/>
              </w:rPr>
              <w:t>TsC03F1</w:t>
            </w:r>
          </w:p>
          <w:p w14:paraId="48B41990"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40459356" w14:textId="77777777" w:rsidR="00613930" w:rsidRPr="00B40365" w:rsidRDefault="00613930" w:rsidP="00A344F5">
            <w:pPr>
              <w:rPr>
                <w:lang w:val="en-US"/>
              </w:rPr>
            </w:pPr>
            <w:r w:rsidRPr="00B40365">
              <w:rPr>
                <w:lang w:val="en-US"/>
              </w:rPr>
              <w:t>Incarcarea materialului demolat, imbracamintei rutiere din beton asfaltic cu excavatorul de 0,40mc, K=0.8</w:t>
            </w:r>
          </w:p>
          <w:p w14:paraId="483224E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46BEA9E1"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B87EF29"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0,201</w:t>
            </w:r>
          </w:p>
          <w:p w14:paraId="48EECA3E" w14:textId="77777777" w:rsidR="00613930" w:rsidRPr="008B47FF" w:rsidRDefault="00613930" w:rsidP="00A344F5">
            <w:pPr>
              <w:jc w:val="center"/>
              <w:rPr>
                <w:sz w:val="22"/>
                <w:szCs w:val="22"/>
                <w:lang w:val="en-US"/>
              </w:rPr>
            </w:pPr>
          </w:p>
        </w:tc>
      </w:tr>
      <w:tr w:rsidR="00613930" w:rsidRPr="008B47FF" w14:paraId="133E0056"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1A86A" w14:textId="77777777" w:rsidR="00613930" w:rsidRPr="008B47FF" w:rsidRDefault="00613930" w:rsidP="00A344F5">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3AD6DFFF" w14:textId="77777777" w:rsidR="00613930" w:rsidRPr="008B47FF" w:rsidRDefault="00613930" w:rsidP="00A344F5">
            <w:pPr>
              <w:rPr>
                <w:sz w:val="22"/>
                <w:szCs w:val="22"/>
                <w:lang w:val="en-US"/>
              </w:rPr>
            </w:pPr>
            <w:r w:rsidRPr="008B47FF">
              <w:rPr>
                <w:sz w:val="22"/>
                <w:szCs w:val="22"/>
                <w:lang w:val="en-US"/>
              </w:rPr>
              <w:t>TsI51A3</w:t>
            </w:r>
          </w:p>
          <w:p w14:paraId="605C0C48"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46500D68" w14:textId="77777777" w:rsidR="00613930" w:rsidRPr="00B40365" w:rsidRDefault="00613930" w:rsidP="00A344F5">
            <w:pPr>
              <w:rPr>
                <w:lang w:val="en-US"/>
              </w:rPr>
            </w:pPr>
            <w:r w:rsidRPr="00B40365">
              <w:rPr>
                <w:lang w:val="en-US"/>
              </w:rPr>
              <w:t>Transportarea cu autobasculanta de 10 t la distanta de: 3 km  (in depozit)</w:t>
            </w:r>
          </w:p>
          <w:p w14:paraId="081F342A"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020D985"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74587DF"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37,40</w:t>
            </w:r>
          </w:p>
          <w:p w14:paraId="417A7DEF" w14:textId="77777777" w:rsidR="00613930" w:rsidRPr="008B47FF" w:rsidRDefault="00613930" w:rsidP="00A344F5">
            <w:pPr>
              <w:jc w:val="center"/>
              <w:rPr>
                <w:sz w:val="22"/>
                <w:szCs w:val="22"/>
                <w:lang w:val="en-US"/>
              </w:rPr>
            </w:pPr>
          </w:p>
        </w:tc>
      </w:tr>
      <w:tr w:rsidR="00613930" w:rsidRPr="008B47FF" w14:paraId="3D64CC1A"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F93CC" w14:textId="77777777" w:rsidR="00613930" w:rsidRPr="008B47FF" w:rsidRDefault="00613930" w:rsidP="00A344F5">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20F5C790" w14:textId="77777777" w:rsidR="00613930" w:rsidRPr="008B47FF" w:rsidRDefault="00613930" w:rsidP="00A344F5">
            <w:pPr>
              <w:rPr>
                <w:sz w:val="22"/>
                <w:szCs w:val="22"/>
                <w:lang w:val="en-US"/>
              </w:rPr>
            </w:pPr>
            <w:r w:rsidRPr="008B47FF">
              <w:rPr>
                <w:sz w:val="22"/>
                <w:szCs w:val="22"/>
                <w:lang w:val="en-US"/>
              </w:rPr>
              <w:t>TsC51B</w:t>
            </w:r>
          </w:p>
          <w:p w14:paraId="0FF5999C"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C12B549" w14:textId="77777777" w:rsidR="00613930" w:rsidRPr="00B40365" w:rsidRDefault="00613930" w:rsidP="00A344F5">
            <w:pPr>
              <w:rPr>
                <w:lang w:val="en-US"/>
              </w:rPr>
            </w:pPr>
            <w:r w:rsidRPr="00B40365">
              <w:rPr>
                <w:lang w:val="en-US"/>
              </w:rPr>
              <w:t>Lucrari la descarcarea pamintului in depozit, teren categoria II</w:t>
            </w:r>
          </w:p>
          <w:p w14:paraId="54C19386"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21456C00"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F4CFA30"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0,201</w:t>
            </w:r>
          </w:p>
          <w:p w14:paraId="4726FA80" w14:textId="77777777" w:rsidR="00613930" w:rsidRPr="008B47FF" w:rsidRDefault="00613930" w:rsidP="00A344F5">
            <w:pPr>
              <w:jc w:val="center"/>
              <w:rPr>
                <w:sz w:val="22"/>
                <w:szCs w:val="22"/>
                <w:lang w:val="en-US"/>
              </w:rPr>
            </w:pPr>
          </w:p>
        </w:tc>
      </w:tr>
      <w:tr w:rsidR="00613930" w:rsidRPr="008B47FF" w14:paraId="064E5367" w14:textId="77777777" w:rsidTr="00A344F5">
        <w:tblPrEx>
          <w:tblCellMar>
            <w:top w:w="0" w:type="dxa"/>
            <w:bottom w:w="0" w:type="dxa"/>
          </w:tblCellMar>
        </w:tblPrEx>
        <w:tc>
          <w:tcPr>
            <w:tcW w:w="709" w:type="dxa"/>
            <w:tcBorders>
              <w:top w:val="nil"/>
              <w:left w:val="single" w:sz="6" w:space="0" w:color="auto"/>
              <w:bottom w:val="nil"/>
              <w:right w:val="nil"/>
            </w:tcBorders>
          </w:tcPr>
          <w:p w14:paraId="5EF6E5D9"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40DC9EF5"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6ACAF0C5" w14:textId="77777777" w:rsidR="00613930" w:rsidRPr="007F2714" w:rsidRDefault="00613930" w:rsidP="00A344F5">
            <w:pPr>
              <w:rPr>
                <w:b/>
                <w:bCs/>
                <w:sz w:val="22"/>
                <w:szCs w:val="22"/>
                <w:lang w:val="en-US"/>
              </w:rPr>
            </w:pPr>
            <w:r w:rsidRPr="00B40365">
              <w:rPr>
                <w:b/>
                <w:bCs/>
                <w:sz w:val="22"/>
                <w:szCs w:val="22"/>
                <w:lang w:val="en-US"/>
              </w:rPr>
              <w:t>1.3. Demolarea bordurii existente</w:t>
            </w:r>
          </w:p>
          <w:p w14:paraId="0683B89F" w14:textId="77777777" w:rsidR="00613930" w:rsidRPr="00B40365" w:rsidRDefault="00613930" w:rsidP="00A344F5">
            <w:pPr>
              <w:rPr>
                <w:lang w:val="en-US"/>
              </w:rPr>
            </w:pPr>
          </w:p>
        </w:tc>
      </w:tr>
      <w:tr w:rsidR="00613930" w:rsidRPr="008B47FF" w14:paraId="34DDB865"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24D45" w14:textId="77777777" w:rsidR="00613930" w:rsidRPr="008B47FF" w:rsidRDefault="00613930" w:rsidP="00A344F5">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55BB020B" w14:textId="77777777" w:rsidR="00613930" w:rsidRPr="008B47FF" w:rsidRDefault="00613930" w:rsidP="00A344F5">
            <w:pPr>
              <w:rPr>
                <w:sz w:val="22"/>
                <w:szCs w:val="22"/>
                <w:lang w:val="en-US"/>
              </w:rPr>
            </w:pPr>
            <w:r w:rsidRPr="008B47FF">
              <w:rPr>
                <w:sz w:val="22"/>
                <w:szCs w:val="22"/>
                <w:lang w:val="en-US"/>
              </w:rPr>
              <w:t>DG04B</w:t>
            </w:r>
          </w:p>
          <w:p w14:paraId="024A3FC2"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57CAE32" w14:textId="77777777" w:rsidR="00613930" w:rsidRPr="00B40365" w:rsidRDefault="00613930" w:rsidP="00A344F5">
            <w:pPr>
              <w:rPr>
                <w:lang w:val="en-US"/>
              </w:rPr>
            </w:pPr>
            <w:r w:rsidRPr="00B40365">
              <w:rPr>
                <w:lang w:val="en-US"/>
              </w:rPr>
              <w:t>Demontarea bordurei mari 100.30.15</w:t>
            </w:r>
          </w:p>
          <w:p w14:paraId="4B33A143"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6BE63BB" w14:textId="77777777" w:rsidR="00613930" w:rsidRPr="008B47FF" w:rsidRDefault="00613930" w:rsidP="00A344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104AEFD"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417,00</w:t>
            </w:r>
          </w:p>
          <w:p w14:paraId="4BB9E046" w14:textId="77777777" w:rsidR="00613930" w:rsidRPr="008B47FF" w:rsidRDefault="00613930" w:rsidP="00A344F5">
            <w:pPr>
              <w:jc w:val="center"/>
              <w:rPr>
                <w:sz w:val="22"/>
                <w:szCs w:val="22"/>
                <w:lang w:val="en-US"/>
              </w:rPr>
            </w:pPr>
          </w:p>
        </w:tc>
      </w:tr>
      <w:tr w:rsidR="00613930" w:rsidRPr="008B47FF" w14:paraId="6DC9C47F"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7C1CD" w14:textId="77777777" w:rsidR="00613930" w:rsidRPr="008B47FF" w:rsidRDefault="00613930" w:rsidP="00A344F5">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13D2976A" w14:textId="77777777" w:rsidR="00613930" w:rsidRPr="008B47FF" w:rsidRDefault="00613930" w:rsidP="00A344F5">
            <w:pPr>
              <w:rPr>
                <w:sz w:val="22"/>
                <w:szCs w:val="22"/>
                <w:lang w:val="en-US"/>
              </w:rPr>
            </w:pPr>
            <w:r w:rsidRPr="008B47FF">
              <w:rPr>
                <w:sz w:val="22"/>
                <w:szCs w:val="22"/>
                <w:lang w:val="en-US"/>
              </w:rPr>
              <w:t>TsC03D1</w:t>
            </w:r>
          </w:p>
          <w:p w14:paraId="11076AFE"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64A04F90" w14:textId="77777777" w:rsidR="00613930" w:rsidRPr="00B40365" w:rsidRDefault="00613930" w:rsidP="00A344F5">
            <w:pPr>
              <w:rPr>
                <w:lang w:val="en-US"/>
              </w:rPr>
            </w:pPr>
            <w:r w:rsidRPr="00B40365">
              <w:rPr>
                <w:lang w:val="en-US"/>
              </w:rPr>
              <w:t>Sapatura mecanica cu excavatorul de 0,40-0,70 mc, cu motor cu ardere interna si comanda hidraulica, in pamint cu umiditate naturala, descarcare in depozit teren catg. IV (Demolarea fundatiei din beton)</w:t>
            </w:r>
          </w:p>
          <w:p w14:paraId="7519377A"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372404D"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119A2EA"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0,188</w:t>
            </w:r>
          </w:p>
          <w:p w14:paraId="3F8BB5C9" w14:textId="77777777" w:rsidR="00613930" w:rsidRPr="008B47FF" w:rsidRDefault="00613930" w:rsidP="00A344F5">
            <w:pPr>
              <w:jc w:val="center"/>
              <w:rPr>
                <w:sz w:val="22"/>
                <w:szCs w:val="22"/>
                <w:lang w:val="en-US"/>
              </w:rPr>
            </w:pPr>
          </w:p>
        </w:tc>
      </w:tr>
      <w:tr w:rsidR="00613930" w:rsidRPr="008B47FF" w14:paraId="4C6FC0B5"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842C3A" w14:textId="77777777" w:rsidR="00613930" w:rsidRPr="008B47FF" w:rsidRDefault="00613930" w:rsidP="00A344F5">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19A1A316" w14:textId="77777777" w:rsidR="00613930" w:rsidRPr="008B47FF" w:rsidRDefault="00613930" w:rsidP="00A344F5">
            <w:pPr>
              <w:rPr>
                <w:sz w:val="22"/>
                <w:szCs w:val="22"/>
                <w:lang w:val="en-US"/>
              </w:rPr>
            </w:pPr>
            <w:r w:rsidRPr="008B47FF">
              <w:rPr>
                <w:sz w:val="22"/>
                <w:szCs w:val="22"/>
                <w:lang w:val="en-US"/>
              </w:rPr>
              <w:t>TsC02D1</w:t>
            </w:r>
          </w:p>
          <w:p w14:paraId="68FA39C3"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6286E593" w14:textId="77777777" w:rsidR="00613930" w:rsidRPr="00B40365" w:rsidRDefault="00613930" w:rsidP="00A344F5">
            <w:pPr>
              <w:rPr>
                <w:lang w:val="en-US"/>
              </w:rPr>
            </w:pPr>
            <w:r w:rsidRPr="00B40365">
              <w:rPr>
                <w:lang w:val="en-US"/>
              </w:rPr>
              <w:t>Incarcarea mecanica cu excavatorul de 0,25 mc, K=0.8</w:t>
            </w:r>
          </w:p>
          <w:p w14:paraId="6C221C4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73A3D4DD"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6F2A12E6"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0,371</w:t>
            </w:r>
          </w:p>
          <w:p w14:paraId="3C24020F" w14:textId="77777777" w:rsidR="00613930" w:rsidRPr="008B47FF" w:rsidRDefault="00613930" w:rsidP="00A344F5">
            <w:pPr>
              <w:jc w:val="center"/>
              <w:rPr>
                <w:sz w:val="22"/>
                <w:szCs w:val="22"/>
                <w:lang w:val="en-US"/>
              </w:rPr>
            </w:pPr>
          </w:p>
        </w:tc>
      </w:tr>
      <w:tr w:rsidR="00613930" w:rsidRPr="008B47FF" w14:paraId="2A0130FE"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0AFA0" w14:textId="77777777" w:rsidR="00613930" w:rsidRPr="008B47FF" w:rsidRDefault="00613930" w:rsidP="00A344F5">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2A9E7F18" w14:textId="77777777" w:rsidR="00613930" w:rsidRPr="008B47FF" w:rsidRDefault="00613930" w:rsidP="00A344F5">
            <w:pPr>
              <w:rPr>
                <w:sz w:val="22"/>
                <w:szCs w:val="22"/>
                <w:lang w:val="en-US"/>
              </w:rPr>
            </w:pPr>
            <w:r w:rsidRPr="008B47FF">
              <w:rPr>
                <w:sz w:val="22"/>
                <w:szCs w:val="22"/>
                <w:lang w:val="en-US"/>
              </w:rPr>
              <w:t>TsI51A3</w:t>
            </w:r>
          </w:p>
          <w:p w14:paraId="1D7E79D6"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1814D079" w14:textId="77777777" w:rsidR="00613930" w:rsidRPr="00B40365" w:rsidRDefault="00613930" w:rsidP="00A344F5">
            <w:pPr>
              <w:rPr>
                <w:lang w:val="en-US"/>
              </w:rPr>
            </w:pPr>
            <w:r w:rsidRPr="00B40365">
              <w:rPr>
                <w:lang w:val="en-US"/>
              </w:rPr>
              <w:t>Transportarea cu autobasculanta de 10 t la distanta de: 3 km  (in depozit)</w:t>
            </w:r>
          </w:p>
          <w:p w14:paraId="718E819A"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30EF460"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FC1AAEA"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81,60</w:t>
            </w:r>
          </w:p>
          <w:p w14:paraId="73C6BB02" w14:textId="77777777" w:rsidR="00613930" w:rsidRPr="008B47FF" w:rsidRDefault="00613930" w:rsidP="00A344F5">
            <w:pPr>
              <w:jc w:val="center"/>
              <w:rPr>
                <w:sz w:val="22"/>
                <w:szCs w:val="22"/>
                <w:lang w:val="en-US"/>
              </w:rPr>
            </w:pPr>
          </w:p>
        </w:tc>
      </w:tr>
      <w:tr w:rsidR="00613930" w:rsidRPr="008B47FF" w14:paraId="0E95E75F" w14:textId="77777777" w:rsidTr="00A344F5">
        <w:tblPrEx>
          <w:tblCellMar>
            <w:top w:w="0" w:type="dxa"/>
            <w:bottom w:w="0" w:type="dxa"/>
          </w:tblCellMar>
        </w:tblPrEx>
        <w:tc>
          <w:tcPr>
            <w:tcW w:w="709" w:type="dxa"/>
            <w:tcBorders>
              <w:top w:val="nil"/>
              <w:left w:val="single" w:sz="6" w:space="0" w:color="auto"/>
              <w:bottom w:val="nil"/>
              <w:right w:val="nil"/>
            </w:tcBorders>
          </w:tcPr>
          <w:p w14:paraId="0AC13E18"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3277CC93"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38F00389" w14:textId="77777777" w:rsidR="00613930" w:rsidRPr="007F2714" w:rsidRDefault="00613930" w:rsidP="00A344F5">
            <w:pPr>
              <w:rPr>
                <w:b/>
                <w:bCs/>
                <w:sz w:val="22"/>
                <w:szCs w:val="22"/>
                <w:lang w:val="en-US"/>
              </w:rPr>
            </w:pPr>
            <w:r w:rsidRPr="00B40365">
              <w:rPr>
                <w:b/>
                <w:bCs/>
                <w:sz w:val="22"/>
                <w:szCs w:val="22"/>
                <w:lang w:val="en-US"/>
              </w:rPr>
              <w:t>1.4. Demolarea indicatoarelor rutiere existente</w:t>
            </w:r>
          </w:p>
          <w:p w14:paraId="6AC47A54" w14:textId="77777777" w:rsidR="00613930" w:rsidRPr="00B40365" w:rsidRDefault="00613930" w:rsidP="00A344F5">
            <w:pPr>
              <w:rPr>
                <w:lang w:val="en-US"/>
              </w:rPr>
            </w:pPr>
          </w:p>
        </w:tc>
      </w:tr>
      <w:tr w:rsidR="00613930" w:rsidRPr="008B47FF" w14:paraId="2CB4FEAB"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9EEEC" w14:textId="77777777" w:rsidR="00613930" w:rsidRPr="008B47FF" w:rsidRDefault="00613930" w:rsidP="00A344F5">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6EAF8B2E" w14:textId="77777777" w:rsidR="00613930" w:rsidRPr="008B47FF" w:rsidRDefault="00613930" w:rsidP="00A344F5">
            <w:pPr>
              <w:rPr>
                <w:sz w:val="22"/>
                <w:szCs w:val="22"/>
                <w:lang w:val="en-US"/>
              </w:rPr>
            </w:pPr>
            <w:r w:rsidRPr="008B47FF">
              <w:rPr>
                <w:sz w:val="22"/>
                <w:szCs w:val="22"/>
                <w:lang w:val="en-US"/>
              </w:rPr>
              <w:t>DF22A</w:t>
            </w:r>
          </w:p>
          <w:p w14:paraId="5F7B4D6F"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1856808E" w14:textId="77777777" w:rsidR="00613930" w:rsidRPr="00B40365" w:rsidRDefault="00613930" w:rsidP="00A344F5">
            <w:pPr>
              <w:rPr>
                <w:lang w:val="en-US"/>
              </w:rPr>
            </w:pPr>
            <w:r w:rsidRPr="00B40365">
              <w:rPr>
                <w:lang w:val="en-US"/>
              </w:rPr>
              <w:t>Deplantarea stilpilor pentru indicatoare de circulatie rutiera</w:t>
            </w:r>
          </w:p>
          <w:p w14:paraId="498E8A46"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7C5B6C3A" w14:textId="77777777" w:rsidR="00613930" w:rsidRPr="008B47FF" w:rsidRDefault="00613930" w:rsidP="00A344F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A53F43D"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5,00</w:t>
            </w:r>
          </w:p>
          <w:p w14:paraId="61CDBC13" w14:textId="77777777" w:rsidR="00613930" w:rsidRPr="008B47FF" w:rsidRDefault="00613930" w:rsidP="00A344F5">
            <w:pPr>
              <w:jc w:val="center"/>
              <w:rPr>
                <w:sz w:val="22"/>
                <w:szCs w:val="22"/>
                <w:lang w:val="en-US"/>
              </w:rPr>
            </w:pPr>
          </w:p>
        </w:tc>
      </w:tr>
      <w:tr w:rsidR="00613930" w:rsidRPr="008B47FF" w14:paraId="27DA0B2E"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AB0D3" w14:textId="77777777" w:rsidR="00613930" w:rsidRPr="008B47FF" w:rsidRDefault="00613930" w:rsidP="00A344F5">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677E6C29" w14:textId="77777777" w:rsidR="00613930" w:rsidRPr="008B47FF" w:rsidRDefault="00613930" w:rsidP="00A344F5">
            <w:pPr>
              <w:rPr>
                <w:sz w:val="22"/>
                <w:szCs w:val="22"/>
                <w:lang w:val="en-US"/>
              </w:rPr>
            </w:pPr>
            <w:r w:rsidRPr="008B47FF">
              <w:rPr>
                <w:sz w:val="22"/>
                <w:szCs w:val="22"/>
                <w:lang w:val="en-US"/>
              </w:rPr>
              <w:t>DF21A</w:t>
            </w:r>
          </w:p>
          <w:p w14:paraId="7808551B"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2B5E271" w14:textId="77777777" w:rsidR="00613930" w:rsidRPr="00B40365" w:rsidRDefault="00613930" w:rsidP="00A344F5">
            <w:pPr>
              <w:rPr>
                <w:lang w:val="en-US"/>
              </w:rPr>
            </w:pPr>
            <w:r w:rsidRPr="00B40365">
              <w:rPr>
                <w:lang w:val="en-US"/>
              </w:rPr>
              <w:t>Demontarea indicatoarelor pentru circulatie rutiera</w:t>
            </w:r>
          </w:p>
          <w:p w14:paraId="46BD0FFF"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E1B88B8" w14:textId="77777777" w:rsidR="00613930" w:rsidRPr="008B47FF" w:rsidRDefault="00613930" w:rsidP="00A344F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58E7F0"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8,00</w:t>
            </w:r>
          </w:p>
          <w:p w14:paraId="2AC6CE03" w14:textId="77777777" w:rsidR="00613930" w:rsidRPr="008B47FF" w:rsidRDefault="00613930" w:rsidP="00A344F5">
            <w:pPr>
              <w:jc w:val="center"/>
              <w:rPr>
                <w:sz w:val="22"/>
                <w:szCs w:val="22"/>
                <w:lang w:val="en-US"/>
              </w:rPr>
            </w:pPr>
          </w:p>
        </w:tc>
      </w:tr>
      <w:tr w:rsidR="00613930" w:rsidRPr="008B47FF" w14:paraId="791839FF" w14:textId="77777777" w:rsidTr="00A344F5">
        <w:tblPrEx>
          <w:tblCellMar>
            <w:top w:w="0" w:type="dxa"/>
            <w:bottom w:w="0" w:type="dxa"/>
          </w:tblCellMar>
        </w:tblPrEx>
        <w:tc>
          <w:tcPr>
            <w:tcW w:w="709" w:type="dxa"/>
            <w:tcBorders>
              <w:top w:val="nil"/>
              <w:left w:val="single" w:sz="6" w:space="0" w:color="auto"/>
              <w:bottom w:val="nil"/>
              <w:right w:val="nil"/>
            </w:tcBorders>
          </w:tcPr>
          <w:p w14:paraId="72EB9F20"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54449066"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656489F8" w14:textId="77777777" w:rsidR="00613930" w:rsidRPr="007F2714" w:rsidRDefault="00613930" w:rsidP="00A344F5">
            <w:pPr>
              <w:rPr>
                <w:b/>
                <w:bCs/>
                <w:sz w:val="22"/>
                <w:szCs w:val="22"/>
                <w:lang w:val="en-US"/>
              </w:rPr>
            </w:pPr>
            <w:r w:rsidRPr="00B40365">
              <w:rPr>
                <w:b/>
                <w:bCs/>
                <w:sz w:val="22"/>
                <w:szCs w:val="22"/>
                <w:lang w:val="en-US"/>
              </w:rPr>
              <w:t>1.5. Reamenajarea fantinilor la cota de proiect</w:t>
            </w:r>
          </w:p>
          <w:p w14:paraId="5D0DE508" w14:textId="77777777" w:rsidR="00613930" w:rsidRPr="00B40365" w:rsidRDefault="00613930" w:rsidP="00A344F5">
            <w:pPr>
              <w:rPr>
                <w:lang w:val="en-US"/>
              </w:rPr>
            </w:pPr>
          </w:p>
        </w:tc>
      </w:tr>
      <w:tr w:rsidR="00613930" w:rsidRPr="008B47FF" w14:paraId="3024F32B"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5E087" w14:textId="77777777" w:rsidR="00613930" w:rsidRPr="008B47FF" w:rsidRDefault="00613930" w:rsidP="00A344F5">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12335C4F" w14:textId="77777777" w:rsidR="00613930" w:rsidRPr="008B47FF" w:rsidRDefault="00613930" w:rsidP="00A344F5">
            <w:pPr>
              <w:rPr>
                <w:sz w:val="22"/>
                <w:szCs w:val="22"/>
                <w:lang w:val="en-US"/>
              </w:rPr>
            </w:pPr>
            <w:r w:rsidRPr="008B47FF">
              <w:rPr>
                <w:sz w:val="22"/>
                <w:szCs w:val="22"/>
                <w:lang w:val="en-US"/>
              </w:rPr>
              <w:t>DG06B</w:t>
            </w:r>
          </w:p>
          <w:p w14:paraId="5768FE31"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1EC802E" w14:textId="77777777" w:rsidR="00613930" w:rsidRPr="00B40365" w:rsidRDefault="00613930" w:rsidP="00A344F5">
            <w:pPr>
              <w:rPr>
                <w:lang w:val="en-US"/>
              </w:rPr>
            </w:pPr>
            <w:r w:rsidRPr="00B40365">
              <w:rPr>
                <w:lang w:val="en-US"/>
              </w:rPr>
              <w:t>Demolarea fintinilor din beton</w:t>
            </w:r>
          </w:p>
          <w:p w14:paraId="18FE5182"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F89B82C"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16B68EC"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0,857</w:t>
            </w:r>
          </w:p>
          <w:p w14:paraId="60A4DFA7" w14:textId="77777777" w:rsidR="00613930" w:rsidRPr="008B47FF" w:rsidRDefault="00613930" w:rsidP="00A344F5">
            <w:pPr>
              <w:jc w:val="center"/>
              <w:rPr>
                <w:sz w:val="22"/>
                <w:szCs w:val="22"/>
                <w:lang w:val="en-US"/>
              </w:rPr>
            </w:pPr>
          </w:p>
        </w:tc>
      </w:tr>
      <w:tr w:rsidR="00613930" w:rsidRPr="008B47FF" w14:paraId="37BE8A84"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188DF" w14:textId="77777777" w:rsidR="00613930" w:rsidRPr="008B47FF" w:rsidRDefault="00613930" w:rsidP="00A344F5">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2E3C9B18" w14:textId="77777777" w:rsidR="00613930" w:rsidRPr="008B47FF" w:rsidRDefault="00613930" w:rsidP="00A344F5">
            <w:pPr>
              <w:rPr>
                <w:sz w:val="22"/>
                <w:szCs w:val="22"/>
                <w:lang w:val="en-US"/>
              </w:rPr>
            </w:pPr>
            <w:r w:rsidRPr="008B47FF">
              <w:rPr>
                <w:sz w:val="22"/>
                <w:szCs w:val="22"/>
                <w:lang w:val="en-US"/>
              </w:rPr>
              <w:t>TrI1AA01F2</w:t>
            </w:r>
          </w:p>
          <w:p w14:paraId="6616B784"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108B2DF4" w14:textId="77777777" w:rsidR="00613930" w:rsidRPr="00B40365" w:rsidRDefault="00613930" w:rsidP="00A344F5">
            <w:pPr>
              <w:rPr>
                <w:lang w:val="en-US"/>
              </w:rPr>
            </w:pPr>
            <w:r w:rsidRPr="00B40365">
              <w:rPr>
                <w:lang w:val="en-US"/>
              </w:rPr>
              <w:t>Incarcarea materialelor din grupa A - grele si marunte prin transport pina la 10 m - de pe rampa sau teren, in auto, categoria 2</w:t>
            </w:r>
          </w:p>
          <w:p w14:paraId="466EABCD"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EC1C03A"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9F8220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1,885</w:t>
            </w:r>
          </w:p>
          <w:p w14:paraId="0F3D24EE" w14:textId="77777777" w:rsidR="00613930" w:rsidRPr="008B47FF" w:rsidRDefault="00613930" w:rsidP="00A344F5">
            <w:pPr>
              <w:jc w:val="center"/>
              <w:rPr>
                <w:sz w:val="22"/>
                <w:szCs w:val="22"/>
                <w:lang w:val="en-US"/>
              </w:rPr>
            </w:pPr>
          </w:p>
        </w:tc>
      </w:tr>
      <w:tr w:rsidR="00613930" w:rsidRPr="008B47FF" w14:paraId="22F9BC90"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4AB71" w14:textId="77777777" w:rsidR="00613930" w:rsidRPr="008B47FF" w:rsidRDefault="00613930" w:rsidP="00A344F5">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30C1DE73" w14:textId="77777777" w:rsidR="00613930" w:rsidRPr="008B47FF" w:rsidRDefault="00613930" w:rsidP="00A344F5">
            <w:pPr>
              <w:rPr>
                <w:sz w:val="22"/>
                <w:szCs w:val="22"/>
                <w:lang w:val="en-US"/>
              </w:rPr>
            </w:pPr>
            <w:r w:rsidRPr="008B47FF">
              <w:rPr>
                <w:sz w:val="22"/>
                <w:szCs w:val="22"/>
                <w:lang w:val="en-US"/>
              </w:rPr>
              <w:t>TsI51A3</w:t>
            </w:r>
          </w:p>
          <w:p w14:paraId="187FB7CC"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6BAD4AA" w14:textId="77777777" w:rsidR="00613930" w:rsidRPr="00B40365" w:rsidRDefault="00613930" w:rsidP="00A344F5">
            <w:pPr>
              <w:rPr>
                <w:lang w:val="en-US"/>
              </w:rPr>
            </w:pPr>
            <w:r w:rsidRPr="00B40365">
              <w:rPr>
                <w:lang w:val="en-US"/>
              </w:rPr>
              <w:t>Transportarea cu autobasculanta de 10 t la distanta de: 3 km</w:t>
            </w:r>
          </w:p>
          <w:p w14:paraId="787D6980"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7E455B57"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5CE24F2"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1,885</w:t>
            </w:r>
          </w:p>
          <w:p w14:paraId="106C3A00" w14:textId="77777777" w:rsidR="00613930" w:rsidRPr="008B47FF" w:rsidRDefault="00613930" w:rsidP="00A344F5">
            <w:pPr>
              <w:jc w:val="center"/>
              <w:rPr>
                <w:sz w:val="22"/>
                <w:szCs w:val="22"/>
                <w:lang w:val="en-US"/>
              </w:rPr>
            </w:pPr>
          </w:p>
        </w:tc>
      </w:tr>
      <w:tr w:rsidR="00613930" w:rsidRPr="008B47FF" w14:paraId="293274E0"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39A61" w14:textId="77777777" w:rsidR="00613930" w:rsidRPr="008B47FF" w:rsidRDefault="00613930" w:rsidP="00A344F5">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280672AD" w14:textId="77777777" w:rsidR="00613930" w:rsidRPr="008B47FF" w:rsidRDefault="00613930" w:rsidP="00A344F5">
            <w:pPr>
              <w:rPr>
                <w:sz w:val="22"/>
                <w:szCs w:val="22"/>
                <w:lang w:val="en-US"/>
              </w:rPr>
            </w:pPr>
            <w:r w:rsidRPr="008B47FF">
              <w:rPr>
                <w:sz w:val="22"/>
                <w:szCs w:val="22"/>
                <w:lang w:val="en-US"/>
              </w:rPr>
              <w:t>RpAcF04A</w:t>
            </w:r>
          </w:p>
          <w:p w14:paraId="1A6A1EDB"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42E8063" w14:textId="77777777" w:rsidR="00613930" w:rsidRPr="00B40365" w:rsidRDefault="00613930" w:rsidP="00A344F5">
            <w:pPr>
              <w:rPr>
                <w:lang w:val="en-US"/>
              </w:rPr>
            </w:pPr>
            <w:r w:rsidRPr="00B40365">
              <w:rPr>
                <w:lang w:val="en-US"/>
              </w:rPr>
              <w:t>Reamenajarea fintinelor, beton C16/20</w:t>
            </w:r>
          </w:p>
          <w:p w14:paraId="37004516"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20671EDB"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F178470"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0,815</w:t>
            </w:r>
          </w:p>
          <w:p w14:paraId="34407E1A" w14:textId="77777777" w:rsidR="00613930" w:rsidRPr="008B47FF" w:rsidRDefault="00613930" w:rsidP="00A344F5">
            <w:pPr>
              <w:jc w:val="center"/>
              <w:rPr>
                <w:sz w:val="22"/>
                <w:szCs w:val="22"/>
                <w:lang w:val="en-US"/>
              </w:rPr>
            </w:pPr>
          </w:p>
        </w:tc>
      </w:tr>
      <w:tr w:rsidR="00613930" w:rsidRPr="008B47FF" w14:paraId="02AA1B7E"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A8F84" w14:textId="77777777" w:rsidR="00613930" w:rsidRPr="008B47FF" w:rsidRDefault="00613930" w:rsidP="00A344F5">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03208224" w14:textId="77777777" w:rsidR="00613930" w:rsidRPr="008B47FF" w:rsidRDefault="00613930" w:rsidP="00A344F5">
            <w:pPr>
              <w:rPr>
                <w:sz w:val="22"/>
                <w:szCs w:val="22"/>
                <w:lang w:val="en-US"/>
              </w:rPr>
            </w:pPr>
            <w:r w:rsidRPr="008B47FF">
              <w:rPr>
                <w:sz w:val="22"/>
                <w:szCs w:val="22"/>
                <w:lang w:val="en-US"/>
              </w:rPr>
              <w:t>AcE07C</w:t>
            </w:r>
          </w:p>
          <w:p w14:paraId="112D41A0"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103B407E" w14:textId="77777777" w:rsidR="00613930" w:rsidRPr="00B40365" w:rsidRDefault="00613930" w:rsidP="00A344F5">
            <w:pPr>
              <w:rPr>
                <w:lang w:val="en-US"/>
              </w:rPr>
            </w:pPr>
            <w:r w:rsidRPr="00B40365">
              <w:rPr>
                <w:lang w:val="en-US"/>
              </w:rPr>
              <w:t>Montarea capacelor din fonta sau fonta-beton fara piesa-suport, la caminele de vizitare ale instalatiilor de alimentare cu apa si canalizare, carosabil tip III A si B ( Amenajarea capacilor din fonta grele, Tip D400 sau Tip TM)</w:t>
            </w:r>
          </w:p>
          <w:p w14:paraId="4C25D014"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1AC72D8" w14:textId="77777777" w:rsidR="00613930" w:rsidRPr="008B47FF" w:rsidRDefault="00613930" w:rsidP="00A344F5">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2FBEB1AB"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19,00</w:t>
            </w:r>
          </w:p>
          <w:p w14:paraId="41B2C7DC" w14:textId="77777777" w:rsidR="00613930" w:rsidRPr="008B47FF" w:rsidRDefault="00613930" w:rsidP="00A344F5">
            <w:pPr>
              <w:jc w:val="center"/>
              <w:rPr>
                <w:sz w:val="22"/>
                <w:szCs w:val="22"/>
                <w:lang w:val="en-US"/>
              </w:rPr>
            </w:pPr>
          </w:p>
        </w:tc>
      </w:tr>
      <w:tr w:rsidR="00613930" w:rsidRPr="008B47FF" w14:paraId="4128548E" w14:textId="77777777" w:rsidTr="00A344F5">
        <w:tblPrEx>
          <w:tblCellMar>
            <w:top w:w="0" w:type="dxa"/>
            <w:bottom w:w="0" w:type="dxa"/>
          </w:tblCellMar>
        </w:tblPrEx>
        <w:tc>
          <w:tcPr>
            <w:tcW w:w="709" w:type="dxa"/>
            <w:tcBorders>
              <w:top w:val="nil"/>
              <w:left w:val="single" w:sz="6" w:space="0" w:color="auto"/>
              <w:bottom w:val="nil"/>
              <w:right w:val="nil"/>
            </w:tcBorders>
          </w:tcPr>
          <w:p w14:paraId="52ED58B6"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767110D6"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6A9FE6F6" w14:textId="77777777" w:rsidR="00613930" w:rsidRPr="007F2714" w:rsidRDefault="00613930" w:rsidP="00A344F5">
            <w:pPr>
              <w:rPr>
                <w:b/>
                <w:bCs/>
                <w:sz w:val="22"/>
                <w:szCs w:val="22"/>
                <w:lang w:val="en-US"/>
              </w:rPr>
            </w:pPr>
            <w:r w:rsidRPr="00B40365">
              <w:rPr>
                <w:b/>
                <w:bCs/>
                <w:sz w:val="22"/>
                <w:szCs w:val="22"/>
                <w:lang w:val="en-US"/>
              </w:rPr>
              <w:t>1.6. Amenajarea zidului de sprijin</w:t>
            </w:r>
          </w:p>
          <w:p w14:paraId="136C69ED" w14:textId="77777777" w:rsidR="00613930" w:rsidRPr="00B40365" w:rsidRDefault="00613930" w:rsidP="00A344F5">
            <w:pPr>
              <w:rPr>
                <w:lang w:val="en-US"/>
              </w:rPr>
            </w:pPr>
          </w:p>
        </w:tc>
      </w:tr>
      <w:tr w:rsidR="00613930" w:rsidRPr="008B47FF" w14:paraId="1FC9A9CA"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0B2EA" w14:textId="77777777" w:rsidR="00613930" w:rsidRPr="008B47FF" w:rsidRDefault="00613930" w:rsidP="00A344F5">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241C80FE" w14:textId="77777777" w:rsidR="00613930" w:rsidRPr="008B47FF" w:rsidRDefault="00613930" w:rsidP="00A344F5">
            <w:pPr>
              <w:rPr>
                <w:sz w:val="22"/>
                <w:szCs w:val="22"/>
                <w:lang w:val="en-US"/>
              </w:rPr>
            </w:pPr>
            <w:r w:rsidRPr="008B47FF">
              <w:rPr>
                <w:sz w:val="22"/>
                <w:szCs w:val="22"/>
                <w:lang w:val="en-US"/>
              </w:rPr>
              <w:t>RpCS20F</w:t>
            </w:r>
          </w:p>
          <w:p w14:paraId="748D5CC6"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6E2D0339" w14:textId="77777777" w:rsidR="00613930" w:rsidRPr="00B40365" w:rsidRDefault="00613930" w:rsidP="00A344F5">
            <w:pPr>
              <w:rPr>
                <w:lang w:val="en-US"/>
              </w:rPr>
            </w:pPr>
            <w:r w:rsidRPr="00B40365">
              <w:rPr>
                <w:lang w:val="en-US"/>
              </w:rPr>
              <w:t>Demontarea imprejmuirilor din prefabricate de 1,5 - 2,0 m inaltime</w:t>
            </w:r>
          </w:p>
          <w:p w14:paraId="4FE1A61B"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EAE3227" w14:textId="77777777" w:rsidR="00613930" w:rsidRPr="008B47FF" w:rsidRDefault="00613930" w:rsidP="00A344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BC6BB9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86,00</w:t>
            </w:r>
          </w:p>
          <w:p w14:paraId="32166266" w14:textId="77777777" w:rsidR="00613930" w:rsidRPr="008B47FF" w:rsidRDefault="00613930" w:rsidP="00A344F5">
            <w:pPr>
              <w:jc w:val="center"/>
              <w:rPr>
                <w:sz w:val="22"/>
                <w:szCs w:val="22"/>
                <w:lang w:val="en-US"/>
              </w:rPr>
            </w:pPr>
          </w:p>
        </w:tc>
      </w:tr>
      <w:tr w:rsidR="00613930" w:rsidRPr="008B47FF" w14:paraId="0A6DDB44"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36FD8" w14:textId="77777777" w:rsidR="00613930" w:rsidRPr="008B47FF" w:rsidRDefault="00613930" w:rsidP="00A344F5">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4B66738E" w14:textId="77777777" w:rsidR="00613930" w:rsidRPr="008B47FF" w:rsidRDefault="00613930" w:rsidP="00A344F5">
            <w:pPr>
              <w:rPr>
                <w:sz w:val="22"/>
                <w:szCs w:val="22"/>
                <w:lang w:val="en-US"/>
              </w:rPr>
            </w:pPr>
            <w:r w:rsidRPr="008B47FF">
              <w:rPr>
                <w:sz w:val="22"/>
                <w:szCs w:val="22"/>
                <w:lang w:val="en-US"/>
              </w:rPr>
              <w:t>TsC03B1</w:t>
            </w:r>
          </w:p>
          <w:p w14:paraId="346BF05E"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BF12190" w14:textId="77777777" w:rsidR="00613930" w:rsidRPr="00B40365" w:rsidRDefault="00613930" w:rsidP="00A344F5">
            <w:pPr>
              <w:rPr>
                <w:lang w:val="en-US"/>
              </w:rPr>
            </w:pPr>
            <w:r w:rsidRPr="00B40365">
              <w:rPr>
                <w:lang w:val="en-US"/>
              </w:rPr>
              <w:t>Sapatura mecanica cu excavatorul de 0,40-0,70 mc, cu motor cu ardere interna si comanda hidraulica, in pamint cu umiditate naturala, descarcare in depozit teren catg. II</w:t>
            </w:r>
          </w:p>
          <w:p w14:paraId="5CA15BDD"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54E2339"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1AA17CE"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2,43</w:t>
            </w:r>
          </w:p>
          <w:p w14:paraId="455FE1FF" w14:textId="77777777" w:rsidR="00613930" w:rsidRPr="008B47FF" w:rsidRDefault="00613930" w:rsidP="00A344F5">
            <w:pPr>
              <w:jc w:val="center"/>
              <w:rPr>
                <w:sz w:val="22"/>
                <w:szCs w:val="22"/>
                <w:lang w:val="en-US"/>
              </w:rPr>
            </w:pPr>
          </w:p>
        </w:tc>
      </w:tr>
      <w:tr w:rsidR="00613930" w:rsidRPr="008B47FF" w14:paraId="577510B8"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17B33" w14:textId="77777777" w:rsidR="00613930" w:rsidRPr="008B47FF" w:rsidRDefault="00613930" w:rsidP="00A344F5">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09600F8C" w14:textId="77777777" w:rsidR="00613930" w:rsidRPr="008B47FF" w:rsidRDefault="00613930" w:rsidP="00A344F5">
            <w:pPr>
              <w:rPr>
                <w:sz w:val="22"/>
                <w:szCs w:val="22"/>
                <w:lang w:val="en-US"/>
              </w:rPr>
            </w:pPr>
            <w:r w:rsidRPr="008B47FF">
              <w:rPr>
                <w:sz w:val="22"/>
                <w:szCs w:val="22"/>
                <w:lang w:val="en-US"/>
              </w:rPr>
              <w:t>TsA20B</w:t>
            </w:r>
          </w:p>
          <w:p w14:paraId="4541344B"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17FF131" w14:textId="77777777" w:rsidR="00613930" w:rsidRPr="00B40365" w:rsidRDefault="00613930" w:rsidP="00A344F5">
            <w:pPr>
              <w:rPr>
                <w:lang w:val="en-US"/>
              </w:rPr>
            </w:pPr>
            <w:r w:rsidRPr="00B40365">
              <w:rPr>
                <w:lang w:val="en-US"/>
              </w:rPr>
              <w:t>Sapatura manuala de pamint, in taluzuri</w:t>
            </w:r>
          </w:p>
          <w:p w14:paraId="5454DDBC"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6CB5594"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19EF844"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61,00</w:t>
            </w:r>
          </w:p>
          <w:p w14:paraId="5AA718F3" w14:textId="77777777" w:rsidR="00613930" w:rsidRPr="008B47FF" w:rsidRDefault="00613930" w:rsidP="00A344F5">
            <w:pPr>
              <w:jc w:val="center"/>
              <w:rPr>
                <w:sz w:val="22"/>
                <w:szCs w:val="22"/>
                <w:lang w:val="en-US"/>
              </w:rPr>
            </w:pPr>
          </w:p>
        </w:tc>
      </w:tr>
      <w:tr w:rsidR="00613930" w:rsidRPr="008B47FF" w14:paraId="76D5E60F"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F5902" w14:textId="77777777" w:rsidR="00613930" w:rsidRPr="008B47FF" w:rsidRDefault="00613930" w:rsidP="00A344F5">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04D6665D" w14:textId="77777777" w:rsidR="00613930" w:rsidRPr="008B47FF" w:rsidRDefault="00613930" w:rsidP="00A344F5">
            <w:pPr>
              <w:rPr>
                <w:sz w:val="22"/>
                <w:szCs w:val="22"/>
                <w:lang w:val="en-US"/>
              </w:rPr>
            </w:pPr>
            <w:r w:rsidRPr="008B47FF">
              <w:rPr>
                <w:sz w:val="22"/>
                <w:szCs w:val="22"/>
                <w:lang w:val="en-US"/>
              </w:rPr>
              <w:t>TsC03F1</w:t>
            </w:r>
          </w:p>
          <w:p w14:paraId="3021BFF3"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19CD8FAB" w14:textId="77777777" w:rsidR="00613930" w:rsidRPr="00B40365" w:rsidRDefault="00613930" w:rsidP="00A344F5">
            <w:pPr>
              <w:rPr>
                <w:lang w:val="en-US"/>
              </w:rPr>
            </w:pPr>
            <w:r w:rsidRPr="00B40365">
              <w:rPr>
                <w:lang w:val="en-US"/>
              </w:rPr>
              <w:t>Incarcarea pamintului cu excavatorul de 0,40mc, K=0.8</w:t>
            </w:r>
          </w:p>
          <w:p w14:paraId="7E0D440C"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DF871A6"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F2CDFB9"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3,04</w:t>
            </w:r>
          </w:p>
          <w:p w14:paraId="178F7DB2" w14:textId="77777777" w:rsidR="00613930" w:rsidRPr="008B47FF" w:rsidRDefault="00613930" w:rsidP="00A344F5">
            <w:pPr>
              <w:jc w:val="center"/>
              <w:rPr>
                <w:sz w:val="22"/>
                <w:szCs w:val="22"/>
                <w:lang w:val="en-US"/>
              </w:rPr>
            </w:pPr>
          </w:p>
        </w:tc>
      </w:tr>
      <w:tr w:rsidR="00613930" w:rsidRPr="008B47FF" w14:paraId="38E53AC3"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7C9D6" w14:textId="77777777" w:rsidR="00613930" w:rsidRPr="008B47FF" w:rsidRDefault="00613930" w:rsidP="00A344F5">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0536B7F0" w14:textId="77777777" w:rsidR="00613930" w:rsidRPr="008B47FF" w:rsidRDefault="00613930" w:rsidP="00A344F5">
            <w:pPr>
              <w:rPr>
                <w:sz w:val="22"/>
                <w:szCs w:val="22"/>
                <w:lang w:val="en-US"/>
              </w:rPr>
            </w:pPr>
            <w:r w:rsidRPr="008B47FF">
              <w:rPr>
                <w:sz w:val="22"/>
                <w:szCs w:val="22"/>
                <w:lang w:val="en-US"/>
              </w:rPr>
              <w:t>TsI51A3</w:t>
            </w:r>
          </w:p>
          <w:p w14:paraId="1F3B3793"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3DCFBD85" w14:textId="77777777" w:rsidR="00613930" w:rsidRPr="00B40365" w:rsidRDefault="00613930" w:rsidP="00A344F5">
            <w:pPr>
              <w:rPr>
                <w:lang w:val="en-US"/>
              </w:rPr>
            </w:pPr>
            <w:r w:rsidRPr="00B40365">
              <w:rPr>
                <w:lang w:val="en-US"/>
              </w:rPr>
              <w:t>Transportarea cu autobasculanta de 10 t la distanta de: 3 km  (in depozit)</w:t>
            </w:r>
          </w:p>
          <w:p w14:paraId="65A67D3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F1EA862"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62E85AE"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577,60</w:t>
            </w:r>
          </w:p>
          <w:p w14:paraId="11CB2208" w14:textId="77777777" w:rsidR="00613930" w:rsidRPr="008B47FF" w:rsidRDefault="00613930" w:rsidP="00A344F5">
            <w:pPr>
              <w:jc w:val="center"/>
              <w:rPr>
                <w:sz w:val="22"/>
                <w:szCs w:val="22"/>
                <w:lang w:val="en-US"/>
              </w:rPr>
            </w:pPr>
          </w:p>
        </w:tc>
      </w:tr>
      <w:tr w:rsidR="00613930" w:rsidRPr="008B47FF" w14:paraId="729CECBD"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0C2AF9" w14:textId="77777777" w:rsidR="00613930" w:rsidRPr="008B47FF" w:rsidRDefault="00613930" w:rsidP="00A344F5">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66D96E04" w14:textId="77777777" w:rsidR="00613930" w:rsidRPr="008B47FF" w:rsidRDefault="00613930" w:rsidP="00A344F5">
            <w:pPr>
              <w:rPr>
                <w:sz w:val="22"/>
                <w:szCs w:val="22"/>
                <w:lang w:val="en-US"/>
              </w:rPr>
            </w:pPr>
            <w:r w:rsidRPr="008B47FF">
              <w:rPr>
                <w:sz w:val="22"/>
                <w:szCs w:val="22"/>
                <w:lang w:val="en-US"/>
              </w:rPr>
              <w:t>TsC51B</w:t>
            </w:r>
          </w:p>
          <w:p w14:paraId="3E5E8E4F"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4C863408" w14:textId="77777777" w:rsidR="00613930" w:rsidRPr="00B40365" w:rsidRDefault="00613930" w:rsidP="00A344F5">
            <w:pPr>
              <w:rPr>
                <w:lang w:val="en-US"/>
              </w:rPr>
            </w:pPr>
            <w:r w:rsidRPr="00B40365">
              <w:rPr>
                <w:lang w:val="en-US"/>
              </w:rPr>
              <w:t>Lucrari la descarcarea pamintului in depozit, teren categoria II</w:t>
            </w:r>
          </w:p>
          <w:p w14:paraId="5386EDBF"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7A5BA63A"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9050A37"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3,04</w:t>
            </w:r>
          </w:p>
          <w:p w14:paraId="41659F4C" w14:textId="77777777" w:rsidR="00613930" w:rsidRPr="008B47FF" w:rsidRDefault="00613930" w:rsidP="00A344F5">
            <w:pPr>
              <w:jc w:val="center"/>
              <w:rPr>
                <w:sz w:val="22"/>
                <w:szCs w:val="22"/>
                <w:lang w:val="en-US"/>
              </w:rPr>
            </w:pPr>
          </w:p>
        </w:tc>
      </w:tr>
      <w:tr w:rsidR="00613930" w:rsidRPr="008B47FF" w14:paraId="477D70B8"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30F77" w14:textId="77777777" w:rsidR="00613930" w:rsidRPr="008B47FF" w:rsidRDefault="00613930" w:rsidP="00A344F5">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06E50500" w14:textId="77777777" w:rsidR="00613930" w:rsidRPr="008B47FF" w:rsidRDefault="00613930" w:rsidP="00A344F5">
            <w:pPr>
              <w:rPr>
                <w:sz w:val="22"/>
                <w:szCs w:val="22"/>
                <w:lang w:val="en-US"/>
              </w:rPr>
            </w:pPr>
            <w:r w:rsidRPr="008B47FF">
              <w:rPr>
                <w:sz w:val="22"/>
                <w:szCs w:val="22"/>
                <w:lang w:val="en-US"/>
              </w:rPr>
              <w:t>TsE02A</w:t>
            </w:r>
          </w:p>
          <w:p w14:paraId="1AFD9064"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0C99196F" w14:textId="77777777" w:rsidR="00613930" w:rsidRPr="00B40365" w:rsidRDefault="00613930" w:rsidP="00A344F5">
            <w:pPr>
              <w:rPr>
                <w:lang w:val="en-US"/>
              </w:rPr>
            </w:pPr>
            <w:r w:rsidRPr="00B40365">
              <w:rPr>
                <w:lang w:val="en-US"/>
              </w:rPr>
              <w:t>Finisarea  manuala a fundului</w:t>
            </w:r>
          </w:p>
          <w:p w14:paraId="68716747"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193F239" w14:textId="77777777" w:rsidR="00613930" w:rsidRPr="008B47FF" w:rsidRDefault="00613930" w:rsidP="00A344F5">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03C04FF9"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1,12</w:t>
            </w:r>
          </w:p>
          <w:p w14:paraId="03C8C014" w14:textId="77777777" w:rsidR="00613930" w:rsidRPr="008B47FF" w:rsidRDefault="00613930" w:rsidP="00A344F5">
            <w:pPr>
              <w:jc w:val="center"/>
              <w:rPr>
                <w:sz w:val="22"/>
                <w:szCs w:val="22"/>
                <w:lang w:val="en-US"/>
              </w:rPr>
            </w:pPr>
          </w:p>
        </w:tc>
      </w:tr>
      <w:tr w:rsidR="00613930" w:rsidRPr="008B47FF" w14:paraId="14FB9A9E"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A1830" w14:textId="77777777" w:rsidR="00613930" w:rsidRPr="008B47FF" w:rsidRDefault="00613930" w:rsidP="00A344F5">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455EBF01" w14:textId="77777777" w:rsidR="00613930" w:rsidRPr="008B47FF" w:rsidRDefault="00613930" w:rsidP="00A344F5">
            <w:pPr>
              <w:rPr>
                <w:sz w:val="22"/>
                <w:szCs w:val="22"/>
                <w:lang w:val="en-US"/>
              </w:rPr>
            </w:pPr>
            <w:r w:rsidRPr="008B47FF">
              <w:rPr>
                <w:sz w:val="22"/>
                <w:szCs w:val="22"/>
                <w:lang w:val="en-US"/>
              </w:rPr>
              <w:t>TsC54B</w:t>
            </w:r>
          </w:p>
          <w:p w14:paraId="5ED273D6"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4AB2B6DA" w14:textId="77777777" w:rsidR="00613930" w:rsidRPr="00B40365" w:rsidRDefault="00613930" w:rsidP="00A344F5">
            <w:pPr>
              <w:rPr>
                <w:lang w:val="en-US"/>
              </w:rPr>
            </w:pPr>
            <w:r w:rsidRPr="00B40365">
              <w:rPr>
                <w:lang w:val="en-US"/>
              </w:rPr>
              <w:t>Strat de fundatie din piatra sparta LA30, fr.16-32, H-10cm</w:t>
            </w:r>
          </w:p>
          <w:p w14:paraId="451DA86E"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DD358A2"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FFBFC1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11,20</w:t>
            </w:r>
          </w:p>
          <w:p w14:paraId="11020161" w14:textId="77777777" w:rsidR="00613930" w:rsidRPr="008B47FF" w:rsidRDefault="00613930" w:rsidP="00A344F5">
            <w:pPr>
              <w:jc w:val="center"/>
              <w:rPr>
                <w:sz w:val="22"/>
                <w:szCs w:val="22"/>
                <w:lang w:val="en-US"/>
              </w:rPr>
            </w:pPr>
          </w:p>
        </w:tc>
      </w:tr>
      <w:tr w:rsidR="00613930" w:rsidRPr="008B47FF" w14:paraId="21A7A0BD"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7519A" w14:textId="77777777" w:rsidR="00613930" w:rsidRPr="008B47FF" w:rsidRDefault="00613930" w:rsidP="00A344F5">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7DB24F3E" w14:textId="77777777" w:rsidR="00613930" w:rsidRPr="008B47FF" w:rsidRDefault="00613930" w:rsidP="00A344F5">
            <w:pPr>
              <w:rPr>
                <w:sz w:val="22"/>
                <w:szCs w:val="22"/>
                <w:lang w:val="en-US"/>
              </w:rPr>
            </w:pPr>
            <w:r w:rsidRPr="008B47FF">
              <w:rPr>
                <w:sz w:val="22"/>
                <w:szCs w:val="22"/>
                <w:lang w:val="en-US"/>
              </w:rPr>
              <w:t>PD04A</w:t>
            </w:r>
          </w:p>
          <w:p w14:paraId="3C96F69C"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067F8688" w14:textId="77777777" w:rsidR="00613930" w:rsidRPr="00B40365" w:rsidRDefault="00613930" w:rsidP="00A344F5">
            <w:pPr>
              <w:rPr>
                <w:lang w:val="en-US"/>
              </w:rPr>
            </w:pPr>
            <w:r w:rsidRPr="00B40365">
              <w:rPr>
                <w:lang w:val="en-US"/>
              </w:rPr>
              <w:t>Montarea armaturilor pentru monolitizarea elementelor prefabricate din beton armat (Plasa din armatura D-10, А 500 C cu sectiunea golurilor 200x200)</w:t>
            </w:r>
          </w:p>
          <w:p w14:paraId="6558CA4C"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A55BCF9" w14:textId="77777777" w:rsidR="00613930" w:rsidRPr="008B47FF" w:rsidRDefault="00613930" w:rsidP="00A344F5">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63F5D7E"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3 638,00</w:t>
            </w:r>
          </w:p>
          <w:p w14:paraId="27F29E17" w14:textId="77777777" w:rsidR="00613930" w:rsidRPr="008B47FF" w:rsidRDefault="00613930" w:rsidP="00A344F5">
            <w:pPr>
              <w:jc w:val="center"/>
              <w:rPr>
                <w:sz w:val="22"/>
                <w:szCs w:val="22"/>
                <w:lang w:val="en-US"/>
              </w:rPr>
            </w:pPr>
          </w:p>
        </w:tc>
      </w:tr>
      <w:tr w:rsidR="00613930" w:rsidRPr="008B47FF" w14:paraId="7B66EC51"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E37F8" w14:textId="77777777" w:rsidR="00613930" w:rsidRPr="008B47FF" w:rsidRDefault="00613930" w:rsidP="00A344F5">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2045FF9C" w14:textId="77777777" w:rsidR="00613930" w:rsidRPr="008B47FF" w:rsidRDefault="00613930" w:rsidP="00A344F5">
            <w:pPr>
              <w:rPr>
                <w:sz w:val="22"/>
                <w:szCs w:val="22"/>
                <w:lang w:val="en-US"/>
              </w:rPr>
            </w:pPr>
            <w:r w:rsidRPr="008B47FF">
              <w:rPr>
                <w:sz w:val="22"/>
                <w:szCs w:val="22"/>
                <w:lang w:val="en-US"/>
              </w:rPr>
              <w:t>Dl119</w:t>
            </w:r>
          </w:p>
          <w:p w14:paraId="386BC755"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19CAE28B" w14:textId="77777777" w:rsidR="00613930" w:rsidRPr="00B40365" w:rsidRDefault="00613930" w:rsidP="00A344F5">
            <w:pPr>
              <w:rPr>
                <w:lang w:val="en-US"/>
              </w:rPr>
            </w:pPr>
            <w:r w:rsidRPr="00B40365">
              <w:rPr>
                <w:lang w:val="en-US"/>
              </w:rPr>
              <w:t>Beton monolit clasa C20/25,</w:t>
            </w:r>
          </w:p>
          <w:p w14:paraId="1761C019"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C132B24"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66AD66D"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108,00</w:t>
            </w:r>
          </w:p>
          <w:p w14:paraId="6BB0DEF9" w14:textId="77777777" w:rsidR="00613930" w:rsidRPr="008B47FF" w:rsidRDefault="00613930" w:rsidP="00A344F5">
            <w:pPr>
              <w:jc w:val="center"/>
              <w:rPr>
                <w:sz w:val="22"/>
                <w:szCs w:val="22"/>
                <w:lang w:val="en-US"/>
              </w:rPr>
            </w:pPr>
          </w:p>
        </w:tc>
      </w:tr>
      <w:tr w:rsidR="00613930" w:rsidRPr="008B47FF" w14:paraId="59CC7662"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4D4FD" w14:textId="77777777" w:rsidR="00613930" w:rsidRPr="008B47FF" w:rsidRDefault="00613930" w:rsidP="00A344F5">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20EBC79A" w14:textId="77777777" w:rsidR="00613930" w:rsidRPr="008B47FF" w:rsidRDefault="00613930" w:rsidP="00A344F5">
            <w:pPr>
              <w:rPr>
                <w:sz w:val="22"/>
                <w:szCs w:val="22"/>
                <w:lang w:val="en-US"/>
              </w:rPr>
            </w:pPr>
            <w:r w:rsidRPr="008B47FF">
              <w:rPr>
                <w:sz w:val="22"/>
                <w:szCs w:val="22"/>
                <w:lang w:val="en-US"/>
              </w:rPr>
              <w:t>CO06A</w:t>
            </w:r>
          </w:p>
          <w:p w14:paraId="105522AF"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D204ED8" w14:textId="77777777" w:rsidR="00613930" w:rsidRPr="00B40365" w:rsidRDefault="00613930" w:rsidP="00A344F5">
            <w:pPr>
              <w:rPr>
                <w:lang w:val="en-US"/>
              </w:rPr>
            </w:pPr>
            <w:r w:rsidRPr="00B40365">
              <w:rPr>
                <w:lang w:val="en-US"/>
              </w:rPr>
              <w:t>Imprejmuiri din plasa de sirma (material dupa demontare, fara piatra sparta)</w:t>
            </w:r>
          </w:p>
          <w:p w14:paraId="4B7D81F2"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28EEF3B6" w14:textId="77777777" w:rsidR="00613930" w:rsidRPr="008B47FF" w:rsidRDefault="00613930" w:rsidP="00A344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2085BF0"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86,00</w:t>
            </w:r>
          </w:p>
          <w:p w14:paraId="45BC09B0" w14:textId="77777777" w:rsidR="00613930" w:rsidRPr="008B47FF" w:rsidRDefault="00613930" w:rsidP="00A344F5">
            <w:pPr>
              <w:jc w:val="center"/>
              <w:rPr>
                <w:sz w:val="22"/>
                <w:szCs w:val="22"/>
                <w:lang w:val="en-US"/>
              </w:rPr>
            </w:pPr>
          </w:p>
        </w:tc>
      </w:tr>
      <w:tr w:rsidR="00613930" w:rsidRPr="008B47FF" w14:paraId="18E1EE9A"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67874" w14:textId="77777777" w:rsidR="00613930" w:rsidRPr="008B47FF" w:rsidRDefault="00613930" w:rsidP="00A344F5">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0BA7AE5F" w14:textId="77777777" w:rsidR="00613930" w:rsidRPr="008B47FF" w:rsidRDefault="00613930" w:rsidP="00A344F5">
            <w:pPr>
              <w:rPr>
                <w:sz w:val="22"/>
                <w:szCs w:val="22"/>
                <w:lang w:val="en-US"/>
              </w:rPr>
            </w:pPr>
            <w:r w:rsidRPr="008B47FF">
              <w:rPr>
                <w:sz w:val="22"/>
                <w:szCs w:val="22"/>
                <w:lang w:val="en-US"/>
              </w:rPr>
              <w:t>TsC03F1</w:t>
            </w:r>
          </w:p>
          <w:p w14:paraId="3AD916C7"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354BA6D6" w14:textId="77777777" w:rsidR="00613930" w:rsidRPr="00B40365" w:rsidRDefault="00613930" w:rsidP="00A344F5">
            <w:pPr>
              <w:rPr>
                <w:lang w:val="en-US"/>
              </w:rPr>
            </w:pPr>
            <w:r w:rsidRPr="00B40365">
              <w:rPr>
                <w:lang w:val="en-US"/>
              </w:rPr>
              <w:t>Incarcarea pamintului cu excavatorul de 0,40mc, K=0.8</w:t>
            </w:r>
          </w:p>
          <w:p w14:paraId="324C31B7"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01C0862"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E7A5558"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1,67</w:t>
            </w:r>
          </w:p>
          <w:p w14:paraId="7628DE38" w14:textId="77777777" w:rsidR="00613930" w:rsidRPr="008B47FF" w:rsidRDefault="00613930" w:rsidP="00A344F5">
            <w:pPr>
              <w:jc w:val="center"/>
              <w:rPr>
                <w:sz w:val="22"/>
                <w:szCs w:val="22"/>
                <w:lang w:val="en-US"/>
              </w:rPr>
            </w:pPr>
          </w:p>
        </w:tc>
      </w:tr>
      <w:tr w:rsidR="00613930" w:rsidRPr="008B47FF" w14:paraId="57CFFDFC"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B3EC5" w14:textId="77777777" w:rsidR="00613930" w:rsidRPr="008B47FF" w:rsidRDefault="00613930" w:rsidP="00A344F5">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2EF3E794" w14:textId="77777777" w:rsidR="00613930" w:rsidRPr="008B47FF" w:rsidRDefault="00613930" w:rsidP="00A344F5">
            <w:pPr>
              <w:rPr>
                <w:sz w:val="22"/>
                <w:szCs w:val="22"/>
                <w:lang w:val="en-US"/>
              </w:rPr>
            </w:pPr>
            <w:r w:rsidRPr="008B47FF">
              <w:rPr>
                <w:sz w:val="22"/>
                <w:szCs w:val="22"/>
                <w:lang w:val="en-US"/>
              </w:rPr>
              <w:t>TsI51A3</w:t>
            </w:r>
          </w:p>
          <w:p w14:paraId="5E07F4B3"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243725B" w14:textId="77777777" w:rsidR="00613930" w:rsidRPr="00B40365" w:rsidRDefault="00613930" w:rsidP="00A344F5">
            <w:pPr>
              <w:rPr>
                <w:lang w:val="en-US"/>
              </w:rPr>
            </w:pPr>
            <w:r w:rsidRPr="00B40365">
              <w:rPr>
                <w:lang w:val="en-US"/>
              </w:rPr>
              <w:t>Transportarea cu autobasculanta de 10 t la distanta de: 3 km  (din depozit)</w:t>
            </w:r>
          </w:p>
          <w:p w14:paraId="20870C84"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77F7D660"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9E82A7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317,30</w:t>
            </w:r>
          </w:p>
          <w:p w14:paraId="5AB11DC5" w14:textId="77777777" w:rsidR="00613930" w:rsidRPr="008B47FF" w:rsidRDefault="00613930" w:rsidP="00A344F5">
            <w:pPr>
              <w:jc w:val="center"/>
              <w:rPr>
                <w:sz w:val="22"/>
                <w:szCs w:val="22"/>
                <w:lang w:val="en-US"/>
              </w:rPr>
            </w:pPr>
          </w:p>
        </w:tc>
      </w:tr>
      <w:tr w:rsidR="00613930" w:rsidRPr="008B47FF" w14:paraId="4A5E9860"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F8A35" w14:textId="77777777" w:rsidR="00613930" w:rsidRPr="008B47FF" w:rsidRDefault="00613930" w:rsidP="00A344F5">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4375EF0B" w14:textId="77777777" w:rsidR="00613930" w:rsidRPr="008B47FF" w:rsidRDefault="00613930" w:rsidP="00A344F5">
            <w:pPr>
              <w:rPr>
                <w:sz w:val="22"/>
                <w:szCs w:val="22"/>
                <w:lang w:val="en-US"/>
              </w:rPr>
            </w:pPr>
            <w:r w:rsidRPr="008B47FF">
              <w:rPr>
                <w:sz w:val="22"/>
                <w:szCs w:val="22"/>
                <w:lang w:val="en-US"/>
              </w:rPr>
              <w:t>TsD01A</w:t>
            </w:r>
          </w:p>
          <w:p w14:paraId="1E604008"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6D852DDF" w14:textId="77777777" w:rsidR="00613930" w:rsidRPr="00B40365" w:rsidRDefault="00613930" w:rsidP="00A344F5">
            <w:pPr>
              <w:rPr>
                <w:lang w:val="en-US"/>
              </w:rPr>
            </w:pPr>
            <w:r w:rsidRPr="00B40365">
              <w:rPr>
                <w:lang w:val="en-US"/>
              </w:rPr>
              <w:t>Deplasarea pamintului grosimea 10-30 cm, manual</w:t>
            </w:r>
          </w:p>
          <w:p w14:paraId="293DC25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415566E3"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458DFCB"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167,00</w:t>
            </w:r>
          </w:p>
          <w:p w14:paraId="608E339B" w14:textId="77777777" w:rsidR="00613930" w:rsidRPr="008B47FF" w:rsidRDefault="00613930" w:rsidP="00A344F5">
            <w:pPr>
              <w:jc w:val="center"/>
              <w:rPr>
                <w:sz w:val="22"/>
                <w:szCs w:val="22"/>
                <w:lang w:val="en-US"/>
              </w:rPr>
            </w:pPr>
          </w:p>
        </w:tc>
      </w:tr>
      <w:tr w:rsidR="00613930" w:rsidRPr="008B47FF" w14:paraId="7C1868EA"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87743" w14:textId="77777777" w:rsidR="00613930" w:rsidRPr="008B47FF" w:rsidRDefault="00613930" w:rsidP="00A344F5">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21D41DC2" w14:textId="77777777" w:rsidR="00613930" w:rsidRPr="008B47FF" w:rsidRDefault="00613930" w:rsidP="00A344F5">
            <w:pPr>
              <w:rPr>
                <w:sz w:val="22"/>
                <w:szCs w:val="22"/>
                <w:lang w:val="en-US"/>
              </w:rPr>
            </w:pPr>
            <w:r w:rsidRPr="008B47FF">
              <w:rPr>
                <w:sz w:val="22"/>
                <w:szCs w:val="22"/>
                <w:lang w:val="en-US"/>
              </w:rPr>
              <w:t>DI105</w:t>
            </w:r>
          </w:p>
          <w:p w14:paraId="61865BD7"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A7E2211" w14:textId="77777777" w:rsidR="00613930" w:rsidRPr="00B40365" w:rsidRDefault="00613930" w:rsidP="00A344F5">
            <w:pPr>
              <w:rPr>
                <w:lang w:val="en-US"/>
              </w:rPr>
            </w:pPr>
            <w:r w:rsidRPr="00B40365">
              <w:rPr>
                <w:lang w:val="en-US"/>
              </w:rPr>
              <w:t>Compactare pamintului de cat. II cu maiuri pneumatice</w:t>
            </w:r>
          </w:p>
          <w:p w14:paraId="53EDD3A5"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5DD4951"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552833C"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1,67</w:t>
            </w:r>
          </w:p>
          <w:p w14:paraId="79819AB1" w14:textId="77777777" w:rsidR="00613930" w:rsidRPr="008B47FF" w:rsidRDefault="00613930" w:rsidP="00A344F5">
            <w:pPr>
              <w:jc w:val="center"/>
              <w:rPr>
                <w:sz w:val="22"/>
                <w:szCs w:val="22"/>
                <w:lang w:val="en-US"/>
              </w:rPr>
            </w:pPr>
          </w:p>
        </w:tc>
      </w:tr>
      <w:tr w:rsidR="00613930" w:rsidRPr="008B47FF" w14:paraId="18070B8A" w14:textId="77777777" w:rsidTr="00A344F5">
        <w:tblPrEx>
          <w:tblCellMar>
            <w:top w:w="0" w:type="dxa"/>
            <w:bottom w:w="0" w:type="dxa"/>
          </w:tblCellMar>
        </w:tblPrEx>
        <w:tc>
          <w:tcPr>
            <w:tcW w:w="709" w:type="dxa"/>
            <w:tcBorders>
              <w:top w:val="nil"/>
              <w:left w:val="single" w:sz="6" w:space="0" w:color="auto"/>
              <w:bottom w:val="nil"/>
              <w:right w:val="nil"/>
            </w:tcBorders>
          </w:tcPr>
          <w:p w14:paraId="4F7DD982"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2A0E3DD9"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7F677DB4" w14:textId="77777777" w:rsidR="00613930" w:rsidRPr="007F2714" w:rsidRDefault="00613930" w:rsidP="00A344F5">
            <w:pPr>
              <w:rPr>
                <w:b/>
                <w:bCs/>
                <w:sz w:val="22"/>
                <w:szCs w:val="22"/>
                <w:lang w:val="en-US"/>
              </w:rPr>
            </w:pPr>
            <w:r w:rsidRPr="00B40365">
              <w:rPr>
                <w:b/>
                <w:bCs/>
                <w:sz w:val="22"/>
                <w:szCs w:val="22"/>
                <w:lang w:val="en-US"/>
              </w:rPr>
              <w:t>2. Lucrari de terasamente</w:t>
            </w:r>
          </w:p>
          <w:p w14:paraId="404E545B" w14:textId="77777777" w:rsidR="00613930" w:rsidRPr="00B40365" w:rsidRDefault="00613930" w:rsidP="00A344F5">
            <w:pPr>
              <w:rPr>
                <w:lang w:val="en-US"/>
              </w:rPr>
            </w:pPr>
          </w:p>
        </w:tc>
      </w:tr>
      <w:tr w:rsidR="00613930" w:rsidRPr="008B47FF" w14:paraId="50A62A61"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276DC" w14:textId="77777777" w:rsidR="00613930" w:rsidRPr="008B47FF" w:rsidRDefault="00613930" w:rsidP="00A344F5">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33A6CBEF" w14:textId="77777777" w:rsidR="00613930" w:rsidRPr="008B47FF" w:rsidRDefault="00613930" w:rsidP="00A344F5">
            <w:pPr>
              <w:rPr>
                <w:sz w:val="22"/>
                <w:szCs w:val="22"/>
                <w:lang w:val="en-US"/>
              </w:rPr>
            </w:pPr>
            <w:r w:rsidRPr="008B47FF">
              <w:rPr>
                <w:sz w:val="22"/>
                <w:szCs w:val="22"/>
                <w:lang w:val="en-US"/>
              </w:rPr>
              <w:t>TsC03F1</w:t>
            </w:r>
          </w:p>
          <w:p w14:paraId="20EA6CE3"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C600ADE" w14:textId="77777777" w:rsidR="00613930" w:rsidRPr="00B40365" w:rsidRDefault="00613930" w:rsidP="00A344F5">
            <w:pPr>
              <w:rPr>
                <w:lang w:val="en-US"/>
              </w:rPr>
            </w:pPr>
            <w:r w:rsidRPr="00B40365">
              <w:rPr>
                <w:lang w:val="en-US"/>
              </w:rPr>
              <w:t xml:space="preserve">Excavarea pamintului in debleu exc. 0,4 m.c., in rambleu si umplerea zonelor verzi </w:t>
            </w:r>
            <w:r w:rsidRPr="00B40365">
              <w:rPr>
                <w:lang w:val="en-US"/>
              </w:rPr>
              <w:lastRenderedPageBreak/>
              <w:t>(acostamente), pamint gr. II,  Y = 1,73 t/mc.</w:t>
            </w:r>
          </w:p>
          <w:p w14:paraId="6B8DCEA6"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A3D94A4" w14:textId="77777777" w:rsidR="00613930" w:rsidRPr="008B47FF" w:rsidRDefault="00613930" w:rsidP="00A344F5">
            <w:pPr>
              <w:jc w:val="center"/>
              <w:rPr>
                <w:sz w:val="22"/>
                <w:szCs w:val="22"/>
                <w:lang w:val="en-US"/>
              </w:rPr>
            </w:pPr>
            <w:r w:rsidRPr="008B47FF">
              <w:rPr>
                <w:sz w:val="22"/>
                <w:szCs w:val="22"/>
                <w:lang w:val="en-US"/>
              </w:rPr>
              <w:lastRenderedPageBreak/>
              <w:t>100 m3</w:t>
            </w:r>
          </w:p>
        </w:tc>
        <w:tc>
          <w:tcPr>
            <w:tcW w:w="1843" w:type="dxa"/>
            <w:tcBorders>
              <w:top w:val="single" w:sz="4" w:space="0" w:color="auto"/>
              <w:bottom w:val="single" w:sz="4" w:space="0" w:color="auto"/>
            </w:tcBorders>
            <w:vAlign w:val="center"/>
          </w:tcPr>
          <w:p w14:paraId="677C256D"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1,84</w:t>
            </w:r>
          </w:p>
          <w:p w14:paraId="20B4BC3D" w14:textId="77777777" w:rsidR="00613930" w:rsidRPr="008B47FF" w:rsidRDefault="00613930" w:rsidP="00A344F5">
            <w:pPr>
              <w:jc w:val="center"/>
              <w:rPr>
                <w:sz w:val="22"/>
                <w:szCs w:val="22"/>
                <w:lang w:val="en-US"/>
              </w:rPr>
            </w:pPr>
          </w:p>
        </w:tc>
      </w:tr>
      <w:tr w:rsidR="00613930" w:rsidRPr="008B47FF" w14:paraId="5CED660D"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B4AA40" w14:textId="77777777" w:rsidR="00613930" w:rsidRPr="008B47FF" w:rsidRDefault="00613930" w:rsidP="00A344F5">
            <w:pPr>
              <w:rPr>
                <w:sz w:val="22"/>
                <w:szCs w:val="22"/>
                <w:lang w:val="en-US"/>
              </w:rPr>
            </w:pPr>
            <w:r w:rsidRPr="008B47FF">
              <w:rPr>
                <w:sz w:val="22"/>
                <w:szCs w:val="22"/>
                <w:lang w:val="en-US"/>
              </w:rPr>
              <w:lastRenderedPageBreak/>
              <w:t>39</w:t>
            </w:r>
          </w:p>
        </w:tc>
        <w:tc>
          <w:tcPr>
            <w:tcW w:w="1559" w:type="dxa"/>
            <w:tcBorders>
              <w:top w:val="single" w:sz="4" w:space="0" w:color="auto"/>
              <w:bottom w:val="single" w:sz="4" w:space="0" w:color="auto"/>
            </w:tcBorders>
          </w:tcPr>
          <w:p w14:paraId="5AF41903" w14:textId="77777777" w:rsidR="00613930" w:rsidRPr="008B47FF" w:rsidRDefault="00613930" w:rsidP="00A344F5">
            <w:pPr>
              <w:rPr>
                <w:sz w:val="22"/>
                <w:szCs w:val="22"/>
                <w:lang w:val="en-US"/>
              </w:rPr>
            </w:pPr>
            <w:r w:rsidRPr="008B47FF">
              <w:rPr>
                <w:sz w:val="22"/>
                <w:szCs w:val="22"/>
                <w:lang w:val="en-US"/>
              </w:rPr>
              <w:t>TsI51A1</w:t>
            </w:r>
          </w:p>
          <w:p w14:paraId="61707808"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32B9B2FC" w14:textId="77777777" w:rsidR="00613930" w:rsidRPr="00B40365" w:rsidRDefault="00613930" w:rsidP="00A344F5">
            <w:pPr>
              <w:rPr>
                <w:lang w:val="en-US"/>
              </w:rPr>
            </w:pPr>
            <w:r w:rsidRPr="00B40365">
              <w:rPr>
                <w:lang w:val="en-US"/>
              </w:rPr>
              <w:t>Transportarea pamintului cu autobasculanta de 10 t la distanta de: 1 km</w:t>
            </w:r>
          </w:p>
          <w:p w14:paraId="19142C7D"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5FB8111"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C9331DC"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318,32</w:t>
            </w:r>
          </w:p>
          <w:p w14:paraId="05EC7FBF" w14:textId="77777777" w:rsidR="00613930" w:rsidRPr="008B47FF" w:rsidRDefault="00613930" w:rsidP="00A344F5">
            <w:pPr>
              <w:jc w:val="center"/>
              <w:rPr>
                <w:sz w:val="22"/>
                <w:szCs w:val="22"/>
                <w:lang w:val="en-US"/>
              </w:rPr>
            </w:pPr>
          </w:p>
        </w:tc>
      </w:tr>
      <w:tr w:rsidR="00613930" w:rsidRPr="008B47FF" w14:paraId="7B7512C1"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0EC3F" w14:textId="77777777" w:rsidR="00613930" w:rsidRPr="008B47FF" w:rsidRDefault="00613930" w:rsidP="00A344F5">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7923F976" w14:textId="77777777" w:rsidR="00613930" w:rsidRPr="008B47FF" w:rsidRDefault="00613930" w:rsidP="00A344F5">
            <w:pPr>
              <w:rPr>
                <w:sz w:val="22"/>
                <w:szCs w:val="22"/>
                <w:lang w:val="en-US"/>
              </w:rPr>
            </w:pPr>
            <w:r w:rsidRPr="008B47FF">
              <w:rPr>
                <w:sz w:val="22"/>
                <w:szCs w:val="22"/>
                <w:lang w:val="en-US"/>
              </w:rPr>
              <w:t>TsC03F1</w:t>
            </w:r>
          </w:p>
          <w:p w14:paraId="74261621"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42BF056" w14:textId="77777777" w:rsidR="00613930" w:rsidRPr="00B40365" w:rsidRDefault="00613930" w:rsidP="00A344F5">
            <w:pPr>
              <w:rPr>
                <w:lang w:val="en-US"/>
              </w:rPr>
            </w:pPr>
            <w:r w:rsidRPr="00B40365">
              <w:rPr>
                <w:lang w:val="en-US"/>
              </w:rPr>
              <w:t>Excavarea pamintului in debleu exc. 0,4 m.c., in locul acumulare, pamint gr. II,  Y = 1,73 t/mc.</w:t>
            </w:r>
          </w:p>
          <w:p w14:paraId="54B0194A"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2C70414"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7F41EBA"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3,83</w:t>
            </w:r>
          </w:p>
          <w:p w14:paraId="5B4B8689" w14:textId="77777777" w:rsidR="00613930" w:rsidRPr="008B47FF" w:rsidRDefault="00613930" w:rsidP="00A344F5">
            <w:pPr>
              <w:jc w:val="center"/>
              <w:rPr>
                <w:sz w:val="22"/>
                <w:szCs w:val="22"/>
                <w:lang w:val="en-US"/>
              </w:rPr>
            </w:pPr>
          </w:p>
        </w:tc>
      </w:tr>
      <w:tr w:rsidR="00613930" w:rsidRPr="008B47FF" w14:paraId="003C4764"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5D5FE9" w14:textId="77777777" w:rsidR="00613930" w:rsidRPr="008B47FF" w:rsidRDefault="00613930" w:rsidP="00A344F5">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7A3559C3" w14:textId="77777777" w:rsidR="00613930" w:rsidRPr="008B47FF" w:rsidRDefault="00613930" w:rsidP="00A344F5">
            <w:pPr>
              <w:rPr>
                <w:sz w:val="22"/>
                <w:szCs w:val="22"/>
                <w:lang w:val="en-US"/>
              </w:rPr>
            </w:pPr>
            <w:r w:rsidRPr="008B47FF">
              <w:rPr>
                <w:sz w:val="22"/>
                <w:szCs w:val="22"/>
                <w:lang w:val="en-US"/>
              </w:rPr>
              <w:t>TsI51A3</w:t>
            </w:r>
          </w:p>
          <w:p w14:paraId="6BC19229"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C11268D" w14:textId="77777777" w:rsidR="00613930" w:rsidRPr="00B40365" w:rsidRDefault="00613930" w:rsidP="00A344F5">
            <w:pPr>
              <w:rPr>
                <w:lang w:val="en-US"/>
              </w:rPr>
            </w:pPr>
            <w:r w:rsidRPr="00B40365">
              <w:rPr>
                <w:lang w:val="en-US"/>
              </w:rPr>
              <w:t>Transportarea cu autobasculanta de 10 t la distanta de: 3 km</w:t>
            </w:r>
          </w:p>
          <w:p w14:paraId="3900F293"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7466B4E9"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33741BD"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662,59</w:t>
            </w:r>
          </w:p>
          <w:p w14:paraId="19E1A323" w14:textId="77777777" w:rsidR="00613930" w:rsidRPr="008B47FF" w:rsidRDefault="00613930" w:rsidP="00A344F5">
            <w:pPr>
              <w:jc w:val="center"/>
              <w:rPr>
                <w:sz w:val="22"/>
                <w:szCs w:val="22"/>
                <w:lang w:val="en-US"/>
              </w:rPr>
            </w:pPr>
          </w:p>
        </w:tc>
      </w:tr>
      <w:tr w:rsidR="00613930" w:rsidRPr="008B47FF" w14:paraId="59618AD9"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B7A5B" w14:textId="77777777" w:rsidR="00613930" w:rsidRPr="008B47FF" w:rsidRDefault="00613930" w:rsidP="00A344F5">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38E1C349" w14:textId="77777777" w:rsidR="00613930" w:rsidRPr="008B47FF" w:rsidRDefault="00613930" w:rsidP="00A344F5">
            <w:pPr>
              <w:rPr>
                <w:sz w:val="22"/>
                <w:szCs w:val="22"/>
                <w:lang w:val="en-US"/>
              </w:rPr>
            </w:pPr>
            <w:r w:rsidRPr="008B47FF">
              <w:rPr>
                <w:sz w:val="22"/>
                <w:szCs w:val="22"/>
                <w:lang w:val="en-US"/>
              </w:rPr>
              <w:t>TsC51B</w:t>
            </w:r>
          </w:p>
          <w:p w14:paraId="480DA1A8"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4DFF9793" w14:textId="77777777" w:rsidR="00613930" w:rsidRPr="00B40365" w:rsidRDefault="00613930" w:rsidP="00A344F5">
            <w:pPr>
              <w:rPr>
                <w:lang w:val="en-US"/>
              </w:rPr>
            </w:pPr>
            <w:r w:rsidRPr="00B40365">
              <w:rPr>
                <w:lang w:val="en-US"/>
              </w:rPr>
              <w:t>Lucrari la descarcarea pamintului in depozit, teren categoria II</w:t>
            </w:r>
          </w:p>
          <w:p w14:paraId="6166D1AB"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40868335"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3646C4A"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5,67</w:t>
            </w:r>
          </w:p>
          <w:p w14:paraId="3E9AF2CD" w14:textId="77777777" w:rsidR="00613930" w:rsidRPr="008B47FF" w:rsidRDefault="00613930" w:rsidP="00A344F5">
            <w:pPr>
              <w:jc w:val="center"/>
              <w:rPr>
                <w:sz w:val="22"/>
                <w:szCs w:val="22"/>
                <w:lang w:val="en-US"/>
              </w:rPr>
            </w:pPr>
          </w:p>
        </w:tc>
      </w:tr>
      <w:tr w:rsidR="00613930" w:rsidRPr="008B47FF" w14:paraId="4B295356"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881A6" w14:textId="77777777" w:rsidR="00613930" w:rsidRPr="008B47FF" w:rsidRDefault="00613930" w:rsidP="00A344F5">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5D327679" w14:textId="77777777" w:rsidR="00613930" w:rsidRPr="008B47FF" w:rsidRDefault="00613930" w:rsidP="00A344F5">
            <w:pPr>
              <w:rPr>
                <w:sz w:val="22"/>
                <w:szCs w:val="22"/>
                <w:lang w:val="en-US"/>
              </w:rPr>
            </w:pPr>
            <w:r w:rsidRPr="008B47FF">
              <w:rPr>
                <w:sz w:val="22"/>
                <w:szCs w:val="22"/>
                <w:lang w:val="en-US"/>
              </w:rPr>
              <w:t>DI96</w:t>
            </w:r>
          </w:p>
          <w:p w14:paraId="73F7F07F"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09D23199" w14:textId="77777777" w:rsidR="00613930" w:rsidRPr="00B40365" w:rsidRDefault="00613930" w:rsidP="00A344F5">
            <w:pPr>
              <w:rPr>
                <w:lang w:val="en-US"/>
              </w:rPr>
            </w:pPr>
            <w:r w:rsidRPr="00B40365">
              <w:rPr>
                <w:lang w:val="en-US"/>
              </w:rPr>
              <w:t>Compactarea casetei in pamint de cat.II, cu compactor pe pneuri de 25 t , 6-8 parcursuri pe o urma  (каток самоходный)</w:t>
            </w:r>
          </w:p>
          <w:p w14:paraId="5FC57EFD"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6A5A9E5"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C7384F2"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0,51</w:t>
            </w:r>
          </w:p>
          <w:p w14:paraId="46BFE7B8" w14:textId="77777777" w:rsidR="00613930" w:rsidRPr="008B47FF" w:rsidRDefault="00613930" w:rsidP="00A344F5">
            <w:pPr>
              <w:jc w:val="center"/>
              <w:rPr>
                <w:sz w:val="22"/>
                <w:szCs w:val="22"/>
                <w:lang w:val="en-US"/>
              </w:rPr>
            </w:pPr>
          </w:p>
        </w:tc>
      </w:tr>
      <w:tr w:rsidR="00613930" w:rsidRPr="008B47FF" w14:paraId="3A9D2371"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6EEDC0" w14:textId="77777777" w:rsidR="00613930" w:rsidRPr="008B47FF" w:rsidRDefault="00613930" w:rsidP="00A344F5">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39A39A9E" w14:textId="77777777" w:rsidR="00613930" w:rsidRPr="008B47FF" w:rsidRDefault="00613930" w:rsidP="00A344F5">
            <w:pPr>
              <w:rPr>
                <w:sz w:val="22"/>
                <w:szCs w:val="22"/>
                <w:lang w:val="en-US"/>
              </w:rPr>
            </w:pPr>
            <w:r w:rsidRPr="008B47FF">
              <w:rPr>
                <w:sz w:val="22"/>
                <w:szCs w:val="22"/>
                <w:lang w:val="en-US"/>
              </w:rPr>
              <w:t>TsC03E1</w:t>
            </w:r>
          </w:p>
          <w:p w14:paraId="546F7E42"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44B822B" w14:textId="77777777" w:rsidR="00613930" w:rsidRPr="00B40365" w:rsidRDefault="00613930" w:rsidP="00A344F5">
            <w:pPr>
              <w:rPr>
                <w:lang w:val="en-US"/>
              </w:rPr>
            </w:pPr>
            <w:r w:rsidRPr="00B40365">
              <w:rPr>
                <w:lang w:val="en-US"/>
              </w:rPr>
              <w:t>Incarcarea pamintului vegetal cu excavatorul de 0,40mc</w:t>
            </w:r>
          </w:p>
          <w:p w14:paraId="6FCD7D71"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9523F61" w14:textId="77777777" w:rsidR="00613930" w:rsidRPr="008B47FF" w:rsidRDefault="00613930" w:rsidP="00A344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356324C"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0,27</w:t>
            </w:r>
          </w:p>
          <w:p w14:paraId="3CD46114" w14:textId="77777777" w:rsidR="00613930" w:rsidRPr="008B47FF" w:rsidRDefault="00613930" w:rsidP="00A344F5">
            <w:pPr>
              <w:jc w:val="center"/>
              <w:rPr>
                <w:sz w:val="22"/>
                <w:szCs w:val="22"/>
                <w:lang w:val="en-US"/>
              </w:rPr>
            </w:pPr>
          </w:p>
        </w:tc>
      </w:tr>
      <w:tr w:rsidR="00613930" w:rsidRPr="008B47FF" w14:paraId="11D02BDB"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58476" w14:textId="77777777" w:rsidR="00613930" w:rsidRPr="008B47FF" w:rsidRDefault="00613930" w:rsidP="00A344F5">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0697779D" w14:textId="77777777" w:rsidR="00613930" w:rsidRPr="008B47FF" w:rsidRDefault="00613930" w:rsidP="00A344F5">
            <w:pPr>
              <w:rPr>
                <w:sz w:val="22"/>
                <w:szCs w:val="22"/>
                <w:lang w:val="en-US"/>
              </w:rPr>
            </w:pPr>
            <w:r w:rsidRPr="008B47FF">
              <w:rPr>
                <w:sz w:val="22"/>
                <w:szCs w:val="22"/>
                <w:lang w:val="en-US"/>
              </w:rPr>
              <w:t>TsI51A1</w:t>
            </w:r>
          </w:p>
          <w:p w14:paraId="7BD48637"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32DF76D" w14:textId="77777777" w:rsidR="00613930" w:rsidRPr="00B40365" w:rsidRDefault="00613930" w:rsidP="00A344F5">
            <w:pPr>
              <w:rPr>
                <w:lang w:val="en-US"/>
              </w:rPr>
            </w:pPr>
            <w:r w:rsidRPr="00B40365">
              <w:rPr>
                <w:lang w:val="en-US"/>
              </w:rPr>
              <w:t>Transportarea pamintului cu autobasculanta de 10 t la distanta de: 1 km</w:t>
            </w:r>
          </w:p>
          <w:p w14:paraId="3579C56C"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B979C40"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251F8D3"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32,40</w:t>
            </w:r>
          </w:p>
          <w:p w14:paraId="3DC38B9F" w14:textId="77777777" w:rsidR="00613930" w:rsidRPr="008B47FF" w:rsidRDefault="00613930" w:rsidP="00A344F5">
            <w:pPr>
              <w:jc w:val="center"/>
              <w:rPr>
                <w:sz w:val="22"/>
                <w:szCs w:val="22"/>
                <w:lang w:val="en-US"/>
              </w:rPr>
            </w:pPr>
          </w:p>
        </w:tc>
      </w:tr>
      <w:tr w:rsidR="00613930" w:rsidRPr="008B47FF" w14:paraId="0042922F"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F22E8" w14:textId="77777777" w:rsidR="00613930" w:rsidRPr="008B47FF" w:rsidRDefault="00613930" w:rsidP="00A344F5">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7D5B20E1" w14:textId="77777777" w:rsidR="00613930" w:rsidRPr="008B47FF" w:rsidRDefault="00613930" w:rsidP="00A344F5">
            <w:pPr>
              <w:rPr>
                <w:sz w:val="22"/>
                <w:szCs w:val="22"/>
                <w:lang w:val="en-US"/>
              </w:rPr>
            </w:pPr>
            <w:r w:rsidRPr="008B47FF">
              <w:rPr>
                <w:sz w:val="22"/>
                <w:szCs w:val="22"/>
                <w:lang w:val="en-US"/>
              </w:rPr>
              <w:t>TsD01A</w:t>
            </w:r>
          </w:p>
          <w:p w14:paraId="2C0948A8"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B3524AD" w14:textId="77777777" w:rsidR="00613930" w:rsidRPr="00B40365" w:rsidRDefault="00613930" w:rsidP="00A344F5">
            <w:pPr>
              <w:rPr>
                <w:lang w:val="en-US"/>
              </w:rPr>
            </w:pPr>
            <w:r w:rsidRPr="00B40365">
              <w:rPr>
                <w:lang w:val="en-US"/>
              </w:rPr>
              <w:t>Deplasarea pamintului vegetal pe acostamente, taluzurile terasamentelor, grosimea 10 cm, manual</w:t>
            </w:r>
          </w:p>
          <w:p w14:paraId="40CD0446"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429BBD6"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017C262"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27,00</w:t>
            </w:r>
          </w:p>
          <w:p w14:paraId="4A88E193" w14:textId="77777777" w:rsidR="00613930" w:rsidRPr="008B47FF" w:rsidRDefault="00613930" w:rsidP="00A344F5">
            <w:pPr>
              <w:jc w:val="center"/>
              <w:rPr>
                <w:sz w:val="22"/>
                <w:szCs w:val="22"/>
                <w:lang w:val="en-US"/>
              </w:rPr>
            </w:pPr>
          </w:p>
        </w:tc>
      </w:tr>
      <w:tr w:rsidR="00613930" w:rsidRPr="008B47FF" w14:paraId="645070F7" w14:textId="77777777" w:rsidTr="00A344F5">
        <w:tblPrEx>
          <w:tblCellMar>
            <w:top w:w="0" w:type="dxa"/>
            <w:bottom w:w="0" w:type="dxa"/>
          </w:tblCellMar>
        </w:tblPrEx>
        <w:tc>
          <w:tcPr>
            <w:tcW w:w="709" w:type="dxa"/>
            <w:tcBorders>
              <w:top w:val="nil"/>
              <w:left w:val="single" w:sz="6" w:space="0" w:color="auto"/>
              <w:bottom w:val="nil"/>
              <w:right w:val="nil"/>
            </w:tcBorders>
          </w:tcPr>
          <w:p w14:paraId="14EEB705"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24EFF929"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25366089" w14:textId="77777777" w:rsidR="00613930" w:rsidRPr="007F2714" w:rsidRDefault="00613930" w:rsidP="00A344F5">
            <w:pPr>
              <w:rPr>
                <w:b/>
                <w:bCs/>
                <w:sz w:val="22"/>
                <w:szCs w:val="22"/>
                <w:lang w:val="en-US"/>
              </w:rPr>
            </w:pPr>
            <w:r w:rsidRPr="00B40365">
              <w:rPr>
                <w:b/>
                <w:bCs/>
                <w:sz w:val="22"/>
                <w:szCs w:val="22"/>
                <w:lang w:val="en-US"/>
              </w:rPr>
              <w:t>3. Lucrari de consolidare</w:t>
            </w:r>
          </w:p>
          <w:p w14:paraId="32222E21" w14:textId="77777777" w:rsidR="00613930" w:rsidRPr="00B40365" w:rsidRDefault="00613930" w:rsidP="00A344F5">
            <w:pPr>
              <w:rPr>
                <w:lang w:val="en-US"/>
              </w:rPr>
            </w:pPr>
          </w:p>
        </w:tc>
      </w:tr>
      <w:tr w:rsidR="00613930" w:rsidRPr="008B47FF" w14:paraId="4B730852" w14:textId="77777777" w:rsidTr="00A344F5">
        <w:tblPrEx>
          <w:tblCellMar>
            <w:top w:w="0" w:type="dxa"/>
            <w:bottom w:w="0" w:type="dxa"/>
          </w:tblCellMar>
        </w:tblPrEx>
        <w:tc>
          <w:tcPr>
            <w:tcW w:w="709" w:type="dxa"/>
            <w:tcBorders>
              <w:top w:val="nil"/>
              <w:left w:val="single" w:sz="6" w:space="0" w:color="auto"/>
              <w:bottom w:val="nil"/>
              <w:right w:val="nil"/>
            </w:tcBorders>
          </w:tcPr>
          <w:p w14:paraId="7D0AB0C8"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1E2CEEEE"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3CD6E71E" w14:textId="77777777" w:rsidR="00613930" w:rsidRPr="007F2714" w:rsidRDefault="00613930" w:rsidP="00A344F5">
            <w:pPr>
              <w:rPr>
                <w:b/>
                <w:bCs/>
                <w:sz w:val="22"/>
                <w:szCs w:val="22"/>
                <w:lang w:val="en-US"/>
              </w:rPr>
            </w:pPr>
            <w:r w:rsidRPr="00B40365">
              <w:rPr>
                <w:b/>
                <w:bCs/>
                <w:sz w:val="22"/>
                <w:szCs w:val="22"/>
                <w:lang w:val="en-US"/>
              </w:rPr>
              <w:t>3.1. Consolidarea  zonelor verzi cu insamintare manuala</w:t>
            </w:r>
          </w:p>
          <w:p w14:paraId="1B6D4EC1" w14:textId="77777777" w:rsidR="00613930" w:rsidRPr="00B40365" w:rsidRDefault="00613930" w:rsidP="00A344F5">
            <w:pPr>
              <w:rPr>
                <w:lang w:val="en-US"/>
              </w:rPr>
            </w:pPr>
          </w:p>
        </w:tc>
      </w:tr>
      <w:tr w:rsidR="00613930" w:rsidRPr="008B47FF" w14:paraId="29749643"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31333" w14:textId="77777777" w:rsidR="00613930" w:rsidRPr="008B47FF" w:rsidRDefault="00613930" w:rsidP="00A344F5">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51D44419" w14:textId="77777777" w:rsidR="00613930" w:rsidRPr="008B47FF" w:rsidRDefault="00613930" w:rsidP="00A344F5">
            <w:pPr>
              <w:rPr>
                <w:sz w:val="22"/>
                <w:szCs w:val="22"/>
                <w:lang w:val="en-US"/>
              </w:rPr>
            </w:pPr>
            <w:r w:rsidRPr="008B47FF">
              <w:rPr>
                <w:sz w:val="22"/>
                <w:szCs w:val="22"/>
                <w:lang w:val="en-US"/>
              </w:rPr>
              <w:t>TsH09C</w:t>
            </w:r>
          </w:p>
          <w:p w14:paraId="5745523D"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1970E23A" w14:textId="77777777" w:rsidR="00613930" w:rsidRPr="00B40365" w:rsidRDefault="00613930" w:rsidP="00A344F5">
            <w:pPr>
              <w:rPr>
                <w:lang w:val="en-US"/>
              </w:rPr>
            </w:pPr>
            <w:r w:rsidRPr="00B40365">
              <w:rPr>
                <w:lang w:val="en-US"/>
              </w:rPr>
              <w:t>Semanarea gazonului pe suprafetele taluzelor</w:t>
            </w:r>
          </w:p>
          <w:p w14:paraId="1AA38C69"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F4E5A9C" w14:textId="77777777" w:rsidR="00613930" w:rsidRPr="008B47FF" w:rsidRDefault="00613930" w:rsidP="00A344F5">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4BF6CA9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2,67</w:t>
            </w:r>
          </w:p>
          <w:p w14:paraId="55C609D8" w14:textId="77777777" w:rsidR="00613930" w:rsidRPr="008B47FF" w:rsidRDefault="00613930" w:rsidP="00A344F5">
            <w:pPr>
              <w:jc w:val="center"/>
              <w:rPr>
                <w:sz w:val="22"/>
                <w:szCs w:val="22"/>
                <w:lang w:val="en-US"/>
              </w:rPr>
            </w:pPr>
          </w:p>
        </w:tc>
      </w:tr>
      <w:tr w:rsidR="00613930" w:rsidRPr="008B47FF" w14:paraId="2FF46690"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5464D" w14:textId="77777777" w:rsidR="00613930" w:rsidRPr="008B47FF" w:rsidRDefault="00613930" w:rsidP="00A344F5">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5D57007E" w14:textId="77777777" w:rsidR="00613930" w:rsidRPr="008B47FF" w:rsidRDefault="00613930" w:rsidP="00A344F5">
            <w:pPr>
              <w:rPr>
                <w:sz w:val="22"/>
                <w:szCs w:val="22"/>
                <w:lang w:val="en-US"/>
              </w:rPr>
            </w:pPr>
            <w:r w:rsidRPr="008B47FF">
              <w:rPr>
                <w:sz w:val="22"/>
                <w:szCs w:val="22"/>
                <w:lang w:val="en-US"/>
              </w:rPr>
              <w:t>TsH12B</w:t>
            </w:r>
          </w:p>
          <w:p w14:paraId="6DBAB9A9"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F718B12" w14:textId="77777777" w:rsidR="00613930" w:rsidRPr="00B40365" w:rsidRDefault="00613930" w:rsidP="00A344F5">
            <w:pPr>
              <w:rPr>
                <w:lang w:val="en-US"/>
              </w:rPr>
            </w:pPr>
            <w:r w:rsidRPr="00B40365">
              <w:rPr>
                <w:lang w:val="en-US"/>
              </w:rPr>
              <w:t>Udarea suprafetelor cu furtunul de la cisterna</w:t>
            </w:r>
          </w:p>
          <w:p w14:paraId="31F102FD"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60C6866" w14:textId="77777777" w:rsidR="00613930" w:rsidRPr="008B47FF" w:rsidRDefault="00613930" w:rsidP="00A344F5">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250DC548"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2,67</w:t>
            </w:r>
          </w:p>
          <w:p w14:paraId="1C5625CA" w14:textId="77777777" w:rsidR="00613930" w:rsidRPr="008B47FF" w:rsidRDefault="00613930" w:rsidP="00A344F5">
            <w:pPr>
              <w:jc w:val="center"/>
              <w:rPr>
                <w:sz w:val="22"/>
                <w:szCs w:val="22"/>
                <w:lang w:val="en-US"/>
              </w:rPr>
            </w:pPr>
          </w:p>
        </w:tc>
      </w:tr>
      <w:tr w:rsidR="00613930" w:rsidRPr="008B47FF" w14:paraId="1E5405CC" w14:textId="77777777" w:rsidTr="00A344F5">
        <w:tblPrEx>
          <w:tblCellMar>
            <w:top w:w="0" w:type="dxa"/>
            <w:bottom w:w="0" w:type="dxa"/>
          </w:tblCellMar>
        </w:tblPrEx>
        <w:tc>
          <w:tcPr>
            <w:tcW w:w="709" w:type="dxa"/>
            <w:tcBorders>
              <w:top w:val="nil"/>
              <w:left w:val="single" w:sz="6" w:space="0" w:color="auto"/>
              <w:bottom w:val="nil"/>
              <w:right w:val="nil"/>
            </w:tcBorders>
          </w:tcPr>
          <w:p w14:paraId="4E0F7449"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41ECE36B"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37DD63FA" w14:textId="77777777" w:rsidR="00613930" w:rsidRPr="007F2714" w:rsidRDefault="00613930" w:rsidP="00A344F5">
            <w:pPr>
              <w:rPr>
                <w:b/>
                <w:bCs/>
                <w:sz w:val="22"/>
                <w:szCs w:val="22"/>
                <w:lang w:val="en-US"/>
              </w:rPr>
            </w:pPr>
            <w:r w:rsidRPr="00B40365">
              <w:rPr>
                <w:b/>
                <w:bCs/>
                <w:sz w:val="22"/>
                <w:szCs w:val="22"/>
                <w:lang w:val="en-US"/>
              </w:rPr>
              <w:t>4. Amenajarea sistemului rutier</w:t>
            </w:r>
          </w:p>
          <w:p w14:paraId="43513B12" w14:textId="77777777" w:rsidR="00613930" w:rsidRPr="00B40365" w:rsidRDefault="00613930" w:rsidP="00A344F5">
            <w:pPr>
              <w:rPr>
                <w:lang w:val="en-US"/>
              </w:rPr>
            </w:pPr>
          </w:p>
        </w:tc>
      </w:tr>
      <w:tr w:rsidR="00613930" w:rsidRPr="008B47FF" w14:paraId="0A0AF408"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F17F0" w14:textId="77777777" w:rsidR="00613930" w:rsidRPr="008B47FF" w:rsidRDefault="00613930" w:rsidP="00A344F5">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78F607D5" w14:textId="77777777" w:rsidR="00613930" w:rsidRPr="008B47FF" w:rsidRDefault="00613930" w:rsidP="00A344F5">
            <w:pPr>
              <w:rPr>
                <w:sz w:val="22"/>
                <w:szCs w:val="22"/>
                <w:lang w:val="en-US"/>
              </w:rPr>
            </w:pPr>
            <w:r w:rsidRPr="008B47FF">
              <w:rPr>
                <w:sz w:val="22"/>
                <w:szCs w:val="22"/>
                <w:lang w:val="en-US"/>
              </w:rPr>
              <w:t>RpAr3E</w:t>
            </w:r>
          </w:p>
          <w:p w14:paraId="119778AF"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AFD8040" w14:textId="77777777" w:rsidR="00613930" w:rsidRPr="00B40365" w:rsidRDefault="00613930" w:rsidP="00A344F5">
            <w:pPr>
              <w:rPr>
                <w:lang w:val="en-US"/>
              </w:rPr>
            </w:pPr>
            <w:r w:rsidRPr="00B40365">
              <w:rPr>
                <w:lang w:val="en-US"/>
              </w:rPr>
              <w:t>Taierea marginii asfaltului cu discuri diamante (fara muncitor)</w:t>
            </w:r>
          </w:p>
          <w:p w14:paraId="6A2E1DAB"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6352415" w14:textId="77777777" w:rsidR="00613930" w:rsidRPr="008B47FF" w:rsidRDefault="00613930" w:rsidP="00A344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FB5EFE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510,00</w:t>
            </w:r>
          </w:p>
          <w:p w14:paraId="41C051B2" w14:textId="77777777" w:rsidR="00613930" w:rsidRPr="008B47FF" w:rsidRDefault="00613930" w:rsidP="00A344F5">
            <w:pPr>
              <w:jc w:val="center"/>
              <w:rPr>
                <w:sz w:val="22"/>
                <w:szCs w:val="22"/>
                <w:lang w:val="en-US"/>
              </w:rPr>
            </w:pPr>
          </w:p>
        </w:tc>
      </w:tr>
      <w:tr w:rsidR="00613930" w:rsidRPr="008B47FF" w14:paraId="615969FE"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08CA1" w14:textId="77777777" w:rsidR="00613930" w:rsidRPr="008B47FF" w:rsidRDefault="00613930" w:rsidP="00A344F5">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045FDF66" w14:textId="77777777" w:rsidR="00613930" w:rsidRPr="008B47FF" w:rsidRDefault="00613930" w:rsidP="00A344F5">
            <w:pPr>
              <w:rPr>
                <w:sz w:val="22"/>
                <w:szCs w:val="22"/>
                <w:lang w:val="en-US"/>
              </w:rPr>
            </w:pPr>
            <w:r w:rsidRPr="008B47FF">
              <w:rPr>
                <w:sz w:val="22"/>
                <w:szCs w:val="22"/>
                <w:lang w:val="en-US"/>
              </w:rPr>
              <w:t>RpAr7A</w:t>
            </w:r>
          </w:p>
          <w:p w14:paraId="6D09F689"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3243E599" w14:textId="77777777" w:rsidR="00613930" w:rsidRPr="00B40365" w:rsidRDefault="00613930" w:rsidP="00A344F5">
            <w:pPr>
              <w:rPr>
                <w:lang w:val="en-US"/>
              </w:rPr>
            </w:pPr>
            <w:r w:rsidRPr="00B40365">
              <w:rPr>
                <w:lang w:val="en-US"/>
              </w:rPr>
              <w:t>Purjarea, curatirea rosturilor. Umplerea rosturilor cu mastic bituminos (beton asfaltic). Pentru conditii climaterice normale (t=+10°C si mai inalta)</w:t>
            </w:r>
          </w:p>
          <w:p w14:paraId="71CBF3C6"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853E0ED" w14:textId="77777777" w:rsidR="00613930" w:rsidRPr="008B47FF" w:rsidRDefault="00613930" w:rsidP="00A344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4E8B074"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600,00</w:t>
            </w:r>
          </w:p>
          <w:p w14:paraId="6DC60923" w14:textId="77777777" w:rsidR="00613930" w:rsidRPr="008B47FF" w:rsidRDefault="00613930" w:rsidP="00A344F5">
            <w:pPr>
              <w:jc w:val="center"/>
              <w:rPr>
                <w:sz w:val="22"/>
                <w:szCs w:val="22"/>
                <w:lang w:val="en-US"/>
              </w:rPr>
            </w:pPr>
          </w:p>
        </w:tc>
      </w:tr>
      <w:tr w:rsidR="00613930" w:rsidRPr="008B47FF" w14:paraId="6CCACFBA"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440CDD" w14:textId="77777777" w:rsidR="00613930" w:rsidRPr="008B47FF" w:rsidRDefault="00613930" w:rsidP="00A344F5">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53AE6116" w14:textId="77777777" w:rsidR="00613930" w:rsidRPr="008B47FF" w:rsidRDefault="00613930" w:rsidP="00A344F5">
            <w:pPr>
              <w:rPr>
                <w:sz w:val="22"/>
                <w:szCs w:val="22"/>
                <w:lang w:val="en-US"/>
              </w:rPr>
            </w:pPr>
            <w:r w:rsidRPr="008B47FF">
              <w:rPr>
                <w:sz w:val="22"/>
                <w:szCs w:val="22"/>
                <w:lang w:val="en-US"/>
              </w:rPr>
              <w:t>DI110</w:t>
            </w:r>
          </w:p>
          <w:p w14:paraId="63CF6AEC"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745C916" w14:textId="77777777" w:rsidR="00613930" w:rsidRPr="00B40365" w:rsidRDefault="00613930" w:rsidP="00A344F5">
            <w:pPr>
              <w:rPr>
                <w:lang w:val="en-US"/>
              </w:rPr>
            </w:pPr>
            <w:r w:rsidRPr="00B40365">
              <w:rPr>
                <w:lang w:val="en-US"/>
              </w:rPr>
              <w:t>Amenajarea stratului din amestec de agregat grosier si agregate fine cu D 45 mm si d = 0, conform  SM-EN 13285:2018 (Balast) H=0,10 m</w:t>
            </w:r>
          </w:p>
          <w:p w14:paraId="3B40134E"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243167A9"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6628D72"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20,20</w:t>
            </w:r>
          </w:p>
          <w:p w14:paraId="5DD91A17" w14:textId="77777777" w:rsidR="00613930" w:rsidRPr="008B47FF" w:rsidRDefault="00613930" w:rsidP="00A344F5">
            <w:pPr>
              <w:jc w:val="center"/>
              <w:rPr>
                <w:sz w:val="22"/>
                <w:szCs w:val="22"/>
                <w:lang w:val="en-US"/>
              </w:rPr>
            </w:pPr>
          </w:p>
        </w:tc>
      </w:tr>
      <w:tr w:rsidR="00613930" w:rsidRPr="008B47FF" w14:paraId="6F3AA1B4"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FF793" w14:textId="77777777" w:rsidR="00613930" w:rsidRPr="008B47FF" w:rsidRDefault="00613930" w:rsidP="00A344F5">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14:paraId="1D19968D" w14:textId="77777777" w:rsidR="00613930" w:rsidRPr="008B47FF" w:rsidRDefault="00613930" w:rsidP="00A344F5">
            <w:pPr>
              <w:rPr>
                <w:sz w:val="22"/>
                <w:szCs w:val="22"/>
                <w:lang w:val="en-US"/>
              </w:rPr>
            </w:pPr>
            <w:r w:rsidRPr="008B47FF">
              <w:rPr>
                <w:sz w:val="22"/>
                <w:szCs w:val="22"/>
                <w:lang w:val="en-US"/>
              </w:rPr>
              <w:t>DA12B</w:t>
            </w:r>
          </w:p>
          <w:p w14:paraId="79B15205"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2A48FDE" w14:textId="77777777" w:rsidR="00613930" w:rsidRPr="00B40365" w:rsidRDefault="00613930" w:rsidP="00A344F5">
            <w:pPr>
              <w:rPr>
                <w:lang w:val="en-US"/>
              </w:rPr>
            </w:pPr>
            <w:r w:rsidRPr="00B40365">
              <w:rPr>
                <w:lang w:val="en-US"/>
              </w:rPr>
              <w:t xml:space="preserve">Strat din materiale granulare fr. 8-63mm, </w:t>
            </w:r>
            <w:r w:rsidRPr="00B40365">
              <w:rPr>
                <w:lang w:val="en-US"/>
              </w:rPr>
              <w:lastRenderedPageBreak/>
              <w:t>conform SM SR EN 13242:A1:2010, din pietris concasat, GA85 LA30, H=30cm</w:t>
            </w:r>
          </w:p>
          <w:p w14:paraId="1E2FE97A"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2F1CBF25" w14:textId="77777777" w:rsidR="00613930" w:rsidRPr="008B47FF" w:rsidRDefault="00613930" w:rsidP="00A344F5">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14:paraId="7CDDAF67"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58,20</w:t>
            </w:r>
          </w:p>
          <w:p w14:paraId="5F9EEEC3" w14:textId="77777777" w:rsidR="00613930" w:rsidRPr="008B47FF" w:rsidRDefault="00613930" w:rsidP="00A344F5">
            <w:pPr>
              <w:jc w:val="center"/>
              <w:rPr>
                <w:sz w:val="22"/>
                <w:szCs w:val="22"/>
                <w:lang w:val="en-US"/>
              </w:rPr>
            </w:pPr>
          </w:p>
        </w:tc>
      </w:tr>
      <w:tr w:rsidR="00613930" w:rsidRPr="008B47FF" w14:paraId="2799286D"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A61B0" w14:textId="77777777" w:rsidR="00613930" w:rsidRPr="008B47FF" w:rsidRDefault="00613930" w:rsidP="00A344F5">
            <w:pPr>
              <w:rPr>
                <w:sz w:val="22"/>
                <w:szCs w:val="22"/>
                <w:lang w:val="en-US"/>
              </w:rPr>
            </w:pPr>
            <w:r w:rsidRPr="008B47FF">
              <w:rPr>
                <w:sz w:val="22"/>
                <w:szCs w:val="22"/>
                <w:lang w:val="en-US"/>
              </w:rPr>
              <w:lastRenderedPageBreak/>
              <w:t>53</w:t>
            </w:r>
          </w:p>
        </w:tc>
        <w:tc>
          <w:tcPr>
            <w:tcW w:w="1559" w:type="dxa"/>
            <w:tcBorders>
              <w:top w:val="single" w:sz="4" w:space="0" w:color="auto"/>
              <w:bottom w:val="single" w:sz="4" w:space="0" w:color="auto"/>
            </w:tcBorders>
          </w:tcPr>
          <w:p w14:paraId="21627AFA" w14:textId="77777777" w:rsidR="00613930" w:rsidRPr="008B47FF" w:rsidRDefault="00613930" w:rsidP="00A344F5">
            <w:pPr>
              <w:rPr>
                <w:sz w:val="22"/>
                <w:szCs w:val="22"/>
                <w:lang w:val="en-US"/>
              </w:rPr>
            </w:pPr>
            <w:r w:rsidRPr="008B47FF">
              <w:rPr>
                <w:sz w:val="22"/>
                <w:szCs w:val="22"/>
                <w:lang w:val="en-US"/>
              </w:rPr>
              <w:t>DB14B</w:t>
            </w:r>
          </w:p>
          <w:p w14:paraId="5A147AB9"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EB4E3FF" w14:textId="77777777" w:rsidR="00613930" w:rsidRPr="00B40365" w:rsidRDefault="00613930" w:rsidP="00A344F5">
            <w:pPr>
              <w:rPr>
                <w:lang w:val="en-US"/>
              </w:rPr>
            </w:pPr>
            <w:r w:rsidRPr="00B40365">
              <w:rPr>
                <w:lang w:val="en-US"/>
              </w:rPr>
              <w:t>Strat de egalizare din beton asfaltic cu criblura BA 16 rul, SM SR EN 13108-1:2016, bitum 50/70 SM SR EN 12591, H-variabil (fara otel patrat si nisip bituminos)</w:t>
            </w:r>
          </w:p>
          <w:p w14:paraId="5C9B90D7"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71074D3"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D5EB1FF"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50,40</w:t>
            </w:r>
          </w:p>
          <w:p w14:paraId="24DF5A55" w14:textId="77777777" w:rsidR="00613930" w:rsidRPr="008B47FF" w:rsidRDefault="00613930" w:rsidP="00A344F5">
            <w:pPr>
              <w:jc w:val="center"/>
              <w:rPr>
                <w:sz w:val="22"/>
                <w:szCs w:val="22"/>
                <w:lang w:val="en-US"/>
              </w:rPr>
            </w:pPr>
          </w:p>
        </w:tc>
      </w:tr>
      <w:tr w:rsidR="00613930" w:rsidRPr="008B47FF" w14:paraId="49FED59E"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0A441" w14:textId="77777777" w:rsidR="00613930" w:rsidRPr="008B47FF" w:rsidRDefault="00613930" w:rsidP="00A344F5">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489A3677" w14:textId="77777777" w:rsidR="00613930" w:rsidRPr="008B47FF" w:rsidRDefault="00613930" w:rsidP="00A344F5">
            <w:pPr>
              <w:rPr>
                <w:sz w:val="22"/>
                <w:szCs w:val="22"/>
                <w:lang w:val="en-US"/>
              </w:rPr>
            </w:pPr>
            <w:r w:rsidRPr="008B47FF">
              <w:rPr>
                <w:sz w:val="22"/>
                <w:szCs w:val="22"/>
                <w:lang w:val="en-US"/>
              </w:rPr>
              <w:t>Dl107</w:t>
            </w:r>
          </w:p>
          <w:p w14:paraId="5F285FCD"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AF01CE2" w14:textId="77777777" w:rsidR="00613930" w:rsidRPr="00B40365" w:rsidRDefault="00613930" w:rsidP="00A344F5">
            <w:pPr>
              <w:rPr>
                <w:lang w:val="en-US"/>
              </w:rPr>
            </w:pPr>
            <w:r w:rsidRPr="00B40365">
              <w:rPr>
                <w:lang w:val="en-US"/>
              </w:rPr>
              <w:t>Amorsarea suprafetelor straturilor de baza cu cu bitum 0,6l/mp</w:t>
            </w:r>
          </w:p>
          <w:p w14:paraId="5890C2AC"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44891FA5"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B8FCAA4"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0,934</w:t>
            </w:r>
          </w:p>
          <w:p w14:paraId="365DDD48" w14:textId="77777777" w:rsidR="00613930" w:rsidRPr="008B47FF" w:rsidRDefault="00613930" w:rsidP="00A344F5">
            <w:pPr>
              <w:jc w:val="center"/>
              <w:rPr>
                <w:sz w:val="22"/>
                <w:szCs w:val="22"/>
                <w:lang w:val="en-US"/>
              </w:rPr>
            </w:pPr>
          </w:p>
        </w:tc>
      </w:tr>
      <w:tr w:rsidR="00613930" w:rsidRPr="008B47FF" w14:paraId="2DA340F0"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5ECA8" w14:textId="77777777" w:rsidR="00613930" w:rsidRPr="008B47FF" w:rsidRDefault="00613930" w:rsidP="00A344F5">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0B64D635" w14:textId="77777777" w:rsidR="00613930" w:rsidRPr="008B47FF" w:rsidRDefault="00613930" w:rsidP="00A344F5">
            <w:pPr>
              <w:rPr>
                <w:sz w:val="22"/>
                <w:szCs w:val="22"/>
                <w:lang w:val="en-US"/>
              </w:rPr>
            </w:pPr>
            <w:r w:rsidRPr="008B47FF">
              <w:rPr>
                <w:sz w:val="22"/>
                <w:szCs w:val="22"/>
                <w:lang w:val="en-US"/>
              </w:rPr>
              <w:t>DB19G</w:t>
            </w:r>
          </w:p>
          <w:p w14:paraId="367A5552"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0E27E8C2" w14:textId="77777777" w:rsidR="00613930" w:rsidRPr="00B40365" w:rsidRDefault="00613930" w:rsidP="00A344F5">
            <w:pPr>
              <w:rPr>
                <w:lang w:val="en-US"/>
              </w:rPr>
            </w:pPr>
            <w:r w:rsidRPr="00B40365">
              <w:rPr>
                <w:lang w:val="en-US"/>
              </w:rPr>
              <w:t>Strat  de legatura din beton asfaltic deschis cu criblura BAD22,4  leg. SM SR EN 13108-1:2016 cu bitum rutier 50/70 SM SR EN 12591, in grosime de 6,0 cm, cu asternere mecanica (fara otel patrat si nisip bituminos)</w:t>
            </w:r>
          </w:p>
          <w:p w14:paraId="2C191645"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9782CF5" w14:textId="77777777" w:rsidR="00613930" w:rsidRPr="008B47FF" w:rsidRDefault="00613930" w:rsidP="00A344F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2618F50"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119,40</w:t>
            </w:r>
          </w:p>
          <w:p w14:paraId="23C3E7E0" w14:textId="77777777" w:rsidR="00613930" w:rsidRPr="008B47FF" w:rsidRDefault="00613930" w:rsidP="00A344F5">
            <w:pPr>
              <w:jc w:val="center"/>
              <w:rPr>
                <w:sz w:val="22"/>
                <w:szCs w:val="22"/>
                <w:lang w:val="en-US"/>
              </w:rPr>
            </w:pPr>
          </w:p>
        </w:tc>
      </w:tr>
      <w:tr w:rsidR="00613930" w:rsidRPr="008B47FF" w14:paraId="41EDDE8A"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EF261" w14:textId="77777777" w:rsidR="00613930" w:rsidRPr="008B47FF" w:rsidRDefault="00613930" w:rsidP="00A344F5">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51A5601C" w14:textId="77777777" w:rsidR="00613930" w:rsidRPr="008B47FF" w:rsidRDefault="00613930" w:rsidP="00A344F5">
            <w:pPr>
              <w:rPr>
                <w:sz w:val="22"/>
                <w:szCs w:val="22"/>
                <w:lang w:val="en-US"/>
              </w:rPr>
            </w:pPr>
            <w:r w:rsidRPr="008B47FF">
              <w:rPr>
                <w:sz w:val="22"/>
                <w:szCs w:val="22"/>
                <w:lang w:val="en-US"/>
              </w:rPr>
              <w:t>Dl107</w:t>
            </w:r>
          </w:p>
          <w:p w14:paraId="5064E92A"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4A51C5AD" w14:textId="77777777" w:rsidR="00613930" w:rsidRPr="00B40365" w:rsidRDefault="00613930" w:rsidP="00A344F5">
            <w:pPr>
              <w:rPr>
                <w:lang w:val="en-US"/>
              </w:rPr>
            </w:pPr>
            <w:r w:rsidRPr="00B40365">
              <w:rPr>
                <w:lang w:val="en-US"/>
              </w:rPr>
              <w:t>Amorsarea suprafetelor straturilor de baza cu cu bitum 0,3 l/mp</w:t>
            </w:r>
          </w:p>
          <w:p w14:paraId="3E195A62"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DAD47F3"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BAE3A20"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0,036</w:t>
            </w:r>
          </w:p>
          <w:p w14:paraId="55F8B969" w14:textId="77777777" w:rsidR="00613930" w:rsidRPr="008B47FF" w:rsidRDefault="00613930" w:rsidP="00A344F5">
            <w:pPr>
              <w:jc w:val="center"/>
              <w:rPr>
                <w:sz w:val="22"/>
                <w:szCs w:val="22"/>
                <w:lang w:val="en-US"/>
              </w:rPr>
            </w:pPr>
          </w:p>
        </w:tc>
      </w:tr>
      <w:tr w:rsidR="00613930" w:rsidRPr="008B47FF" w14:paraId="7911DB16"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F3577" w14:textId="77777777" w:rsidR="00613930" w:rsidRPr="008B47FF" w:rsidRDefault="00613930" w:rsidP="00A344F5">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7432EE32" w14:textId="77777777" w:rsidR="00613930" w:rsidRPr="008B47FF" w:rsidRDefault="00613930" w:rsidP="00A344F5">
            <w:pPr>
              <w:rPr>
                <w:sz w:val="22"/>
                <w:szCs w:val="22"/>
                <w:lang w:val="en-US"/>
              </w:rPr>
            </w:pPr>
            <w:r w:rsidRPr="008B47FF">
              <w:rPr>
                <w:sz w:val="22"/>
                <w:szCs w:val="22"/>
                <w:lang w:val="en-US"/>
              </w:rPr>
              <w:t>DB16H</w:t>
            </w:r>
          </w:p>
          <w:p w14:paraId="60E8D771"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F9DFDD0" w14:textId="77777777" w:rsidR="00613930" w:rsidRPr="00B40365" w:rsidRDefault="00613930" w:rsidP="00A344F5">
            <w:pPr>
              <w:rPr>
                <w:lang w:val="en-US"/>
              </w:rPr>
            </w:pPr>
            <w:r w:rsidRPr="00B40365">
              <w:rPr>
                <w:lang w:val="en-US"/>
              </w:rPr>
              <w:t>Strat de rulare din beton asfaltic cu criblura BA 16 rul, SM SR EN 13108-1:2016,  bitum 50/70 SM SR EN 12591 H-4cm, K=1,25 (fara otel patrat si nisip bituminos)</w:t>
            </w:r>
          </w:p>
          <w:p w14:paraId="4B1F06C1"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052ED10" w14:textId="77777777" w:rsidR="00613930" w:rsidRPr="008B47FF" w:rsidRDefault="00613930" w:rsidP="00A344F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85D3537"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1 556,00</w:t>
            </w:r>
          </w:p>
          <w:p w14:paraId="7ACF2D82" w14:textId="77777777" w:rsidR="00613930" w:rsidRPr="008B47FF" w:rsidRDefault="00613930" w:rsidP="00A344F5">
            <w:pPr>
              <w:jc w:val="center"/>
              <w:rPr>
                <w:sz w:val="22"/>
                <w:szCs w:val="22"/>
                <w:lang w:val="en-US"/>
              </w:rPr>
            </w:pPr>
          </w:p>
        </w:tc>
      </w:tr>
      <w:tr w:rsidR="00613930" w:rsidRPr="008B47FF" w14:paraId="3809D1E3"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ECA1D" w14:textId="77777777" w:rsidR="00613930" w:rsidRPr="008B47FF" w:rsidRDefault="00613930" w:rsidP="00A344F5">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7B6C7C65" w14:textId="77777777" w:rsidR="00613930" w:rsidRPr="008B47FF" w:rsidRDefault="00613930" w:rsidP="00A344F5">
            <w:pPr>
              <w:rPr>
                <w:sz w:val="22"/>
                <w:szCs w:val="22"/>
                <w:lang w:val="en-US"/>
              </w:rPr>
            </w:pPr>
            <w:r w:rsidRPr="008B47FF">
              <w:rPr>
                <w:sz w:val="22"/>
                <w:szCs w:val="22"/>
                <w:lang w:val="en-US"/>
              </w:rPr>
              <w:t>DE10C</w:t>
            </w:r>
          </w:p>
          <w:p w14:paraId="0BED21EF"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33B8F3D" w14:textId="77777777" w:rsidR="00613930" w:rsidRPr="00B40365" w:rsidRDefault="00613930" w:rsidP="00A344F5">
            <w:pPr>
              <w:rPr>
                <w:lang w:val="en-US"/>
              </w:rPr>
            </w:pPr>
            <w:r w:rsidRPr="00B40365">
              <w:rPr>
                <w:lang w:val="en-US"/>
              </w:rPr>
              <w:t>Borduri prefabricate din beton, pentru trotuare  BR100.30.15 asezate pe o fundatie din beton C16/20</w:t>
            </w:r>
          </w:p>
          <w:p w14:paraId="3EF2E097"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69EDAFF" w14:textId="77777777" w:rsidR="00613930" w:rsidRPr="008B47FF" w:rsidRDefault="00613930" w:rsidP="00A344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7442FD2"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646,00</w:t>
            </w:r>
          </w:p>
          <w:p w14:paraId="2DEB5432" w14:textId="77777777" w:rsidR="00613930" w:rsidRPr="008B47FF" w:rsidRDefault="00613930" w:rsidP="00A344F5">
            <w:pPr>
              <w:jc w:val="center"/>
              <w:rPr>
                <w:sz w:val="22"/>
                <w:szCs w:val="22"/>
                <w:lang w:val="en-US"/>
              </w:rPr>
            </w:pPr>
          </w:p>
        </w:tc>
      </w:tr>
      <w:tr w:rsidR="00613930" w:rsidRPr="008B47FF" w14:paraId="17CE1590" w14:textId="77777777" w:rsidTr="00A344F5">
        <w:tblPrEx>
          <w:tblCellMar>
            <w:top w:w="0" w:type="dxa"/>
            <w:bottom w:w="0" w:type="dxa"/>
          </w:tblCellMar>
        </w:tblPrEx>
        <w:tc>
          <w:tcPr>
            <w:tcW w:w="709" w:type="dxa"/>
            <w:tcBorders>
              <w:top w:val="nil"/>
              <w:left w:val="single" w:sz="6" w:space="0" w:color="auto"/>
              <w:bottom w:val="nil"/>
              <w:right w:val="nil"/>
            </w:tcBorders>
          </w:tcPr>
          <w:p w14:paraId="6BC5D57E"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1F9C2F6C"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45D4043F" w14:textId="77777777" w:rsidR="00613930" w:rsidRPr="007F2714" w:rsidRDefault="00613930" w:rsidP="00A344F5">
            <w:pPr>
              <w:rPr>
                <w:b/>
                <w:bCs/>
                <w:sz w:val="22"/>
                <w:szCs w:val="22"/>
                <w:lang w:val="en-US"/>
              </w:rPr>
            </w:pPr>
            <w:r w:rsidRPr="00B40365">
              <w:rPr>
                <w:b/>
                <w:bCs/>
                <w:sz w:val="22"/>
                <w:szCs w:val="22"/>
                <w:lang w:val="en-US"/>
              </w:rPr>
              <w:t>5. Amenajarea drumurilor laterale</w:t>
            </w:r>
          </w:p>
          <w:p w14:paraId="71B3BFB2" w14:textId="77777777" w:rsidR="00613930" w:rsidRPr="00B40365" w:rsidRDefault="00613930" w:rsidP="00A344F5">
            <w:pPr>
              <w:rPr>
                <w:lang w:val="en-US"/>
              </w:rPr>
            </w:pPr>
          </w:p>
        </w:tc>
      </w:tr>
      <w:tr w:rsidR="00613930" w:rsidRPr="008B47FF" w14:paraId="66A861C9" w14:textId="77777777" w:rsidTr="00A344F5">
        <w:tblPrEx>
          <w:tblCellMar>
            <w:top w:w="0" w:type="dxa"/>
            <w:bottom w:w="0" w:type="dxa"/>
          </w:tblCellMar>
        </w:tblPrEx>
        <w:tc>
          <w:tcPr>
            <w:tcW w:w="709" w:type="dxa"/>
            <w:tcBorders>
              <w:top w:val="nil"/>
              <w:left w:val="single" w:sz="6" w:space="0" w:color="auto"/>
              <w:bottom w:val="nil"/>
              <w:right w:val="nil"/>
            </w:tcBorders>
          </w:tcPr>
          <w:p w14:paraId="581DFF91"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11E237BE"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2E81343D" w14:textId="77777777" w:rsidR="00613930" w:rsidRPr="007F2714" w:rsidRDefault="00613930" w:rsidP="00A344F5">
            <w:pPr>
              <w:rPr>
                <w:b/>
                <w:bCs/>
                <w:sz w:val="22"/>
                <w:szCs w:val="22"/>
                <w:lang w:val="en-US"/>
              </w:rPr>
            </w:pPr>
            <w:r w:rsidRPr="00B40365">
              <w:rPr>
                <w:b/>
                <w:bCs/>
                <w:sz w:val="22"/>
                <w:szCs w:val="22"/>
                <w:lang w:val="en-US"/>
              </w:rPr>
              <w:t>5.1. Amenajarea drumurilor laterale</w:t>
            </w:r>
          </w:p>
          <w:p w14:paraId="2DBDD530" w14:textId="77777777" w:rsidR="00613930" w:rsidRPr="00B40365" w:rsidRDefault="00613930" w:rsidP="00A344F5">
            <w:pPr>
              <w:rPr>
                <w:lang w:val="en-US"/>
              </w:rPr>
            </w:pPr>
          </w:p>
        </w:tc>
      </w:tr>
      <w:tr w:rsidR="00613930" w:rsidRPr="008B47FF" w14:paraId="1E21BFD6" w14:textId="77777777" w:rsidTr="00A344F5">
        <w:tblPrEx>
          <w:tblCellMar>
            <w:top w:w="0" w:type="dxa"/>
            <w:bottom w:w="0" w:type="dxa"/>
          </w:tblCellMar>
        </w:tblPrEx>
        <w:tc>
          <w:tcPr>
            <w:tcW w:w="709" w:type="dxa"/>
            <w:tcBorders>
              <w:top w:val="nil"/>
              <w:left w:val="single" w:sz="6" w:space="0" w:color="auto"/>
              <w:bottom w:val="nil"/>
              <w:right w:val="nil"/>
            </w:tcBorders>
          </w:tcPr>
          <w:p w14:paraId="64BC4392"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257912EE"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30D7F49A" w14:textId="77777777" w:rsidR="00613930" w:rsidRPr="007F2714" w:rsidRDefault="00613930" w:rsidP="00A344F5">
            <w:pPr>
              <w:rPr>
                <w:b/>
                <w:bCs/>
                <w:sz w:val="22"/>
                <w:szCs w:val="22"/>
                <w:lang w:val="en-US"/>
              </w:rPr>
            </w:pPr>
            <w:r w:rsidRPr="00B40365">
              <w:rPr>
                <w:b/>
                <w:bCs/>
                <w:sz w:val="22"/>
                <w:szCs w:val="22"/>
                <w:lang w:val="en-US"/>
              </w:rPr>
              <w:t>5.1.1. Tip I (42,7 m2)</w:t>
            </w:r>
          </w:p>
          <w:p w14:paraId="67CF7E00" w14:textId="77777777" w:rsidR="00613930" w:rsidRPr="00B40365" w:rsidRDefault="00613930" w:rsidP="00A344F5">
            <w:pPr>
              <w:rPr>
                <w:lang w:val="en-US"/>
              </w:rPr>
            </w:pPr>
          </w:p>
        </w:tc>
      </w:tr>
      <w:tr w:rsidR="00613930" w:rsidRPr="008B47FF" w14:paraId="498C17A8"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C9358F" w14:textId="77777777" w:rsidR="00613930" w:rsidRPr="008B47FF" w:rsidRDefault="00613930" w:rsidP="00A344F5">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351866FF" w14:textId="77777777" w:rsidR="00613930" w:rsidRPr="008B47FF" w:rsidRDefault="00613930" w:rsidP="00A344F5">
            <w:pPr>
              <w:rPr>
                <w:sz w:val="22"/>
                <w:szCs w:val="22"/>
                <w:lang w:val="en-US"/>
              </w:rPr>
            </w:pPr>
            <w:r w:rsidRPr="008B47FF">
              <w:rPr>
                <w:sz w:val="22"/>
                <w:szCs w:val="22"/>
                <w:lang w:val="en-US"/>
              </w:rPr>
              <w:t>DI110</w:t>
            </w:r>
          </w:p>
          <w:p w14:paraId="04341962"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DBE88C9" w14:textId="77777777" w:rsidR="00613930" w:rsidRPr="00B40365" w:rsidRDefault="00613930" w:rsidP="00A344F5">
            <w:pPr>
              <w:rPr>
                <w:lang w:val="en-US"/>
              </w:rPr>
            </w:pPr>
            <w:r w:rsidRPr="00B40365">
              <w:rPr>
                <w:lang w:val="en-US"/>
              </w:rPr>
              <w:t>Amenajarea stratului din amestec de agregat grosier si agregate fine cu D 45 mm si d = 0, conform  SM-EN 13285:2018 (Balast) H=0,10 m</w:t>
            </w:r>
          </w:p>
          <w:p w14:paraId="71926C1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949D633"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0AB1135"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4,27</w:t>
            </w:r>
          </w:p>
          <w:p w14:paraId="7DBFFE4F" w14:textId="77777777" w:rsidR="00613930" w:rsidRPr="008B47FF" w:rsidRDefault="00613930" w:rsidP="00A344F5">
            <w:pPr>
              <w:jc w:val="center"/>
              <w:rPr>
                <w:sz w:val="22"/>
                <w:szCs w:val="22"/>
                <w:lang w:val="en-US"/>
              </w:rPr>
            </w:pPr>
          </w:p>
        </w:tc>
      </w:tr>
      <w:tr w:rsidR="00613930" w:rsidRPr="008B47FF" w14:paraId="3587D8E5"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464B8" w14:textId="77777777" w:rsidR="00613930" w:rsidRPr="008B47FF" w:rsidRDefault="00613930" w:rsidP="00A344F5">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7248B4C4" w14:textId="77777777" w:rsidR="00613930" w:rsidRPr="008B47FF" w:rsidRDefault="00613930" w:rsidP="00A344F5">
            <w:pPr>
              <w:rPr>
                <w:sz w:val="22"/>
                <w:szCs w:val="22"/>
                <w:lang w:val="en-US"/>
              </w:rPr>
            </w:pPr>
            <w:r w:rsidRPr="008B47FF">
              <w:rPr>
                <w:sz w:val="22"/>
                <w:szCs w:val="22"/>
                <w:lang w:val="en-US"/>
              </w:rPr>
              <w:t>DA12B</w:t>
            </w:r>
          </w:p>
          <w:p w14:paraId="6A4BBFCE"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70A44BC" w14:textId="77777777" w:rsidR="00613930" w:rsidRPr="00B40365" w:rsidRDefault="00613930" w:rsidP="00A344F5">
            <w:pPr>
              <w:rPr>
                <w:lang w:val="en-US"/>
              </w:rPr>
            </w:pPr>
            <w:r w:rsidRPr="00B40365">
              <w:rPr>
                <w:lang w:val="en-US"/>
              </w:rPr>
              <w:t>Strat din materiale granulare fr. 8-63mm, conform SM SR EN 13242:A1:2010, din pietris concasat, GA85 LA30, H=30cm</w:t>
            </w:r>
          </w:p>
          <w:p w14:paraId="5FFBC6A6"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900ACCA"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9F19D19"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12,81</w:t>
            </w:r>
          </w:p>
          <w:p w14:paraId="15248826" w14:textId="77777777" w:rsidR="00613930" w:rsidRPr="008B47FF" w:rsidRDefault="00613930" w:rsidP="00A344F5">
            <w:pPr>
              <w:jc w:val="center"/>
              <w:rPr>
                <w:sz w:val="22"/>
                <w:szCs w:val="22"/>
                <w:lang w:val="en-US"/>
              </w:rPr>
            </w:pPr>
          </w:p>
        </w:tc>
      </w:tr>
      <w:tr w:rsidR="00613930" w:rsidRPr="008B47FF" w14:paraId="41E3616D"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8A0C9" w14:textId="77777777" w:rsidR="00613930" w:rsidRPr="008B47FF" w:rsidRDefault="00613930" w:rsidP="00A344F5">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14:paraId="755CFF74" w14:textId="77777777" w:rsidR="00613930" w:rsidRPr="008B47FF" w:rsidRDefault="00613930" w:rsidP="00A344F5">
            <w:pPr>
              <w:rPr>
                <w:sz w:val="22"/>
                <w:szCs w:val="22"/>
                <w:lang w:val="en-US"/>
              </w:rPr>
            </w:pPr>
            <w:r w:rsidRPr="008B47FF">
              <w:rPr>
                <w:sz w:val="22"/>
                <w:szCs w:val="22"/>
                <w:lang w:val="en-US"/>
              </w:rPr>
              <w:t>Dl107</w:t>
            </w:r>
          </w:p>
          <w:p w14:paraId="0BC10D70"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082D44C1" w14:textId="77777777" w:rsidR="00613930" w:rsidRPr="00B40365" w:rsidRDefault="00613930" w:rsidP="00A344F5">
            <w:pPr>
              <w:rPr>
                <w:lang w:val="en-US"/>
              </w:rPr>
            </w:pPr>
            <w:r w:rsidRPr="00B40365">
              <w:rPr>
                <w:lang w:val="en-US"/>
              </w:rPr>
              <w:t>Amorsarea suprafetelor straturilor de baza cu cu bitum 0,6l/mp</w:t>
            </w:r>
          </w:p>
          <w:p w14:paraId="4BB3430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71F561C"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8373F98"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0,026</w:t>
            </w:r>
          </w:p>
          <w:p w14:paraId="0A8F98BE" w14:textId="77777777" w:rsidR="00613930" w:rsidRPr="008B47FF" w:rsidRDefault="00613930" w:rsidP="00A344F5">
            <w:pPr>
              <w:jc w:val="center"/>
              <w:rPr>
                <w:sz w:val="22"/>
                <w:szCs w:val="22"/>
                <w:lang w:val="en-US"/>
              </w:rPr>
            </w:pPr>
          </w:p>
        </w:tc>
      </w:tr>
      <w:tr w:rsidR="00613930" w:rsidRPr="008B47FF" w14:paraId="511EA7AF"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1D7979" w14:textId="77777777" w:rsidR="00613930" w:rsidRPr="008B47FF" w:rsidRDefault="00613930" w:rsidP="00A344F5">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14:paraId="44C9FFDB" w14:textId="77777777" w:rsidR="00613930" w:rsidRPr="008B47FF" w:rsidRDefault="00613930" w:rsidP="00A344F5">
            <w:pPr>
              <w:rPr>
                <w:sz w:val="22"/>
                <w:szCs w:val="22"/>
                <w:lang w:val="en-US"/>
              </w:rPr>
            </w:pPr>
            <w:r w:rsidRPr="008B47FF">
              <w:rPr>
                <w:sz w:val="22"/>
                <w:szCs w:val="22"/>
                <w:lang w:val="en-US"/>
              </w:rPr>
              <w:t>DB19G</w:t>
            </w:r>
          </w:p>
          <w:p w14:paraId="146959CA"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8A65D12" w14:textId="77777777" w:rsidR="00613930" w:rsidRPr="00B40365" w:rsidRDefault="00613930" w:rsidP="00A344F5">
            <w:pPr>
              <w:rPr>
                <w:lang w:val="en-US"/>
              </w:rPr>
            </w:pPr>
            <w:r w:rsidRPr="00B40365">
              <w:rPr>
                <w:lang w:val="en-US"/>
              </w:rPr>
              <w:t>Strat  de legatura din beton asfaltic deschis cu criblura BAD22,4  leg. SM SR EN 13108-1:2016 cu bitum rutier 50/70 SM SR EN 12591, in grosime de 6,0 cm, cu asternere mecanica (fara otel patrat si nisip bituminos)</w:t>
            </w:r>
          </w:p>
          <w:p w14:paraId="114D485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CDD1269" w14:textId="77777777" w:rsidR="00613930" w:rsidRPr="008B47FF" w:rsidRDefault="00613930" w:rsidP="00A344F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8183A0F"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42,70</w:t>
            </w:r>
          </w:p>
          <w:p w14:paraId="44782B37" w14:textId="77777777" w:rsidR="00613930" w:rsidRPr="008B47FF" w:rsidRDefault="00613930" w:rsidP="00A344F5">
            <w:pPr>
              <w:jc w:val="center"/>
              <w:rPr>
                <w:sz w:val="22"/>
                <w:szCs w:val="22"/>
                <w:lang w:val="en-US"/>
              </w:rPr>
            </w:pPr>
          </w:p>
        </w:tc>
      </w:tr>
      <w:tr w:rsidR="00613930" w:rsidRPr="008B47FF" w14:paraId="64075B12"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3C216" w14:textId="77777777" w:rsidR="00613930" w:rsidRPr="008B47FF" w:rsidRDefault="00613930" w:rsidP="00A344F5">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310993D8" w14:textId="77777777" w:rsidR="00613930" w:rsidRPr="008B47FF" w:rsidRDefault="00613930" w:rsidP="00A344F5">
            <w:pPr>
              <w:rPr>
                <w:sz w:val="22"/>
                <w:szCs w:val="22"/>
                <w:lang w:val="en-US"/>
              </w:rPr>
            </w:pPr>
            <w:r w:rsidRPr="008B47FF">
              <w:rPr>
                <w:sz w:val="22"/>
                <w:szCs w:val="22"/>
                <w:lang w:val="en-US"/>
              </w:rPr>
              <w:t>Dl107</w:t>
            </w:r>
          </w:p>
          <w:p w14:paraId="577994BE"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6E4C1D9A" w14:textId="77777777" w:rsidR="00613930" w:rsidRPr="00B40365" w:rsidRDefault="00613930" w:rsidP="00A344F5">
            <w:pPr>
              <w:rPr>
                <w:lang w:val="en-US"/>
              </w:rPr>
            </w:pPr>
            <w:r w:rsidRPr="00B40365">
              <w:rPr>
                <w:lang w:val="en-US"/>
              </w:rPr>
              <w:lastRenderedPageBreak/>
              <w:t xml:space="preserve">Amorsarea suprafetelor straturilor de baza cu </w:t>
            </w:r>
            <w:r w:rsidRPr="00B40365">
              <w:rPr>
                <w:lang w:val="en-US"/>
              </w:rPr>
              <w:lastRenderedPageBreak/>
              <w:t>cu bitum 0,3 l/mp</w:t>
            </w:r>
          </w:p>
          <w:p w14:paraId="7918A251"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4117E38E" w14:textId="77777777" w:rsidR="00613930" w:rsidRPr="008B47FF" w:rsidRDefault="00613930" w:rsidP="00A344F5">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14:paraId="4C81883D"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0,013</w:t>
            </w:r>
          </w:p>
          <w:p w14:paraId="20547B35" w14:textId="77777777" w:rsidR="00613930" w:rsidRPr="008B47FF" w:rsidRDefault="00613930" w:rsidP="00A344F5">
            <w:pPr>
              <w:jc w:val="center"/>
              <w:rPr>
                <w:sz w:val="22"/>
                <w:szCs w:val="22"/>
                <w:lang w:val="en-US"/>
              </w:rPr>
            </w:pPr>
          </w:p>
        </w:tc>
      </w:tr>
      <w:tr w:rsidR="00613930" w:rsidRPr="008B47FF" w14:paraId="101CEF78"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DB1EF" w14:textId="77777777" w:rsidR="00613930" w:rsidRPr="008B47FF" w:rsidRDefault="00613930" w:rsidP="00A344F5">
            <w:pPr>
              <w:rPr>
                <w:sz w:val="22"/>
                <w:szCs w:val="22"/>
                <w:lang w:val="en-US"/>
              </w:rPr>
            </w:pPr>
            <w:r w:rsidRPr="008B47FF">
              <w:rPr>
                <w:sz w:val="22"/>
                <w:szCs w:val="22"/>
                <w:lang w:val="en-US"/>
              </w:rPr>
              <w:lastRenderedPageBreak/>
              <w:t>64</w:t>
            </w:r>
          </w:p>
        </w:tc>
        <w:tc>
          <w:tcPr>
            <w:tcW w:w="1559" w:type="dxa"/>
            <w:tcBorders>
              <w:top w:val="single" w:sz="4" w:space="0" w:color="auto"/>
              <w:bottom w:val="single" w:sz="4" w:space="0" w:color="auto"/>
            </w:tcBorders>
          </w:tcPr>
          <w:p w14:paraId="1EDFE2FC" w14:textId="77777777" w:rsidR="00613930" w:rsidRPr="008B47FF" w:rsidRDefault="00613930" w:rsidP="00A344F5">
            <w:pPr>
              <w:rPr>
                <w:sz w:val="22"/>
                <w:szCs w:val="22"/>
                <w:lang w:val="en-US"/>
              </w:rPr>
            </w:pPr>
            <w:r w:rsidRPr="008B47FF">
              <w:rPr>
                <w:sz w:val="22"/>
                <w:szCs w:val="22"/>
                <w:lang w:val="en-US"/>
              </w:rPr>
              <w:t>DB16H</w:t>
            </w:r>
          </w:p>
          <w:p w14:paraId="0E13AA21"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3725988" w14:textId="77777777" w:rsidR="00613930" w:rsidRPr="00B40365" w:rsidRDefault="00613930" w:rsidP="00A344F5">
            <w:pPr>
              <w:rPr>
                <w:lang w:val="en-US"/>
              </w:rPr>
            </w:pPr>
            <w:r w:rsidRPr="00B40365">
              <w:rPr>
                <w:lang w:val="en-US"/>
              </w:rPr>
              <w:t>Strat de rulare din beton asfaltic cu criblura BA 16 rul, SM SR EN 13108-1:2016,  bitum 50/70 SM SR EN 12591 H-4cm, K=1,25 (fara otel patrat si nisip bituminos)</w:t>
            </w:r>
          </w:p>
          <w:p w14:paraId="74E169F4"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6AAB4A6" w14:textId="77777777" w:rsidR="00613930" w:rsidRPr="008B47FF" w:rsidRDefault="00613930" w:rsidP="00A344F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DE0F349"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42,70</w:t>
            </w:r>
          </w:p>
          <w:p w14:paraId="19E20D17" w14:textId="77777777" w:rsidR="00613930" w:rsidRPr="008B47FF" w:rsidRDefault="00613930" w:rsidP="00A344F5">
            <w:pPr>
              <w:jc w:val="center"/>
              <w:rPr>
                <w:sz w:val="22"/>
                <w:szCs w:val="22"/>
                <w:lang w:val="en-US"/>
              </w:rPr>
            </w:pPr>
          </w:p>
        </w:tc>
      </w:tr>
      <w:tr w:rsidR="00613930" w:rsidRPr="008B47FF" w14:paraId="4E2EB16D" w14:textId="77777777" w:rsidTr="00A344F5">
        <w:tblPrEx>
          <w:tblCellMar>
            <w:top w:w="0" w:type="dxa"/>
            <w:bottom w:w="0" w:type="dxa"/>
          </w:tblCellMar>
        </w:tblPrEx>
        <w:tc>
          <w:tcPr>
            <w:tcW w:w="709" w:type="dxa"/>
            <w:tcBorders>
              <w:top w:val="nil"/>
              <w:left w:val="single" w:sz="6" w:space="0" w:color="auto"/>
              <w:bottom w:val="nil"/>
              <w:right w:val="nil"/>
            </w:tcBorders>
          </w:tcPr>
          <w:p w14:paraId="411B8657"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57FD96D7"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36908AC6" w14:textId="77777777" w:rsidR="00613930" w:rsidRPr="007F2714" w:rsidRDefault="00613930" w:rsidP="00A344F5">
            <w:pPr>
              <w:rPr>
                <w:b/>
                <w:bCs/>
                <w:sz w:val="22"/>
                <w:szCs w:val="22"/>
                <w:lang w:val="en-US"/>
              </w:rPr>
            </w:pPr>
            <w:r w:rsidRPr="00B40365">
              <w:rPr>
                <w:b/>
                <w:bCs/>
                <w:sz w:val="22"/>
                <w:szCs w:val="22"/>
                <w:lang w:val="en-US"/>
              </w:rPr>
              <w:t>5.1.2. Tip II (32 m2)</w:t>
            </w:r>
          </w:p>
          <w:p w14:paraId="6228B182" w14:textId="77777777" w:rsidR="00613930" w:rsidRPr="00B40365" w:rsidRDefault="00613930" w:rsidP="00A344F5">
            <w:pPr>
              <w:rPr>
                <w:lang w:val="en-US"/>
              </w:rPr>
            </w:pPr>
          </w:p>
        </w:tc>
      </w:tr>
      <w:tr w:rsidR="00613930" w:rsidRPr="008B47FF" w14:paraId="0E9B57F1"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97D55" w14:textId="77777777" w:rsidR="00613930" w:rsidRPr="008B47FF" w:rsidRDefault="00613930" w:rsidP="00A344F5">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342A24CF" w14:textId="77777777" w:rsidR="00613930" w:rsidRPr="008B47FF" w:rsidRDefault="00613930" w:rsidP="00A344F5">
            <w:pPr>
              <w:rPr>
                <w:sz w:val="22"/>
                <w:szCs w:val="22"/>
                <w:lang w:val="en-US"/>
              </w:rPr>
            </w:pPr>
            <w:r w:rsidRPr="008B47FF">
              <w:rPr>
                <w:sz w:val="22"/>
                <w:szCs w:val="22"/>
                <w:lang w:val="en-US"/>
              </w:rPr>
              <w:t>Dl107</w:t>
            </w:r>
          </w:p>
          <w:p w14:paraId="4FD2E780"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6907EC38" w14:textId="77777777" w:rsidR="00613930" w:rsidRPr="00B40365" w:rsidRDefault="00613930" w:rsidP="00A344F5">
            <w:pPr>
              <w:rPr>
                <w:lang w:val="en-US"/>
              </w:rPr>
            </w:pPr>
            <w:r w:rsidRPr="00B40365">
              <w:rPr>
                <w:lang w:val="en-US"/>
              </w:rPr>
              <w:t>Amorsarea suprafetelor straturilor de baza cu cu bitum 0,6l/mp</w:t>
            </w:r>
          </w:p>
          <w:p w14:paraId="6FFE0E90"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0818B93"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4D4310A"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0,019</w:t>
            </w:r>
          </w:p>
          <w:p w14:paraId="5B6A0DAC" w14:textId="77777777" w:rsidR="00613930" w:rsidRPr="008B47FF" w:rsidRDefault="00613930" w:rsidP="00A344F5">
            <w:pPr>
              <w:jc w:val="center"/>
              <w:rPr>
                <w:sz w:val="22"/>
                <w:szCs w:val="22"/>
                <w:lang w:val="en-US"/>
              </w:rPr>
            </w:pPr>
          </w:p>
        </w:tc>
      </w:tr>
      <w:tr w:rsidR="00613930" w:rsidRPr="008B47FF" w14:paraId="7E46E08D"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96940" w14:textId="77777777" w:rsidR="00613930" w:rsidRPr="008B47FF" w:rsidRDefault="00613930" w:rsidP="00A344F5">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14:paraId="4A97BF00" w14:textId="77777777" w:rsidR="00613930" w:rsidRPr="008B47FF" w:rsidRDefault="00613930" w:rsidP="00A344F5">
            <w:pPr>
              <w:rPr>
                <w:sz w:val="22"/>
                <w:szCs w:val="22"/>
                <w:lang w:val="en-US"/>
              </w:rPr>
            </w:pPr>
            <w:r w:rsidRPr="008B47FF">
              <w:rPr>
                <w:sz w:val="22"/>
                <w:szCs w:val="22"/>
                <w:lang w:val="en-US"/>
              </w:rPr>
              <w:t>DB14B</w:t>
            </w:r>
          </w:p>
          <w:p w14:paraId="3A873B7E"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102181A" w14:textId="77777777" w:rsidR="00613930" w:rsidRPr="00B40365" w:rsidRDefault="00613930" w:rsidP="00A344F5">
            <w:pPr>
              <w:rPr>
                <w:lang w:val="en-US"/>
              </w:rPr>
            </w:pPr>
            <w:r w:rsidRPr="00B40365">
              <w:rPr>
                <w:lang w:val="en-US"/>
              </w:rPr>
              <w:t>Strat de egalizare din beton asfaltic cu criblura BA 16 rul, SM SR EN 13108-1:2016, bitum 50/70 SM SR EN 12591, Hmed=2cm  (fara otel patrat si nisip bituminos)</w:t>
            </w:r>
          </w:p>
          <w:p w14:paraId="78639AA6"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2030C03A"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94B3688"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1,54</w:t>
            </w:r>
          </w:p>
          <w:p w14:paraId="2577C17F" w14:textId="77777777" w:rsidR="00613930" w:rsidRPr="008B47FF" w:rsidRDefault="00613930" w:rsidP="00A344F5">
            <w:pPr>
              <w:jc w:val="center"/>
              <w:rPr>
                <w:sz w:val="22"/>
                <w:szCs w:val="22"/>
                <w:lang w:val="en-US"/>
              </w:rPr>
            </w:pPr>
          </w:p>
        </w:tc>
      </w:tr>
      <w:tr w:rsidR="00613930" w:rsidRPr="008B47FF" w14:paraId="468729C4"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218301" w14:textId="77777777" w:rsidR="00613930" w:rsidRPr="008B47FF" w:rsidRDefault="00613930" w:rsidP="00A344F5">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14:paraId="20AB618E" w14:textId="77777777" w:rsidR="00613930" w:rsidRPr="008B47FF" w:rsidRDefault="00613930" w:rsidP="00A344F5">
            <w:pPr>
              <w:rPr>
                <w:sz w:val="22"/>
                <w:szCs w:val="22"/>
                <w:lang w:val="en-US"/>
              </w:rPr>
            </w:pPr>
            <w:r w:rsidRPr="008B47FF">
              <w:rPr>
                <w:sz w:val="22"/>
                <w:szCs w:val="22"/>
                <w:lang w:val="en-US"/>
              </w:rPr>
              <w:t>Dl107</w:t>
            </w:r>
          </w:p>
          <w:p w14:paraId="69CA5429"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120B8D60" w14:textId="77777777" w:rsidR="00613930" w:rsidRPr="00B40365" w:rsidRDefault="00613930" w:rsidP="00A344F5">
            <w:pPr>
              <w:rPr>
                <w:lang w:val="en-US"/>
              </w:rPr>
            </w:pPr>
            <w:r w:rsidRPr="00B40365">
              <w:rPr>
                <w:lang w:val="en-US"/>
              </w:rPr>
              <w:t>Amorsarea suprafetelor straturilor de baza cu cu bitum 0,3 l/mp</w:t>
            </w:r>
          </w:p>
          <w:p w14:paraId="603B659A"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1B5BAF5" w14:textId="77777777" w:rsidR="00613930" w:rsidRPr="008B47FF" w:rsidRDefault="00613930" w:rsidP="00A344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3D2261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0,01</w:t>
            </w:r>
          </w:p>
          <w:p w14:paraId="000B2495" w14:textId="77777777" w:rsidR="00613930" w:rsidRPr="008B47FF" w:rsidRDefault="00613930" w:rsidP="00A344F5">
            <w:pPr>
              <w:jc w:val="center"/>
              <w:rPr>
                <w:sz w:val="22"/>
                <w:szCs w:val="22"/>
                <w:lang w:val="en-US"/>
              </w:rPr>
            </w:pPr>
          </w:p>
        </w:tc>
      </w:tr>
      <w:tr w:rsidR="00613930" w:rsidRPr="008B47FF" w14:paraId="5C35001F"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5A228A" w14:textId="77777777" w:rsidR="00613930" w:rsidRPr="008B47FF" w:rsidRDefault="00613930" w:rsidP="00A344F5">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14:paraId="7EEBE38B" w14:textId="77777777" w:rsidR="00613930" w:rsidRPr="008B47FF" w:rsidRDefault="00613930" w:rsidP="00A344F5">
            <w:pPr>
              <w:rPr>
                <w:sz w:val="22"/>
                <w:szCs w:val="22"/>
                <w:lang w:val="en-US"/>
              </w:rPr>
            </w:pPr>
            <w:r w:rsidRPr="008B47FF">
              <w:rPr>
                <w:sz w:val="22"/>
                <w:szCs w:val="22"/>
                <w:lang w:val="en-US"/>
              </w:rPr>
              <w:t>DB16H</w:t>
            </w:r>
          </w:p>
          <w:p w14:paraId="3A853C6A"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46B7E29" w14:textId="77777777" w:rsidR="00613930" w:rsidRPr="00B40365" w:rsidRDefault="00613930" w:rsidP="00A344F5">
            <w:pPr>
              <w:rPr>
                <w:lang w:val="en-US"/>
              </w:rPr>
            </w:pPr>
            <w:r w:rsidRPr="00B40365">
              <w:rPr>
                <w:lang w:val="en-US"/>
              </w:rPr>
              <w:t>Strat de rulare din beton asfaltic cu criblura BA 16 rul, SM SR EN 13108-1:2016,  bitum 50/70 SM SR EN 12591 H-4cm, K=1,25 (fara otel patrat si nisip bituminos)</w:t>
            </w:r>
          </w:p>
          <w:p w14:paraId="4AD3A198"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3EB0EA0" w14:textId="77777777" w:rsidR="00613930" w:rsidRPr="008B47FF" w:rsidRDefault="00613930" w:rsidP="00A344F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B9CD1C3"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32,00</w:t>
            </w:r>
          </w:p>
          <w:p w14:paraId="2A28042D" w14:textId="77777777" w:rsidR="00613930" w:rsidRPr="008B47FF" w:rsidRDefault="00613930" w:rsidP="00A344F5">
            <w:pPr>
              <w:jc w:val="center"/>
              <w:rPr>
                <w:sz w:val="22"/>
                <w:szCs w:val="22"/>
                <w:lang w:val="en-US"/>
              </w:rPr>
            </w:pPr>
          </w:p>
        </w:tc>
      </w:tr>
      <w:tr w:rsidR="00613930" w:rsidRPr="008B47FF" w14:paraId="1FBB6982" w14:textId="77777777" w:rsidTr="00A344F5">
        <w:tblPrEx>
          <w:tblCellMar>
            <w:top w:w="0" w:type="dxa"/>
            <w:bottom w:w="0" w:type="dxa"/>
          </w:tblCellMar>
        </w:tblPrEx>
        <w:tc>
          <w:tcPr>
            <w:tcW w:w="709" w:type="dxa"/>
            <w:tcBorders>
              <w:top w:val="nil"/>
              <w:left w:val="single" w:sz="6" w:space="0" w:color="auto"/>
              <w:bottom w:val="nil"/>
              <w:right w:val="nil"/>
            </w:tcBorders>
          </w:tcPr>
          <w:p w14:paraId="785293ED"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1301F62B"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4D4D87E4" w14:textId="77777777" w:rsidR="00613930" w:rsidRPr="007F2714" w:rsidRDefault="00613930" w:rsidP="00A344F5">
            <w:pPr>
              <w:rPr>
                <w:b/>
                <w:bCs/>
                <w:sz w:val="22"/>
                <w:szCs w:val="22"/>
                <w:lang w:val="en-US"/>
              </w:rPr>
            </w:pPr>
            <w:r w:rsidRPr="00B40365">
              <w:rPr>
                <w:b/>
                <w:bCs/>
                <w:sz w:val="22"/>
                <w:szCs w:val="22"/>
                <w:lang w:val="en-US"/>
              </w:rPr>
              <w:t>5.2. Amenajarea sistemului rutier la parcare auto</w:t>
            </w:r>
          </w:p>
          <w:p w14:paraId="32631F7A" w14:textId="77777777" w:rsidR="00613930" w:rsidRPr="00B40365" w:rsidRDefault="00613930" w:rsidP="00A344F5">
            <w:pPr>
              <w:rPr>
                <w:lang w:val="en-US"/>
              </w:rPr>
            </w:pPr>
          </w:p>
        </w:tc>
      </w:tr>
      <w:tr w:rsidR="00613930" w:rsidRPr="008B47FF" w14:paraId="4A226D86"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CB6010" w14:textId="77777777" w:rsidR="00613930" w:rsidRPr="008B47FF" w:rsidRDefault="00613930" w:rsidP="00A344F5">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14:paraId="5C313CB9" w14:textId="77777777" w:rsidR="00613930" w:rsidRPr="008B47FF" w:rsidRDefault="00613930" w:rsidP="00A344F5">
            <w:pPr>
              <w:rPr>
                <w:sz w:val="22"/>
                <w:szCs w:val="22"/>
                <w:lang w:val="en-US"/>
              </w:rPr>
            </w:pPr>
            <w:r w:rsidRPr="008B47FF">
              <w:rPr>
                <w:sz w:val="22"/>
                <w:szCs w:val="22"/>
                <w:lang w:val="en-US"/>
              </w:rPr>
              <w:t>DI110</w:t>
            </w:r>
          </w:p>
          <w:p w14:paraId="67F3693C"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00190F72" w14:textId="77777777" w:rsidR="00613930" w:rsidRPr="00B40365" w:rsidRDefault="00613930" w:rsidP="00A344F5">
            <w:pPr>
              <w:rPr>
                <w:lang w:val="en-US"/>
              </w:rPr>
            </w:pPr>
            <w:r w:rsidRPr="00B40365">
              <w:rPr>
                <w:lang w:val="en-US"/>
              </w:rPr>
              <w:t>Amenajarea stratului din amestec de agregat grosier si agregate fine cu D 45 mm si d = 0, conform  SM-EN 13285:2018 (Balast) H=0,10 m</w:t>
            </w:r>
          </w:p>
          <w:p w14:paraId="5C724A6D"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279E126A"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6353350"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40,83</w:t>
            </w:r>
          </w:p>
          <w:p w14:paraId="71FE76DA" w14:textId="77777777" w:rsidR="00613930" w:rsidRPr="008B47FF" w:rsidRDefault="00613930" w:rsidP="00A344F5">
            <w:pPr>
              <w:jc w:val="center"/>
              <w:rPr>
                <w:sz w:val="22"/>
                <w:szCs w:val="22"/>
                <w:lang w:val="en-US"/>
              </w:rPr>
            </w:pPr>
          </w:p>
        </w:tc>
      </w:tr>
      <w:tr w:rsidR="00613930" w:rsidRPr="008B47FF" w14:paraId="0969C06E"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08FEA" w14:textId="77777777" w:rsidR="00613930" w:rsidRPr="008B47FF" w:rsidRDefault="00613930" w:rsidP="00A344F5">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14:paraId="4D2DBC81" w14:textId="77777777" w:rsidR="00613930" w:rsidRPr="008B47FF" w:rsidRDefault="00613930" w:rsidP="00A344F5">
            <w:pPr>
              <w:rPr>
                <w:sz w:val="22"/>
                <w:szCs w:val="22"/>
                <w:lang w:val="en-US"/>
              </w:rPr>
            </w:pPr>
            <w:r w:rsidRPr="008B47FF">
              <w:rPr>
                <w:sz w:val="22"/>
                <w:szCs w:val="22"/>
                <w:lang w:val="en-US"/>
              </w:rPr>
              <w:t>DA12B</w:t>
            </w:r>
          </w:p>
          <w:p w14:paraId="6EA5790D"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D21DFE8" w14:textId="77777777" w:rsidR="00613930" w:rsidRPr="00B40365" w:rsidRDefault="00613930" w:rsidP="00A344F5">
            <w:pPr>
              <w:rPr>
                <w:lang w:val="en-US"/>
              </w:rPr>
            </w:pPr>
            <w:r w:rsidRPr="00B40365">
              <w:rPr>
                <w:lang w:val="en-US"/>
              </w:rPr>
              <w:t>Strat din materiale granulare fr. 8-63mm, conform SM SR EN 13242:A1:2010, din pietris concasat, GA85 LA30, H=25cm</w:t>
            </w:r>
          </w:p>
          <w:p w14:paraId="7797AE9B"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1125CA8"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8796589"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99,67</w:t>
            </w:r>
          </w:p>
          <w:p w14:paraId="3438FDB4" w14:textId="77777777" w:rsidR="00613930" w:rsidRPr="008B47FF" w:rsidRDefault="00613930" w:rsidP="00A344F5">
            <w:pPr>
              <w:jc w:val="center"/>
              <w:rPr>
                <w:sz w:val="22"/>
                <w:szCs w:val="22"/>
                <w:lang w:val="en-US"/>
              </w:rPr>
            </w:pPr>
          </w:p>
        </w:tc>
      </w:tr>
      <w:tr w:rsidR="00613930" w:rsidRPr="008B47FF" w14:paraId="3347F0D9"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07EDDD" w14:textId="77777777" w:rsidR="00613930" w:rsidRPr="008B47FF" w:rsidRDefault="00613930" w:rsidP="00A344F5">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14:paraId="003D1014" w14:textId="77777777" w:rsidR="00613930" w:rsidRPr="008B47FF" w:rsidRDefault="00613930" w:rsidP="00A344F5">
            <w:pPr>
              <w:rPr>
                <w:sz w:val="22"/>
                <w:szCs w:val="22"/>
                <w:lang w:val="en-US"/>
              </w:rPr>
            </w:pPr>
            <w:r w:rsidRPr="008B47FF">
              <w:rPr>
                <w:sz w:val="22"/>
                <w:szCs w:val="22"/>
                <w:lang w:val="en-US"/>
              </w:rPr>
              <w:t>DE18A</w:t>
            </w:r>
          </w:p>
          <w:p w14:paraId="419E8C1C"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A71D487" w14:textId="77777777" w:rsidR="00613930" w:rsidRPr="00B40365" w:rsidRDefault="00613930" w:rsidP="00A344F5">
            <w:pPr>
              <w:rPr>
                <w:lang w:val="en-US"/>
              </w:rPr>
            </w:pPr>
            <w:r w:rsidRPr="00B40365">
              <w:rPr>
                <w:lang w:val="en-US"/>
              </w:rPr>
              <w:t>Pavaje executate din placi de trotuare din beton H=8 cm tip Caramida conform SM SR EN 1338:2010 prefabricat asezate pe un strat din amestec uscat de ciment 10% si nisip, rostuit cu amestec uscat de ciment si nisip SM SR EN 13242+A1:2010 cu 10% ciment, SM SR EN 197-1:2014 , grosime strat de 5 cm</w:t>
            </w:r>
          </w:p>
          <w:p w14:paraId="7BF33CC5"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D6F49D4" w14:textId="77777777" w:rsidR="00613930" w:rsidRPr="008B47FF" w:rsidRDefault="00613930" w:rsidP="00A344F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1701205"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379,50</w:t>
            </w:r>
          </w:p>
          <w:p w14:paraId="73703902" w14:textId="77777777" w:rsidR="00613930" w:rsidRPr="008B47FF" w:rsidRDefault="00613930" w:rsidP="00A344F5">
            <w:pPr>
              <w:jc w:val="center"/>
              <w:rPr>
                <w:sz w:val="22"/>
                <w:szCs w:val="22"/>
                <w:lang w:val="en-US"/>
              </w:rPr>
            </w:pPr>
          </w:p>
        </w:tc>
      </w:tr>
      <w:tr w:rsidR="00613930" w:rsidRPr="008B47FF" w14:paraId="01C1C70C" w14:textId="77777777" w:rsidTr="00A344F5">
        <w:tblPrEx>
          <w:tblCellMar>
            <w:top w:w="0" w:type="dxa"/>
            <w:bottom w:w="0" w:type="dxa"/>
          </w:tblCellMar>
        </w:tblPrEx>
        <w:tc>
          <w:tcPr>
            <w:tcW w:w="709" w:type="dxa"/>
            <w:tcBorders>
              <w:top w:val="nil"/>
              <w:left w:val="single" w:sz="6" w:space="0" w:color="auto"/>
              <w:bottom w:val="nil"/>
              <w:right w:val="nil"/>
            </w:tcBorders>
          </w:tcPr>
          <w:p w14:paraId="69EF76B1"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22A9578B"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559030E8" w14:textId="77777777" w:rsidR="00613930" w:rsidRPr="007F2714" w:rsidRDefault="00613930" w:rsidP="00A344F5">
            <w:pPr>
              <w:rPr>
                <w:b/>
                <w:bCs/>
                <w:sz w:val="22"/>
                <w:szCs w:val="22"/>
                <w:lang w:val="en-US"/>
              </w:rPr>
            </w:pPr>
            <w:r w:rsidRPr="00B40365">
              <w:rPr>
                <w:b/>
                <w:bCs/>
                <w:sz w:val="22"/>
                <w:szCs w:val="22"/>
                <w:lang w:val="en-US"/>
              </w:rPr>
              <w:t xml:space="preserve">5.3. Amenajarea trotuarului proiectat </w:t>
            </w:r>
          </w:p>
          <w:p w14:paraId="17B12414" w14:textId="77777777" w:rsidR="00613930" w:rsidRPr="00B40365" w:rsidRDefault="00613930" w:rsidP="00A344F5">
            <w:pPr>
              <w:rPr>
                <w:lang w:val="en-US"/>
              </w:rPr>
            </w:pPr>
          </w:p>
        </w:tc>
      </w:tr>
      <w:tr w:rsidR="00613930" w:rsidRPr="008B47FF" w14:paraId="39210503"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DB82F" w14:textId="77777777" w:rsidR="00613930" w:rsidRPr="008B47FF" w:rsidRDefault="00613930" w:rsidP="00A344F5">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14:paraId="7D8F859D" w14:textId="77777777" w:rsidR="00613930" w:rsidRPr="008B47FF" w:rsidRDefault="00613930" w:rsidP="00A344F5">
            <w:pPr>
              <w:rPr>
                <w:sz w:val="22"/>
                <w:szCs w:val="22"/>
                <w:lang w:val="en-US"/>
              </w:rPr>
            </w:pPr>
            <w:r w:rsidRPr="008B47FF">
              <w:rPr>
                <w:sz w:val="22"/>
                <w:szCs w:val="22"/>
                <w:lang w:val="en-US"/>
              </w:rPr>
              <w:t>TsC54B</w:t>
            </w:r>
          </w:p>
          <w:p w14:paraId="0605E520"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B33A9A9" w14:textId="77777777" w:rsidR="00613930" w:rsidRPr="00B40365" w:rsidRDefault="00613930" w:rsidP="00A344F5">
            <w:pPr>
              <w:rPr>
                <w:lang w:val="en-US"/>
              </w:rPr>
            </w:pPr>
            <w:r w:rsidRPr="00B40365">
              <w:rPr>
                <w:lang w:val="en-US"/>
              </w:rPr>
              <w:t>Strat de fundatie din pietris concasat, H-15cm</w:t>
            </w:r>
          </w:p>
          <w:p w14:paraId="7800723C"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442B70B1" w14:textId="77777777" w:rsidR="00613930" w:rsidRPr="008B47FF" w:rsidRDefault="00613930" w:rsidP="00A344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18F0ABF"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56,00</w:t>
            </w:r>
          </w:p>
          <w:p w14:paraId="779C100F" w14:textId="77777777" w:rsidR="00613930" w:rsidRPr="008B47FF" w:rsidRDefault="00613930" w:rsidP="00A344F5">
            <w:pPr>
              <w:jc w:val="center"/>
              <w:rPr>
                <w:sz w:val="22"/>
                <w:szCs w:val="22"/>
                <w:lang w:val="en-US"/>
              </w:rPr>
            </w:pPr>
          </w:p>
        </w:tc>
      </w:tr>
      <w:tr w:rsidR="00613930" w:rsidRPr="008B47FF" w14:paraId="016C9B83"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A1DC7" w14:textId="77777777" w:rsidR="00613930" w:rsidRPr="008B47FF" w:rsidRDefault="00613930" w:rsidP="00A344F5">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14:paraId="5EE54564" w14:textId="77777777" w:rsidR="00613930" w:rsidRPr="008B47FF" w:rsidRDefault="00613930" w:rsidP="00A344F5">
            <w:pPr>
              <w:rPr>
                <w:sz w:val="22"/>
                <w:szCs w:val="22"/>
                <w:lang w:val="en-US"/>
              </w:rPr>
            </w:pPr>
            <w:r w:rsidRPr="008B47FF">
              <w:rPr>
                <w:sz w:val="22"/>
                <w:szCs w:val="22"/>
                <w:lang w:val="en-US"/>
              </w:rPr>
              <w:t>DE18A</w:t>
            </w:r>
          </w:p>
          <w:p w14:paraId="1CA3EEF6"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81320D8" w14:textId="77777777" w:rsidR="00613930" w:rsidRPr="00B40365" w:rsidRDefault="00613930" w:rsidP="00A344F5">
            <w:pPr>
              <w:rPr>
                <w:lang w:val="en-US"/>
              </w:rPr>
            </w:pPr>
            <w:r w:rsidRPr="00B40365">
              <w:rPr>
                <w:lang w:val="en-US"/>
              </w:rPr>
              <w:t xml:space="preserve">Pavaje executate din placi de trotuare din beton H=6 cm tip Caramida conform SM SR EN 1338:2010 prefabricat asezate pe un strat din amestec uscat de ciment 10% si nisip, rostuit cu amestec uscat de ciment si nisip SM SR EN 13242+A1:2010 cu 10% ciment, SM </w:t>
            </w:r>
            <w:r w:rsidRPr="00B40365">
              <w:rPr>
                <w:lang w:val="en-US"/>
              </w:rPr>
              <w:lastRenderedPageBreak/>
              <w:t>SR EN 197-1:2014 , grosime strat de 5 cm</w:t>
            </w:r>
          </w:p>
          <w:p w14:paraId="70DFD143"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56BEC87" w14:textId="77777777" w:rsidR="00613930" w:rsidRPr="008B47FF" w:rsidRDefault="00613930" w:rsidP="00A344F5">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285DD42E"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373,00</w:t>
            </w:r>
          </w:p>
          <w:p w14:paraId="32A1BA16" w14:textId="77777777" w:rsidR="00613930" w:rsidRPr="008B47FF" w:rsidRDefault="00613930" w:rsidP="00A344F5">
            <w:pPr>
              <w:jc w:val="center"/>
              <w:rPr>
                <w:sz w:val="22"/>
                <w:szCs w:val="22"/>
                <w:lang w:val="en-US"/>
              </w:rPr>
            </w:pPr>
          </w:p>
        </w:tc>
      </w:tr>
      <w:tr w:rsidR="00613930" w:rsidRPr="008B47FF" w14:paraId="3D1C7B9B"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6A8F0" w14:textId="77777777" w:rsidR="00613930" w:rsidRPr="008B47FF" w:rsidRDefault="00613930" w:rsidP="00A344F5">
            <w:pPr>
              <w:rPr>
                <w:sz w:val="22"/>
                <w:szCs w:val="22"/>
                <w:lang w:val="en-US"/>
              </w:rPr>
            </w:pPr>
            <w:r w:rsidRPr="008B47FF">
              <w:rPr>
                <w:sz w:val="22"/>
                <w:szCs w:val="22"/>
                <w:lang w:val="en-US"/>
              </w:rPr>
              <w:lastRenderedPageBreak/>
              <w:t>74</w:t>
            </w:r>
          </w:p>
        </w:tc>
        <w:tc>
          <w:tcPr>
            <w:tcW w:w="1559" w:type="dxa"/>
            <w:tcBorders>
              <w:top w:val="single" w:sz="4" w:space="0" w:color="auto"/>
              <w:bottom w:val="single" w:sz="4" w:space="0" w:color="auto"/>
            </w:tcBorders>
          </w:tcPr>
          <w:p w14:paraId="34DBC972" w14:textId="77777777" w:rsidR="00613930" w:rsidRPr="008B47FF" w:rsidRDefault="00613930" w:rsidP="00A344F5">
            <w:pPr>
              <w:rPr>
                <w:sz w:val="22"/>
                <w:szCs w:val="22"/>
                <w:lang w:val="en-US"/>
              </w:rPr>
            </w:pPr>
            <w:r w:rsidRPr="008B47FF">
              <w:rPr>
                <w:sz w:val="22"/>
                <w:szCs w:val="22"/>
                <w:lang w:val="en-US"/>
              </w:rPr>
              <w:t>DE11A</w:t>
            </w:r>
          </w:p>
          <w:p w14:paraId="6ECBD993"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1D66E154" w14:textId="77777777" w:rsidR="00613930" w:rsidRPr="00B40365" w:rsidRDefault="00613930" w:rsidP="00A344F5">
            <w:pPr>
              <w:rPr>
                <w:lang w:val="en-US"/>
              </w:rPr>
            </w:pPr>
            <w:r w:rsidRPr="00B40365">
              <w:rPr>
                <w:lang w:val="en-US"/>
              </w:rPr>
              <w:t>Instalarea bordurilor BR100.20.8</w:t>
            </w:r>
          </w:p>
          <w:p w14:paraId="0EDF0FD6"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E6F40B0" w14:textId="77777777" w:rsidR="00613930" w:rsidRPr="008B47FF" w:rsidRDefault="00613930" w:rsidP="00A344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D115F67"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170,00</w:t>
            </w:r>
          </w:p>
          <w:p w14:paraId="0E85C67E" w14:textId="77777777" w:rsidR="00613930" w:rsidRPr="008B47FF" w:rsidRDefault="00613930" w:rsidP="00A344F5">
            <w:pPr>
              <w:jc w:val="center"/>
              <w:rPr>
                <w:sz w:val="22"/>
                <w:szCs w:val="22"/>
                <w:lang w:val="en-US"/>
              </w:rPr>
            </w:pPr>
          </w:p>
        </w:tc>
      </w:tr>
      <w:tr w:rsidR="00613930" w:rsidRPr="008B47FF" w14:paraId="7DE5CECB" w14:textId="77777777" w:rsidTr="00A344F5">
        <w:tblPrEx>
          <w:tblCellMar>
            <w:top w:w="0" w:type="dxa"/>
            <w:bottom w:w="0" w:type="dxa"/>
          </w:tblCellMar>
        </w:tblPrEx>
        <w:tc>
          <w:tcPr>
            <w:tcW w:w="709" w:type="dxa"/>
            <w:tcBorders>
              <w:top w:val="nil"/>
              <w:left w:val="single" w:sz="6" w:space="0" w:color="auto"/>
              <w:bottom w:val="nil"/>
              <w:right w:val="nil"/>
            </w:tcBorders>
          </w:tcPr>
          <w:p w14:paraId="08BECD1E"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1ACFA947"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2B9DD72B" w14:textId="77777777" w:rsidR="00613930" w:rsidRPr="007F2714" w:rsidRDefault="00613930" w:rsidP="00A344F5">
            <w:pPr>
              <w:rPr>
                <w:b/>
                <w:bCs/>
                <w:sz w:val="22"/>
                <w:szCs w:val="22"/>
                <w:lang w:val="en-US"/>
              </w:rPr>
            </w:pPr>
            <w:r w:rsidRPr="00B40365">
              <w:rPr>
                <w:b/>
                <w:bCs/>
                <w:sz w:val="22"/>
                <w:szCs w:val="22"/>
                <w:lang w:val="en-US"/>
              </w:rPr>
              <w:t>6. Instalatii de semnalizare rutiera</w:t>
            </w:r>
          </w:p>
          <w:p w14:paraId="6154664F" w14:textId="77777777" w:rsidR="00613930" w:rsidRPr="00B40365" w:rsidRDefault="00613930" w:rsidP="00A344F5">
            <w:pPr>
              <w:rPr>
                <w:lang w:val="en-US"/>
              </w:rPr>
            </w:pPr>
          </w:p>
        </w:tc>
      </w:tr>
      <w:tr w:rsidR="00613930" w:rsidRPr="008B47FF" w14:paraId="7F08238D" w14:textId="77777777" w:rsidTr="00A344F5">
        <w:tblPrEx>
          <w:tblCellMar>
            <w:top w:w="0" w:type="dxa"/>
            <w:bottom w:w="0" w:type="dxa"/>
          </w:tblCellMar>
        </w:tblPrEx>
        <w:tc>
          <w:tcPr>
            <w:tcW w:w="709" w:type="dxa"/>
            <w:tcBorders>
              <w:top w:val="nil"/>
              <w:left w:val="single" w:sz="6" w:space="0" w:color="auto"/>
              <w:bottom w:val="nil"/>
              <w:right w:val="nil"/>
            </w:tcBorders>
          </w:tcPr>
          <w:p w14:paraId="743B49BD"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2188CB94"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17F6A03E" w14:textId="77777777" w:rsidR="00613930" w:rsidRPr="007F2714" w:rsidRDefault="00613930" w:rsidP="00A344F5">
            <w:pPr>
              <w:rPr>
                <w:b/>
                <w:bCs/>
                <w:sz w:val="22"/>
                <w:szCs w:val="22"/>
                <w:lang w:val="en-US"/>
              </w:rPr>
            </w:pPr>
            <w:r w:rsidRPr="00B40365">
              <w:rPr>
                <w:b/>
                <w:bCs/>
                <w:sz w:val="22"/>
                <w:szCs w:val="22"/>
                <w:lang w:val="en-US"/>
              </w:rPr>
              <w:t>6.1. Amenajarea indicatoarelor rutiere</w:t>
            </w:r>
          </w:p>
          <w:p w14:paraId="6B6E3C31" w14:textId="77777777" w:rsidR="00613930" w:rsidRPr="00B40365" w:rsidRDefault="00613930" w:rsidP="00A344F5">
            <w:pPr>
              <w:rPr>
                <w:lang w:val="en-US"/>
              </w:rPr>
            </w:pPr>
          </w:p>
        </w:tc>
      </w:tr>
      <w:tr w:rsidR="00613930" w:rsidRPr="008B47FF" w14:paraId="4930C348"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8CCE2" w14:textId="77777777" w:rsidR="00613930" w:rsidRPr="008B47FF" w:rsidRDefault="00613930" w:rsidP="00A344F5">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14:paraId="61E8F342" w14:textId="77777777" w:rsidR="00613930" w:rsidRPr="008B47FF" w:rsidRDefault="00613930" w:rsidP="00A344F5">
            <w:pPr>
              <w:rPr>
                <w:sz w:val="22"/>
                <w:szCs w:val="22"/>
                <w:lang w:val="en-US"/>
              </w:rPr>
            </w:pPr>
            <w:r w:rsidRPr="008B47FF">
              <w:rPr>
                <w:sz w:val="22"/>
                <w:szCs w:val="22"/>
                <w:lang w:val="en-US"/>
              </w:rPr>
              <w:t>DF18A</w:t>
            </w:r>
          </w:p>
          <w:p w14:paraId="40C9203D"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EE6A843" w14:textId="77777777" w:rsidR="00613930" w:rsidRPr="00B40365" w:rsidRDefault="00613930" w:rsidP="00A344F5">
            <w:pPr>
              <w:rPr>
                <w:lang w:val="en-US"/>
              </w:rPr>
            </w:pPr>
            <w:r w:rsidRPr="00B40365">
              <w:rPr>
                <w:lang w:val="en-US"/>
              </w:rPr>
              <w:t>Plantarea stilpilor pentru indicatoare pentru circulatie rutiera din metal, confectionati industrial Marca SCM 1.30</w:t>
            </w:r>
          </w:p>
          <w:p w14:paraId="71D205F4"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213B45F9" w14:textId="77777777" w:rsidR="00613930" w:rsidRPr="008B47FF" w:rsidRDefault="00613930" w:rsidP="00A344F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9F81D52"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3,00</w:t>
            </w:r>
          </w:p>
          <w:p w14:paraId="3E89D803" w14:textId="77777777" w:rsidR="00613930" w:rsidRPr="008B47FF" w:rsidRDefault="00613930" w:rsidP="00A344F5">
            <w:pPr>
              <w:jc w:val="center"/>
              <w:rPr>
                <w:sz w:val="22"/>
                <w:szCs w:val="22"/>
                <w:lang w:val="en-US"/>
              </w:rPr>
            </w:pPr>
          </w:p>
        </w:tc>
      </w:tr>
      <w:tr w:rsidR="00613930" w:rsidRPr="008B47FF" w14:paraId="6CC6FA94"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072FA" w14:textId="77777777" w:rsidR="00613930" w:rsidRPr="008B47FF" w:rsidRDefault="00613930" w:rsidP="00A344F5">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14:paraId="6807C825" w14:textId="77777777" w:rsidR="00613930" w:rsidRPr="008B47FF" w:rsidRDefault="00613930" w:rsidP="00A344F5">
            <w:pPr>
              <w:rPr>
                <w:sz w:val="22"/>
                <w:szCs w:val="22"/>
                <w:lang w:val="en-US"/>
              </w:rPr>
            </w:pPr>
            <w:r w:rsidRPr="008B47FF">
              <w:rPr>
                <w:sz w:val="22"/>
                <w:szCs w:val="22"/>
                <w:lang w:val="en-US"/>
              </w:rPr>
              <w:t>DF18A</w:t>
            </w:r>
          </w:p>
          <w:p w14:paraId="0D961FDE"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535134C1" w14:textId="77777777" w:rsidR="00613930" w:rsidRPr="00B40365" w:rsidRDefault="00613930" w:rsidP="00A344F5">
            <w:pPr>
              <w:rPr>
                <w:lang w:val="en-US"/>
              </w:rPr>
            </w:pPr>
            <w:r w:rsidRPr="00B40365">
              <w:rPr>
                <w:lang w:val="en-US"/>
              </w:rPr>
              <w:t>Plantarea stilpilor pentru indicatoare pentru circulatie rutiera din metal, confectionati industrial Marca SCM 2.30</w:t>
            </w:r>
          </w:p>
          <w:p w14:paraId="6D61B749"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58C1704B" w14:textId="77777777" w:rsidR="00613930" w:rsidRPr="008B47FF" w:rsidRDefault="00613930" w:rsidP="00A344F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FDC1FE"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1,00</w:t>
            </w:r>
          </w:p>
          <w:p w14:paraId="1507F176" w14:textId="77777777" w:rsidR="00613930" w:rsidRPr="008B47FF" w:rsidRDefault="00613930" w:rsidP="00A344F5">
            <w:pPr>
              <w:jc w:val="center"/>
              <w:rPr>
                <w:sz w:val="22"/>
                <w:szCs w:val="22"/>
                <w:lang w:val="en-US"/>
              </w:rPr>
            </w:pPr>
          </w:p>
        </w:tc>
      </w:tr>
      <w:tr w:rsidR="00613930" w:rsidRPr="008B47FF" w14:paraId="4EEF41F5"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8013E" w14:textId="77777777" w:rsidR="00613930" w:rsidRPr="008B47FF" w:rsidRDefault="00613930" w:rsidP="00A344F5">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14:paraId="04A47C92" w14:textId="77777777" w:rsidR="00613930" w:rsidRPr="008B47FF" w:rsidRDefault="00613930" w:rsidP="00A344F5">
            <w:pPr>
              <w:rPr>
                <w:sz w:val="22"/>
                <w:szCs w:val="22"/>
                <w:lang w:val="en-US"/>
              </w:rPr>
            </w:pPr>
            <w:r w:rsidRPr="008B47FF">
              <w:rPr>
                <w:sz w:val="22"/>
                <w:szCs w:val="22"/>
                <w:lang w:val="en-US"/>
              </w:rPr>
              <w:t>DF19A</w:t>
            </w:r>
          </w:p>
          <w:p w14:paraId="354BA6BC"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32484EE4" w14:textId="77777777" w:rsidR="00613930" w:rsidRPr="00B40365" w:rsidRDefault="00613930" w:rsidP="00A344F5">
            <w:pPr>
              <w:rPr>
                <w:lang w:val="en-US"/>
              </w:rPr>
            </w:pPr>
            <w:r w:rsidRPr="00B40365">
              <w:rPr>
                <w:lang w:val="en-US"/>
              </w:rPr>
              <w:t>Montarea indicatoarelor rutiere A700</w:t>
            </w:r>
          </w:p>
          <w:p w14:paraId="1B075D71"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04987F03" w14:textId="77777777" w:rsidR="00613930" w:rsidRPr="008B47FF" w:rsidRDefault="00613930" w:rsidP="00A344F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4D4A16"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1,00</w:t>
            </w:r>
          </w:p>
          <w:p w14:paraId="55203071" w14:textId="77777777" w:rsidR="00613930" w:rsidRPr="008B47FF" w:rsidRDefault="00613930" w:rsidP="00A344F5">
            <w:pPr>
              <w:jc w:val="center"/>
              <w:rPr>
                <w:sz w:val="22"/>
                <w:szCs w:val="22"/>
                <w:lang w:val="en-US"/>
              </w:rPr>
            </w:pPr>
          </w:p>
        </w:tc>
      </w:tr>
      <w:tr w:rsidR="00613930" w:rsidRPr="008B47FF" w14:paraId="5ECA646F"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224DA" w14:textId="77777777" w:rsidR="00613930" w:rsidRPr="008B47FF" w:rsidRDefault="00613930" w:rsidP="00A344F5">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14:paraId="720C98A8" w14:textId="77777777" w:rsidR="00613930" w:rsidRPr="008B47FF" w:rsidRDefault="00613930" w:rsidP="00A344F5">
            <w:pPr>
              <w:rPr>
                <w:sz w:val="22"/>
                <w:szCs w:val="22"/>
                <w:lang w:val="en-US"/>
              </w:rPr>
            </w:pPr>
            <w:r w:rsidRPr="008B47FF">
              <w:rPr>
                <w:sz w:val="22"/>
                <w:szCs w:val="22"/>
                <w:lang w:val="en-US"/>
              </w:rPr>
              <w:t>DF19A</w:t>
            </w:r>
          </w:p>
          <w:p w14:paraId="68496096"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620B488F" w14:textId="77777777" w:rsidR="00613930" w:rsidRPr="00B40365" w:rsidRDefault="00613930" w:rsidP="00A344F5">
            <w:pPr>
              <w:rPr>
                <w:lang w:val="en-US"/>
              </w:rPr>
            </w:pPr>
            <w:r w:rsidRPr="00B40365">
              <w:rPr>
                <w:lang w:val="en-US"/>
              </w:rPr>
              <w:t>Montarea indicatoarelor rutiere A900</w:t>
            </w:r>
          </w:p>
          <w:p w14:paraId="65EB8FA1"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18F21318" w14:textId="77777777" w:rsidR="00613930" w:rsidRPr="008B47FF" w:rsidRDefault="00613930" w:rsidP="00A344F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9D34003"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2,00</w:t>
            </w:r>
          </w:p>
          <w:p w14:paraId="584B60B8" w14:textId="77777777" w:rsidR="00613930" w:rsidRPr="008B47FF" w:rsidRDefault="00613930" w:rsidP="00A344F5">
            <w:pPr>
              <w:jc w:val="center"/>
              <w:rPr>
                <w:sz w:val="22"/>
                <w:szCs w:val="22"/>
                <w:lang w:val="en-US"/>
              </w:rPr>
            </w:pPr>
          </w:p>
        </w:tc>
      </w:tr>
      <w:tr w:rsidR="00613930" w:rsidRPr="008B47FF" w14:paraId="44AB3108"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BDE41" w14:textId="77777777" w:rsidR="00613930" w:rsidRPr="008B47FF" w:rsidRDefault="00613930" w:rsidP="00A344F5">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14:paraId="4C0A149E" w14:textId="77777777" w:rsidR="00613930" w:rsidRPr="008B47FF" w:rsidRDefault="00613930" w:rsidP="00A344F5">
            <w:pPr>
              <w:rPr>
                <w:sz w:val="22"/>
                <w:szCs w:val="22"/>
                <w:lang w:val="en-US"/>
              </w:rPr>
            </w:pPr>
            <w:r w:rsidRPr="008B47FF">
              <w:rPr>
                <w:sz w:val="22"/>
                <w:szCs w:val="22"/>
                <w:lang w:val="en-US"/>
              </w:rPr>
              <w:t>DF19A</w:t>
            </w:r>
          </w:p>
          <w:p w14:paraId="39C5C34C"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72E2028A" w14:textId="77777777" w:rsidR="00613930" w:rsidRPr="00B40365" w:rsidRDefault="00613930" w:rsidP="00A344F5">
            <w:pPr>
              <w:rPr>
                <w:lang w:val="en-US"/>
              </w:rPr>
            </w:pPr>
            <w:r w:rsidRPr="00B40365">
              <w:rPr>
                <w:lang w:val="en-US"/>
              </w:rPr>
              <w:t>Montarea indicatoarelor rutiere В700</w:t>
            </w:r>
          </w:p>
          <w:p w14:paraId="6388505B"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7F7FA65F" w14:textId="77777777" w:rsidR="00613930" w:rsidRPr="008B47FF" w:rsidRDefault="00613930" w:rsidP="00A344F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F1E7941"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1,00</w:t>
            </w:r>
          </w:p>
          <w:p w14:paraId="2F1E9E49" w14:textId="77777777" w:rsidR="00613930" w:rsidRPr="008B47FF" w:rsidRDefault="00613930" w:rsidP="00A344F5">
            <w:pPr>
              <w:jc w:val="center"/>
              <w:rPr>
                <w:sz w:val="22"/>
                <w:szCs w:val="22"/>
                <w:lang w:val="en-US"/>
              </w:rPr>
            </w:pPr>
          </w:p>
        </w:tc>
      </w:tr>
      <w:tr w:rsidR="00613930" w:rsidRPr="008B47FF" w14:paraId="7219C1E0"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4E9ED" w14:textId="77777777" w:rsidR="00613930" w:rsidRPr="008B47FF" w:rsidRDefault="00613930" w:rsidP="00A344F5">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14:paraId="640F2A1F" w14:textId="77777777" w:rsidR="00613930" w:rsidRPr="008B47FF" w:rsidRDefault="00613930" w:rsidP="00A344F5">
            <w:pPr>
              <w:rPr>
                <w:sz w:val="22"/>
                <w:szCs w:val="22"/>
                <w:lang w:val="en-US"/>
              </w:rPr>
            </w:pPr>
            <w:r w:rsidRPr="008B47FF">
              <w:rPr>
                <w:sz w:val="22"/>
                <w:szCs w:val="22"/>
                <w:lang w:val="en-US"/>
              </w:rPr>
              <w:t>DF19A</w:t>
            </w:r>
          </w:p>
          <w:p w14:paraId="34CFDF39"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25B36021" w14:textId="77777777" w:rsidR="00613930" w:rsidRPr="00B40365" w:rsidRDefault="00613930" w:rsidP="00A344F5">
            <w:pPr>
              <w:rPr>
                <w:lang w:val="en-US"/>
              </w:rPr>
            </w:pPr>
            <w:r w:rsidRPr="00B40365">
              <w:rPr>
                <w:lang w:val="en-US"/>
              </w:rPr>
              <w:t>Montarea indicatoarelor rutiere BH 700x350</w:t>
            </w:r>
          </w:p>
          <w:p w14:paraId="6D7BA455"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3B5C429F" w14:textId="77777777" w:rsidR="00613930" w:rsidRPr="008B47FF" w:rsidRDefault="00613930" w:rsidP="00A344F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D749D42"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1,00</w:t>
            </w:r>
          </w:p>
          <w:p w14:paraId="5DC1E276" w14:textId="77777777" w:rsidR="00613930" w:rsidRPr="008B47FF" w:rsidRDefault="00613930" w:rsidP="00A344F5">
            <w:pPr>
              <w:jc w:val="center"/>
              <w:rPr>
                <w:sz w:val="22"/>
                <w:szCs w:val="22"/>
                <w:lang w:val="en-US"/>
              </w:rPr>
            </w:pPr>
          </w:p>
        </w:tc>
      </w:tr>
      <w:tr w:rsidR="00613930" w:rsidRPr="008B47FF" w14:paraId="04C73BA8" w14:textId="77777777" w:rsidTr="00A344F5">
        <w:tblPrEx>
          <w:tblCellMar>
            <w:top w:w="0" w:type="dxa"/>
            <w:bottom w:w="0" w:type="dxa"/>
          </w:tblCellMar>
        </w:tblPrEx>
        <w:tc>
          <w:tcPr>
            <w:tcW w:w="709" w:type="dxa"/>
            <w:tcBorders>
              <w:top w:val="nil"/>
              <w:left w:val="single" w:sz="6" w:space="0" w:color="auto"/>
              <w:bottom w:val="nil"/>
              <w:right w:val="nil"/>
            </w:tcBorders>
          </w:tcPr>
          <w:p w14:paraId="612F95A0" w14:textId="77777777" w:rsidR="00613930" w:rsidRPr="008B47FF" w:rsidRDefault="00613930" w:rsidP="00A344F5">
            <w:pPr>
              <w:jc w:val="center"/>
              <w:rPr>
                <w:lang w:val="en-US"/>
              </w:rPr>
            </w:pPr>
          </w:p>
        </w:tc>
        <w:tc>
          <w:tcPr>
            <w:tcW w:w="1559" w:type="dxa"/>
            <w:tcBorders>
              <w:top w:val="nil"/>
              <w:left w:val="single" w:sz="6" w:space="0" w:color="auto"/>
              <w:bottom w:val="nil"/>
              <w:right w:val="nil"/>
            </w:tcBorders>
          </w:tcPr>
          <w:p w14:paraId="798C0080" w14:textId="77777777" w:rsidR="00613930" w:rsidRPr="008B47FF" w:rsidRDefault="00613930" w:rsidP="00A344F5">
            <w:pPr>
              <w:rPr>
                <w:lang w:val="en-US"/>
              </w:rPr>
            </w:pPr>
          </w:p>
        </w:tc>
        <w:tc>
          <w:tcPr>
            <w:tcW w:w="7513" w:type="dxa"/>
            <w:gridSpan w:val="3"/>
            <w:tcBorders>
              <w:top w:val="nil"/>
              <w:left w:val="single" w:sz="6" w:space="0" w:color="auto"/>
              <w:bottom w:val="nil"/>
              <w:right w:val="single" w:sz="6" w:space="0" w:color="auto"/>
            </w:tcBorders>
          </w:tcPr>
          <w:p w14:paraId="0AFC257D" w14:textId="77777777" w:rsidR="00613930" w:rsidRPr="007F2714" w:rsidRDefault="00613930" w:rsidP="00A344F5">
            <w:pPr>
              <w:rPr>
                <w:b/>
                <w:bCs/>
                <w:sz w:val="22"/>
                <w:szCs w:val="22"/>
                <w:lang w:val="en-US"/>
              </w:rPr>
            </w:pPr>
            <w:r w:rsidRPr="00B40365">
              <w:rPr>
                <w:b/>
                <w:bCs/>
                <w:sz w:val="22"/>
                <w:szCs w:val="22"/>
                <w:lang w:val="en-US"/>
              </w:rPr>
              <w:t xml:space="preserve">6.2. Amenajarea marcajului rutier </w:t>
            </w:r>
          </w:p>
          <w:p w14:paraId="0636F0F9" w14:textId="77777777" w:rsidR="00613930" w:rsidRPr="00B40365" w:rsidRDefault="00613930" w:rsidP="00A344F5">
            <w:pPr>
              <w:rPr>
                <w:lang w:val="en-US"/>
              </w:rPr>
            </w:pPr>
          </w:p>
        </w:tc>
      </w:tr>
      <w:tr w:rsidR="00613930" w:rsidRPr="008B47FF" w14:paraId="6593203F" w14:textId="77777777" w:rsidTr="00A344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483C2C" w14:textId="77777777" w:rsidR="00613930" w:rsidRPr="008B47FF" w:rsidRDefault="00613930" w:rsidP="00A344F5">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14:paraId="70396143" w14:textId="77777777" w:rsidR="00613930" w:rsidRPr="008B47FF" w:rsidRDefault="00613930" w:rsidP="00A344F5">
            <w:pPr>
              <w:rPr>
                <w:sz w:val="22"/>
                <w:szCs w:val="22"/>
                <w:lang w:val="en-US"/>
              </w:rPr>
            </w:pPr>
            <w:r w:rsidRPr="008B47FF">
              <w:rPr>
                <w:sz w:val="22"/>
                <w:szCs w:val="22"/>
                <w:lang w:val="en-US"/>
              </w:rPr>
              <w:t>DF17A</w:t>
            </w:r>
          </w:p>
          <w:p w14:paraId="64553C27" w14:textId="77777777" w:rsidR="00613930" w:rsidRPr="008B47FF" w:rsidRDefault="00613930" w:rsidP="00A344F5">
            <w:pPr>
              <w:rPr>
                <w:sz w:val="22"/>
                <w:szCs w:val="22"/>
                <w:lang w:val="en-US"/>
              </w:rPr>
            </w:pPr>
          </w:p>
        </w:tc>
        <w:tc>
          <w:tcPr>
            <w:tcW w:w="4678" w:type="dxa"/>
            <w:tcBorders>
              <w:top w:val="single" w:sz="4" w:space="0" w:color="auto"/>
              <w:bottom w:val="single" w:sz="4" w:space="0" w:color="auto"/>
            </w:tcBorders>
            <w:vAlign w:val="center"/>
          </w:tcPr>
          <w:p w14:paraId="34F184E7" w14:textId="77777777" w:rsidR="00613930" w:rsidRPr="00B40365" w:rsidRDefault="00613930" w:rsidP="00A344F5">
            <w:pPr>
              <w:rPr>
                <w:lang w:val="en-US"/>
              </w:rPr>
            </w:pPr>
            <w:r w:rsidRPr="00B40365">
              <w:rPr>
                <w:lang w:val="en-US"/>
              </w:rPr>
              <w:t>Amenajarea marcajului rutier</w:t>
            </w:r>
          </w:p>
          <w:p w14:paraId="30845880" w14:textId="77777777" w:rsidR="00613930" w:rsidRPr="00B40365" w:rsidRDefault="00613930" w:rsidP="00A344F5">
            <w:pPr>
              <w:rPr>
                <w:lang w:val="en-US"/>
              </w:rPr>
            </w:pPr>
          </w:p>
        </w:tc>
        <w:tc>
          <w:tcPr>
            <w:tcW w:w="992" w:type="dxa"/>
            <w:tcBorders>
              <w:top w:val="single" w:sz="4" w:space="0" w:color="auto"/>
              <w:bottom w:val="single" w:sz="4" w:space="0" w:color="auto"/>
            </w:tcBorders>
            <w:vAlign w:val="center"/>
          </w:tcPr>
          <w:p w14:paraId="60440462" w14:textId="77777777" w:rsidR="00613930" w:rsidRPr="008B47FF" w:rsidRDefault="00613930" w:rsidP="00A344F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C69144C" w14:textId="77777777" w:rsidR="00613930" w:rsidRPr="008B47FF" w:rsidRDefault="00613930" w:rsidP="00A344F5">
            <w:pPr>
              <w:adjustRightInd w:val="0"/>
              <w:jc w:val="center"/>
              <w:rPr>
                <w:rFonts w:ascii="Arial CYR" w:hAnsi="Arial CYR" w:cs="Arial CYR"/>
                <w:lang w:val="en-US"/>
              </w:rPr>
            </w:pPr>
            <w:r w:rsidRPr="008B47FF">
              <w:rPr>
                <w:rFonts w:ascii="Arial CYR" w:hAnsi="Arial CYR" w:cs="Arial CYR"/>
                <w:lang w:val="en-US"/>
              </w:rPr>
              <w:t>12,70</w:t>
            </w:r>
          </w:p>
          <w:p w14:paraId="563C6247" w14:textId="77777777" w:rsidR="00613930" w:rsidRPr="008B47FF" w:rsidRDefault="00613930" w:rsidP="00A344F5">
            <w:pPr>
              <w:jc w:val="center"/>
              <w:rPr>
                <w:sz w:val="22"/>
                <w:szCs w:val="22"/>
                <w:lang w:val="en-US"/>
              </w:rPr>
            </w:pPr>
          </w:p>
        </w:tc>
      </w:tr>
    </w:tbl>
    <w:p w14:paraId="721738F9" w14:textId="77777777" w:rsidR="00613930" w:rsidRDefault="00613930" w:rsidP="00726834">
      <w:pPr>
        <w:jc w:val="center"/>
        <w:rPr>
          <w:b/>
          <w:bCs/>
          <w:sz w:val="28"/>
          <w:szCs w:val="28"/>
          <w:lang w:val="en-US"/>
        </w:rPr>
      </w:pPr>
    </w:p>
    <w:p w14:paraId="56C84A3D" w14:textId="77777777" w:rsidR="00E04773" w:rsidRDefault="00E04773" w:rsidP="00E04773">
      <w:pPr>
        <w:jc w:val="center"/>
        <w:rPr>
          <w:b/>
          <w:bCs/>
          <w:sz w:val="28"/>
          <w:szCs w:val="28"/>
          <w:lang w:val="en-US"/>
        </w:rPr>
      </w:pPr>
    </w:p>
    <w:p w14:paraId="201063F1" w14:textId="77777777" w:rsidR="00613930" w:rsidRPr="00B42AF5" w:rsidRDefault="00613930" w:rsidP="00613930">
      <w:pPr>
        <w:ind w:right="567"/>
        <w:jc w:val="right"/>
        <w:rPr>
          <w:rFonts w:eastAsia="MS Mincho"/>
          <w:sz w:val="22"/>
          <w:szCs w:val="22"/>
          <w:lang w:val="en-US" w:eastAsia="ja-JP"/>
        </w:rPr>
      </w:pPr>
      <w:r w:rsidRPr="00B42AF5">
        <w:rPr>
          <w:rFonts w:eastAsia="MS Mincho"/>
          <w:sz w:val="22"/>
          <w:szCs w:val="22"/>
          <w:lang w:val="en-US" w:eastAsia="ja-JP"/>
        </w:rPr>
        <w:t>Formular Nr.5</w:t>
      </w:r>
    </w:p>
    <w:p w14:paraId="584904A6" w14:textId="77777777" w:rsidR="00613930" w:rsidRDefault="00613930" w:rsidP="00E04773">
      <w:pPr>
        <w:jc w:val="center"/>
        <w:rPr>
          <w:b/>
          <w:bCs/>
          <w:sz w:val="28"/>
          <w:szCs w:val="28"/>
          <w:lang w:val="en-US"/>
        </w:rPr>
      </w:pPr>
    </w:p>
    <w:p w14:paraId="2FD6D285" w14:textId="77777777" w:rsidR="00613930" w:rsidRDefault="00613930" w:rsidP="00E04773">
      <w:pPr>
        <w:jc w:val="center"/>
        <w:rPr>
          <w:b/>
          <w:bCs/>
          <w:sz w:val="28"/>
          <w:szCs w:val="28"/>
          <w:lang w:val="en-US"/>
        </w:rPr>
      </w:pPr>
    </w:p>
    <w:tbl>
      <w:tblPr>
        <w:tblW w:w="0" w:type="auto"/>
        <w:tblInd w:w="859" w:type="dxa"/>
        <w:tblLayout w:type="fixed"/>
        <w:tblLook w:val="0000" w:firstRow="0" w:lastRow="0" w:firstColumn="0" w:lastColumn="0" w:noHBand="0" w:noVBand="0"/>
      </w:tblPr>
      <w:tblGrid>
        <w:gridCol w:w="709"/>
        <w:gridCol w:w="1418"/>
        <w:gridCol w:w="3544"/>
        <w:gridCol w:w="1134"/>
        <w:gridCol w:w="1134"/>
      </w:tblGrid>
      <w:tr w:rsidR="00613930" w:rsidRPr="00B42AF5" w14:paraId="4BCB4B27" w14:textId="77777777" w:rsidTr="00613930">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1999024C" w14:textId="77777777" w:rsidR="00613930" w:rsidRPr="00B42AF5" w:rsidRDefault="00613930" w:rsidP="00A344F5">
            <w:pPr>
              <w:ind w:right="-108"/>
              <w:jc w:val="center"/>
              <w:rPr>
                <w:rFonts w:eastAsia="MS Mincho"/>
                <w:sz w:val="16"/>
                <w:szCs w:val="16"/>
                <w:lang w:val="en-US" w:eastAsia="ja-JP"/>
              </w:rPr>
            </w:pPr>
            <w:r w:rsidRPr="00B42AF5">
              <w:rPr>
                <w:rFonts w:eastAsia="MS Mincho"/>
                <w:sz w:val="16"/>
                <w:szCs w:val="16"/>
                <w:lang w:eastAsia="ja-JP"/>
              </w:rPr>
              <w:t>№</w:t>
            </w:r>
          </w:p>
          <w:p w14:paraId="1DF9EC23" w14:textId="77777777" w:rsidR="00613930" w:rsidRPr="00B42AF5" w:rsidRDefault="00613930" w:rsidP="00A344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17E4BBFB" w14:textId="77777777" w:rsidR="00613930" w:rsidRPr="00B42AF5" w:rsidRDefault="00613930" w:rsidP="00A344F5">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3D0C47AD" w14:textId="77777777" w:rsidR="00613930" w:rsidRPr="00B42AF5" w:rsidRDefault="00613930" w:rsidP="00A344F5">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1B269A3B" w14:textId="77777777" w:rsidR="00613930" w:rsidRPr="00B42AF5" w:rsidRDefault="00613930" w:rsidP="00A344F5">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32F78FDE" w14:textId="77777777" w:rsidR="00613930" w:rsidRPr="00B42AF5" w:rsidRDefault="00613930" w:rsidP="00A344F5">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r>
      <w:tr w:rsidR="00613930" w:rsidRPr="00B42AF5" w14:paraId="705E4014" w14:textId="77777777" w:rsidTr="00613930">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510EF773" w14:textId="77777777" w:rsidR="00613930" w:rsidRPr="00B42AF5" w:rsidRDefault="00613930" w:rsidP="00A344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4637E047" w14:textId="77777777" w:rsidR="00613930" w:rsidRPr="00B42AF5" w:rsidRDefault="00613930" w:rsidP="00A344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68A3D40A" w14:textId="77777777" w:rsidR="00613930" w:rsidRPr="00B42AF5" w:rsidRDefault="00613930" w:rsidP="00A344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00A7213" w14:textId="77777777" w:rsidR="00613930" w:rsidRPr="00B42AF5" w:rsidRDefault="00613930" w:rsidP="00A344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BC73910" w14:textId="77777777" w:rsidR="00613930" w:rsidRPr="00B42AF5" w:rsidRDefault="00613930" w:rsidP="00A344F5">
            <w:pPr>
              <w:jc w:val="center"/>
              <w:rPr>
                <w:rFonts w:eastAsia="MS Mincho"/>
                <w:sz w:val="16"/>
                <w:szCs w:val="16"/>
                <w:lang w:eastAsia="ja-JP"/>
              </w:rPr>
            </w:pPr>
          </w:p>
        </w:tc>
      </w:tr>
      <w:tr w:rsidR="00613930" w:rsidRPr="00B42AF5" w14:paraId="1E861B3F" w14:textId="77777777" w:rsidTr="0061393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F90C671" w14:textId="77777777" w:rsidR="00613930" w:rsidRPr="00B42AF5" w:rsidRDefault="00613930" w:rsidP="00A344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3019B265" w14:textId="77777777" w:rsidR="00613930" w:rsidRPr="00B42AF5" w:rsidRDefault="00613930" w:rsidP="00A344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64DDA242" w14:textId="77777777" w:rsidR="00613930" w:rsidRPr="00B42AF5" w:rsidRDefault="00613930" w:rsidP="00A344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25A6A874" w14:textId="77777777" w:rsidR="00613930" w:rsidRPr="00B42AF5" w:rsidRDefault="00613930" w:rsidP="00A344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59921E4" w14:textId="77777777" w:rsidR="00613930" w:rsidRPr="00B42AF5" w:rsidRDefault="00613930" w:rsidP="00A344F5">
            <w:pPr>
              <w:ind w:left="-108" w:right="-108"/>
              <w:jc w:val="center"/>
              <w:rPr>
                <w:rFonts w:eastAsia="MS Mincho"/>
                <w:sz w:val="16"/>
                <w:szCs w:val="16"/>
                <w:lang w:eastAsia="ja-JP"/>
              </w:rPr>
            </w:pPr>
            <w:r w:rsidRPr="00B42AF5">
              <w:rPr>
                <w:rFonts w:eastAsia="MS Mincho"/>
                <w:sz w:val="16"/>
                <w:szCs w:val="16"/>
                <w:lang w:eastAsia="ja-JP"/>
              </w:rPr>
              <w:t>5</w:t>
            </w:r>
          </w:p>
        </w:tc>
      </w:tr>
      <w:tr w:rsidR="00613930" w:rsidRPr="00B42AF5" w14:paraId="03B18DB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002BA"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5C0564F2"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5FE8DC6"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1. Lucrari pregatitoare</w:t>
            </w:r>
          </w:p>
          <w:p w14:paraId="2191DA6B"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73750D84"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6C946834" w14:textId="77777777" w:rsidR="00613930" w:rsidRPr="00B42AF5" w:rsidRDefault="00613930" w:rsidP="00A344F5">
            <w:pPr>
              <w:rPr>
                <w:rFonts w:eastAsia="MS Mincho"/>
                <w:sz w:val="16"/>
                <w:szCs w:val="16"/>
                <w:lang w:eastAsia="ja-JP"/>
              </w:rPr>
            </w:pPr>
          </w:p>
        </w:tc>
      </w:tr>
      <w:tr w:rsidR="00613930" w:rsidRPr="00B42AF5" w14:paraId="5F397F3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71C5E"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39282F65"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5AF0916"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1.1. Demolarea imbracamintei rutier existente</w:t>
            </w:r>
          </w:p>
          <w:p w14:paraId="36FC7133"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0D8F9410"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582FD7D1" w14:textId="77777777" w:rsidR="00613930" w:rsidRPr="00B42AF5" w:rsidRDefault="00613930" w:rsidP="00A344F5">
            <w:pPr>
              <w:rPr>
                <w:rFonts w:eastAsia="MS Mincho"/>
                <w:sz w:val="16"/>
                <w:szCs w:val="16"/>
                <w:lang w:eastAsia="ja-JP"/>
              </w:rPr>
            </w:pPr>
          </w:p>
        </w:tc>
      </w:tr>
      <w:tr w:rsidR="00613930" w:rsidRPr="00B42AF5" w14:paraId="7251FB4F"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D3542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5511658"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DI155C</w:t>
            </w:r>
          </w:p>
          <w:p w14:paraId="02D2F933"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72AEDB16"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Taierea cu freza a denivelarilor partii carosabile, avind latimea tamburului 1000 mm</w:t>
            </w:r>
          </w:p>
          <w:p w14:paraId="3917D8BA"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E21A08"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70D832B" w14:textId="77777777" w:rsidR="00613930" w:rsidRPr="00B42AF5" w:rsidRDefault="00613930" w:rsidP="00A344F5">
            <w:pPr>
              <w:jc w:val="center"/>
              <w:rPr>
                <w:rFonts w:eastAsia="MS Mincho"/>
                <w:sz w:val="18"/>
                <w:szCs w:val="18"/>
                <w:lang w:eastAsia="ja-JP"/>
              </w:rPr>
            </w:pPr>
          </w:p>
        </w:tc>
      </w:tr>
      <w:tr w:rsidR="00613930" w:rsidRPr="00B42AF5" w14:paraId="2924C61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22F901"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EB77AE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FF293B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81A666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D6F50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0,009</w:t>
            </w:r>
          </w:p>
        </w:tc>
      </w:tr>
      <w:tr w:rsidR="00613930" w:rsidRPr="00B42AF5" w14:paraId="4FBB4D3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F2CD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0F792C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4C6233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10413CA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BFFC4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0,032</w:t>
            </w:r>
          </w:p>
        </w:tc>
      </w:tr>
      <w:tr w:rsidR="00613930" w:rsidRPr="00B42AF5" w14:paraId="6E4E0BF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EBEF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2406D6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2940420007200</w:t>
            </w:r>
          </w:p>
        </w:tc>
        <w:tc>
          <w:tcPr>
            <w:tcW w:w="3544" w:type="dxa"/>
            <w:tcBorders>
              <w:top w:val="single" w:sz="4" w:space="0" w:color="auto"/>
              <w:bottom w:val="single" w:sz="4" w:space="0" w:color="auto"/>
            </w:tcBorders>
          </w:tcPr>
          <w:p w14:paraId="7CB215A8"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Freza cu latimea tamburului 1000 mm</w:t>
            </w:r>
          </w:p>
        </w:tc>
        <w:tc>
          <w:tcPr>
            <w:tcW w:w="1134" w:type="dxa"/>
            <w:tcBorders>
              <w:top w:val="single" w:sz="4" w:space="0" w:color="auto"/>
              <w:bottom w:val="single" w:sz="4" w:space="0" w:color="auto"/>
            </w:tcBorders>
          </w:tcPr>
          <w:p w14:paraId="56F5B6E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77C49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0,0127</w:t>
            </w:r>
          </w:p>
        </w:tc>
      </w:tr>
      <w:tr w:rsidR="00613930" w:rsidRPr="00B42AF5" w14:paraId="58FD3B3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E199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A97758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7F841860"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09A8096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7D3E8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0,0127</w:t>
            </w:r>
          </w:p>
        </w:tc>
      </w:tr>
      <w:tr w:rsidR="00613930" w:rsidRPr="00B42AF5" w14:paraId="7BB2A3F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5BFD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42D810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10BB04C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71B2A15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E4E4D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0,0127</w:t>
            </w:r>
          </w:p>
        </w:tc>
      </w:tr>
      <w:tr w:rsidR="00613930" w:rsidRPr="00B42AF5" w14:paraId="0128AE1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49E0AD"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03D1681"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2951B8B"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D4E84A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44D13E" w14:textId="77777777" w:rsidR="00613930" w:rsidRPr="00B42AF5" w:rsidRDefault="00613930" w:rsidP="00A344F5">
            <w:pPr>
              <w:rPr>
                <w:rFonts w:eastAsia="MS Mincho"/>
                <w:sz w:val="16"/>
                <w:szCs w:val="16"/>
                <w:lang w:eastAsia="ja-JP"/>
              </w:rPr>
            </w:pPr>
          </w:p>
        </w:tc>
      </w:tr>
      <w:tr w:rsidR="00613930" w:rsidRPr="00B42AF5" w14:paraId="714F4397"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AC275"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01F2B4C9"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TsI51A3</w:t>
            </w:r>
          </w:p>
          <w:p w14:paraId="570E3D6D"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58575BD9"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cu autobasculanta de 10 t la distanta de: 3 km  (in depozit)</w:t>
            </w:r>
          </w:p>
          <w:p w14:paraId="2A6B7371"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388732"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EA77E80" w14:textId="77777777" w:rsidR="00613930" w:rsidRPr="00B42AF5" w:rsidRDefault="00613930" w:rsidP="00A344F5">
            <w:pPr>
              <w:jc w:val="center"/>
              <w:rPr>
                <w:rFonts w:eastAsia="MS Mincho"/>
                <w:sz w:val="18"/>
                <w:szCs w:val="18"/>
                <w:lang w:eastAsia="ja-JP"/>
              </w:rPr>
            </w:pPr>
          </w:p>
        </w:tc>
      </w:tr>
      <w:tr w:rsidR="00613930" w:rsidRPr="00B42AF5" w14:paraId="79AFF48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0FC0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A31824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185F4FD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1B8766A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79728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0,0307</w:t>
            </w:r>
          </w:p>
        </w:tc>
      </w:tr>
      <w:tr w:rsidR="00613930" w:rsidRPr="00B42AF5" w14:paraId="1149A10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E460124"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EA6B133"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BE8B364"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936D03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6DE42AA" w14:textId="77777777" w:rsidR="00613930" w:rsidRPr="00B42AF5" w:rsidRDefault="00613930" w:rsidP="00A344F5">
            <w:pPr>
              <w:rPr>
                <w:rFonts w:eastAsia="MS Mincho"/>
                <w:sz w:val="16"/>
                <w:szCs w:val="16"/>
                <w:lang w:eastAsia="ja-JP"/>
              </w:rPr>
            </w:pPr>
          </w:p>
        </w:tc>
      </w:tr>
      <w:tr w:rsidR="00613930" w:rsidRPr="00B42AF5" w14:paraId="17246116"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3F2DE"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2279209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DI118</w:t>
            </w:r>
          </w:p>
          <w:p w14:paraId="1BE50B71"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CF4B0D0"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Decaparea mecanizata a imbracamintei din piatra sparta</w:t>
            </w:r>
          </w:p>
          <w:p w14:paraId="122FEF56"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FD6C90"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C3AC49A" w14:textId="77777777" w:rsidR="00613930" w:rsidRPr="00B42AF5" w:rsidRDefault="00613930" w:rsidP="00A344F5">
            <w:pPr>
              <w:jc w:val="center"/>
              <w:rPr>
                <w:rFonts w:eastAsia="MS Mincho"/>
                <w:sz w:val="18"/>
                <w:szCs w:val="18"/>
                <w:lang w:eastAsia="ja-JP"/>
              </w:rPr>
            </w:pPr>
          </w:p>
        </w:tc>
      </w:tr>
      <w:tr w:rsidR="00613930" w:rsidRPr="00B42AF5" w14:paraId="78F965B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AD4C9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85F9D7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7288D9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9CC858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2BD50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0,143</w:t>
            </w:r>
          </w:p>
        </w:tc>
      </w:tr>
      <w:tr w:rsidR="00613930" w:rsidRPr="00B42AF5" w14:paraId="309F048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00A6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C5CD57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4076C06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26BF03E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05BDB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0,0239</w:t>
            </w:r>
          </w:p>
        </w:tc>
      </w:tr>
      <w:tr w:rsidR="00613930" w:rsidRPr="00B42AF5" w14:paraId="5F83A55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7D657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8A974F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2952260003544</w:t>
            </w:r>
          </w:p>
        </w:tc>
        <w:tc>
          <w:tcPr>
            <w:tcW w:w="3544" w:type="dxa"/>
            <w:tcBorders>
              <w:top w:val="single" w:sz="4" w:space="0" w:color="auto"/>
              <w:bottom w:val="single" w:sz="4" w:space="0" w:color="auto"/>
            </w:tcBorders>
          </w:tcPr>
          <w:p w14:paraId="47F83A0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18D7481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F60FA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0,0138</w:t>
            </w:r>
          </w:p>
        </w:tc>
      </w:tr>
      <w:tr w:rsidR="00613930" w:rsidRPr="00B42AF5" w14:paraId="7AFE11E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69F42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3C98E2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2952500005607</w:t>
            </w:r>
          </w:p>
        </w:tc>
        <w:tc>
          <w:tcPr>
            <w:tcW w:w="3544" w:type="dxa"/>
            <w:tcBorders>
              <w:top w:val="single" w:sz="4" w:space="0" w:color="auto"/>
              <w:bottom w:val="single" w:sz="4" w:space="0" w:color="auto"/>
            </w:tcBorders>
          </w:tcPr>
          <w:p w14:paraId="165F81A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Tractor pe senile 80 cp</w:t>
            </w:r>
          </w:p>
        </w:tc>
        <w:tc>
          <w:tcPr>
            <w:tcW w:w="1134" w:type="dxa"/>
            <w:tcBorders>
              <w:top w:val="single" w:sz="4" w:space="0" w:color="auto"/>
              <w:bottom w:val="single" w:sz="4" w:space="0" w:color="auto"/>
            </w:tcBorders>
          </w:tcPr>
          <w:p w14:paraId="68FCC2F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CFA65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0,0138</w:t>
            </w:r>
          </w:p>
        </w:tc>
      </w:tr>
      <w:tr w:rsidR="00613930" w:rsidRPr="00B42AF5" w14:paraId="1ABFA32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01E73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410256F"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A790836"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03CF51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93DF74" w14:textId="77777777" w:rsidR="00613930" w:rsidRPr="00B42AF5" w:rsidRDefault="00613930" w:rsidP="00A344F5">
            <w:pPr>
              <w:rPr>
                <w:rFonts w:eastAsia="MS Mincho"/>
                <w:sz w:val="16"/>
                <w:szCs w:val="16"/>
                <w:lang w:eastAsia="ja-JP"/>
              </w:rPr>
            </w:pPr>
          </w:p>
        </w:tc>
      </w:tr>
      <w:tr w:rsidR="00613930" w:rsidRPr="00B42AF5" w14:paraId="648C43A0"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25CE4"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3B12753D"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TsC03F1</w:t>
            </w:r>
          </w:p>
          <w:p w14:paraId="4E2879E7"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1D97D78"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Incarcarea materialului demolat, imbracamintei rutiere din beton asfaltic cu excavatorul de 0,40mc, K=0.8</w:t>
            </w:r>
          </w:p>
          <w:p w14:paraId="0FAF2350"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EA68D0"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7C3DF9C" w14:textId="77777777" w:rsidR="00613930" w:rsidRPr="00B42AF5" w:rsidRDefault="00613930" w:rsidP="00A344F5">
            <w:pPr>
              <w:jc w:val="center"/>
              <w:rPr>
                <w:rFonts w:eastAsia="MS Mincho"/>
                <w:sz w:val="18"/>
                <w:szCs w:val="18"/>
                <w:lang w:eastAsia="ja-JP"/>
              </w:rPr>
            </w:pPr>
          </w:p>
        </w:tc>
      </w:tr>
      <w:tr w:rsidR="00613930" w:rsidRPr="00B42AF5" w14:paraId="7F2EC9F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B2CD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BC3F42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77AFB26"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pneuri cu o cupa cu motor termic, 0,40-0,70 mc</w:t>
            </w:r>
          </w:p>
        </w:tc>
        <w:tc>
          <w:tcPr>
            <w:tcW w:w="1134" w:type="dxa"/>
            <w:tcBorders>
              <w:top w:val="single" w:sz="4" w:space="0" w:color="auto"/>
              <w:bottom w:val="single" w:sz="4" w:space="0" w:color="auto"/>
            </w:tcBorders>
          </w:tcPr>
          <w:p w14:paraId="2401BF7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1A155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2,25</w:t>
            </w:r>
          </w:p>
        </w:tc>
      </w:tr>
      <w:tr w:rsidR="00613930" w:rsidRPr="00B42AF5" w14:paraId="3403AD1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06EF8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2201656"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405CA97"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D39EB8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20D90BB" w14:textId="77777777" w:rsidR="00613930" w:rsidRPr="00B42AF5" w:rsidRDefault="00613930" w:rsidP="00A344F5">
            <w:pPr>
              <w:rPr>
                <w:rFonts w:eastAsia="MS Mincho"/>
                <w:sz w:val="16"/>
                <w:szCs w:val="16"/>
                <w:lang w:eastAsia="ja-JP"/>
              </w:rPr>
            </w:pPr>
          </w:p>
        </w:tc>
      </w:tr>
      <w:tr w:rsidR="00613930" w:rsidRPr="00B42AF5" w14:paraId="56DC9DB2"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3BD46"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6C50D435"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TsI51A3</w:t>
            </w:r>
          </w:p>
          <w:p w14:paraId="73E9F4C7"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71607C56"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cu autobasculanta de 10 t la distanta de: 3 km  (in depozit)</w:t>
            </w:r>
          </w:p>
          <w:p w14:paraId="1D8EEDCC"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457D02"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7D97DA8" w14:textId="77777777" w:rsidR="00613930" w:rsidRPr="00B42AF5" w:rsidRDefault="00613930" w:rsidP="00A344F5">
            <w:pPr>
              <w:jc w:val="center"/>
              <w:rPr>
                <w:rFonts w:eastAsia="MS Mincho"/>
                <w:sz w:val="18"/>
                <w:szCs w:val="18"/>
                <w:lang w:eastAsia="ja-JP"/>
              </w:rPr>
            </w:pPr>
          </w:p>
        </w:tc>
      </w:tr>
      <w:tr w:rsidR="00613930" w:rsidRPr="00B42AF5" w14:paraId="56EF09F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9AA00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EFB5CF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5C29DFF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4D830DE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BA4A9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0,0307</w:t>
            </w:r>
          </w:p>
        </w:tc>
      </w:tr>
      <w:tr w:rsidR="00613930" w:rsidRPr="00B42AF5" w14:paraId="36E58E8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B5F496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18EBFEB"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C655E41"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7DDD32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3FB82C5" w14:textId="77777777" w:rsidR="00613930" w:rsidRPr="00B42AF5" w:rsidRDefault="00613930" w:rsidP="00A344F5">
            <w:pPr>
              <w:rPr>
                <w:rFonts w:eastAsia="MS Mincho"/>
                <w:sz w:val="16"/>
                <w:szCs w:val="16"/>
                <w:lang w:eastAsia="ja-JP"/>
              </w:rPr>
            </w:pPr>
          </w:p>
        </w:tc>
      </w:tr>
      <w:tr w:rsidR="00613930" w:rsidRPr="00B42AF5" w14:paraId="1D36F908"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8EB98"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4892DBF1"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TsC51B</w:t>
            </w:r>
          </w:p>
          <w:p w14:paraId="450C8F75"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DE84C5B"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Lucrari la descarcarea pamintului in depozit, teren categoria II</w:t>
            </w:r>
          </w:p>
          <w:p w14:paraId="23C5F229"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E7E41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A260DFE" w14:textId="77777777" w:rsidR="00613930" w:rsidRPr="00B42AF5" w:rsidRDefault="00613930" w:rsidP="00A344F5">
            <w:pPr>
              <w:jc w:val="center"/>
              <w:rPr>
                <w:rFonts w:eastAsia="MS Mincho"/>
                <w:sz w:val="18"/>
                <w:szCs w:val="18"/>
                <w:lang w:eastAsia="ja-JP"/>
              </w:rPr>
            </w:pPr>
          </w:p>
        </w:tc>
      </w:tr>
      <w:tr w:rsidR="00613930" w:rsidRPr="00B42AF5" w14:paraId="5CD204E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FC679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E1F1B3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1A63130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65DCA59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C878D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0,40</w:t>
            </w:r>
          </w:p>
        </w:tc>
      </w:tr>
      <w:tr w:rsidR="00613930" w:rsidRPr="00B42AF5" w14:paraId="1B2F2A2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133E1B"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D425504"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4C47808"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03DC2D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C699125" w14:textId="77777777" w:rsidR="00613930" w:rsidRPr="00B42AF5" w:rsidRDefault="00613930" w:rsidP="00A344F5">
            <w:pPr>
              <w:rPr>
                <w:rFonts w:eastAsia="MS Mincho"/>
                <w:sz w:val="16"/>
                <w:szCs w:val="16"/>
                <w:lang w:eastAsia="ja-JP"/>
              </w:rPr>
            </w:pPr>
          </w:p>
        </w:tc>
      </w:tr>
      <w:tr w:rsidR="00613930" w:rsidRPr="00B92DDA" w14:paraId="7CAF568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1A595"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51EA4FE5"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507ED51" w14:textId="77777777" w:rsidR="00613930" w:rsidRPr="00B42AF5" w:rsidRDefault="00613930" w:rsidP="00A344F5">
            <w:pPr>
              <w:rPr>
                <w:rFonts w:eastAsia="MS Mincho"/>
                <w:b/>
                <w:bCs/>
                <w:sz w:val="22"/>
                <w:szCs w:val="22"/>
                <w:lang w:val="en-US" w:eastAsia="ja-JP"/>
              </w:rPr>
            </w:pPr>
            <w:r w:rsidRPr="00B92DDA">
              <w:rPr>
                <w:rFonts w:eastAsia="MS Mincho"/>
                <w:b/>
                <w:bCs/>
                <w:sz w:val="22"/>
                <w:szCs w:val="22"/>
                <w:lang w:val="en-US" w:eastAsia="ja-JP"/>
              </w:rPr>
              <w:t>1.2. Demolarea imbracamintei rutier existente a strazilor laterale</w:t>
            </w:r>
          </w:p>
          <w:p w14:paraId="3C281032" w14:textId="77777777" w:rsidR="00613930" w:rsidRPr="00B92DDA" w:rsidRDefault="00613930" w:rsidP="00A344F5">
            <w:pPr>
              <w:rPr>
                <w:rFonts w:eastAsia="MS Mincho"/>
                <w:sz w:val="16"/>
                <w:szCs w:val="16"/>
                <w:lang w:val="en-US" w:eastAsia="ja-JP"/>
              </w:rPr>
            </w:pPr>
          </w:p>
        </w:tc>
        <w:tc>
          <w:tcPr>
            <w:tcW w:w="1134" w:type="dxa"/>
            <w:tcBorders>
              <w:top w:val="single" w:sz="4" w:space="0" w:color="auto"/>
              <w:bottom w:val="single" w:sz="4" w:space="0" w:color="auto"/>
            </w:tcBorders>
          </w:tcPr>
          <w:p w14:paraId="68022AD9" w14:textId="77777777" w:rsidR="00613930" w:rsidRPr="00B92DDA" w:rsidRDefault="00613930" w:rsidP="00A344F5">
            <w:pPr>
              <w:rPr>
                <w:rFonts w:eastAsia="MS Mincho"/>
                <w:sz w:val="16"/>
                <w:szCs w:val="16"/>
                <w:lang w:val="en-US" w:eastAsia="ja-JP"/>
              </w:rPr>
            </w:pPr>
          </w:p>
        </w:tc>
        <w:tc>
          <w:tcPr>
            <w:tcW w:w="1134" w:type="dxa"/>
            <w:tcBorders>
              <w:top w:val="single" w:sz="4" w:space="0" w:color="auto"/>
              <w:bottom w:val="single" w:sz="4" w:space="0" w:color="auto"/>
            </w:tcBorders>
          </w:tcPr>
          <w:p w14:paraId="3632BB1F" w14:textId="77777777" w:rsidR="00613930" w:rsidRPr="00B92DDA" w:rsidRDefault="00613930" w:rsidP="00A344F5">
            <w:pPr>
              <w:rPr>
                <w:rFonts w:eastAsia="MS Mincho"/>
                <w:sz w:val="16"/>
                <w:szCs w:val="16"/>
                <w:lang w:val="en-US" w:eastAsia="ja-JP"/>
              </w:rPr>
            </w:pPr>
          </w:p>
        </w:tc>
      </w:tr>
      <w:tr w:rsidR="00613930" w:rsidRPr="00B42AF5" w14:paraId="359E1833"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7A85F"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6E234636"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TsC03D1</w:t>
            </w:r>
          </w:p>
          <w:p w14:paraId="5A496FA4"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E4CC151" w14:textId="77777777" w:rsidR="00613930" w:rsidRPr="00B42AF5" w:rsidRDefault="00613930" w:rsidP="00A344F5">
            <w:pPr>
              <w:rPr>
                <w:rFonts w:eastAsia="MS Mincho"/>
                <w:sz w:val="18"/>
                <w:szCs w:val="18"/>
                <w:lang w:eastAsia="ja-JP"/>
              </w:rPr>
            </w:pPr>
            <w:r w:rsidRPr="00B92DDA">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IV (Decaparea mecanizata a imbracamintei din beton asfaltic)</w:t>
            </w:r>
          </w:p>
          <w:p w14:paraId="71A118FD"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489693"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7C55833" w14:textId="77777777" w:rsidR="00613930" w:rsidRPr="00B42AF5" w:rsidRDefault="00613930" w:rsidP="00A344F5">
            <w:pPr>
              <w:jc w:val="center"/>
              <w:rPr>
                <w:rFonts w:eastAsia="MS Mincho"/>
                <w:sz w:val="18"/>
                <w:szCs w:val="18"/>
                <w:lang w:eastAsia="ja-JP"/>
              </w:rPr>
            </w:pPr>
          </w:p>
        </w:tc>
      </w:tr>
      <w:tr w:rsidR="00613930" w:rsidRPr="00B42AF5" w14:paraId="1A8E251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326C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2C3A0B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5F9996C"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237F914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F486B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2,95</w:t>
            </w:r>
          </w:p>
        </w:tc>
      </w:tr>
      <w:tr w:rsidR="00613930" w:rsidRPr="00B42AF5" w14:paraId="0857E09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A328F9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0BB8DB0"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637801E"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A3AB6F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98936A8" w14:textId="77777777" w:rsidR="00613930" w:rsidRPr="00B42AF5" w:rsidRDefault="00613930" w:rsidP="00A344F5">
            <w:pPr>
              <w:rPr>
                <w:rFonts w:eastAsia="MS Mincho"/>
                <w:sz w:val="16"/>
                <w:szCs w:val="16"/>
                <w:lang w:eastAsia="ja-JP"/>
              </w:rPr>
            </w:pPr>
          </w:p>
        </w:tc>
      </w:tr>
      <w:tr w:rsidR="00613930" w:rsidRPr="00B42AF5" w14:paraId="6EAFEBE3"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F892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3C4E3D0B"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DI118</w:t>
            </w:r>
          </w:p>
          <w:p w14:paraId="2088A398"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4F8B478"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Decaparea mecanizata a imbracamintei din piatra sparta</w:t>
            </w:r>
          </w:p>
          <w:p w14:paraId="4430268D"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43C997"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1995B94" w14:textId="77777777" w:rsidR="00613930" w:rsidRPr="00B42AF5" w:rsidRDefault="00613930" w:rsidP="00A344F5">
            <w:pPr>
              <w:jc w:val="center"/>
              <w:rPr>
                <w:rFonts w:eastAsia="MS Mincho"/>
                <w:sz w:val="18"/>
                <w:szCs w:val="18"/>
                <w:lang w:eastAsia="ja-JP"/>
              </w:rPr>
            </w:pPr>
          </w:p>
        </w:tc>
      </w:tr>
      <w:tr w:rsidR="00613930" w:rsidRPr="00B42AF5" w14:paraId="0A1C8C5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9562D"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16C002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74E78C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87BAB3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63C5F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0,143</w:t>
            </w:r>
          </w:p>
        </w:tc>
      </w:tr>
      <w:tr w:rsidR="00613930" w:rsidRPr="00B42AF5" w14:paraId="5C2E55E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40947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C8B545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482E9A2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3EDC347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D492F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0,0239</w:t>
            </w:r>
          </w:p>
        </w:tc>
      </w:tr>
      <w:tr w:rsidR="00613930" w:rsidRPr="00B42AF5" w14:paraId="4DF0EBE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21B2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DF9067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2952260003544</w:t>
            </w:r>
          </w:p>
        </w:tc>
        <w:tc>
          <w:tcPr>
            <w:tcW w:w="3544" w:type="dxa"/>
            <w:tcBorders>
              <w:top w:val="single" w:sz="4" w:space="0" w:color="auto"/>
              <w:bottom w:val="single" w:sz="4" w:space="0" w:color="auto"/>
            </w:tcBorders>
          </w:tcPr>
          <w:p w14:paraId="5579751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2F8D00C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6429A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0,0138</w:t>
            </w:r>
          </w:p>
        </w:tc>
      </w:tr>
      <w:tr w:rsidR="00613930" w:rsidRPr="00B42AF5" w14:paraId="7D40E8B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6AB8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53F0CC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2952500005607</w:t>
            </w:r>
          </w:p>
        </w:tc>
        <w:tc>
          <w:tcPr>
            <w:tcW w:w="3544" w:type="dxa"/>
            <w:tcBorders>
              <w:top w:val="single" w:sz="4" w:space="0" w:color="auto"/>
              <w:bottom w:val="single" w:sz="4" w:space="0" w:color="auto"/>
            </w:tcBorders>
          </w:tcPr>
          <w:p w14:paraId="3ED9BA4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Tractor pe senile 80 cp</w:t>
            </w:r>
          </w:p>
        </w:tc>
        <w:tc>
          <w:tcPr>
            <w:tcW w:w="1134" w:type="dxa"/>
            <w:tcBorders>
              <w:top w:val="single" w:sz="4" w:space="0" w:color="auto"/>
              <w:bottom w:val="single" w:sz="4" w:space="0" w:color="auto"/>
            </w:tcBorders>
          </w:tcPr>
          <w:p w14:paraId="41CC386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9C452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0,0138</w:t>
            </w:r>
          </w:p>
        </w:tc>
      </w:tr>
      <w:tr w:rsidR="00613930" w:rsidRPr="00B42AF5" w14:paraId="617F953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E2B931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8B68318"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CCFE9DC"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F4B9B5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92A97A" w14:textId="77777777" w:rsidR="00613930" w:rsidRPr="00B42AF5" w:rsidRDefault="00613930" w:rsidP="00A344F5">
            <w:pPr>
              <w:rPr>
                <w:rFonts w:eastAsia="MS Mincho"/>
                <w:sz w:val="16"/>
                <w:szCs w:val="16"/>
                <w:lang w:eastAsia="ja-JP"/>
              </w:rPr>
            </w:pPr>
          </w:p>
        </w:tc>
      </w:tr>
      <w:tr w:rsidR="00613930" w:rsidRPr="00B42AF5" w14:paraId="22DF18BC"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D5D1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283A0976"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TsC03F1</w:t>
            </w:r>
          </w:p>
          <w:p w14:paraId="5589CB4F"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22496E91"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Incarcarea materialului demolat, imbracamintei rutiere din beton asfaltic cu excavatorul de 0,40mc, K=0.8</w:t>
            </w:r>
          </w:p>
          <w:p w14:paraId="7623747C"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38A1A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C9E26A9" w14:textId="77777777" w:rsidR="00613930" w:rsidRPr="00B42AF5" w:rsidRDefault="00613930" w:rsidP="00A344F5">
            <w:pPr>
              <w:jc w:val="center"/>
              <w:rPr>
                <w:rFonts w:eastAsia="MS Mincho"/>
                <w:sz w:val="18"/>
                <w:szCs w:val="18"/>
                <w:lang w:eastAsia="ja-JP"/>
              </w:rPr>
            </w:pPr>
          </w:p>
        </w:tc>
      </w:tr>
      <w:tr w:rsidR="00613930" w:rsidRPr="00B42AF5" w14:paraId="0B58141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4A91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A975AB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6B807213"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pneuri cu o cupa cu motor termic, 0,40-0,70 mc</w:t>
            </w:r>
          </w:p>
        </w:tc>
        <w:tc>
          <w:tcPr>
            <w:tcW w:w="1134" w:type="dxa"/>
            <w:tcBorders>
              <w:top w:val="single" w:sz="4" w:space="0" w:color="auto"/>
              <w:bottom w:val="single" w:sz="4" w:space="0" w:color="auto"/>
            </w:tcBorders>
          </w:tcPr>
          <w:p w14:paraId="39A5414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C737A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2,25</w:t>
            </w:r>
          </w:p>
        </w:tc>
      </w:tr>
      <w:tr w:rsidR="00613930" w:rsidRPr="00B42AF5" w14:paraId="2A6BE5B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D077A9D"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2F7C515"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6508D9E"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B55E2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D2DB3F" w14:textId="77777777" w:rsidR="00613930" w:rsidRPr="00B42AF5" w:rsidRDefault="00613930" w:rsidP="00A344F5">
            <w:pPr>
              <w:rPr>
                <w:rFonts w:eastAsia="MS Mincho"/>
                <w:sz w:val="16"/>
                <w:szCs w:val="16"/>
                <w:lang w:eastAsia="ja-JP"/>
              </w:rPr>
            </w:pPr>
          </w:p>
        </w:tc>
      </w:tr>
      <w:tr w:rsidR="00613930" w:rsidRPr="00B42AF5" w14:paraId="3FFB1755"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8FDF8"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5913CE10"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TsI51A3</w:t>
            </w:r>
          </w:p>
          <w:p w14:paraId="67D513C7"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74649C92"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cu autobasculanta de 10 t la distanta de: 3 km  (in depozit)</w:t>
            </w:r>
          </w:p>
          <w:p w14:paraId="52D780BA"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724ACB"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BAC24D0" w14:textId="77777777" w:rsidR="00613930" w:rsidRPr="00B42AF5" w:rsidRDefault="00613930" w:rsidP="00A344F5">
            <w:pPr>
              <w:jc w:val="center"/>
              <w:rPr>
                <w:rFonts w:eastAsia="MS Mincho"/>
                <w:sz w:val="18"/>
                <w:szCs w:val="18"/>
                <w:lang w:eastAsia="ja-JP"/>
              </w:rPr>
            </w:pPr>
          </w:p>
        </w:tc>
      </w:tr>
      <w:tr w:rsidR="00613930" w:rsidRPr="00B42AF5" w14:paraId="7AAF27A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B002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702B88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0E6F033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3DC2B5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770C2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0,0307</w:t>
            </w:r>
          </w:p>
        </w:tc>
      </w:tr>
      <w:tr w:rsidR="00613930" w:rsidRPr="00B42AF5" w14:paraId="0BECB3D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91482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C88C346"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5B8317F"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64F79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E89B59" w14:textId="77777777" w:rsidR="00613930" w:rsidRPr="00B42AF5" w:rsidRDefault="00613930" w:rsidP="00A344F5">
            <w:pPr>
              <w:rPr>
                <w:rFonts w:eastAsia="MS Mincho"/>
                <w:sz w:val="16"/>
                <w:szCs w:val="16"/>
                <w:lang w:eastAsia="ja-JP"/>
              </w:rPr>
            </w:pPr>
          </w:p>
        </w:tc>
      </w:tr>
      <w:tr w:rsidR="00613930" w:rsidRPr="00B42AF5" w14:paraId="39756C76"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BCE3A1"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73754FC2"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TsC51B</w:t>
            </w:r>
          </w:p>
          <w:p w14:paraId="7681AF1F"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8283CCF"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Lucrari la descarcarea pamintului in depozit, teren categoria II</w:t>
            </w:r>
          </w:p>
          <w:p w14:paraId="6AB1B779"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D89AD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6B8E394" w14:textId="77777777" w:rsidR="00613930" w:rsidRPr="00B42AF5" w:rsidRDefault="00613930" w:rsidP="00A344F5">
            <w:pPr>
              <w:jc w:val="center"/>
              <w:rPr>
                <w:rFonts w:eastAsia="MS Mincho"/>
                <w:sz w:val="18"/>
                <w:szCs w:val="18"/>
                <w:lang w:eastAsia="ja-JP"/>
              </w:rPr>
            </w:pPr>
          </w:p>
        </w:tc>
      </w:tr>
      <w:tr w:rsidR="00613930" w:rsidRPr="00B42AF5" w14:paraId="15EB3DB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EC82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FE15F7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6418A6F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20C9E47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4E6C7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0,40</w:t>
            </w:r>
          </w:p>
        </w:tc>
      </w:tr>
      <w:tr w:rsidR="00613930" w:rsidRPr="00B42AF5" w14:paraId="237F8D2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AB7CF4"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9E596EC"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7DBC65B"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5557D1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BAD4BCD" w14:textId="77777777" w:rsidR="00613930" w:rsidRPr="00B42AF5" w:rsidRDefault="00613930" w:rsidP="00A344F5">
            <w:pPr>
              <w:rPr>
                <w:rFonts w:eastAsia="MS Mincho"/>
                <w:sz w:val="16"/>
                <w:szCs w:val="16"/>
                <w:lang w:eastAsia="ja-JP"/>
              </w:rPr>
            </w:pPr>
          </w:p>
        </w:tc>
      </w:tr>
      <w:tr w:rsidR="00613930" w:rsidRPr="00B42AF5" w14:paraId="3B01863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65632"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5E35BE3D"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4ED01096"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1.3. Demolarea bordurii existente</w:t>
            </w:r>
          </w:p>
          <w:p w14:paraId="1F192FF3"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24512E82"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5971F1AA" w14:textId="77777777" w:rsidR="00613930" w:rsidRPr="00B42AF5" w:rsidRDefault="00613930" w:rsidP="00A344F5">
            <w:pPr>
              <w:rPr>
                <w:rFonts w:eastAsia="MS Mincho"/>
                <w:sz w:val="16"/>
                <w:szCs w:val="16"/>
                <w:lang w:eastAsia="ja-JP"/>
              </w:rPr>
            </w:pPr>
          </w:p>
        </w:tc>
      </w:tr>
      <w:tr w:rsidR="00613930" w:rsidRPr="00B42AF5" w14:paraId="5E0B98D7"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6137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66A68EC1"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DG04B</w:t>
            </w:r>
          </w:p>
          <w:p w14:paraId="1EBF74FB"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1F7861E"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Demontarea bordurei mari 100.30.15</w:t>
            </w:r>
          </w:p>
          <w:p w14:paraId="7FE10AEE"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6D4B1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6E68A25" w14:textId="77777777" w:rsidR="00613930" w:rsidRPr="00B42AF5" w:rsidRDefault="00613930" w:rsidP="00A344F5">
            <w:pPr>
              <w:jc w:val="center"/>
              <w:rPr>
                <w:rFonts w:eastAsia="MS Mincho"/>
                <w:sz w:val="18"/>
                <w:szCs w:val="18"/>
                <w:lang w:eastAsia="ja-JP"/>
              </w:rPr>
            </w:pPr>
          </w:p>
        </w:tc>
      </w:tr>
      <w:tr w:rsidR="00613930" w:rsidRPr="00B42AF5" w14:paraId="71299FF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36AC2"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E53A1F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97871F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CB9F6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2766C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0,32</w:t>
            </w:r>
          </w:p>
        </w:tc>
      </w:tr>
      <w:tr w:rsidR="00613930" w:rsidRPr="00B42AF5" w14:paraId="022D559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4E9E3F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BDBC69B"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395F31E1"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4094B1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92C710" w14:textId="77777777" w:rsidR="00613930" w:rsidRPr="00B42AF5" w:rsidRDefault="00613930" w:rsidP="00A344F5">
            <w:pPr>
              <w:rPr>
                <w:rFonts w:eastAsia="MS Mincho"/>
                <w:sz w:val="16"/>
                <w:szCs w:val="16"/>
                <w:lang w:eastAsia="ja-JP"/>
              </w:rPr>
            </w:pPr>
          </w:p>
        </w:tc>
      </w:tr>
      <w:tr w:rsidR="00613930" w:rsidRPr="00B42AF5" w14:paraId="6CEC6B80"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94059"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4F665C8B"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TsC03D1</w:t>
            </w:r>
          </w:p>
          <w:p w14:paraId="24F9128B"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249345E" w14:textId="77777777" w:rsidR="00613930" w:rsidRPr="00B42AF5" w:rsidRDefault="00613930" w:rsidP="00A344F5">
            <w:pPr>
              <w:rPr>
                <w:rFonts w:eastAsia="MS Mincho"/>
                <w:sz w:val="18"/>
                <w:szCs w:val="18"/>
                <w:lang w:eastAsia="ja-JP"/>
              </w:rPr>
            </w:pPr>
            <w:r w:rsidRPr="00B92DDA">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IV (Demolarea fundatiei din beton)</w:t>
            </w:r>
          </w:p>
          <w:p w14:paraId="4D6AB3C5"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7F5A33"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DB40189" w14:textId="77777777" w:rsidR="00613930" w:rsidRPr="00B42AF5" w:rsidRDefault="00613930" w:rsidP="00A344F5">
            <w:pPr>
              <w:jc w:val="center"/>
              <w:rPr>
                <w:rFonts w:eastAsia="MS Mincho"/>
                <w:sz w:val="18"/>
                <w:szCs w:val="18"/>
                <w:lang w:eastAsia="ja-JP"/>
              </w:rPr>
            </w:pPr>
          </w:p>
        </w:tc>
      </w:tr>
      <w:tr w:rsidR="00613930" w:rsidRPr="00B42AF5" w14:paraId="00A0C46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500F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062DA2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0B56C1AA"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1A50478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D5362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2,95</w:t>
            </w:r>
          </w:p>
        </w:tc>
      </w:tr>
      <w:tr w:rsidR="00613930" w:rsidRPr="00B42AF5" w14:paraId="67DE32B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29B55EC"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C3C028D"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53A8298"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0B0FF9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149F10B" w14:textId="77777777" w:rsidR="00613930" w:rsidRPr="00B42AF5" w:rsidRDefault="00613930" w:rsidP="00A344F5">
            <w:pPr>
              <w:rPr>
                <w:rFonts w:eastAsia="MS Mincho"/>
                <w:sz w:val="16"/>
                <w:szCs w:val="16"/>
                <w:lang w:eastAsia="ja-JP"/>
              </w:rPr>
            </w:pPr>
          </w:p>
        </w:tc>
      </w:tr>
      <w:tr w:rsidR="00613930" w:rsidRPr="00B42AF5" w14:paraId="4A97FC59"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CFF48"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6EEA54B4"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TsC02D1</w:t>
            </w:r>
          </w:p>
          <w:p w14:paraId="2EC07EA5"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29C74028"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Incarcarea mecanica cu excavatorul de 0,25 mc, K=0.8</w:t>
            </w:r>
          </w:p>
          <w:p w14:paraId="5BF50B8E"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C93C4C"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D1B1729" w14:textId="77777777" w:rsidR="00613930" w:rsidRPr="00B42AF5" w:rsidRDefault="00613930" w:rsidP="00A344F5">
            <w:pPr>
              <w:jc w:val="center"/>
              <w:rPr>
                <w:rFonts w:eastAsia="MS Mincho"/>
                <w:sz w:val="18"/>
                <w:szCs w:val="18"/>
                <w:lang w:eastAsia="ja-JP"/>
              </w:rPr>
            </w:pPr>
          </w:p>
        </w:tc>
      </w:tr>
      <w:tr w:rsidR="00613930" w:rsidRPr="00B42AF5" w14:paraId="283B7C2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8C0D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1C9EDA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14:paraId="5AAE6CA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14:paraId="708AB50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4FCB8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4,77</w:t>
            </w:r>
          </w:p>
        </w:tc>
      </w:tr>
      <w:tr w:rsidR="00613930" w:rsidRPr="00B42AF5" w14:paraId="4FC36EA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1633C5"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7CCB302"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2FC0E2B"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AB87B8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68109C" w14:textId="77777777" w:rsidR="00613930" w:rsidRPr="00B42AF5" w:rsidRDefault="00613930" w:rsidP="00A344F5">
            <w:pPr>
              <w:rPr>
                <w:rFonts w:eastAsia="MS Mincho"/>
                <w:sz w:val="16"/>
                <w:szCs w:val="16"/>
                <w:lang w:eastAsia="ja-JP"/>
              </w:rPr>
            </w:pPr>
          </w:p>
        </w:tc>
      </w:tr>
      <w:tr w:rsidR="00613930" w:rsidRPr="00B42AF5" w14:paraId="5300000D"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78A20F"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09EDE56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TsI51A3</w:t>
            </w:r>
          </w:p>
          <w:p w14:paraId="0687677C"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1399AE35"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cu autobasculanta de 10 t la distanta de: 3 km  (in depozit)</w:t>
            </w:r>
          </w:p>
          <w:p w14:paraId="09BCD68A"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7F10D9"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1B62ED3" w14:textId="77777777" w:rsidR="00613930" w:rsidRPr="00B42AF5" w:rsidRDefault="00613930" w:rsidP="00A344F5">
            <w:pPr>
              <w:jc w:val="center"/>
              <w:rPr>
                <w:rFonts w:eastAsia="MS Mincho"/>
                <w:sz w:val="18"/>
                <w:szCs w:val="18"/>
                <w:lang w:eastAsia="ja-JP"/>
              </w:rPr>
            </w:pPr>
          </w:p>
        </w:tc>
      </w:tr>
      <w:tr w:rsidR="00613930" w:rsidRPr="00B42AF5" w14:paraId="6718AA2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ED75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E686F5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17850A3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65E4D79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30656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0,0307</w:t>
            </w:r>
          </w:p>
        </w:tc>
      </w:tr>
      <w:tr w:rsidR="00613930" w:rsidRPr="00B42AF5" w14:paraId="790A0F8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8442DE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AA0BB73"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343F2C8"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0C5D1D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1060F4" w14:textId="77777777" w:rsidR="00613930" w:rsidRPr="00B42AF5" w:rsidRDefault="00613930" w:rsidP="00A344F5">
            <w:pPr>
              <w:rPr>
                <w:rFonts w:eastAsia="MS Mincho"/>
                <w:sz w:val="16"/>
                <w:szCs w:val="16"/>
                <w:lang w:eastAsia="ja-JP"/>
              </w:rPr>
            </w:pPr>
          </w:p>
        </w:tc>
      </w:tr>
      <w:tr w:rsidR="00613930" w:rsidRPr="00B42AF5" w14:paraId="08E1E81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336EB"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205E8CBF"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64A37C7"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1.4. Demolarea indicatoarelor rutiere existente</w:t>
            </w:r>
          </w:p>
          <w:p w14:paraId="484AB691"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754ABA61"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4EDD160C" w14:textId="77777777" w:rsidR="00613930" w:rsidRPr="00B42AF5" w:rsidRDefault="00613930" w:rsidP="00A344F5">
            <w:pPr>
              <w:rPr>
                <w:rFonts w:eastAsia="MS Mincho"/>
                <w:sz w:val="16"/>
                <w:szCs w:val="16"/>
                <w:lang w:eastAsia="ja-JP"/>
              </w:rPr>
            </w:pPr>
          </w:p>
        </w:tc>
      </w:tr>
      <w:tr w:rsidR="00613930" w:rsidRPr="00B42AF5" w14:paraId="3E010050"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1EA96"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41E15EB9"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DF22A</w:t>
            </w:r>
          </w:p>
          <w:p w14:paraId="7DFBBE10"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DB76A5E"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Deplantarea stilpilor pentru indicatoare de circulatie rutiera</w:t>
            </w:r>
          </w:p>
          <w:p w14:paraId="40786A0C"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89164A"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428FD1C" w14:textId="77777777" w:rsidR="00613930" w:rsidRPr="00B42AF5" w:rsidRDefault="00613930" w:rsidP="00A344F5">
            <w:pPr>
              <w:jc w:val="center"/>
              <w:rPr>
                <w:rFonts w:eastAsia="MS Mincho"/>
                <w:sz w:val="18"/>
                <w:szCs w:val="18"/>
                <w:lang w:eastAsia="ja-JP"/>
              </w:rPr>
            </w:pPr>
          </w:p>
        </w:tc>
      </w:tr>
      <w:tr w:rsidR="00613930" w:rsidRPr="00B42AF5" w14:paraId="42956EB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5C5F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C388AD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03257F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665184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6190E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w:t>
            </w:r>
          </w:p>
        </w:tc>
      </w:tr>
      <w:tr w:rsidR="00613930" w:rsidRPr="00B42AF5" w14:paraId="38F9DE3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5F564"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A63E80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25C9213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00B4E0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BD851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0,21</w:t>
            </w:r>
          </w:p>
        </w:tc>
      </w:tr>
      <w:tr w:rsidR="00613930" w:rsidRPr="00B42AF5" w14:paraId="6636514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4CE14A1"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0FA56FA"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EE7A3A4"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77D96D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1125F3" w14:textId="77777777" w:rsidR="00613930" w:rsidRPr="00B42AF5" w:rsidRDefault="00613930" w:rsidP="00A344F5">
            <w:pPr>
              <w:rPr>
                <w:rFonts w:eastAsia="MS Mincho"/>
                <w:sz w:val="16"/>
                <w:szCs w:val="16"/>
                <w:lang w:eastAsia="ja-JP"/>
              </w:rPr>
            </w:pPr>
          </w:p>
        </w:tc>
      </w:tr>
      <w:tr w:rsidR="00613930" w:rsidRPr="00B42AF5" w14:paraId="4CC4B9F6"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871FF"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269A2ABD"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DF21A</w:t>
            </w:r>
          </w:p>
          <w:p w14:paraId="03666C1B"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B4DFA50"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Demontarea indicatoarelor pentru circulatie rutiera</w:t>
            </w:r>
          </w:p>
          <w:p w14:paraId="498892DF"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775D9D"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94F1964" w14:textId="77777777" w:rsidR="00613930" w:rsidRPr="00B42AF5" w:rsidRDefault="00613930" w:rsidP="00A344F5">
            <w:pPr>
              <w:jc w:val="center"/>
              <w:rPr>
                <w:rFonts w:eastAsia="MS Mincho"/>
                <w:sz w:val="18"/>
                <w:szCs w:val="18"/>
                <w:lang w:eastAsia="ja-JP"/>
              </w:rPr>
            </w:pPr>
          </w:p>
        </w:tc>
      </w:tr>
      <w:tr w:rsidR="00613930" w:rsidRPr="00B42AF5" w14:paraId="5CB4916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EFD24"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9E221B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23339EC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E5F0E7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BA9A5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0,11</w:t>
            </w:r>
          </w:p>
        </w:tc>
      </w:tr>
      <w:tr w:rsidR="00613930" w:rsidRPr="00B42AF5" w14:paraId="0167F28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9E812"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688A5F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3550EF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12BDFB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323BF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0,11</w:t>
            </w:r>
          </w:p>
        </w:tc>
      </w:tr>
      <w:tr w:rsidR="00613930" w:rsidRPr="00B42AF5" w14:paraId="1A58588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BD0973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C45CEDB"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D1D7D89"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F65EE6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78969A" w14:textId="77777777" w:rsidR="00613930" w:rsidRPr="00B42AF5" w:rsidRDefault="00613930" w:rsidP="00A344F5">
            <w:pPr>
              <w:rPr>
                <w:rFonts w:eastAsia="MS Mincho"/>
                <w:sz w:val="16"/>
                <w:szCs w:val="16"/>
                <w:lang w:eastAsia="ja-JP"/>
              </w:rPr>
            </w:pPr>
          </w:p>
        </w:tc>
      </w:tr>
      <w:tr w:rsidR="00613930" w:rsidRPr="00B92DDA" w14:paraId="623BD48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92C5A"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74375574"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9D63E67" w14:textId="77777777" w:rsidR="00613930" w:rsidRPr="00B42AF5" w:rsidRDefault="00613930" w:rsidP="00A344F5">
            <w:pPr>
              <w:rPr>
                <w:rFonts w:eastAsia="MS Mincho"/>
                <w:b/>
                <w:bCs/>
                <w:sz w:val="22"/>
                <w:szCs w:val="22"/>
                <w:lang w:val="en-US" w:eastAsia="ja-JP"/>
              </w:rPr>
            </w:pPr>
            <w:r w:rsidRPr="00B92DDA">
              <w:rPr>
                <w:rFonts w:eastAsia="MS Mincho"/>
                <w:b/>
                <w:bCs/>
                <w:sz w:val="22"/>
                <w:szCs w:val="22"/>
                <w:lang w:val="en-US" w:eastAsia="ja-JP"/>
              </w:rPr>
              <w:t>1.5. Reamenajarea fantinilor la cota de proiect</w:t>
            </w:r>
          </w:p>
          <w:p w14:paraId="7B24A13F" w14:textId="77777777" w:rsidR="00613930" w:rsidRPr="00B92DDA" w:rsidRDefault="00613930" w:rsidP="00A344F5">
            <w:pPr>
              <w:rPr>
                <w:rFonts w:eastAsia="MS Mincho"/>
                <w:sz w:val="16"/>
                <w:szCs w:val="16"/>
                <w:lang w:val="en-US" w:eastAsia="ja-JP"/>
              </w:rPr>
            </w:pPr>
          </w:p>
        </w:tc>
        <w:tc>
          <w:tcPr>
            <w:tcW w:w="1134" w:type="dxa"/>
            <w:tcBorders>
              <w:top w:val="single" w:sz="4" w:space="0" w:color="auto"/>
              <w:bottom w:val="single" w:sz="4" w:space="0" w:color="auto"/>
            </w:tcBorders>
          </w:tcPr>
          <w:p w14:paraId="474AF80E" w14:textId="77777777" w:rsidR="00613930" w:rsidRPr="00B92DDA" w:rsidRDefault="00613930" w:rsidP="00A344F5">
            <w:pPr>
              <w:rPr>
                <w:rFonts w:eastAsia="MS Mincho"/>
                <w:sz w:val="16"/>
                <w:szCs w:val="16"/>
                <w:lang w:val="en-US" w:eastAsia="ja-JP"/>
              </w:rPr>
            </w:pPr>
          </w:p>
        </w:tc>
        <w:tc>
          <w:tcPr>
            <w:tcW w:w="1134" w:type="dxa"/>
            <w:tcBorders>
              <w:top w:val="single" w:sz="4" w:space="0" w:color="auto"/>
              <w:bottom w:val="single" w:sz="4" w:space="0" w:color="auto"/>
            </w:tcBorders>
          </w:tcPr>
          <w:p w14:paraId="221B08D4" w14:textId="77777777" w:rsidR="00613930" w:rsidRPr="00B92DDA" w:rsidRDefault="00613930" w:rsidP="00A344F5">
            <w:pPr>
              <w:rPr>
                <w:rFonts w:eastAsia="MS Mincho"/>
                <w:sz w:val="16"/>
                <w:szCs w:val="16"/>
                <w:lang w:val="en-US" w:eastAsia="ja-JP"/>
              </w:rPr>
            </w:pPr>
          </w:p>
        </w:tc>
      </w:tr>
      <w:tr w:rsidR="00613930" w:rsidRPr="00B42AF5" w14:paraId="032470F9"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61DDC"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7EC44554"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DG06B</w:t>
            </w:r>
          </w:p>
          <w:p w14:paraId="4AA4A180"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28D47A40"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Demolarea fintinilor din beton</w:t>
            </w:r>
          </w:p>
          <w:p w14:paraId="7A62BF6A"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56415D"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D16705E" w14:textId="77777777" w:rsidR="00613930" w:rsidRPr="00B42AF5" w:rsidRDefault="00613930" w:rsidP="00A344F5">
            <w:pPr>
              <w:jc w:val="center"/>
              <w:rPr>
                <w:rFonts w:eastAsia="MS Mincho"/>
                <w:sz w:val="18"/>
                <w:szCs w:val="18"/>
                <w:lang w:eastAsia="ja-JP"/>
              </w:rPr>
            </w:pPr>
          </w:p>
        </w:tc>
      </w:tr>
      <w:tr w:rsidR="00613930" w:rsidRPr="00B42AF5" w14:paraId="5F1BCFB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EA1F4"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467C88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C8517C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8EDBEE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C171B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3,38</w:t>
            </w:r>
          </w:p>
        </w:tc>
      </w:tr>
      <w:tr w:rsidR="00613930" w:rsidRPr="00B42AF5" w14:paraId="4476E24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D95A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363C5A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2912340002509</w:t>
            </w:r>
          </w:p>
        </w:tc>
        <w:tc>
          <w:tcPr>
            <w:tcW w:w="3544" w:type="dxa"/>
            <w:tcBorders>
              <w:top w:val="single" w:sz="4" w:space="0" w:color="auto"/>
              <w:bottom w:val="single" w:sz="4" w:space="0" w:color="auto"/>
            </w:tcBorders>
          </w:tcPr>
          <w:p w14:paraId="65A31752"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Motocompresor mobil de aer de joasa presiune, debit 4,0 - 5,9 mc/min</w:t>
            </w:r>
          </w:p>
        </w:tc>
        <w:tc>
          <w:tcPr>
            <w:tcW w:w="1134" w:type="dxa"/>
            <w:tcBorders>
              <w:top w:val="single" w:sz="4" w:space="0" w:color="auto"/>
              <w:bottom w:val="single" w:sz="4" w:space="0" w:color="auto"/>
            </w:tcBorders>
          </w:tcPr>
          <w:p w14:paraId="3CC29BB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DC05F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0,60</w:t>
            </w:r>
          </w:p>
        </w:tc>
      </w:tr>
      <w:tr w:rsidR="00613930" w:rsidRPr="00B42AF5" w14:paraId="1070562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D4D3C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2CC71E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2952270003380</w:t>
            </w:r>
          </w:p>
        </w:tc>
        <w:tc>
          <w:tcPr>
            <w:tcW w:w="3544" w:type="dxa"/>
            <w:tcBorders>
              <w:top w:val="single" w:sz="4" w:space="0" w:color="auto"/>
              <w:bottom w:val="single" w:sz="4" w:space="0" w:color="auto"/>
            </w:tcBorders>
          </w:tcPr>
          <w:p w14:paraId="383A55C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30F9893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12A9B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0,60</w:t>
            </w:r>
          </w:p>
        </w:tc>
      </w:tr>
      <w:tr w:rsidR="00613930" w:rsidRPr="00B42AF5" w14:paraId="441445F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A5683D"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49CC43E"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D2132C0"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DA4BA6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8EF1C7" w14:textId="77777777" w:rsidR="00613930" w:rsidRPr="00B42AF5" w:rsidRDefault="00613930" w:rsidP="00A344F5">
            <w:pPr>
              <w:rPr>
                <w:rFonts w:eastAsia="MS Mincho"/>
                <w:sz w:val="16"/>
                <w:szCs w:val="16"/>
                <w:lang w:eastAsia="ja-JP"/>
              </w:rPr>
            </w:pPr>
          </w:p>
        </w:tc>
      </w:tr>
      <w:tr w:rsidR="00613930" w:rsidRPr="00B42AF5" w14:paraId="33574860"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CBBFE"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4154E002"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TrI1AA01F2</w:t>
            </w:r>
          </w:p>
          <w:p w14:paraId="7022734E"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74AE7B95"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Incarcarea materialelor din grupa A - grele si marunte prin transport pina la 10 m - de pe rampa sau teren, in auto, categoria 2</w:t>
            </w:r>
          </w:p>
          <w:p w14:paraId="64C7F3E5"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E48044"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A199603" w14:textId="77777777" w:rsidR="00613930" w:rsidRPr="00B42AF5" w:rsidRDefault="00613930" w:rsidP="00A344F5">
            <w:pPr>
              <w:jc w:val="center"/>
              <w:rPr>
                <w:rFonts w:eastAsia="MS Mincho"/>
                <w:sz w:val="18"/>
                <w:szCs w:val="18"/>
                <w:lang w:eastAsia="ja-JP"/>
              </w:rPr>
            </w:pPr>
          </w:p>
        </w:tc>
      </w:tr>
      <w:tr w:rsidR="00613930" w:rsidRPr="00B42AF5" w14:paraId="36365A0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05774"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4A7C90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3D884E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46FB74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D740C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0,45</w:t>
            </w:r>
          </w:p>
        </w:tc>
      </w:tr>
      <w:tr w:rsidR="00613930" w:rsidRPr="00B42AF5" w14:paraId="61944D4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E28A14C"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7C0C9E2"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A0DC4D0"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D440DA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CC419D" w14:textId="77777777" w:rsidR="00613930" w:rsidRPr="00B42AF5" w:rsidRDefault="00613930" w:rsidP="00A344F5">
            <w:pPr>
              <w:rPr>
                <w:rFonts w:eastAsia="MS Mincho"/>
                <w:sz w:val="16"/>
                <w:szCs w:val="16"/>
                <w:lang w:eastAsia="ja-JP"/>
              </w:rPr>
            </w:pPr>
          </w:p>
        </w:tc>
      </w:tr>
      <w:tr w:rsidR="00613930" w:rsidRPr="00B42AF5" w14:paraId="5654A9FA"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61C00"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154CF91B"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TsI51A3</w:t>
            </w:r>
          </w:p>
          <w:p w14:paraId="44FD30C3"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0448C45"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cu autobasculanta de 10 t la distanta de: 3 km</w:t>
            </w:r>
          </w:p>
          <w:p w14:paraId="20C60E55"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208F7E"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12DD2F4" w14:textId="77777777" w:rsidR="00613930" w:rsidRPr="00B42AF5" w:rsidRDefault="00613930" w:rsidP="00A344F5">
            <w:pPr>
              <w:jc w:val="center"/>
              <w:rPr>
                <w:rFonts w:eastAsia="MS Mincho"/>
                <w:sz w:val="18"/>
                <w:szCs w:val="18"/>
                <w:lang w:eastAsia="ja-JP"/>
              </w:rPr>
            </w:pPr>
          </w:p>
        </w:tc>
      </w:tr>
      <w:tr w:rsidR="00613930" w:rsidRPr="00B42AF5" w14:paraId="5078773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9B07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3C49A7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3866355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44187B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3A7F3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0,0307</w:t>
            </w:r>
          </w:p>
        </w:tc>
      </w:tr>
      <w:tr w:rsidR="00613930" w:rsidRPr="00B42AF5" w14:paraId="56221DF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88204E5"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F029A75"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1EC6F77"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67D16E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E45A42" w14:textId="77777777" w:rsidR="00613930" w:rsidRPr="00B42AF5" w:rsidRDefault="00613930" w:rsidP="00A344F5">
            <w:pPr>
              <w:rPr>
                <w:rFonts w:eastAsia="MS Mincho"/>
                <w:sz w:val="16"/>
                <w:szCs w:val="16"/>
                <w:lang w:eastAsia="ja-JP"/>
              </w:rPr>
            </w:pPr>
          </w:p>
        </w:tc>
      </w:tr>
      <w:tr w:rsidR="00613930" w:rsidRPr="00B42AF5" w14:paraId="7C094B6B"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4BFB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639C66D0"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RpAcF04A</w:t>
            </w:r>
          </w:p>
          <w:p w14:paraId="02211966"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AD81DBE"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Reamenajarea fintinelor, beton C16/20</w:t>
            </w:r>
          </w:p>
          <w:p w14:paraId="5FF9EB00"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B93BD7"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A395C9C" w14:textId="77777777" w:rsidR="00613930" w:rsidRPr="00B42AF5" w:rsidRDefault="00613930" w:rsidP="00A344F5">
            <w:pPr>
              <w:jc w:val="center"/>
              <w:rPr>
                <w:rFonts w:eastAsia="MS Mincho"/>
                <w:sz w:val="18"/>
                <w:szCs w:val="18"/>
                <w:lang w:eastAsia="ja-JP"/>
              </w:rPr>
            </w:pPr>
          </w:p>
        </w:tc>
      </w:tr>
      <w:tr w:rsidR="00613930" w:rsidRPr="00B42AF5" w14:paraId="48942CD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F34F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5BFD38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5B23B0A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33D984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07441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3,00</w:t>
            </w:r>
          </w:p>
        </w:tc>
      </w:tr>
      <w:tr w:rsidR="00613930" w:rsidRPr="00B42AF5" w14:paraId="1CB8340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A365C"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C544EF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966815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C7CF37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952F0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0,80</w:t>
            </w:r>
          </w:p>
        </w:tc>
      </w:tr>
      <w:tr w:rsidR="00613930" w:rsidRPr="00B42AF5" w14:paraId="40D0DA7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1D1D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DCB9C8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2663102100897</w:t>
            </w:r>
          </w:p>
        </w:tc>
        <w:tc>
          <w:tcPr>
            <w:tcW w:w="3544" w:type="dxa"/>
            <w:tcBorders>
              <w:top w:val="single" w:sz="4" w:space="0" w:color="auto"/>
              <w:bottom w:val="single" w:sz="4" w:space="0" w:color="auto"/>
            </w:tcBorders>
          </w:tcPr>
          <w:p w14:paraId="0742256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 C16/20</w:t>
            </w:r>
          </w:p>
        </w:tc>
        <w:tc>
          <w:tcPr>
            <w:tcW w:w="1134" w:type="dxa"/>
            <w:tcBorders>
              <w:top w:val="single" w:sz="4" w:space="0" w:color="auto"/>
              <w:bottom w:val="single" w:sz="4" w:space="0" w:color="auto"/>
            </w:tcBorders>
          </w:tcPr>
          <w:p w14:paraId="0FA1488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67CBF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1,03</w:t>
            </w:r>
          </w:p>
        </w:tc>
      </w:tr>
      <w:tr w:rsidR="00613930" w:rsidRPr="00B42AF5" w14:paraId="3917D4E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9202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1326E3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2664102101206</w:t>
            </w:r>
          </w:p>
        </w:tc>
        <w:tc>
          <w:tcPr>
            <w:tcW w:w="3544" w:type="dxa"/>
            <w:tcBorders>
              <w:top w:val="single" w:sz="4" w:space="0" w:color="auto"/>
              <w:bottom w:val="single" w:sz="4" w:space="0" w:color="auto"/>
            </w:tcBorders>
          </w:tcPr>
          <w:p w14:paraId="26BB718D"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Mortar pentru tencuiala M 100-T</w:t>
            </w:r>
          </w:p>
        </w:tc>
        <w:tc>
          <w:tcPr>
            <w:tcW w:w="1134" w:type="dxa"/>
            <w:tcBorders>
              <w:top w:val="single" w:sz="4" w:space="0" w:color="auto"/>
              <w:bottom w:val="single" w:sz="4" w:space="0" w:color="auto"/>
            </w:tcBorders>
          </w:tcPr>
          <w:p w14:paraId="7FFFF6D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ACFD3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w:t>
            </w:r>
          </w:p>
        </w:tc>
      </w:tr>
      <w:tr w:rsidR="00613930" w:rsidRPr="00B42AF5" w14:paraId="1F0EA67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F0F5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E0C2E4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04586A6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4EF6E0F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220F2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10,60</w:t>
            </w:r>
          </w:p>
        </w:tc>
      </w:tr>
      <w:tr w:rsidR="00613930" w:rsidRPr="00B42AF5" w14:paraId="582DF05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14CDD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92A7EB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3E4AF2E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5C54DD3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EB725E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w:t>
            </w:r>
          </w:p>
        </w:tc>
      </w:tr>
      <w:tr w:rsidR="00613930" w:rsidRPr="00B42AF5" w14:paraId="1A7AF3B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9981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EFD62F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2030122928335</w:t>
            </w:r>
          </w:p>
        </w:tc>
        <w:tc>
          <w:tcPr>
            <w:tcW w:w="3544" w:type="dxa"/>
            <w:tcBorders>
              <w:top w:val="single" w:sz="4" w:space="0" w:color="auto"/>
              <w:bottom w:val="single" w:sz="4" w:space="0" w:color="auto"/>
            </w:tcBorders>
          </w:tcPr>
          <w:p w14:paraId="09CA235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Panouri cofraj </w:t>
            </w:r>
          </w:p>
        </w:tc>
        <w:tc>
          <w:tcPr>
            <w:tcW w:w="1134" w:type="dxa"/>
            <w:tcBorders>
              <w:top w:val="single" w:sz="4" w:space="0" w:color="auto"/>
              <w:bottom w:val="single" w:sz="4" w:space="0" w:color="auto"/>
            </w:tcBorders>
          </w:tcPr>
          <w:p w14:paraId="2ABAFF2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2DB2B4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12,50</w:t>
            </w:r>
          </w:p>
        </w:tc>
      </w:tr>
      <w:tr w:rsidR="00613930" w:rsidRPr="00B42AF5" w14:paraId="7CE237D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3EAC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7B38CF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2952270003716</w:t>
            </w:r>
          </w:p>
        </w:tc>
        <w:tc>
          <w:tcPr>
            <w:tcW w:w="3544" w:type="dxa"/>
            <w:tcBorders>
              <w:top w:val="single" w:sz="4" w:space="0" w:color="auto"/>
              <w:bottom w:val="single" w:sz="4" w:space="0" w:color="auto"/>
            </w:tcBorders>
          </w:tcPr>
          <w:p w14:paraId="7E33DF7B"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Vibrator de interior pentru beton 0.90-1.5 KW</w:t>
            </w:r>
          </w:p>
        </w:tc>
        <w:tc>
          <w:tcPr>
            <w:tcW w:w="1134" w:type="dxa"/>
            <w:tcBorders>
              <w:top w:val="single" w:sz="4" w:space="0" w:color="auto"/>
              <w:bottom w:val="single" w:sz="4" w:space="0" w:color="auto"/>
            </w:tcBorders>
          </w:tcPr>
          <w:p w14:paraId="2711664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8D572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0,40</w:t>
            </w:r>
          </w:p>
        </w:tc>
      </w:tr>
      <w:tr w:rsidR="00613930" w:rsidRPr="00B42AF5" w14:paraId="71724DD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495A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26E3F8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4A88BED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7B0D336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7A3B0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0,35</w:t>
            </w:r>
          </w:p>
        </w:tc>
      </w:tr>
      <w:tr w:rsidR="00613930" w:rsidRPr="00B42AF5" w14:paraId="59C097F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20B76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728A7CA"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3DB99ACB"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474303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86B93D6" w14:textId="77777777" w:rsidR="00613930" w:rsidRPr="00B42AF5" w:rsidRDefault="00613930" w:rsidP="00A344F5">
            <w:pPr>
              <w:rPr>
                <w:rFonts w:eastAsia="MS Mincho"/>
                <w:sz w:val="16"/>
                <w:szCs w:val="16"/>
                <w:lang w:eastAsia="ja-JP"/>
              </w:rPr>
            </w:pPr>
          </w:p>
        </w:tc>
      </w:tr>
      <w:tr w:rsidR="00613930" w:rsidRPr="00B42AF5" w14:paraId="148B00A5"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3F60A"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6352C6C1"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AcE07C</w:t>
            </w:r>
          </w:p>
          <w:p w14:paraId="799FD43E"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39E5194"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Montarea capacelor din fonta sau fonta-beton fara piesa-suport, la caminele de vizitare ale instalatiilor de alimentare cu apa si canalizare, carosabil tip III A si B ( Amenajarea capacilor din fonta grele, Tip D400 sau Tip TM)</w:t>
            </w:r>
          </w:p>
          <w:p w14:paraId="6BAC4266"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7C46A1"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CAE66D5" w14:textId="77777777" w:rsidR="00613930" w:rsidRPr="00B42AF5" w:rsidRDefault="00613930" w:rsidP="00A344F5">
            <w:pPr>
              <w:jc w:val="center"/>
              <w:rPr>
                <w:rFonts w:eastAsia="MS Mincho"/>
                <w:sz w:val="18"/>
                <w:szCs w:val="18"/>
                <w:lang w:eastAsia="ja-JP"/>
              </w:rPr>
            </w:pPr>
          </w:p>
        </w:tc>
      </w:tr>
      <w:tr w:rsidR="00613930" w:rsidRPr="00B42AF5" w14:paraId="412EC61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4755C"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73725D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14:paraId="29B34D4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14:paraId="5EA92C2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10DD2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0,82</w:t>
            </w:r>
          </w:p>
        </w:tc>
      </w:tr>
      <w:tr w:rsidR="00613930" w:rsidRPr="00B42AF5" w14:paraId="2F58971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2E32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4815E3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2875274200000</w:t>
            </w:r>
          </w:p>
        </w:tc>
        <w:tc>
          <w:tcPr>
            <w:tcW w:w="3544" w:type="dxa"/>
            <w:tcBorders>
              <w:top w:val="single" w:sz="4" w:space="0" w:color="auto"/>
              <w:bottom w:val="single" w:sz="4" w:space="0" w:color="auto"/>
            </w:tcBorders>
          </w:tcPr>
          <w:p w14:paraId="5207E79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Capac cu rama </w:t>
            </w:r>
          </w:p>
        </w:tc>
        <w:tc>
          <w:tcPr>
            <w:tcW w:w="1134" w:type="dxa"/>
            <w:tcBorders>
              <w:top w:val="single" w:sz="4" w:space="0" w:color="auto"/>
              <w:bottom w:val="single" w:sz="4" w:space="0" w:color="auto"/>
            </w:tcBorders>
          </w:tcPr>
          <w:p w14:paraId="144BE7D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09089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5ED2CDA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9C00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F39730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9FE0E1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326F2D3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26A54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13,50</w:t>
            </w:r>
          </w:p>
        </w:tc>
      </w:tr>
      <w:tr w:rsidR="00613930" w:rsidRPr="00B42AF5" w14:paraId="041B613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7CE7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A27A8E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E88912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Nisip </w:t>
            </w:r>
          </w:p>
        </w:tc>
        <w:tc>
          <w:tcPr>
            <w:tcW w:w="1134" w:type="dxa"/>
            <w:tcBorders>
              <w:top w:val="single" w:sz="4" w:space="0" w:color="auto"/>
              <w:bottom w:val="single" w:sz="4" w:space="0" w:color="auto"/>
            </w:tcBorders>
          </w:tcPr>
          <w:p w14:paraId="48360F3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F3713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0,052</w:t>
            </w:r>
          </w:p>
        </w:tc>
      </w:tr>
      <w:tr w:rsidR="00613930" w:rsidRPr="00B42AF5" w14:paraId="63A8A59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D2CC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C5CD30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0184E2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F7AA76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75CD1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0,013</w:t>
            </w:r>
          </w:p>
        </w:tc>
      </w:tr>
      <w:tr w:rsidR="00613930" w:rsidRPr="00B42AF5" w14:paraId="7417041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7E544A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187C0B8"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FF90499"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F322C7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DF89C6" w14:textId="77777777" w:rsidR="00613930" w:rsidRPr="00B42AF5" w:rsidRDefault="00613930" w:rsidP="00A344F5">
            <w:pPr>
              <w:rPr>
                <w:rFonts w:eastAsia="MS Mincho"/>
                <w:sz w:val="16"/>
                <w:szCs w:val="16"/>
                <w:lang w:eastAsia="ja-JP"/>
              </w:rPr>
            </w:pPr>
          </w:p>
        </w:tc>
      </w:tr>
      <w:tr w:rsidR="00613930" w:rsidRPr="00B42AF5" w14:paraId="7A463FF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402C7"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5EEB56D8"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56F9269"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1.6. Amenajarea zidului de sprijin</w:t>
            </w:r>
          </w:p>
          <w:p w14:paraId="245075E0"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3DC6E0E6"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11AEBF2F" w14:textId="77777777" w:rsidR="00613930" w:rsidRPr="00B42AF5" w:rsidRDefault="00613930" w:rsidP="00A344F5">
            <w:pPr>
              <w:rPr>
                <w:rFonts w:eastAsia="MS Mincho"/>
                <w:sz w:val="16"/>
                <w:szCs w:val="16"/>
                <w:lang w:eastAsia="ja-JP"/>
              </w:rPr>
            </w:pPr>
          </w:p>
        </w:tc>
      </w:tr>
      <w:tr w:rsidR="00613930" w:rsidRPr="00B42AF5" w14:paraId="1B6EF5B6"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070E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35C8DC2F"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RpCS20F</w:t>
            </w:r>
          </w:p>
          <w:p w14:paraId="75B3D7CE"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F6AE6C9"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Demontarea imprejmuirilor din prefabricate de 1,5 - 2,0 m inaltime</w:t>
            </w:r>
          </w:p>
          <w:p w14:paraId="1324648B"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31F2D2"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53D69AE" w14:textId="77777777" w:rsidR="00613930" w:rsidRPr="00B42AF5" w:rsidRDefault="00613930" w:rsidP="00A344F5">
            <w:pPr>
              <w:jc w:val="center"/>
              <w:rPr>
                <w:rFonts w:eastAsia="MS Mincho"/>
                <w:sz w:val="18"/>
                <w:szCs w:val="18"/>
                <w:lang w:eastAsia="ja-JP"/>
              </w:rPr>
            </w:pPr>
          </w:p>
        </w:tc>
      </w:tr>
      <w:tr w:rsidR="00613930" w:rsidRPr="00B42AF5" w14:paraId="16CAFF7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D4FBDF"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7CF48B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14:paraId="56248E5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5376340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B65A1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0,57</w:t>
            </w:r>
          </w:p>
        </w:tc>
      </w:tr>
      <w:tr w:rsidR="00613930" w:rsidRPr="00B42AF5" w14:paraId="38E31F6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64A7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053D52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B261BA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FFFBC9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F3E94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0,57</w:t>
            </w:r>
          </w:p>
        </w:tc>
      </w:tr>
      <w:tr w:rsidR="00613930" w:rsidRPr="00B42AF5" w14:paraId="7310F57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38A4FB"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41E26F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2410520006751</w:t>
            </w:r>
          </w:p>
        </w:tc>
        <w:tc>
          <w:tcPr>
            <w:tcW w:w="3544" w:type="dxa"/>
            <w:tcBorders>
              <w:top w:val="single" w:sz="4" w:space="0" w:color="auto"/>
              <w:bottom w:val="single" w:sz="4" w:space="0" w:color="auto"/>
            </w:tcBorders>
          </w:tcPr>
          <w:p w14:paraId="33C9E69D"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Automacara 4,5 - 9,9 TF; h max.=6,5m, deschidere max.=5,5 m, moment max.=15 TFM</w:t>
            </w:r>
          </w:p>
        </w:tc>
        <w:tc>
          <w:tcPr>
            <w:tcW w:w="1134" w:type="dxa"/>
            <w:tcBorders>
              <w:top w:val="single" w:sz="4" w:space="0" w:color="auto"/>
              <w:bottom w:val="single" w:sz="4" w:space="0" w:color="auto"/>
            </w:tcBorders>
          </w:tcPr>
          <w:p w14:paraId="63A0EBC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82FE5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0,08</w:t>
            </w:r>
          </w:p>
        </w:tc>
      </w:tr>
      <w:tr w:rsidR="00613930" w:rsidRPr="00B42AF5" w14:paraId="71EF6C2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CA4E33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CAD95DE"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A5B13E0"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3167B5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86F2A7" w14:textId="77777777" w:rsidR="00613930" w:rsidRPr="00B42AF5" w:rsidRDefault="00613930" w:rsidP="00A344F5">
            <w:pPr>
              <w:rPr>
                <w:rFonts w:eastAsia="MS Mincho"/>
                <w:sz w:val="16"/>
                <w:szCs w:val="16"/>
                <w:lang w:eastAsia="ja-JP"/>
              </w:rPr>
            </w:pPr>
          </w:p>
        </w:tc>
      </w:tr>
      <w:tr w:rsidR="00613930" w:rsidRPr="00B42AF5" w14:paraId="14F8EBAB"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5F190"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29E0D47D"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TsC03B1</w:t>
            </w:r>
          </w:p>
          <w:p w14:paraId="31449B93"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01119EA" w14:textId="77777777" w:rsidR="00613930" w:rsidRPr="00B42AF5" w:rsidRDefault="00613930" w:rsidP="00A344F5">
            <w:pPr>
              <w:rPr>
                <w:rFonts w:eastAsia="MS Mincho"/>
                <w:sz w:val="18"/>
                <w:szCs w:val="18"/>
                <w:lang w:eastAsia="ja-JP"/>
              </w:rPr>
            </w:pPr>
            <w:r w:rsidRPr="00B92DDA">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w:t>
            </w:r>
          </w:p>
          <w:p w14:paraId="1B1BF2BD"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3BF023"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8784064" w14:textId="77777777" w:rsidR="00613930" w:rsidRPr="00B42AF5" w:rsidRDefault="00613930" w:rsidP="00A344F5">
            <w:pPr>
              <w:jc w:val="center"/>
              <w:rPr>
                <w:rFonts w:eastAsia="MS Mincho"/>
                <w:sz w:val="18"/>
                <w:szCs w:val="18"/>
                <w:lang w:eastAsia="ja-JP"/>
              </w:rPr>
            </w:pPr>
          </w:p>
        </w:tc>
      </w:tr>
      <w:tr w:rsidR="00613930" w:rsidRPr="00B42AF5" w14:paraId="4DDC156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5AD4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985527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4AB85DC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1DF2023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4AF16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2,05</w:t>
            </w:r>
          </w:p>
        </w:tc>
      </w:tr>
      <w:tr w:rsidR="00613930" w:rsidRPr="00B42AF5" w14:paraId="11BE837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2E7301"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3FEABA2"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C0B1727"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08420F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F074FF" w14:textId="77777777" w:rsidR="00613930" w:rsidRPr="00B42AF5" w:rsidRDefault="00613930" w:rsidP="00A344F5">
            <w:pPr>
              <w:rPr>
                <w:rFonts w:eastAsia="MS Mincho"/>
                <w:sz w:val="16"/>
                <w:szCs w:val="16"/>
                <w:lang w:eastAsia="ja-JP"/>
              </w:rPr>
            </w:pPr>
          </w:p>
        </w:tc>
      </w:tr>
      <w:tr w:rsidR="00613930" w:rsidRPr="00B42AF5" w14:paraId="7427C967"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6FCF8"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70E39686"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TsA20B</w:t>
            </w:r>
          </w:p>
          <w:p w14:paraId="66128A1D"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704968E7"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Sapatura manuala de pamint, in taluzuri</w:t>
            </w:r>
          </w:p>
          <w:p w14:paraId="4B4A551C"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B00249"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454B908" w14:textId="77777777" w:rsidR="00613930" w:rsidRPr="00B42AF5" w:rsidRDefault="00613930" w:rsidP="00A344F5">
            <w:pPr>
              <w:jc w:val="center"/>
              <w:rPr>
                <w:rFonts w:eastAsia="MS Mincho"/>
                <w:sz w:val="18"/>
                <w:szCs w:val="18"/>
                <w:lang w:eastAsia="ja-JP"/>
              </w:rPr>
            </w:pPr>
          </w:p>
        </w:tc>
      </w:tr>
      <w:tr w:rsidR="00613930" w:rsidRPr="00B42AF5" w14:paraId="077643C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661D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3C349E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5F6AE2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38417D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9253E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2,06</w:t>
            </w:r>
          </w:p>
        </w:tc>
      </w:tr>
      <w:tr w:rsidR="00613930" w:rsidRPr="00B42AF5" w14:paraId="1D247B7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11F52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EF732FC"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C6BC882"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DF810B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0A5650A" w14:textId="77777777" w:rsidR="00613930" w:rsidRPr="00B42AF5" w:rsidRDefault="00613930" w:rsidP="00A344F5">
            <w:pPr>
              <w:rPr>
                <w:rFonts w:eastAsia="MS Mincho"/>
                <w:sz w:val="16"/>
                <w:szCs w:val="16"/>
                <w:lang w:eastAsia="ja-JP"/>
              </w:rPr>
            </w:pPr>
          </w:p>
        </w:tc>
      </w:tr>
      <w:tr w:rsidR="00613930" w:rsidRPr="00B42AF5" w14:paraId="555606AB"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10A9A"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0C207A49"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TsC03F1</w:t>
            </w:r>
          </w:p>
          <w:p w14:paraId="54FFE8CF"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78932011"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Incarcarea pamintului cu excavatorul de 0,40mc, K=0.8</w:t>
            </w:r>
          </w:p>
          <w:p w14:paraId="3F422855"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121DF7"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A148BD0" w14:textId="77777777" w:rsidR="00613930" w:rsidRPr="00B42AF5" w:rsidRDefault="00613930" w:rsidP="00A344F5">
            <w:pPr>
              <w:jc w:val="center"/>
              <w:rPr>
                <w:rFonts w:eastAsia="MS Mincho"/>
                <w:sz w:val="18"/>
                <w:szCs w:val="18"/>
                <w:lang w:eastAsia="ja-JP"/>
              </w:rPr>
            </w:pPr>
          </w:p>
        </w:tc>
      </w:tr>
      <w:tr w:rsidR="00613930" w:rsidRPr="00B42AF5" w14:paraId="6609E7D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AB94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DB25C2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2E8697C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pneuri cu o cupa cu motor termic, 0,40-0,70 mc</w:t>
            </w:r>
          </w:p>
        </w:tc>
        <w:tc>
          <w:tcPr>
            <w:tcW w:w="1134" w:type="dxa"/>
            <w:tcBorders>
              <w:top w:val="single" w:sz="4" w:space="0" w:color="auto"/>
              <w:bottom w:val="single" w:sz="4" w:space="0" w:color="auto"/>
            </w:tcBorders>
          </w:tcPr>
          <w:p w14:paraId="7C79123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BDBEC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2,25</w:t>
            </w:r>
          </w:p>
        </w:tc>
      </w:tr>
      <w:tr w:rsidR="00613930" w:rsidRPr="00B42AF5" w14:paraId="67256E4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50F517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7B3E99D"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C160128"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3371C3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417AA3" w14:textId="77777777" w:rsidR="00613930" w:rsidRPr="00B42AF5" w:rsidRDefault="00613930" w:rsidP="00A344F5">
            <w:pPr>
              <w:rPr>
                <w:rFonts w:eastAsia="MS Mincho"/>
                <w:sz w:val="16"/>
                <w:szCs w:val="16"/>
                <w:lang w:eastAsia="ja-JP"/>
              </w:rPr>
            </w:pPr>
          </w:p>
        </w:tc>
      </w:tr>
      <w:tr w:rsidR="00613930" w:rsidRPr="00B42AF5" w14:paraId="229605C6"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45164"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1AB33AA1"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TsI51A3</w:t>
            </w:r>
          </w:p>
          <w:p w14:paraId="68DCE909"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7DE4E119"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cu autobasculanta de 10 t la distanta de: 3 km  (in depozit)</w:t>
            </w:r>
          </w:p>
          <w:p w14:paraId="509C6C5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F489BE"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F54EC7B" w14:textId="77777777" w:rsidR="00613930" w:rsidRPr="00B42AF5" w:rsidRDefault="00613930" w:rsidP="00A344F5">
            <w:pPr>
              <w:jc w:val="center"/>
              <w:rPr>
                <w:rFonts w:eastAsia="MS Mincho"/>
                <w:sz w:val="18"/>
                <w:szCs w:val="18"/>
                <w:lang w:eastAsia="ja-JP"/>
              </w:rPr>
            </w:pPr>
          </w:p>
        </w:tc>
      </w:tr>
      <w:tr w:rsidR="00613930" w:rsidRPr="00B42AF5" w14:paraId="520BCB4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8536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D543B0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536A818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37F89C4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8FD6A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0,0307</w:t>
            </w:r>
          </w:p>
        </w:tc>
      </w:tr>
      <w:tr w:rsidR="00613930" w:rsidRPr="00B42AF5" w14:paraId="44565B8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832C7B"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84E268E"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929CE15"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3D3D3D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71F11C" w14:textId="77777777" w:rsidR="00613930" w:rsidRPr="00B42AF5" w:rsidRDefault="00613930" w:rsidP="00A344F5">
            <w:pPr>
              <w:rPr>
                <w:rFonts w:eastAsia="MS Mincho"/>
                <w:sz w:val="16"/>
                <w:szCs w:val="16"/>
                <w:lang w:eastAsia="ja-JP"/>
              </w:rPr>
            </w:pPr>
          </w:p>
        </w:tc>
      </w:tr>
      <w:tr w:rsidR="00613930" w:rsidRPr="00B42AF5" w14:paraId="3DBFC525"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2F528"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4C83DD91"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TsC51B</w:t>
            </w:r>
          </w:p>
          <w:p w14:paraId="79D7DBF0"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91D8557"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Lucrari la descarcarea pamintului in depozit, teren categoria II</w:t>
            </w:r>
          </w:p>
          <w:p w14:paraId="2C913DE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FFFACA"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945029B" w14:textId="77777777" w:rsidR="00613930" w:rsidRPr="00B42AF5" w:rsidRDefault="00613930" w:rsidP="00A344F5">
            <w:pPr>
              <w:jc w:val="center"/>
              <w:rPr>
                <w:rFonts w:eastAsia="MS Mincho"/>
                <w:sz w:val="18"/>
                <w:szCs w:val="18"/>
                <w:lang w:eastAsia="ja-JP"/>
              </w:rPr>
            </w:pPr>
          </w:p>
        </w:tc>
      </w:tr>
      <w:tr w:rsidR="00613930" w:rsidRPr="00B42AF5" w14:paraId="3F00D7A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AEA8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503AE2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693C229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430726A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637EB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0,40</w:t>
            </w:r>
          </w:p>
        </w:tc>
      </w:tr>
      <w:tr w:rsidR="00613930" w:rsidRPr="00B42AF5" w14:paraId="5716931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5D035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1562839"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1520A12"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35915A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BA07B96" w14:textId="77777777" w:rsidR="00613930" w:rsidRPr="00B42AF5" w:rsidRDefault="00613930" w:rsidP="00A344F5">
            <w:pPr>
              <w:rPr>
                <w:rFonts w:eastAsia="MS Mincho"/>
                <w:sz w:val="16"/>
                <w:szCs w:val="16"/>
                <w:lang w:eastAsia="ja-JP"/>
              </w:rPr>
            </w:pPr>
          </w:p>
        </w:tc>
      </w:tr>
      <w:tr w:rsidR="00613930" w:rsidRPr="00B42AF5" w14:paraId="7D8F924F"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6E1AF"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40DCACBF"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TsE02A</w:t>
            </w:r>
          </w:p>
          <w:p w14:paraId="6CDC01BD"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F3B8E25"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Finisarea  manuala a fundului</w:t>
            </w:r>
          </w:p>
          <w:p w14:paraId="3AC8FD3B"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A78777"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504C18F" w14:textId="77777777" w:rsidR="00613930" w:rsidRPr="00B42AF5" w:rsidRDefault="00613930" w:rsidP="00A344F5">
            <w:pPr>
              <w:jc w:val="center"/>
              <w:rPr>
                <w:rFonts w:eastAsia="MS Mincho"/>
                <w:sz w:val="18"/>
                <w:szCs w:val="18"/>
                <w:lang w:eastAsia="ja-JP"/>
              </w:rPr>
            </w:pPr>
          </w:p>
        </w:tc>
      </w:tr>
      <w:tr w:rsidR="00613930" w:rsidRPr="00B42AF5" w14:paraId="7F6FA0E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CE374"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5DE8B4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5919D6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E5028E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3DC70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3,42</w:t>
            </w:r>
          </w:p>
        </w:tc>
      </w:tr>
      <w:tr w:rsidR="00613930" w:rsidRPr="00B42AF5" w14:paraId="6AB00B3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87C4FD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40F3B60"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765B71A"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42E497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C659F0" w14:textId="77777777" w:rsidR="00613930" w:rsidRPr="00B42AF5" w:rsidRDefault="00613930" w:rsidP="00A344F5">
            <w:pPr>
              <w:rPr>
                <w:rFonts w:eastAsia="MS Mincho"/>
                <w:sz w:val="16"/>
                <w:szCs w:val="16"/>
                <w:lang w:eastAsia="ja-JP"/>
              </w:rPr>
            </w:pPr>
          </w:p>
        </w:tc>
      </w:tr>
      <w:tr w:rsidR="00613930" w:rsidRPr="00B42AF5" w14:paraId="719490A2"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A9497"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711368BA"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TsC54B</w:t>
            </w:r>
          </w:p>
          <w:p w14:paraId="10A59BCA"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C563D5F"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de fundatie din piatra sparta LA30, fr.16-32, H-10cm</w:t>
            </w:r>
          </w:p>
          <w:p w14:paraId="537D26B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427BEB"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898A683" w14:textId="77777777" w:rsidR="00613930" w:rsidRPr="00B42AF5" w:rsidRDefault="00613930" w:rsidP="00A344F5">
            <w:pPr>
              <w:jc w:val="center"/>
              <w:rPr>
                <w:rFonts w:eastAsia="MS Mincho"/>
                <w:sz w:val="18"/>
                <w:szCs w:val="18"/>
                <w:lang w:eastAsia="ja-JP"/>
              </w:rPr>
            </w:pPr>
          </w:p>
        </w:tc>
      </w:tr>
      <w:tr w:rsidR="00613930" w:rsidRPr="00B42AF5" w14:paraId="20D2D5D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D7B41"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7EE55B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D5C078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E98C38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918F1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0,99</w:t>
            </w:r>
          </w:p>
        </w:tc>
      </w:tr>
      <w:tr w:rsidR="00613930" w:rsidRPr="00B42AF5" w14:paraId="601961C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1E76D"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DF8306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1411122201752-2</w:t>
            </w:r>
          </w:p>
        </w:tc>
        <w:tc>
          <w:tcPr>
            <w:tcW w:w="3544" w:type="dxa"/>
            <w:tcBorders>
              <w:top w:val="single" w:sz="4" w:space="0" w:color="auto"/>
              <w:bottom w:val="single" w:sz="4" w:space="0" w:color="auto"/>
            </w:tcBorders>
          </w:tcPr>
          <w:p w14:paraId="6565467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Piatra sparta LA30, fr.16-32</w:t>
            </w:r>
          </w:p>
        </w:tc>
        <w:tc>
          <w:tcPr>
            <w:tcW w:w="1134" w:type="dxa"/>
            <w:tcBorders>
              <w:top w:val="single" w:sz="4" w:space="0" w:color="auto"/>
              <w:bottom w:val="single" w:sz="4" w:space="0" w:color="auto"/>
            </w:tcBorders>
          </w:tcPr>
          <w:p w14:paraId="794D30D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57EB1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1,15</w:t>
            </w:r>
          </w:p>
        </w:tc>
      </w:tr>
      <w:tr w:rsidR="00613930" w:rsidRPr="00B42AF5" w14:paraId="138229A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A15F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BB9A7C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C66719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3120375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F9140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0,42</w:t>
            </w:r>
          </w:p>
        </w:tc>
      </w:tr>
      <w:tr w:rsidR="00613930" w:rsidRPr="00B42AF5" w14:paraId="116AD2C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84F87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F3C85F6"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FEBDF98"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6EDB10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ACEEC0" w14:textId="77777777" w:rsidR="00613930" w:rsidRPr="00B42AF5" w:rsidRDefault="00613930" w:rsidP="00A344F5">
            <w:pPr>
              <w:rPr>
                <w:rFonts w:eastAsia="MS Mincho"/>
                <w:sz w:val="16"/>
                <w:szCs w:val="16"/>
                <w:lang w:eastAsia="ja-JP"/>
              </w:rPr>
            </w:pPr>
          </w:p>
        </w:tc>
      </w:tr>
      <w:tr w:rsidR="00613930" w:rsidRPr="00B42AF5" w14:paraId="53D9B105"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511B5"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0B25186F"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PD04A</w:t>
            </w:r>
          </w:p>
          <w:p w14:paraId="29271F56"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5CE9E4E1"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 xml:space="preserve">Montarea armaturilor pentru monolitizarea elementelor prefabricate din beton armat (Plasa din armatura D-10, </w:t>
            </w:r>
            <w:r w:rsidRPr="00B42AF5">
              <w:rPr>
                <w:rFonts w:eastAsia="MS Mincho"/>
                <w:sz w:val="18"/>
                <w:szCs w:val="18"/>
                <w:lang w:eastAsia="ja-JP"/>
              </w:rPr>
              <w:t>А</w:t>
            </w:r>
            <w:r w:rsidRPr="00B92DDA">
              <w:rPr>
                <w:rFonts w:eastAsia="MS Mincho"/>
                <w:sz w:val="18"/>
                <w:szCs w:val="18"/>
                <w:lang w:val="en-US" w:eastAsia="ja-JP"/>
              </w:rPr>
              <w:t xml:space="preserve"> 500 C cu sectiunea golurilor 200x200)</w:t>
            </w:r>
          </w:p>
          <w:p w14:paraId="13FE8640"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70F80E"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6E8EA68" w14:textId="77777777" w:rsidR="00613930" w:rsidRPr="00B42AF5" w:rsidRDefault="00613930" w:rsidP="00A344F5">
            <w:pPr>
              <w:jc w:val="center"/>
              <w:rPr>
                <w:rFonts w:eastAsia="MS Mincho"/>
                <w:sz w:val="18"/>
                <w:szCs w:val="18"/>
                <w:lang w:eastAsia="ja-JP"/>
              </w:rPr>
            </w:pPr>
          </w:p>
        </w:tc>
      </w:tr>
      <w:tr w:rsidR="00613930" w:rsidRPr="00B42AF5" w14:paraId="467A3D7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8E65B"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05A0D3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69BA073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20B3BC1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42D86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0,09</w:t>
            </w:r>
          </w:p>
        </w:tc>
      </w:tr>
      <w:tr w:rsidR="00613930" w:rsidRPr="00B42AF5" w14:paraId="7D1F3C5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95FCE3"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71382C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271060200100</w:t>
            </w:r>
          </w:p>
        </w:tc>
        <w:tc>
          <w:tcPr>
            <w:tcW w:w="3544" w:type="dxa"/>
            <w:tcBorders>
              <w:top w:val="single" w:sz="4" w:space="0" w:color="auto"/>
              <w:bottom w:val="single" w:sz="4" w:space="0" w:color="auto"/>
            </w:tcBorders>
          </w:tcPr>
          <w:p w14:paraId="528DF9B8"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 xml:space="preserve">Plasa din armatura D-10, </w:t>
            </w:r>
            <w:r w:rsidRPr="00B42AF5">
              <w:rPr>
                <w:rFonts w:eastAsia="MS Mincho"/>
                <w:sz w:val="16"/>
                <w:szCs w:val="16"/>
                <w:lang w:eastAsia="ja-JP"/>
              </w:rPr>
              <w:t>А</w:t>
            </w:r>
            <w:r w:rsidRPr="00B92DDA">
              <w:rPr>
                <w:rFonts w:eastAsia="MS Mincho"/>
                <w:sz w:val="16"/>
                <w:szCs w:val="16"/>
                <w:lang w:val="en-US" w:eastAsia="ja-JP"/>
              </w:rPr>
              <w:t xml:space="preserve"> 500 C </w:t>
            </w:r>
          </w:p>
        </w:tc>
        <w:tc>
          <w:tcPr>
            <w:tcW w:w="1134" w:type="dxa"/>
            <w:tcBorders>
              <w:top w:val="single" w:sz="4" w:space="0" w:color="auto"/>
              <w:bottom w:val="single" w:sz="4" w:space="0" w:color="auto"/>
            </w:tcBorders>
          </w:tcPr>
          <w:p w14:paraId="2BB1DC5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5FB16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654DE9D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BD9A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8B9F77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2746133803141</w:t>
            </w:r>
          </w:p>
        </w:tc>
        <w:tc>
          <w:tcPr>
            <w:tcW w:w="3544" w:type="dxa"/>
            <w:tcBorders>
              <w:top w:val="single" w:sz="4" w:space="0" w:color="auto"/>
              <w:bottom w:val="single" w:sz="4" w:space="0" w:color="auto"/>
            </w:tcBorders>
          </w:tcPr>
          <w:p w14:paraId="61569C17"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 xml:space="preserve">Sirma moale obisnuita  D=1 mm </w:t>
            </w:r>
          </w:p>
        </w:tc>
        <w:tc>
          <w:tcPr>
            <w:tcW w:w="1134" w:type="dxa"/>
            <w:tcBorders>
              <w:top w:val="single" w:sz="4" w:space="0" w:color="auto"/>
              <w:bottom w:val="single" w:sz="4" w:space="0" w:color="auto"/>
            </w:tcBorders>
          </w:tcPr>
          <w:p w14:paraId="52AF09B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15099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0,015</w:t>
            </w:r>
          </w:p>
        </w:tc>
      </w:tr>
      <w:tr w:rsidR="00613930" w:rsidRPr="00B42AF5" w14:paraId="71DCAAB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119B6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3838946"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8360796"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BCDF86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C0863B" w14:textId="77777777" w:rsidR="00613930" w:rsidRPr="00B42AF5" w:rsidRDefault="00613930" w:rsidP="00A344F5">
            <w:pPr>
              <w:rPr>
                <w:rFonts w:eastAsia="MS Mincho"/>
                <w:sz w:val="16"/>
                <w:szCs w:val="16"/>
                <w:lang w:eastAsia="ja-JP"/>
              </w:rPr>
            </w:pPr>
          </w:p>
        </w:tc>
      </w:tr>
      <w:tr w:rsidR="00613930" w:rsidRPr="00B42AF5" w14:paraId="7D5E58CF"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DB05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0BB35B5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Dl119</w:t>
            </w:r>
          </w:p>
          <w:p w14:paraId="7AC4E37C"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E58110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Beton monolit clasa C20/25,</w:t>
            </w:r>
          </w:p>
          <w:p w14:paraId="4392BCB8"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5EC412"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194CF97" w14:textId="77777777" w:rsidR="00613930" w:rsidRPr="00B42AF5" w:rsidRDefault="00613930" w:rsidP="00A344F5">
            <w:pPr>
              <w:jc w:val="center"/>
              <w:rPr>
                <w:rFonts w:eastAsia="MS Mincho"/>
                <w:sz w:val="18"/>
                <w:szCs w:val="18"/>
                <w:lang w:eastAsia="ja-JP"/>
              </w:rPr>
            </w:pPr>
          </w:p>
        </w:tc>
      </w:tr>
      <w:tr w:rsidR="00613930" w:rsidRPr="00B42AF5" w14:paraId="7D04004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2012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172E3B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F961C2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CC2BAA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7F018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3,19</w:t>
            </w:r>
          </w:p>
        </w:tc>
      </w:tr>
      <w:tr w:rsidR="00613930" w:rsidRPr="00B42AF5" w14:paraId="51A93CB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AC09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F0B27C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2663102100000-3</w:t>
            </w:r>
          </w:p>
        </w:tc>
        <w:tc>
          <w:tcPr>
            <w:tcW w:w="3544" w:type="dxa"/>
            <w:tcBorders>
              <w:top w:val="single" w:sz="4" w:space="0" w:color="auto"/>
              <w:bottom w:val="single" w:sz="4" w:space="0" w:color="auto"/>
            </w:tcBorders>
          </w:tcPr>
          <w:p w14:paraId="1A0330E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 C20/25</w:t>
            </w:r>
          </w:p>
        </w:tc>
        <w:tc>
          <w:tcPr>
            <w:tcW w:w="1134" w:type="dxa"/>
            <w:tcBorders>
              <w:top w:val="single" w:sz="4" w:space="0" w:color="auto"/>
              <w:bottom w:val="single" w:sz="4" w:space="0" w:color="auto"/>
            </w:tcBorders>
          </w:tcPr>
          <w:p w14:paraId="0778D03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D77DF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1,02</w:t>
            </w:r>
          </w:p>
        </w:tc>
      </w:tr>
      <w:tr w:rsidR="00613930" w:rsidRPr="00B42AF5" w14:paraId="53B776C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8AB36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810A95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723C65C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1219B64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73593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0,037</w:t>
            </w:r>
          </w:p>
        </w:tc>
      </w:tr>
      <w:tr w:rsidR="00613930" w:rsidRPr="00B42AF5" w14:paraId="51D933D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3FF8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17E3B4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12B4E1D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4048E73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DB41A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0,428</w:t>
            </w:r>
          </w:p>
        </w:tc>
      </w:tr>
      <w:tr w:rsidR="00613930" w:rsidRPr="00B42AF5" w14:paraId="6F55F2E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A5F0BC"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D110FEC"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29CB058"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025F11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A9FDAE0" w14:textId="77777777" w:rsidR="00613930" w:rsidRPr="00B42AF5" w:rsidRDefault="00613930" w:rsidP="00A344F5">
            <w:pPr>
              <w:rPr>
                <w:rFonts w:eastAsia="MS Mincho"/>
                <w:sz w:val="16"/>
                <w:szCs w:val="16"/>
                <w:lang w:eastAsia="ja-JP"/>
              </w:rPr>
            </w:pPr>
          </w:p>
        </w:tc>
      </w:tr>
      <w:tr w:rsidR="00613930" w:rsidRPr="00B42AF5" w14:paraId="5155741C"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3EC92"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61A76B7D"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CO06A</w:t>
            </w:r>
          </w:p>
          <w:p w14:paraId="6ED37B11"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2252127"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Imprejmuiri din plasa de sirma (material dupa demontare, fara piatra sparta)</w:t>
            </w:r>
          </w:p>
          <w:p w14:paraId="2575B740"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03E32D"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02EEF6B" w14:textId="77777777" w:rsidR="00613930" w:rsidRPr="00B42AF5" w:rsidRDefault="00613930" w:rsidP="00A344F5">
            <w:pPr>
              <w:jc w:val="center"/>
              <w:rPr>
                <w:rFonts w:eastAsia="MS Mincho"/>
                <w:sz w:val="18"/>
                <w:szCs w:val="18"/>
                <w:lang w:eastAsia="ja-JP"/>
              </w:rPr>
            </w:pPr>
          </w:p>
        </w:tc>
      </w:tr>
      <w:tr w:rsidR="00613930" w:rsidRPr="00B42AF5" w14:paraId="0DDA0D1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44271"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985D4F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14:paraId="1E47375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2D22959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D28AC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0,62</w:t>
            </w:r>
          </w:p>
        </w:tc>
      </w:tr>
      <w:tr w:rsidR="00613930" w:rsidRPr="00B42AF5" w14:paraId="0385E20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5AA7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2DA438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A5E05F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416906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ADAFA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0,14</w:t>
            </w:r>
          </w:p>
        </w:tc>
      </w:tr>
      <w:tr w:rsidR="00613930" w:rsidRPr="00B42AF5" w14:paraId="12D1CFC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3E13C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289B5E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2732103646250</w:t>
            </w:r>
          </w:p>
        </w:tc>
        <w:tc>
          <w:tcPr>
            <w:tcW w:w="3544" w:type="dxa"/>
            <w:tcBorders>
              <w:top w:val="single" w:sz="4" w:space="0" w:color="auto"/>
              <w:bottom w:val="single" w:sz="4" w:space="0" w:color="auto"/>
            </w:tcBorders>
          </w:tcPr>
          <w:p w14:paraId="581584FD"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Panouri de gard din rama de otel rotund si plasa de sirma dupa demontare</w:t>
            </w:r>
          </w:p>
        </w:tc>
        <w:tc>
          <w:tcPr>
            <w:tcW w:w="1134" w:type="dxa"/>
            <w:tcBorders>
              <w:top w:val="single" w:sz="4" w:space="0" w:color="auto"/>
              <w:bottom w:val="single" w:sz="4" w:space="0" w:color="auto"/>
            </w:tcBorders>
          </w:tcPr>
          <w:p w14:paraId="4C9BBEB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DF0666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0,95</w:t>
            </w:r>
          </w:p>
        </w:tc>
      </w:tr>
      <w:tr w:rsidR="00613930" w:rsidRPr="00B42AF5" w14:paraId="3C96C58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C600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99DC85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2710703700340</w:t>
            </w:r>
          </w:p>
        </w:tc>
        <w:tc>
          <w:tcPr>
            <w:tcW w:w="3544" w:type="dxa"/>
            <w:tcBorders>
              <w:top w:val="single" w:sz="4" w:space="0" w:color="auto"/>
              <w:bottom w:val="single" w:sz="4" w:space="0" w:color="auto"/>
            </w:tcBorders>
          </w:tcPr>
          <w:p w14:paraId="151C5202"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Banda de otel laminat la cald de 25x3 mm</w:t>
            </w:r>
          </w:p>
        </w:tc>
        <w:tc>
          <w:tcPr>
            <w:tcW w:w="1134" w:type="dxa"/>
            <w:tcBorders>
              <w:top w:val="single" w:sz="4" w:space="0" w:color="auto"/>
              <w:bottom w:val="single" w:sz="4" w:space="0" w:color="auto"/>
            </w:tcBorders>
          </w:tcPr>
          <w:p w14:paraId="7A82CF5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5A55A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0,24</w:t>
            </w:r>
          </w:p>
        </w:tc>
      </w:tr>
      <w:tr w:rsidR="00613930" w:rsidRPr="00B42AF5" w14:paraId="56CB791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3AFE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71FA95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2811106302050</w:t>
            </w:r>
          </w:p>
        </w:tc>
        <w:tc>
          <w:tcPr>
            <w:tcW w:w="3544" w:type="dxa"/>
            <w:tcBorders>
              <w:top w:val="single" w:sz="4" w:space="0" w:color="auto"/>
              <w:bottom w:val="single" w:sz="4" w:space="0" w:color="auto"/>
            </w:tcBorders>
          </w:tcPr>
          <w:p w14:paraId="34B0AE59"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Stilp din beton armat dupa demontare</w:t>
            </w:r>
          </w:p>
        </w:tc>
        <w:tc>
          <w:tcPr>
            <w:tcW w:w="1134" w:type="dxa"/>
            <w:tcBorders>
              <w:top w:val="single" w:sz="4" w:space="0" w:color="auto"/>
              <w:bottom w:val="single" w:sz="4" w:space="0" w:color="auto"/>
            </w:tcBorders>
          </w:tcPr>
          <w:p w14:paraId="791D5F3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DA23A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0,504</w:t>
            </w:r>
          </w:p>
        </w:tc>
      </w:tr>
      <w:tr w:rsidR="00613930" w:rsidRPr="00B42AF5" w14:paraId="11D240B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0478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AF51BC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14:paraId="08366B7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14:paraId="2AC4ADF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527D0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0,05</w:t>
            </w:r>
          </w:p>
        </w:tc>
      </w:tr>
      <w:tr w:rsidR="00613930" w:rsidRPr="00B42AF5" w14:paraId="7D03D02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A09FE81"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C757A05"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41D705E1"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109708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2E4163" w14:textId="77777777" w:rsidR="00613930" w:rsidRPr="00B42AF5" w:rsidRDefault="00613930" w:rsidP="00A344F5">
            <w:pPr>
              <w:rPr>
                <w:rFonts w:eastAsia="MS Mincho"/>
                <w:sz w:val="16"/>
                <w:szCs w:val="16"/>
                <w:lang w:eastAsia="ja-JP"/>
              </w:rPr>
            </w:pPr>
          </w:p>
        </w:tc>
      </w:tr>
      <w:tr w:rsidR="00613930" w:rsidRPr="00B42AF5" w14:paraId="37859DF0"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584B2"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69D0655F"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TsC03F1</w:t>
            </w:r>
          </w:p>
          <w:p w14:paraId="7ACDDD00"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6A453FE"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Incarcarea pamintului cu excavatorul de 0,40mc, K=0.8</w:t>
            </w:r>
          </w:p>
          <w:p w14:paraId="29370F04"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47DAD4"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FA2D0B5" w14:textId="77777777" w:rsidR="00613930" w:rsidRPr="00B42AF5" w:rsidRDefault="00613930" w:rsidP="00A344F5">
            <w:pPr>
              <w:jc w:val="center"/>
              <w:rPr>
                <w:rFonts w:eastAsia="MS Mincho"/>
                <w:sz w:val="18"/>
                <w:szCs w:val="18"/>
                <w:lang w:eastAsia="ja-JP"/>
              </w:rPr>
            </w:pPr>
          </w:p>
        </w:tc>
      </w:tr>
      <w:tr w:rsidR="00613930" w:rsidRPr="00B42AF5" w14:paraId="6B23F19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8DD53"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B1F8A8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24121A90"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pneuri cu o cupa cu motor termic, 0,40-0,70 mc</w:t>
            </w:r>
          </w:p>
        </w:tc>
        <w:tc>
          <w:tcPr>
            <w:tcW w:w="1134" w:type="dxa"/>
            <w:tcBorders>
              <w:top w:val="single" w:sz="4" w:space="0" w:color="auto"/>
              <w:bottom w:val="single" w:sz="4" w:space="0" w:color="auto"/>
            </w:tcBorders>
          </w:tcPr>
          <w:p w14:paraId="6591BEA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4C23A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2,25</w:t>
            </w:r>
          </w:p>
        </w:tc>
      </w:tr>
      <w:tr w:rsidR="00613930" w:rsidRPr="00B42AF5" w14:paraId="7E71574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CF849E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C391716"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53788D8"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E89CF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DF377D" w14:textId="77777777" w:rsidR="00613930" w:rsidRPr="00B42AF5" w:rsidRDefault="00613930" w:rsidP="00A344F5">
            <w:pPr>
              <w:rPr>
                <w:rFonts w:eastAsia="MS Mincho"/>
                <w:sz w:val="16"/>
                <w:szCs w:val="16"/>
                <w:lang w:eastAsia="ja-JP"/>
              </w:rPr>
            </w:pPr>
          </w:p>
        </w:tc>
      </w:tr>
      <w:tr w:rsidR="00613930" w:rsidRPr="00B42AF5" w14:paraId="5C7E843E"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E2525"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4E53DAED"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TsI51A3</w:t>
            </w:r>
          </w:p>
          <w:p w14:paraId="020291D0"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7A098A1"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cu autobasculanta de 10 t la distanta de: 3 km  (din depozit)</w:t>
            </w:r>
          </w:p>
          <w:p w14:paraId="270C1795"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F1775D"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B7CE228" w14:textId="77777777" w:rsidR="00613930" w:rsidRPr="00B42AF5" w:rsidRDefault="00613930" w:rsidP="00A344F5">
            <w:pPr>
              <w:jc w:val="center"/>
              <w:rPr>
                <w:rFonts w:eastAsia="MS Mincho"/>
                <w:sz w:val="18"/>
                <w:szCs w:val="18"/>
                <w:lang w:eastAsia="ja-JP"/>
              </w:rPr>
            </w:pPr>
          </w:p>
        </w:tc>
      </w:tr>
      <w:tr w:rsidR="00613930" w:rsidRPr="00B42AF5" w14:paraId="34D109B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414B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DBA9FC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3B91125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4778E35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B6CE7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0,0307</w:t>
            </w:r>
          </w:p>
        </w:tc>
      </w:tr>
      <w:tr w:rsidR="00613930" w:rsidRPr="00B42AF5" w14:paraId="0D94CA5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6E52F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D71FBB6"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48D26C7A"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B986BC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6C4508" w14:textId="77777777" w:rsidR="00613930" w:rsidRPr="00B42AF5" w:rsidRDefault="00613930" w:rsidP="00A344F5">
            <w:pPr>
              <w:rPr>
                <w:rFonts w:eastAsia="MS Mincho"/>
                <w:sz w:val="16"/>
                <w:szCs w:val="16"/>
                <w:lang w:eastAsia="ja-JP"/>
              </w:rPr>
            </w:pPr>
          </w:p>
        </w:tc>
      </w:tr>
      <w:tr w:rsidR="00613930" w:rsidRPr="00B42AF5" w14:paraId="2B2FCDC9"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2CDF0"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7243265C"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TsD01A</w:t>
            </w:r>
          </w:p>
          <w:p w14:paraId="15237DC7"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D9CF36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Deplasarea pamintului grosimea 10-30 cm, manual</w:t>
            </w:r>
          </w:p>
          <w:p w14:paraId="59330538"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5C1BC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9A23A06" w14:textId="77777777" w:rsidR="00613930" w:rsidRPr="00B42AF5" w:rsidRDefault="00613930" w:rsidP="00A344F5">
            <w:pPr>
              <w:jc w:val="center"/>
              <w:rPr>
                <w:rFonts w:eastAsia="MS Mincho"/>
                <w:sz w:val="18"/>
                <w:szCs w:val="18"/>
                <w:lang w:eastAsia="ja-JP"/>
              </w:rPr>
            </w:pPr>
          </w:p>
        </w:tc>
      </w:tr>
      <w:tr w:rsidR="00613930" w:rsidRPr="00B42AF5" w14:paraId="2806E60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6685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F0DDE0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20B4EC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6DA87A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92FD9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0,18</w:t>
            </w:r>
          </w:p>
        </w:tc>
      </w:tr>
      <w:tr w:rsidR="00613930" w:rsidRPr="00B42AF5" w14:paraId="3CE42D0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BB2A1C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EF470CE"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2988D2B"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16C678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CCE677" w14:textId="77777777" w:rsidR="00613930" w:rsidRPr="00B42AF5" w:rsidRDefault="00613930" w:rsidP="00A344F5">
            <w:pPr>
              <w:rPr>
                <w:rFonts w:eastAsia="MS Mincho"/>
                <w:sz w:val="16"/>
                <w:szCs w:val="16"/>
                <w:lang w:eastAsia="ja-JP"/>
              </w:rPr>
            </w:pPr>
          </w:p>
        </w:tc>
      </w:tr>
      <w:tr w:rsidR="00613930" w:rsidRPr="00B42AF5" w14:paraId="770DC104"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08A9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61F2626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DI105</w:t>
            </w:r>
          </w:p>
          <w:p w14:paraId="2AB6F50C"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7E39417"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Compactare pamintului de cat. II cu maiuri pneumatice</w:t>
            </w:r>
          </w:p>
          <w:p w14:paraId="00B5222E"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ED00CC"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24473E5" w14:textId="77777777" w:rsidR="00613930" w:rsidRPr="00B42AF5" w:rsidRDefault="00613930" w:rsidP="00A344F5">
            <w:pPr>
              <w:jc w:val="center"/>
              <w:rPr>
                <w:rFonts w:eastAsia="MS Mincho"/>
                <w:sz w:val="18"/>
                <w:szCs w:val="18"/>
                <w:lang w:eastAsia="ja-JP"/>
              </w:rPr>
            </w:pPr>
          </w:p>
        </w:tc>
      </w:tr>
      <w:tr w:rsidR="00613930" w:rsidRPr="00B42AF5" w14:paraId="79158C6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29E3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06D06F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1B0064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8EE54A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3313C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11,20</w:t>
            </w:r>
          </w:p>
        </w:tc>
      </w:tr>
      <w:tr w:rsidR="00613930" w:rsidRPr="00B42AF5" w14:paraId="3E07E96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86EE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083C78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2952270004024</w:t>
            </w:r>
          </w:p>
        </w:tc>
        <w:tc>
          <w:tcPr>
            <w:tcW w:w="3544" w:type="dxa"/>
            <w:tcBorders>
              <w:top w:val="single" w:sz="4" w:space="0" w:color="auto"/>
              <w:bottom w:val="single" w:sz="4" w:space="0" w:color="auto"/>
            </w:tcBorders>
          </w:tcPr>
          <w:p w14:paraId="7A8A22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Mai pneumatic</w:t>
            </w:r>
          </w:p>
        </w:tc>
        <w:tc>
          <w:tcPr>
            <w:tcW w:w="1134" w:type="dxa"/>
            <w:tcBorders>
              <w:top w:val="single" w:sz="4" w:space="0" w:color="auto"/>
              <w:bottom w:val="single" w:sz="4" w:space="0" w:color="auto"/>
            </w:tcBorders>
          </w:tcPr>
          <w:p w14:paraId="204F7D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83436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10,90</w:t>
            </w:r>
          </w:p>
        </w:tc>
      </w:tr>
      <w:tr w:rsidR="00613930" w:rsidRPr="00B42AF5" w14:paraId="194D6F8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931D91"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6E22023"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BF7BE1A"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A44A7B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E1E647" w14:textId="77777777" w:rsidR="00613930" w:rsidRPr="00B42AF5" w:rsidRDefault="00613930" w:rsidP="00A344F5">
            <w:pPr>
              <w:rPr>
                <w:rFonts w:eastAsia="MS Mincho"/>
                <w:sz w:val="16"/>
                <w:szCs w:val="16"/>
                <w:lang w:eastAsia="ja-JP"/>
              </w:rPr>
            </w:pPr>
          </w:p>
        </w:tc>
      </w:tr>
      <w:tr w:rsidR="00613930" w:rsidRPr="00B42AF5" w14:paraId="6331D08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CF98B"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4EBE1F5D"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EC612C4"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2. Lucrari de terasamente</w:t>
            </w:r>
          </w:p>
          <w:p w14:paraId="3FCADD31"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64948188"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303A2B5A" w14:textId="77777777" w:rsidR="00613930" w:rsidRPr="00B42AF5" w:rsidRDefault="00613930" w:rsidP="00A344F5">
            <w:pPr>
              <w:rPr>
                <w:rFonts w:eastAsia="MS Mincho"/>
                <w:sz w:val="16"/>
                <w:szCs w:val="16"/>
                <w:lang w:eastAsia="ja-JP"/>
              </w:rPr>
            </w:pPr>
          </w:p>
        </w:tc>
      </w:tr>
      <w:tr w:rsidR="00613930" w:rsidRPr="00B42AF5" w14:paraId="471F874E"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9FA3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44A15079"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TsC03F1</w:t>
            </w:r>
          </w:p>
          <w:p w14:paraId="7B98FDC8"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74CDAF7" w14:textId="77777777" w:rsidR="00613930" w:rsidRPr="00B42AF5" w:rsidRDefault="00613930" w:rsidP="00A344F5">
            <w:pPr>
              <w:rPr>
                <w:rFonts w:eastAsia="MS Mincho"/>
                <w:sz w:val="18"/>
                <w:szCs w:val="18"/>
                <w:lang w:eastAsia="ja-JP"/>
              </w:rPr>
            </w:pPr>
            <w:r w:rsidRPr="00B92DDA">
              <w:rPr>
                <w:rFonts w:eastAsia="MS Mincho"/>
                <w:sz w:val="18"/>
                <w:szCs w:val="18"/>
                <w:lang w:val="en-US" w:eastAsia="ja-JP"/>
              </w:rPr>
              <w:t xml:space="preserve">Excavarea pamintului in debleu exc. 0,4 m.c., in rambleu si umplerea zonelor verzi (acostamente), pamint gr. </w:t>
            </w:r>
            <w:r w:rsidRPr="00B42AF5">
              <w:rPr>
                <w:rFonts w:eastAsia="MS Mincho"/>
                <w:sz w:val="18"/>
                <w:szCs w:val="18"/>
                <w:lang w:eastAsia="ja-JP"/>
              </w:rPr>
              <w:t>II,  Y = 1,73 t/mc.</w:t>
            </w:r>
          </w:p>
          <w:p w14:paraId="1A791292"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CA208A"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24F1C22" w14:textId="77777777" w:rsidR="00613930" w:rsidRPr="00B42AF5" w:rsidRDefault="00613930" w:rsidP="00A344F5">
            <w:pPr>
              <w:jc w:val="center"/>
              <w:rPr>
                <w:rFonts w:eastAsia="MS Mincho"/>
                <w:sz w:val="18"/>
                <w:szCs w:val="18"/>
                <w:lang w:eastAsia="ja-JP"/>
              </w:rPr>
            </w:pPr>
          </w:p>
        </w:tc>
      </w:tr>
      <w:tr w:rsidR="00613930" w:rsidRPr="00B42AF5" w14:paraId="1A26420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6A72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19791F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EC82BF7"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404B7E3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35FBD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2,25</w:t>
            </w:r>
          </w:p>
        </w:tc>
      </w:tr>
      <w:tr w:rsidR="00613930" w:rsidRPr="00B42AF5" w14:paraId="3EF1F8E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BF401C"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C0B55E6"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9EB4FB2"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35D0BC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9A6A6D" w14:textId="77777777" w:rsidR="00613930" w:rsidRPr="00B42AF5" w:rsidRDefault="00613930" w:rsidP="00A344F5">
            <w:pPr>
              <w:rPr>
                <w:rFonts w:eastAsia="MS Mincho"/>
                <w:sz w:val="16"/>
                <w:szCs w:val="16"/>
                <w:lang w:eastAsia="ja-JP"/>
              </w:rPr>
            </w:pPr>
          </w:p>
        </w:tc>
      </w:tr>
      <w:tr w:rsidR="00613930" w:rsidRPr="00B42AF5" w14:paraId="63F9B982"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E78093"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433C777F"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TsI51A1</w:t>
            </w:r>
          </w:p>
          <w:p w14:paraId="01C112CA"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6FA8614"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pamintului cu autobasculanta de 10 t la distanta de: 1 km</w:t>
            </w:r>
          </w:p>
          <w:p w14:paraId="33F69E09"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1997EA"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BE59AEA" w14:textId="77777777" w:rsidR="00613930" w:rsidRPr="00B42AF5" w:rsidRDefault="00613930" w:rsidP="00A344F5">
            <w:pPr>
              <w:jc w:val="center"/>
              <w:rPr>
                <w:rFonts w:eastAsia="MS Mincho"/>
                <w:sz w:val="18"/>
                <w:szCs w:val="18"/>
                <w:lang w:eastAsia="ja-JP"/>
              </w:rPr>
            </w:pPr>
          </w:p>
        </w:tc>
      </w:tr>
      <w:tr w:rsidR="00613930" w:rsidRPr="00B42AF5" w14:paraId="4650EFA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4E91E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741524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0FFDEFD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1BE5FB1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DE9D3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0,0232</w:t>
            </w:r>
          </w:p>
        </w:tc>
      </w:tr>
      <w:tr w:rsidR="00613930" w:rsidRPr="00B42AF5" w14:paraId="60C7EDB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05F20B"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12361D1"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56C7641"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D01619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909F716" w14:textId="77777777" w:rsidR="00613930" w:rsidRPr="00B42AF5" w:rsidRDefault="00613930" w:rsidP="00A344F5">
            <w:pPr>
              <w:rPr>
                <w:rFonts w:eastAsia="MS Mincho"/>
                <w:sz w:val="16"/>
                <w:szCs w:val="16"/>
                <w:lang w:eastAsia="ja-JP"/>
              </w:rPr>
            </w:pPr>
          </w:p>
        </w:tc>
      </w:tr>
      <w:tr w:rsidR="00613930" w:rsidRPr="00B42AF5" w14:paraId="040FCFFD"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F67F0E"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3B754189"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TsC03F1</w:t>
            </w:r>
          </w:p>
          <w:p w14:paraId="1C5FEB94"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26DD5932" w14:textId="77777777" w:rsidR="00613930" w:rsidRPr="00B42AF5" w:rsidRDefault="00613930" w:rsidP="00A344F5">
            <w:pPr>
              <w:rPr>
                <w:rFonts w:eastAsia="MS Mincho"/>
                <w:sz w:val="18"/>
                <w:szCs w:val="18"/>
                <w:lang w:eastAsia="ja-JP"/>
              </w:rPr>
            </w:pPr>
            <w:r w:rsidRPr="00B92DDA">
              <w:rPr>
                <w:rFonts w:eastAsia="MS Mincho"/>
                <w:sz w:val="18"/>
                <w:szCs w:val="18"/>
                <w:lang w:val="en-US" w:eastAsia="ja-JP"/>
              </w:rPr>
              <w:t xml:space="preserve">Excavarea pamintului in debleu exc. 0,4 m.c., in locul acumulare, pamint gr. </w:t>
            </w:r>
            <w:r w:rsidRPr="00B42AF5">
              <w:rPr>
                <w:rFonts w:eastAsia="MS Mincho"/>
                <w:sz w:val="18"/>
                <w:szCs w:val="18"/>
                <w:lang w:eastAsia="ja-JP"/>
              </w:rPr>
              <w:t>II,  Y = 1,73 t/mc.</w:t>
            </w:r>
          </w:p>
          <w:p w14:paraId="14B39122"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D38125"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80E4056" w14:textId="77777777" w:rsidR="00613930" w:rsidRPr="00B42AF5" w:rsidRDefault="00613930" w:rsidP="00A344F5">
            <w:pPr>
              <w:jc w:val="center"/>
              <w:rPr>
                <w:rFonts w:eastAsia="MS Mincho"/>
                <w:sz w:val="18"/>
                <w:szCs w:val="18"/>
                <w:lang w:eastAsia="ja-JP"/>
              </w:rPr>
            </w:pPr>
          </w:p>
        </w:tc>
      </w:tr>
      <w:tr w:rsidR="00613930" w:rsidRPr="00B42AF5" w14:paraId="4362FAA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ACD7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C9928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2AA75BFB"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71807BE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1E574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2,25</w:t>
            </w:r>
          </w:p>
        </w:tc>
      </w:tr>
      <w:tr w:rsidR="00613930" w:rsidRPr="00B42AF5" w14:paraId="4D498EF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737787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6156138"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D3F8213"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86DFFD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EFD05B7" w14:textId="77777777" w:rsidR="00613930" w:rsidRPr="00B42AF5" w:rsidRDefault="00613930" w:rsidP="00A344F5">
            <w:pPr>
              <w:rPr>
                <w:rFonts w:eastAsia="MS Mincho"/>
                <w:sz w:val="16"/>
                <w:szCs w:val="16"/>
                <w:lang w:eastAsia="ja-JP"/>
              </w:rPr>
            </w:pPr>
          </w:p>
        </w:tc>
      </w:tr>
      <w:tr w:rsidR="00613930" w:rsidRPr="00B42AF5" w14:paraId="3BAEA66C"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F2DE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6D915813"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TsI51A3</w:t>
            </w:r>
          </w:p>
          <w:p w14:paraId="7BECCA95"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624B5BB"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cu autobasculanta de 10 t la distanta de: 3 km</w:t>
            </w:r>
          </w:p>
          <w:p w14:paraId="095CADAA"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7F075C"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B4A1B87" w14:textId="77777777" w:rsidR="00613930" w:rsidRPr="00B42AF5" w:rsidRDefault="00613930" w:rsidP="00A344F5">
            <w:pPr>
              <w:jc w:val="center"/>
              <w:rPr>
                <w:rFonts w:eastAsia="MS Mincho"/>
                <w:sz w:val="18"/>
                <w:szCs w:val="18"/>
                <w:lang w:eastAsia="ja-JP"/>
              </w:rPr>
            </w:pPr>
          </w:p>
        </w:tc>
      </w:tr>
      <w:tr w:rsidR="00613930" w:rsidRPr="00B42AF5" w14:paraId="3738AC5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3562D"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A7DC72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764CFB1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024A048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9CF1C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0,0307</w:t>
            </w:r>
          </w:p>
        </w:tc>
      </w:tr>
      <w:tr w:rsidR="00613930" w:rsidRPr="00B42AF5" w14:paraId="79465FA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375C5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ADE694C"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317A4D78"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BFACBA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63EEC9" w14:textId="77777777" w:rsidR="00613930" w:rsidRPr="00B42AF5" w:rsidRDefault="00613930" w:rsidP="00A344F5">
            <w:pPr>
              <w:rPr>
                <w:rFonts w:eastAsia="MS Mincho"/>
                <w:sz w:val="16"/>
                <w:szCs w:val="16"/>
                <w:lang w:eastAsia="ja-JP"/>
              </w:rPr>
            </w:pPr>
          </w:p>
        </w:tc>
      </w:tr>
      <w:tr w:rsidR="00613930" w:rsidRPr="00B42AF5" w14:paraId="55889477"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0EA3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38B69B72"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TsC51B</w:t>
            </w:r>
          </w:p>
          <w:p w14:paraId="50763F3A"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364739A"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Lucrari la descarcarea pamintului in depozit, teren categoria II</w:t>
            </w:r>
          </w:p>
          <w:p w14:paraId="1FB3CB7D"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924D81"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AB43890" w14:textId="77777777" w:rsidR="00613930" w:rsidRPr="00B42AF5" w:rsidRDefault="00613930" w:rsidP="00A344F5">
            <w:pPr>
              <w:jc w:val="center"/>
              <w:rPr>
                <w:rFonts w:eastAsia="MS Mincho"/>
                <w:sz w:val="18"/>
                <w:szCs w:val="18"/>
                <w:lang w:eastAsia="ja-JP"/>
              </w:rPr>
            </w:pPr>
          </w:p>
        </w:tc>
      </w:tr>
      <w:tr w:rsidR="00613930" w:rsidRPr="00B42AF5" w14:paraId="5AD6A0C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4757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D0B471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64B26C8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2BF9918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504A1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0,40</w:t>
            </w:r>
          </w:p>
        </w:tc>
      </w:tr>
      <w:tr w:rsidR="00613930" w:rsidRPr="00B42AF5" w14:paraId="3508179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6E34F2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96183D6"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D0B6069"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87E9AC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0476B8" w14:textId="77777777" w:rsidR="00613930" w:rsidRPr="00B42AF5" w:rsidRDefault="00613930" w:rsidP="00A344F5">
            <w:pPr>
              <w:rPr>
                <w:rFonts w:eastAsia="MS Mincho"/>
                <w:sz w:val="16"/>
                <w:szCs w:val="16"/>
                <w:lang w:eastAsia="ja-JP"/>
              </w:rPr>
            </w:pPr>
          </w:p>
        </w:tc>
      </w:tr>
      <w:tr w:rsidR="00613930" w:rsidRPr="00B42AF5" w14:paraId="6FFB453A"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EA95F"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203451F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DI96</w:t>
            </w:r>
          </w:p>
          <w:p w14:paraId="123A44C2"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06C84E4"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Compactarea casetei in pamint de cat.II, cu compactor pe pneuri de 25 t , 6-8 parcursuri pe o urma  (</w:t>
            </w:r>
            <w:r w:rsidRPr="00B42AF5">
              <w:rPr>
                <w:rFonts w:eastAsia="MS Mincho"/>
                <w:sz w:val="18"/>
                <w:szCs w:val="18"/>
                <w:lang w:eastAsia="ja-JP"/>
              </w:rPr>
              <w:t>каток</w:t>
            </w:r>
            <w:r w:rsidRPr="00B92DDA">
              <w:rPr>
                <w:rFonts w:eastAsia="MS Mincho"/>
                <w:sz w:val="18"/>
                <w:szCs w:val="18"/>
                <w:lang w:val="en-US" w:eastAsia="ja-JP"/>
              </w:rPr>
              <w:t xml:space="preserve"> </w:t>
            </w:r>
            <w:r w:rsidRPr="00B42AF5">
              <w:rPr>
                <w:rFonts w:eastAsia="MS Mincho"/>
                <w:sz w:val="18"/>
                <w:szCs w:val="18"/>
                <w:lang w:eastAsia="ja-JP"/>
              </w:rPr>
              <w:t>самоходный</w:t>
            </w:r>
            <w:r w:rsidRPr="00B92DDA">
              <w:rPr>
                <w:rFonts w:eastAsia="MS Mincho"/>
                <w:sz w:val="18"/>
                <w:szCs w:val="18"/>
                <w:lang w:val="en-US" w:eastAsia="ja-JP"/>
              </w:rPr>
              <w:t>)</w:t>
            </w:r>
          </w:p>
          <w:p w14:paraId="3E33046E"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3DD57D"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D33FAF8" w14:textId="77777777" w:rsidR="00613930" w:rsidRPr="00B42AF5" w:rsidRDefault="00613930" w:rsidP="00A344F5">
            <w:pPr>
              <w:jc w:val="center"/>
              <w:rPr>
                <w:rFonts w:eastAsia="MS Mincho"/>
                <w:sz w:val="18"/>
                <w:szCs w:val="18"/>
                <w:lang w:eastAsia="ja-JP"/>
              </w:rPr>
            </w:pPr>
          </w:p>
        </w:tc>
      </w:tr>
      <w:tr w:rsidR="00613930" w:rsidRPr="00B42AF5" w14:paraId="6389072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BC81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458FF1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2952240004125</w:t>
            </w:r>
          </w:p>
        </w:tc>
        <w:tc>
          <w:tcPr>
            <w:tcW w:w="3544" w:type="dxa"/>
            <w:tcBorders>
              <w:top w:val="single" w:sz="4" w:space="0" w:color="auto"/>
              <w:bottom w:val="single" w:sz="4" w:space="0" w:color="auto"/>
            </w:tcBorders>
          </w:tcPr>
          <w:p w14:paraId="353EE7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Compactor 25 t</w:t>
            </w:r>
          </w:p>
        </w:tc>
        <w:tc>
          <w:tcPr>
            <w:tcW w:w="1134" w:type="dxa"/>
            <w:tcBorders>
              <w:top w:val="single" w:sz="4" w:space="0" w:color="auto"/>
              <w:bottom w:val="single" w:sz="4" w:space="0" w:color="auto"/>
            </w:tcBorders>
          </w:tcPr>
          <w:p w14:paraId="493790A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B602D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1,192</w:t>
            </w:r>
          </w:p>
        </w:tc>
      </w:tr>
      <w:tr w:rsidR="00613930" w:rsidRPr="00B42AF5" w14:paraId="43F08A3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E51D7F"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2A943F0"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2A02DE0"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60C9C2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CCE68D7" w14:textId="77777777" w:rsidR="00613930" w:rsidRPr="00B42AF5" w:rsidRDefault="00613930" w:rsidP="00A344F5">
            <w:pPr>
              <w:rPr>
                <w:rFonts w:eastAsia="MS Mincho"/>
                <w:sz w:val="16"/>
                <w:szCs w:val="16"/>
                <w:lang w:eastAsia="ja-JP"/>
              </w:rPr>
            </w:pPr>
          </w:p>
        </w:tc>
      </w:tr>
      <w:tr w:rsidR="00613930" w:rsidRPr="00B42AF5" w14:paraId="65D815EA"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22CF9"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4EB44EFB"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TsC03E1</w:t>
            </w:r>
          </w:p>
          <w:p w14:paraId="7646DD0E"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179B552E"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Incarcarea pamintului vegetal cu excavatorul de 0,40mc</w:t>
            </w:r>
          </w:p>
          <w:p w14:paraId="3D1F7930"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78F81B"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AD3238F" w14:textId="77777777" w:rsidR="00613930" w:rsidRPr="00B42AF5" w:rsidRDefault="00613930" w:rsidP="00A344F5">
            <w:pPr>
              <w:jc w:val="center"/>
              <w:rPr>
                <w:rFonts w:eastAsia="MS Mincho"/>
                <w:sz w:val="18"/>
                <w:szCs w:val="18"/>
                <w:lang w:eastAsia="ja-JP"/>
              </w:rPr>
            </w:pPr>
          </w:p>
        </w:tc>
      </w:tr>
      <w:tr w:rsidR="00613930" w:rsidRPr="00B42AF5" w14:paraId="6FF26AA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D95E3"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2FC042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938FC9A"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Excavator pe pneuri cu o cupa cu motor termic, 0,40-0,70 mc</w:t>
            </w:r>
          </w:p>
        </w:tc>
        <w:tc>
          <w:tcPr>
            <w:tcW w:w="1134" w:type="dxa"/>
            <w:tcBorders>
              <w:top w:val="single" w:sz="4" w:space="0" w:color="auto"/>
              <w:bottom w:val="single" w:sz="4" w:space="0" w:color="auto"/>
            </w:tcBorders>
          </w:tcPr>
          <w:p w14:paraId="7A3F7A0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38854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1,95</w:t>
            </w:r>
          </w:p>
        </w:tc>
      </w:tr>
      <w:tr w:rsidR="00613930" w:rsidRPr="00B42AF5" w14:paraId="6D2658E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F2D2E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B91A4FD"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3D7332CF"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771122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D34688" w14:textId="77777777" w:rsidR="00613930" w:rsidRPr="00B42AF5" w:rsidRDefault="00613930" w:rsidP="00A344F5">
            <w:pPr>
              <w:rPr>
                <w:rFonts w:eastAsia="MS Mincho"/>
                <w:sz w:val="16"/>
                <w:szCs w:val="16"/>
                <w:lang w:eastAsia="ja-JP"/>
              </w:rPr>
            </w:pPr>
          </w:p>
        </w:tc>
      </w:tr>
      <w:tr w:rsidR="00613930" w:rsidRPr="00B42AF5" w14:paraId="0948138D"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C8DD8"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0F4A9D12"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TsI51A1</w:t>
            </w:r>
          </w:p>
          <w:p w14:paraId="3C7869EC"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728446EB"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Transportarea pamintului cu autobasculanta de 10 t la distanta de: 1 km</w:t>
            </w:r>
          </w:p>
          <w:p w14:paraId="57A18A7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4938F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31B37BD" w14:textId="77777777" w:rsidR="00613930" w:rsidRPr="00B42AF5" w:rsidRDefault="00613930" w:rsidP="00A344F5">
            <w:pPr>
              <w:jc w:val="center"/>
              <w:rPr>
                <w:rFonts w:eastAsia="MS Mincho"/>
                <w:sz w:val="18"/>
                <w:szCs w:val="18"/>
                <w:lang w:eastAsia="ja-JP"/>
              </w:rPr>
            </w:pPr>
          </w:p>
        </w:tc>
      </w:tr>
      <w:tr w:rsidR="00613930" w:rsidRPr="00B42AF5" w14:paraId="7D6FD0B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2CF8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B81516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1B1DB07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D06C3D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93819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0,0232</w:t>
            </w:r>
          </w:p>
        </w:tc>
      </w:tr>
      <w:tr w:rsidR="00613930" w:rsidRPr="00B42AF5" w14:paraId="5A576BA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A6B86C"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7FDED10"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37C52E2"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3847A4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549969" w14:textId="77777777" w:rsidR="00613930" w:rsidRPr="00B42AF5" w:rsidRDefault="00613930" w:rsidP="00A344F5">
            <w:pPr>
              <w:rPr>
                <w:rFonts w:eastAsia="MS Mincho"/>
                <w:sz w:val="16"/>
                <w:szCs w:val="16"/>
                <w:lang w:eastAsia="ja-JP"/>
              </w:rPr>
            </w:pPr>
          </w:p>
        </w:tc>
      </w:tr>
      <w:tr w:rsidR="00613930" w:rsidRPr="00B42AF5" w14:paraId="49911011"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AFE8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1494493B"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TsD01A</w:t>
            </w:r>
          </w:p>
          <w:p w14:paraId="17CA2664"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12F8885"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Deplasarea pamintului vegetal pe acostamente, taluzurile terasamentelor, grosimea 10 cm, manual</w:t>
            </w:r>
          </w:p>
          <w:p w14:paraId="5795270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068FFC"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6CE6D9E" w14:textId="77777777" w:rsidR="00613930" w:rsidRPr="00B42AF5" w:rsidRDefault="00613930" w:rsidP="00A344F5">
            <w:pPr>
              <w:jc w:val="center"/>
              <w:rPr>
                <w:rFonts w:eastAsia="MS Mincho"/>
                <w:sz w:val="18"/>
                <w:szCs w:val="18"/>
                <w:lang w:eastAsia="ja-JP"/>
              </w:rPr>
            </w:pPr>
          </w:p>
        </w:tc>
      </w:tr>
      <w:tr w:rsidR="00613930" w:rsidRPr="00B42AF5" w14:paraId="5CF238F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24A3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78726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6D1987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1D4006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21299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0,18</w:t>
            </w:r>
          </w:p>
        </w:tc>
      </w:tr>
      <w:tr w:rsidR="00613930" w:rsidRPr="00B42AF5" w14:paraId="0DB6E60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807A5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2E2BCFE"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4F791E23"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485F19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1922CA2" w14:textId="77777777" w:rsidR="00613930" w:rsidRPr="00B42AF5" w:rsidRDefault="00613930" w:rsidP="00A344F5">
            <w:pPr>
              <w:rPr>
                <w:rFonts w:eastAsia="MS Mincho"/>
                <w:sz w:val="16"/>
                <w:szCs w:val="16"/>
                <w:lang w:eastAsia="ja-JP"/>
              </w:rPr>
            </w:pPr>
          </w:p>
        </w:tc>
      </w:tr>
      <w:tr w:rsidR="00613930" w:rsidRPr="00B42AF5" w14:paraId="5A87B9F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3F5EF"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791EA5AA"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7C674C7"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3. Lucrari de consolidare</w:t>
            </w:r>
          </w:p>
          <w:p w14:paraId="037AC01A"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172855B4"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016C8CF9" w14:textId="77777777" w:rsidR="00613930" w:rsidRPr="00B42AF5" w:rsidRDefault="00613930" w:rsidP="00A344F5">
            <w:pPr>
              <w:rPr>
                <w:rFonts w:eastAsia="MS Mincho"/>
                <w:sz w:val="16"/>
                <w:szCs w:val="16"/>
                <w:lang w:eastAsia="ja-JP"/>
              </w:rPr>
            </w:pPr>
          </w:p>
        </w:tc>
      </w:tr>
      <w:tr w:rsidR="00613930" w:rsidRPr="00B92DDA" w14:paraId="67D719E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626BA"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353879EC"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2AA3018" w14:textId="77777777" w:rsidR="00613930" w:rsidRPr="00B42AF5" w:rsidRDefault="00613930" w:rsidP="00A344F5">
            <w:pPr>
              <w:rPr>
                <w:rFonts w:eastAsia="MS Mincho"/>
                <w:b/>
                <w:bCs/>
                <w:sz w:val="22"/>
                <w:szCs w:val="22"/>
                <w:lang w:val="en-US" w:eastAsia="ja-JP"/>
              </w:rPr>
            </w:pPr>
            <w:r w:rsidRPr="00B92DDA">
              <w:rPr>
                <w:rFonts w:eastAsia="MS Mincho"/>
                <w:b/>
                <w:bCs/>
                <w:sz w:val="22"/>
                <w:szCs w:val="22"/>
                <w:lang w:val="en-US" w:eastAsia="ja-JP"/>
              </w:rPr>
              <w:t>3.1. Consolidarea  zonelor verzi cu insamintare manuala</w:t>
            </w:r>
          </w:p>
          <w:p w14:paraId="6603EEFE" w14:textId="77777777" w:rsidR="00613930" w:rsidRPr="00B92DDA" w:rsidRDefault="00613930" w:rsidP="00A344F5">
            <w:pPr>
              <w:rPr>
                <w:rFonts w:eastAsia="MS Mincho"/>
                <w:sz w:val="16"/>
                <w:szCs w:val="16"/>
                <w:lang w:val="en-US" w:eastAsia="ja-JP"/>
              </w:rPr>
            </w:pPr>
          </w:p>
        </w:tc>
        <w:tc>
          <w:tcPr>
            <w:tcW w:w="1134" w:type="dxa"/>
            <w:tcBorders>
              <w:top w:val="single" w:sz="4" w:space="0" w:color="auto"/>
              <w:bottom w:val="single" w:sz="4" w:space="0" w:color="auto"/>
            </w:tcBorders>
          </w:tcPr>
          <w:p w14:paraId="3FF48427" w14:textId="77777777" w:rsidR="00613930" w:rsidRPr="00B92DDA" w:rsidRDefault="00613930" w:rsidP="00A344F5">
            <w:pPr>
              <w:rPr>
                <w:rFonts w:eastAsia="MS Mincho"/>
                <w:sz w:val="16"/>
                <w:szCs w:val="16"/>
                <w:lang w:val="en-US" w:eastAsia="ja-JP"/>
              </w:rPr>
            </w:pPr>
          </w:p>
        </w:tc>
        <w:tc>
          <w:tcPr>
            <w:tcW w:w="1134" w:type="dxa"/>
            <w:tcBorders>
              <w:top w:val="single" w:sz="4" w:space="0" w:color="auto"/>
              <w:bottom w:val="single" w:sz="4" w:space="0" w:color="auto"/>
            </w:tcBorders>
          </w:tcPr>
          <w:p w14:paraId="227EAC01" w14:textId="77777777" w:rsidR="00613930" w:rsidRPr="00B92DDA" w:rsidRDefault="00613930" w:rsidP="00A344F5">
            <w:pPr>
              <w:rPr>
                <w:rFonts w:eastAsia="MS Mincho"/>
                <w:sz w:val="16"/>
                <w:szCs w:val="16"/>
                <w:lang w:val="en-US" w:eastAsia="ja-JP"/>
              </w:rPr>
            </w:pPr>
          </w:p>
        </w:tc>
      </w:tr>
      <w:tr w:rsidR="00613930" w:rsidRPr="00B42AF5" w14:paraId="18115263"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AD1B9"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341C6F43"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TsH09C</w:t>
            </w:r>
          </w:p>
          <w:p w14:paraId="41E53B00"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12154ACA"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Semanarea gazonului pe suprafetele taluzelor</w:t>
            </w:r>
          </w:p>
          <w:p w14:paraId="55E2EE6A"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E139D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474C512" w14:textId="77777777" w:rsidR="00613930" w:rsidRPr="00B42AF5" w:rsidRDefault="00613930" w:rsidP="00A344F5">
            <w:pPr>
              <w:jc w:val="center"/>
              <w:rPr>
                <w:rFonts w:eastAsia="MS Mincho"/>
                <w:sz w:val="18"/>
                <w:szCs w:val="18"/>
                <w:lang w:eastAsia="ja-JP"/>
              </w:rPr>
            </w:pPr>
          </w:p>
        </w:tc>
      </w:tr>
      <w:tr w:rsidR="00613930" w:rsidRPr="00B42AF5" w14:paraId="5C6D5D8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25204"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7614A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1A67A1C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14B510D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5352D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5,20</w:t>
            </w:r>
          </w:p>
        </w:tc>
      </w:tr>
      <w:tr w:rsidR="00613930" w:rsidRPr="00B42AF5" w14:paraId="6861ECB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A914B3"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38BF40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5B1D00E3"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Seminte de plante-graminee perene (pm)</w:t>
            </w:r>
          </w:p>
        </w:tc>
        <w:tc>
          <w:tcPr>
            <w:tcW w:w="1134" w:type="dxa"/>
            <w:tcBorders>
              <w:top w:val="single" w:sz="4" w:space="0" w:color="auto"/>
              <w:bottom w:val="single" w:sz="4" w:space="0" w:color="auto"/>
            </w:tcBorders>
          </w:tcPr>
          <w:p w14:paraId="02B7F09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95887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43EE610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C2CCD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F3871CD"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3729352"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D8AA66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1F842F" w14:textId="77777777" w:rsidR="00613930" w:rsidRPr="00B42AF5" w:rsidRDefault="00613930" w:rsidP="00A344F5">
            <w:pPr>
              <w:rPr>
                <w:rFonts w:eastAsia="MS Mincho"/>
                <w:sz w:val="16"/>
                <w:szCs w:val="16"/>
                <w:lang w:eastAsia="ja-JP"/>
              </w:rPr>
            </w:pPr>
          </w:p>
        </w:tc>
      </w:tr>
      <w:tr w:rsidR="00613930" w:rsidRPr="00B42AF5" w14:paraId="68A635C0"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D7E59"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3FB4DB46"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TsH12B</w:t>
            </w:r>
          </w:p>
          <w:p w14:paraId="184CD616"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56BDD2AC"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Udarea suprafetelor cu furtunul de la cisterna</w:t>
            </w:r>
          </w:p>
          <w:p w14:paraId="4B47F1AA"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0EF727"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32C5854" w14:textId="77777777" w:rsidR="00613930" w:rsidRPr="00B42AF5" w:rsidRDefault="00613930" w:rsidP="00A344F5">
            <w:pPr>
              <w:jc w:val="center"/>
              <w:rPr>
                <w:rFonts w:eastAsia="MS Mincho"/>
                <w:sz w:val="18"/>
                <w:szCs w:val="18"/>
                <w:lang w:eastAsia="ja-JP"/>
              </w:rPr>
            </w:pPr>
          </w:p>
        </w:tc>
      </w:tr>
      <w:tr w:rsidR="00613930" w:rsidRPr="00B42AF5" w14:paraId="154537B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6902C2"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69B978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6A11FC9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4F13730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300B3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0,66</w:t>
            </w:r>
          </w:p>
        </w:tc>
      </w:tr>
      <w:tr w:rsidR="00613930" w:rsidRPr="00B42AF5" w14:paraId="49BFA5F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7BF3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BEEDF3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5F54891"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5DEDE6D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BDFC8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45C8637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4E155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695C86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7B3605C9"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6288DF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E809B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0,386</w:t>
            </w:r>
          </w:p>
        </w:tc>
      </w:tr>
      <w:tr w:rsidR="00613930" w:rsidRPr="00B42AF5" w14:paraId="6905BD5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39CE20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4976AC1"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FE72389"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14B2C2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EA2896" w14:textId="77777777" w:rsidR="00613930" w:rsidRPr="00B42AF5" w:rsidRDefault="00613930" w:rsidP="00A344F5">
            <w:pPr>
              <w:rPr>
                <w:rFonts w:eastAsia="MS Mincho"/>
                <w:sz w:val="16"/>
                <w:szCs w:val="16"/>
                <w:lang w:eastAsia="ja-JP"/>
              </w:rPr>
            </w:pPr>
          </w:p>
        </w:tc>
      </w:tr>
      <w:tr w:rsidR="00613930" w:rsidRPr="00B42AF5" w14:paraId="2FD81C2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E8403"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255B17CC"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32ACA322"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4. Amenajarea sistemului rutier</w:t>
            </w:r>
          </w:p>
          <w:p w14:paraId="23FB27C5"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753170ED"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04C6356E" w14:textId="77777777" w:rsidR="00613930" w:rsidRPr="00B42AF5" w:rsidRDefault="00613930" w:rsidP="00A344F5">
            <w:pPr>
              <w:rPr>
                <w:rFonts w:eastAsia="MS Mincho"/>
                <w:sz w:val="16"/>
                <w:szCs w:val="16"/>
                <w:lang w:eastAsia="ja-JP"/>
              </w:rPr>
            </w:pPr>
          </w:p>
        </w:tc>
      </w:tr>
      <w:tr w:rsidR="00613930" w:rsidRPr="00B42AF5" w14:paraId="28632C8A"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C9B19"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2E96D7E3"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RpAr3E</w:t>
            </w:r>
          </w:p>
          <w:p w14:paraId="6BE4F614"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9C15C92"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Taierea marginii asfaltului cu discuri diamante (fara muncitor)</w:t>
            </w:r>
          </w:p>
          <w:p w14:paraId="1A0917E5"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E6714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8947667" w14:textId="77777777" w:rsidR="00613930" w:rsidRPr="00B42AF5" w:rsidRDefault="00613930" w:rsidP="00A344F5">
            <w:pPr>
              <w:jc w:val="center"/>
              <w:rPr>
                <w:rFonts w:eastAsia="MS Mincho"/>
                <w:sz w:val="18"/>
                <w:szCs w:val="18"/>
                <w:lang w:eastAsia="ja-JP"/>
              </w:rPr>
            </w:pPr>
          </w:p>
        </w:tc>
      </w:tr>
      <w:tr w:rsidR="00613930" w:rsidRPr="00B42AF5" w14:paraId="2E60F2E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084D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1E6379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2881116002702</w:t>
            </w:r>
          </w:p>
        </w:tc>
        <w:tc>
          <w:tcPr>
            <w:tcW w:w="3544" w:type="dxa"/>
            <w:tcBorders>
              <w:top w:val="single" w:sz="4" w:space="0" w:color="auto"/>
              <w:bottom w:val="single" w:sz="4" w:space="0" w:color="auto"/>
            </w:tcBorders>
          </w:tcPr>
          <w:p w14:paraId="67EEF710"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Disc diamantat  D-400 mm, gr.4 mm</w:t>
            </w:r>
          </w:p>
        </w:tc>
        <w:tc>
          <w:tcPr>
            <w:tcW w:w="1134" w:type="dxa"/>
            <w:tcBorders>
              <w:top w:val="single" w:sz="4" w:space="0" w:color="auto"/>
              <w:bottom w:val="single" w:sz="4" w:space="0" w:color="auto"/>
            </w:tcBorders>
          </w:tcPr>
          <w:p w14:paraId="558919E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B3546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0,006</w:t>
            </w:r>
          </w:p>
        </w:tc>
      </w:tr>
      <w:tr w:rsidR="00613930" w:rsidRPr="00B42AF5" w14:paraId="171D92C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3A19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B6B32F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2940520007687</w:t>
            </w:r>
          </w:p>
        </w:tc>
        <w:tc>
          <w:tcPr>
            <w:tcW w:w="3544" w:type="dxa"/>
            <w:tcBorders>
              <w:top w:val="single" w:sz="4" w:space="0" w:color="auto"/>
              <w:bottom w:val="single" w:sz="4" w:space="0" w:color="auto"/>
            </w:tcBorders>
          </w:tcPr>
          <w:p w14:paraId="7A8EF309"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Masina de taiat (CD 613 H16 STOW)</w:t>
            </w:r>
          </w:p>
        </w:tc>
        <w:tc>
          <w:tcPr>
            <w:tcW w:w="1134" w:type="dxa"/>
            <w:tcBorders>
              <w:top w:val="single" w:sz="4" w:space="0" w:color="auto"/>
              <w:bottom w:val="single" w:sz="4" w:space="0" w:color="auto"/>
            </w:tcBorders>
          </w:tcPr>
          <w:p w14:paraId="590EA12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48F27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0,034</w:t>
            </w:r>
          </w:p>
        </w:tc>
      </w:tr>
      <w:tr w:rsidR="00613930" w:rsidRPr="00B42AF5" w14:paraId="0AACFC5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495BB2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F3AC573"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CB5C2A3"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3F8DCB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D37B809" w14:textId="77777777" w:rsidR="00613930" w:rsidRPr="00B42AF5" w:rsidRDefault="00613930" w:rsidP="00A344F5">
            <w:pPr>
              <w:rPr>
                <w:rFonts w:eastAsia="MS Mincho"/>
                <w:sz w:val="16"/>
                <w:szCs w:val="16"/>
                <w:lang w:eastAsia="ja-JP"/>
              </w:rPr>
            </w:pPr>
          </w:p>
        </w:tc>
      </w:tr>
      <w:tr w:rsidR="00613930" w:rsidRPr="00B42AF5" w14:paraId="087AA7E2"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A4751"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076EA580"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RpAr7A</w:t>
            </w:r>
          </w:p>
          <w:p w14:paraId="3ACFE662"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54C610FF" w14:textId="77777777" w:rsidR="00613930" w:rsidRPr="00B42AF5" w:rsidRDefault="00613930" w:rsidP="00A344F5">
            <w:pPr>
              <w:rPr>
                <w:rFonts w:eastAsia="MS Mincho"/>
                <w:sz w:val="18"/>
                <w:szCs w:val="18"/>
                <w:lang w:eastAsia="ja-JP"/>
              </w:rPr>
            </w:pPr>
            <w:r w:rsidRPr="00B92DDA">
              <w:rPr>
                <w:rFonts w:eastAsia="MS Mincho"/>
                <w:sz w:val="18"/>
                <w:szCs w:val="18"/>
                <w:lang w:val="en-US" w:eastAsia="ja-JP"/>
              </w:rPr>
              <w:t xml:space="preserve">Purjarea, curatirea rosturilor. Umplerea rosturilor cu mastic bituminos (beton asfaltic). </w:t>
            </w:r>
            <w:r w:rsidRPr="00B42AF5">
              <w:rPr>
                <w:rFonts w:eastAsia="MS Mincho"/>
                <w:sz w:val="18"/>
                <w:szCs w:val="18"/>
                <w:lang w:eastAsia="ja-JP"/>
              </w:rPr>
              <w:t>Pentru conditii climaterice normale (t=+10°C si mai inalta)</w:t>
            </w:r>
          </w:p>
          <w:p w14:paraId="4D86E6D8"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52CF00"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2DC075F" w14:textId="77777777" w:rsidR="00613930" w:rsidRPr="00B42AF5" w:rsidRDefault="00613930" w:rsidP="00A344F5">
            <w:pPr>
              <w:jc w:val="center"/>
              <w:rPr>
                <w:rFonts w:eastAsia="MS Mincho"/>
                <w:sz w:val="18"/>
                <w:szCs w:val="18"/>
                <w:lang w:eastAsia="ja-JP"/>
              </w:rPr>
            </w:pPr>
          </w:p>
        </w:tc>
      </w:tr>
      <w:tr w:rsidR="00613930" w:rsidRPr="00B42AF5" w14:paraId="25C9198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872DF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0FB44A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285B86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EFFF2F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18429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0,11</w:t>
            </w:r>
          </w:p>
        </w:tc>
      </w:tr>
      <w:tr w:rsidR="00613930" w:rsidRPr="00B42AF5" w14:paraId="54A7CF4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5B2ED"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D0E083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10119951</w:t>
            </w:r>
          </w:p>
        </w:tc>
        <w:tc>
          <w:tcPr>
            <w:tcW w:w="3544" w:type="dxa"/>
            <w:tcBorders>
              <w:top w:val="single" w:sz="4" w:space="0" w:color="auto"/>
              <w:bottom w:val="single" w:sz="4" w:space="0" w:color="auto"/>
            </w:tcBorders>
          </w:tcPr>
          <w:p w14:paraId="5E5ED35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Mastic bituminos</w:t>
            </w:r>
          </w:p>
        </w:tc>
        <w:tc>
          <w:tcPr>
            <w:tcW w:w="1134" w:type="dxa"/>
            <w:tcBorders>
              <w:top w:val="single" w:sz="4" w:space="0" w:color="auto"/>
              <w:bottom w:val="single" w:sz="4" w:space="0" w:color="auto"/>
            </w:tcBorders>
          </w:tcPr>
          <w:p w14:paraId="76DE9FD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A8241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0,30</w:t>
            </w:r>
          </w:p>
        </w:tc>
      </w:tr>
      <w:tr w:rsidR="00613930" w:rsidRPr="00B42AF5" w14:paraId="6CBA847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897C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E73D98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29522400051021</w:t>
            </w:r>
          </w:p>
        </w:tc>
        <w:tc>
          <w:tcPr>
            <w:tcW w:w="3544" w:type="dxa"/>
            <w:tcBorders>
              <w:top w:val="single" w:sz="4" w:space="0" w:color="auto"/>
              <w:bottom w:val="single" w:sz="4" w:space="0" w:color="auto"/>
            </w:tcBorders>
          </w:tcPr>
          <w:p w14:paraId="1D6DE6C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Repartizor de mixturi bituminoase E-Z Pour 100D</w:t>
            </w:r>
          </w:p>
        </w:tc>
        <w:tc>
          <w:tcPr>
            <w:tcW w:w="1134" w:type="dxa"/>
            <w:tcBorders>
              <w:top w:val="single" w:sz="4" w:space="0" w:color="auto"/>
              <w:bottom w:val="single" w:sz="4" w:space="0" w:color="auto"/>
            </w:tcBorders>
          </w:tcPr>
          <w:p w14:paraId="1C3AC04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F00E4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0,019</w:t>
            </w:r>
          </w:p>
        </w:tc>
      </w:tr>
      <w:tr w:rsidR="00613930" w:rsidRPr="00B42AF5" w14:paraId="00D5865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78C89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6B4DA6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2932110004421</w:t>
            </w:r>
          </w:p>
        </w:tc>
        <w:tc>
          <w:tcPr>
            <w:tcW w:w="3544" w:type="dxa"/>
            <w:tcBorders>
              <w:top w:val="single" w:sz="4" w:space="0" w:color="auto"/>
              <w:bottom w:val="single" w:sz="4" w:space="0" w:color="auto"/>
            </w:tcBorders>
          </w:tcPr>
          <w:p w14:paraId="332C1B3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Tractor T-25 cu remorca</w:t>
            </w:r>
          </w:p>
        </w:tc>
        <w:tc>
          <w:tcPr>
            <w:tcW w:w="1134" w:type="dxa"/>
            <w:tcBorders>
              <w:top w:val="single" w:sz="4" w:space="0" w:color="auto"/>
              <w:bottom w:val="single" w:sz="4" w:space="0" w:color="auto"/>
            </w:tcBorders>
          </w:tcPr>
          <w:p w14:paraId="3E1D708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732A4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w:t>
            </w:r>
          </w:p>
        </w:tc>
      </w:tr>
      <w:tr w:rsidR="00613930" w:rsidRPr="00B42AF5" w14:paraId="45803A8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03B7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A45CEA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28752774100001</w:t>
            </w:r>
          </w:p>
        </w:tc>
        <w:tc>
          <w:tcPr>
            <w:tcW w:w="3544" w:type="dxa"/>
            <w:tcBorders>
              <w:top w:val="single" w:sz="4" w:space="0" w:color="auto"/>
              <w:bottom w:val="single" w:sz="4" w:space="0" w:color="auto"/>
            </w:tcBorders>
          </w:tcPr>
          <w:p w14:paraId="53157EC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Compresor</w:t>
            </w:r>
          </w:p>
        </w:tc>
        <w:tc>
          <w:tcPr>
            <w:tcW w:w="1134" w:type="dxa"/>
            <w:tcBorders>
              <w:top w:val="single" w:sz="4" w:space="0" w:color="auto"/>
              <w:bottom w:val="single" w:sz="4" w:space="0" w:color="auto"/>
            </w:tcBorders>
          </w:tcPr>
          <w:p w14:paraId="7AAE3B0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1C494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0,017</w:t>
            </w:r>
          </w:p>
        </w:tc>
      </w:tr>
      <w:tr w:rsidR="00613930" w:rsidRPr="00B42AF5" w14:paraId="51C5003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51D3C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536AD32"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D9F3593"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FD71D2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85FEFE" w14:textId="77777777" w:rsidR="00613930" w:rsidRPr="00B42AF5" w:rsidRDefault="00613930" w:rsidP="00A344F5">
            <w:pPr>
              <w:rPr>
                <w:rFonts w:eastAsia="MS Mincho"/>
                <w:sz w:val="16"/>
                <w:szCs w:val="16"/>
                <w:lang w:eastAsia="ja-JP"/>
              </w:rPr>
            </w:pPr>
          </w:p>
        </w:tc>
      </w:tr>
      <w:tr w:rsidR="00613930" w:rsidRPr="00B42AF5" w14:paraId="38E31CEB"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A66AC5"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445AB5CC"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DI110</w:t>
            </w:r>
          </w:p>
          <w:p w14:paraId="66FD2FB8"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1A1C932B"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Amenajarea stratului din amestec de agregat grosier si agregate fine cu D 45 mm si d = 0, conform  SM-EN 13285:2018 (Balast) H=0,10 m</w:t>
            </w:r>
          </w:p>
          <w:p w14:paraId="55468C9F"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8D8BDA"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73AE6BC" w14:textId="77777777" w:rsidR="00613930" w:rsidRPr="00B42AF5" w:rsidRDefault="00613930" w:rsidP="00A344F5">
            <w:pPr>
              <w:jc w:val="center"/>
              <w:rPr>
                <w:rFonts w:eastAsia="MS Mincho"/>
                <w:sz w:val="18"/>
                <w:szCs w:val="18"/>
                <w:lang w:eastAsia="ja-JP"/>
              </w:rPr>
            </w:pPr>
          </w:p>
        </w:tc>
      </w:tr>
      <w:tr w:rsidR="00613930" w:rsidRPr="00B42AF5" w14:paraId="5DECDF2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940B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8952C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DCDEB3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FC5370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DDF60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0,15</w:t>
            </w:r>
          </w:p>
        </w:tc>
      </w:tr>
      <w:tr w:rsidR="00613930" w:rsidRPr="00B42AF5" w14:paraId="2A9B4BD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8C40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3C57F5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1421102200467</w:t>
            </w:r>
          </w:p>
        </w:tc>
        <w:tc>
          <w:tcPr>
            <w:tcW w:w="3544" w:type="dxa"/>
            <w:tcBorders>
              <w:top w:val="single" w:sz="4" w:space="0" w:color="auto"/>
              <w:bottom w:val="single" w:sz="4" w:space="0" w:color="auto"/>
            </w:tcBorders>
          </w:tcPr>
          <w:p w14:paraId="1AB1E51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Balast  </w:t>
            </w:r>
          </w:p>
        </w:tc>
        <w:tc>
          <w:tcPr>
            <w:tcW w:w="1134" w:type="dxa"/>
            <w:tcBorders>
              <w:top w:val="single" w:sz="4" w:space="0" w:color="auto"/>
              <w:bottom w:val="single" w:sz="4" w:space="0" w:color="auto"/>
            </w:tcBorders>
          </w:tcPr>
          <w:p w14:paraId="35ADC88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6F350A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1,22</w:t>
            </w:r>
          </w:p>
        </w:tc>
      </w:tr>
      <w:tr w:rsidR="00613930" w:rsidRPr="00B42AF5" w14:paraId="74AE2BA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BA74D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6222DB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8414AE8"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0BE3764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3E67E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0,07</w:t>
            </w:r>
          </w:p>
        </w:tc>
      </w:tr>
      <w:tr w:rsidR="00613930" w:rsidRPr="00B42AF5" w14:paraId="18A0E3B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E18F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5A0671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25A0A3E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EBC524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ADF9B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0,0216</w:t>
            </w:r>
          </w:p>
        </w:tc>
      </w:tr>
      <w:tr w:rsidR="00613930" w:rsidRPr="00B42AF5" w14:paraId="45B1A1D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DB40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3017A9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2952240004118</w:t>
            </w:r>
          </w:p>
        </w:tc>
        <w:tc>
          <w:tcPr>
            <w:tcW w:w="3544" w:type="dxa"/>
            <w:tcBorders>
              <w:top w:val="single" w:sz="4" w:space="0" w:color="auto"/>
              <w:bottom w:val="single" w:sz="4" w:space="0" w:color="auto"/>
            </w:tcBorders>
          </w:tcPr>
          <w:p w14:paraId="3AC8D64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Compactor 18 t</w:t>
            </w:r>
          </w:p>
        </w:tc>
        <w:tc>
          <w:tcPr>
            <w:tcW w:w="1134" w:type="dxa"/>
            <w:tcBorders>
              <w:top w:val="single" w:sz="4" w:space="0" w:color="auto"/>
              <w:bottom w:val="single" w:sz="4" w:space="0" w:color="auto"/>
            </w:tcBorders>
          </w:tcPr>
          <w:p w14:paraId="45D189C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9FA0A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0,0273</w:t>
            </w:r>
          </w:p>
        </w:tc>
      </w:tr>
      <w:tr w:rsidR="00613930" w:rsidRPr="00B42AF5" w14:paraId="2F80C02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9B96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66A5C2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395E967E"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7CC0347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A8B6A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0,0097</w:t>
            </w:r>
          </w:p>
        </w:tc>
      </w:tr>
      <w:tr w:rsidR="00613930" w:rsidRPr="00B42AF5" w14:paraId="61EA949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5948E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14E957D"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EC9D8DD"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50918B3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A97DE8D" w14:textId="77777777" w:rsidR="00613930" w:rsidRPr="00B42AF5" w:rsidRDefault="00613930" w:rsidP="00A344F5">
            <w:pPr>
              <w:rPr>
                <w:rFonts w:eastAsia="MS Mincho"/>
                <w:sz w:val="16"/>
                <w:szCs w:val="16"/>
                <w:lang w:eastAsia="ja-JP"/>
              </w:rPr>
            </w:pPr>
          </w:p>
        </w:tc>
      </w:tr>
      <w:tr w:rsidR="00613930" w:rsidRPr="00B42AF5" w14:paraId="263EA42D"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3B620"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497EF631"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DA12B</w:t>
            </w:r>
          </w:p>
          <w:p w14:paraId="26B7865A"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9A9E849"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din materiale granulare fr. 8-63mm, conform SM SR EN 13242:A1:2010, din pietris concasat, GA85 LA30, H=30cm</w:t>
            </w:r>
          </w:p>
          <w:p w14:paraId="36411E3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3050A8"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7933DD6" w14:textId="77777777" w:rsidR="00613930" w:rsidRPr="00B42AF5" w:rsidRDefault="00613930" w:rsidP="00A344F5">
            <w:pPr>
              <w:jc w:val="center"/>
              <w:rPr>
                <w:rFonts w:eastAsia="MS Mincho"/>
                <w:sz w:val="18"/>
                <w:szCs w:val="18"/>
                <w:lang w:eastAsia="ja-JP"/>
              </w:rPr>
            </w:pPr>
          </w:p>
        </w:tc>
      </w:tr>
      <w:tr w:rsidR="00613930" w:rsidRPr="00B42AF5" w14:paraId="45179A4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D073F"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67BDED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0921C27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F2E249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3DF0F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0,60</w:t>
            </w:r>
          </w:p>
        </w:tc>
      </w:tr>
      <w:tr w:rsidR="00613930" w:rsidRPr="00B42AF5" w14:paraId="5125512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5845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E33819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1411122201646</w:t>
            </w:r>
          </w:p>
        </w:tc>
        <w:tc>
          <w:tcPr>
            <w:tcW w:w="3544" w:type="dxa"/>
            <w:tcBorders>
              <w:top w:val="single" w:sz="4" w:space="0" w:color="auto"/>
              <w:bottom w:val="single" w:sz="4" w:space="0" w:color="auto"/>
            </w:tcBorders>
          </w:tcPr>
          <w:p w14:paraId="78FFFC62"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Materiale granulare fr. 8-63mm, din pietris concasat, GA85 LA30,</w:t>
            </w:r>
          </w:p>
        </w:tc>
        <w:tc>
          <w:tcPr>
            <w:tcW w:w="1134" w:type="dxa"/>
            <w:tcBorders>
              <w:top w:val="single" w:sz="4" w:space="0" w:color="auto"/>
              <w:bottom w:val="single" w:sz="4" w:space="0" w:color="auto"/>
            </w:tcBorders>
          </w:tcPr>
          <w:p w14:paraId="0F823D1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6DFD5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0,203</w:t>
            </w:r>
          </w:p>
        </w:tc>
      </w:tr>
      <w:tr w:rsidR="00613930" w:rsidRPr="00B42AF5" w14:paraId="630F87D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A70C2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68901F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1411122201672</w:t>
            </w:r>
          </w:p>
        </w:tc>
        <w:tc>
          <w:tcPr>
            <w:tcW w:w="3544" w:type="dxa"/>
            <w:tcBorders>
              <w:top w:val="single" w:sz="4" w:space="0" w:color="auto"/>
              <w:bottom w:val="single" w:sz="4" w:space="0" w:color="auto"/>
            </w:tcBorders>
          </w:tcPr>
          <w:p w14:paraId="311E2300"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Materiale granulare fr. 8-63mm, din pietris concasat, GA85 LA30,</w:t>
            </w:r>
          </w:p>
        </w:tc>
        <w:tc>
          <w:tcPr>
            <w:tcW w:w="1134" w:type="dxa"/>
            <w:tcBorders>
              <w:top w:val="single" w:sz="4" w:space="0" w:color="auto"/>
              <w:bottom w:val="single" w:sz="4" w:space="0" w:color="auto"/>
            </w:tcBorders>
          </w:tcPr>
          <w:p w14:paraId="6C31738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2A6C5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1,219</w:t>
            </w:r>
          </w:p>
        </w:tc>
      </w:tr>
      <w:tr w:rsidR="00613930" w:rsidRPr="00B42AF5" w14:paraId="3E2105B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B0FD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FFB383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03A88E05"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745D08D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2914B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0,15</w:t>
            </w:r>
          </w:p>
        </w:tc>
      </w:tr>
      <w:tr w:rsidR="00613930" w:rsidRPr="00B42AF5" w14:paraId="0FA9B8D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5120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5F05FA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0192080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5A4A81C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629B7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0,042</w:t>
            </w:r>
          </w:p>
        </w:tc>
      </w:tr>
      <w:tr w:rsidR="00613930" w:rsidRPr="00B42AF5" w14:paraId="451A63B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5D25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F04696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574CFEB8"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3FD4B24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C955E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0,258</w:t>
            </w:r>
          </w:p>
        </w:tc>
      </w:tr>
      <w:tr w:rsidR="00613930" w:rsidRPr="00B42AF5" w14:paraId="5BEF55A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0967D"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A49EA9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20B87626"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5F994F7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8B7DC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0,015</w:t>
            </w:r>
          </w:p>
        </w:tc>
      </w:tr>
      <w:tr w:rsidR="00613930" w:rsidRPr="00B42AF5" w14:paraId="3532BB0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7B4B86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B137374"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44104C6"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D6125C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F22054" w14:textId="77777777" w:rsidR="00613930" w:rsidRPr="00B42AF5" w:rsidRDefault="00613930" w:rsidP="00A344F5">
            <w:pPr>
              <w:rPr>
                <w:rFonts w:eastAsia="MS Mincho"/>
                <w:sz w:val="16"/>
                <w:szCs w:val="16"/>
                <w:lang w:eastAsia="ja-JP"/>
              </w:rPr>
            </w:pPr>
          </w:p>
        </w:tc>
      </w:tr>
      <w:tr w:rsidR="00613930" w:rsidRPr="00B42AF5" w14:paraId="441F55CE"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3D96AA"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33C9EE85"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DB14B</w:t>
            </w:r>
          </w:p>
          <w:p w14:paraId="64D03A68"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235D9CAC"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de egalizare din beton asfaltic cu criblura BA 16 rul, SM SR EN 13108-1:2016, bitum 50/70 SM SR EN 12591, H-variabil (fara otel patrat si nisip bituminos)</w:t>
            </w:r>
          </w:p>
          <w:p w14:paraId="595033BF"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DE083D"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4EF14E9" w14:textId="77777777" w:rsidR="00613930" w:rsidRPr="00B42AF5" w:rsidRDefault="00613930" w:rsidP="00A344F5">
            <w:pPr>
              <w:jc w:val="center"/>
              <w:rPr>
                <w:rFonts w:eastAsia="MS Mincho"/>
                <w:sz w:val="18"/>
                <w:szCs w:val="18"/>
                <w:lang w:eastAsia="ja-JP"/>
              </w:rPr>
            </w:pPr>
          </w:p>
        </w:tc>
      </w:tr>
      <w:tr w:rsidR="00613930" w:rsidRPr="00B42AF5" w14:paraId="2EAFE93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BA1D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1ECA56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E9304C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192B959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16385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0,41</w:t>
            </w:r>
          </w:p>
        </w:tc>
      </w:tr>
      <w:tr w:rsidR="00613930" w:rsidRPr="00B42AF5" w14:paraId="76F6214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27DBB"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7EE42D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3A878FD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Mixtura asfaltica BA 16 rul</w:t>
            </w:r>
          </w:p>
        </w:tc>
        <w:tc>
          <w:tcPr>
            <w:tcW w:w="1134" w:type="dxa"/>
            <w:tcBorders>
              <w:top w:val="single" w:sz="4" w:space="0" w:color="auto"/>
              <w:bottom w:val="single" w:sz="4" w:space="0" w:color="auto"/>
            </w:tcBorders>
          </w:tcPr>
          <w:p w14:paraId="7DA530F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554977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1,003</w:t>
            </w:r>
          </w:p>
        </w:tc>
      </w:tr>
      <w:tr w:rsidR="00613930" w:rsidRPr="00B42AF5" w14:paraId="37D3183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7330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11C663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598AE077"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 xml:space="preserve">Compactor static autopropulsat cu rulouri valturi  R </w:t>
            </w:r>
            <w:r w:rsidRPr="00B92DDA">
              <w:rPr>
                <w:rFonts w:eastAsia="MS Mincho"/>
                <w:sz w:val="16"/>
                <w:szCs w:val="16"/>
                <w:lang w:val="en-US" w:eastAsia="ja-JP"/>
              </w:rPr>
              <w:lastRenderedPageBreak/>
              <w:t>8-14 de 14tf</w:t>
            </w:r>
          </w:p>
        </w:tc>
        <w:tc>
          <w:tcPr>
            <w:tcW w:w="1134" w:type="dxa"/>
            <w:tcBorders>
              <w:top w:val="single" w:sz="4" w:space="0" w:color="auto"/>
              <w:bottom w:val="single" w:sz="4" w:space="0" w:color="auto"/>
            </w:tcBorders>
          </w:tcPr>
          <w:p w14:paraId="3FD218C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lastRenderedPageBreak/>
              <w:t>h-ut</w:t>
            </w:r>
          </w:p>
        </w:tc>
        <w:tc>
          <w:tcPr>
            <w:tcW w:w="1134" w:type="dxa"/>
            <w:tcBorders>
              <w:top w:val="single" w:sz="4" w:space="0" w:color="auto"/>
              <w:bottom w:val="single" w:sz="4" w:space="0" w:color="auto"/>
            </w:tcBorders>
          </w:tcPr>
          <w:p w14:paraId="7A0EA66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0,044</w:t>
            </w:r>
          </w:p>
        </w:tc>
      </w:tr>
      <w:tr w:rsidR="00613930" w:rsidRPr="00B42AF5" w14:paraId="5198F06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5846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3C5054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78689F40"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60B2635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9AF66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0,044</w:t>
            </w:r>
          </w:p>
        </w:tc>
      </w:tr>
      <w:tr w:rsidR="00613930" w:rsidRPr="00B42AF5" w14:paraId="398B44F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ADC2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9EBD9D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0811170D" w14:textId="77777777" w:rsidR="00613930" w:rsidRPr="00B42AF5" w:rsidRDefault="00613930" w:rsidP="00A344F5">
            <w:pPr>
              <w:rPr>
                <w:rFonts w:eastAsia="MS Mincho"/>
                <w:sz w:val="16"/>
                <w:szCs w:val="16"/>
                <w:lang w:eastAsia="ja-JP"/>
              </w:rPr>
            </w:pPr>
            <w:r w:rsidRPr="00B92DDA">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12AE109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BE18B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0,044</w:t>
            </w:r>
          </w:p>
        </w:tc>
      </w:tr>
      <w:tr w:rsidR="00613930" w:rsidRPr="00B42AF5" w14:paraId="1812715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E2190B"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2E775E4"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4A27CD3"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89B920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3EF00A" w14:textId="77777777" w:rsidR="00613930" w:rsidRPr="00B42AF5" w:rsidRDefault="00613930" w:rsidP="00A344F5">
            <w:pPr>
              <w:rPr>
                <w:rFonts w:eastAsia="MS Mincho"/>
                <w:sz w:val="16"/>
                <w:szCs w:val="16"/>
                <w:lang w:eastAsia="ja-JP"/>
              </w:rPr>
            </w:pPr>
          </w:p>
        </w:tc>
      </w:tr>
      <w:tr w:rsidR="00613930" w:rsidRPr="00B42AF5" w14:paraId="5E3EB8EC"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9373B9"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31CB3482"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Dl107</w:t>
            </w:r>
          </w:p>
          <w:p w14:paraId="5BAA30D2"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2B1FE113"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Amorsarea suprafetelor straturilor de baza cu cu bitum 0,6l/mp</w:t>
            </w:r>
          </w:p>
          <w:p w14:paraId="010A6841"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4E2AA2"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CC631FD" w14:textId="77777777" w:rsidR="00613930" w:rsidRPr="00B42AF5" w:rsidRDefault="00613930" w:rsidP="00A344F5">
            <w:pPr>
              <w:jc w:val="center"/>
              <w:rPr>
                <w:rFonts w:eastAsia="MS Mincho"/>
                <w:sz w:val="18"/>
                <w:szCs w:val="18"/>
                <w:lang w:eastAsia="ja-JP"/>
              </w:rPr>
            </w:pPr>
          </w:p>
        </w:tc>
      </w:tr>
      <w:tr w:rsidR="00613930" w:rsidRPr="00B42AF5" w14:paraId="7971879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4920F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B822E1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0C2E44E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6617108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DE1585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1,03</w:t>
            </w:r>
          </w:p>
        </w:tc>
      </w:tr>
      <w:tr w:rsidR="00613930" w:rsidRPr="00B42AF5" w14:paraId="1B5B66F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CD8F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1CC85D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2E36C06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0580E81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54BA0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0,30</w:t>
            </w:r>
          </w:p>
        </w:tc>
      </w:tr>
      <w:tr w:rsidR="00613930" w:rsidRPr="00B42AF5" w14:paraId="22CEA47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C8A42D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F33F20C"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6D9A76E"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6F8DE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47085E4" w14:textId="77777777" w:rsidR="00613930" w:rsidRPr="00B42AF5" w:rsidRDefault="00613930" w:rsidP="00A344F5">
            <w:pPr>
              <w:rPr>
                <w:rFonts w:eastAsia="MS Mincho"/>
                <w:sz w:val="16"/>
                <w:szCs w:val="16"/>
                <w:lang w:eastAsia="ja-JP"/>
              </w:rPr>
            </w:pPr>
          </w:p>
        </w:tc>
      </w:tr>
      <w:tr w:rsidR="00613930" w:rsidRPr="00B42AF5" w14:paraId="68883B67"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7E9E7"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3525351C"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DB19G</w:t>
            </w:r>
          </w:p>
          <w:p w14:paraId="6F73461D"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455C9A9"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de legatura din beton asfaltic deschis cu criblura BAD22,4  leg. SM SR EN 13108-1:2016 cu bitum rutier 50/70 SM SR EN 12591, in grosime de 6,0 cm, cu asternere mecanica (fara otel patrat si nisip bituminos)</w:t>
            </w:r>
          </w:p>
          <w:p w14:paraId="5A262D49"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A44202"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984FD34" w14:textId="77777777" w:rsidR="00613930" w:rsidRPr="00B42AF5" w:rsidRDefault="00613930" w:rsidP="00A344F5">
            <w:pPr>
              <w:jc w:val="center"/>
              <w:rPr>
                <w:rFonts w:eastAsia="MS Mincho"/>
                <w:sz w:val="18"/>
                <w:szCs w:val="18"/>
                <w:lang w:eastAsia="ja-JP"/>
              </w:rPr>
            </w:pPr>
          </w:p>
        </w:tc>
      </w:tr>
      <w:tr w:rsidR="00613930" w:rsidRPr="00B42AF5" w14:paraId="399BF17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BBD8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381C49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345FE70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5E2F531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932E6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0,06</w:t>
            </w:r>
          </w:p>
        </w:tc>
      </w:tr>
      <w:tr w:rsidR="00613930" w:rsidRPr="00B42AF5" w14:paraId="0960F65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A2BC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5BE662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7462DA5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 asfaltic BAD22,4</w:t>
            </w:r>
          </w:p>
        </w:tc>
        <w:tc>
          <w:tcPr>
            <w:tcW w:w="1134" w:type="dxa"/>
            <w:tcBorders>
              <w:top w:val="single" w:sz="4" w:space="0" w:color="auto"/>
              <w:bottom w:val="single" w:sz="4" w:space="0" w:color="auto"/>
            </w:tcBorders>
          </w:tcPr>
          <w:p w14:paraId="0F5EF71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93A5C7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0,141</w:t>
            </w:r>
          </w:p>
        </w:tc>
      </w:tr>
      <w:tr w:rsidR="00613930" w:rsidRPr="00B42AF5" w14:paraId="00A76EA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D6AE6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1EEC1D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F8E8BE7"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0A99E50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F300C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0,0079</w:t>
            </w:r>
          </w:p>
        </w:tc>
      </w:tr>
      <w:tr w:rsidR="00613930" w:rsidRPr="00B42AF5" w14:paraId="2FB42C1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BEDC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5EDDC9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31343E0C"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3C3D227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6132F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0,0079</w:t>
            </w:r>
          </w:p>
        </w:tc>
      </w:tr>
      <w:tr w:rsidR="00613930" w:rsidRPr="00B42AF5" w14:paraId="06BC180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B83C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ACC6AC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5F2A02B4" w14:textId="77777777" w:rsidR="00613930" w:rsidRPr="00B42AF5" w:rsidRDefault="00613930" w:rsidP="00A344F5">
            <w:pPr>
              <w:rPr>
                <w:rFonts w:eastAsia="MS Mincho"/>
                <w:sz w:val="16"/>
                <w:szCs w:val="16"/>
                <w:lang w:eastAsia="ja-JP"/>
              </w:rPr>
            </w:pPr>
            <w:r w:rsidRPr="00B92DDA">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69B6912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EA5B6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0,0079</w:t>
            </w:r>
          </w:p>
        </w:tc>
      </w:tr>
      <w:tr w:rsidR="00613930" w:rsidRPr="00B42AF5" w14:paraId="7B72F33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8F39FC2"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544CB0A"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B2E1853"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267EBE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7D1451A" w14:textId="77777777" w:rsidR="00613930" w:rsidRPr="00B42AF5" w:rsidRDefault="00613930" w:rsidP="00A344F5">
            <w:pPr>
              <w:rPr>
                <w:rFonts w:eastAsia="MS Mincho"/>
                <w:sz w:val="16"/>
                <w:szCs w:val="16"/>
                <w:lang w:eastAsia="ja-JP"/>
              </w:rPr>
            </w:pPr>
          </w:p>
        </w:tc>
      </w:tr>
      <w:tr w:rsidR="00613930" w:rsidRPr="00B42AF5" w14:paraId="79D61FD9"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952C1"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291876C7"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Dl107</w:t>
            </w:r>
          </w:p>
          <w:p w14:paraId="2A9180C5"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2B05BC31"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Amorsarea suprafetelor straturilor de baza cu cu bitum 0,3 l/mp</w:t>
            </w:r>
          </w:p>
          <w:p w14:paraId="1611673D"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B254EB"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8709955" w14:textId="77777777" w:rsidR="00613930" w:rsidRPr="00B42AF5" w:rsidRDefault="00613930" w:rsidP="00A344F5">
            <w:pPr>
              <w:jc w:val="center"/>
              <w:rPr>
                <w:rFonts w:eastAsia="MS Mincho"/>
                <w:sz w:val="18"/>
                <w:szCs w:val="18"/>
                <w:lang w:eastAsia="ja-JP"/>
              </w:rPr>
            </w:pPr>
          </w:p>
        </w:tc>
      </w:tr>
      <w:tr w:rsidR="00613930" w:rsidRPr="00B42AF5" w14:paraId="01F3FB2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0C30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A963B9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10798A4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21BA2E3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E8ADF5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1,03</w:t>
            </w:r>
          </w:p>
        </w:tc>
      </w:tr>
      <w:tr w:rsidR="00613930" w:rsidRPr="00B42AF5" w14:paraId="3930277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76F8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A7E256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146E847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6EDD2E9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510A6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0,30</w:t>
            </w:r>
          </w:p>
        </w:tc>
      </w:tr>
      <w:tr w:rsidR="00613930" w:rsidRPr="00B42AF5" w14:paraId="364AC1D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766C87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D25349B"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75FDAB3"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355EE4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A3E1AD" w14:textId="77777777" w:rsidR="00613930" w:rsidRPr="00B42AF5" w:rsidRDefault="00613930" w:rsidP="00A344F5">
            <w:pPr>
              <w:rPr>
                <w:rFonts w:eastAsia="MS Mincho"/>
                <w:sz w:val="16"/>
                <w:szCs w:val="16"/>
                <w:lang w:eastAsia="ja-JP"/>
              </w:rPr>
            </w:pPr>
          </w:p>
        </w:tc>
      </w:tr>
      <w:tr w:rsidR="00613930" w:rsidRPr="00B42AF5" w14:paraId="517CD387"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A9125"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639F1BF2"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DB16H</w:t>
            </w:r>
          </w:p>
          <w:p w14:paraId="69FFF525"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1B6C6B4E"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de rulare din beton asfaltic cu criblura BA 16 rul, SM SR EN 13108-1:2016,  bitum 50/70 SM SR EN 12591 H-4cm, K=1,25 (fara otel patrat si nisip bituminos)</w:t>
            </w:r>
          </w:p>
          <w:p w14:paraId="295D412A"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99BA14"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9847898" w14:textId="77777777" w:rsidR="00613930" w:rsidRPr="00B42AF5" w:rsidRDefault="00613930" w:rsidP="00A344F5">
            <w:pPr>
              <w:jc w:val="center"/>
              <w:rPr>
                <w:rFonts w:eastAsia="MS Mincho"/>
                <w:sz w:val="18"/>
                <w:szCs w:val="18"/>
                <w:lang w:eastAsia="ja-JP"/>
              </w:rPr>
            </w:pPr>
          </w:p>
        </w:tc>
      </w:tr>
      <w:tr w:rsidR="00613930" w:rsidRPr="00B42AF5" w14:paraId="3B48F6C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BCC9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174A1E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227528F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03B0543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9C3B7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0,05</w:t>
            </w:r>
          </w:p>
        </w:tc>
      </w:tr>
      <w:tr w:rsidR="00613930" w:rsidRPr="00B42AF5" w14:paraId="1396B8B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0CA7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FD4600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717568F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Mixtura asfaltica BA 16 rul</w:t>
            </w:r>
          </w:p>
        </w:tc>
        <w:tc>
          <w:tcPr>
            <w:tcW w:w="1134" w:type="dxa"/>
            <w:tcBorders>
              <w:top w:val="single" w:sz="4" w:space="0" w:color="auto"/>
              <w:bottom w:val="single" w:sz="4" w:space="0" w:color="auto"/>
            </w:tcBorders>
          </w:tcPr>
          <w:p w14:paraId="404916A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EF6408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0,094</w:t>
            </w:r>
          </w:p>
        </w:tc>
      </w:tr>
      <w:tr w:rsidR="00613930" w:rsidRPr="00B42AF5" w14:paraId="2167B58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8D6F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79C7C9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9641D59"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00C6A22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48265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0,0053</w:t>
            </w:r>
          </w:p>
        </w:tc>
      </w:tr>
      <w:tr w:rsidR="00613930" w:rsidRPr="00B42AF5" w14:paraId="7624A3F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CBFB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8445D2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51B64A1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5944C1D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CD80D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0,0053</w:t>
            </w:r>
          </w:p>
        </w:tc>
      </w:tr>
      <w:tr w:rsidR="00613930" w:rsidRPr="00B42AF5" w14:paraId="727B921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286A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9E4ABB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149CF08A" w14:textId="77777777" w:rsidR="00613930" w:rsidRPr="00B42AF5" w:rsidRDefault="00613930" w:rsidP="00A344F5">
            <w:pPr>
              <w:rPr>
                <w:rFonts w:eastAsia="MS Mincho"/>
                <w:sz w:val="16"/>
                <w:szCs w:val="16"/>
                <w:lang w:eastAsia="ja-JP"/>
              </w:rPr>
            </w:pPr>
            <w:r w:rsidRPr="00B92DDA">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63C49C2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A82D1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0,0053</w:t>
            </w:r>
          </w:p>
        </w:tc>
      </w:tr>
      <w:tr w:rsidR="00613930" w:rsidRPr="00B42AF5" w14:paraId="027B28B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9A02C3D"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0CDD655"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3A4613B"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432F2E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19DFD16" w14:textId="77777777" w:rsidR="00613930" w:rsidRPr="00B42AF5" w:rsidRDefault="00613930" w:rsidP="00A344F5">
            <w:pPr>
              <w:rPr>
                <w:rFonts w:eastAsia="MS Mincho"/>
                <w:sz w:val="16"/>
                <w:szCs w:val="16"/>
                <w:lang w:eastAsia="ja-JP"/>
              </w:rPr>
            </w:pPr>
          </w:p>
        </w:tc>
      </w:tr>
      <w:tr w:rsidR="00613930" w:rsidRPr="00B42AF5" w14:paraId="74B093AF"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62802"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37C9B6A9"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DE10C</w:t>
            </w:r>
          </w:p>
          <w:p w14:paraId="50714B62"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2565CE36"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Borduri prefabricate din beton, pentru trotuare  BR100.30.15 asezate pe o fundatie din beton C16/20</w:t>
            </w:r>
          </w:p>
          <w:p w14:paraId="4DA4BEC4"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37342D"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4D98D6C" w14:textId="77777777" w:rsidR="00613930" w:rsidRPr="00B42AF5" w:rsidRDefault="00613930" w:rsidP="00A344F5">
            <w:pPr>
              <w:jc w:val="center"/>
              <w:rPr>
                <w:rFonts w:eastAsia="MS Mincho"/>
                <w:sz w:val="18"/>
                <w:szCs w:val="18"/>
                <w:lang w:eastAsia="ja-JP"/>
              </w:rPr>
            </w:pPr>
          </w:p>
        </w:tc>
      </w:tr>
      <w:tr w:rsidR="00613930" w:rsidRPr="00B42AF5" w14:paraId="47371BC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E868D"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F1CB14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ACACE4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1579A6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CB7F3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0,15</w:t>
            </w:r>
          </w:p>
        </w:tc>
      </w:tr>
      <w:tr w:rsidR="00613930" w:rsidRPr="00B42AF5" w14:paraId="0EBE54D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2494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C31554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7BA03DC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4D6F111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EEE3A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0,52</w:t>
            </w:r>
          </w:p>
        </w:tc>
      </w:tr>
      <w:tr w:rsidR="00613930" w:rsidRPr="00B42AF5" w14:paraId="29BDE85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A2A0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4BA370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2663102100000-1</w:t>
            </w:r>
          </w:p>
        </w:tc>
        <w:tc>
          <w:tcPr>
            <w:tcW w:w="3544" w:type="dxa"/>
            <w:tcBorders>
              <w:top w:val="single" w:sz="4" w:space="0" w:color="auto"/>
              <w:bottom w:val="single" w:sz="4" w:space="0" w:color="auto"/>
            </w:tcBorders>
          </w:tcPr>
          <w:p w14:paraId="76DE49D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 C16/20</w:t>
            </w:r>
          </w:p>
        </w:tc>
        <w:tc>
          <w:tcPr>
            <w:tcW w:w="1134" w:type="dxa"/>
            <w:tcBorders>
              <w:top w:val="single" w:sz="4" w:space="0" w:color="auto"/>
              <w:bottom w:val="single" w:sz="4" w:space="0" w:color="auto"/>
            </w:tcBorders>
          </w:tcPr>
          <w:p w14:paraId="48C349F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6FA786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0,045</w:t>
            </w:r>
          </w:p>
        </w:tc>
      </w:tr>
      <w:tr w:rsidR="00613930" w:rsidRPr="00B42AF5" w14:paraId="3C769CE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6022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10C874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48AD853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43DD004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5F6C9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3,17</w:t>
            </w:r>
          </w:p>
        </w:tc>
      </w:tr>
      <w:tr w:rsidR="00613930" w:rsidRPr="00B42AF5" w14:paraId="03A961A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D695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96EDCE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D1DBA3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Nisip </w:t>
            </w:r>
          </w:p>
        </w:tc>
        <w:tc>
          <w:tcPr>
            <w:tcW w:w="1134" w:type="dxa"/>
            <w:tcBorders>
              <w:top w:val="single" w:sz="4" w:space="0" w:color="auto"/>
              <w:bottom w:val="single" w:sz="4" w:space="0" w:color="auto"/>
            </w:tcBorders>
          </w:tcPr>
          <w:p w14:paraId="487E05E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5B5700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0,009</w:t>
            </w:r>
          </w:p>
        </w:tc>
      </w:tr>
      <w:tr w:rsidR="00613930" w:rsidRPr="00B42AF5" w14:paraId="7938798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3987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ECBBB9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8E81420"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A58F70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09947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0,006</w:t>
            </w:r>
          </w:p>
        </w:tc>
      </w:tr>
      <w:tr w:rsidR="00613930" w:rsidRPr="00B42AF5" w14:paraId="2F89533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B1A7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752383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2666122800286-1</w:t>
            </w:r>
          </w:p>
        </w:tc>
        <w:tc>
          <w:tcPr>
            <w:tcW w:w="3544" w:type="dxa"/>
            <w:tcBorders>
              <w:top w:val="single" w:sz="4" w:space="0" w:color="auto"/>
              <w:bottom w:val="single" w:sz="4" w:space="0" w:color="auto"/>
            </w:tcBorders>
          </w:tcPr>
          <w:p w14:paraId="7842932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BR100.30.15</w:t>
            </w:r>
          </w:p>
        </w:tc>
        <w:tc>
          <w:tcPr>
            <w:tcW w:w="1134" w:type="dxa"/>
            <w:tcBorders>
              <w:top w:val="single" w:sz="4" w:space="0" w:color="auto"/>
              <w:bottom w:val="single" w:sz="4" w:space="0" w:color="auto"/>
            </w:tcBorders>
          </w:tcPr>
          <w:p w14:paraId="2D1439D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BFB3AD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1,005</w:t>
            </w:r>
          </w:p>
        </w:tc>
      </w:tr>
      <w:tr w:rsidR="00613930" w:rsidRPr="00B42AF5" w14:paraId="5FA5210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24AC41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95289E4"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E80C53E"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D1BDE6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130BBAA" w14:textId="77777777" w:rsidR="00613930" w:rsidRPr="00B42AF5" w:rsidRDefault="00613930" w:rsidP="00A344F5">
            <w:pPr>
              <w:rPr>
                <w:rFonts w:eastAsia="MS Mincho"/>
                <w:sz w:val="16"/>
                <w:szCs w:val="16"/>
                <w:lang w:eastAsia="ja-JP"/>
              </w:rPr>
            </w:pPr>
          </w:p>
        </w:tc>
      </w:tr>
      <w:tr w:rsidR="00613930" w:rsidRPr="00B42AF5" w14:paraId="4A8AE87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13833"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2D05E5E1"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650AB0C"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5. Amenajarea drumurilor laterale</w:t>
            </w:r>
          </w:p>
          <w:p w14:paraId="6FBEE20B"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08F2B56A"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622648E5" w14:textId="77777777" w:rsidR="00613930" w:rsidRPr="00B42AF5" w:rsidRDefault="00613930" w:rsidP="00A344F5">
            <w:pPr>
              <w:rPr>
                <w:rFonts w:eastAsia="MS Mincho"/>
                <w:sz w:val="16"/>
                <w:szCs w:val="16"/>
                <w:lang w:eastAsia="ja-JP"/>
              </w:rPr>
            </w:pPr>
          </w:p>
        </w:tc>
      </w:tr>
      <w:tr w:rsidR="00613930" w:rsidRPr="00B42AF5" w14:paraId="75B356B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56CEE"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4130D3C8"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9397A06"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5.1. Amenajarea drumurilor laterale</w:t>
            </w:r>
          </w:p>
          <w:p w14:paraId="7D0AEDE6"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275599D3"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19FB0481" w14:textId="77777777" w:rsidR="00613930" w:rsidRPr="00B42AF5" w:rsidRDefault="00613930" w:rsidP="00A344F5">
            <w:pPr>
              <w:rPr>
                <w:rFonts w:eastAsia="MS Mincho"/>
                <w:sz w:val="16"/>
                <w:szCs w:val="16"/>
                <w:lang w:eastAsia="ja-JP"/>
              </w:rPr>
            </w:pPr>
          </w:p>
        </w:tc>
      </w:tr>
      <w:tr w:rsidR="00613930" w:rsidRPr="00B42AF5" w14:paraId="02BAADB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31048"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02649DF6"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90C86F5"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5.1.1. Tip I (42,7 m2)</w:t>
            </w:r>
          </w:p>
          <w:p w14:paraId="20A265BC"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1125AA07"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6CF88204" w14:textId="77777777" w:rsidR="00613930" w:rsidRPr="00B42AF5" w:rsidRDefault="00613930" w:rsidP="00A344F5">
            <w:pPr>
              <w:rPr>
                <w:rFonts w:eastAsia="MS Mincho"/>
                <w:sz w:val="16"/>
                <w:szCs w:val="16"/>
                <w:lang w:eastAsia="ja-JP"/>
              </w:rPr>
            </w:pPr>
          </w:p>
        </w:tc>
      </w:tr>
      <w:tr w:rsidR="00613930" w:rsidRPr="00B42AF5" w14:paraId="275944BE"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677C7"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634DFFA2"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DI110</w:t>
            </w:r>
          </w:p>
          <w:p w14:paraId="4254E1BD"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D64DB1D"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Amenajarea stratului din amestec de agregat grosier si agregate fine cu D 45 mm si d = 0, conform  SM-EN 13285:2018 (Balast) H=0,10 m</w:t>
            </w:r>
          </w:p>
          <w:p w14:paraId="3136BE01"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23F75E"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AD5A42C" w14:textId="77777777" w:rsidR="00613930" w:rsidRPr="00B42AF5" w:rsidRDefault="00613930" w:rsidP="00A344F5">
            <w:pPr>
              <w:jc w:val="center"/>
              <w:rPr>
                <w:rFonts w:eastAsia="MS Mincho"/>
                <w:sz w:val="18"/>
                <w:szCs w:val="18"/>
                <w:lang w:eastAsia="ja-JP"/>
              </w:rPr>
            </w:pPr>
          </w:p>
        </w:tc>
      </w:tr>
      <w:tr w:rsidR="00613930" w:rsidRPr="00B42AF5" w14:paraId="5DC519C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EFCE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228CF2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2A015F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2765AF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8BF00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0,15</w:t>
            </w:r>
          </w:p>
        </w:tc>
      </w:tr>
      <w:tr w:rsidR="00613930" w:rsidRPr="00B42AF5" w14:paraId="3C43362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A2A4D"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2B5AB5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1421102200467</w:t>
            </w:r>
          </w:p>
        </w:tc>
        <w:tc>
          <w:tcPr>
            <w:tcW w:w="3544" w:type="dxa"/>
            <w:tcBorders>
              <w:top w:val="single" w:sz="4" w:space="0" w:color="auto"/>
              <w:bottom w:val="single" w:sz="4" w:space="0" w:color="auto"/>
            </w:tcBorders>
          </w:tcPr>
          <w:p w14:paraId="0E7BA4B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Balast  </w:t>
            </w:r>
          </w:p>
        </w:tc>
        <w:tc>
          <w:tcPr>
            <w:tcW w:w="1134" w:type="dxa"/>
            <w:tcBorders>
              <w:top w:val="single" w:sz="4" w:space="0" w:color="auto"/>
              <w:bottom w:val="single" w:sz="4" w:space="0" w:color="auto"/>
            </w:tcBorders>
          </w:tcPr>
          <w:p w14:paraId="386BC8F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A09A89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1,22</w:t>
            </w:r>
          </w:p>
        </w:tc>
      </w:tr>
      <w:tr w:rsidR="00613930" w:rsidRPr="00B42AF5" w14:paraId="1E2F9B8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0FA4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40EC25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542A587"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08D4F3A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95003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0,07</w:t>
            </w:r>
          </w:p>
        </w:tc>
      </w:tr>
      <w:tr w:rsidR="00613930" w:rsidRPr="00B42AF5" w14:paraId="52D8006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EDCF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F1FD5C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335942A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025E06C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362C5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0,0216</w:t>
            </w:r>
          </w:p>
        </w:tc>
      </w:tr>
      <w:tr w:rsidR="00613930" w:rsidRPr="00B42AF5" w14:paraId="5D767D4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4FE0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5E3629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2952240004118</w:t>
            </w:r>
          </w:p>
        </w:tc>
        <w:tc>
          <w:tcPr>
            <w:tcW w:w="3544" w:type="dxa"/>
            <w:tcBorders>
              <w:top w:val="single" w:sz="4" w:space="0" w:color="auto"/>
              <w:bottom w:val="single" w:sz="4" w:space="0" w:color="auto"/>
            </w:tcBorders>
          </w:tcPr>
          <w:p w14:paraId="3F49E5D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Compactor 18 t</w:t>
            </w:r>
          </w:p>
        </w:tc>
        <w:tc>
          <w:tcPr>
            <w:tcW w:w="1134" w:type="dxa"/>
            <w:tcBorders>
              <w:top w:val="single" w:sz="4" w:space="0" w:color="auto"/>
              <w:bottom w:val="single" w:sz="4" w:space="0" w:color="auto"/>
            </w:tcBorders>
          </w:tcPr>
          <w:p w14:paraId="1104332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2BB0F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0,0273</w:t>
            </w:r>
          </w:p>
        </w:tc>
      </w:tr>
      <w:tr w:rsidR="00613930" w:rsidRPr="00B42AF5" w14:paraId="65456E3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08D1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121A11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022CF0BB"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111BEA7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FE7C8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0,0097</w:t>
            </w:r>
          </w:p>
        </w:tc>
      </w:tr>
      <w:tr w:rsidR="00613930" w:rsidRPr="00B42AF5" w14:paraId="0F16163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3A1F9BD"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7F6A59E"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C3C960E"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B559A5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0F9E40" w14:textId="77777777" w:rsidR="00613930" w:rsidRPr="00B42AF5" w:rsidRDefault="00613930" w:rsidP="00A344F5">
            <w:pPr>
              <w:rPr>
                <w:rFonts w:eastAsia="MS Mincho"/>
                <w:sz w:val="16"/>
                <w:szCs w:val="16"/>
                <w:lang w:eastAsia="ja-JP"/>
              </w:rPr>
            </w:pPr>
          </w:p>
        </w:tc>
      </w:tr>
      <w:tr w:rsidR="00613930" w:rsidRPr="00B42AF5" w14:paraId="72E25FC2"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013A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49DFB4C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DA12B</w:t>
            </w:r>
          </w:p>
          <w:p w14:paraId="26281E53"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C2027AC"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din materiale granulare fr. 8-63mm, conform SM SR EN 13242:A1:2010, din pietris concasat, GA85 LA30, H=30cm</w:t>
            </w:r>
          </w:p>
          <w:p w14:paraId="289EE34D"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82D783"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092B4ED" w14:textId="77777777" w:rsidR="00613930" w:rsidRPr="00B42AF5" w:rsidRDefault="00613930" w:rsidP="00A344F5">
            <w:pPr>
              <w:jc w:val="center"/>
              <w:rPr>
                <w:rFonts w:eastAsia="MS Mincho"/>
                <w:sz w:val="18"/>
                <w:szCs w:val="18"/>
                <w:lang w:eastAsia="ja-JP"/>
              </w:rPr>
            </w:pPr>
          </w:p>
        </w:tc>
      </w:tr>
      <w:tr w:rsidR="00613930" w:rsidRPr="00B42AF5" w14:paraId="5FC7280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097D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D4E622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7317876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8B20DD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C9334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0,60</w:t>
            </w:r>
          </w:p>
        </w:tc>
      </w:tr>
      <w:tr w:rsidR="00613930" w:rsidRPr="00B42AF5" w14:paraId="26E9144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6794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E77FE4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1411122201646</w:t>
            </w:r>
          </w:p>
        </w:tc>
        <w:tc>
          <w:tcPr>
            <w:tcW w:w="3544" w:type="dxa"/>
            <w:tcBorders>
              <w:top w:val="single" w:sz="4" w:space="0" w:color="auto"/>
              <w:bottom w:val="single" w:sz="4" w:space="0" w:color="auto"/>
            </w:tcBorders>
          </w:tcPr>
          <w:p w14:paraId="0C63918A"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Materiale granulare fr. 8-63mm, din pietris concasat, GA85 LA30,</w:t>
            </w:r>
          </w:p>
        </w:tc>
        <w:tc>
          <w:tcPr>
            <w:tcW w:w="1134" w:type="dxa"/>
            <w:tcBorders>
              <w:top w:val="single" w:sz="4" w:space="0" w:color="auto"/>
              <w:bottom w:val="single" w:sz="4" w:space="0" w:color="auto"/>
            </w:tcBorders>
          </w:tcPr>
          <w:p w14:paraId="62D30C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884C7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0,203</w:t>
            </w:r>
          </w:p>
        </w:tc>
      </w:tr>
      <w:tr w:rsidR="00613930" w:rsidRPr="00B42AF5" w14:paraId="3A7C535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AAE6B"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2C2308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1411122201672</w:t>
            </w:r>
          </w:p>
        </w:tc>
        <w:tc>
          <w:tcPr>
            <w:tcW w:w="3544" w:type="dxa"/>
            <w:tcBorders>
              <w:top w:val="single" w:sz="4" w:space="0" w:color="auto"/>
              <w:bottom w:val="single" w:sz="4" w:space="0" w:color="auto"/>
            </w:tcBorders>
          </w:tcPr>
          <w:p w14:paraId="7ECCE6A9"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Materiale granulare fr. 8-63mm, din pietris concasat, GA85 LA30,</w:t>
            </w:r>
          </w:p>
        </w:tc>
        <w:tc>
          <w:tcPr>
            <w:tcW w:w="1134" w:type="dxa"/>
            <w:tcBorders>
              <w:top w:val="single" w:sz="4" w:space="0" w:color="auto"/>
              <w:bottom w:val="single" w:sz="4" w:space="0" w:color="auto"/>
            </w:tcBorders>
          </w:tcPr>
          <w:p w14:paraId="15B9DB0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61387B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1,219</w:t>
            </w:r>
          </w:p>
        </w:tc>
      </w:tr>
      <w:tr w:rsidR="00613930" w:rsidRPr="00B42AF5" w14:paraId="788485B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96034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C07958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9FF34E0"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E9C6C6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1F8D04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0,15</w:t>
            </w:r>
          </w:p>
        </w:tc>
      </w:tr>
      <w:tr w:rsidR="00613930" w:rsidRPr="00B42AF5" w14:paraId="258F77B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A73C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F0973D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48ADB5F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4B2A29F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9961F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0,042</w:t>
            </w:r>
          </w:p>
        </w:tc>
      </w:tr>
      <w:tr w:rsidR="00613930" w:rsidRPr="00B42AF5" w14:paraId="2147EA2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14FC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38D342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1B173109"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63C0F0D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E39E3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0,258</w:t>
            </w:r>
          </w:p>
        </w:tc>
      </w:tr>
      <w:tr w:rsidR="00613930" w:rsidRPr="00B42AF5" w14:paraId="5F40AF9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EEB7E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711FBA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57F0DEC2"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4E9E9A2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8DD18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0,015</w:t>
            </w:r>
          </w:p>
        </w:tc>
      </w:tr>
      <w:tr w:rsidR="00613930" w:rsidRPr="00B42AF5" w14:paraId="024C79E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9C572B"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BC8FDD7"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8BEE631"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E91AB6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69AB2A" w14:textId="77777777" w:rsidR="00613930" w:rsidRPr="00B42AF5" w:rsidRDefault="00613930" w:rsidP="00A344F5">
            <w:pPr>
              <w:rPr>
                <w:rFonts w:eastAsia="MS Mincho"/>
                <w:sz w:val="16"/>
                <w:szCs w:val="16"/>
                <w:lang w:eastAsia="ja-JP"/>
              </w:rPr>
            </w:pPr>
          </w:p>
        </w:tc>
      </w:tr>
      <w:tr w:rsidR="00613930" w:rsidRPr="00B42AF5" w14:paraId="7E652F13"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ED88D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15A80FA8"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Dl107</w:t>
            </w:r>
          </w:p>
          <w:p w14:paraId="6B6D5F32"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5DE9DFB9"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Amorsarea suprafetelor straturilor de baza cu cu bitum 0,6l/mp</w:t>
            </w:r>
          </w:p>
          <w:p w14:paraId="70389EE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344CC5"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C720765" w14:textId="77777777" w:rsidR="00613930" w:rsidRPr="00B42AF5" w:rsidRDefault="00613930" w:rsidP="00A344F5">
            <w:pPr>
              <w:jc w:val="center"/>
              <w:rPr>
                <w:rFonts w:eastAsia="MS Mincho"/>
                <w:sz w:val="18"/>
                <w:szCs w:val="18"/>
                <w:lang w:eastAsia="ja-JP"/>
              </w:rPr>
            </w:pPr>
          </w:p>
        </w:tc>
      </w:tr>
      <w:tr w:rsidR="00613930" w:rsidRPr="00B42AF5" w14:paraId="46EC80C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BE83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B98204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261B3AA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7DA50F7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04F7EC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1,03</w:t>
            </w:r>
          </w:p>
        </w:tc>
      </w:tr>
      <w:tr w:rsidR="00613930" w:rsidRPr="00B42AF5" w14:paraId="17DA665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508D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40102F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05DA7B2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29B2F8A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F92F8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0,30</w:t>
            </w:r>
          </w:p>
        </w:tc>
      </w:tr>
      <w:tr w:rsidR="00613930" w:rsidRPr="00B42AF5" w14:paraId="3215D3A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0942B2F"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F498A48"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34ACEB1"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7E80A4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E04068" w14:textId="77777777" w:rsidR="00613930" w:rsidRPr="00B42AF5" w:rsidRDefault="00613930" w:rsidP="00A344F5">
            <w:pPr>
              <w:rPr>
                <w:rFonts w:eastAsia="MS Mincho"/>
                <w:sz w:val="16"/>
                <w:szCs w:val="16"/>
                <w:lang w:eastAsia="ja-JP"/>
              </w:rPr>
            </w:pPr>
          </w:p>
        </w:tc>
      </w:tr>
      <w:tr w:rsidR="00613930" w:rsidRPr="00B42AF5" w14:paraId="030A3BD5"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65CE51"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7EA8BDAF"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DB19G</w:t>
            </w:r>
          </w:p>
          <w:p w14:paraId="2A81CE9F"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50E080C1"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de legatura din beton asfaltic deschis cu criblura BAD22,4  leg. SM SR EN 13108-1:2016 cu bitum rutier 50/70 SM SR EN 12591, in grosime de 6,0 cm, cu asternere mecanica (fara otel patrat si nisip bituminos)</w:t>
            </w:r>
          </w:p>
          <w:p w14:paraId="4FB84188"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B6DAF1"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FA35E8" w14:textId="77777777" w:rsidR="00613930" w:rsidRPr="00B42AF5" w:rsidRDefault="00613930" w:rsidP="00A344F5">
            <w:pPr>
              <w:jc w:val="center"/>
              <w:rPr>
                <w:rFonts w:eastAsia="MS Mincho"/>
                <w:sz w:val="18"/>
                <w:szCs w:val="18"/>
                <w:lang w:eastAsia="ja-JP"/>
              </w:rPr>
            </w:pPr>
          </w:p>
        </w:tc>
      </w:tr>
      <w:tr w:rsidR="00613930" w:rsidRPr="00B42AF5" w14:paraId="45C490A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616B2"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0C18CF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C4A02E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6E5F091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ECFD8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0,06</w:t>
            </w:r>
          </w:p>
        </w:tc>
      </w:tr>
      <w:tr w:rsidR="00613930" w:rsidRPr="00B42AF5" w14:paraId="355DBD9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EC64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339DA6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5D7B786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 asfaltic BAD22,4</w:t>
            </w:r>
          </w:p>
        </w:tc>
        <w:tc>
          <w:tcPr>
            <w:tcW w:w="1134" w:type="dxa"/>
            <w:tcBorders>
              <w:top w:val="single" w:sz="4" w:space="0" w:color="auto"/>
              <w:bottom w:val="single" w:sz="4" w:space="0" w:color="auto"/>
            </w:tcBorders>
          </w:tcPr>
          <w:p w14:paraId="64C6037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B80087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0,141</w:t>
            </w:r>
          </w:p>
        </w:tc>
      </w:tr>
      <w:tr w:rsidR="00613930" w:rsidRPr="00B42AF5" w14:paraId="4A3E706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FA25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C431AC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656708DA"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3CCB74D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4DB67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0,0079</w:t>
            </w:r>
          </w:p>
        </w:tc>
      </w:tr>
      <w:tr w:rsidR="00613930" w:rsidRPr="00B42AF5" w14:paraId="4B77E4A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6BB09B"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6630E3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11242626"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32D84A0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9DFB8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0,0079</w:t>
            </w:r>
          </w:p>
        </w:tc>
      </w:tr>
      <w:tr w:rsidR="00613930" w:rsidRPr="00B42AF5" w14:paraId="624EB6F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BC23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9A6B93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0C1CF2F0" w14:textId="77777777" w:rsidR="00613930" w:rsidRPr="00B42AF5" w:rsidRDefault="00613930" w:rsidP="00A344F5">
            <w:pPr>
              <w:rPr>
                <w:rFonts w:eastAsia="MS Mincho"/>
                <w:sz w:val="16"/>
                <w:szCs w:val="16"/>
                <w:lang w:eastAsia="ja-JP"/>
              </w:rPr>
            </w:pPr>
            <w:r w:rsidRPr="00B92DDA">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4DA0A73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3CEF5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0,0079</w:t>
            </w:r>
          </w:p>
        </w:tc>
      </w:tr>
      <w:tr w:rsidR="00613930" w:rsidRPr="00B42AF5" w14:paraId="0CC7B00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CF3F31"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9B7DE9E"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DE42680"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4A5A5F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1DD1CC1" w14:textId="77777777" w:rsidR="00613930" w:rsidRPr="00B42AF5" w:rsidRDefault="00613930" w:rsidP="00A344F5">
            <w:pPr>
              <w:rPr>
                <w:rFonts w:eastAsia="MS Mincho"/>
                <w:sz w:val="16"/>
                <w:szCs w:val="16"/>
                <w:lang w:eastAsia="ja-JP"/>
              </w:rPr>
            </w:pPr>
          </w:p>
        </w:tc>
      </w:tr>
      <w:tr w:rsidR="00613930" w:rsidRPr="00B42AF5" w14:paraId="441BEF2F"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9A841"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6478B508"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Dl107</w:t>
            </w:r>
          </w:p>
          <w:p w14:paraId="05C5D192"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11058377"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Amorsarea suprafetelor straturilor de baza cu cu bitum 0,3 l/mp</w:t>
            </w:r>
          </w:p>
          <w:p w14:paraId="1B913344"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6872AC"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E040873" w14:textId="77777777" w:rsidR="00613930" w:rsidRPr="00B42AF5" w:rsidRDefault="00613930" w:rsidP="00A344F5">
            <w:pPr>
              <w:jc w:val="center"/>
              <w:rPr>
                <w:rFonts w:eastAsia="MS Mincho"/>
                <w:sz w:val="18"/>
                <w:szCs w:val="18"/>
                <w:lang w:eastAsia="ja-JP"/>
              </w:rPr>
            </w:pPr>
          </w:p>
        </w:tc>
      </w:tr>
      <w:tr w:rsidR="00613930" w:rsidRPr="00B42AF5" w14:paraId="5C55510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3B69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F6FA00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085A439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09DEFF8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AFD761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1,03</w:t>
            </w:r>
          </w:p>
        </w:tc>
      </w:tr>
      <w:tr w:rsidR="00613930" w:rsidRPr="00B42AF5" w14:paraId="19F63B2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3962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A74FB2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14D34FC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09A9160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BF115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0,30</w:t>
            </w:r>
          </w:p>
        </w:tc>
      </w:tr>
      <w:tr w:rsidR="00613930" w:rsidRPr="00B42AF5" w14:paraId="252F91E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648F61B"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8162B99"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593527D"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FD0714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97ACC1" w14:textId="77777777" w:rsidR="00613930" w:rsidRPr="00B42AF5" w:rsidRDefault="00613930" w:rsidP="00A344F5">
            <w:pPr>
              <w:rPr>
                <w:rFonts w:eastAsia="MS Mincho"/>
                <w:sz w:val="16"/>
                <w:szCs w:val="16"/>
                <w:lang w:eastAsia="ja-JP"/>
              </w:rPr>
            </w:pPr>
          </w:p>
        </w:tc>
      </w:tr>
      <w:tr w:rsidR="00613930" w:rsidRPr="00B42AF5" w14:paraId="77CBB85D"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C1FB5"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5F593AB8"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DB16H</w:t>
            </w:r>
          </w:p>
          <w:p w14:paraId="7D2E881F"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7D2900F3"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de rulare din beton asfaltic cu criblura BA 16 rul, SM SR EN 13108-1:2016,  bitum 50/70 SM SR EN 12591 H-4cm, K=1,25 (fara otel patrat si nisip bituminos)</w:t>
            </w:r>
          </w:p>
          <w:p w14:paraId="29165580"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DAE6A4"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CF04EE" w14:textId="77777777" w:rsidR="00613930" w:rsidRPr="00B42AF5" w:rsidRDefault="00613930" w:rsidP="00A344F5">
            <w:pPr>
              <w:jc w:val="center"/>
              <w:rPr>
                <w:rFonts w:eastAsia="MS Mincho"/>
                <w:sz w:val="18"/>
                <w:szCs w:val="18"/>
                <w:lang w:eastAsia="ja-JP"/>
              </w:rPr>
            </w:pPr>
          </w:p>
        </w:tc>
      </w:tr>
      <w:tr w:rsidR="00613930" w:rsidRPr="00B42AF5" w14:paraId="0BA5EDB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CC77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12CE77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22B9764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3FFB9A1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547BA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0,05</w:t>
            </w:r>
          </w:p>
        </w:tc>
      </w:tr>
      <w:tr w:rsidR="00613930" w:rsidRPr="00B42AF5" w14:paraId="3185C6C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CB9F3"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2969BE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76E709A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Mixtura asfaltica BA 16 rul</w:t>
            </w:r>
          </w:p>
        </w:tc>
        <w:tc>
          <w:tcPr>
            <w:tcW w:w="1134" w:type="dxa"/>
            <w:tcBorders>
              <w:top w:val="single" w:sz="4" w:space="0" w:color="auto"/>
              <w:bottom w:val="single" w:sz="4" w:space="0" w:color="auto"/>
            </w:tcBorders>
          </w:tcPr>
          <w:p w14:paraId="1869989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60ED12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0,094</w:t>
            </w:r>
          </w:p>
        </w:tc>
      </w:tr>
      <w:tr w:rsidR="00613930" w:rsidRPr="00B42AF5" w14:paraId="7575201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68B5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5BC6F6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90ACAB7"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1E0F917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4C6AE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0,0053</w:t>
            </w:r>
          </w:p>
        </w:tc>
      </w:tr>
      <w:tr w:rsidR="00613930" w:rsidRPr="00B42AF5" w14:paraId="5C8F7CE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D4A7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AFE293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03802476"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6603718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27E7E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0,0053</w:t>
            </w:r>
          </w:p>
        </w:tc>
      </w:tr>
      <w:tr w:rsidR="00613930" w:rsidRPr="00B42AF5" w14:paraId="5A2FA88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86A7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8D90CF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49D2CF8C" w14:textId="77777777" w:rsidR="00613930" w:rsidRPr="00B42AF5" w:rsidRDefault="00613930" w:rsidP="00A344F5">
            <w:pPr>
              <w:rPr>
                <w:rFonts w:eastAsia="MS Mincho"/>
                <w:sz w:val="16"/>
                <w:szCs w:val="16"/>
                <w:lang w:eastAsia="ja-JP"/>
              </w:rPr>
            </w:pPr>
            <w:r w:rsidRPr="00B92DDA">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3770FEB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E83F3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0,0053</w:t>
            </w:r>
          </w:p>
        </w:tc>
      </w:tr>
      <w:tr w:rsidR="00613930" w:rsidRPr="00B42AF5" w14:paraId="2D8D38A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622CF2"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E632631"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CBCFD65"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951CC2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10EFEB" w14:textId="77777777" w:rsidR="00613930" w:rsidRPr="00B42AF5" w:rsidRDefault="00613930" w:rsidP="00A344F5">
            <w:pPr>
              <w:rPr>
                <w:rFonts w:eastAsia="MS Mincho"/>
                <w:sz w:val="16"/>
                <w:szCs w:val="16"/>
                <w:lang w:eastAsia="ja-JP"/>
              </w:rPr>
            </w:pPr>
          </w:p>
        </w:tc>
      </w:tr>
      <w:tr w:rsidR="00613930" w:rsidRPr="00B42AF5" w14:paraId="452642F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2BAA2"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527E89AB"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B7438C7"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5.1.2. Tip II (32 m2)</w:t>
            </w:r>
          </w:p>
          <w:p w14:paraId="14B30FC0"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346FE9FB"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4470029F" w14:textId="77777777" w:rsidR="00613930" w:rsidRPr="00B42AF5" w:rsidRDefault="00613930" w:rsidP="00A344F5">
            <w:pPr>
              <w:rPr>
                <w:rFonts w:eastAsia="MS Mincho"/>
                <w:sz w:val="16"/>
                <w:szCs w:val="16"/>
                <w:lang w:eastAsia="ja-JP"/>
              </w:rPr>
            </w:pPr>
          </w:p>
        </w:tc>
      </w:tr>
      <w:tr w:rsidR="00613930" w:rsidRPr="00B42AF5" w14:paraId="191603CC"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E46781"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4063B547"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Dl107</w:t>
            </w:r>
          </w:p>
          <w:p w14:paraId="4C2E3078"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230656F8"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Amorsarea suprafetelor straturilor de baza cu cu bitum 0,6l/mp</w:t>
            </w:r>
          </w:p>
          <w:p w14:paraId="454326BC"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31CE71"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DC99E37" w14:textId="77777777" w:rsidR="00613930" w:rsidRPr="00B42AF5" w:rsidRDefault="00613930" w:rsidP="00A344F5">
            <w:pPr>
              <w:jc w:val="center"/>
              <w:rPr>
                <w:rFonts w:eastAsia="MS Mincho"/>
                <w:sz w:val="18"/>
                <w:szCs w:val="18"/>
                <w:lang w:eastAsia="ja-JP"/>
              </w:rPr>
            </w:pPr>
          </w:p>
        </w:tc>
      </w:tr>
      <w:tr w:rsidR="00613930" w:rsidRPr="00B42AF5" w14:paraId="2892AE8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C750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941CE0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0C88D50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78605CA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3CE817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1,03</w:t>
            </w:r>
          </w:p>
        </w:tc>
      </w:tr>
      <w:tr w:rsidR="00613930" w:rsidRPr="00B42AF5" w14:paraId="2E6D6F5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E810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EE9D44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4B81414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38B1C49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D09EF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0,30</w:t>
            </w:r>
          </w:p>
        </w:tc>
      </w:tr>
      <w:tr w:rsidR="00613930" w:rsidRPr="00B42AF5" w14:paraId="79F9796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7558C6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7F790BF"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F78E6F9"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C41B46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FB29401" w14:textId="77777777" w:rsidR="00613930" w:rsidRPr="00B42AF5" w:rsidRDefault="00613930" w:rsidP="00A344F5">
            <w:pPr>
              <w:rPr>
                <w:rFonts w:eastAsia="MS Mincho"/>
                <w:sz w:val="16"/>
                <w:szCs w:val="16"/>
                <w:lang w:eastAsia="ja-JP"/>
              </w:rPr>
            </w:pPr>
          </w:p>
        </w:tc>
      </w:tr>
      <w:tr w:rsidR="00613930" w:rsidRPr="00B42AF5" w14:paraId="665B046E"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44195"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0844DC0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DB14B</w:t>
            </w:r>
          </w:p>
          <w:p w14:paraId="54BAC05A"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1B723089"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de egalizare din beton asfaltic cu criblura BA 16 rul, SM SR EN 13108-1:2016, bitum 50/70 SM SR EN 12591, Hmed=2cm  (fara otel patrat si nisip bituminos)</w:t>
            </w:r>
          </w:p>
          <w:p w14:paraId="06BCCA92"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B3EB81"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85E6AA2" w14:textId="77777777" w:rsidR="00613930" w:rsidRPr="00B42AF5" w:rsidRDefault="00613930" w:rsidP="00A344F5">
            <w:pPr>
              <w:jc w:val="center"/>
              <w:rPr>
                <w:rFonts w:eastAsia="MS Mincho"/>
                <w:sz w:val="18"/>
                <w:szCs w:val="18"/>
                <w:lang w:eastAsia="ja-JP"/>
              </w:rPr>
            </w:pPr>
          </w:p>
        </w:tc>
      </w:tr>
      <w:tr w:rsidR="00613930" w:rsidRPr="00B42AF5" w14:paraId="319F3D0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5D68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CC4392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ED1A93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7C56971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EE8EC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0,41</w:t>
            </w:r>
          </w:p>
        </w:tc>
      </w:tr>
      <w:tr w:rsidR="00613930" w:rsidRPr="00B42AF5" w14:paraId="0B0BD54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5902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BA935F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458804D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Mixtura asfaltica BA 16 rul</w:t>
            </w:r>
          </w:p>
        </w:tc>
        <w:tc>
          <w:tcPr>
            <w:tcW w:w="1134" w:type="dxa"/>
            <w:tcBorders>
              <w:top w:val="single" w:sz="4" w:space="0" w:color="auto"/>
              <w:bottom w:val="single" w:sz="4" w:space="0" w:color="auto"/>
            </w:tcBorders>
          </w:tcPr>
          <w:p w14:paraId="0E2FA51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4DC770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1,003</w:t>
            </w:r>
          </w:p>
        </w:tc>
      </w:tr>
      <w:tr w:rsidR="00613930" w:rsidRPr="00B42AF5" w14:paraId="56B1D56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12F8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8890CC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CBB4997"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2802FAE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60299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0,044</w:t>
            </w:r>
          </w:p>
        </w:tc>
      </w:tr>
      <w:tr w:rsidR="00613930" w:rsidRPr="00B42AF5" w14:paraId="7BE1578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4AAC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E2896B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262BDA01"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7B57304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E309E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0,044</w:t>
            </w:r>
          </w:p>
        </w:tc>
      </w:tr>
      <w:tr w:rsidR="00613930" w:rsidRPr="00B42AF5" w14:paraId="2A9BDE7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8D39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509AB5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2EFDC7AC" w14:textId="77777777" w:rsidR="00613930" w:rsidRPr="00B42AF5" w:rsidRDefault="00613930" w:rsidP="00A344F5">
            <w:pPr>
              <w:rPr>
                <w:rFonts w:eastAsia="MS Mincho"/>
                <w:sz w:val="16"/>
                <w:szCs w:val="16"/>
                <w:lang w:eastAsia="ja-JP"/>
              </w:rPr>
            </w:pPr>
            <w:r w:rsidRPr="00B92DDA">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58E1E06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69F3B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0,044</w:t>
            </w:r>
          </w:p>
        </w:tc>
      </w:tr>
      <w:tr w:rsidR="00613930" w:rsidRPr="00B42AF5" w14:paraId="158674A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8B20665"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0AC2D01"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84750D0"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32F4000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5B2A6F2" w14:textId="77777777" w:rsidR="00613930" w:rsidRPr="00B42AF5" w:rsidRDefault="00613930" w:rsidP="00A344F5">
            <w:pPr>
              <w:rPr>
                <w:rFonts w:eastAsia="MS Mincho"/>
                <w:sz w:val="16"/>
                <w:szCs w:val="16"/>
                <w:lang w:eastAsia="ja-JP"/>
              </w:rPr>
            </w:pPr>
          </w:p>
        </w:tc>
      </w:tr>
      <w:tr w:rsidR="00613930" w:rsidRPr="00B42AF5" w14:paraId="1BB2189F"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4ED06"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2375E349"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Dl107</w:t>
            </w:r>
          </w:p>
          <w:p w14:paraId="7C9D34C4"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5FE4DD2"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Amorsarea suprafetelor straturilor de baza cu cu bitum 0,3 l/mp</w:t>
            </w:r>
          </w:p>
          <w:p w14:paraId="77FC4C79"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0EC05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1F558D1" w14:textId="77777777" w:rsidR="00613930" w:rsidRPr="00B42AF5" w:rsidRDefault="00613930" w:rsidP="00A344F5">
            <w:pPr>
              <w:jc w:val="center"/>
              <w:rPr>
                <w:rFonts w:eastAsia="MS Mincho"/>
                <w:sz w:val="18"/>
                <w:szCs w:val="18"/>
                <w:lang w:eastAsia="ja-JP"/>
              </w:rPr>
            </w:pPr>
          </w:p>
        </w:tc>
      </w:tr>
      <w:tr w:rsidR="00613930" w:rsidRPr="00B42AF5" w14:paraId="6AFF0D5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754B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92AD3B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4B08F36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316E09F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581ED6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1,03</w:t>
            </w:r>
          </w:p>
        </w:tc>
      </w:tr>
      <w:tr w:rsidR="00613930" w:rsidRPr="00B42AF5" w14:paraId="5EF8264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FA1C3"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DDDA9E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4BCBEA9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68F4983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80A0F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0,30</w:t>
            </w:r>
          </w:p>
        </w:tc>
      </w:tr>
      <w:tr w:rsidR="00613930" w:rsidRPr="00B42AF5" w14:paraId="595F423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E213D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C1FFDF7"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25EC4EB"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8B5638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1B925EA" w14:textId="77777777" w:rsidR="00613930" w:rsidRPr="00B42AF5" w:rsidRDefault="00613930" w:rsidP="00A344F5">
            <w:pPr>
              <w:rPr>
                <w:rFonts w:eastAsia="MS Mincho"/>
                <w:sz w:val="16"/>
                <w:szCs w:val="16"/>
                <w:lang w:eastAsia="ja-JP"/>
              </w:rPr>
            </w:pPr>
          </w:p>
        </w:tc>
      </w:tr>
      <w:tr w:rsidR="00613930" w:rsidRPr="00B42AF5" w14:paraId="53C90EB0"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C891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62A4A913"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DB16H</w:t>
            </w:r>
          </w:p>
          <w:p w14:paraId="61F716B1"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5F2E6781"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de rulare din beton asfaltic cu criblura BA 16 rul, SM SR EN 13108-1:2016,  bitum 50/70 SM SR EN 12591 H-4cm, K=1,25 (fara otel patrat si nisip bituminos)</w:t>
            </w:r>
          </w:p>
          <w:p w14:paraId="1245AC96"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FABF7A"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905BA6" w14:textId="77777777" w:rsidR="00613930" w:rsidRPr="00B42AF5" w:rsidRDefault="00613930" w:rsidP="00A344F5">
            <w:pPr>
              <w:jc w:val="center"/>
              <w:rPr>
                <w:rFonts w:eastAsia="MS Mincho"/>
                <w:sz w:val="18"/>
                <w:szCs w:val="18"/>
                <w:lang w:eastAsia="ja-JP"/>
              </w:rPr>
            </w:pPr>
          </w:p>
        </w:tc>
      </w:tr>
      <w:tr w:rsidR="00613930" w:rsidRPr="00B42AF5" w14:paraId="186E8CC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54C2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4885D2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2E6B405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639138D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3DFF5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0,05</w:t>
            </w:r>
          </w:p>
        </w:tc>
      </w:tr>
      <w:tr w:rsidR="00613930" w:rsidRPr="00B42AF5" w14:paraId="72B3872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C052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1FFDA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6F61E51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Mixtura asfaltica BA 16 rul</w:t>
            </w:r>
          </w:p>
        </w:tc>
        <w:tc>
          <w:tcPr>
            <w:tcW w:w="1134" w:type="dxa"/>
            <w:tcBorders>
              <w:top w:val="single" w:sz="4" w:space="0" w:color="auto"/>
              <w:bottom w:val="single" w:sz="4" w:space="0" w:color="auto"/>
            </w:tcBorders>
          </w:tcPr>
          <w:p w14:paraId="199E56A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A703B6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0,094</w:t>
            </w:r>
          </w:p>
        </w:tc>
      </w:tr>
      <w:tr w:rsidR="00613930" w:rsidRPr="00B42AF5" w14:paraId="11725F8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53F5B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C059F7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EC4083A"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317C6B1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2633C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0,0053</w:t>
            </w:r>
          </w:p>
        </w:tc>
      </w:tr>
      <w:tr w:rsidR="00613930" w:rsidRPr="00B42AF5" w14:paraId="7D3A1D2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8447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CF680E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17BD4198"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528A25E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DE00C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0,0053</w:t>
            </w:r>
          </w:p>
        </w:tc>
      </w:tr>
      <w:tr w:rsidR="00613930" w:rsidRPr="00B42AF5" w14:paraId="6F651F0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C450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F7095F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4D366466" w14:textId="77777777" w:rsidR="00613930" w:rsidRPr="00B42AF5" w:rsidRDefault="00613930" w:rsidP="00A344F5">
            <w:pPr>
              <w:rPr>
                <w:rFonts w:eastAsia="MS Mincho"/>
                <w:sz w:val="16"/>
                <w:szCs w:val="16"/>
                <w:lang w:eastAsia="ja-JP"/>
              </w:rPr>
            </w:pPr>
            <w:r w:rsidRPr="00B92DDA">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3AB668F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E558E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0,0053</w:t>
            </w:r>
          </w:p>
        </w:tc>
      </w:tr>
      <w:tr w:rsidR="00613930" w:rsidRPr="00B42AF5" w14:paraId="003517F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5640EB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A951464"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43C039E"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D637C3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A1568C" w14:textId="77777777" w:rsidR="00613930" w:rsidRPr="00B42AF5" w:rsidRDefault="00613930" w:rsidP="00A344F5">
            <w:pPr>
              <w:rPr>
                <w:rFonts w:eastAsia="MS Mincho"/>
                <w:sz w:val="16"/>
                <w:szCs w:val="16"/>
                <w:lang w:eastAsia="ja-JP"/>
              </w:rPr>
            </w:pPr>
          </w:p>
        </w:tc>
      </w:tr>
      <w:tr w:rsidR="00613930" w:rsidRPr="00B92DDA" w14:paraId="14C52FA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E597F5"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76034614"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6A45EAF" w14:textId="77777777" w:rsidR="00613930" w:rsidRPr="00B42AF5" w:rsidRDefault="00613930" w:rsidP="00A344F5">
            <w:pPr>
              <w:rPr>
                <w:rFonts w:eastAsia="MS Mincho"/>
                <w:b/>
                <w:bCs/>
                <w:sz w:val="22"/>
                <w:szCs w:val="22"/>
                <w:lang w:val="en-US" w:eastAsia="ja-JP"/>
              </w:rPr>
            </w:pPr>
            <w:r w:rsidRPr="00B92DDA">
              <w:rPr>
                <w:rFonts w:eastAsia="MS Mincho"/>
                <w:b/>
                <w:bCs/>
                <w:sz w:val="22"/>
                <w:szCs w:val="22"/>
                <w:lang w:val="en-US" w:eastAsia="ja-JP"/>
              </w:rPr>
              <w:t>5.2. Amenajarea sistemului rutier la parcare auto</w:t>
            </w:r>
          </w:p>
          <w:p w14:paraId="1AD167B9" w14:textId="77777777" w:rsidR="00613930" w:rsidRPr="00B92DDA" w:rsidRDefault="00613930" w:rsidP="00A344F5">
            <w:pPr>
              <w:rPr>
                <w:rFonts w:eastAsia="MS Mincho"/>
                <w:sz w:val="16"/>
                <w:szCs w:val="16"/>
                <w:lang w:val="en-US" w:eastAsia="ja-JP"/>
              </w:rPr>
            </w:pPr>
          </w:p>
        </w:tc>
        <w:tc>
          <w:tcPr>
            <w:tcW w:w="1134" w:type="dxa"/>
            <w:tcBorders>
              <w:top w:val="single" w:sz="4" w:space="0" w:color="auto"/>
              <w:bottom w:val="single" w:sz="4" w:space="0" w:color="auto"/>
            </w:tcBorders>
          </w:tcPr>
          <w:p w14:paraId="6E84D954" w14:textId="77777777" w:rsidR="00613930" w:rsidRPr="00B92DDA" w:rsidRDefault="00613930" w:rsidP="00A344F5">
            <w:pPr>
              <w:rPr>
                <w:rFonts w:eastAsia="MS Mincho"/>
                <w:sz w:val="16"/>
                <w:szCs w:val="16"/>
                <w:lang w:val="en-US" w:eastAsia="ja-JP"/>
              </w:rPr>
            </w:pPr>
          </w:p>
        </w:tc>
        <w:tc>
          <w:tcPr>
            <w:tcW w:w="1134" w:type="dxa"/>
            <w:tcBorders>
              <w:top w:val="single" w:sz="4" w:space="0" w:color="auto"/>
              <w:bottom w:val="single" w:sz="4" w:space="0" w:color="auto"/>
            </w:tcBorders>
          </w:tcPr>
          <w:p w14:paraId="79926366" w14:textId="77777777" w:rsidR="00613930" w:rsidRPr="00B92DDA" w:rsidRDefault="00613930" w:rsidP="00A344F5">
            <w:pPr>
              <w:rPr>
                <w:rFonts w:eastAsia="MS Mincho"/>
                <w:sz w:val="16"/>
                <w:szCs w:val="16"/>
                <w:lang w:val="en-US" w:eastAsia="ja-JP"/>
              </w:rPr>
            </w:pPr>
          </w:p>
        </w:tc>
      </w:tr>
      <w:tr w:rsidR="00613930" w:rsidRPr="00B42AF5" w14:paraId="4F6DFB64"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12FB8"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6D5085D3"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DI110</w:t>
            </w:r>
          </w:p>
          <w:p w14:paraId="452AE3B7"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196ECB42"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Amenajarea stratului din amestec de agregat grosier si agregate fine cu D 45 mm si d = 0, conform  SM-EN 13285:2018 (Balast) H=0,10 m</w:t>
            </w:r>
          </w:p>
          <w:p w14:paraId="4A786C68"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E3ABEC"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14743EB" w14:textId="77777777" w:rsidR="00613930" w:rsidRPr="00B42AF5" w:rsidRDefault="00613930" w:rsidP="00A344F5">
            <w:pPr>
              <w:jc w:val="center"/>
              <w:rPr>
                <w:rFonts w:eastAsia="MS Mincho"/>
                <w:sz w:val="18"/>
                <w:szCs w:val="18"/>
                <w:lang w:eastAsia="ja-JP"/>
              </w:rPr>
            </w:pPr>
          </w:p>
        </w:tc>
      </w:tr>
      <w:tr w:rsidR="00613930" w:rsidRPr="00B42AF5" w14:paraId="473F2B3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2063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AC5527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EFA251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D6E505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0D7AD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0,15</w:t>
            </w:r>
          </w:p>
        </w:tc>
      </w:tr>
      <w:tr w:rsidR="00613930" w:rsidRPr="00B42AF5" w14:paraId="656D152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A208B"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B6F517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1421102200467</w:t>
            </w:r>
          </w:p>
        </w:tc>
        <w:tc>
          <w:tcPr>
            <w:tcW w:w="3544" w:type="dxa"/>
            <w:tcBorders>
              <w:top w:val="single" w:sz="4" w:space="0" w:color="auto"/>
              <w:bottom w:val="single" w:sz="4" w:space="0" w:color="auto"/>
            </w:tcBorders>
          </w:tcPr>
          <w:p w14:paraId="0895C57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Balast  </w:t>
            </w:r>
          </w:p>
        </w:tc>
        <w:tc>
          <w:tcPr>
            <w:tcW w:w="1134" w:type="dxa"/>
            <w:tcBorders>
              <w:top w:val="single" w:sz="4" w:space="0" w:color="auto"/>
              <w:bottom w:val="single" w:sz="4" w:space="0" w:color="auto"/>
            </w:tcBorders>
          </w:tcPr>
          <w:p w14:paraId="74C5EBC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F41BC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1,22</w:t>
            </w:r>
          </w:p>
        </w:tc>
      </w:tr>
      <w:tr w:rsidR="00613930" w:rsidRPr="00B42AF5" w14:paraId="39ED7EC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0833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E474C0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03C30A3"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6022A85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A1FF1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0,07</w:t>
            </w:r>
          </w:p>
        </w:tc>
      </w:tr>
      <w:tr w:rsidR="00613930" w:rsidRPr="00B42AF5" w14:paraId="0AEE8F1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67B4D"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A552A5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40461EA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5D11C3D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93795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0,0216</w:t>
            </w:r>
          </w:p>
        </w:tc>
      </w:tr>
      <w:tr w:rsidR="00613930" w:rsidRPr="00B42AF5" w14:paraId="62EC719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3025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1ACF5C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2952240004118</w:t>
            </w:r>
          </w:p>
        </w:tc>
        <w:tc>
          <w:tcPr>
            <w:tcW w:w="3544" w:type="dxa"/>
            <w:tcBorders>
              <w:top w:val="single" w:sz="4" w:space="0" w:color="auto"/>
              <w:bottom w:val="single" w:sz="4" w:space="0" w:color="auto"/>
            </w:tcBorders>
          </w:tcPr>
          <w:p w14:paraId="335CD19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Compactor 18 t</w:t>
            </w:r>
          </w:p>
        </w:tc>
        <w:tc>
          <w:tcPr>
            <w:tcW w:w="1134" w:type="dxa"/>
            <w:tcBorders>
              <w:top w:val="single" w:sz="4" w:space="0" w:color="auto"/>
              <w:bottom w:val="single" w:sz="4" w:space="0" w:color="auto"/>
            </w:tcBorders>
          </w:tcPr>
          <w:p w14:paraId="0AE17DF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A9A2E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0,0273</w:t>
            </w:r>
          </w:p>
        </w:tc>
      </w:tr>
      <w:tr w:rsidR="00613930" w:rsidRPr="00B42AF5" w14:paraId="152EFF8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F4C0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2A3B68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3D9D3B2B"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53F3C55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E5DFC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0,0097</w:t>
            </w:r>
          </w:p>
        </w:tc>
      </w:tr>
      <w:tr w:rsidR="00613930" w:rsidRPr="00B42AF5" w14:paraId="0F44C85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70E21A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42EF42B"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859D4F0"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94AC15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3E7413A" w14:textId="77777777" w:rsidR="00613930" w:rsidRPr="00B42AF5" w:rsidRDefault="00613930" w:rsidP="00A344F5">
            <w:pPr>
              <w:rPr>
                <w:rFonts w:eastAsia="MS Mincho"/>
                <w:sz w:val="16"/>
                <w:szCs w:val="16"/>
                <w:lang w:eastAsia="ja-JP"/>
              </w:rPr>
            </w:pPr>
          </w:p>
        </w:tc>
      </w:tr>
      <w:tr w:rsidR="00613930" w:rsidRPr="00B42AF5" w14:paraId="4170D024"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79417"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6F891D4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DA12B</w:t>
            </w:r>
          </w:p>
          <w:p w14:paraId="7A362933"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AD79114"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din materiale granulare fr. 8-63mm, conform SM SR EN 13242:A1:2010, din pietris concasat, GA85 LA30, H=25cm</w:t>
            </w:r>
          </w:p>
          <w:p w14:paraId="0AE5500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3B28DB"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A9B2203" w14:textId="77777777" w:rsidR="00613930" w:rsidRPr="00B42AF5" w:rsidRDefault="00613930" w:rsidP="00A344F5">
            <w:pPr>
              <w:jc w:val="center"/>
              <w:rPr>
                <w:rFonts w:eastAsia="MS Mincho"/>
                <w:sz w:val="18"/>
                <w:szCs w:val="18"/>
                <w:lang w:eastAsia="ja-JP"/>
              </w:rPr>
            </w:pPr>
          </w:p>
        </w:tc>
      </w:tr>
      <w:tr w:rsidR="00613930" w:rsidRPr="00B42AF5" w14:paraId="353F5CB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DC96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053289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1149E67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B1BAF2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1C969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0,60</w:t>
            </w:r>
          </w:p>
        </w:tc>
      </w:tr>
      <w:tr w:rsidR="00613930" w:rsidRPr="00B42AF5" w14:paraId="5324142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D5263B"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E289D6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1411122201646</w:t>
            </w:r>
          </w:p>
        </w:tc>
        <w:tc>
          <w:tcPr>
            <w:tcW w:w="3544" w:type="dxa"/>
            <w:tcBorders>
              <w:top w:val="single" w:sz="4" w:space="0" w:color="auto"/>
              <w:bottom w:val="single" w:sz="4" w:space="0" w:color="auto"/>
            </w:tcBorders>
          </w:tcPr>
          <w:p w14:paraId="372AFE1D"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Materiale granulare fr. 8-63mm, din pietris concasat, GA85 LA30,</w:t>
            </w:r>
          </w:p>
        </w:tc>
        <w:tc>
          <w:tcPr>
            <w:tcW w:w="1134" w:type="dxa"/>
            <w:tcBorders>
              <w:top w:val="single" w:sz="4" w:space="0" w:color="auto"/>
              <w:bottom w:val="single" w:sz="4" w:space="0" w:color="auto"/>
            </w:tcBorders>
          </w:tcPr>
          <w:p w14:paraId="076370E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EE597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0,203</w:t>
            </w:r>
          </w:p>
        </w:tc>
      </w:tr>
      <w:tr w:rsidR="00613930" w:rsidRPr="00B42AF5" w14:paraId="71AF1DF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6C33D"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C1CBA2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1411122201672</w:t>
            </w:r>
          </w:p>
        </w:tc>
        <w:tc>
          <w:tcPr>
            <w:tcW w:w="3544" w:type="dxa"/>
            <w:tcBorders>
              <w:top w:val="single" w:sz="4" w:space="0" w:color="auto"/>
              <w:bottom w:val="single" w:sz="4" w:space="0" w:color="auto"/>
            </w:tcBorders>
          </w:tcPr>
          <w:p w14:paraId="651F20F8"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Materiale granulare fr. 8-63mm, din pietris concasat, GA85 LA30,</w:t>
            </w:r>
          </w:p>
        </w:tc>
        <w:tc>
          <w:tcPr>
            <w:tcW w:w="1134" w:type="dxa"/>
            <w:tcBorders>
              <w:top w:val="single" w:sz="4" w:space="0" w:color="auto"/>
              <w:bottom w:val="single" w:sz="4" w:space="0" w:color="auto"/>
            </w:tcBorders>
          </w:tcPr>
          <w:p w14:paraId="7640B50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6D3C0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1,219</w:t>
            </w:r>
          </w:p>
        </w:tc>
      </w:tr>
      <w:tr w:rsidR="00613930" w:rsidRPr="00B42AF5" w14:paraId="292E9AB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1CD3E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AFB5DC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84A637B"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78D72FA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4B64C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0,15</w:t>
            </w:r>
          </w:p>
        </w:tc>
      </w:tr>
      <w:tr w:rsidR="00613930" w:rsidRPr="00B42AF5" w14:paraId="0A1243F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32DC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B304BC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46D8611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7610BD7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41547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0,042</w:t>
            </w:r>
          </w:p>
        </w:tc>
      </w:tr>
      <w:tr w:rsidR="00613930" w:rsidRPr="00B42AF5" w14:paraId="5DFCAA3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6CBC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A8451B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14054DE"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3C048BA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6DAE8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0,258</w:t>
            </w:r>
          </w:p>
        </w:tc>
      </w:tr>
      <w:tr w:rsidR="00613930" w:rsidRPr="00B42AF5" w14:paraId="43A25FC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A7843"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F84875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0A490F1E"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2FD5A4B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1C46B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0,015</w:t>
            </w:r>
          </w:p>
        </w:tc>
      </w:tr>
      <w:tr w:rsidR="00613930" w:rsidRPr="00B42AF5" w14:paraId="6FFD739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7404BB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8A5E588"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F634668"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E90DFD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6E92A8E" w14:textId="77777777" w:rsidR="00613930" w:rsidRPr="00B42AF5" w:rsidRDefault="00613930" w:rsidP="00A344F5">
            <w:pPr>
              <w:rPr>
                <w:rFonts w:eastAsia="MS Mincho"/>
                <w:sz w:val="16"/>
                <w:szCs w:val="16"/>
                <w:lang w:eastAsia="ja-JP"/>
              </w:rPr>
            </w:pPr>
          </w:p>
        </w:tc>
      </w:tr>
      <w:tr w:rsidR="00613930" w:rsidRPr="00B42AF5" w14:paraId="04A2EF48"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7BC78"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0016415B"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DE18A</w:t>
            </w:r>
          </w:p>
          <w:p w14:paraId="70D5F9E7"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5BE0F573"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Pavaje executate din placi de trotuare din beton H=8 cm tip Caramida conform SM SR EN 1338:2010 prefabricat asezate pe un strat din amestec uscat de ciment 10% si nisip, rostuit cu amestec uscat de ciment si nisip SM SR EN 13242+A1:2010 cu 10% ciment, SM SR EN 197-1:2014 , grosime strat de 5 cm</w:t>
            </w:r>
          </w:p>
          <w:p w14:paraId="60351EDB"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EDAED7"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95974E6" w14:textId="77777777" w:rsidR="00613930" w:rsidRPr="00B42AF5" w:rsidRDefault="00613930" w:rsidP="00A344F5">
            <w:pPr>
              <w:jc w:val="center"/>
              <w:rPr>
                <w:rFonts w:eastAsia="MS Mincho"/>
                <w:sz w:val="18"/>
                <w:szCs w:val="18"/>
                <w:lang w:eastAsia="ja-JP"/>
              </w:rPr>
            </w:pPr>
          </w:p>
        </w:tc>
      </w:tr>
      <w:tr w:rsidR="00613930" w:rsidRPr="00B42AF5" w14:paraId="586274D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24E75"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E48CC4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9D1775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3DB28C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B7552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0,5802</w:t>
            </w:r>
          </w:p>
        </w:tc>
      </w:tr>
      <w:tr w:rsidR="00613930" w:rsidRPr="00B42AF5" w14:paraId="1583E17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8E25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F7F7DE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90E6C3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959B37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4705B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0,0158</w:t>
            </w:r>
          </w:p>
        </w:tc>
      </w:tr>
      <w:tr w:rsidR="00613930" w:rsidRPr="00B42AF5" w14:paraId="4B889B8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E7AA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C63A43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2661112800655</w:t>
            </w:r>
          </w:p>
        </w:tc>
        <w:tc>
          <w:tcPr>
            <w:tcW w:w="3544" w:type="dxa"/>
            <w:tcBorders>
              <w:top w:val="single" w:sz="4" w:space="0" w:color="auto"/>
              <w:bottom w:val="single" w:sz="4" w:space="0" w:color="auto"/>
            </w:tcBorders>
          </w:tcPr>
          <w:p w14:paraId="259FCC7D"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 xml:space="preserve">Placi din beton, pentru trotuare H=8cm </w:t>
            </w:r>
          </w:p>
        </w:tc>
        <w:tc>
          <w:tcPr>
            <w:tcW w:w="1134" w:type="dxa"/>
            <w:tcBorders>
              <w:top w:val="single" w:sz="4" w:space="0" w:color="auto"/>
              <w:bottom w:val="single" w:sz="4" w:space="0" w:color="auto"/>
            </w:tcBorders>
          </w:tcPr>
          <w:p w14:paraId="7E74B09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DA6D71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1,015</w:t>
            </w:r>
          </w:p>
        </w:tc>
      </w:tr>
      <w:tr w:rsidR="00613930" w:rsidRPr="00B42AF5" w14:paraId="5A3281E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30360"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E654D5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2F55102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6D5939D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0D34F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1,60</w:t>
            </w:r>
          </w:p>
        </w:tc>
      </w:tr>
      <w:tr w:rsidR="00613930" w:rsidRPr="00B42AF5" w14:paraId="54AD111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AD6A2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DCE5D1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30D53B8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7F59888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D77EC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7,87</w:t>
            </w:r>
          </w:p>
        </w:tc>
      </w:tr>
      <w:tr w:rsidR="00613930" w:rsidRPr="00B42AF5" w14:paraId="5FDDB6F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5396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22912E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3CC69E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Nisip </w:t>
            </w:r>
          </w:p>
        </w:tc>
        <w:tc>
          <w:tcPr>
            <w:tcW w:w="1134" w:type="dxa"/>
            <w:tcBorders>
              <w:top w:val="single" w:sz="4" w:space="0" w:color="auto"/>
              <w:bottom w:val="single" w:sz="4" w:space="0" w:color="auto"/>
            </w:tcBorders>
          </w:tcPr>
          <w:p w14:paraId="2AAF0D0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936F8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w:t>
            </w:r>
          </w:p>
        </w:tc>
      </w:tr>
      <w:tr w:rsidR="00613930" w:rsidRPr="00B42AF5" w14:paraId="58C548C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046EB"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66D798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30DB961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Nisip  </w:t>
            </w:r>
          </w:p>
        </w:tc>
        <w:tc>
          <w:tcPr>
            <w:tcW w:w="1134" w:type="dxa"/>
            <w:tcBorders>
              <w:top w:val="single" w:sz="4" w:space="0" w:color="auto"/>
              <w:bottom w:val="single" w:sz="4" w:space="0" w:color="auto"/>
            </w:tcBorders>
          </w:tcPr>
          <w:p w14:paraId="731ADC9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8D183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0,0428</w:t>
            </w:r>
          </w:p>
        </w:tc>
      </w:tr>
      <w:tr w:rsidR="00613930" w:rsidRPr="00B42AF5" w14:paraId="49B56DE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5F0A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46F1CC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15AECDE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6E1E4D8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90B40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w:t>
            </w:r>
          </w:p>
        </w:tc>
      </w:tr>
      <w:tr w:rsidR="00613930" w:rsidRPr="00B42AF5" w14:paraId="7003DF9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45DEC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3806A69"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07F0A20"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74B4282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74E7F6" w14:textId="77777777" w:rsidR="00613930" w:rsidRPr="00B42AF5" w:rsidRDefault="00613930" w:rsidP="00A344F5">
            <w:pPr>
              <w:rPr>
                <w:rFonts w:eastAsia="MS Mincho"/>
                <w:sz w:val="16"/>
                <w:szCs w:val="16"/>
                <w:lang w:eastAsia="ja-JP"/>
              </w:rPr>
            </w:pPr>
          </w:p>
        </w:tc>
      </w:tr>
      <w:tr w:rsidR="00613930" w:rsidRPr="00B42AF5" w14:paraId="6CFA1A5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A64347"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086FF24F"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49AF694F"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 xml:space="preserve">5.3. Amenajarea trotuarului proiectat </w:t>
            </w:r>
          </w:p>
          <w:p w14:paraId="6967E6C5"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520D030F"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583B3B14" w14:textId="77777777" w:rsidR="00613930" w:rsidRPr="00B42AF5" w:rsidRDefault="00613930" w:rsidP="00A344F5">
            <w:pPr>
              <w:rPr>
                <w:rFonts w:eastAsia="MS Mincho"/>
                <w:sz w:val="16"/>
                <w:szCs w:val="16"/>
                <w:lang w:eastAsia="ja-JP"/>
              </w:rPr>
            </w:pPr>
          </w:p>
        </w:tc>
      </w:tr>
      <w:tr w:rsidR="00613930" w:rsidRPr="00B42AF5" w14:paraId="5D2AD5F2"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0861E"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47B60DE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TsC54B</w:t>
            </w:r>
          </w:p>
          <w:p w14:paraId="2E4145EB"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192415C6"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Strat de fundatie din pietris concasat, H-15cm</w:t>
            </w:r>
          </w:p>
          <w:p w14:paraId="186418C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169D6C"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5A214FF" w14:textId="77777777" w:rsidR="00613930" w:rsidRPr="00B42AF5" w:rsidRDefault="00613930" w:rsidP="00A344F5">
            <w:pPr>
              <w:jc w:val="center"/>
              <w:rPr>
                <w:rFonts w:eastAsia="MS Mincho"/>
                <w:sz w:val="18"/>
                <w:szCs w:val="18"/>
                <w:lang w:eastAsia="ja-JP"/>
              </w:rPr>
            </w:pPr>
          </w:p>
        </w:tc>
      </w:tr>
      <w:tr w:rsidR="00613930" w:rsidRPr="00B42AF5" w14:paraId="011267A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E822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7B2DDF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3FA2C7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F89967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5F4CD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0,99</w:t>
            </w:r>
          </w:p>
        </w:tc>
      </w:tr>
      <w:tr w:rsidR="00613930" w:rsidRPr="00B42AF5" w14:paraId="077DA9B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F229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77F128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1411122201752-2</w:t>
            </w:r>
          </w:p>
        </w:tc>
        <w:tc>
          <w:tcPr>
            <w:tcW w:w="3544" w:type="dxa"/>
            <w:tcBorders>
              <w:top w:val="single" w:sz="4" w:space="0" w:color="auto"/>
              <w:bottom w:val="single" w:sz="4" w:space="0" w:color="auto"/>
            </w:tcBorders>
          </w:tcPr>
          <w:p w14:paraId="40F6031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Piatra sparta LA30, fr.16-32</w:t>
            </w:r>
          </w:p>
        </w:tc>
        <w:tc>
          <w:tcPr>
            <w:tcW w:w="1134" w:type="dxa"/>
            <w:tcBorders>
              <w:top w:val="single" w:sz="4" w:space="0" w:color="auto"/>
              <w:bottom w:val="single" w:sz="4" w:space="0" w:color="auto"/>
            </w:tcBorders>
          </w:tcPr>
          <w:p w14:paraId="38E202A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18C33A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1,15</w:t>
            </w:r>
          </w:p>
        </w:tc>
      </w:tr>
      <w:tr w:rsidR="00613930" w:rsidRPr="00B42AF5" w14:paraId="4F58FA5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5AB3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7E5A0D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1F572AF3"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6E17688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1191A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0,42</w:t>
            </w:r>
          </w:p>
        </w:tc>
      </w:tr>
      <w:tr w:rsidR="00613930" w:rsidRPr="00B42AF5" w14:paraId="0D5424B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3883AF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C49DB89"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877E225"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A2B9B4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F1CE88" w14:textId="77777777" w:rsidR="00613930" w:rsidRPr="00B42AF5" w:rsidRDefault="00613930" w:rsidP="00A344F5">
            <w:pPr>
              <w:rPr>
                <w:rFonts w:eastAsia="MS Mincho"/>
                <w:sz w:val="16"/>
                <w:szCs w:val="16"/>
                <w:lang w:eastAsia="ja-JP"/>
              </w:rPr>
            </w:pPr>
          </w:p>
        </w:tc>
      </w:tr>
      <w:tr w:rsidR="00613930" w:rsidRPr="00B42AF5" w14:paraId="70E2D9E3"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04109"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3A9BF2F3"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DE18A</w:t>
            </w:r>
          </w:p>
          <w:p w14:paraId="0BC437B6"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199F605"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Pavaje executate din placi de trotuare din beton H=6 cm tip Caramida conform SM SR EN 1338:2010 prefabricat asezate pe un strat din amestec uscat de ciment 10% si nisip, rostuit cu amestec uscat de ciment si nisip SM SR EN 13242+A1:2010 cu 10% ciment, SM SR EN 197-1:2014 , grosime strat de 5 cm</w:t>
            </w:r>
          </w:p>
          <w:p w14:paraId="0A7FDA70"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EBAC24"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37C1ED" w14:textId="77777777" w:rsidR="00613930" w:rsidRPr="00B42AF5" w:rsidRDefault="00613930" w:rsidP="00A344F5">
            <w:pPr>
              <w:jc w:val="center"/>
              <w:rPr>
                <w:rFonts w:eastAsia="MS Mincho"/>
                <w:sz w:val="18"/>
                <w:szCs w:val="18"/>
                <w:lang w:eastAsia="ja-JP"/>
              </w:rPr>
            </w:pPr>
          </w:p>
        </w:tc>
      </w:tr>
      <w:tr w:rsidR="00613930" w:rsidRPr="00B42AF5" w14:paraId="7554D9E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DD95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918C76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46A5EB7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6463D0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9FC30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0,5802</w:t>
            </w:r>
          </w:p>
        </w:tc>
      </w:tr>
      <w:tr w:rsidR="00613930" w:rsidRPr="00B42AF5" w14:paraId="59FDC43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806B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765D91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9454B6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26B5DC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FA6D1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0,0158</w:t>
            </w:r>
          </w:p>
        </w:tc>
      </w:tr>
      <w:tr w:rsidR="00613930" w:rsidRPr="00B42AF5" w14:paraId="6B8B2B0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D6D8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6400EC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2661112800655-1</w:t>
            </w:r>
          </w:p>
        </w:tc>
        <w:tc>
          <w:tcPr>
            <w:tcW w:w="3544" w:type="dxa"/>
            <w:tcBorders>
              <w:top w:val="single" w:sz="4" w:space="0" w:color="auto"/>
              <w:bottom w:val="single" w:sz="4" w:space="0" w:color="auto"/>
            </w:tcBorders>
          </w:tcPr>
          <w:p w14:paraId="7283418D"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 xml:space="preserve">Placi din beton, pentru trotuare H=6cm </w:t>
            </w:r>
          </w:p>
        </w:tc>
        <w:tc>
          <w:tcPr>
            <w:tcW w:w="1134" w:type="dxa"/>
            <w:tcBorders>
              <w:top w:val="single" w:sz="4" w:space="0" w:color="auto"/>
              <w:bottom w:val="single" w:sz="4" w:space="0" w:color="auto"/>
            </w:tcBorders>
          </w:tcPr>
          <w:p w14:paraId="3076C1F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6FB473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1,015</w:t>
            </w:r>
          </w:p>
        </w:tc>
      </w:tr>
      <w:tr w:rsidR="00613930" w:rsidRPr="00B42AF5" w14:paraId="57B7282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E9FFB"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74C445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53E7780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71F39E7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1449B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1,60</w:t>
            </w:r>
          </w:p>
        </w:tc>
      </w:tr>
      <w:tr w:rsidR="00613930" w:rsidRPr="00B42AF5" w14:paraId="544986F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C014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E1A324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6E0873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5538C42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C99E1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7,87</w:t>
            </w:r>
          </w:p>
        </w:tc>
      </w:tr>
      <w:tr w:rsidR="00613930" w:rsidRPr="00B42AF5" w14:paraId="0C7EFE6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C421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E1076A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08A58A2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Nisip </w:t>
            </w:r>
          </w:p>
        </w:tc>
        <w:tc>
          <w:tcPr>
            <w:tcW w:w="1134" w:type="dxa"/>
            <w:tcBorders>
              <w:top w:val="single" w:sz="4" w:space="0" w:color="auto"/>
              <w:bottom w:val="single" w:sz="4" w:space="0" w:color="auto"/>
            </w:tcBorders>
          </w:tcPr>
          <w:p w14:paraId="51B2337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6D3DA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w:t>
            </w:r>
          </w:p>
        </w:tc>
      </w:tr>
      <w:tr w:rsidR="00613930" w:rsidRPr="00B42AF5" w14:paraId="333A71E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F3A9A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4C0A13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4CF5BFA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Nisip  </w:t>
            </w:r>
          </w:p>
        </w:tc>
        <w:tc>
          <w:tcPr>
            <w:tcW w:w="1134" w:type="dxa"/>
            <w:tcBorders>
              <w:top w:val="single" w:sz="4" w:space="0" w:color="auto"/>
              <w:bottom w:val="single" w:sz="4" w:space="0" w:color="auto"/>
            </w:tcBorders>
          </w:tcPr>
          <w:p w14:paraId="0AC743F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880938"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0,0428</w:t>
            </w:r>
          </w:p>
        </w:tc>
      </w:tr>
      <w:tr w:rsidR="00613930" w:rsidRPr="00B42AF5" w14:paraId="6DB686C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0891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50890A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24A200D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76078F2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0B8A7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w:t>
            </w:r>
          </w:p>
        </w:tc>
      </w:tr>
      <w:tr w:rsidR="00613930" w:rsidRPr="00B42AF5" w14:paraId="4F4FF93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5C52E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6E58259"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2DC651AC"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C37F5F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9E3232C" w14:textId="77777777" w:rsidR="00613930" w:rsidRPr="00B42AF5" w:rsidRDefault="00613930" w:rsidP="00A344F5">
            <w:pPr>
              <w:rPr>
                <w:rFonts w:eastAsia="MS Mincho"/>
                <w:sz w:val="16"/>
                <w:szCs w:val="16"/>
                <w:lang w:eastAsia="ja-JP"/>
              </w:rPr>
            </w:pPr>
          </w:p>
        </w:tc>
      </w:tr>
      <w:tr w:rsidR="00613930" w:rsidRPr="00B42AF5" w14:paraId="3A625D84"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81DE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1A40E55E"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DE11A</w:t>
            </w:r>
          </w:p>
          <w:p w14:paraId="46ABF993"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E925F9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Instalarea bordurilor BR100.20.8</w:t>
            </w:r>
          </w:p>
          <w:p w14:paraId="606AAA07"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09BDE2"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BC68428" w14:textId="77777777" w:rsidR="00613930" w:rsidRPr="00B42AF5" w:rsidRDefault="00613930" w:rsidP="00A344F5">
            <w:pPr>
              <w:jc w:val="center"/>
              <w:rPr>
                <w:rFonts w:eastAsia="MS Mincho"/>
                <w:sz w:val="18"/>
                <w:szCs w:val="18"/>
                <w:lang w:eastAsia="ja-JP"/>
              </w:rPr>
            </w:pPr>
          </w:p>
        </w:tc>
      </w:tr>
      <w:tr w:rsidR="00613930" w:rsidRPr="00B42AF5" w14:paraId="67B2C1F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AA5B4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47CBA3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FFFA5E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D8C0F9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3F060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0,12</w:t>
            </w:r>
          </w:p>
        </w:tc>
      </w:tr>
      <w:tr w:rsidR="00613930" w:rsidRPr="00B42AF5" w14:paraId="7169C03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865F1"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5FBAB6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2EAD0D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55A230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FE2DA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0,18</w:t>
            </w:r>
          </w:p>
        </w:tc>
      </w:tr>
      <w:tr w:rsidR="00613930" w:rsidRPr="00B42AF5" w14:paraId="2913811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EDE9D"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CAED32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266310210000</w:t>
            </w:r>
          </w:p>
        </w:tc>
        <w:tc>
          <w:tcPr>
            <w:tcW w:w="3544" w:type="dxa"/>
            <w:tcBorders>
              <w:top w:val="single" w:sz="4" w:space="0" w:color="auto"/>
              <w:bottom w:val="single" w:sz="4" w:space="0" w:color="auto"/>
            </w:tcBorders>
          </w:tcPr>
          <w:p w14:paraId="69E82A4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 C16/20</w:t>
            </w:r>
          </w:p>
        </w:tc>
        <w:tc>
          <w:tcPr>
            <w:tcW w:w="1134" w:type="dxa"/>
            <w:tcBorders>
              <w:top w:val="single" w:sz="4" w:space="0" w:color="auto"/>
              <w:bottom w:val="single" w:sz="4" w:space="0" w:color="auto"/>
            </w:tcBorders>
          </w:tcPr>
          <w:p w14:paraId="0AAAF5A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9EFE4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0,048</w:t>
            </w:r>
          </w:p>
        </w:tc>
      </w:tr>
      <w:tr w:rsidR="00613930" w:rsidRPr="00B42AF5" w14:paraId="5F971F2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BA56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D14F85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1887398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16B6E4C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73A65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1,02</w:t>
            </w:r>
          </w:p>
        </w:tc>
      </w:tr>
      <w:tr w:rsidR="00613930" w:rsidRPr="00B42AF5" w14:paraId="4789E55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272DB"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44D200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DD2E95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Nisip </w:t>
            </w:r>
          </w:p>
        </w:tc>
        <w:tc>
          <w:tcPr>
            <w:tcW w:w="1134" w:type="dxa"/>
            <w:tcBorders>
              <w:top w:val="single" w:sz="4" w:space="0" w:color="auto"/>
              <w:bottom w:val="single" w:sz="4" w:space="0" w:color="auto"/>
            </w:tcBorders>
          </w:tcPr>
          <w:p w14:paraId="1F4F647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CCD37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0,003</w:t>
            </w:r>
          </w:p>
        </w:tc>
      </w:tr>
      <w:tr w:rsidR="00613930" w:rsidRPr="00B42AF5" w14:paraId="21CE617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302B3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2F703C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2666122800325</w:t>
            </w:r>
          </w:p>
        </w:tc>
        <w:tc>
          <w:tcPr>
            <w:tcW w:w="3544" w:type="dxa"/>
            <w:tcBorders>
              <w:top w:val="single" w:sz="4" w:space="0" w:color="auto"/>
              <w:bottom w:val="single" w:sz="4" w:space="0" w:color="auto"/>
            </w:tcBorders>
          </w:tcPr>
          <w:p w14:paraId="7958832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 xml:space="preserve">Bordura beton pentru trotuare dimensiuni </w:t>
            </w:r>
          </w:p>
        </w:tc>
        <w:tc>
          <w:tcPr>
            <w:tcW w:w="1134" w:type="dxa"/>
            <w:tcBorders>
              <w:top w:val="single" w:sz="4" w:space="0" w:color="auto"/>
              <w:bottom w:val="single" w:sz="4" w:space="0" w:color="auto"/>
            </w:tcBorders>
          </w:tcPr>
          <w:p w14:paraId="53ABEF7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60E9DF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1,005</w:t>
            </w:r>
          </w:p>
        </w:tc>
      </w:tr>
      <w:tr w:rsidR="00613930" w:rsidRPr="00B42AF5" w14:paraId="7D0192B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D929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D6E1AA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4004F8E"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AF8D5D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30C8D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0,003</w:t>
            </w:r>
          </w:p>
        </w:tc>
      </w:tr>
      <w:tr w:rsidR="00613930" w:rsidRPr="00B42AF5" w14:paraId="76098C1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65A12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5E399E7"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793F2C1"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1D4CD0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BCA4322" w14:textId="77777777" w:rsidR="00613930" w:rsidRPr="00B42AF5" w:rsidRDefault="00613930" w:rsidP="00A344F5">
            <w:pPr>
              <w:rPr>
                <w:rFonts w:eastAsia="MS Mincho"/>
                <w:sz w:val="16"/>
                <w:szCs w:val="16"/>
                <w:lang w:eastAsia="ja-JP"/>
              </w:rPr>
            </w:pPr>
          </w:p>
        </w:tc>
      </w:tr>
      <w:tr w:rsidR="00613930" w:rsidRPr="00B42AF5" w14:paraId="12AF147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4F7198"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6DC5B300"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5470FE96"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6. Instalatii de semnalizare rutiera</w:t>
            </w:r>
          </w:p>
          <w:p w14:paraId="0DE39670"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6F0F0746"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2E96F84D" w14:textId="77777777" w:rsidR="00613930" w:rsidRPr="00B42AF5" w:rsidRDefault="00613930" w:rsidP="00A344F5">
            <w:pPr>
              <w:rPr>
                <w:rFonts w:eastAsia="MS Mincho"/>
                <w:sz w:val="16"/>
                <w:szCs w:val="16"/>
                <w:lang w:eastAsia="ja-JP"/>
              </w:rPr>
            </w:pPr>
          </w:p>
        </w:tc>
      </w:tr>
      <w:tr w:rsidR="00613930" w:rsidRPr="00B42AF5" w14:paraId="22DEE2D0"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072B7"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492DC8BF"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C7B214C" w14:textId="77777777" w:rsidR="00613930" w:rsidRPr="00B42AF5" w:rsidRDefault="00613930" w:rsidP="00A344F5">
            <w:pPr>
              <w:rPr>
                <w:rFonts w:eastAsia="MS Mincho"/>
                <w:sz w:val="16"/>
                <w:szCs w:val="16"/>
                <w:lang w:eastAsia="ja-JP"/>
              </w:rPr>
            </w:pPr>
            <w:r w:rsidRPr="00B42AF5">
              <w:rPr>
                <w:rFonts w:eastAsia="MS Mincho"/>
                <w:b/>
                <w:bCs/>
                <w:sz w:val="22"/>
                <w:szCs w:val="22"/>
                <w:lang w:eastAsia="ja-JP"/>
              </w:rPr>
              <w:t>6.1. Amenajarea indicatoarelor rutiere</w:t>
            </w:r>
          </w:p>
        </w:tc>
        <w:tc>
          <w:tcPr>
            <w:tcW w:w="1134" w:type="dxa"/>
            <w:tcBorders>
              <w:top w:val="single" w:sz="4" w:space="0" w:color="auto"/>
              <w:bottom w:val="single" w:sz="4" w:space="0" w:color="auto"/>
            </w:tcBorders>
          </w:tcPr>
          <w:p w14:paraId="1AB95F9E"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5495DF61" w14:textId="77777777" w:rsidR="00613930" w:rsidRPr="00B42AF5" w:rsidRDefault="00613930" w:rsidP="00A344F5">
            <w:pPr>
              <w:rPr>
                <w:rFonts w:eastAsia="MS Mincho"/>
                <w:sz w:val="16"/>
                <w:szCs w:val="16"/>
                <w:lang w:eastAsia="ja-JP"/>
              </w:rPr>
            </w:pPr>
          </w:p>
        </w:tc>
      </w:tr>
      <w:tr w:rsidR="00613930" w:rsidRPr="00B42AF5" w14:paraId="1319CEA4"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FFE6F"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09C0BCFF"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DF18A</w:t>
            </w:r>
          </w:p>
          <w:p w14:paraId="421F3FDA"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3E17765"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Plantarea stilpilor pentru indicatoare pentru circulatie rutiera din metal, confectionati industrial Marca SCM 1.30</w:t>
            </w:r>
          </w:p>
          <w:p w14:paraId="3BAE386E"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B7AC87"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2628559" w14:textId="77777777" w:rsidR="00613930" w:rsidRPr="00B42AF5" w:rsidRDefault="00613930" w:rsidP="00A344F5">
            <w:pPr>
              <w:jc w:val="center"/>
              <w:rPr>
                <w:rFonts w:eastAsia="MS Mincho"/>
                <w:sz w:val="18"/>
                <w:szCs w:val="18"/>
                <w:lang w:eastAsia="ja-JP"/>
              </w:rPr>
            </w:pPr>
          </w:p>
        </w:tc>
      </w:tr>
      <w:tr w:rsidR="00613930" w:rsidRPr="00B42AF5" w14:paraId="71C88B6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9368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24DC7C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3CF655B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14241D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E3B29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0,33</w:t>
            </w:r>
          </w:p>
        </w:tc>
      </w:tr>
      <w:tr w:rsidR="00613930" w:rsidRPr="00B42AF5" w14:paraId="033A2E2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90D7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BA7663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009958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ABA9A2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B803D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0,76</w:t>
            </w:r>
          </w:p>
        </w:tc>
      </w:tr>
      <w:tr w:rsidR="00613930" w:rsidRPr="00B42AF5" w14:paraId="68AD299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8576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D0E7CE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0FD9F93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 C16/20</w:t>
            </w:r>
          </w:p>
        </w:tc>
        <w:tc>
          <w:tcPr>
            <w:tcW w:w="1134" w:type="dxa"/>
            <w:tcBorders>
              <w:top w:val="single" w:sz="4" w:space="0" w:color="auto"/>
              <w:bottom w:val="single" w:sz="4" w:space="0" w:color="auto"/>
            </w:tcBorders>
          </w:tcPr>
          <w:p w14:paraId="383A8A4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D76A5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0,014</w:t>
            </w:r>
          </w:p>
        </w:tc>
      </w:tr>
      <w:tr w:rsidR="00613930" w:rsidRPr="00B42AF5" w14:paraId="5CC9332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1A89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44DE38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2811106301794a</w:t>
            </w:r>
          </w:p>
        </w:tc>
        <w:tc>
          <w:tcPr>
            <w:tcW w:w="3544" w:type="dxa"/>
            <w:tcBorders>
              <w:top w:val="single" w:sz="4" w:space="0" w:color="auto"/>
              <w:bottom w:val="single" w:sz="4" w:space="0" w:color="auto"/>
            </w:tcBorders>
          </w:tcPr>
          <w:p w14:paraId="1B1D914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Stilp metalic SCM 1.30</w:t>
            </w:r>
          </w:p>
        </w:tc>
        <w:tc>
          <w:tcPr>
            <w:tcW w:w="1134" w:type="dxa"/>
            <w:tcBorders>
              <w:top w:val="single" w:sz="4" w:space="0" w:color="auto"/>
              <w:bottom w:val="single" w:sz="4" w:space="0" w:color="auto"/>
            </w:tcBorders>
          </w:tcPr>
          <w:p w14:paraId="5859FF5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A69F0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22D5BD3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DBD8CA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BC9E92A"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C02CBD1"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2520FC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1343310" w14:textId="77777777" w:rsidR="00613930" w:rsidRPr="00B42AF5" w:rsidRDefault="00613930" w:rsidP="00A344F5">
            <w:pPr>
              <w:rPr>
                <w:rFonts w:eastAsia="MS Mincho"/>
                <w:sz w:val="16"/>
                <w:szCs w:val="16"/>
                <w:lang w:eastAsia="ja-JP"/>
              </w:rPr>
            </w:pPr>
          </w:p>
        </w:tc>
      </w:tr>
      <w:tr w:rsidR="00613930" w:rsidRPr="00B42AF5" w14:paraId="1B6F0ED7"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82F9B"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26D74499"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DF18A</w:t>
            </w:r>
          </w:p>
          <w:p w14:paraId="2B6F5BA7"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A1BE6BD" w14:textId="77777777" w:rsidR="00613930" w:rsidRPr="00B92DDA" w:rsidRDefault="00613930" w:rsidP="00A344F5">
            <w:pPr>
              <w:rPr>
                <w:rFonts w:eastAsia="MS Mincho"/>
                <w:sz w:val="18"/>
                <w:szCs w:val="18"/>
                <w:lang w:val="en-US" w:eastAsia="ja-JP"/>
              </w:rPr>
            </w:pPr>
            <w:r w:rsidRPr="00B92DDA">
              <w:rPr>
                <w:rFonts w:eastAsia="MS Mincho"/>
                <w:sz w:val="18"/>
                <w:szCs w:val="18"/>
                <w:lang w:val="en-US" w:eastAsia="ja-JP"/>
              </w:rPr>
              <w:t>Plantarea stilpilor pentru indicatoare pentru circulatie rutiera din metal, confectionati industrial Marca SCM 2.30</w:t>
            </w:r>
          </w:p>
          <w:p w14:paraId="4B6FCF07"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662EBD"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A1BD16B" w14:textId="77777777" w:rsidR="00613930" w:rsidRPr="00B42AF5" w:rsidRDefault="00613930" w:rsidP="00A344F5">
            <w:pPr>
              <w:jc w:val="center"/>
              <w:rPr>
                <w:rFonts w:eastAsia="MS Mincho"/>
                <w:sz w:val="18"/>
                <w:szCs w:val="18"/>
                <w:lang w:eastAsia="ja-JP"/>
              </w:rPr>
            </w:pPr>
          </w:p>
        </w:tc>
      </w:tr>
      <w:tr w:rsidR="00613930" w:rsidRPr="00B42AF5" w14:paraId="327FDFC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90F12"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0E3EB8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2CF402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3DE100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18FAC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0,33</w:t>
            </w:r>
          </w:p>
        </w:tc>
      </w:tr>
      <w:tr w:rsidR="00613930" w:rsidRPr="00B42AF5" w14:paraId="748CA57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90EB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C776F0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CEA6D6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874D64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4E0A6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0,76</w:t>
            </w:r>
          </w:p>
        </w:tc>
      </w:tr>
      <w:tr w:rsidR="00613930" w:rsidRPr="00B42AF5" w14:paraId="21435E4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4FE5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48DC19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4D48BF5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Beton C16/20</w:t>
            </w:r>
          </w:p>
        </w:tc>
        <w:tc>
          <w:tcPr>
            <w:tcW w:w="1134" w:type="dxa"/>
            <w:tcBorders>
              <w:top w:val="single" w:sz="4" w:space="0" w:color="auto"/>
              <w:bottom w:val="single" w:sz="4" w:space="0" w:color="auto"/>
            </w:tcBorders>
          </w:tcPr>
          <w:p w14:paraId="7AE0F4E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20E1C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0,014</w:t>
            </w:r>
          </w:p>
        </w:tc>
      </w:tr>
      <w:tr w:rsidR="00613930" w:rsidRPr="00B42AF5" w14:paraId="5325B62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58A5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E18E15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2811106301794</w:t>
            </w:r>
          </w:p>
        </w:tc>
        <w:tc>
          <w:tcPr>
            <w:tcW w:w="3544" w:type="dxa"/>
            <w:tcBorders>
              <w:top w:val="single" w:sz="4" w:space="0" w:color="auto"/>
              <w:bottom w:val="single" w:sz="4" w:space="0" w:color="auto"/>
            </w:tcBorders>
          </w:tcPr>
          <w:p w14:paraId="6B89366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Stilp metalic SCМ 2.30</w:t>
            </w:r>
          </w:p>
        </w:tc>
        <w:tc>
          <w:tcPr>
            <w:tcW w:w="1134" w:type="dxa"/>
            <w:tcBorders>
              <w:top w:val="single" w:sz="4" w:space="0" w:color="auto"/>
              <w:bottom w:val="single" w:sz="4" w:space="0" w:color="auto"/>
            </w:tcBorders>
          </w:tcPr>
          <w:p w14:paraId="09F99E1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32652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6FEDA07F"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8C9103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47EF97A"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16357059"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1B23D48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89E3DB4" w14:textId="77777777" w:rsidR="00613930" w:rsidRPr="00B42AF5" w:rsidRDefault="00613930" w:rsidP="00A344F5">
            <w:pPr>
              <w:rPr>
                <w:rFonts w:eastAsia="MS Mincho"/>
                <w:sz w:val="16"/>
                <w:szCs w:val="16"/>
                <w:lang w:eastAsia="ja-JP"/>
              </w:rPr>
            </w:pPr>
          </w:p>
        </w:tc>
      </w:tr>
      <w:tr w:rsidR="00613930" w:rsidRPr="00B42AF5" w14:paraId="34DCADAA"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32B1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6809BE7D"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DF19A</w:t>
            </w:r>
          </w:p>
          <w:p w14:paraId="58DDC223"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4E6D94CD"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Montarea indicatoarelor rutiere A700</w:t>
            </w:r>
          </w:p>
          <w:p w14:paraId="5CF25F60"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41DD16"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CB6E75" w14:textId="77777777" w:rsidR="00613930" w:rsidRPr="00B42AF5" w:rsidRDefault="00613930" w:rsidP="00A344F5">
            <w:pPr>
              <w:jc w:val="center"/>
              <w:rPr>
                <w:rFonts w:eastAsia="MS Mincho"/>
                <w:sz w:val="18"/>
                <w:szCs w:val="18"/>
                <w:lang w:eastAsia="ja-JP"/>
              </w:rPr>
            </w:pPr>
          </w:p>
        </w:tc>
      </w:tr>
      <w:tr w:rsidR="00613930" w:rsidRPr="00B42AF5" w14:paraId="37886C8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F2A4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8059F4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7ABBB36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DDDEC4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BF323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0,22</w:t>
            </w:r>
          </w:p>
        </w:tc>
      </w:tr>
      <w:tr w:rsidR="00613930" w:rsidRPr="00B42AF5" w14:paraId="0B49EA5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8EC4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C4D738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256C98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67F248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AA188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0,22</w:t>
            </w:r>
          </w:p>
        </w:tc>
      </w:tr>
      <w:tr w:rsidR="00613930" w:rsidRPr="00B42AF5" w14:paraId="74ACBCA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05B8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1B44C4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2615107326105-8</w:t>
            </w:r>
          </w:p>
        </w:tc>
        <w:tc>
          <w:tcPr>
            <w:tcW w:w="3544" w:type="dxa"/>
            <w:tcBorders>
              <w:top w:val="single" w:sz="4" w:space="0" w:color="auto"/>
              <w:bottom w:val="single" w:sz="4" w:space="0" w:color="auto"/>
            </w:tcBorders>
          </w:tcPr>
          <w:p w14:paraId="5CDEC11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Indicator A700</w:t>
            </w:r>
          </w:p>
        </w:tc>
        <w:tc>
          <w:tcPr>
            <w:tcW w:w="1134" w:type="dxa"/>
            <w:tcBorders>
              <w:top w:val="single" w:sz="4" w:space="0" w:color="auto"/>
              <w:bottom w:val="single" w:sz="4" w:space="0" w:color="auto"/>
            </w:tcBorders>
          </w:tcPr>
          <w:p w14:paraId="68A1866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AD5C4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17EC579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CDD25F"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00C447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21ABDE7B"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5982C6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FAE1E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4,00</w:t>
            </w:r>
          </w:p>
        </w:tc>
      </w:tr>
      <w:tr w:rsidR="00613930" w:rsidRPr="00B42AF5" w14:paraId="324539B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8936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56B603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1357AFC5"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Suruburi cap hexagonal semiprecis M 8 x 30 gr. 5.8</w:t>
            </w:r>
          </w:p>
        </w:tc>
        <w:tc>
          <w:tcPr>
            <w:tcW w:w="1134" w:type="dxa"/>
            <w:tcBorders>
              <w:top w:val="single" w:sz="4" w:space="0" w:color="auto"/>
              <w:bottom w:val="single" w:sz="4" w:space="0" w:color="auto"/>
            </w:tcBorders>
          </w:tcPr>
          <w:p w14:paraId="25FEE77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02A45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2,00</w:t>
            </w:r>
          </w:p>
        </w:tc>
      </w:tr>
      <w:tr w:rsidR="00613930" w:rsidRPr="00B42AF5" w14:paraId="21C0126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496F3"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4DF9DD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31B7892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6915E95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A5D40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4,00</w:t>
            </w:r>
          </w:p>
        </w:tc>
      </w:tr>
      <w:tr w:rsidR="00613930" w:rsidRPr="00B42AF5" w14:paraId="501EC09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F6D1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958C18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5D053E6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2D37872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49A50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2,00</w:t>
            </w:r>
          </w:p>
        </w:tc>
      </w:tr>
      <w:tr w:rsidR="00613930" w:rsidRPr="00B42AF5" w14:paraId="2E0C2A3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FE11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FFBD11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6A91BBC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73DE436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CD568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w:t>
            </w:r>
          </w:p>
        </w:tc>
      </w:tr>
      <w:tr w:rsidR="00613930" w:rsidRPr="00B42AF5" w14:paraId="4294D7C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C8B5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133AA97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4C84867C"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Saiba prec. plata pt. met M 6</w:t>
            </w:r>
          </w:p>
        </w:tc>
        <w:tc>
          <w:tcPr>
            <w:tcW w:w="1134" w:type="dxa"/>
            <w:tcBorders>
              <w:top w:val="single" w:sz="4" w:space="0" w:color="auto"/>
              <w:bottom w:val="single" w:sz="4" w:space="0" w:color="auto"/>
            </w:tcBorders>
          </w:tcPr>
          <w:p w14:paraId="132822B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C9380E"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w:t>
            </w:r>
          </w:p>
        </w:tc>
      </w:tr>
      <w:tr w:rsidR="00613930" w:rsidRPr="00B42AF5" w14:paraId="7868484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27C9DC"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877E1EE"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A23153D"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EF2C4B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70739F" w14:textId="77777777" w:rsidR="00613930" w:rsidRPr="00B42AF5" w:rsidRDefault="00613930" w:rsidP="00A344F5">
            <w:pPr>
              <w:rPr>
                <w:rFonts w:eastAsia="MS Mincho"/>
                <w:sz w:val="16"/>
                <w:szCs w:val="16"/>
                <w:lang w:eastAsia="ja-JP"/>
              </w:rPr>
            </w:pPr>
          </w:p>
        </w:tc>
      </w:tr>
      <w:tr w:rsidR="00613930" w:rsidRPr="00B42AF5" w14:paraId="0F9DEA4C"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AA9DF2"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537A1D03"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DF19A</w:t>
            </w:r>
          </w:p>
          <w:p w14:paraId="0EB7DC9A"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3E96B1A0"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Montarea indicatoarelor rutiere A900</w:t>
            </w:r>
          </w:p>
          <w:p w14:paraId="36290B03"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983B4B"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E2797D7" w14:textId="77777777" w:rsidR="00613930" w:rsidRPr="00B42AF5" w:rsidRDefault="00613930" w:rsidP="00A344F5">
            <w:pPr>
              <w:jc w:val="center"/>
              <w:rPr>
                <w:rFonts w:eastAsia="MS Mincho"/>
                <w:sz w:val="18"/>
                <w:szCs w:val="18"/>
                <w:lang w:eastAsia="ja-JP"/>
              </w:rPr>
            </w:pPr>
          </w:p>
        </w:tc>
      </w:tr>
      <w:tr w:rsidR="00613930" w:rsidRPr="00B42AF5" w14:paraId="0590380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20C9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7319284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272A696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211A972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26250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0,22</w:t>
            </w:r>
          </w:p>
        </w:tc>
      </w:tr>
      <w:tr w:rsidR="00613930" w:rsidRPr="00B42AF5" w14:paraId="390BFB6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3330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389410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39066D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5C5E98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9D767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0,22</w:t>
            </w:r>
          </w:p>
        </w:tc>
      </w:tr>
      <w:tr w:rsidR="00613930" w:rsidRPr="00B42AF5" w14:paraId="79E91A9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B781F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A01D6B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2615107326105</w:t>
            </w:r>
          </w:p>
        </w:tc>
        <w:tc>
          <w:tcPr>
            <w:tcW w:w="3544" w:type="dxa"/>
            <w:tcBorders>
              <w:top w:val="single" w:sz="4" w:space="0" w:color="auto"/>
              <w:bottom w:val="single" w:sz="4" w:space="0" w:color="auto"/>
            </w:tcBorders>
          </w:tcPr>
          <w:p w14:paraId="6398141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Indicator  A900</w:t>
            </w:r>
          </w:p>
        </w:tc>
        <w:tc>
          <w:tcPr>
            <w:tcW w:w="1134" w:type="dxa"/>
            <w:tcBorders>
              <w:top w:val="single" w:sz="4" w:space="0" w:color="auto"/>
              <w:bottom w:val="single" w:sz="4" w:space="0" w:color="auto"/>
            </w:tcBorders>
          </w:tcPr>
          <w:p w14:paraId="5C475A6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63BCB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799D9DF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D848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1C2AE2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04A0BA8F"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2521BAF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A0F813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4,00</w:t>
            </w:r>
          </w:p>
        </w:tc>
      </w:tr>
      <w:tr w:rsidR="00613930" w:rsidRPr="00B42AF5" w14:paraId="7245744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1827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0B6ED9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14C4A174"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Suruburi cap hexagonal semiprecis M 8 x 30 gr. 5.8</w:t>
            </w:r>
          </w:p>
        </w:tc>
        <w:tc>
          <w:tcPr>
            <w:tcW w:w="1134" w:type="dxa"/>
            <w:tcBorders>
              <w:top w:val="single" w:sz="4" w:space="0" w:color="auto"/>
              <w:bottom w:val="single" w:sz="4" w:space="0" w:color="auto"/>
            </w:tcBorders>
          </w:tcPr>
          <w:p w14:paraId="5672A77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8EA51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2,00</w:t>
            </w:r>
          </w:p>
        </w:tc>
      </w:tr>
      <w:tr w:rsidR="00613930" w:rsidRPr="00B42AF5" w14:paraId="55EA9B3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A614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0C2649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6C9ABF1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07A0B58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B6111D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4,00</w:t>
            </w:r>
          </w:p>
        </w:tc>
      </w:tr>
      <w:tr w:rsidR="00613930" w:rsidRPr="00B42AF5" w14:paraId="3872A86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1E167"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441046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7D5206E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4EDED98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4AF5C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2,00</w:t>
            </w:r>
          </w:p>
        </w:tc>
      </w:tr>
      <w:tr w:rsidR="00613930" w:rsidRPr="00B42AF5" w14:paraId="35770AE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3460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591F60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7B99081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38D8638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6FE22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w:t>
            </w:r>
          </w:p>
        </w:tc>
      </w:tr>
      <w:tr w:rsidR="00613930" w:rsidRPr="00B42AF5" w14:paraId="0DC65FB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B038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CF365A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208F8B11"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Saiba prec. plata pt. met M 6</w:t>
            </w:r>
          </w:p>
        </w:tc>
        <w:tc>
          <w:tcPr>
            <w:tcW w:w="1134" w:type="dxa"/>
            <w:tcBorders>
              <w:top w:val="single" w:sz="4" w:space="0" w:color="auto"/>
              <w:bottom w:val="single" w:sz="4" w:space="0" w:color="auto"/>
            </w:tcBorders>
          </w:tcPr>
          <w:p w14:paraId="3DD6C51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54133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w:t>
            </w:r>
          </w:p>
        </w:tc>
      </w:tr>
      <w:tr w:rsidR="00613930" w:rsidRPr="00B42AF5" w14:paraId="2AA6D1E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52DD54"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1C019DEF"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05149911"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0240E05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EB482B" w14:textId="77777777" w:rsidR="00613930" w:rsidRPr="00B42AF5" w:rsidRDefault="00613930" w:rsidP="00A344F5">
            <w:pPr>
              <w:rPr>
                <w:rFonts w:eastAsia="MS Mincho"/>
                <w:sz w:val="16"/>
                <w:szCs w:val="16"/>
                <w:lang w:eastAsia="ja-JP"/>
              </w:rPr>
            </w:pPr>
          </w:p>
        </w:tc>
      </w:tr>
      <w:tr w:rsidR="00613930" w:rsidRPr="00B42AF5" w14:paraId="748AF9E5"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F3972"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14DBC2E7"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DF19A</w:t>
            </w:r>
          </w:p>
          <w:p w14:paraId="4DD0CE64"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5E8AAE30"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Montarea indicatoarelor rutiere В700</w:t>
            </w:r>
          </w:p>
          <w:p w14:paraId="09495BCE" w14:textId="77777777" w:rsidR="00613930" w:rsidRPr="00B42AF5" w:rsidRDefault="00613930" w:rsidP="00A344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53A4AF"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E1A5EA" w14:textId="77777777" w:rsidR="00613930" w:rsidRPr="00B42AF5" w:rsidRDefault="00613930" w:rsidP="00A344F5">
            <w:pPr>
              <w:jc w:val="center"/>
              <w:rPr>
                <w:rFonts w:eastAsia="MS Mincho"/>
                <w:sz w:val="18"/>
                <w:szCs w:val="18"/>
                <w:lang w:eastAsia="ja-JP"/>
              </w:rPr>
            </w:pPr>
          </w:p>
        </w:tc>
      </w:tr>
      <w:tr w:rsidR="00613930" w:rsidRPr="00B42AF5" w14:paraId="38BA9928"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A1CEB7"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6483F40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3534CD0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45AACA1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174C1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0,22</w:t>
            </w:r>
          </w:p>
        </w:tc>
      </w:tr>
      <w:tr w:rsidR="00613930" w:rsidRPr="00B42AF5" w14:paraId="4FC58A4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26580"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04CD4C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E8B20F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A7BB12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487C8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0,22</w:t>
            </w:r>
          </w:p>
        </w:tc>
      </w:tr>
      <w:tr w:rsidR="00613930" w:rsidRPr="00B42AF5" w14:paraId="04092FF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6747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7BF260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26151073261051</w:t>
            </w:r>
          </w:p>
        </w:tc>
        <w:tc>
          <w:tcPr>
            <w:tcW w:w="3544" w:type="dxa"/>
            <w:tcBorders>
              <w:top w:val="single" w:sz="4" w:space="0" w:color="auto"/>
              <w:bottom w:val="single" w:sz="4" w:space="0" w:color="auto"/>
            </w:tcBorders>
          </w:tcPr>
          <w:p w14:paraId="5B223C0C"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Indicator В700</w:t>
            </w:r>
          </w:p>
        </w:tc>
        <w:tc>
          <w:tcPr>
            <w:tcW w:w="1134" w:type="dxa"/>
            <w:tcBorders>
              <w:top w:val="single" w:sz="4" w:space="0" w:color="auto"/>
              <w:bottom w:val="single" w:sz="4" w:space="0" w:color="auto"/>
            </w:tcBorders>
          </w:tcPr>
          <w:p w14:paraId="4B6674F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A23B6A"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5097FC7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2CDC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81C64F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445946BF"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2FFBD50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27ED2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4,00</w:t>
            </w:r>
          </w:p>
        </w:tc>
      </w:tr>
      <w:tr w:rsidR="00613930" w:rsidRPr="00B42AF5" w14:paraId="489BD89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CFB4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A01C14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30603721"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Suruburi cap hexagonal semiprecis M 8 x 30 gr. 5.8</w:t>
            </w:r>
          </w:p>
        </w:tc>
        <w:tc>
          <w:tcPr>
            <w:tcW w:w="1134" w:type="dxa"/>
            <w:tcBorders>
              <w:top w:val="single" w:sz="4" w:space="0" w:color="auto"/>
              <w:bottom w:val="single" w:sz="4" w:space="0" w:color="auto"/>
            </w:tcBorders>
          </w:tcPr>
          <w:p w14:paraId="762FB65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F73212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2,00</w:t>
            </w:r>
          </w:p>
        </w:tc>
      </w:tr>
      <w:tr w:rsidR="00613930" w:rsidRPr="00B42AF5" w14:paraId="152E005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137EE"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E5B70D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1504B79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7104848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5C48D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4,00</w:t>
            </w:r>
          </w:p>
        </w:tc>
      </w:tr>
      <w:tr w:rsidR="00613930" w:rsidRPr="00B42AF5" w14:paraId="67E5E1DB"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F4679"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4ACF4D0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0DCABA7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355F640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78D5EB9"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2,00</w:t>
            </w:r>
          </w:p>
        </w:tc>
      </w:tr>
      <w:tr w:rsidR="00613930" w:rsidRPr="00B42AF5" w14:paraId="4182D2AA"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66CAA"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C53BB5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634766C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453FB11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79D1C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w:t>
            </w:r>
          </w:p>
        </w:tc>
      </w:tr>
      <w:tr w:rsidR="00613930" w:rsidRPr="00B42AF5" w14:paraId="4311201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8AA1C"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D02D2A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505852BE"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Saiba prec. plata pt. met M 6</w:t>
            </w:r>
          </w:p>
        </w:tc>
        <w:tc>
          <w:tcPr>
            <w:tcW w:w="1134" w:type="dxa"/>
            <w:tcBorders>
              <w:top w:val="single" w:sz="4" w:space="0" w:color="auto"/>
              <w:bottom w:val="single" w:sz="4" w:space="0" w:color="auto"/>
            </w:tcBorders>
          </w:tcPr>
          <w:p w14:paraId="676B297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22063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w:t>
            </w:r>
          </w:p>
        </w:tc>
      </w:tr>
      <w:tr w:rsidR="00613930" w:rsidRPr="00B42AF5" w14:paraId="563928A5"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09E1E3"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2D2B83C7"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796B399E"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218E487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7E4CC0" w14:textId="77777777" w:rsidR="00613930" w:rsidRPr="00B42AF5" w:rsidRDefault="00613930" w:rsidP="00A344F5">
            <w:pPr>
              <w:rPr>
                <w:rFonts w:eastAsia="MS Mincho"/>
                <w:sz w:val="16"/>
                <w:szCs w:val="16"/>
                <w:lang w:eastAsia="ja-JP"/>
              </w:rPr>
            </w:pPr>
          </w:p>
        </w:tc>
      </w:tr>
      <w:tr w:rsidR="00613930" w:rsidRPr="00B42AF5" w14:paraId="6154D66D"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91F3A"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498FD361"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DF19A</w:t>
            </w:r>
          </w:p>
          <w:p w14:paraId="2DAD0BE1"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62AD6FD5" w14:textId="77777777" w:rsidR="00613930" w:rsidRPr="00B42AF5" w:rsidRDefault="00613930" w:rsidP="00A344F5">
            <w:pPr>
              <w:rPr>
                <w:rFonts w:eastAsia="MS Mincho"/>
                <w:sz w:val="2"/>
                <w:szCs w:val="2"/>
                <w:lang w:val="en-US" w:eastAsia="ja-JP"/>
              </w:rPr>
            </w:pPr>
            <w:r w:rsidRPr="00B42AF5">
              <w:rPr>
                <w:rFonts w:eastAsia="MS Mincho"/>
                <w:sz w:val="18"/>
                <w:szCs w:val="18"/>
                <w:lang w:eastAsia="ja-JP"/>
              </w:rPr>
              <w:t>Montarea indicatoarelor rutiere BH 700x350</w:t>
            </w:r>
          </w:p>
        </w:tc>
        <w:tc>
          <w:tcPr>
            <w:tcW w:w="1134" w:type="dxa"/>
            <w:tcBorders>
              <w:top w:val="single" w:sz="4" w:space="0" w:color="auto"/>
              <w:bottom w:val="single" w:sz="4" w:space="0" w:color="auto"/>
            </w:tcBorders>
            <w:vAlign w:val="center"/>
          </w:tcPr>
          <w:p w14:paraId="32A827F4"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81192DB" w14:textId="77777777" w:rsidR="00613930" w:rsidRPr="00B42AF5" w:rsidRDefault="00613930" w:rsidP="00A344F5">
            <w:pPr>
              <w:jc w:val="center"/>
              <w:rPr>
                <w:rFonts w:eastAsia="MS Mincho"/>
                <w:sz w:val="18"/>
                <w:szCs w:val="18"/>
                <w:lang w:eastAsia="ja-JP"/>
              </w:rPr>
            </w:pPr>
          </w:p>
        </w:tc>
      </w:tr>
      <w:tr w:rsidR="00613930" w:rsidRPr="00B42AF5" w14:paraId="2A984E5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30318"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48A6DF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4DAA343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15A1E96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8358C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0,22</w:t>
            </w:r>
          </w:p>
        </w:tc>
      </w:tr>
      <w:tr w:rsidR="00613930" w:rsidRPr="00B42AF5" w14:paraId="78C8473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014D32"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CFB53D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0CCA02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5279B8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858054"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0,22</w:t>
            </w:r>
          </w:p>
        </w:tc>
      </w:tr>
      <w:tr w:rsidR="00613930" w:rsidRPr="00B42AF5" w14:paraId="73FE4CB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0CCA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A978A5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26151073261057a</w:t>
            </w:r>
          </w:p>
        </w:tc>
        <w:tc>
          <w:tcPr>
            <w:tcW w:w="3544" w:type="dxa"/>
            <w:tcBorders>
              <w:top w:val="single" w:sz="4" w:space="0" w:color="auto"/>
              <w:bottom w:val="single" w:sz="4" w:space="0" w:color="auto"/>
            </w:tcBorders>
          </w:tcPr>
          <w:p w14:paraId="62A21DFD"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Indicator BH 700x350</w:t>
            </w:r>
          </w:p>
        </w:tc>
        <w:tc>
          <w:tcPr>
            <w:tcW w:w="1134" w:type="dxa"/>
            <w:tcBorders>
              <w:top w:val="single" w:sz="4" w:space="0" w:color="auto"/>
              <w:bottom w:val="single" w:sz="4" w:space="0" w:color="auto"/>
            </w:tcBorders>
          </w:tcPr>
          <w:p w14:paraId="0065679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43451F"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1,00</w:t>
            </w:r>
          </w:p>
        </w:tc>
      </w:tr>
      <w:tr w:rsidR="00613930" w:rsidRPr="00B42AF5" w14:paraId="68DD1AB9"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1FE44"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C14653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357C128D"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73E072C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A0280B"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4,00</w:t>
            </w:r>
          </w:p>
        </w:tc>
      </w:tr>
      <w:tr w:rsidR="00613930" w:rsidRPr="00B42AF5" w14:paraId="2D61F6F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71FA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7A65E11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317A367B"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Suruburi cap hexagonal semiprecis M 8 x 30 gr. 5.8</w:t>
            </w:r>
          </w:p>
        </w:tc>
        <w:tc>
          <w:tcPr>
            <w:tcW w:w="1134" w:type="dxa"/>
            <w:tcBorders>
              <w:top w:val="single" w:sz="4" w:space="0" w:color="auto"/>
              <w:bottom w:val="single" w:sz="4" w:space="0" w:color="auto"/>
            </w:tcBorders>
          </w:tcPr>
          <w:p w14:paraId="3888ECD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F1E97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2,00</w:t>
            </w:r>
          </w:p>
        </w:tc>
      </w:tr>
      <w:tr w:rsidR="00613930" w:rsidRPr="00B42AF5" w14:paraId="65347973"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C2518"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E37C88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1D14054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241C78A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4C4C3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4,00</w:t>
            </w:r>
          </w:p>
        </w:tc>
      </w:tr>
      <w:tr w:rsidR="00613930" w:rsidRPr="00B42AF5" w14:paraId="3B8FA487"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41FE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69E87C5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16F701E1"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1D0FDA4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35787D"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2,00</w:t>
            </w:r>
          </w:p>
        </w:tc>
      </w:tr>
      <w:tr w:rsidR="00613930" w:rsidRPr="00B42AF5" w14:paraId="69EE694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7B061"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0C262AD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2F465D6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39796C4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3C3E1C"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w:t>
            </w:r>
          </w:p>
        </w:tc>
      </w:tr>
      <w:tr w:rsidR="00613930" w:rsidRPr="00B42AF5" w14:paraId="0098678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48E6B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9C7B6D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5DBF7249"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Saiba prec. plata pt. met M 6</w:t>
            </w:r>
          </w:p>
        </w:tc>
        <w:tc>
          <w:tcPr>
            <w:tcW w:w="1134" w:type="dxa"/>
            <w:tcBorders>
              <w:top w:val="single" w:sz="4" w:space="0" w:color="auto"/>
              <w:bottom w:val="single" w:sz="4" w:space="0" w:color="auto"/>
            </w:tcBorders>
          </w:tcPr>
          <w:p w14:paraId="14903C3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635183"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0,04</w:t>
            </w:r>
          </w:p>
        </w:tc>
      </w:tr>
      <w:tr w:rsidR="00613930" w:rsidRPr="00B42AF5" w14:paraId="57107EC6"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C96F5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7C1B573"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3D5AD56B"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60BA3F2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1516AD" w14:textId="77777777" w:rsidR="00613930" w:rsidRPr="00B42AF5" w:rsidRDefault="00613930" w:rsidP="00A344F5">
            <w:pPr>
              <w:rPr>
                <w:rFonts w:eastAsia="MS Mincho"/>
                <w:sz w:val="16"/>
                <w:szCs w:val="16"/>
                <w:lang w:eastAsia="ja-JP"/>
              </w:rPr>
            </w:pPr>
          </w:p>
        </w:tc>
      </w:tr>
      <w:tr w:rsidR="00613930" w:rsidRPr="00B42AF5" w14:paraId="13C28DA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C5B35" w14:textId="77777777" w:rsidR="00613930" w:rsidRPr="00B42AF5" w:rsidRDefault="00613930" w:rsidP="00A344F5">
            <w:pPr>
              <w:jc w:val="center"/>
              <w:rPr>
                <w:rFonts w:eastAsia="MS Mincho"/>
                <w:sz w:val="16"/>
                <w:szCs w:val="16"/>
                <w:lang w:eastAsia="ja-JP"/>
              </w:rPr>
            </w:pPr>
          </w:p>
        </w:tc>
        <w:tc>
          <w:tcPr>
            <w:tcW w:w="1418" w:type="dxa"/>
            <w:tcBorders>
              <w:top w:val="single" w:sz="4" w:space="0" w:color="auto"/>
              <w:bottom w:val="single" w:sz="4" w:space="0" w:color="auto"/>
            </w:tcBorders>
          </w:tcPr>
          <w:p w14:paraId="56A3BB99"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6260B106" w14:textId="77777777" w:rsidR="00613930" w:rsidRPr="00B42AF5" w:rsidRDefault="00613930" w:rsidP="00A344F5">
            <w:pPr>
              <w:rPr>
                <w:rFonts w:eastAsia="MS Mincho"/>
                <w:b/>
                <w:bCs/>
                <w:sz w:val="22"/>
                <w:szCs w:val="22"/>
                <w:lang w:val="en-US" w:eastAsia="ja-JP"/>
              </w:rPr>
            </w:pPr>
            <w:r w:rsidRPr="00B42AF5">
              <w:rPr>
                <w:rFonts w:eastAsia="MS Mincho"/>
                <w:b/>
                <w:bCs/>
                <w:sz w:val="22"/>
                <w:szCs w:val="22"/>
                <w:lang w:eastAsia="ja-JP"/>
              </w:rPr>
              <w:t xml:space="preserve">6.2. Amenajarea marcajului rutier </w:t>
            </w:r>
          </w:p>
          <w:p w14:paraId="32742838"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2D37BB8B" w14:textId="77777777" w:rsidR="00613930" w:rsidRPr="00B42AF5" w:rsidRDefault="00613930" w:rsidP="00A344F5">
            <w:pPr>
              <w:rPr>
                <w:rFonts w:eastAsia="MS Mincho"/>
                <w:sz w:val="16"/>
                <w:szCs w:val="16"/>
                <w:lang w:eastAsia="ja-JP"/>
              </w:rPr>
            </w:pPr>
          </w:p>
        </w:tc>
        <w:tc>
          <w:tcPr>
            <w:tcW w:w="1134" w:type="dxa"/>
            <w:tcBorders>
              <w:top w:val="single" w:sz="4" w:space="0" w:color="auto"/>
              <w:bottom w:val="single" w:sz="4" w:space="0" w:color="auto"/>
            </w:tcBorders>
          </w:tcPr>
          <w:p w14:paraId="4E229D1C" w14:textId="77777777" w:rsidR="00613930" w:rsidRPr="00B42AF5" w:rsidRDefault="00613930" w:rsidP="00A344F5">
            <w:pPr>
              <w:rPr>
                <w:rFonts w:eastAsia="MS Mincho"/>
                <w:sz w:val="16"/>
                <w:szCs w:val="16"/>
                <w:lang w:eastAsia="ja-JP"/>
              </w:rPr>
            </w:pPr>
          </w:p>
        </w:tc>
      </w:tr>
      <w:tr w:rsidR="00613930" w:rsidRPr="00B42AF5" w14:paraId="65612AD5" w14:textId="77777777" w:rsidTr="006139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C1D5CE" w14:textId="77777777" w:rsidR="00613930" w:rsidRPr="00B42AF5" w:rsidRDefault="00613930" w:rsidP="00A344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0C33FCE8" w14:textId="77777777" w:rsidR="00613930" w:rsidRPr="00B42AF5" w:rsidRDefault="00613930" w:rsidP="00A344F5">
            <w:pPr>
              <w:rPr>
                <w:rFonts w:eastAsia="MS Mincho"/>
                <w:sz w:val="18"/>
                <w:szCs w:val="18"/>
                <w:lang w:val="en-US" w:eastAsia="ja-JP"/>
              </w:rPr>
            </w:pPr>
            <w:r w:rsidRPr="00B42AF5">
              <w:rPr>
                <w:rFonts w:eastAsia="MS Mincho"/>
                <w:sz w:val="18"/>
                <w:szCs w:val="18"/>
                <w:lang w:val="en-US" w:eastAsia="ja-JP"/>
              </w:rPr>
              <w:t>DF17A</w:t>
            </w:r>
          </w:p>
          <w:p w14:paraId="417A052E" w14:textId="77777777" w:rsidR="00613930" w:rsidRPr="00B42AF5" w:rsidRDefault="00613930" w:rsidP="00A344F5">
            <w:pPr>
              <w:rPr>
                <w:rFonts w:eastAsia="MS Mincho"/>
                <w:sz w:val="2"/>
                <w:szCs w:val="2"/>
                <w:lang w:eastAsia="ja-JP"/>
              </w:rPr>
            </w:pPr>
          </w:p>
        </w:tc>
        <w:tc>
          <w:tcPr>
            <w:tcW w:w="3544" w:type="dxa"/>
            <w:tcBorders>
              <w:top w:val="single" w:sz="4" w:space="0" w:color="auto"/>
              <w:bottom w:val="single" w:sz="4" w:space="0" w:color="auto"/>
            </w:tcBorders>
          </w:tcPr>
          <w:p w14:paraId="012598B2" w14:textId="77777777" w:rsidR="00613930" w:rsidRPr="00B42AF5" w:rsidRDefault="00613930" w:rsidP="00A344F5">
            <w:pPr>
              <w:rPr>
                <w:rFonts w:eastAsia="MS Mincho"/>
                <w:sz w:val="2"/>
                <w:szCs w:val="2"/>
                <w:lang w:val="en-US" w:eastAsia="ja-JP"/>
              </w:rPr>
            </w:pPr>
            <w:r w:rsidRPr="00B42AF5">
              <w:rPr>
                <w:rFonts w:eastAsia="MS Mincho"/>
                <w:sz w:val="18"/>
                <w:szCs w:val="18"/>
                <w:lang w:eastAsia="ja-JP"/>
              </w:rPr>
              <w:t>Amenajarea marcajului rutier</w:t>
            </w:r>
          </w:p>
        </w:tc>
        <w:tc>
          <w:tcPr>
            <w:tcW w:w="1134" w:type="dxa"/>
            <w:tcBorders>
              <w:top w:val="single" w:sz="4" w:space="0" w:color="auto"/>
              <w:bottom w:val="single" w:sz="4" w:space="0" w:color="auto"/>
            </w:tcBorders>
            <w:vAlign w:val="center"/>
          </w:tcPr>
          <w:p w14:paraId="1A5F961F" w14:textId="77777777" w:rsidR="00613930" w:rsidRPr="00B42AF5" w:rsidRDefault="00613930" w:rsidP="00A344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0ED23E" w14:textId="77777777" w:rsidR="00613930" w:rsidRPr="00B42AF5" w:rsidRDefault="00613930" w:rsidP="00A344F5">
            <w:pPr>
              <w:jc w:val="center"/>
              <w:rPr>
                <w:rFonts w:eastAsia="MS Mincho"/>
                <w:sz w:val="18"/>
                <w:szCs w:val="18"/>
                <w:lang w:eastAsia="ja-JP"/>
              </w:rPr>
            </w:pPr>
          </w:p>
        </w:tc>
      </w:tr>
      <w:tr w:rsidR="00613930" w:rsidRPr="00B42AF5" w14:paraId="7796E9E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51CB9"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4E1BBBE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904467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41009E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582E52"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0,0204</w:t>
            </w:r>
          </w:p>
        </w:tc>
      </w:tr>
      <w:tr w:rsidR="00613930" w:rsidRPr="00B42AF5" w14:paraId="2E7E8C2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92E9E"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569E5776"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38E31A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113505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FF26A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0,0006</w:t>
            </w:r>
          </w:p>
        </w:tc>
      </w:tr>
      <w:tr w:rsidR="00613930" w:rsidRPr="00B42AF5" w14:paraId="37D8B1A1"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431A6"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328199F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0FBE7A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Muncitor deservire</w:t>
            </w:r>
          </w:p>
        </w:tc>
        <w:tc>
          <w:tcPr>
            <w:tcW w:w="1134" w:type="dxa"/>
            <w:tcBorders>
              <w:top w:val="single" w:sz="4" w:space="0" w:color="auto"/>
              <w:bottom w:val="single" w:sz="4" w:space="0" w:color="auto"/>
            </w:tcBorders>
          </w:tcPr>
          <w:p w14:paraId="4AF2CC7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9B6A3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0,0056</w:t>
            </w:r>
          </w:p>
        </w:tc>
      </w:tr>
      <w:tr w:rsidR="00613930" w:rsidRPr="00B42AF5" w14:paraId="7E1110D4"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233A2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57A49F3"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2430126108720</w:t>
            </w:r>
          </w:p>
        </w:tc>
        <w:tc>
          <w:tcPr>
            <w:tcW w:w="3544" w:type="dxa"/>
            <w:tcBorders>
              <w:top w:val="single" w:sz="4" w:space="0" w:color="auto"/>
              <w:bottom w:val="single" w:sz="4" w:space="0" w:color="auto"/>
            </w:tcBorders>
          </w:tcPr>
          <w:p w14:paraId="4F73C512"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Email alb ii E.109-5 </w:t>
            </w:r>
          </w:p>
        </w:tc>
        <w:tc>
          <w:tcPr>
            <w:tcW w:w="1134" w:type="dxa"/>
            <w:tcBorders>
              <w:top w:val="single" w:sz="4" w:space="0" w:color="auto"/>
              <w:bottom w:val="single" w:sz="4" w:space="0" w:color="auto"/>
            </w:tcBorders>
          </w:tcPr>
          <w:p w14:paraId="275C1C8E"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C04556"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0,80</w:t>
            </w:r>
          </w:p>
        </w:tc>
      </w:tr>
      <w:tr w:rsidR="00613930" w:rsidRPr="00B42AF5" w14:paraId="5D0F492C"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F83D5"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1317519"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2430226109418</w:t>
            </w:r>
          </w:p>
        </w:tc>
        <w:tc>
          <w:tcPr>
            <w:tcW w:w="3544" w:type="dxa"/>
            <w:tcBorders>
              <w:top w:val="single" w:sz="4" w:space="0" w:color="auto"/>
              <w:bottom w:val="single" w:sz="4" w:space="0" w:color="auto"/>
            </w:tcBorders>
          </w:tcPr>
          <w:p w14:paraId="0165F729"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Diluant pt.produse de marcare D.009-3 NI 1708-61 A9</w:t>
            </w:r>
          </w:p>
        </w:tc>
        <w:tc>
          <w:tcPr>
            <w:tcW w:w="1134" w:type="dxa"/>
            <w:tcBorders>
              <w:top w:val="single" w:sz="4" w:space="0" w:color="auto"/>
              <w:bottom w:val="single" w:sz="4" w:space="0" w:color="auto"/>
            </w:tcBorders>
          </w:tcPr>
          <w:p w14:paraId="3FC7806A"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9635E7"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0,056</w:t>
            </w:r>
          </w:p>
        </w:tc>
      </w:tr>
      <w:tr w:rsidR="00613930" w:rsidRPr="00B42AF5" w14:paraId="4E09F7D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6F7A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25076CE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2513206621650</w:t>
            </w:r>
          </w:p>
        </w:tc>
        <w:tc>
          <w:tcPr>
            <w:tcW w:w="3544" w:type="dxa"/>
            <w:tcBorders>
              <w:top w:val="single" w:sz="4" w:space="0" w:color="auto"/>
              <w:bottom w:val="single" w:sz="4" w:space="0" w:color="auto"/>
            </w:tcBorders>
          </w:tcPr>
          <w:p w14:paraId="28E9AC57"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Microbe reflectorizante</w:t>
            </w:r>
          </w:p>
        </w:tc>
        <w:tc>
          <w:tcPr>
            <w:tcW w:w="1134" w:type="dxa"/>
            <w:tcBorders>
              <w:top w:val="single" w:sz="4" w:space="0" w:color="auto"/>
              <w:bottom w:val="single" w:sz="4" w:space="0" w:color="auto"/>
            </w:tcBorders>
          </w:tcPr>
          <w:p w14:paraId="278557F4"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8BF705"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0,30</w:t>
            </w:r>
          </w:p>
        </w:tc>
      </w:tr>
      <w:tr w:rsidR="00613930" w:rsidRPr="00B42AF5" w14:paraId="33A9C3CE"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6E6E6"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3F84EAEF"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6935A38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49CF1735"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BA29B1"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0,008</w:t>
            </w:r>
          </w:p>
        </w:tc>
      </w:tr>
      <w:tr w:rsidR="00613930" w:rsidRPr="00B42AF5" w14:paraId="070FDC0D"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97202" w14:textId="77777777" w:rsidR="00613930" w:rsidRPr="00B42AF5" w:rsidRDefault="00613930" w:rsidP="00A344F5">
            <w:pPr>
              <w:rPr>
                <w:rFonts w:eastAsia="MS Mincho"/>
                <w:sz w:val="16"/>
                <w:szCs w:val="16"/>
                <w:lang w:val="en-US" w:eastAsia="ja-JP"/>
              </w:rPr>
            </w:pPr>
          </w:p>
        </w:tc>
        <w:tc>
          <w:tcPr>
            <w:tcW w:w="1418" w:type="dxa"/>
            <w:tcBorders>
              <w:top w:val="single" w:sz="4" w:space="0" w:color="auto"/>
              <w:bottom w:val="single" w:sz="4" w:space="0" w:color="auto"/>
            </w:tcBorders>
          </w:tcPr>
          <w:p w14:paraId="552764BB"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2940340004200</w:t>
            </w:r>
          </w:p>
        </w:tc>
        <w:tc>
          <w:tcPr>
            <w:tcW w:w="3544" w:type="dxa"/>
            <w:tcBorders>
              <w:top w:val="single" w:sz="4" w:space="0" w:color="auto"/>
              <w:bottom w:val="single" w:sz="4" w:space="0" w:color="auto"/>
            </w:tcBorders>
          </w:tcPr>
          <w:p w14:paraId="63504800" w14:textId="77777777" w:rsidR="00613930" w:rsidRPr="00B92DDA" w:rsidRDefault="00613930" w:rsidP="00A344F5">
            <w:pPr>
              <w:rPr>
                <w:rFonts w:eastAsia="MS Mincho"/>
                <w:sz w:val="16"/>
                <w:szCs w:val="16"/>
                <w:lang w:val="en-US" w:eastAsia="ja-JP"/>
              </w:rPr>
            </w:pPr>
            <w:r w:rsidRPr="00B92DDA">
              <w:rPr>
                <w:rFonts w:eastAsia="MS Mincho"/>
                <w:sz w:val="16"/>
                <w:szCs w:val="16"/>
                <w:lang w:val="en-US" w:eastAsia="ja-JP"/>
              </w:rPr>
              <w:t>Masina de trasat benzi marcaj motor termic 29-33 kw 40-45 cp</w:t>
            </w:r>
          </w:p>
        </w:tc>
        <w:tc>
          <w:tcPr>
            <w:tcW w:w="1134" w:type="dxa"/>
            <w:tcBorders>
              <w:top w:val="single" w:sz="4" w:space="0" w:color="auto"/>
              <w:bottom w:val="single" w:sz="4" w:space="0" w:color="auto"/>
            </w:tcBorders>
          </w:tcPr>
          <w:p w14:paraId="19E721B0"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040FD0" w14:textId="77777777" w:rsidR="00613930" w:rsidRPr="00B42AF5" w:rsidRDefault="00613930" w:rsidP="00A344F5">
            <w:pPr>
              <w:rPr>
                <w:rFonts w:eastAsia="MS Mincho"/>
                <w:sz w:val="16"/>
                <w:szCs w:val="16"/>
                <w:lang w:val="en-US" w:eastAsia="ja-JP"/>
              </w:rPr>
            </w:pPr>
            <w:r w:rsidRPr="00B42AF5">
              <w:rPr>
                <w:rFonts w:eastAsia="MS Mincho"/>
                <w:sz w:val="16"/>
                <w:szCs w:val="16"/>
                <w:lang w:val="en-US" w:eastAsia="ja-JP"/>
              </w:rPr>
              <w:t>0,00707</w:t>
            </w:r>
          </w:p>
        </w:tc>
      </w:tr>
      <w:tr w:rsidR="00613930" w:rsidRPr="00B42AF5" w14:paraId="3E8E1462" w14:textId="77777777" w:rsidTr="006139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679A04A" w14:textId="77777777" w:rsidR="00613930" w:rsidRPr="00B42AF5" w:rsidRDefault="00613930" w:rsidP="00A344F5">
            <w:pPr>
              <w:rPr>
                <w:rFonts w:eastAsia="MS Mincho"/>
                <w:sz w:val="16"/>
                <w:szCs w:val="16"/>
                <w:lang w:eastAsia="ja-JP"/>
              </w:rPr>
            </w:pPr>
          </w:p>
        </w:tc>
        <w:tc>
          <w:tcPr>
            <w:tcW w:w="1418" w:type="dxa"/>
            <w:tcBorders>
              <w:top w:val="single" w:sz="4" w:space="0" w:color="auto"/>
              <w:bottom w:val="single" w:sz="4" w:space="0" w:color="auto"/>
            </w:tcBorders>
          </w:tcPr>
          <w:p w14:paraId="0306E7E4" w14:textId="77777777" w:rsidR="00613930" w:rsidRPr="00B42AF5" w:rsidRDefault="00613930" w:rsidP="00A344F5">
            <w:pPr>
              <w:rPr>
                <w:rFonts w:eastAsia="MS Mincho"/>
                <w:sz w:val="16"/>
                <w:szCs w:val="16"/>
                <w:lang w:eastAsia="ja-JP"/>
              </w:rPr>
            </w:pPr>
          </w:p>
        </w:tc>
        <w:tc>
          <w:tcPr>
            <w:tcW w:w="3544" w:type="dxa"/>
            <w:tcBorders>
              <w:top w:val="single" w:sz="4" w:space="0" w:color="auto"/>
              <w:bottom w:val="single" w:sz="4" w:space="0" w:color="auto"/>
            </w:tcBorders>
          </w:tcPr>
          <w:p w14:paraId="3AFAC15D" w14:textId="77777777" w:rsidR="00613930" w:rsidRPr="00B42AF5" w:rsidRDefault="00613930" w:rsidP="00A344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14:paraId="40D8D4B8" w14:textId="77777777" w:rsidR="00613930" w:rsidRPr="00B42AF5" w:rsidRDefault="00613930" w:rsidP="00A344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656FB5" w14:textId="77777777" w:rsidR="00613930" w:rsidRPr="00B42AF5" w:rsidRDefault="00613930" w:rsidP="00A344F5">
            <w:pPr>
              <w:rPr>
                <w:rFonts w:eastAsia="MS Mincho"/>
                <w:sz w:val="16"/>
                <w:szCs w:val="16"/>
                <w:lang w:eastAsia="ja-JP"/>
              </w:rPr>
            </w:pPr>
          </w:p>
        </w:tc>
      </w:tr>
    </w:tbl>
    <w:p w14:paraId="6ACD246B" w14:textId="77777777" w:rsidR="00613930" w:rsidRDefault="00613930" w:rsidP="00E04773">
      <w:pPr>
        <w:jc w:val="center"/>
        <w:rPr>
          <w:b/>
          <w:bCs/>
          <w:sz w:val="28"/>
          <w:szCs w:val="28"/>
          <w:lang w:val="en-US"/>
        </w:rPr>
      </w:pPr>
    </w:p>
    <w:p w14:paraId="25DFAE11" w14:textId="77777777" w:rsidR="00613930" w:rsidRDefault="00613930" w:rsidP="00E04773">
      <w:pPr>
        <w:jc w:val="center"/>
        <w:rPr>
          <w:b/>
          <w:bCs/>
          <w:sz w:val="28"/>
          <w:szCs w:val="28"/>
          <w:lang w:val="en-US"/>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9854" w:type="dxa"/>
        <w:tblLayout w:type="fixed"/>
        <w:tblLook w:val="04A0" w:firstRow="1" w:lastRow="0" w:firstColumn="1" w:lastColumn="0" w:noHBand="0" w:noVBand="1"/>
      </w:tblPr>
      <w:tblGrid>
        <w:gridCol w:w="829"/>
        <w:gridCol w:w="2114"/>
        <w:gridCol w:w="5417"/>
        <w:gridCol w:w="112"/>
        <w:gridCol w:w="1382"/>
      </w:tblGrid>
      <w:tr w:rsidR="00613930" w:rsidRPr="00613930" w14:paraId="69F6FF33" w14:textId="77777777" w:rsidTr="00A344F5">
        <w:tc>
          <w:tcPr>
            <w:tcW w:w="829" w:type="dxa"/>
            <w:shd w:val="clear" w:color="auto" w:fill="D9D9D9" w:themeFill="background1" w:themeFillShade="D9"/>
            <w:vAlign w:val="center"/>
          </w:tcPr>
          <w:p w14:paraId="6F6AEB58" w14:textId="77777777" w:rsidR="00613930" w:rsidRPr="00613930" w:rsidRDefault="00613930" w:rsidP="00A344F5">
            <w:pPr>
              <w:tabs>
                <w:tab w:val="left" w:pos="612"/>
              </w:tabs>
              <w:spacing w:before="120" w:after="120"/>
              <w:jc w:val="center"/>
              <w:rPr>
                <w:b/>
                <w:iCs/>
                <w:sz w:val="20"/>
                <w:szCs w:val="20"/>
              </w:rPr>
            </w:pPr>
            <w:r w:rsidRPr="00613930">
              <w:rPr>
                <w:b/>
                <w:iCs/>
                <w:sz w:val="20"/>
                <w:szCs w:val="20"/>
              </w:rPr>
              <w:t>Nr. d/o</w:t>
            </w:r>
          </w:p>
        </w:tc>
        <w:tc>
          <w:tcPr>
            <w:tcW w:w="2114" w:type="dxa"/>
            <w:shd w:val="clear" w:color="auto" w:fill="D9D9D9" w:themeFill="background1" w:themeFillShade="D9"/>
            <w:vAlign w:val="center"/>
          </w:tcPr>
          <w:p w14:paraId="73D38640" w14:textId="77777777" w:rsidR="00613930" w:rsidRPr="00613930" w:rsidRDefault="00613930" w:rsidP="00A344F5">
            <w:pPr>
              <w:tabs>
                <w:tab w:val="left" w:pos="612"/>
              </w:tabs>
              <w:spacing w:before="120" w:after="120"/>
              <w:jc w:val="center"/>
              <w:rPr>
                <w:b/>
                <w:iCs/>
                <w:sz w:val="20"/>
                <w:szCs w:val="20"/>
              </w:rPr>
            </w:pPr>
            <w:r w:rsidRPr="00613930">
              <w:rPr>
                <w:b/>
                <w:iCs/>
                <w:sz w:val="20"/>
                <w:szCs w:val="20"/>
              </w:rPr>
              <w:t>Descrierea criteriului/cerinței</w:t>
            </w:r>
          </w:p>
        </w:tc>
        <w:tc>
          <w:tcPr>
            <w:tcW w:w="5417" w:type="dxa"/>
            <w:shd w:val="clear" w:color="auto" w:fill="D9D9D9" w:themeFill="background1" w:themeFillShade="D9"/>
            <w:vAlign w:val="center"/>
          </w:tcPr>
          <w:p w14:paraId="14D24C0D" w14:textId="77777777" w:rsidR="00613930" w:rsidRPr="00613930" w:rsidRDefault="00613930" w:rsidP="00A344F5">
            <w:pPr>
              <w:tabs>
                <w:tab w:val="left" w:pos="612"/>
              </w:tabs>
              <w:spacing w:before="120" w:after="120"/>
              <w:jc w:val="center"/>
              <w:rPr>
                <w:b/>
                <w:iCs/>
                <w:sz w:val="20"/>
                <w:szCs w:val="20"/>
              </w:rPr>
            </w:pPr>
            <w:r w:rsidRPr="00613930">
              <w:rPr>
                <w:b/>
                <w:iCs/>
                <w:sz w:val="20"/>
                <w:szCs w:val="20"/>
              </w:rPr>
              <w:t>Mod de demonstrare a îndeplinirii criteriului/cerinței:</w:t>
            </w:r>
          </w:p>
        </w:tc>
        <w:tc>
          <w:tcPr>
            <w:tcW w:w="1494" w:type="dxa"/>
            <w:gridSpan w:val="2"/>
            <w:shd w:val="clear" w:color="auto" w:fill="D9D9D9" w:themeFill="background1" w:themeFillShade="D9"/>
            <w:vAlign w:val="center"/>
          </w:tcPr>
          <w:p w14:paraId="62BC3981" w14:textId="77777777" w:rsidR="00613930" w:rsidRPr="00613930" w:rsidRDefault="00613930" w:rsidP="00A344F5">
            <w:pPr>
              <w:tabs>
                <w:tab w:val="left" w:pos="612"/>
              </w:tabs>
              <w:spacing w:before="120" w:after="120"/>
              <w:jc w:val="center"/>
              <w:rPr>
                <w:b/>
                <w:iCs/>
                <w:sz w:val="20"/>
                <w:szCs w:val="20"/>
              </w:rPr>
            </w:pPr>
            <w:r w:rsidRPr="00613930">
              <w:rPr>
                <w:b/>
                <w:iCs/>
                <w:sz w:val="20"/>
                <w:szCs w:val="20"/>
              </w:rPr>
              <w:t>Obligativitatea</w:t>
            </w:r>
          </w:p>
        </w:tc>
      </w:tr>
      <w:tr w:rsidR="00613930" w:rsidRPr="00613930" w14:paraId="4D070713" w14:textId="77777777" w:rsidTr="00A344F5">
        <w:tc>
          <w:tcPr>
            <w:tcW w:w="9854" w:type="dxa"/>
            <w:gridSpan w:val="5"/>
            <w:shd w:val="clear" w:color="auto" w:fill="auto"/>
            <w:vAlign w:val="center"/>
          </w:tcPr>
          <w:p w14:paraId="43A9329A" w14:textId="77777777" w:rsidR="00613930" w:rsidRPr="00613930" w:rsidRDefault="00613930" w:rsidP="00A344F5">
            <w:pPr>
              <w:tabs>
                <w:tab w:val="left" w:pos="612"/>
              </w:tabs>
              <w:spacing w:before="120" w:after="120"/>
              <w:jc w:val="center"/>
              <w:rPr>
                <w:b/>
                <w:i/>
                <w:iCs/>
                <w:sz w:val="20"/>
                <w:szCs w:val="20"/>
              </w:rPr>
            </w:pPr>
            <w:r w:rsidRPr="00613930">
              <w:rPr>
                <w:b/>
                <w:i/>
                <w:color w:val="000000"/>
                <w:sz w:val="20"/>
                <w:szCs w:val="20"/>
              </w:rPr>
              <w:t>Documentele ce constituie oferta</w:t>
            </w:r>
          </w:p>
        </w:tc>
      </w:tr>
      <w:tr w:rsidR="00613930" w:rsidRPr="00613930" w14:paraId="4531486E" w14:textId="77777777" w:rsidTr="00A344F5">
        <w:trPr>
          <w:trHeight w:val="510"/>
        </w:trPr>
        <w:tc>
          <w:tcPr>
            <w:tcW w:w="829" w:type="dxa"/>
            <w:shd w:val="clear" w:color="auto" w:fill="auto"/>
          </w:tcPr>
          <w:p w14:paraId="21A74889"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w:t>
            </w:r>
          </w:p>
        </w:tc>
        <w:tc>
          <w:tcPr>
            <w:tcW w:w="2114" w:type="dxa"/>
            <w:shd w:val="clear" w:color="auto" w:fill="auto"/>
          </w:tcPr>
          <w:p w14:paraId="29966113" w14:textId="77777777" w:rsidR="00613930" w:rsidRPr="00613930" w:rsidRDefault="00613930" w:rsidP="00A344F5">
            <w:pPr>
              <w:tabs>
                <w:tab w:val="left" w:pos="612"/>
              </w:tabs>
              <w:spacing w:before="100" w:after="100"/>
              <w:rPr>
                <w:iCs/>
                <w:sz w:val="20"/>
                <w:szCs w:val="20"/>
              </w:rPr>
            </w:pPr>
            <w:r w:rsidRPr="00613930">
              <w:rPr>
                <w:iCs/>
                <w:sz w:val="20"/>
                <w:szCs w:val="20"/>
              </w:rPr>
              <w:t>DUAE</w:t>
            </w:r>
          </w:p>
        </w:tc>
        <w:tc>
          <w:tcPr>
            <w:tcW w:w="5529" w:type="dxa"/>
            <w:gridSpan w:val="2"/>
            <w:shd w:val="clear" w:color="auto" w:fill="auto"/>
          </w:tcPr>
          <w:p w14:paraId="0916DD50" w14:textId="77777777" w:rsidR="00613930" w:rsidRPr="00613930" w:rsidRDefault="00613930" w:rsidP="00A344F5">
            <w:pPr>
              <w:tabs>
                <w:tab w:val="left" w:pos="612"/>
              </w:tabs>
              <w:spacing w:after="100"/>
              <w:rPr>
                <w:color w:val="000000"/>
                <w:sz w:val="20"/>
                <w:szCs w:val="20"/>
              </w:rPr>
            </w:pPr>
            <w:r w:rsidRPr="00613930">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4D34FD82" w14:textId="77777777" w:rsidR="00613930" w:rsidRPr="00613930" w:rsidRDefault="00613930" w:rsidP="00A344F5">
            <w:pPr>
              <w:tabs>
                <w:tab w:val="left" w:pos="612"/>
              </w:tabs>
              <w:spacing w:after="100"/>
              <w:rPr>
                <w:i/>
                <w:color w:val="000000"/>
                <w:sz w:val="20"/>
                <w:szCs w:val="20"/>
              </w:rPr>
            </w:pPr>
            <w:r w:rsidRPr="00613930">
              <w:rPr>
                <w:i/>
                <w:color w:val="000000"/>
                <w:sz w:val="20"/>
                <w:szCs w:val="20"/>
              </w:rPr>
              <w:t xml:space="preserve">Original - confirmat prin aplicarea semnăturii electronice a ofertantului. </w:t>
            </w:r>
          </w:p>
        </w:tc>
        <w:tc>
          <w:tcPr>
            <w:tcW w:w="1382" w:type="dxa"/>
            <w:shd w:val="clear" w:color="auto" w:fill="auto"/>
          </w:tcPr>
          <w:p w14:paraId="04EE4DF4" w14:textId="77777777" w:rsidR="00613930" w:rsidRPr="00613930" w:rsidRDefault="00613930" w:rsidP="00A344F5">
            <w:pPr>
              <w:tabs>
                <w:tab w:val="left" w:pos="612"/>
              </w:tabs>
              <w:spacing w:before="120" w:after="120"/>
              <w:rPr>
                <w:iCs/>
                <w:sz w:val="20"/>
                <w:szCs w:val="20"/>
              </w:rPr>
            </w:pPr>
            <w:r w:rsidRPr="00613930">
              <w:rPr>
                <w:color w:val="000000"/>
                <w:sz w:val="20"/>
                <w:szCs w:val="20"/>
              </w:rPr>
              <w:t>Obligatoriu</w:t>
            </w:r>
            <w:r w:rsidRPr="00613930">
              <w:rPr>
                <w:iCs/>
                <w:sz w:val="20"/>
                <w:szCs w:val="20"/>
              </w:rPr>
              <w:t xml:space="preserve"> </w:t>
            </w:r>
          </w:p>
        </w:tc>
      </w:tr>
      <w:tr w:rsidR="00613930" w:rsidRPr="00613930" w14:paraId="718908A6" w14:textId="77777777" w:rsidTr="00A344F5">
        <w:trPr>
          <w:trHeight w:val="510"/>
        </w:trPr>
        <w:tc>
          <w:tcPr>
            <w:tcW w:w="829" w:type="dxa"/>
            <w:shd w:val="clear" w:color="auto" w:fill="auto"/>
          </w:tcPr>
          <w:p w14:paraId="0EB4860C"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2</w:t>
            </w:r>
          </w:p>
        </w:tc>
        <w:tc>
          <w:tcPr>
            <w:tcW w:w="2114" w:type="dxa"/>
            <w:shd w:val="clear" w:color="auto" w:fill="auto"/>
          </w:tcPr>
          <w:p w14:paraId="3E8724EB" w14:textId="77777777" w:rsidR="00613930" w:rsidRPr="00613930" w:rsidRDefault="00613930" w:rsidP="00A344F5">
            <w:pPr>
              <w:tabs>
                <w:tab w:val="left" w:pos="612"/>
              </w:tabs>
              <w:spacing w:before="100" w:after="100"/>
              <w:rPr>
                <w:iCs/>
                <w:sz w:val="20"/>
                <w:szCs w:val="20"/>
              </w:rPr>
            </w:pPr>
            <w:r w:rsidRPr="00613930">
              <w:rPr>
                <w:color w:val="000000"/>
                <w:sz w:val="20"/>
                <w:szCs w:val="20"/>
              </w:rPr>
              <w:t>Devizele locale aferente ofertei</w:t>
            </w:r>
          </w:p>
        </w:tc>
        <w:tc>
          <w:tcPr>
            <w:tcW w:w="5529" w:type="dxa"/>
            <w:gridSpan w:val="2"/>
            <w:shd w:val="clear" w:color="auto" w:fill="auto"/>
          </w:tcPr>
          <w:p w14:paraId="61A02BCD" w14:textId="77777777" w:rsidR="00613930" w:rsidRPr="00613930" w:rsidRDefault="00613930" w:rsidP="00A344F5">
            <w:pPr>
              <w:tabs>
                <w:tab w:val="left" w:pos="612"/>
              </w:tabs>
              <w:spacing w:after="100"/>
              <w:rPr>
                <w:sz w:val="20"/>
                <w:szCs w:val="20"/>
              </w:rPr>
            </w:pPr>
            <w:r w:rsidRPr="00613930">
              <w:rPr>
                <w:i/>
                <w:color w:val="000000"/>
                <w:sz w:val="20"/>
                <w:szCs w:val="20"/>
              </w:rPr>
              <w:t>Original - confirmat prin aplicarea semnăturii electronice a ofertantului</w:t>
            </w:r>
            <w:r w:rsidRPr="00613930">
              <w:rPr>
                <w:color w:val="000000"/>
                <w:sz w:val="20"/>
                <w:szCs w:val="20"/>
              </w:rPr>
              <w:t xml:space="preserve"> </w:t>
            </w:r>
            <w:r w:rsidRPr="00613930">
              <w:rPr>
                <w:b/>
                <w:color w:val="000000"/>
                <w:sz w:val="20"/>
                <w:szCs w:val="20"/>
              </w:rPr>
              <w:t>Forma 3, 5,7</w:t>
            </w:r>
          </w:p>
        </w:tc>
        <w:tc>
          <w:tcPr>
            <w:tcW w:w="1382" w:type="dxa"/>
            <w:shd w:val="clear" w:color="auto" w:fill="auto"/>
          </w:tcPr>
          <w:p w14:paraId="58BD4EE8" w14:textId="77777777" w:rsidR="00613930" w:rsidRPr="00613930" w:rsidRDefault="00613930" w:rsidP="00A344F5">
            <w:pPr>
              <w:tabs>
                <w:tab w:val="left" w:pos="612"/>
              </w:tabs>
              <w:spacing w:before="120" w:after="120"/>
              <w:rPr>
                <w:iCs/>
                <w:sz w:val="20"/>
                <w:szCs w:val="20"/>
              </w:rPr>
            </w:pPr>
            <w:r w:rsidRPr="00613930">
              <w:rPr>
                <w:color w:val="000000"/>
                <w:sz w:val="20"/>
                <w:szCs w:val="20"/>
              </w:rPr>
              <w:t>Obligatoriu</w:t>
            </w:r>
          </w:p>
        </w:tc>
      </w:tr>
      <w:tr w:rsidR="00613930" w:rsidRPr="00613930" w14:paraId="4CDCB998" w14:textId="77777777" w:rsidTr="00A344F5">
        <w:trPr>
          <w:trHeight w:val="510"/>
        </w:trPr>
        <w:tc>
          <w:tcPr>
            <w:tcW w:w="829" w:type="dxa"/>
            <w:shd w:val="clear" w:color="auto" w:fill="auto"/>
          </w:tcPr>
          <w:p w14:paraId="311DB780" w14:textId="77777777" w:rsidR="00613930" w:rsidRPr="00613930" w:rsidRDefault="00613930" w:rsidP="00A344F5">
            <w:pPr>
              <w:pStyle w:val="a"/>
              <w:tabs>
                <w:tab w:val="left" w:pos="612"/>
              </w:tabs>
              <w:ind w:left="0"/>
              <w:rPr>
                <w:b/>
                <w:iCs/>
                <w:sz w:val="20"/>
                <w:szCs w:val="20"/>
                <w:lang w:val="ro-RO"/>
              </w:rPr>
            </w:pPr>
            <w:r w:rsidRPr="00613930">
              <w:rPr>
                <w:b/>
                <w:iCs/>
                <w:sz w:val="20"/>
                <w:szCs w:val="20"/>
                <w:lang w:val="ro-RO"/>
              </w:rPr>
              <w:t>3</w:t>
            </w:r>
          </w:p>
        </w:tc>
        <w:tc>
          <w:tcPr>
            <w:tcW w:w="2114" w:type="dxa"/>
            <w:shd w:val="clear" w:color="auto" w:fill="auto"/>
          </w:tcPr>
          <w:p w14:paraId="5C157241" w14:textId="77777777" w:rsidR="00613930" w:rsidRPr="00613930" w:rsidRDefault="00613930" w:rsidP="00A344F5">
            <w:pPr>
              <w:pStyle w:val="a7"/>
              <w:tabs>
                <w:tab w:val="left" w:pos="567"/>
              </w:tabs>
              <w:rPr>
                <w:sz w:val="20"/>
              </w:rPr>
            </w:pPr>
            <w:r w:rsidRPr="00613930">
              <w:rPr>
                <w:sz w:val="20"/>
              </w:rPr>
              <w:t>Cerere de participare</w:t>
            </w:r>
          </w:p>
        </w:tc>
        <w:tc>
          <w:tcPr>
            <w:tcW w:w="5529" w:type="dxa"/>
            <w:gridSpan w:val="2"/>
            <w:shd w:val="clear" w:color="auto" w:fill="auto"/>
          </w:tcPr>
          <w:p w14:paraId="3DCD0FC4"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7</w:t>
            </w:r>
          </w:p>
          <w:p w14:paraId="7EE2981C" w14:textId="77777777" w:rsidR="00613930" w:rsidRPr="00613930" w:rsidRDefault="00613930" w:rsidP="00A344F5">
            <w:pPr>
              <w:tabs>
                <w:tab w:val="left" w:pos="612"/>
              </w:tabs>
              <w:rPr>
                <w:iCs/>
                <w:sz w:val="20"/>
                <w:szCs w:val="20"/>
              </w:rPr>
            </w:pPr>
            <w:r w:rsidRPr="00613930">
              <w:rPr>
                <w:i/>
                <w:color w:val="000000"/>
                <w:sz w:val="20"/>
                <w:szCs w:val="20"/>
              </w:rPr>
              <w:t>Original - confirmat prin aplicarea semnăturii electronice a ofertantului</w:t>
            </w:r>
          </w:p>
        </w:tc>
        <w:tc>
          <w:tcPr>
            <w:tcW w:w="1382" w:type="dxa"/>
            <w:shd w:val="clear" w:color="auto" w:fill="auto"/>
          </w:tcPr>
          <w:p w14:paraId="55F25611" w14:textId="77777777" w:rsidR="00613930" w:rsidRPr="00613930" w:rsidRDefault="00613930" w:rsidP="00A344F5">
            <w:pPr>
              <w:tabs>
                <w:tab w:val="left" w:pos="612"/>
              </w:tabs>
              <w:rPr>
                <w:iCs/>
                <w:sz w:val="20"/>
                <w:szCs w:val="20"/>
              </w:rPr>
            </w:pPr>
            <w:r w:rsidRPr="00613930">
              <w:rPr>
                <w:color w:val="000000"/>
                <w:sz w:val="20"/>
                <w:szCs w:val="20"/>
              </w:rPr>
              <w:t>Obligatoriu</w:t>
            </w:r>
          </w:p>
        </w:tc>
      </w:tr>
      <w:tr w:rsidR="00613930" w:rsidRPr="00613930" w14:paraId="564967A9" w14:textId="77777777" w:rsidTr="00A344F5">
        <w:trPr>
          <w:trHeight w:val="510"/>
        </w:trPr>
        <w:tc>
          <w:tcPr>
            <w:tcW w:w="829" w:type="dxa"/>
            <w:shd w:val="clear" w:color="auto" w:fill="auto"/>
          </w:tcPr>
          <w:p w14:paraId="4AC8D9E1" w14:textId="77777777" w:rsidR="00613930" w:rsidRPr="00613930" w:rsidRDefault="00613930" w:rsidP="00A344F5">
            <w:pPr>
              <w:pStyle w:val="a"/>
              <w:tabs>
                <w:tab w:val="left" w:pos="612"/>
              </w:tabs>
              <w:ind w:left="0"/>
              <w:rPr>
                <w:b/>
                <w:iCs/>
                <w:sz w:val="20"/>
                <w:szCs w:val="20"/>
                <w:lang w:val="ro-RO"/>
              </w:rPr>
            </w:pPr>
            <w:r w:rsidRPr="00613930">
              <w:rPr>
                <w:b/>
                <w:iCs/>
                <w:sz w:val="20"/>
                <w:szCs w:val="20"/>
                <w:lang w:val="ro-RO"/>
              </w:rPr>
              <w:lastRenderedPageBreak/>
              <w:t>4</w:t>
            </w:r>
          </w:p>
        </w:tc>
        <w:tc>
          <w:tcPr>
            <w:tcW w:w="2114" w:type="dxa"/>
            <w:shd w:val="clear" w:color="auto" w:fill="auto"/>
          </w:tcPr>
          <w:p w14:paraId="165B6887" w14:textId="77777777" w:rsidR="00613930" w:rsidRPr="00613930" w:rsidRDefault="00613930" w:rsidP="00A344F5">
            <w:pPr>
              <w:pStyle w:val="2"/>
              <w:tabs>
                <w:tab w:val="left" w:pos="567"/>
              </w:tabs>
              <w:spacing w:before="0"/>
              <w:outlineLvl w:val="1"/>
              <w:rPr>
                <w:rFonts w:ascii="Times New Roman" w:hAnsi="Times New Roman" w:cs="Times New Roman"/>
                <w:b w:val="0"/>
                <w:color w:val="auto"/>
                <w:sz w:val="20"/>
                <w:szCs w:val="20"/>
              </w:rPr>
            </w:pPr>
            <w:r w:rsidRPr="00613930">
              <w:rPr>
                <w:rFonts w:ascii="Times New Roman" w:hAnsi="Times New Roman" w:cs="Times New Roman"/>
                <w:b w:val="0"/>
                <w:color w:val="auto"/>
                <w:sz w:val="20"/>
                <w:szCs w:val="20"/>
              </w:rPr>
              <w:t>Declaraţie</w:t>
            </w:r>
          </w:p>
          <w:p w14:paraId="4BC5CA13" w14:textId="77777777" w:rsidR="00613930" w:rsidRPr="00613930" w:rsidRDefault="00613930" w:rsidP="00A344F5">
            <w:pPr>
              <w:pStyle w:val="a7"/>
              <w:tabs>
                <w:tab w:val="left" w:pos="567"/>
              </w:tabs>
              <w:rPr>
                <w:b/>
                <w:sz w:val="20"/>
              </w:rPr>
            </w:pPr>
            <w:r w:rsidRPr="00613930">
              <w:rPr>
                <w:sz w:val="20"/>
                <w:lang w:val="en-US"/>
              </w:rPr>
              <w:t>privind valabilitatea ofertei</w:t>
            </w:r>
          </w:p>
        </w:tc>
        <w:tc>
          <w:tcPr>
            <w:tcW w:w="5529" w:type="dxa"/>
            <w:gridSpan w:val="2"/>
            <w:shd w:val="clear" w:color="auto" w:fill="auto"/>
          </w:tcPr>
          <w:p w14:paraId="7DE61C3B"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8</w:t>
            </w:r>
          </w:p>
          <w:p w14:paraId="7FD601C2" w14:textId="77777777" w:rsidR="00613930" w:rsidRPr="00613930" w:rsidRDefault="00613930" w:rsidP="00A344F5">
            <w:pPr>
              <w:tabs>
                <w:tab w:val="left" w:pos="612"/>
              </w:tabs>
              <w:rPr>
                <w:b/>
                <w:color w:val="000000"/>
                <w:sz w:val="20"/>
                <w:szCs w:val="20"/>
              </w:rPr>
            </w:pPr>
            <w:r w:rsidRPr="00613930">
              <w:rPr>
                <w:i/>
                <w:color w:val="000000"/>
                <w:sz w:val="20"/>
                <w:szCs w:val="20"/>
              </w:rPr>
              <w:t>Original - confirmat prin aplicarea semnăturii electronice a ofertantului</w:t>
            </w:r>
          </w:p>
        </w:tc>
        <w:tc>
          <w:tcPr>
            <w:tcW w:w="1382" w:type="dxa"/>
            <w:shd w:val="clear" w:color="auto" w:fill="auto"/>
          </w:tcPr>
          <w:p w14:paraId="500E791F" w14:textId="77777777" w:rsidR="00613930" w:rsidRPr="00613930" w:rsidRDefault="00613930" w:rsidP="00A344F5">
            <w:pPr>
              <w:tabs>
                <w:tab w:val="left" w:pos="612"/>
              </w:tabs>
              <w:rPr>
                <w:iCs/>
                <w:sz w:val="20"/>
                <w:szCs w:val="20"/>
              </w:rPr>
            </w:pPr>
            <w:r w:rsidRPr="00613930">
              <w:rPr>
                <w:color w:val="000000"/>
                <w:sz w:val="20"/>
                <w:szCs w:val="20"/>
              </w:rPr>
              <w:t>Obligatoriu</w:t>
            </w:r>
          </w:p>
        </w:tc>
      </w:tr>
      <w:tr w:rsidR="00613930" w:rsidRPr="00613930" w14:paraId="23A0984E" w14:textId="77777777" w:rsidTr="00A344F5">
        <w:trPr>
          <w:trHeight w:val="510"/>
        </w:trPr>
        <w:tc>
          <w:tcPr>
            <w:tcW w:w="829" w:type="dxa"/>
            <w:shd w:val="clear" w:color="auto" w:fill="auto"/>
          </w:tcPr>
          <w:p w14:paraId="591AB096" w14:textId="77777777" w:rsidR="00613930" w:rsidRPr="00613930" w:rsidRDefault="00613930" w:rsidP="00A344F5">
            <w:pPr>
              <w:pStyle w:val="a"/>
              <w:tabs>
                <w:tab w:val="left" w:pos="612"/>
              </w:tabs>
              <w:ind w:left="0"/>
              <w:rPr>
                <w:b/>
                <w:iCs/>
                <w:sz w:val="20"/>
                <w:szCs w:val="20"/>
                <w:lang w:val="ro-RO"/>
              </w:rPr>
            </w:pPr>
            <w:r w:rsidRPr="00613930">
              <w:rPr>
                <w:b/>
                <w:iCs/>
                <w:sz w:val="20"/>
                <w:szCs w:val="20"/>
                <w:lang w:val="ro-RO"/>
              </w:rPr>
              <w:t>5</w:t>
            </w:r>
          </w:p>
        </w:tc>
        <w:tc>
          <w:tcPr>
            <w:tcW w:w="2114" w:type="dxa"/>
            <w:shd w:val="clear" w:color="auto" w:fill="auto"/>
          </w:tcPr>
          <w:p w14:paraId="6FF53D6F" w14:textId="77777777" w:rsidR="00613930" w:rsidRPr="00613930" w:rsidRDefault="00613930" w:rsidP="00A344F5">
            <w:pPr>
              <w:tabs>
                <w:tab w:val="left" w:pos="612"/>
              </w:tabs>
              <w:rPr>
                <w:color w:val="000000"/>
                <w:sz w:val="20"/>
                <w:szCs w:val="20"/>
              </w:rPr>
            </w:pPr>
            <w:r w:rsidRPr="00613930">
              <w:rPr>
                <w:color w:val="000000"/>
                <w:sz w:val="20"/>
                <w:szCs w:val="20"/>
              </w:rPr>
              <w:t xml:space="preserve">Scrisoare de garanția bancară  </w:t>
            </w:r>
          </w:p>
          <w:p w14:paraId="2E42CE73" w14:textId="77777777" w:rsidR="00613930" w:rsidRPr="00613930" w:rsidRDefault="00613930" w:rsidP="00A344F5">
            <w:pPr>
              <w:tabs>
                <w:tab w:val="left" w:pos="612"/>
              </w:tabs>
              <w:rPr>
                <w:iCs/>
                <w:sz w:val="20"/>
                <w:szCs w:val="20"/>
              </w:rPr>
            </w:pPr>
            <w:r w:rsidRPr="00613930">
              <w:rPr>
                <w:color w:val="000000"/>
                <w:sz w:val="20"/>
                <w:szCs w:val="20"/>
              </w:rPr>
              <w:t xml:space="preserve">1 % </w:t>
            </w:r>
          </w:p>
        </w:tc>
        <w:tc>
          <w:tcPr>
            <w:tcW w:w="5529" w:type="dxa"/>
            <w:gridSpan w:val="2"/>
            <w:shd w:val="clear" w:color="auto" w:fill="auto"/>
          </w:tcPr>
          <w:p w14:paraId="53F6E6AC"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9</w:t>
            </w:r>
          </w:p>
          <w:p w14:paraId="41FC269B" w14:textId="77777777" w:rsidR="00613930" w:rsidRPr="00613930" w:rsidRDefault="00613930" w:rsidP="00A344F5">
            <w:pPr>
              <w:tabs>
                <w:tab w:val="left" w:pos="612"/>
              </w:tabs>
              <w:rPr>
                <w:iCs/>
                <w:sz w:val="20"/>
                <w:szCs w:val="20"/>
              </w:rPr>
            </w:pPr>
            <w:r w:rsidRPr="00613930">
              <w:rPr>
                <w:sz w:val="20"/>
                <w:szCs w:val="20"/>
              </w:rPr>
              <w:t xml:space="preserve">1 % din valoarea ofertei fără TVA, original, emisă de o bancă comercială </w:t>
            </w:r>
            <w:r w:rsidRPr="00613930">
              <w:rPr>
                <w:color w:val="000000"/>
                <w:sz w:val="20"/>
                <w:szCs w:val="20"/>
              </w:rPr>
              <w:t xml:space="preserve">sau </w:t>
            </w:r>
            <w:r w:rsidRPr="00613930">
              <w:rPr>
                <w:sz w:val="20"/>
                <w:szCs w:val="20"/>
              </w:rPr>
              <w:t>prin transfer la contul autorităţii contractante</w:t>
            </w:r>
          </w:p>
        </w:tc>
        <w:tc>
          <w:tcPr>
            <w:tcW w:w="1382" w:type="dxa"/>
            <w:shd w:val="clear" w:color="auto" w:fill="auto"/>
          </w:tcPr>
          <w:p w14:paraId="0161E526" w14:textId="77777777" w:rsidR="00613930" w:rsidRPr="00613930" w:rsidRDefault="00613930" w:rsidP="00A344F5">
            <w:pPr>
              <w:tabs>
                <w:tab w:val="left" w:pos="612"/>
              </w:tabs>
              <w:rPr>
                <w:iCs/>
                <w:sz w:val="20"/>
                <w:szCs w:val="20"/>
              </w:rPr>
            </w:pPr>
            <w:r w:rsidRPr="00613930">
              <w:rPr>
                <w:color w:val="000000"/>
                <w:sz w:val="20"/>
                <w:szCs w:val="20"/>
              </w:rPr>
              <w:t>Obligatoriu</w:t>
            </w:r>
          </w:p>
        </w:tc>
      </w:tr>
      <w:tr w:rsidR="00613930" w:rsidRPr="00613930" w14:paraId="0702E9F5" w14:textId="77777777" w:rsidTr="00A344F5">
        <w:trPr>
          <w:trHeight w:val="510"/>
        </w:trPr>
        <w:tc>
          <w:tcPr>
            <w:tcW w:w="9854" w:type="dxa"/>
            <w:gridSpan w:val="5"/>
            <w:shd w:val="clear" w:color="auto" w:fill="auto"/>
          </w:tcPr>
          <w:p w14:paraId="62FFB656" w14:textId="77777777" w:rsidR="00613930" w:rsidRPr="00613930" w:rsidRDefault="00613930" w:rsidP="00A344F5">
            <w:pPr>
              <w:tabs>
                <w:tab w:val="left" w:pos="612"/>
              </w:tabs>
              <w:spacing w:before="120" w:after="120"/>
              <w:jc w:val="center"/>
              <w:rPr>
                <w:b/>
                <w:i/>
                <w:iCs/>
                <w:sz w:val="20"/>
                <w:szCs w:val="20"/>
              </w:rPr>
            </w:pPr>
            <w:r w:rsidRPr="00613930">
              <w:rPr>
                <w:b/>
                <w:i/>
                <w:color w:val="000000"/>
                <w:sz w:val="20"/>
                <w:szCs w:val="20"/>
              </w:rPr>
              <w:t>Documente de calificare</w:t>
            </w:r>
          </w:p>
        </w:tc>
      </w:tr>
      <w:tr w:rsidR="00613930" w:rsidRPr="00613930" w14:paraId="4ECE9D69" w14:textId="77777777" w:rsidTr="00A344F5">
        <w:tc>
          <w:tcPr>
            <w:tcW w:w="829" w:type="dxa"/>
            <w:shd w:val="clear" w:color="auto" w:fill="auto"/>
          </w:tcPr>
          <w:p w14:paraId="15D61CAC"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6</w:t>
            </w:r>
          </w:p>
        </w:tc>
        <w:tc>
          <w:tcPr>
            <w:tcW w:w="2114" w:type="dxa"/>
            <w:shd w:val="clear" w:color="auto" w:fill="auto"/>
          </w:tcPr>
          <w:p w14:paraId="52169C98" w14:textId="77777777" w:rsidR="00613930" w:rsidRPr="00613930" w:rsidRDefault="00613930" w:rsidP="00A344F5">
            <w:pPr>
              <w:pStyle w:val="a7"/>
              <w:tabs>
                <w:tab w:val="left" w:pos="567"/>
              </w:tabs>
              <w:rPr>
                <w:sz w:val="20"/>
              </w:rPr>
            </w:pPr>
            <w:r w:rsidRPr="00613930">
              <w:rPr>
                <w:sz w:val="20"/>
                <w:lang w:val="en-US"/>
              </w:rPr>
              <w:t>Grafic de executare a lucrărilor</w:t>
            </w:r>
          </w:p>
        </w:tc>
        <w:tc>
          <w:tcPr>
            <w:tcW w:w="5417" w:type="dxa"/>
            <w:shd w:val="clear" w:color="auto" w:fill="auto"/>
          </w:tcPr>
          <w:p w14:paraId="48825034"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10</w:t>
            </w:r>
          </w:p>
          <w:p w14:paraId="4A4BC4B0" w14:textId="77777777" w:rsidR="00613930" w:rsidRPr="00613930" w:rsidRDefault="00613930" w:rsidP="00A344F5">
            <w:pPr>
              <w:tabs>
                <w:tab w:val="left" w:pos="612"/>
              </w:tabs>
              <w:spacing w:before="60" w:after="60"/>
              <w:rPr>
                <w:i/>
                <w:color w:val="000000"/>
                <w:sz w:val="20"/>
                <w:szCs w:val="20"/>
              </w:rPr>
            </w:pPr>
            <w:r w:rsidRPr="00613930">
              <w:rPr>
                <w:i/>
                <w:color w:val="000000"/>
                <w:sz w:val="20"/>
                <w:szCs w:val="20"/>
              </w:rPr>
              <w:t>Original - confirmat prin aplicarea semnăturii electronice a ofertantului</w:t>
            </w:r>
          </w:p>
        </w:tc>
        <w:tc>
          <w:tcPr>
            <w:tcW w:w="1494" w:type="dxa"/>
            <w:gridSpan w:val="2"/>
            <w:shd w:val="clear" w:color="auto" w:fill="auto"/>
          </w:tcPr>
          <w:p w14:paraId="57C5800F" w14:textId="77777777" w:rsidR="00613930" w:rsidRPr="00613930" w:rsidRDefault="00613930" w:rsidP="00A344F5">
            <w:pPr>
              <w:tabs>
                <w:tab w:val="left" w:pos="612"/>
              </w:tabs>
              <w:spacing w:before="120" w:after="120"/>
              <w:rPr>
                <w:color w:val="000000"/>
                <w:sz w:val="20"/>
                <w:szCs w:val="20"/>
              </w:rPr>
            </w:pPr>
            <w:r w:rsidRPr="00613930">
              <w:rPr>
                <w:color w:val="000000"/>
                <w:sz w:val="20"/>
                <w:szCs w:val="20"/>
              </w:rPr>
              <w:t>Obligatoriu</w:t>
            </w:r>
          </w:p>
        </w:tc>
      </w:tr>
      <w:tr w:rsidR="00613930" w:rsidRPr="00613930" w14:paraId="5431117F" w14:textId="77777777" w:rsidTr="00A344F5">
        <w:tc>
          <w:tcPr>
            <w:tcW w:w="829" w:type="dxa"/>
            <w:shd w:val="clear" w:color="auto" w:fill="auto"/>
          </w:tcPr>
          <w:p w14:paraId="67799671"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7</w:t>
            </w:r>
          </w:p>
        </w:tc>
        <w:tc>
          <w:tcPr>
            <w:tcW w:w="2114" w:type="dxa"/>
            <w:shd w:val="clear" w:color="auto" w:fill="auto"/>
          </w:tcPr>
          <w:p w14:paraId="3E8D49F6" w14:textId="77777777" w:rsidR="00613930" w:rsidRPr="00613930" w:rsidRDefault="00613930" w:rsidP="00A344F5">
            <w:pPr>
              <w:tabs>
                <w:tab w:val="left" w:pos="612"/>
              </w:tabs>
              <w:spacing w:before="100" w:after="100"/>
              <w:rPr>
                <w:iCs/>
                <w:sz w:val="20"/>
                <w:szCs w:val="20"/>
              </w:rPr>
            </w:pPr>
            <w:r w:rsidRPr="00613930">
              <w:rPr>
                <w:iCs/>
                <w:sz w:val="20"/>
                <w:szCs w:val="20"/>
              </w:rPr>
              <w:t>Declarație privind experiență similară</w:t>
            </w:r>
          </w:p>
        </w:tc>
        <w:tc>
          <w:tcPr>
            <w:tcW w:w="5417" w:type="dxa"/>
            <w:shd w:val="clear" w:color="auto" w:fill="auto"/>
          </w:tcPr>
          <w:p w14:paraId="4D5B4532" w14:textId="77777777" w:rsidR="00613930" w:rsidRPr="00613930" w:rsidRDefault="00613930" w:rsidP="00A344F5">
            <w:pPr>
              <w:tabs>
                <w:tab w:val="left" w:pos="612"/>
              </w:tabs>
              <w:spacing w:before="60" w:after="60"/>
              <w:jc w:val="center"/>
              <w:rPr>
                <w:b/>
                <w:color w:val="000000"/>
                <w:sz w:val="20"/>
                <w:szCs w:val="20"/>
              </w:rPr>
            </w:pPr>
            <w:r w:rsidRPr="00613930">
              <w:rPr>
                <w:b/>
                <w:color w:val="000000"/>
                <w:sz w:val="20"/>
                <w:szCs w:val="20"/>
              </w:rPr>
              <w:t>Anexa nr. 12</w:t>
            </w:r>
          </w:p>
          <w:p w14:paraId="417A7F68" w14:textId="77777777" w:rsidR="00613930" w:rsidRPr="00613930" w:rsidRDefault="00613930" w:rsidP="00A344F5">
            <w:pPr>
              <w:tabs>
                <w:tab w:val="left" w:pos="612"/>
              </w:tabs>
              <w:spacing w:before="60" w:after="60"/>
              <w:rPr>
                <w:iCs/>
                <w:sz w:val="20"/>
                <w:szCs w:val="20"/>
              </w:rPr>
            </w:pPr>
            <w:r w:rsidRPr="00613930">
              <w:rPr>
                <w:i/>
                <w:color w:val="000000"/>
                <w:sz w:val="20"/>
                <w:szCs w:val="20"/>
              </w:rPr>
              <w:t>Original - confirmat prin aplicarea semnăturii electronice a ofertantului</w:t>
            </w:r>
            <w:r w:rsidRPr="00613930">
              <w:rPr>
                <w:iCs/>
                <w:sz w:val="20"/>
                <w:szCs w:val="20"/>
              </w:rPr>
              <w:t xml:space="preserve"> </w:t>
            </w:r>
          </w:p>
          <w:p w14:paraId="1376965F" w14:textId="77777777" w:rsidR="00613930" w:rsidRPr="00613930" w:rsidRDefault="00613930" w:rsidP="00A344F5">
            <w:pPr>
              <w:tabs>
                <w:tab w:val="left" w:pos="612"/>
              </w:tabs>
              <w:spacing w:before="60" w:after="60"/>
              <w:rPr>
                <w:iCs/>
                <w:sz w:val="20"/>
                <w:szCs w:val="20"/>
              </w:rPr>
            </w:pPr>
            <w:r w:rsidRPr="00613930">
              <w:rPr>
                <w:iCs/>
                <w:sz w:val="20"/>
                <w:szCs w:val="20"/>
              </w:rPr>
              <w:t>Ofertantul (operator economic sau membrii asocierii împreună) trebuie să demonstreze că au finalizat în ultimii 5 ani (calculați până la data limită de depunere a ofertelor):</w:t>
            </w:r>
          </w:p>
          <w:p w14:paraId="477368F8" w14:textId="77777777" w:rsidR="00613930" w:rsidRPr="00613930" w:rsidRDefault="00613930" w:rsidP="00A344F5">
            <w:pPr>
              <w:tabs>
                <w:tab w:val="left" w:pos="612"/>
              </w:tabs>
              <w:spacing w:before="60" w:after="60"/>
              <w:rPr>
                <w:iCs/>
                <w:sz w:val="20"/>
                <w:szCs w:val="20"/>
              </w:rPr>
            </w:pPr>
            <w:r w:rsidRPr="00613930">
              <w:rPr>
                <w:iCs/>
                <w:sz w:val="20"/>
                <w:szCs w:val="20"/>
              </w:rPr>
              <w:t>- un contract ce a avut ca obiect execuția unor lucrări similare cu cele ce fac obiectul contractului ce urmează a fi atribuit, cel puțin egal cu 75% din valoarea viitorului contract (</w:t>
            </w:r>
            <w:r w:rsidRPr="00613930">
              <w:rPr>
                <w:i/>
                <w:iCs/>
                <w:sz w:val="20"/>
                <w:szCs w:val="20"/>
              </w:rPr>
              <w:t>copia contractului, copia procesului verbal de recepție a lucrărilor executate</w:t>
            </w:r>
            <w:r w:rsidRPr="00613930">
              <w:rPr>
                <w:iCs/>
                <w:sz w:val="20"/>
                <w:szCs w:val="20"/>
              </w:rPr>
              <w:t>)</w:t>
            </w:r>
          </w:p>
          <w:p w14:paraId="318EBD3F" w14:textId="77777777" w:rsidR="00613930" w:rsidRPr="00613930" w:rsidRDefault="00613930" w:rsidP="00A344F5">
            <w:pPr>
              <w:tabs>
                <w:tab w:val="left" w:pos="612"/>
              </w:tabs>
              <w:spacing w:before="60" w:after="60"/>
              <w:rPr>
                <w:color w:val="000000"/>
                <w:sz w:val="20"/>
                <w:szCs w:val="20"/>
              </w:rPr>
            </w:pPr>
            <w:r w:rsidRPr="00613930">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4BFEFAD8" w14:textId="77777777" w:rsidR="00613930" w:rsidRPr="00613930" w:rsidRDefault="00613930" w:rsidP="00A344F5">
            <w:pPr>
              <w:tabs>
                <w:tab w:val="left" w:pos="612"/>
              </w:tabs>
              <w:spacing w:before="60" w:after="60"/>
              <w:rPr>
                <w:color w:val="000000"/>
                <w:sz w:val="20"/>
                <w:szCs w:val="20"/>
              </w:rPr>
            </w:pPr>
            <w:r w:rsidRPr="00613930">
              <w:rPr>
                <w:color w:val="000000"/>
                <w:sz w:val="20"/>
                <w:szCs w:val="20"/>
              </w:rPr>
              <w:t xml:space="preserve">- copii ale respectivului/ respectivelor contract/ contracte, astfel încât autoritatea contractantă să poată identifica natura lucrărilor executate, valoarea acestora şi preţul; </w:t>
            </w:r>
          </w:p>
          <w:p w14:paraId="0FEA0BF6" w14:textId="77777777" w:rsidR="00613930" w:rsidRPr="00613930" w:rsidRDefault="00613930" w:rsidP="00A344F5">
            <w:pPr>
              <w:tabs>
                <w:tab w:val="left" w:pos="612"/>
              </w:tabs>
              <w:spacing w:before="60" w:after="60"/>
              <w:rPr>
                <w:iCs/>
                <w:sz w:val="20"/>
                <w:szCs w:val="20"/>
              </w:rPr>
            </w:pPr>
            <w:r w:rsidRPr="00613930">
              <w:rPr>
                <w:color w:val="000000"/>
                <w:sz w:val="20"/>
                <w:szCs w:val="20"/>
              </w:rPr>
              <w:t>- procesul verbal de recepţie la terminarea lucrărilor care atestă executarea lucrărilor</w:t>
            </w:r>
          </w:p>
        </w:tc>
        <w:tc>
          <w:tcPr>
            <w:tcW w:w="1494" w:type="dxa"/>
            <w:gridSpan w:val="2"/>
            <w:shd w:val="clear" w:color="auto" w:fill="auto"/>
          </w:tcPr>
          <w:p w14:paraId="20D98787" w14:textId="77777777" w:rsidR="00613930" w:rsidRPr="00613930" w:rsidRDefault="00613930" w:rsidP="00A344F5">
            <w:pPr>
              <w:tabs>
                <w:tab w:val="left" w:pos="612"/>
              </w:tabs>
              <w:spacing w:before="120" w:after="120"/>
              <w:rPr>
                <w:iCs/>
                <w:sz w:val="20"/>
                <w:szCs w:val="20"/>
              </w:rPr>
            </w:pPr>
            <w:r w:rsidRPr="00613930">
              <w:rPr>
                <w:color w:val="000000"/>
                <w:sz w:val="20"/>
                <w:szCs w:val="20"/>
              </w:rPr>
              <w:t>Obligatoriu</w:t>
            </w:r>
          </w:p>
        </w:tc>
      </w:tr>
      <w:tr w:rsidR="00613930" w:rsidRPr="00613930" w14:paraId="2AACF7DD" w14:textId="77777777" w:rsidTr="00A344F5">
        <w:tc>
          <w:tcPr>
            <w:tcW w:w="829" w:type="dxa"/>
            <w:shd w:val="clear" w:color="auto" w:fill="auto"/>
          </w:tcPr>
          <w:p w14:paraId="79790B9A"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8</w:t>
            </w:r>
          </w:p>
        </w:tc>
        <w:tc>
          <w:tcPr>
            <w:tcW w:w="2114" w:type="dxa"/>
            <w:shd w:val="clear" w:color="auto" w:fill="auto"/>
          </w:tcPr>
          <w:p w14:paraId="33BF0450" w14:textId="77777777" w:rsidR="00613930" w:rsidRPr="00613930" w:rsidRDefault="00613930" w:rsidP="00A344F5">
            <w:pPr>
              <w:pStyle w:val="a7"/>
              <w:tabs>
                <w:tab w:val="left" w:pos="567"/>
              </w:tabs>
              <w:rPr>
                <w:b/>
                <w:sz w:val="20"/>
                <w:lang w:val="en-US"/>
              </w:rPr>
            </w:pPr>
            <w:r w:rsidRPr="00613930">
              <w:rPr>
                <w:rFonts w:eastAsia="PMingLiU"/>
                <w:sz w:val="20"/>
                <w:lang w:val="en-US" w:eastAsia="zh-CN"/>
              </w:rPr>
              <w:t xml:space="preserve">Declarație privind </w:t>
            </w:r>
            <w:r w:rsidRPr="00613930">
              <w:rPr>
                <w:sz w:val="20"/>
                <w:lang w:val="en-US"/>
              </w:rPr>
              <w:t>lista principalelor lucrări executate în ultimul an de activitate</w:t>
            </w:r>
          </w:p>
        </w:tc>
        <w:tc>
          <w:tcPr>
            <w:tcW w:w="5417" w:type="dxa"/>
            <w:shd w:val="clear" w:color="auto" w:fill="auto"/>
          </w:tcPr>
          <w:p w14:paraId="42154428"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13</w:t>
            </w:r>
          </w:p>
          <w:p w14:paraId="44E49D3B" w14:textId="77777777" w:rsidR="00613930" w:rsidRPr="00613930" w:rsidRDefault="00613930" w:rsidP="00A344F5">
            <w:pPr>
              <w:tabs>
                <w:tab w:val="left" w:pos="612"/>
              </w:tabs>
              <w:spacing w:before="60" w:after="60"/>
              <w:rPr>
                <w:b/>
                <w:color w:val="000000"/>
                <w:sz w:val="20"/>
                <w:szCs w:val="20"/>
              </w:rPr>
            </w:pPr>
            <w:r w:rsidRPr="00613930">
              <w:rPr>
                <w:i/>
                <w:color w:val="000000"/>
                <w:sz w:val="20"/>
                <w:szCs w:val="20"/>
              </w:rPr>
              <w:t>Original - confirmat prin aplicarea semnăturii electronice a ofertantului</w:t>
            </w:r>
          </w:p>
        </w:tc>
        <w:tc>
          <w:tcPr>
            <w:tcW w:w="1494" w:type="dxa"/>
            <w:gridSpan w:val="2"/>
            <w:shd w:val="clear" w:color="auto" w:fill="auto"/>
          </w:tcPr>
          <w:p w14:paraId="1170AD17" w14:textId="77777777" w:rsidR="00613930" w:rsidRPr="00613930" w:rsidRDefault="00613930" w:rsidP="00A344F5">
            <w:pPr>
              <w:tabs>
                <w:tab w:val="left" w:pos="612"/>
              </w:tabs>
              <w:spacing w:before="120" w:after="120"/>
              <w:rPr>
                <w:color w:val="000000"/>
                <w:sz w:val="20"/>
                <w:szCs w:val="20"/>
              </w:rPr>
            </w:pPr>
            <w:r w:rsidRPr="00613930">
              <w:rPr>
                <w:color w:val="000000"/>
                <w:sz w:val="20"/>
                <w:szCs w:val="20"/>
              </w:rPr>
              <w:t>Obligatoriu</w:t>
            </w:r>
          </w:p>
        </w:tc>
      </w:tr>
      <w:tr w:rsidR="00613930" w:rsidRPr="00613930" w14:paraId="4FE42CAE" w14:textId="77777777" w:rsidTr="00A344F5">
        <w:tc>
          <w:tcPr>
            <w:tcW w:w="829" w:type="dxa"/>
            <w:shd w:val="clear" w:color="auto" w:fill="auto"/>
          </w:tcPr>
          <w:p w14:paraId="48ADAF14"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9</w:t>
            </w:r>
          </w:p>
        </w:tc>
        <w:tc>
          <w:tcPr>
            <w:tcW w:w="2114" w:type="dxa"/>
            <w:shd w:val="clear" w:color="auto" w:fill="auto"/>
          </w:tcPr>
          <w:p w14:paraId="4A226B48" w14:textId="77777777" w:rsidR="00613930" w:rsidRPr="00613930" w:rsidRDefault="00613930" w:rsidP="00A344F5">
            <w:pPr>
              <w:tabs>
                <w:tab w:val="left" w:pos="612"/>
              </w:tabs>
              <w:spacing w:before="100" w:after="100"/>
              <w:rPr>
                <w:iCs/>
                <w:sz w:val="20"/>
                <w:szCs w:val="20"/>
              </w:rPr>
            </w:pPr>
            <w:r w:rsidRPr="00613930">
              <w:rPr>
                <w:iCs/>
                <w:sz w:val="20"/>
                <w:szCs w:val="20"/>
              </w:rPr>
              <w:t>Declarație privind dotările specifice, utilajul și echipamentul necesar pentru îndeplinirea corespunzătoare a contractului</w:t>
            </w:r>
          </w:p>
        </w:tc>
        <w:tc>
          <w:tcPr>
            <w:tcW w:w="5417" w:type="dxa"/>
            <w:shd w:val="clear" w:color="auto" w:fill="auto"/>
          </w:tcPr>
          <w:p w14:paraId="257A7AE8" w14:textId="77777777" w:rsidR="00613930" w:rsidRPr="00613930" w:rsidRDefault="00613930" w:rsidP="00A344F5">
            <w:pPr>
              <w:tabs>
                <w:tab w:val="left" w:pos="612"/>
              </w:tabs>
              <w:spacing w:before="60" w:after="60"/>
              <w:jc w:val="center"/>
              <w:rPr>
                <w:b/>
                <w:iCs/>
                <w:sz w:val="20"/>
                <w:szCs w:val="20"/>
              </w:rPr>
            </w:pPr>
            <w:r w:rsidRPr="00613930">
              <w:rPr>
                <w:b/>
                <w:color w:val="000000"/>
                <w:sz w:val="20"/>
                <w:szCs w:val="20"/>
              </w:rPr>
              <w:t>Anexa</w:t>
            </w:r>
            <w:r w:rsidRPr="00613930">
              <w:rPr>
                <w:b/>
                <w:iCs/>
                <w:sz w:val="20"/>
                <w:szCs w:val="20"/>
              </w:rPr>
              <w:t xml:space="preserve">  nr.14</w:t>
            </w:r>
          </w:p>
          <w:p w14:paraId="66C9D046" w14:textId="77777777" w:rsidR="00613930" w:rsidRPr="00613930" w:rsidRDefault="00613930" w:rsidP="00A344F5">
            <w:pPr>
              <w:tabs>
                <w:tab w:val="left" w:pos="612"/>
              </w:tabs>
              <w:spacing w:before="100" w:after="100"/>
              <w:rPr>
                <w:iCs/>
                <w:sz w:val="20"/>
                <w:szCs w:val="20"/>
              </w:rPr>
            </w:pPr>
            <w:r w:rsidRPr="00613930">
              <w:rPr>
                <w:i/>
                <w:color w:val="000000"/>
                <w:sz w:val="20"/>
                <w:szCs w:val="20"/>
              </w:rPr>
              <w:t>Original - confirmat prin aplicarea semnăturii electronice a ofertantului</w:t>
            </w:r>
          </w:p>
        </w:tc>
        <w:tc>
          <w:tcPr>
            <w:tcW w:w="1494" w:type="dxa"/>
            <w:gridSpan w:val="2"/>
            <w:shd w:val="clear" w:color="auto" w:fill="auto"/>
          </w:tcPr>
          <w:p w14:paraId="6747FDE5" w14:textId="77777777" w:rsidR="00613930" w:rsidRPr="00613930" w:rsidRDefault="00613930" w:rsidP="00A344F5">
            <w:pPr>
              <w:tabs>
                <w:tab w:val="left" w:pos="612"/>
              </w:tabs>
              <w:spacing w:before="100" w:after="100"/>
              <w:rPr>
                <w:iCs/>
                <w:sz w:val="20"/>
                <w:szCs w:val="20"/>
              </w:rPr>
            </w:pPr>
            <w:r w:rsidRPr="00613930">
              <w:rPr>
                <w:color w:val="000000"/>
                <w:sz w:val="20"/>
                <w:szCs w:val="20"/>
              </w:rPr>
              <w:t>Obligatoriu</w:t>
            </w:r>
          </w:p>
        </w:tc>
      </w:tr>
      <w:tr w:rsidR="00613930" w:rsidRPr="00613930" w14:paraId="0CF985C5" w14:textId="77777777" w:rsidTr="00A344F5">
        <w:tc>
          <w:tcPr>
            <w:tcW w:w="829" w:type="dxa"/>
            <w:shd w:val="clear" w:color="auto" w:fill="auto"/>
          </w:tcPr>
          <w:p w14:paraId="7F92FE07"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10</w:t>
            </w:r>
          </w:p>
        </w:tc>
        <w:tc>
          <w:tcPr>
            <w:tcW w:w="2114" w:type="dxa"/>
            <w:shd w:val="clear" w:color="auto" w:fill="auto"/>
          </w:tcPr>
          <w:p w14:paraId="4528452F" w14:textId="77777777" w:rsidR="00613930" w:rsidRPr="00613930" w:rsidRDefault="00613930" w:rsidP="00A344F5">
            <w:pPr>
              <w:tabs>
                <w:tab w:val="left" w:pos="612"/>
              </w:tabs>
              <w:spacing w:before="100" w:after="100"/>
              <w:rPr>
                <w:iCs/>
                <w:sz w:val="20"/>
                <w:szCs w:val="20"/>
              </w:rPr>
            </w:pPr>
            <w:r w:rsidRPr="00613930">
              <w:rPr>
                <w:iCs/>
                <w:sz w:val="20"/>
                <w:szCs w:val="20"/>
              </w:rPr>
              <w:t>Declarație privind personalul de specialitate și/sau a experților propus/propuși pentru implementarea contractului</w:t>
            </w:r>
          </w:p>
        </w:tc>
        <w:tc>
          <w:tcPr>
            <w:tcW w:w="5417" w:type="dxa"/>
            <w:shd w:val="clear" w:color="auto" w:fill="auto"/>
          </w:tcPr>
          <w:p w14:paraId="34F2F278" w14:textId="77777777" w:rsidR="00613930" w:rsidRPr="00613930" w:rsidRDefault="00613930" w:rsidP="00A344F5">
            <w:pPr>
              <w:tabs>
                <w:tab w:val="left" w:pos="612"/>
              </w:tabs>
              <w:spacing w:before="100" w:after="100"/>
              <w:jc w:val="center"/>
              <w:rPr>
                <w:b/>
                <w:iCs/>
                <w:sz w:val="20"/>
                <w:szCs w:val="20"/>
              </w:rPr>
            </w:pPr>
            <w:r w:rsidRPr="00613930">
              <w:rPr>
                <w:b/>
                <w:color w:val="000000"/>
                <w:sz w:val="20"/>
                <w:szCs w:val="20"/>
              </w:rPr>
              <w:t>Anexa</w:t>
            </w:r>
            <w:r w:rsidRPr="00613930">
              <w:rPr>
                <w:b/>
                <w:iCs/>
                <w:sz w:val="20"/>
                <w:szCs w:val="20"/>
              </w:rPr>
              <w:t xml:space="preserve"> nr.15</w:t>
            </w:r>
          </w:p>
          <w:p w14:paraId="674CA9A0" w14:textId="77777777" w:rsidR="00613930" w:rsidRPr="00613930" w:rsidRDefault="00613930" w:rsidP="00A344F5">
            <w:pPr>
              <w:tabs>
                <w:tab w:val="right" w:pos="426"/>
              </w:tabs>
              <w:spacing w:before="120"/>
              <w:rPr>
                <w:sz w:val="20"/>
                <w:szCs w:val="20"/>
              </w:rPr>
            </w:pPr>
            <w:r w:rsidRPr="00613930">
              <w:rPr>
                <w:i/>
                <w:color w:val="000000"/>
                <w:sz w:val="20"/>
                <w:szCs w:val="20"/>
              </w:rPr>
              <w:t>Original - confirmat prin aplicarea semnăturii electronice a ofertantului</w:t>
            </w:r>
            <w:r w:rsidRPr="00613930">
              <w:rPr>
                <w:sz w:val="20"/>
                <w:szCs w:val="20"/>
              </w:rPr>
              <w:t xml:space="preserve"> </w:t>
            </w:r>
          </w:p>
          <w:p w14:paraId="03145CA2" w14:textId="77777777" w:rsidR="00613930" w:rsidRPr="00613930" w:rsidRDefault="00613930" w:rsidP="00A344F5">
            <w:pPr>
              <w:tabs>
                <w:tab w:val="right" w:pos="426"/>
              </w:tabs>
              <w:spacing w:before="120"/>
              <w:rPr>
                <w:sz w:val="20"/>
                <w:szCs w:val="20"/>
              </w:rPr>
            </w:pPr>
            <w:r w:rsidRPr="00613930">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14:paraId="3F326FD8" w14:textId="77777777" w:rsidR="00613930" w:rsidRPr="00613930" w:rsidRDefault="00613930" w:rsidP="00A344F5">
            <w:pPr>
              <w:tabs>
                <w:tab w:val="left" w:pos="612"/>
              </w:tabs>
              <w:spacing w:before="100" w:after="100"/>
              <w:rPr>
                <w:iCs/>
                <w:sz w:val="20"/>
                <w:szCs w:val="20"/>
              </w:rPr>
            </w:pPr>
            <w:r w:rsidRPr="00613930">
              <w:rPr>
                <w:color w:val="000000"/>
                <w:sz w:val="20"/>
                <w:szCs w:val="20"/>
              </w:rPr>
              <w:t>Obligatoriu</w:t>
            </w:r>
          </w:p>
        </w:tc>
      </w:tr>
      <w:tr w:rsidR="00613930" w:rsidRPr="00613930" w14:paraId="1731BB02" w14:textId="77777777" w:rsidTr="00A344F5">
        <w:tc>
          <w:tcPr>
            <w:tcW w:w="829" w:type="dxa"/>
            <w:shd w:val="clear" w:color="auto" w:fill="auto"/>
          </w:tcPr>
          <w:p w14:paraId="5B8D87F1"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11</w:t>
            </w:r>
          </w:p>
        </w:tc>
        <w:tc>
          <w:tcPr>
            <w:tcW w:w="2114" w:type="dxa"/>
            <w:shd w:val="clear" w:color="auto" w:fill="auto"/>
          </w:tcPr>
          <w:p w14:paraId="5FA51D4A" w14:textId="77777777" w:rsidR="00613930" w:rsidRPr="00613930" w:rsidRDefault="00613930" w:rsidP="00A344F5">
            <w:pPr>
              <w:rPr>
                <w:rFonts w:eastAsia="SimSun"/>
                <w:bCs/>
                <w:iCs/>
                <w:sz w:val="20"/>
                <w:szCs w:val="20"/>
                <w:lang w:eastAsia="zh-CN"/>
              </w:rPr>
            </w:pPr>
            <w:r w:rsidRPr="00613930">
              <w:rPr>
                <w:rFonts w:eastAsia="SimSun"/>
                <w:bCs/>
                <w:iCs/>
                <w:sz w:val="20"/>
                <w:szCs w:val="20"/>
                <w:lang w:eastAsia="zh-CN"/>
              </w:rPr>
              <w:t>Lista subcontractanților</w:t>
            </w:r>
          </w:p>
          <w:p w14:paraId="5C617992" w14:textId="77777777" w:rsidR="00613930" w:rsidRPr="00613930" w:rsidRDefault="00613930" w:rsidP="00A344F5">
            <w:pPr>
              <w:rPr>
                <w:rFonts w:eastAsia="SimSun"/>
                <w:bCs/>
                <w:iCs/>
                <w:sz w:val="20"/>
                <w:szCs w:val="20"/>
                <w:lang w:eastAsia="zh-CN"/>
              </w:rPr>
            </w:pPr>
            <w:r w:rsidRPr="00613930">
              <w:rPr>
                <w:rFonts w:eastAsia="SimSun"/>
                <w:bCs/>
                <w:iCs/>
                <w:sz w:val="20"/>
                <w:szCs w:val="20"/>
                <w:lang w:eastAsia="zh-CN"/>
              </w:rPr>
              <w:t>şi partea/părţile din contract care sunt</w:t>
            </w:r>
          </w:p>
          <w:p w14:paraId="2281C024" w14:textId="77777777" w:rsidR="00613930" w:rsidRPr="00613930" w:rsidRDefault="00613930" w:rsidP="00A344F5">
            <w:pPr>
              <w:rPr>
                <w:rFonts w:eastAsia="SimSun"/>
                <w:bCs/>
                <w:iCs/>
                <w:sz w:val="20"/>
                <w:szCs w:val="20"/>
                <w:lang w:eastAsia="zh-CN"/>
              </w:rPr>
            </w:pPr>
            <w:r w:rsidRPr="00613930">
              <w:rPr>
                <w:rFonts w:eastAsia="SimSun"/>
                <w:bCs/>
                <w:iCs/>
                <w:sz w:val="20"/>
                <w:szCs w:val="20"/>
                <w:lang w:eastAsia="zh-CN"/>
              </w:rPr>
              <w:t>îndeplinite de aceştia</w:t>
            </w:r>
          </w:p>
        </w:tc>
        <w:tc>
          <w:tcPr>
            <w:tcW w:w="5417" w:type="dxa"/>
            <w:shd w:val="clear" w:color="auto" w:fill="auto"/>
          </w:tcPr>
          <w:p w14:paraId="66B4E058" w14:textId="77777777" w:rsidR="00613930" w:rsidRPr="00613930" w:rsidRDefault="00613930" w:rsidP="00A344F5">
            <w:pPr>
              <w:tabs>
                <w:tab w:val="left" w:pos="612"/>
              </w:tabs>
              <w:spacing w:before="100" w:after="100"/>
              <w:jc w:val="center"/>
              <w:rPr>
                <w:b/>
                <w:iCs/>
                <w:sz w:val="20"/>
                <w:szCs w:val="20"/>
              </w:rPr>
            </w:pPr>
            <w:r w:rsidRPr="00613930">
              <w:rPr>
                <w:b/>
                <w:color w:val="000000"/>
                <w:sz w:val="20"/>
                <w:szCs w:val="20"/>
              </w:rPr>
              <w:t>Anexa</w:t>
            </w:r>
            <w:r w:rsidRPr="00613930">
              <w:rPr>
                <w:b/>
                <w:iCs/>
                <w:sz w:val="20"/>
                <w:szCs w:val="20"/>
              </w:rPr>
              <w:t xml:space="preserve"> nr.16</w:t>
            </w:r>
          </w:p>
          <w:p w14:paraId="440F83CF" w14:textId="77777777" w:rsidR="00613930" w:rsidRPr="00613930" w:rsidRDefault="00613930" w:rsidP="00A344F5">
            <w:pPr>
              <w:tabs>
                <w:tab w:val="right" w:pos="426"/>
              </w:tabs>
              <w:spacing w:before="120"/>
              <w:rPr>
                <w:sz w:val="20"/>
                <w:szCs w:val="20"/>
              </w:rPr>
            </w:pPr>
            <w:r w:rsidRPr="00613930">
              <w:rPr>
                <w:i/>
                <w:color w:val="000000"/>
                <w:sz w:val="20"/>
                <w:szCs w:val="20"/>
              </w:rPr>
              <w:t>Original - confirmat prin aplicarea semnăturii electronice a ofertantului</w:t>
            </w:r>
            <w:r w:rsidRPr="00613930">
              <w:rPr>
                <w:sz w:val="20"/>
                <w:szCs w:val="20"/>
              </w:rPr>
              <w:t xml:space="preserve"> </w:t>
            </w:r>
          </w:p>
          <w:p w14:paraId="22406EFF" w14:textId="77777777" w:rsidR="00613930" w:rsidRPr="00613930" w:rsidRDefault="00613930" w:rsidP="00A344F5">
            <w:pPr>
              <w:tabs>
                <w:tab w:val="left" w:pos="612"/>
              </w:tabs>
              <w:spacing w:before="100" w:after="100"/>
              <w:jc w:val="center"/>
              <w:rPr>
                <w:b/>
                <w:color w:val="000000"/>
                <w:sz w:val="20"/>
                <w:szCs w:val="20"/>
              </w:rPr>
            </w:pPr>
          </w:p>
        </w:tc>
        <w:tc>
          <w:tcPr>
            <w:tcW w:w="1494" w:type="dxa"/>
            <w:gridSpan w:val="2"/>
            <w:shd w:val="clear" w:color="auto" w:fill="auto"/>
          </w:tcPr>
          <w:p w14:paraId="1CEEFB77" w14:textId="77777777" w:rsidR="00613930" w:rsidRPr="00613930" w:rsidRDefault="00613930" w:rsidP="00A344F5">
            <w:pPr>
              <w:tabs>
                <w:tab w:val="left" w:pos="612"/>
              </w:tabs>
              <w:spacing w:before="100" w:after="100"/>
              <w:rPr>
                <w:color w:val="000000"/>
                <w:sz w:val="20"/>
                <w:szCs w:val="20"/>
              </w:rPr>
            </w:pPr>
            <w:r w:rsidRPr="00613930">
              <w:rPr>
                <w:color w:val="000000"/>
                <w:sz w:val="20"/>
                <w:szCs w:val="20"/>
              </w:rPr>
              <w:t>Obligatoriu</w:t>
            </w:r>
          </w:p>
        </w:tc>
      </w:tr>
      <w:tr w:rsidR="00613930" w:rsidRPr="00613930" w14:paraId="56E6D2DE" w14:textId="77777777" w:rsidTr="00A344F5">
        <w:tc>
          <w:tcPr>
            <w:tcW w:w="829" w:type="dxa"/>
            <w:shd w:val="clear" w:color="auto" w:fill="auto"/>
          </w:tcPr>
          <w:p w14:paraId="69DFE6BC"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12</w:t>
            </w:r>
          </w:p>
        </w:tc>
        <w:tc>
          <w:tcPr>
            <w:tcW w:w="2114" w:type="dxa"/>
            <w:shd w:val="clear" w:color="auto" w:fill="auto"/>
          </w:tcPr>
          <w:p w14:paraId="4DA39E2D" w14:textId="77777777" w:rsidR="00613930" w:rsidRPr="00613930" w:rsidRDefault="00613930" w:rsidP="00A344F5">
            <w:pPr>
              <w:pStyle w:val="a7"/>
              <w:tabs>
                <w:tab w:val="left" w:pos="567"/>
              </w:tabs>
              <w:rPr>
                <w:rFonts w:eastAsia="SimSun"/>
                <w:bCs/>
                <w:iCs/>
                <w:sz w:val="20"/>
                <w:lang w:val="en-US" w:eastAsia="zh-CN"/>
              </w:rPr>
            </w:pPr>
            <w:r w:rsidRPr="00613930">
              <w:rPr>
                <w:sz w:val="20"/>
                <w:lang w:val="en-US"/>
              </w:rPr>
              <w:t xml:space="preserve">Informaţii privind asocierea în vederea participării la </w:t>
            </w:r>
            <w:r w:rsidRPr="00613930">
              <w:rPr>
                <w:sz w:val="20"/>
                <w:lang w:val="en-US"/>
              </w:rPr>
              <w:lastRenderedPageBreak/>
              <w:t>procedura de atribuirea executării obiectivului de investiție</w:t>
            </w:r>
          </w:p>
        </w:tc>
        <w:tc>
          <w:tcPr>
            <w:tcW w:w="5417" w:type="dxa"/>
            <w:shd w:val="clear" w:color="auto" w:fill="auto"/>
          </w:tcPr>
          <w:p w14:paraId="18F8030F" w14:textId="77777777" w:rsidR="00613930" w:rsidRPr="00613930" w:rsidRDefault="00613930" w:rsidP="00A344F5">
            <w:pPr>
              <w:tabs>
                <w:tab w:val="left" w:pos="612"/>
              </w:tabs>
              <w:spacing w:before="100" w:after="100"/>
              <w:jc w:val="center"/>
              <w:rPr>
                <w:b/>
                <w:iCs/>
                <w:sz w:val="20"/>
                <w:szCs w:val="20"/>
              </w:rPr>
            </w:pPr>
            <w:r w:rsidRPr="00613930">
              <w:rPr>
                <w:b/>
                <w:color w:val="000000"/>
                <w:sz w:val="20"/>
                <w:szCs w:val="20"/>
              </w:rPr>
              <w:lastRenderedPageBreak/>
              <w:t>Anexa</w:t>
            </w:r>
            <w:r w:rsidRPr="00613930">
              <w:rPr>
                <w:b/>
                <w:iCs/>
                <w:sz w:val="20"/>
                <w:szCs w:val="20"/>
              </w:rPr>
              <w:t xml:space="preserve"> nr.17</w:t>
            </w:r>
          </w:p>
          <w:p w14:paraId="7D9A20B3" w14:textId="77777777" w:rsidR="00613930" w:rsidRPr="00613930" w:rsidRDefault="00613930" w:rsidP="00A344F5">
            <w:pPr>
              <w:tabs>
                <w:tab w:val="right" w:pos="426"/>
              </w:tabs>
              <w:spacing w:before="120"/>
              <w:rPr>
                <w:sz w:val="20"/>
                <w:szCs w:val="20"/>
              </w:rPr>
            </w:pPr>
            <w:r w:rsidRPr="00613930">
              <w:rPr>
                <w:i/>
                <w:color w:val="000000"/>
                <w:sz w:val="20"/>
                <w:szCs w:val="20"/>
              </w:rPr>
              <w:t xml:space="preserve">Original - confirmat prin aplicarea semnăturii electronice a </w:t>
            </w:r>
            <w:r w:rsidRPr="00613930">
              <w:rPr>
                <w:i/>
                <w:color w:val="000000"/>
                <w:sz w:val="20"/>
                <w:szCs w:val="20"/>
              </w:rPr>
              <w:lastRenderedPageBreak/>
              <w:t>ofertantului</w:t>
            </w:r>
            <w:r w:rsidRPr="00613930">
              <w:rPr>
                <w:sz w:val="20"/>
                <w:szCs w:val="20"/>
              </w:rPr>
              <w:t xml:space="preserve"> </w:t>
            </w:r>
          </w:p>
          <w:p w14:paraId="1CE57375" w14:textId="77777777" w:rsidR="00613930" w:rsidRPr="00613930" w:rsidRDefault="00613930" w:rsidP="00A344F5">
            <w:pPr>
              <w:tabs>
                <w:tab w:val="left" w:pos="612"/>
              </w:tabs>
              <w:spacing w:before="100" w:after="100"/>
              <w:jc w:val="center"/>
              <w:rPr>
                <w:b/>
                <w:color w:val="000000"/>
                <w:sz w:val="20"/>
                <w:szCs w:val="20"/>
              </w:rPr>
            </w:pPr>
          </w:p>
        </w:tc>
        <w:tc>
          <w:tcPr>
            <w:tcW w:w="1494" w:type="dxa"/>
            <w:gridSpan w:val="2"/>
            <w:shd w:val="clear" w:color="auto" w:fill="auto"/>
          </w:tcPr>
          <w:p w14:paraId="298B0FB8" w14:textId="77777777" w:rsidR="00613930" w:rsidRPr="00613930" w:rsidRDefault="00613930" w:rsidP="00A344F5">
            <w:pPr>
              <w:tabs>
                <w:tab w:val="left" w:pos="612"/>
              </w:tabs>
              <w:spacing w:before="100" w:after="100"/>
              <w:rPr>
                <w:color w:val="000000"/>
                <w:sz w:val="20"/>
                <w:szCs w:val="20"/>
              </w:rPr>
            </w:pPr>
            <w:r w:rsidRPr="00613930">
              <w:rPr>
                <w:color w:val="000000"/>
                <w:sz w:val="20"/>
                <w:szCs w:val="20"/>
              </w:rPr>
              <w:lastRenderedPageBreak/>
              <w:t>Obligatoriu</w:t>
            </w:r>
          </w:p>
        </w:tc>
      </w:tr>
      <w:tr w:rsidR="00613930" w:rsidRPr="00613930" w14:paraId="74EF05E8" w14:textId="77777777" w:rsidTr="00A344F5">
        <w:tc>
          <w:tcPr>
            <w:tcW w:w="829" w:type="dxa"/>
            <w:shd w:val="clear" w:color="auto" w:fill="auto"/>
          </w:tcPr>
          <w:p w14:paraId="7034845C"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lastRenderedPageBreak/>
              <w:t>13</w:t>
            </w:r>
          </w:p>
        </w:tc>
        <w:tc>
          <w:tcPr>
            <w:tcW w:w="2114" w:type="dxa"/>
            <w:shd w:val="clear" w:color="auto" w:fill="auto"/>
          </w:tcPr>
          <w:p w14:paraId="29C6A4F9" w14:textId="77777777" w:rsidR="00613930" w:rsidRPr="00613930" w:rsidRDefault="00613930" w:rsidP="00A344F5">
            <w:pPr>
              <w:spacing w:before="72"/>
              <w:rPr>
                <w:b/>
                <w:color w:val="000000"/>
                <w:w w:val="90"/>
                <w:sz w:val="20"/>
                <w:szCs w:val="20"/>
              </w:rPr>
            </w:pPr>
            <w:r w:rsidRPr="00613930">
              <w:rPr>
                <w:b/>
                <w:color w:val="000000"/>
                <w:w w:val="90"/>
                <w:sz w:val="20"/>
                <w:szCs w:val="20"/>
              </w:rPr>
              <w:t xml:space="preserve">AVIZ </w:t>
            </w:r>
            <w:r w:rsidRPr="00613930">
              <w:rPr>
                <w:rFonts w:eastAsia="PMingLiU"/>
                <w:sz w:val="20"/>
                <w:szCs w:val="20"/>
                <w:lang w:eastAsia="zh-CN"/>
              </w:rPr>
              <w:t>pentru participare la licitațiile publice de lucrări din domeniul construcțiilor și instalațiilor</w:t>
            </w:r>
          </w:p>
        </w:tc>
        <w:tc>
          <w:tcPr>
            <w:tcW w:w="5417" w:type="dxa"/>
            <w:shd w:val="clear" w:color="auto" w:fill="auto"/>
          </w:tcPr>
          <w:p w14:paraId="44B3BF58" w14:textId="77777777" w:rsidR="00613930" w:rsidRPr="00613930" w:rsidRDefault="00613930" w:rsidP="00A344F5">
            <w:pPr>
              <w:tabs>
                <w:tab w:val="left" w:pos="612"/>
              </w:tabs>
              <w:spacing w:before="100" w:after="100"/>
              <w:jc w:val="center"/>
              <w:rPr>
                <w:b/>
                <w:iCs/>
                <w:sz w:val="20"/>
                <w:szCs w:val="20"/>
              </w:rPr>
            </w:pPr>
            <w:r w:rsidRPr="00613930">
              <w:rPr>
                <w:b/>
                <w:color w:val="000000"/>
                <w:sz w:val="20"/>
                <w:szCs w:val="20"/>
              </w:rPr>
              <w:t>Anexa</w:t>
            </w:r>
            <w:r w:rsidRPr="00613930">
              <w:rPr>
                <w:b/>
                <w:iCs/>
                <w:sz w:val="20"/>
                <w:szCs w:val="20"/>
              </w:rPr>
              <w:t xml:space="preserve"> nr.22</w:t>
            </w:r>
          </w:p>
          <w:p w14:paraId="3EC07979" w14:textId="77777777" w:rsidR="00613930" w:rsidRPr="00613930" w:rsidRDefault="00613930" w:rsidP="00A344F5">
            <w:pPr>
              <w:tabs>
                <w:tab w:val="right" w:pos="426"/>
              </w:tabs>
              <w:spacing w:before="120"/>
              <w:rPr>
                <w:sz w:val="20"/>
                <w:szCs w:val="20"/>
              </w:rPr>
            </w:pPr>
            <w:r w:rsidRPr="00613930">
              <w:rPr>
                <w:i/>
                <w:color w:val="000000"/>
                <w:sz w:val="20"/>
                <w:szCs w:val="20"/>
              </w:rPr>
              <w:t>Original - confirmat prin aplicarea semnăturii electronice a ofertantului</w:t>
            </w:r>
            <w:r w:rsidRPr="00613930">
              <w:rPr>
                <w:sz w:val="20"/>
                <w:szCs w:val="20"/>
              </w:rPr>
              <w:t xml:space="preserve"> </w:t>
            </w:r>
          </w:p>
          <w:p w14:paraId="7900DD03" w14:textId="77777777" w:rsidR="00613930" w:rsidRPr="00613930" w:rsidRDefault="00613930" w:rsidP="00A344F5">
            <w:pPr>
              <w:tabs>
                <w:tab w:val="left" w:pos="612"/>
              </w:tabs>
              <w:spacing w:before="100" w:after="100"/>
              <w:jc w:val="center"/>
              <w:rPr>
                <w:b/>
                <w:color w:val="000000"/>
                <w:sz w:val="20"/>
                <w:szCs w:val="20"/>
              </w:rPr>
            </w:pPr>
          </w:p>
        </w:tc>
        <w:tc>
          <w:tcPr>
            <w:tcW w:w="1494" w:type="dxa"/>
            <w:gridSpan w:val="2"/>
            <w:shd w:val="clear" w:color="auto" w:fill="auto"/>
          </w:tcPr>
          <w:p w14:paraId="312BB5ED" w14:textId="77777777" w:rsidR="00613930" w:rsidRPr="00613930" w:rsidRDefault="00613930" w:rsidP="00A344F5">
            <w:pPr>
              <w:tabs>
                <w:tab w:val="left" w:pos="612"/>
              </w:tabs>
              <w:spacing w:before="100" w:after="100"/>
              <w:rPr>
                <w:color w:val="000000"/>
                <w:sz w:val="20"/>
                <w:szCs w:val="20"/>
              </w:rPr>
            </w:pPr>
            <w:r w:rsidRPr="00613930">
              <w:rPr>
                <w:color w:val="000000"/>
                <w:sz w:val="20"/>
                <w:szCs w:val="20"/>
              </w:rPr>
              <w:t>Obligatoriu</w:t>
            </w:r>
          </w:p>
        </w:tc>
      </w:tr>
      <w:tr w:rsidR="00613930" w:rsidRPr="00613930" w14:paraId="1DED5A19" w14:textId="77777777" w:rsidTr="00A344F5">
        <w:tc>
          <w:tcPr>
            <w:tcW w:w="829" w:type="dxa"/>
            <w:shd w:val="clear" w:color="auto" w:fill="auto"/>
          </w:tcPr>
          <w:p w14:paraId="10C29A0F"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14</w:t>
            </w:r>
          </w:p>
        </w:tc>
        <w:tc>
          <w:tcPr>
            <w:tcW w:w="2114" w:type="dxa"/>
            <w:shd w:val="clear" w:color="auto" w:fill="auto"/>
          </w:tcPr>
          <w:p w14:paraId="149CDFD5" w14:textId="77777777" w:rsidR="00613930" w:rsidRPr="00613930" w:rsidRDefault="00613930" w:rsidP="00A344F5">
            <w:pPr>
              <w:tabs>
                <w:tab w:val="left" w:pos="612"/>
              </w:tabs>
              <w:spacing w:before="100" w:after="100"/>
              <w:rPr>
                <w:iCs/>
                <w:sz w:val="20"/>
                <w:szCs w:val="20"/>
              </w:rPr>
            </w:pPr>
            <w:r w:rsidRPr="00613930">
              <w:rPr>
                <w:iCs/>
                <w:sz w:val="20"/>
                <w:szCs w:val="20"/>
              </w:rPr>
              <w:t>Certificat privind lipsa datoriilor la bugetul public național</w:t>
            </w:r>
          </w:p>
        </w:tc>
        <w:tc>
          <w:tcPr>
            <w:tcW w:w="5417" w:type="dxa"/>
            <w:shd w:val="clear" w:color="auto" w:fill="auto"/>
          </w:tcPr>
          <w:p w14:paraId="6143B290" w14:textId="77777777" w:rsidR="00613930" w:rsidRPr="00613930" w:rsidRDefault="00613930" w:rsidP="00A344F5">
            <w:pPr>
              <w:tabs>
                <w:tab w:val="left" w:pos="612"/>
              </w:tabs>
              <w:spacing w:before="100" w:after="100"/>
              <w:rPr>
                <w:b/>
                <w:iCs/>
                <w:sz w:val="20"/>
                <w:szCs w:val="20"/>
              </w:rPr>
            </w:pPr>
            <w:r w:rsidRPr="00613930">
              <w:rPr>
                <w:b/>
                <w:iCs/>
                <w:sz w:val="20"/>
                <w:szCs w:val="20"/>
              </w:rPr>
              <w:t>Eliberat din cabinetul personal al contribuabilului https://mcabinet.gov.md/</w:t>
            </w:r>
          </w:p>
          <w:p w14:paraId="7D262363" w14:textId="77777777" w:rsidR="00613930" w:rsidRPr="00613930" w:rsidRDefault="00613930" w:rsidP="00A344F5">
            <w:pPr>
              <w:tabs>
                <w:tab w:val="left" w:pos="612"/>
              </w:tabs>
              <w:spacing w:before="100" w:after="100"/>
              <w:rPr>
                <w:iCs/>
                <w:sz w:val="20"/>
                <w:szCs w:val="20"/>
              </w:rPr>
            </w:pPr>
            <w:r w:rsidRPr="00613930">
              <w:rPr>
                <w:i/>
                <w:color w:val="000000"/>
                <w:sz w:val="20"/>
                <w:szCs w:val="20"/>
              </w:rPr>
              <w:t xml:space="preserve">Original sau copie - confirmat prin aplicarea semnăturii electronice a ofertantului </w:t>
            </w:r>
          </w:p>
        </w:tc>
        <w:tc>
          <w:tcPr>
            <w:tcW w:w="1494" w:type="dxa"/>
            <w:gridSpan w:val="2"/>
            <w:shd w:val="clear" w:color="auto" w:fill="auto"/>
          </w:tcPr>
          <w:p w14:paraId="3B288E71" w14:textId="77777777" w:rsidR="00613930" w:rsidRPr="00613930" w:rsidRDefault="00613930" w:rsidP="00A344F5">
            <w:pPr>
              <w:tabs>
                <w:tab w:val="left" w:pos="612"/>
              </w:tabs>
              <w:spacing w:before="100" w:after="100"/>
              <w:rPr>
                <w:iCs/>
                <w:sz w:val="20"/>
                <w:szCs w:val="20"/>
              </w:rPr>
            </w:pPr>
            <w:r w:rsidRPr="00613930">
              <w:rPr>
                <w:color w:val="000000"/>
                <w:sz w:val="20"/>
                <w:szCs w:val="20"/>
              </w:rPr>
              <w:t>Obligatoriu</w:t>
            </w:r>
          </w:p>
        </w:tc>
      </w:tr>
      <w:tr w:rsidR="00613930" w:rsidRPr="00613930" w14:paraId="2D338426" w14:textId="77777777" w:rsidTr="00A344F5">
        <w:tc>
          <w:tcPr>
            <w:tcW w:w="829" w:type="dxa"/>
            <w:shd w:val="clear" w:color="auto" w:fill="auto"/>
          </w:tcPr>
          <w:p w14:paraId="35A62AC7"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15</w:t>
            </w:r>
          </w:p>
        </w:tc>
        <w:tc>
          <w:tcPr>
            <w:tcW w:w="2114" w:type="dxa"/>
            <w:shd w:val="clear" w:color="auto" w:fill="auto"/>
          </w:tcPr>
          <w:p w14:paraId="42C3E8E3" w14:textId="77777777" w:rsidR="00613930" w:rsidRPr="00613930" w:rsidRDefault="00613930" w:rsidP="00A344F5">
            <w:pPr>
              <w:tabs>
                <w:tab w:val="left" w:pos="612"/>
              </w:tabs>
              <w:spacing w:before="100" w:after="100"/>
              <w:rPr>
                <w:iCs/>
                <w:sz w:val="20"/>
                <w:szCs w:val="20"/>
              </w:rPr>
            </w:pPr>
            <w:r w:rsidRPr="00613930">
              <w:rPr>
                <w:iCs/>
                <w:sz w:val="20"/>
                <w:szCs w:val="20"/>
              </w:rPr>
              <w:t>Certificat de atestare tehnică profesională a dirigintelui de șantier</w:t>
            </w:r>
          </w:p>
        </w:tc>
        <w:tc>
          <w:tcPr>
            <w:tcW w:w="5417" w:type="dxa"/>
            <w:shd w:val="clear" w:color="auto" w:fill="auto"/>
          </w:tcPr>
          <w:p w14:paraId="70CA2913" w14:textId="77777777" w:rsidR="00613930" w:rsidRPr="00613930" w:rsidRDefault="00613930" w:rsidP="00A344F5">
            <w:pPr>
              <w:tabs>
                <w:tab w:val="left" w:pos="612"/>
              </w:tabs>
              <w:spacing w:before="100" w:after="60"/>
              <w:rPr>
                <w:iCs/>
                <w:sz w:val="20"/>
                <w:szCs w:val="20"/>
              </w:rPr>
            </w:pPr>
            <w:r w:rsidRPr="00613930">
              <w:rPr>
                <w:i/>
                <w:color w:val="000000"/>
                <w:sz w:val="20"/>
                <w:szCs w:val="20"/>
              </w:rPr>
              <w:t>copie - confirmat prin aplicarea semnăturii electronice a ofertantului</w:t>
            </w:r>
          </w:p>
        </w:tc>
        <w:tc>
          <w:tcPr>
            <w:tcW w:w="1494" w:type="dxa"/>
            <w:gridSpan w:val="2"/>
            <w:shd w:val="clear" w:color="auto" w:fill="auto"/>
          </w:tcPr>
          <w:p w14:paraId="1696AB3A" w14:textId="77777777" w:rsidR="00613930" w:rsidRPr="00613930" w:rsidRDefault="00613930" w:rsidP="00A344F5">
            <w:pPr>
              <w:tabs>
                <w:tab w:val="left" w:pos="612"/>
              </w:tabs>
              <w:spacing w:before="100" w:after="100"/>
              <w:rPr>
                <w:iCs/>
                <w:sz w:val="20"/>
                <w:szCs w:val="20"/>
              </w:rPr>
            </w:pPr>
            <w:r w:rsidRPr="00613930">
              <w:rPr>
                <w:color w:val="000000"/>
                <w:sz w:val="20"/>
                <w:szCs w:val="20"/>
              </w:rPr>
              <w:t>Obligatoriu</w:t>
            </w:r>
          </w:p>
        </w:tc>
      </w:tr>
      <w:tr w:rsidR="00613930" w:rsidRPr="00613930" w14:paraId="2F0C80EC" w14:textId="77777777" w:rsidTr="00A344F5">
        <w:tc>
          <w:tcPr>
            <w:tcW w:w="9854" w:type="dxa"/>
            <w:gridSpan w:val="5"/>
            <w:shd w:val="clear" w:color="auto" w:fill="auto"/>
          </w:tcPr>
          <w:p w14:paraId="2C616280" w14:textId="77777777" w:rsidR="00613930" w:rsidRPr="00613930" w:rsidRDefault="00613930" w:rsidP="00A344F5">
            <w:pPr>
              <w:pStyle w:val="af2"/>
              <w:rPr>
                <w:i/>
                <w:color w:val="000000"/>
                <w:sz w:val="20"/>
                <w:szCs w:val="20"/>
                <w:highlight w:val="yellow"/>
                <w:lang w:val="en-US"/>
              </w:rPr>
            </w:pPr>
            <w:r w:rsidRPr="00613930">
              <w:rPr>
                <w:b/>
                <w:i/>
                <w:color w:val="000000"/>
                <w:sz w:val="20"/>
                <w:szCs w:val="20"/>
                <w:highlight w:val="yellow"/>
                <w:lang w:val="en-US"/>
              </w:rPr>
              <w:t>Notă</w:t>
            </w:r>
            <w:r w:rsidRPr="00613930">
              <w:rPr>
                <w:i/>
                <w:color w:val="000000"/>
                <w:sz w:val="20"/>
                <w:szCs w:val="20"/>
                <w:highlight w:val="yellow"/>
                <w:lang w:val="en-US"/>
              </w:rPr>
              <w:t>: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5453F489" w14:textId="77777777" w:rsidR="00EE149D" w:rsidRDefault="00EE149D" w:rsidP="00EE149D">
      <w:pPr>
        <w:ind w:firstLine="709"/>
        <w:jc w:val="both"/>
      </w:pPr>
    </w:p>
    <w:p w14:paraId="3B51279D" w14:textId="77777777" w:rsidR="00613930" w:rsidRDefault="00613930"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1024BD" w14:textId="77777777" w:rsidR="00EE149D" w:rsidRDefault="00EE149D" w:rsidP="00EE149D"/>
    <w:tbl>
      <w:tblPr>
        <w:tblStyle w:val="af1"/>
        <w:tblW w:w="9854" w:type="dxa"/>
        <w:tblLayout w:type="fixed"/>
        <w:tblLook w:val="04A0" w:firstRow="1" w:lastRow="0" w:firstColumn="1" w:lastColumn="0" w:noHBand="0" w:noVBand="1"/>
      </w:tblPr>
      <w:tblGrid>
        <w:gridCol w:w="829"/>
        <w:gridCol w:w="2114"/>
        <w:gridCol w:w="5417"/>
        <w:gridCol w:w="112"/>
        <w:gridCol w:w="1382"/>
      </w:tblGrid>
      <w:tr w:rsidR="00613930" w:rsidRPr="00613930" w14:paraId="4501CDDB" w14:textId="77777777" w:rsidTr="00A344F5">
        <w:tc>
          <w:tcPr>
            <w:tcW w:w="829" w:type="dxa"/>
            <w:shd w:val="clear" w:color="auto" w:fill="D9D9D9" w:themeFill="background1" w:themeFillShade="D9"/>
            <w:vAlign w:val="center"/>
          </w:tcPr>
          <w:p w14:paraId="4DD6C2F2" w14:textId="77777777" w:rsidR="00613930" w:rsidRPr="00613930" w:rsidRDefault="00613930" w:rsidP="00A344F5">
            <w:pPr>
              <w:tabs>
                <w:tab w:val="left" w:pos="612"/>
              </w:tabs>
              <w:spacing w:before="120" w:after="120"/>
              <w:jc w:val="center"/>
              <w:rPr>
                <w:b/>
                <w:iCs/>
                <w:sz w:val="20"/>
                <w:szCs w:val="20"/>
              </w:rPr>
            </w:pPr>
            <w:r w:rsidRPr="00613930">
              <w:rPr>
                <w:b/>
                <w:iCs/>
                <w:sz w:val="20"/>
                <w:szCs w:val="20"/>
              </w:rPr>
              <w:t>Nr. d/o</w:t>
            </w:r>
          </w:p>
        </w:tc>
        <w:tc>
          <w:tcPr>
            <w:tcW w:w="2114" w:type="dxa"/>
            <w:shd w:val="clear" w:color="auto" w:fill="D9D9D9" w:themeFill="background1" w:themeFillShade="D9"/>
            <w:vAlign w:val="center"/>
          </w:tcPr>
          <w:p w14:paraId="4301A4DE" w14:textId="77777777" w:rsidR="00613930" w:rsidRPr="00613930" w:rsidRDefault="00613930" w:rsidP="00A344F5">
            <w:pPr>
              <w:tabs>
                <w:tab w:val="left" w:pos="612"/>
              </w:tabs>
              <w:spacing w:before="120" w:after="120"/>
              <w:jc w:val="center"/>
              <w:rPr>
                <w:b/>
                <w:iCs/>
                <w:sz w:val="20"/>
                <w:szCs w:val="20"/>
              </w:rPr>
            </w:pPr>
            <w:r w:rsidRPr="00613930">
              <w:rPr>
                <w:b/>
                <w:iCs/>
                <w:sz w:val="20"/>
                <w:szCs w:val="20"/>
              </w:rPr>
              <w:t>Descrierea criteriului/cerinței</w:t>
            </w:r>
          </w:p>
        </w:tc>
        <w:tc>
          <w:tcPr>
            <w:tcW w:w="5417" w:type="dxa"/>
            <w:shd w:val="clear" w:color="auto" w:fill="D9D9D9" w:themeFill="background1" w:themeFillShade="D9"/>
            <w:vAlign w:val="center"/>
          </w:tcPr>
          <w:p w14:paraId="311EA228" w14:textId="77777777" w:rsidR="00613930" w:rsidRPr="00613930" w:rsidRDefault="00613930" w:rsidP="00A344F5">
            <w:pPr>
              <w:tabs>
                <w:tab w:val="left" w:pos="612"/>
              </w:tabs>
              <w:spacing w:before="120" w:after="120"/>
              <w:jc w:val="center"/>
              <w:rPr>
                <w:b/>
                <w:iCs/>
                <w:sz w:val="20"/>
                <w:szCs w:val="20"/>
              </w:rPr>
            </w:pPr>
            <w:r w:rsidRPr="00613930">
              <w:rPr>
                <w:b/>
                <w:iCs/>
                <w:sz w:val="20"/>
                <w:szCs w:val="20"/>
              </w:rPr>
              <w:t>Mod de demonstrare a îndeplinirii criteriului/cerinței:</w:t>
            </w:r>
          </w:p>
        </w:tc>
        <w:tc>
          <w:tcPr>
            <w:tcW w:w="1494" w:type="dxa"/>
            <w:gridSpan w:val="2"/>
            <w:shd w:val="clear" w:color="auto" w:fill="D9D9D9" w:themeFill="background1" w:themeFillShade="D9"/>
            <w:vAlign w:val="center"/>
          </w:tcPr>
          <w:p w14:paraId="7F3F9346" w14:textId="77777777" w:rsidR="00613930" w:rsidRPr="00613930" w:rsidRDefault="00613930" w:rsidP="00A344F5">
            <w:pPr>
              <w:tabs>
                <w:tab w:val="left" w:pos="612"/>
              </w:tabs>
              <w:spacing w:before="120" w:after="120"/>
              <w:jc w:val="center"/>
              <w:rPr>
                <w:b/>
                <w:iCs/>
                <w:sz w:val="20"/>
                <w:szCs w:val="20"/>
              </w:rPr>
            </w:pPr>
            <w:r w:rsidRPr="00613930">
              <w:rPr>
                <w:b/>
                <w:iCs/>
                <w:sz w:val="20"/>
                <w:szCs w:val="20"/>
              </w:rPr>
              <w:t>Obligativitatea</w:t>
            </w:r>
          </w:p>
        </w:tc>
      </w:tr>
      <w:tr w:rsidR="00613930" w:rsidRPr="00613930" w14:paraId="355FCB2E" w14:textId="77777777" w:rsidTr="00A344F5">
        <w:tc>
          <w:tcPr>
            <w:tcW w:w="9854" w:type="dxa"/>
            <w:gridSpan w:val="5"/>
            <w:shd w:val="clear" w:color="auto" w:fill="auto"/>
            <w:vAlign w:val="center"/>
          </w:tcPr>
          <w:p w14:paraId="714313E9" w14:textId="77777777" w:rsidR="00613930" w:rsidRPr="00613930" w:rsidRDefault="00613930" w:rsidP="00A344F5">
            <w:pPr>
              <w:tabs>
                <w:tab w:val="left" w:pos="612"/>
              </w:tabs>
              <w:spacing w:before="120" w:after="120"/>
              <w:jc w:val="center"/>
              <w:rPr>
                <w:b/>
                <w:i/>
                <w:iCs/>
                <w:sz w:val="20"/>
                <w:szCs w:val="20"/>
              </w:rPr>
            </w:pPr>
            <w:r w:rsidRPr="00613930">
              <w:rPr>
                <w:b/>
                <w:i/>
                <w:color w:val="000000"/>
                <w:sz w:val="20"/>
                <w:szCs w:val="20"/>
              </w:rPr>
              <w:t>Documentele ce constituie oferta</w:t>
            </w:r>
          </w:p>
        </w:tc>
      </w:tr>
      <w:tr w:rsidR="00613930" w:rsidRPr="00613930" w14:paraId="527B7295" w14:textId="77777777" w:rsidTr="00A344F5">
        <w:trPr>
          <w:trHeight w:val="510"/>
        </w:trPr>
        <w:tc>
          <w:tcPr>
            <w:tcW w:w="829" w:type="dxa"/>
            <w:shd w:val="clear" w:color="auto" w:fill="auto"/>
          </w:tcPr>
          <w:p w14:paraId="37026F04"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w:t>
            </w:r>
          </w:p>
        </w:tc>
        <w:tc>
          <w:tcPr>
            <w:tcW w:w="2114" w:type="dxa"/>
            <w:shd w:val="clear" w:color="auto" w:fill="auto"/>
          </w:tcPr>
          <w:p w14:paraId="7369B4FB" w14:textId="77777777" w:rsidR="00613930" w:rsidRPr="00613930" w:rsidRDefault="00613930" w:rsidP="00A344F5">
            <w:pPr>
              <w:tabs>
                <w:tab w:val="left" w:pos="612"/>
              </w:tabs>
              <w:spacing w:before="100" w:after="100"/>
              <w:rPr>
                <w:iCs/>
                <w:sz w:val="20"/>
                <w:szCs w:val="20"/>
              </w:rPr>
            </w:pPr>
            <w:r w:rsidRPr="00613930">
              <w:rPr>
                <w:iCs/>
                <w:sz w:val="20"/>
                <w:szCs w:val="20"/>
              </w:rPr>
              <w:t>DUAE</w:t>
            </w:r>
          </w:p>
        </w:tc>
        <w:tc>
          <w:tcPr>
            <w:tcW w:w="5529" w:type="dxa"/>
            <w:gridSpan w:val="2"/>
            <w:shd w:val="clear" w:color="auto" w:fill="auto"/>
          </w:tcPr>
          <w:p w14:paraId="3950FACB" w14:textId="77777777" w:rsidR="00613930" w:rsidRPr="00613930" w:rsidRDefault="00613930" w:rsidP="00A344F5">
            <w:pPr>
              <w:tabs>
                <w:tab w:val="left" w:pos="612"/>
              </w:tabs>
              <w:spacing w:after="100"/>
              <w:rPr>
                <w:color w:val="000000"/>
                <w:sz w:val="20"/>
                <w:szCs w:val="20"/>
              </w:rPr>
            </w:pPr>
            <w:r w:rsidRPr="00613930">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72B21017" w14:textId="77777777" w:rsidR="00613930" w:rsidRPr="00613930" w:rsidRDefault="00613930" w:rsidP="00A344F5">
            <w:pPr>
              <w:tabs>
                <w:tab w:val="left" w:pos="612"/>
              </w:tabs>
              <w:spacing w:after="100"/>
              <w:rPr>
                <w:i/>
                <w:color w:val="000000"/>
                <w:sz w:val="20"/>
                <w:szCs w:val="20"/>
              </w:rPr>
            </w:pPr>
            <w:r w:rsidRPr="00613930">
              <w:rPr>
                <w:i/>
                <w:color w:val="000000"/>
                <w:sz w:val="20"/>
                <w:szCs w:val="20"/>
              </w:rPr>
              <w:t xml:space="preserve">Original - confirmat prin aplicarea semnăturii electronice a ofertantului. </w:t>
            </w:r>
          </w:p>
        </w:tc>
        <w:tc>
          <w:tcPr>
            <w:tcW w:w="1382" w:type="dxa"/>
            <w:shd w:val="clear" w:color="auto" w:fill="auto"/>
          </w:tcPr>
          <w:p w14:paraId="34203419" w14:textId="77777777" w:rsidR="00613930" w:rsidRPr="00613930" w:rsidRDefault="00613930" w:rsidP="00A344F5">
            <w:pPr>
              <w:tabs>
                <w:tab w:val="left" w:pos="612"/>
              </w:tabs>
              <w:spacing w:before="120" w:after="120"/>
              <w:rPr>
                <w:iCs/>
                <w:sz w:val="20"/>
                <w:szCs w:val="20"/>
              </w:rPr>
            </w:pPr>
            <w:r w:rsidRPr="00613930">
              <w:rPr>
                <w:color w:val="000000"/>
                <w:sz w:val="20"/>
                <w:szCs w:val="20"/>
              </w:rPr>
              <w:t>Obligatoriu</w:t>
            </w:r>
            <w:r w:rsidRPr="00613930">
              <w:rPr>
                <w:iCs/>
                <w:sz w:val="20"/>
                <w:szCs w:val="20"/>
              </w:rPr>
              <w:t xml:space="preserve"> </w:t>
            </w:r>
          </w:p>
        </w:tc>
      </w:tr>
      <w:tr w:rsidR="00613930" w:rsidRPr="00613930" w14:paraId="36B3DA67" w14:textId="77777777" w:rsidTr="00A344F5">
        <w:trPr>
          <w:trHeight w:val="510"/>
        </w:trPr>
        <w:tc>
          <w:tcPr>
            <w:tcW w:w="829" w:type="dxa"/>
            <w:shd w:val="clear" w:color="auto" w:fill="auto"/>
          </w:tcPr>
          <w:p w14:paraId="64E78D40"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2</w:t>
            </w:r>
          </w:p>
        </w:tc>
        <w:tc>
          <w:tcPr>
            <w:tcW w:w="2114" w:type="dxa"/>
            <w:shd w:val="clear" w:color="auto" w:fill="auto"/>
          </w:tcPr>
          <w:p w14:paraId="2222C943" w14:textId="77777777" w:rsidR="00613930" w:rsidRPr="00613930" w:rsidRDefault="00613930" w:rsidP="00A344F5">
            <w:pPr>
              <w:tabs>
                <w:tab w:val="left" w:pos="612"/>
              </w:tabs>
              <w:spacing w:before="100" w:after="100"/>
              <w:rPr>
                <w:iCs/>
                <w:sz w:val="20"/>
                <w:szCs w:val="20"/>
              </w:rPr>
            </w:pPr>
            <w:r w:rsidRPr="00613930">
              <w:rPr>
                <w:color w:val="000000"/>
                <w:sz w:val="20"/>
                <w:szCs w:val="20"/>
              </w:rPr>
              <w:t>Devizele locale aferente ofertei</w:t>
            </w:r>
          </w:p>
        </w:tc>
        <w:tc>
          <w:tcPr>
            <w:tcW w:w="5529" w:type="dxa"/>
            <w:gridSpan w:val="2"/>
            <w:shd w:val="clear" w:color="auto" w:fill="auto"/>
          </w:tcPr>
          <w:p w14:paraId="2B8FD03B" w14:textId="77777777" w:rsidR="00613930" w:rsidRPr="00613930" w:rsidRDefault="00613930" w:rsidP="00A344F5">
            <w:pPr>
              <w:tabs>
                <w:tab w:val="left" w:pos="612"/>
              </w:tabs>
              <w:spacing w:after="100"/>
              <w:rPr>
                <w:sz w:val="20"/>
                <w:szCs w:val="20"/>
              </w:rPr>
            </w:pPr>
            <w:r w:rsidRPr="00613930">
              <w:rPr>
                <w:i/>
                <w:color w:val="000000"/>
                <w:sz w:val="20"/>
                <w:szCs w:val="20"/>
              </w:rPr>
              <w:t>Original - confirmat prin aplicarea semnăturii electronice a ofertantului</w:t>
            </w:r>
            <w:r w:rsidRPr="00613930">
              <w:rPr>
                <w:color w:val="000000"/>
                <w:sz w:val="20"/>
                <w:szCs w:val="20"/>
              </w:rPr>
              <w:t xml:space="preserve"> </w:t>
            </w:r>
            <w:r w:rsidRPr="00613930">
              <w:rPr>
                <w:b/>
                <w:color w:val="000000"/>
                <w:sz w:val="20"/>
                <w:szCs w:val="20"/>
              </w:rPr>
              <w:t>Forma 3, 5,7</w:t>
            </w:r>
          </w:p>
        </w:tc>
        <w:tc>
          <w:tcPr>
            <w:tcW w:w="1382" w:type="dxa"/>
            <w:shd w:val="clear" w:color="auto" w:fill="auto"/>
          </w:tcPr>
          <w:p w14:paraId="47342673" w14:textId="77777777" w:rsidR="00613930" w:rsidRPr="00613930" w:rsidRDefault="00613930" w:rsidP="00A344F5">
            <w:pPr>
              <w:tabs>
                <w:tab w:val="left" w:pos="612"/>
              </w:tabs>
              <w:spacing w:before="120" w:after="120"/>
              <w:rPr>
                <w:iCs/>
                <w:sz w:val="20"/>
                <w:szCs w:val="20"/>
              </w:rPr>
            </w:pPr>
            <w:r w:rsidRPr="00613930">
              <w:rPr>
                <w:color w:val="000000"/>
                <w:sz w:val="20"/>
                <w:szCs w:val="20"/>
              </w:rPr>
              <w:t>Obligatoriu</w:t>
            </w:r>
          </w:p>
        </w:tc>
      </w:tr>
      <w:tr w:rsidR="00613930" w:rsidRPr="00613930" w14:paraId="32724FAE" w14:textId="77777777" w:rsidTr="00A344F5">
        <w:trPr>
          <w:trHeight w:val="510"/>
        </w:trPr>
        <w:tc>
          <w:tcPr>
            <w:tcW w:w="829" w:type="dxa"/>
            <w:shd w:val="clear" w:color="auto" w:fill="auto"/>
          </w:tcPr>
          <w:p w14:paraId="2CCE65FB" w14:textId="77777777" w:rsidR="00613930" w:rsidRPr="00613930" w:rsidRDefault="00613930" w:rsidP="00A344F5">
            <w:pPr>
              <w:pStyle w:val="a"/>
              <w:tabs>
                <w:tab w:val="left" w:pos="612"/>
              </w:tabs>
              <w:ind w:left="0"/>
              <w:rPr>
                <w:b/>
                <w:iCs/>
                <w:sz w:val="20"/>
                <w:szCs w:val="20"/>
                <w:lang w:val="ro-RO"/>
              </w:rPr>
            </w:pPr>
            <w:r w:rsidRPr="00613930">
              <w:rPr>
                <w:b/>
                <w:iCs/>
                <w:sz w:val="20"/>
                <w:szCs w:val="20"/>
                <w:lang w:val="ro-RO"/>
              </w:rPr>
              <w:t>3</w:t>
            </w:r>
          </w:p>
        </w:tc>
        <w:tc>
          <w:tcPr>
            <w:tcW w:w="2114" w:type="dxa"/>
            <w:shd w:val="clear" w:color="auto" w:fill="auto"/>
          </w:tcPr>
          <w:p w14:paraId="052B0962" w14:textId="77777777" w:rsidR="00613930" w:rsidRPr="00613930" w:rsidRDefault="00613930" w:rsidP="00A344F5">
            <w:pPr>
              <w:pStyle w:val="a7"/>
              <w:tabs>
                <w:tab w:val="left" w:pos="567"/>
              </w:tabs>
              <w:rPr>
                <w:sz w:val="20"/>
              </w:rPr>
            </w:pPr>
            <w:r w:rsidRPr="00613930">
              <w:rPr>
                <w:sz w:val="20"/>
              </w:rPr>
              <w:t>Cerere de participare</w:t>
            </w:r>
          </w:p>
        </w:tc>
        <w:tc>
          <w:tcPr>
            <w:tcW w:w="5529" w:type="dxa"/>
            <w:gridSpan w:val="2"/>
            <w:shd w:val="clear" w:color="auto" w:fill="auto"/>
          </w:tcPr>
          <w:p w14:paraId="5F1394BF"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7</w:t>
            </w:r>
          </w:p>
          <w:p w14:paraId="0D3E3A4F" w14:textId="77777777" w:rsidR="00613930" w:rsidRPr="00613930" w:rsidRDefault="00613930" w:rsidP="00A344F5">
            <w:pPr>
              <w:tabs>
                <w:tab w:val="left" w:pos="612"/>
              </w:tabs>
              <w:rPr>
                <w:iCs/>
                <w:sz w:val="20"/>
                <w:szCs w:val="20"/>
              </w:rPr>
            </w:pPr>
            <w:r w:rsidRPr="00613930">
              <w:rPr>
                <w:i/>
                <w:color w:val="000000"/>
                <w:sz w:val="20"/>
                <w:szCs w:val="20"/>
              </w:rPr>
              <w:t>Original - confirmat prin aplicarea semnăturii electronice a ofertantului</w:t>
            </w:r>
          </w:p>
        </w:tc>
        <w:tc>
          <w:tcPr>
            <w:tcW w:w="1382" w:type="dxa"/>
            <w:shd w:val="clear" w:color="auto" w:fill="auto"/>
          </w:tcPr>
          <w:p w14:paraId="274F90CA" w14:textId="77777777" w:rsidR="00613930" w:rsidRPr="00613930" w:rsidRDefault="00613930" w:rsidP="00A344F5">
            <w:pPr>
              <w:tabs>
                <w:tab w:val="left" w:pos="612"/>
              </w:tabs>
              <w:rPr>
                <w:iCs/>
                <w:sz w:val="20"/>
                <w:szCs w:val="20"/>
              </w:rPr>
            </w:pPr>
            <w:r w:rsidRPr="00613930">
              <w:rPr>
                <w:color w:val="000000"/>
                <w:sz w:val="20"/>
                <w:szCs w:val="20"/>
              </w:rPr>
              <w:t>Obligatoriu</w:t>
            </w:r>
          </w:p>
        </w:tc>
      </w:tr>
      <w:tr w:rsidR="00613930" w:rsidRPr="00613930" w14:paraId="1A5E8375" w14:textId="77777777" w:rsidTr="00A344F5">
        <w:trPr>
          <w:trHeight w:val="510"/>
        </w:trPr>
        <w:tc>
          <w:tcPr>
            <w:tcW w:w="829" w:type="dxa"/>
            <w:shd w:val="clear" w:color="auto" w:fill="auto"/>
          </w:tcPr>
          <w:p w14:paraId="666785D3" w14:textId="77777777" w:rsidR="00613930" w:rsidRPr="00613930" w:rsidRDefault="00613930" w:rsidP="00A344F5">
            <w:pPr>
              <w:pStyle w:val="a"/>
              <w:tabs>
                <w:tab w:val="left" w:pos="612"/>
              </w:tabs>
              <w:ind w:left="0"/>
              <w:rPr>
                <w:b/>
                <w:iCs/>
                <w:sz w:val="20"/>
                <w:szCs w:val="20"/>
                <w:lang w:val="ro-RO"/>
              </w:rPr>
            </w:pPr>
            <w:r w:rsidRPr="00613930">
              <w:rPr>
                <w:b/>
                <w:iCs/>
                <w:sz w:val="20"/>
                <w:szCs w:val="20"/>
                <w:lang w:val="ro-RO"/>
              </w:rPr>
              <w:t>4</w:t>
            </w:r>
          </w:p>
        </w:tc>
        <w:tc>
          <w:tcPr>
            <w:tcW w:w="2114" w:type="dxa"/>
            <w:shd w:val="clear" w:color="auto" w:fill="auto"/>
          </w:tcPr>
          <w:p w14:paraId="2C85D1A9" w14:textId="77777777" w:rsidR="00613930" w:rsidRPr="00613930" w:rsidRDefault="00613930" w:rsidP="00A344F5">
            <w:pPr>
              <w:pStyle w:val="2"/>
              <w:tabs>
                <w:tab w:val="left" w:pos="567"/>
              </w:tabs>
              <w:spacing w:before="0"/>
              <w:outlineLvl w:val="1"/>
              <w:rPr>
                <w:rFonts w:ascii="Times New Roman" w:hAnsi="Times New Roman" w:cs="Times New Roman"/>
                <w:b w:val="0"/>
                <w:color w:val="auto"/>
                <w:sz w:val="20"/>
                <w:szCs w:val="20"/>
              </w:rPr>
            </w:pPr>
            <w:r w:rsidRPr="00613930">
              <w:rPr>
                <w:rFonts w:ascii="Times New Roman" w:hAnsi="Times New Roman" w:cs="Times New Roman"/>
                <w:b w:val="0"/>
                <w:color w:val="auto"/>
                <w:sz w:val="20"/>
                <w:szCs w:val="20"/>
              </w:rPr>
              <w:t>Declaraţie</w:t>
            </w:r>
          </w:p>
          <w:p w14:paraId="24C90A5A" w14:textId="77777777" w:rsidR="00613930" w:rsidRPr="00613930" w:rsidRDefault="00613930" w:rsidP="00A344F5">
            <w:pPr>
              <w:pStyle w:val="a7"/>
              <w:tabs>
                <w:tab w:val="left" w:pos="567"/>
              </w:tabs>
              <w:rPr>
                <w:b/>
                <w:sz w:val="20"/>
              </w:rPr>
            </w:pPr>
            <w:r w:rsidRPr="00613930">
              <w:rPr>
                <w:sz w:val="20"/>
                <w:lang w:val="en-US"/>
              </w:rPr>
              <w:t>privind valabilitatea ofertei</w:t>
            </w:r>
          </w:p>
        </w:tc>
        <w:tc>
          <w:tcPr>
            <w:tcW w:w="5529" w:type="dxa"/>
            <w:gridSpan w:val="2"/>
            <w:shd w:val="clear" w:color="auto" w:fill="auto"/>
          </w:tcPr>
          <w:p w14:paraId="4F9EDCE3"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8</w:t>
            </w:r>
          </w:p>
          <w:p w14:paraId="1C8CC12A" w14:textId="77777777" w:rsidR="00613930" w:rsidRPr="00613930" w:rsidRDefault="00613930" w:rsidP="00A344F5">
            <w:pPr>
              <w:tabs>
                <w:tab w:val="left" w:pos="612"/>
              </w:tabs>
              <w:rPr>
                <w:b/>
                <w:color w:val="000000"/>
                <w:sz w:val="20"/>
                <w:szCs w:val="20"/>
              </w:rPr>
            </w:pPr>
            <w:r w:rsidRPr="00613930">
              <w:rPr>
                <w:i/>
                <w:color w:val="000000"/>
                <w:sz w:val="20"/>
                <w:szCs w:val="20"/>
              </w:rPr>
              <w:t>Original - confirmat prin aplicarea semnăturii electronice a ofertantului</w:t>
            </w:r>
          </w:p>
        </w:tc>
        <w:tc>
          <w:tcPr>
            <w:tcW w:w="1382" w:type="dxa"/>
            <w:shd w:val="clear" w:color="auto" w:fill="auto"/>
          </w:tcPr>
          <w:p w14:paraId="5EDB33C9" w14:textId="77777777" w:rsidR="00613930" w:rsidRPr="00613930" w:rsidRDefault="00613930" w:rsidP="00A344F5">
            <w:pPr>
              <w:tabs>
                <w:tab w:val="left" w:pos="612"/>
              </w:tabs>
              <w:rPr>
                <w:iCs/>
                <w:sz w:val="20"/>
                <w:szCs w:val="20"/>
              </w:rPr>
            </w:pPr>
            <w:r w:rsidRPr="00613930">
              <w:rPr>
                <w:color w:val="000000"/>
                <w:sz w:val="20"/>
                <w:szCs w:val="20"/>
              </w:rPr>
              <w:t>Obligatoriu</w:t>
            </w:r>
          </w:p>
        </w:tc>
      </w:tr>
      <w:tr w:rsidR="00613930" w:rsidRPr="00613930" w14:paraId="585F4486" w14:textId="77777777" w:rsidTr="00A344F5">
        <w:trPr>
          <w:trHeight w:val="510"/>
        </w:trPr>
        <w:tc>
          <w:tcPr>
            <w:tcW w:w="829" w:type="dxa"/>
            <w:shd w:val="clear" w:color="auto" w:fill="auto"/>
          </w:tcPr>
          <w:p w14:paraId="36E5E663" w14:textId="77777777" w:rsidR="00613930" w:rsidRPr="00613930" w:rsidRDefault="00613930" w:rsidP="00A344F5">
            <w:pPr>
              <w:pStyle w:val="a"/>
              <w:tabs>
                <w:tab w:val="left" w:pos="612"/>
              </w:tabs>
              <w:ind w:left="0"/>
              <w:rPr>
                <w:b/>
                <w:iCs/>
                <w:sz w:val="20"/>
                <w:szCs w:val="20"/>
                <w:lang w:val="ro-RO"/>
              </w:rPr>
            </w:pPr>
            <w:r w:rsidRPr="00613930">
              <w:rPr>
                <w:b/>
                <w:iCs/>
                <w:sz w:val="20"/>
                <w:szCs w:val="20"/>
                <w:lang w:val="ro-RO"/>
              </w:rPr>
              <w:t>5</w:t>
            </w:r>
          </w:p>
        </w:tc>
        <w:tc>
          <w:tcPr>
            <w:tcW w:w="2114" w:type="dxa"/>
            <w:shd w:val="clear" w:color="auto" w:fill="auto"/>
          </w:tcPr>
          <w:p w14:paraId="2CC4375D" w14:textId="77777777" w:rsidR="00613930" w:rsidRPr="00613930" w:rsidRDefault="00613930" w:rsidP="00A344F5">
            <w:pPr>
              <w:tabs>
                <w:tab w:val="left" w:pos="612"/>
              </w:tabs>
              <w:rPr>
                <w:color w:val="000000"/>
                <w:sz w:val="20"/>
                <w:szCs w:val="20"/>
              </w:rPr>
            </w:pPr>
            <w:r w:rsidRPr="00613930">
              <w:rPr>
                <w:color w:val="000000"/>
                <w:sz w:val="20"/>
                <w:szCs w:val="20"/>
              </w:rPr>
              <w:t xml:space="preserve">Scrisoare de garanția bancară  </w:t>
            </w:r>
          </w:p>
          <w:p w14:paraId="7E8CA4A0" w14:textId="77777777" w:rsidR="00613930" w:rsidRPr="00613930" w:rsidRDefault="00613930" w:rsidP="00A344F5">
            <w:pPr>
              <w:tabs>
                <w:tab w:val="left" w:pos="612"/>
              </w:tabs>
              <w:rPr>
                <w:iCs/>
                <w:sz w:val="20"/>
                <w:szCs w:val="20"/>
              </w:rPr>
            </w:pPr>
            <w:r w:rsidRPr="00613930">
              <w:rPr>
                <w:color w:val="000000"/>
                <w:sz w:val="20"/>
                <w:szCs w:val="20"/>
              </w:rPr>
              <w:t xml:space="preserve">1 % </w:t>
            </w:r>
          </w:p>
        </w:tc>
        <w:tc>
          <w:tcPr>
            <w:tcW w:w="5529" w:type="dxa"/>
            <w:gridSpan w:val="2"/>
            <w:shd w:val="clear" w:color="auto" w:fill="auto"/>
          </w:tcPr>
          <w:p w14:paraId="74949704"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9</w:t>
            </w:r>
          </w:p>
          <w:p w14:paraId="03726F44" w14:textId="77777777" w:rsidR="00613930" w:rsidRPr="00613930" w:rsidRDefault="00613930" w:rsidP="00A344F5">
            <w:pPr>
              <w:tabs>
                <w:tab w:val="left" w:pos="612"/>
              </w:tabs>
              <w:rPr>
                <w:iCs/>
                <w:sz w:val="20"/>
                <w:szCs w:val="20"/>
              </w:rPr>
            </w:pPr>
            <w:r w:rsidRPr="00613930">
              <w:rPr>
                <w:sz w:val="20"/>
                <w:szCs w:val="20"/>
              </w:rPr>
              <w:t xml:space="preserve">1 % din valoarea ofertei fără TVA, original, emisă de o bancă comercială </w:t>
            </w:r>
            <w:r w:rsidRPr="00613930">
              <w:rPr>
                <w:color w:val="000000"/>
                <w:sz w:val="20"/>
                <w:szCs w:val="20"/>
              </w:rPr>
              <w:t xml:space="preserve">sau </w:t>
            </w:r>
            <w:r w:rsidRPr="00613930">
              <w:rPr>
                <w:sz w:val="20"/>
                <w:szCs w:val="20"/>
              </w:rPr>
              <w:t>prin transfer la contul autorităţii contractante</w:t>
            </w:r>
          </w:p>
        </w:tc>
        <w:tc>
          <w:tcPr>
            <w:tcW w:w="1382" w:type="dxa"/>
            <w:shd w:val="clear" w:color="auto" w:fill="auto"/>
          </w:tcPr>
          <w:p w14:paraId="58232C17" w14:textId="77777777" w:rsidR="00613930" w:rsidRPr="00613930" w:rsidRDefault="00613930" w:rsidP="00A344F5">
            <w:pPr>
              <w:tabs>
                <w:tab w:val="left" w:pos="612"/>
              </w:tabs>
              <w:rPr>
                <w:iCs/>
                <w:sz w:val="20"/>
                <w:szCs w:val="20"/>
              </w:rPr>
            </w:pPr>
            <w:r w:rsidRPr="00613930">
              <w:rPr>
                <w:color w:val="000000"/>
                <w:sz w:val="20"/>
                <w:szCs w:val="20"/>
              </w:rPr>
              <w:t>Obligatoriu</w:t>
            </w:r>
          </w:p>
        </w:tc>
      </w:tr>
      <w:tr w:rsidR="00613930" w:rsidRPr="00613930" w14:paraId="4CC4E17D" w14:textId="77777777" w:rsidTr="00A344F5">
        <w:trPr>
          <w:trHeight w:val="510"/>
        </w:trPr>
        <w:tc>
          <w:tcPr>
            <w:tcW w:w="9854" w:type="dxa"/>
            <w:gridSpan w:val="5"/>
            <w:shd w:val="clear" w:color="auto" w:fill="auto"/>
          </w:tcPr>
          <w:p w14:paraId="59D49E2C" w14:textId="77777777" w:rsidR="00613930" w:rsidRPr="00613930" w:rsidRDefault="00613930" w:rsidP="00A344F5">
            <w:pPr>
              <w:tabs>
                <w:tab w:val="left" w:pos="612"/>
              </w:tabs>
              <w:spacing w:before="120" w:after="120"/>
              <w:jc w:val="center"/>
              <w:rPr>
                <w:b/>
                <w:i/>
                <w:iCs/>
                <w:sz w:val="20"/>
                <w:szCs w:val="20"/>
              </w:rPr>
            </w:pPr>
            <w:r w:rsidRPr="00613930">
              <w:rPr>
                <w:b/>
                <w:i/>
                <w:color w:val="000000"/>
                <w:sz w:val="20"/>
                <w:szCs w:val="20"/>
              </w:rPr>
              <w:t>Documente de calificare</w:t>
            </w:r>
          </w:p>
        </w:tc>
      </w:tr>
      <w:tr w:rsidR="00613930" w:rsidRPr="00613930" w14:paraId="647B5FC7" w14:textId="77777777" w:rsidTr="00A344F5">
        <w:tc>
          <w:tcPr>
            <w:tcW w:w="829" w:type="dxa"/>
            <w:shd w:val="clear" w:color="auto" w:fill="auto"/>
          </w:tcPr>
          <w:p w14:paraId="380B5AA4"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6</w:t>
            </w:r>
          </w:p>
        </w:tc>
        <w:tc>
          <w:tcPr>
            <w:tcW w:w="2114" w:type="dxa"/>
            <w:shd w:val="clear" w:color="auto" w:fill="auto"/>
          </w:tcPr>
          <w:p w14:paraId="26A12470" w14:textId="77777777" w:rsidR="00613930" w:rsidRPr="00613930" w:rsidRDefault="00613930" w:rsidP="00A344F5">
            <w:pPr>
              <w:pStyle w:val="a7"/>
              <w:tabs>
                <w:tab w:val="left" w:pos="567"/>
              </w:tabs>
              <w:rPr>
                <w:sz w:val="20"/>
              </w:rPr>
            </w:pPr>
            <w:r w:rsidRPr="00613930">
              <w:rPr>
                <w:sz w:val="20"/>
                <w:lang w:val="en-US"/>
              </w:rPr>
              <w:t>Grafic de executare a lucrărilor</w:t>
            </w:r>
          </w:p>
        </w:tc>
        <w:tc>
          <w:tcPr>
            <w:tcW w:w="5417" w:type="dxa"/>
            <w:shd w:val="clear" w:color="auto" w:fill="auto"/>
          </w:tcPr>
          <w:p w14:paraId="0EFFB4E2"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10</w:t>
            </w:r>
          </w:p>
          <w:p w14:paraId="02CAED90" w14:textId="77777777" w:rsidR="00613930" w:rsidRPr="00613930" w:rsidRDefault="00613930" w:rsidP="00A344F5">
            <w:pPr>
              <w:tabs>
                <w:tab w:val="left" w:pos="612"/>
              </w:tabs>
              <w:spacing w:before="60" w:after="60"/>
              <w:rPr>
                <w:i/>
                <w:color w:val="000000"/>
                <w:sz w:val="20"/>
                <w:szCs w:val="20"/>
              </w:rPr>
            </w:pPr>
            <w:r w:rsidRPr="00613930">
              <w:rPr>
                <w:i/>
                <w:color w:val="000000"/>
                <w:sz w:val="20"/>
                <w:szCs w:val="20"/>
              </w:rPr>
              <w:t>Original - confirmat prin aplicarea semnăturii electronice a ofertantului</w:t>
            </w:r>
          </w:p>
        </w:tc>
        <w:tc>
          <w:tcPr>
            <w:tcW w:w="1494" w:type="dxa"/>
            <w:gridSpan w:val="2"/>
            <w:shd w:val="clear" w:color="auto" w:fill="auto"/>
          </w:tcPr>
          <w:p w14:paraId="3E086E47" w14:textId="77777777" w:rsidR="00613930" w:rsidRPr="00613930" w:rsidRDefault="00613930" w:rsidP="00A344F5">
            <w:pPr>
              <w:tabs>
                <w:tab w:val="left" w:pos="612"/>
              </w:tabs>
              <w:spacing w:before="120" w:after="120"/>
              <w:rPr>
                <w:color w:val="000000"/>
                <w:sz w:val="20"/>
                <w:szCs w:val="20"/>
              </w:rPr>
            </w:pPr>
            <w:r w:rsidRPr="00613930">
              <w:rPr>
                <w:color w:val="000000"/>
                <w:sz w:val="20"/>
                <w:szCs w:val="20"/>
              </w:rPr>
              <w:t>Obligatoriu</w:t>
            </w:r>
          </w:p>
        </w:tc>
      </w:tr>
      <w:tr w:rsidR="00613930" w:rsidRPr="00613930" w14:paraId="63E6A55F" w14:textId="77777777" w:rsidTr="00A344F5">
        <w:tc>
          <w:tcPr>
            <w:tcW w:w="829" w:type="dxa"/>
            <w:shd w:val="clear" w:color="auto" w:fill="auto"/>
          </w:tcPr>
          <w:p w14:paraId="6C1638CC"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7</w:t>
            </w:r>
          </w:p>
        </w:tc>
        <w:tc>
          <w:tcPr>
            <w:tcW w:w="2114" w:type="dxa"/>
            <w:shd w:val="clear" w:color="auto" w:fill="auto"/>
          </w:tcPr>
          <w:p w14:paraId="2B8DCC58" w14:textId="77777777" w:rsidR="00613930" w:rsidRPr="00613930" w:rsidRDefault="00613930" w:rsidP="00A344F5">
            <w:pPr>
              <w:tabs>
                <w:tab w:val="left" w:pos="612"/>
              </w:tabs>
              <w:spacing w:before="100" w:after="100"/>
              <w:rPr>
                <w:iCs/>
                <w:sz w:val="20"/>
                <w:szCs w:val="20"/>
              </w:rPr>
            </w:pPr>
            <w:r w:rsidRPr="00613930">
              <w:rPr>
                <w:iCs/>
                <w:sz w:val="20"/>
                <w:szCs w:val="20"/>
              </w:rPr>
              <w:t xml:space="preserve">Declarație privind </w:t>
            </w:r>
            <w:r w:rsidRPr="00613930">
              <w:rPr>
                <w:iCs/>
                <w:sz w:val="20"/>
                <w:szCs w:val="20"/>
              </w:rPr>
              <w:lastRenderedPageBreak/>
              <w:t>experiență similară</w:t>
            </w:r>
          </w:p>
        </w:tc>
        <w:tc>
          <w:tcPr>
            <w:tcW w:w="5417" w:type="dxa"/>
            <w:shd w:val="clear" w:color="auto" w:fill="auto"/>
          </w:tcPr>
          <w:p w14:paraId="79E50489" w14:textId="77777777" w:rsidR="00613930" w:rsidRPr="00613930" w:rsidRDefault="00613930" w:rsidP="00A344F5">
            <w:pPr>
              <w:tabs>
                <w:tab w:val="left" w:pos="612"/>
              </w:tabs>
              <w:spacing w:before="60" w:after="60"/>
              <w:jc w:val="center"/>
              <w:rPr>
                <w:b/>
                <w:color w:val="000000"/>
                <w:sz w:val="20"/>
                <w:szCs w:val="20"/>
              </w:rPr>
            </w:pPr>
            <w:r w:rsidRPr="00613930">
              <w:rPr>
                <w:b/>
                <w:color w:val="000000"/>
                <w:sz w:val="20"/>
                <w:szCs w:val="20"/>
              </w:rPr>
              <w:lastRenderedPageBreak/>
              <w:t>Anexa nr. 12</w:t>
            </w:r>
          </w:p>
          <w:p w14:paraId="61EC014A" w14:textId="77777777" w:rsidR="00613930" w:rsidRPr="00613930" w:rsidRDefault="00613930" w:rsidP="00A344F5">
            <w:pPr>
              <w:tabs>
                <w:tab w:val="left" w:pos="612"/>
              </w:tabs>
              <w:spacing w:before="60" w:after="60"/>
              <w:rPr>
                <w:iCs/>
                <w:sz w:val="20"/>
                <w:szCs w:val="20"/>
              </w:rPr>
            </w:pPr>
            <w:r w:rsidRPr="00613930">
              <w:rPr>
                <w:i/>
                <w:color w:val="000000"/>
                <w:sz w:val="20"/>
                <w:szCs w:val="20"/>
              </w:rPr>
              <w:lastRenderedPageBreak/>
              <w:t>Original - confirmat prin aplicarea semnăturii electronice a ofertantului</w:t>
            </w:r>
            <w:r w:rsidRPr="00613930">
              <w:rPr>
                <w:iCs/>
                <w:sz w:val="20"/>
                <w:szCs w:val="20"/>
              </w:rPr>
              <w:t xml:space="preserve"> </w:t>
            </w:r>
          </w:p>
          <w:p w14:paraId="35FA67F3" w14:textId="77777777" w:rsidR="00613930" w:rsidRPr="00613930" w:rsidRDefault="00613930" w:rsidP="00A344F5">
            <w:pPr>
              <w:tabs>
                <w:tab w:val="left" w:pos="612"/>
              </w:tabs>
              <w:spacing w:before="60" w:after="60"/>
              <w:rPr>
                <w:iCs/>
                <w:sz w:val="20"/>
                <w:szCs w:val="20"/>
              </w:rPr>
            </w:pPr>
            <w:r w:rsidRPr="00613930">
              <w:rPr>
                <w:iCs/>
                <w:sz w:val="20"/>
                <w:szCs w:val="20"/>
              </w:rPr>
              <w:t>Ofertantul (operator economic sau membrii asocierii împreună) trebuie să demonstreze că au finalizat în ultimii 5 ani (calculați până la data limită de depunere a ofertelor):</w:t>
            </w:r>
          </w:p>
          <w:p w14:paraId="6272969D" w14:textId="77777777" w:rsidR="00613930" w:rsidRPr="00613930" w:rsidRDefault="00613930" w:rsidP="00A344F5">
            <w:pPr>
              <w:tabs>
                <w:tab w:val="left" w:pos="612"/>
              </w:tabs>
              <w:spacing w:before="60" w:after="60"/>
              <w:rPr>
                <w:iCs/>
                <w:sz w:val="20"/>
                <w:szCs w:val="20"/>
              </w:rPr>
            </w:pPr>
            <w:r w:rsidRPr="00613930">
              <w:rPr>
                <w:iCs/>
                <w:sz w:val="20"/>
                <w:szCs w:val="20"/>
              </w:rPr>
              <w:t>- un contract ce a avut ca obiect execuția unor lucrări similare cu cele ce fac obiectul contractului ce urmează a fi atribuit, cel puțin egal cu 75% din valoarea viitorului contract (</w:t>
            </w:r>
            <w:r w:rsidRPr="00613930">
              <w:rPr>
                <w:i/>
                <w:iCs/>
                <w:sz w:val="20"/>
                <w:szCs w:val="20"/>
              </w:rPr>
              <w:t>copia contractului, copia procesului verbal de recepție a lucrărilor executate</w:t>
            </w:r>
            <w:r w:rsidRPr="00613930">
              <w:rPr>
                <w:iCs/>
                <w:sz w:val="20"/>
                <w:szCs w:val="20"/>
              </w:rPr>
              <w:t>)</w:t>
            </w:r>
          </w:p>
          <w:p w14:paraId="6108EDDC" w14:textId="77777777" w:rsidR="00613930" w:rsidRPr="00613930" w:rsidRDefault="00613930" w:rsidP="00A344F5">
            <w:pPr>
              <w:tabs>
                <w:tab w:val="left" w:pos="612"/>
              </w:tabs>
              <w:spacing w:before="60" w:after="60"/>
              <w:rPr>
                <w:color w:val="000000"/>
                <w:sz w:val="20"/>
                <w:szCs w:val="20"/>
              </w:rPr>
            </w:pPr>
            <w:r w:rsidRPr="00613930">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2E99EF2F" w14:textId="77777777" w:rsidR="00613930" w:rsidRPr="00613930" w:rsidRDefault="00613930" w:rsidP="00A344F5">
            <w:pPr>
              <w:tabs>
                <w:tab w:val="left" w:pos="612"/>
              </w:tabs>
              <w:spacing w:before="60" w:after="60"/>
              <w:rPr>
                <w:color w:val="000000"/>
                <w:sz w:val="20"/>
                <w:szCs w:val="20"/>
              </w:rPr>
            </w:pPr>
            <w:r w:rsidRPr="00613930">
              <w:rPr>
                <w:color w:val="000000"/>
                <w:sz w:val="20"/>
                <w:szCs w:val="20"/>
              </w:rPr>
              <w:t xml:space="preserve">- copii ale respectivului/ respectivelor contract/ contracte, astfel încât autoritatea contractantă să poată identifica natura lucrărilor executate, valoarea acestora şi preţul; </w:t>
            </w:r>
          </w:p>
          <w:p w14:paraId="6279A4E1" w14:textId="77777777" w:rsidR="00613930" w:rsidRPr="00613930" w:rsidRDefault="00613930" w:rsidP="00A344F5">
            <w:pPr>
              <w:tabs>
                <w:tab w:val="left" w:pos="612"/>
              </w:tabs>
              <w:spacing w:before="60" w:after="60"/>
              <w:rPr>
                <w:iCs/>
                <w:sz w:val="20"/>
                <w:szCs w:val="20"/>
              </w:rPr>
            </w:pPr>
            <w:r w:rsidRPr="00613930">
              <w:rPr>
                <w:color w:val="000000"/>
                <w:sz w:val="20"/>
                <w:szCs w:val="20"/>
              </w:rPr>
              <w:t>- procesul verbal de recepţie la terminarea lucrărilor care atestă executarea lucrărilor</w:t>
            </w:r>
          </w:p>
        </w:tc>
        <w:tc>
          <w:tcPr>
            <w:tcW w:w="1494" w:type="dxa"/>
            <w:gridSpan w:val="2"/>
            <w:shd w:val="clear" w:color="auto" w:fill="auto"/>
          </w:tcPr>
          <w:p w14:paraId="6FB73E87" w14:textId="77777777" w:rsidR="00613930" w:rsidRPr="00613930" w:rsidRDefault="00613930" w:rsidP="00A344F5">
            <w:pPr>
              <w:tabs>
                <w:tab w:val="left" w:pos="612"/>
              </w:tabs>
              <w:spacing w:before="120" w:after="120"/>
              <w:rPr>
                <w:iCs/>
                <w:sz w:val="20"/>
                <w:szCs w:val="20"/>
              </w:rPr>
            </w:pPr>
            <w:r w:rsidRPr="00613930">
              <w:rPr>
                <w:color w:val="000000"/>
                <w:sz w:val="20"/>
                <w:szCs w:val="20"/>
              </w:rPr>
              <w:lastRenderedPageBreak/>
              <w:t>Obligatoriu</w:t>
            </w:r>
          </w:p>
        </w:tc>
      </w:tr>
      <w:tr w:rsidR="00613930" w:rsidRPr="00613930" w14:paraId="725920D8" w14:textId="77777777" w:rsidTr="00A344F5">
        <w:tc>
          <w:tcPr>
            <w:tcW w:w="829" w:type="dxa"/>
            <w:shd w:val="clear" w:color="auto" w:fill="auto"/>
          </w:tcPr>
          <w:p w14:paraId="22630FBF"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lastRenderedPageBreak/>
              <w:t>8</w:t>
            </w:r>
          </w:p>
        </w:tc>
        <w:tc>
          <w:tcPr>
            <w:tcW w:w="2114" w:type="dxa"/>
            <w:shd w:val="clear" w:color="auto" w:fill="auto"/>
          </w:tcPr>
          <w:p w14:paraId="4D5FCAE2" w14:textId="77777777" w:rsidR="00613930" w:rsidRPr="00613930" w:rsidRDefault="00613930" w:rsidP="00A344F5">
            <w:pPr>
              <w:pStyle w:val="a7"/>
              <w:tabs>
                <w:tab w:val="left" w:pos="567"/>
              </w:tabs>
              <w:rPr>
                <w:b/>
                <w:sz w:val="20"/>
                <w:lang w:val="en-US"/>
              </w:rPr>
            </w:pPr>
            <w:r w:rsidRPr="00613930">
              <w:rPr>
                <w:rFonts w:eastAsia="PMingLiU"/>
                <w:sz w:val="20"/>
                <w:lang w:val="en-US" w:eastAsia="zh-CN"/>
              </w:rPr>
              <w:t xml:space="preserve">Declarație privind </w:t>
            </w:r>
            <w:r w:rsidRPr="00613930">
              <w:rPr>
                <w:sz w:val="20"/>
                <w:lang w:val="en-US"/>
              </w:rPr>
              <w:t>lista principalelor lucrări executate în ultimul an de activitate</w:t>
            </w:r>
          </w:p>
        </w:tc>
        <w:tc>
          <w:tcPr>
            <w:tcW w:w="5417" w:type="dxa"/>
            <w:shd w:val="clear" w:color="auto" w:fill="auto"/>
          </w:tcPr>
          <w:p w14:paraId="6EF7184A" w14:textId="77777777" w:rsidR="00613930" w:rsidRPr="00613930" w:rsidRDefault="00613930" w:rsidP="00A344F5">
            <w:pPr>
              <w:tabs>
                <w:tab w:val="left" w:pos="612"/>
              </w:tabs>
              <w:jc w:val="center"/>
              <w:rPr>
                <w:b/>
                <w:color w:val="000000"/>
                <w:sz w:val="20"/>
                <w:szCs w:val="20"/>
              </w:rPr>
            </w:pPr>
            <w:r w:rsidRPr="00613930">
              <w:rPr>
                <w:b/>
                <w:color w:val="000000"/>
                <w:sz w:val="20"/>
                <w:szCs w:val="20"/>
              </w:rPr>
              <w:t>Anexa nr. 13</w:t>
            </w:r>
          </w:p>
          <w:p w14:paraId="186BC712" w14:textId="77777777" w:rsidR="00613930" w:rsidRPr="00613930" w:rsidRDefault="00613930" w:rsidP="00A344F5">
            <w:pPr>
              <w:tabs>
                <w:tab w:val="left" w:pos="612"/>
              </w:tabs>
              <w:spacing w:before="60" w:after="60"/>
              <w:rPr>
                <w:b/>
                <w:color w:val="000000"/>
                <w:sz w:val="20"/>
                <w:szCs w:val="20"/>
              </w:rPr>
            </w:pPr>
            <w:r w:rsidRPr="00613930">
              <w:rPr>
                <w:i/>
                <w:color w:val="000000"/>
                <w:sz w:val="20"/>
                <w:szCs w:val="20"/>
              </w:rPr>
              <w:t>Original - confirmat prin aplicarea semnăturii electronice a ofertantului</w:t>
            </w:r>
          </w:p>
        </w:tc>
        <w:tc>
          <w:tcPr>
            <w:tcW w:w="1494" w:type="dxa"/>
            <w:gridSpan w:val="2"/>
            <w:shd w:val="clear" w:color="auto" w:fill="auto"/>
          </w:tcPr>
          <w:p w14:paraId="79C0BE80" w14:textId="77777777" w:rsidR="00613930" w:rsidRPr="00613930" w:rsidRDefault="00613930" w:rsidP="00A344F5">
            <w:pPr>
              <w:tabs>
                <w:tab w:val="left" w:pos="612"/>
              </w:tabs>
              <w:spacing w:before="120" w:after="120"/>
              <w:rPr>
                <w:color w:val="000000"/>
                <w:sz w:val="20"/>
                <w:szCs w:val="20"/>
              </w:rPr>
            </w:pPr>
            <w:r w:rsidRPr="00613930">
              <w:rPr>
                <w:color w:val="000000"/>
                <w:sz w:val="20"/>
                <w:szCs w:val="20"/>
              </w:rPr>
              <w:t>Obligatoriu</w:t>
            </w:r>
          </w:p>
        </w:tc>
      </w:tr>
      <w:tr w:rsidR="00613930" w:rsidRPr="00613930" w14:paraId="41055C43" w14:textId="77777777" w:rsidTr="00A344F5">
        <w:tc>
          <w:tcPr>
            <w:tcW w:w="829" w:type="dxa"/>
            <w:shd w:val="clear" w:color="auto" w:fill="auto"/>
          </w:tcPr>
          <w:p w14:paraId="604DF155"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9</w:t>
            </w:r>
          </w:p>
        </w:tc>
        <w:tc>
          <w:tcPr>
            <w:tcW w:w="2114" w:type="dxa"/>
            <w:shd w:val="clear" w:color="auto" w:fill="auto"/>
          </w:tcPr>
          <w:p w14:paraId="29303541" w14:textId="77777777" w:rsidR="00613930" w:rsidRPr="00613930" w:rsidRDefault="00613930" w:rsidP="00A344F5">
            <w:pPr>
              <w:tabs>
                <w:tab w:val="left" w:pos="612"/>
              </w:tabs>
              <w:spacing w:before="100" w:after="100"/>
              <w:rPr>
                <w:iCs/>
                <w:sz w:val="20"/>
                <w:szCs w:val="20"/>
              </w:rPr>
            </w:pPr>
            <w:r w:rsidRPr="00613930">
              <w:rPr>
                <w:iCs/>
                <w:sz w:val="20"/>
                <w:szCs w:val="20"/>
              </w:rPr>
              <w:t>Declarație privind dotările specifice, utilajul și echipamentul necesar pentru îndeplinirea corespunzătoare a contractului</w:t>
            </w:r>
          </w:p>
        </w:tc>
        <w:tc>
          <w:tcPr>
            <w:tcW w:w="5417" w:type="dxa"/>
            <w:shd w:val="clear" w:color="auto" w:fill="auto"/>
          </w:tcPr>
          <w:p w14:paraId="3977BD41" w14:textId="77777777" w:rsidR="00613930" w:rsidRPr="00613930" w:rsidRDefault="00613930" w:rsidP="00A344F5">
            <w:pPr>
              <w:tabs>
                <w:tab w:val="left" w:pos="612"/>
              </w:tabs>
              <w:spacing w:before="60" w:after="60"/>
              <w:jc w:val="center"/>
              <w:rPr>
                <w:b/>
                <w:iCs/>
                <w:sz w:val="20"/>
                <w:szCs w:val="20"/>
              </w:rPr>
            </w:pPr>
            <w:r w:rsidRPr="00613930">
              <w:rPr>
                <w:b/>
                <w:color w:val="000000"/>
                <w:sz w:val="20"/>
                <w:szCs w:val="20"/>
              </w:rPr>
              <w:t>Anexa</w:t>
            </w:r>
            <w:r w:rsidRPr="00613930">
              <w:rPr>
                <w:b/>
                <w:iCs/>
                <w:sz w:val="20"/>
                <w:szCs w:val="20"/>
              </w:rPr>
              <w:t xml:space="preserve">  nr.14</w:t>
            </w:r>
          </w:p>
          <w:p w14:paraId="41A43AC2" w14:textId="77777777" w:rsidR="00613930" w:rsidRPr="00613930" w:rsidRDefault="00613930" w:rsidP="00A344F5">
            <w:pPr>
              <w:tabs>
                <w:tab w:val="left" w:pos="612"/>
              </w:tabs>
              <w:spacing w:before="100" w:after="100"/>
              <w:rPr>
                <w:iCs/>
                <w:sz w:val="20"/>
                <w:szCs w:val="20"/>
              </w:rPr>
            </w:pPr>
            <w:r w:rsidRPr="00613930">
              <w:rPr>
                <w:i/>
                <w:color w:val="000000"/>
                <w:sz w:val="20"/>
                <w:szCs w:val="20"/>
              </w:rPr>
              <w:t>Original - confirmat prin aplicarea semnăturii electronice a ofertantului</w:t>
            </w:r>
          </w:p>
        </w:tc>
        <w:tc>
          <w:tcPr>
            <w:tcW w:w="1494" w:type="dxa"/>
            <w:gridSpan w:val="2"/>
            <w:shd w:val="clear" w:color="auto" w:fill="auto"/>
          </w:tcPr>
          <w:p w14:paraId="546EFDA4" w14:textId="77777777" w:rsidR="00613930" w:rsidRPr="00613930" w:rsidRDefault="00613930" w:rsidP="00A344F5">
            <w:pPr>
              <w:tabs>
                <w:tab w:val="left" w:pos="612"/>
              </w:tabs>
              <w:spacing w:before="100" w:after="100"/>
              <w:rPr>
                <w:iCs/>
                <w:sz w:val="20"/>
                <w:szCs w:val="20"/>
              </w:rPr>
            </w:pPr>
            <w:r w:rsidRPr="00613930">
              <w:rPr>
                <w:color w:val="000000"/>
                <w:sz w:val="20"/>
                <w:szCs w:val="20"/>
              </w:rPr>
              <w:t>Obligatoriu</w:t>
            </w:r>
          </w:p>
        </w:tc>
      </w:tr>
      <w:tr w:rsidR="00613930" w:rsidRPr="00613930" w14:paraId="0C51F943" w14:textId="77777777" w:rsidTr="00A344F5">
        <w:tc>
          <w:tcPr>
            <w:tcW w:w="829" w:type="dxa"/>
            <w:shd w:val="clear" w:color="auto" w:fill="auto"/>
          </w:tcPr>
          <w:p w14:paraId="05B14E76"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10</w:t>
            </w:r>
          </w:p>
        </w:tc>
        <w:tc>
          <w:tcPr>
            <w:tcW w:w="2114" w:type="dxa"/>
            <w:shd w:val="clear" w:color="auto" w:fill="auto"/>
          </w:tcPr>
          <w:p w14:paraId="7E1BA95B" w14:textId="77777777" w:rsidR="00613930" w:rsidRPr="00613930" w:rsidRDefault="00613930" w:rsidP="00A344F5">
            <w:pPr>
              <w:tabs>
                <w:tab w:val="left" w:pos="612"/>
              </w:tabs>
              <w:spacing w:before="100" w:after="100"/>
              <w:rPr>
                <w:iCs/>
                <w:sz w:val="20"/>
                <w:szCs w:val="20"/>
              </w:rPr>
            </w:pPr>
            <w:r w:rsidRPr="00613930">
              <w:rPr>
                <w:iCs/>
                <w:sz w:val="20"/>
                <w:szCs w:val="20"/>
              </w:rPr>
              <w:t>Declarație privind personalul de specialitate și/sau a experților propus/propuși pentru implementarea contractului</w:t>
            </w:r>
          </w:p>
        </w:tc>
        <w:tc>
          <w:tcPr>
            <w:tcW w:w="5417" w:type="dxa"/>
            <w:shd w:val="clear" w:color="auto" w:fill="auto"/>
          </w:tcPr>
          <w:p w14:paraId="063CF382" w14:textId="77777777" w:rsidR="00613930" w:rsidRPr="00613930" w:rsidRDefault="00613930" w:rsidP="00A344F5">
            <w:pPr>
              <w:tabs>
                <w:tab w:val="left" w:pos="612"/>
              </w:tabs>
              <w:spacing w:before="100" w:after="100"/>
              <w:jc w:val="center"/>
              <w:rPr>
                <w:b/>
                <w:iCs/>
                <w:sz w:val="20"/>
                <w:szCs w:val="20"/>
              </w:rPr>
            </w:pPr>
            <w:r w:rsidRPr="00613930">
              <w:rPr>
                <w:b/>
                <w:color w:val="000000"/>
                <w:sz w:val="20"/>
                <w:szCs w:val="20"/>
              </w:rPr>
              <w:t>Anexa</w:t>
            </w:r>
            <w:r w:rsidRPr="00613930">
              <w:rPr>
                <w:b/>
                <w:iCs/>
                <w:sz w:val="20"/>
                <w:szCs w:val="20"/>
              </w:rPr>
              <w:t xml:space="preserve"> nr.15</w:t>
            </w:r>
          </w:p>
          <w:p w14:paraId="6B5687D5" w14:textId="77777777" w:rsidR="00613930" w:rsidRPr="00613930" w:rsidRDefault="00613930" w:rsidP="00A344F5">
            <w:pPr>
              <w:tabs>
                <w:tab w:val="right" w:pos="426"/>
              </w:tabs>
              <w:spacing w:before="120"/>
              <w:rPr>
                <w:sz w:val="20"/>
                <w:szCs w:val="20"/>
              </w:rPr>
            </w:pPr>
            <w:r w:rsidRPr="00613930">
              <w:rPr>
                <w:i/>
                <w:color w:val="000000"/>
                <w:sz w:val="20"/>
                <w:szCs w:val="20"/>
              </w:rPr>
              <w:t>Original - confirmat prin aplicarea semnăturii electronice a ofertantului</w:t>
            </w:r>
            <w:r w:rsidRPr="00613930">
              <w:rPr>
                <w:sz w:val="20"/>
                <w:szCs w:val="20"/>
              </w:rPr>
              <w:t xml:space="preserve"> </w:t>
            </w:r>
          </w:p>
          <w:p w14:paraId="71A5ECC3" w14:textId="77777777" w:rsidR="00613930" w:rsidRPr="00613930" w:rsidRDefault="00613930" w:rsidP="00A344F5">
            <w:pPr>
              <w:tabs>
                <w:tab w:val="right" w:pos="426"/>
              </w:tabs>
              <w:spacing w:before="120"/>
              <w:rPr>
                <w:sz w:val="20"/>
                <w:szCs w:val="20"/>
              </w:rPr>
            </w:pPr>
            <w:r w:rsidRPr="00613930">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14:paraId="0578F4BF" w14:textId="77777777" w:rsidR="00613930" w:rsidRPr="00613930" w:rsidRDefault="00613930" w:rsidP="00A344F5">
            <w:pPr>
              <w:tabs>
                <w:tab w:val="left" w:pos="612"/>
              </w:tabs>
              <w:spacing w:before="100" w:after="100"/>
              <w:rPr>
                <w:iCs/>
                <w:sz w:val="20"/>
                <w:szCs w:val="20"/>
              </w:rPr>
            </w:pPr>
            <w:r w:rsidRPr="00613930">
              <w:rPr>
                <w:color w:val="000000"/>
                <w:sz w:val="20"/>
                <w:szCs w:val="20"/>
              </w:rPr>
              <w:t>Obligatoriu</w:t>
            </w:r>
          </w:p>
        </w:tc>
      </w:tr>
      <w:tr w:rsidR="00613930" w:rsidRPr="00613930" w14:paraId="4E6FA5CC" w14:textId="77777777" w:rsidTr="00A344F5">
        <w:tc>
          <w:tcPr>
            <w:tcW w:w="829" w:type="dxa"/>
            <w:shd w:val="clear" w:color="auto" w:fill="auto"/>
          </w:tcPr>
          <w:p w14:paraId="3FD449D2"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11</w:t>
            </w:r>
          </w:p>
        </w:tc>
        <w:tc>
          <w:tcPr>
            <w:tcW w:w="2114" w:type="dxa"/>
            <w:shd w:val="clear" w:color="auto" w:fill="auto"/>
          </w:tcPr>
          <w:p w14:paraId="4E20C5E5" w14:textId="77777777" w:rsidR="00613930" w:rsidRPr="00613930" w:rsidRDefault="00613930" w:rsidP="00A344F5">
            <w:pPr>
              <w:rPr>
                <w:rFonts w:eastAsia="SimSun"/>
                <w:bCs/>
                <w:iCs/>
                <w:sz w:val="20"/>
                <w:szCs w:val="20"/>
                <w:lang w:eastAsia="zh-CN"/>
              </w:rPr>
            </w:pPr>
            <w:r w:rsidRPr="00613930">
              <w:rPr>
                <w:rFonts w:eastAsia="SimSun"/>
                <w:bCs/>
                <w:iCs/>
                <w:sz w:val="20"/>
                <w:szCs w:val="20"/>
                <w:lang w:eastAsia="zh-CN"/>
              </w:rPr>
              <w:t>Lista subcontractanților</w:t>
            </w:r>
          </w:p>
          <w:p w14:paraId="5A54BC67" w14:textId="77777777" w:rsidR="00613930" w:rsidRPr="00613930" w:rsidRDefault="00613930" w:rsidP="00A344F5">
            <w:pPr>
              <w:rPr>
                <w:rFonts w:eastAsia="SimSun"/>
                <w:bCs/>
                <w:iCs/>
                <w:sz w:val="20"/>
                <w:szCs w:val="20"/>
                <w:lang w:eastAsia="zh-CN"/>
              </w:rPr>
            </w:pPr>
            <w:r w:rsidRPr="00613930">
              <w:rPr>
                <w:rFonts w:eastAsia="SimSun"/>
                <w:bCs/>
                <w:iCs/>
                <w:sz w:val="20"/>
                <w:szCs w:val="20"/>
                <w:lang w:eastAsia="zh-CN"/>
              </w:rPr>
              <w:t>şi partea/părţile din contract care sunt</w:t>
            </w:r>
          </w:p>
          <w:p w14:paraId="7FCCAFEE" w14:textId="77777777" w:rsidR="00613930" w:rsidRPr="00613930" w:rsidRDefault="00613930" w:rsidP="00A344F5">
            <w:pPr>
              <w:rPr>
                <w:rFonts w:eastAsia="SimSun"/>
                <w:bCs/>
                <w:iCs/>
                <w:sz w:val="20"/>
                <w:szCs w:val="20"/>
                <w:lang w:eastAsia="zh-CN"/>
              </w:rPr>
            </w:pPr>
            <w:r w:rsidRPr="00613930">
              <w:rPr>
                <w:rFonts w:eastAsia="SimSun"/>
                <w:bCs/>
                <w:iCs/>
                <w:sz w:val="20"/>
                <w:szCs w:val="20"/>
                <w:lang w:eastAsia="zh-CN"/>
              </w:rPr>
              <w:t>îndeplinite de aceştia</w:t>
            </w:r>
          </w:p>
        </w:tc>
        <w:tc>
          <w:tcPr>
            <w:tcW w:w="5417" w:type="dxa"/>
            <w:shd w:val="clear" w:color="auto" w:fill="auto"/>
          </w:tcPr>
          <w:p w14:paraId="6A86289B" w14:textId="77777777" w:rsidR="00613930" w:rsidRPr="00613930" w:rsidRDefault="00613930" w:rsidP="00A344F5">
            <w:pPr>
              <w:tabs>
                <w:tab w:val="left" w:pos="612"/>
              </w:tabs>
              <w:spacing w:before="100" w:after="100"/>
              <w:jc w:val="center"/>
              <w:rPr>
                <w:b/>
                <w:iCs/>
                <w:sz w:val="20"/>
                <w:szCs w:val="20"/>
              </w:rPr>
            </w:pPr>
            <w:r w:rsidRPr="00613930">
              <w:rPr>
                <w:b/>
                <w:color w:val="000000"/>
                <w:sz w:val="20"/>
                <w:szCs w:val="20"/>
              </w:rPr>
              <w:t>Anexa</w:t>
            </w:r>
            <w:r w:rsidRPr="00613930">
              <w:rPr>
                <w:b/>
                <w:iCs/>
                <w:sz w:val="20"/>
                <w:szCs w:val="20"/>
              </w:rPr>
              <w:t xml:space="preserve"> nr.16</w:t>
            </w:r>
          </w:p>
          <w:p w14:paraId="37D0B8C5" w14:textId="77777777" w:rsidR="00613930" w:rsidRPr="00613930" w:rsidRDefault="00613930" w:rsidP="00A344F5">
            <w:pPr>
              <w:tabs>
                <w:tab w:val="right" w:pos="426"/>
              </w:tabs>
              <w:spacing w:before="120"/>
              <w:rPr>
                <w:sz w:val="20"/>
                <w:szCs w:val="20"/>
              </w:rPr>
            </w:pPr>
            <w:r w:rsidRPr="00613930">
              <w:rPr>
                <w:i/>
                <w:color w:val="000000"/>
                <w:sz w:val="20"/>
                <w:szCs w:val="20"/>
              </w:rPr>
              <w:t>Original - confirmat prin aplicarea semnăturii electronice a ofertantului</w:t>
            </w:r>
            <w:r w:rsidRPr="00613930">
              <w:rPr>
                <w:sz w:val="20"/>
                <w:szCs w:val="20"/>
              </w:rPr>
              <w:t xml:space="preserve"> </w:t>
            </w:r>
          </w:p>
          <w:p w14:paraId="5D4D3E13" w14:textId="77777777" w:rsidR="00613930" w:rsidRPr="00613930" w:rsidRDefault="00613930" w:rsidP="00A344F5">
            <w:pPr>
              <w:tabs>
                <w:tab w:val="left" w:pos="612"/>
              </w:tabs>
              <w:spacing w:before="100" w:after="100"/>
              <w:jc w:val="center"/>
              <w:rPr>
                <w:b/>
                <w:color w:val="000000"/>
                <w:sz w:val="20"/>
                <w:szCs w:val="20"/>
              </w:rPr>
            </w:pPr>
          </w:p>
        </w:tc>
        <w:tc>
          <w:tcPr>
            <w:tcW w:w="1494" w:type="dxa"/>
            <w:gridSpan w:val="2"/>
            <w:shd w:val="clear" w:color="auto" w:fill="auto"/>
          </w:tcPr>
          <w:p w14:paraId="775336F1" w14:textId="77777777" w:rsidR="00613930" w:rsidRPr="00613930" w:rsidRDefault="00613930" w:rsidP="00A344F5">
            <w:pPr>
              <w:tabs>
                <w:tab w:val="left" w:pos="612"/>
              </w:tabs>
              <w:spacing w:before="100" w:after="100"/>
              <w:rPr>
                <w:color w:val="000000"/>
                <w:sz w:val="20"/>
                <w:szCs w:val="20"/>
              </w:rPr>
            </w:pPr>
            <w:r w:rsidRPr="00613930">
              <w:rPr>
                <w:color w:val="000000"/>
                <w:sz w:val="20"/>
                <w:szCs w:val="20"/>
              </w:rPr>
              <w:t>Obligatoriu</w:t>
            </w:r>
          </w:p>
        </w:tc>
      </w:tr>
      <w:tr w:rsidR="00613930" w:rsidRPr="00613930" w14:paraId="249D18A4" w14:textId="77777777" w:rsidTr="00A344F5">
        <w:tc>
          <w:tcPr>
            <w:tcW w:w="829" w:type="dxa"/>
            <w:shd w:val="clear" w:color="auto" w:fill="auto"/>
          </w:tcPr>
          <w:p w14:paraId="2C3872AE"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12</w:t>
            </w:r>
          </w:p>
        </w:tc>
        <w:tc>
          <w:tcPr>
            <w:tcW w:w="2114" w:type="dxa"/>
            <w:shd w:val="clear" w:color="auto" w:fill="auto"/>
          </w:tcPr>
          <w:p w14:paraId="0C944273" w14:textId="77777777" w:rsidR="00613930" w:rsidRPr="00613930" w:rsidRDefault="00613930" w:rsidP="00A344F5">
            <w:pPr>
              <w:pStyle w:val="a7"/>
              <w:tabs>
                <w:tab w:val="left" w:pos="567"/>
              </w:tabs>
              <w:rPr>
                <w:rFonts w:eastAsia="SimSun"/>
                <w:bCs/>
                <w:iCs/>
                <w:sz w:val="20"/>
                <w:lang w:val="en-US" w:eastAsia="zh-CN"/>
              </w:rPr>
            </w:pPr>
            <w:r w:rsidRPr="00613930">
              <w:rPr>
                <w:sz w:val="20"/>
                <w:lang w:val="en-US"/>
              </w:rPr>
              <w:t>Informaţii privind asocierea în vederea participării la procedura de atribuirea executării obiectivului de investiție</w:t>
            </w:r>
          </w:p>
        </w:tc>
        <w:tc>
          <w:tcPr>
            <w:tcW w:w="5417" w:type="dxa"/>
            <w:shd w:val="clear" w:color="auto" w:fill="auto"/>
          </w:tcPr>
          <w:p w14:paraId="2EC5E2F6" w14:textId="77777777" w:rsidR="00613930" w:rsidRPr="00613930" w:rsidRDefault="00613930" w:rsidP="00A344F5">
            <w:pPr>
              <w:tabs>
                <w:tab w:val="left" w:pos="612"/>
              </w:tabs>
              <w:spacing w:before="100" w:after="100"/>
              <w:jc w:val="center"/>
              <w:rPr>
                <w:b/>
                <w:iCs/>
                <w:sz w:val="20"/>
                <w:szCs w:val="20"/>
              </w:rPr>
            </w:pPr>
            <w:r w:rsidRPr="00613930">
              <w:rPr>
                <w:b/>
                <w:color w:val="000000"/>
                <w:sz w:val="20"/>
                <w:szCs w:val="20"/>
              </w:rPr>
              <w:t>Anexa</w:t>
            </w:r>
            <w:r w:rsidRPr="00613930">
              <w:rPr>
                <w:b/>
                <w:iCs/>
                <w:sz w:val="20"/>
                <w:szCs w:val="20"/>
              </w:rPr>
              <w:t xml:space="preserve"> nr.17</w:t>
            </w:r>
          </w:p>
          <w:p w14:paraId="78A0BF25" w14:textId="77777777" w:rsidR="00613930" w:rsidRPr="00613930" w:rsidRDefault="00613930" w:rsidP="00A344F5">
            <w:pPr>
              <w:tabs>
                <w:tab w:val="right" w:pos="426"/>
              </w:tabs>
              <w:spacing w:before="120"/>
              <w:rPr>
                <w:sz w:val="20"/>
                <w:szCs w:val="20"/>
              </w:rPr>
            </w:pPr>
            <w:r w:rsidRPr="00613930">
              <w:rPr>
                <w:i/>
                <w:color w:val="000000"/>
                <w:sz w:val="20"/>
                <w:szCs w:val="20"/>
              </w:rPr>
              <w:t>Original - confirmat prin aplicarea semnăturii electronice a ofertantului</w:t>
            </w:r>
            <w:r w:rsidRPr="00613930">
              <w:rPr>
                <w:sz w:val="20"/>
                <w:szCs w:val="20"/>
              </w:rPr>
              <w:t xml:space="preserve"> </w:t>
            </w:r>
          </w:p>
          <w:p w14:paraId="49D1EF18" w14:textId="77777777" w:rsidR="00613930" w:rsidRPr="00613930" w:rsidRDefault="00613930" w:rsidP="00A344F5">
            <w:pPr>
              <w:tabs>
                <w:tab w:val="left" w:pos="612"/>
              </w:tabs>
              <w:spacing w:before="100" w:after="100"/>
              <w:jc w:val="center"/>
              <w:rPr>
                <w:b/>
                <w:color w:val="000000"/>
                <w:sz w:val="20"/>
                <w:szCs w:val="20"/>
              </w:rPr>
            </w:pPr>
          </w:p>
        </w:tc>
        <w:tc>
          <w:tcPr>
            <w:tcW w:w="1494" w:type="dxa"/>
            <w:gridSpan w:val="2"/>
            <w:shd w:val="clear" w:color="auto" w:fill="auto"/>
          </w:tcPr>
          <w:p w14:paraId="15CE40EA" w14:textId="77777777" w:rsidR="00613930" w:rsidRPr="00613930" w:rsidRDefault="00613930" w:rsidP="00A344F5">
            <w:pPr>
              <w:tabs>
                <w:tab w:val="left" w:pos="612"/>
              </w:tabs>
              <w:spacing w:before="100" w:after="100"/>
              <w:rPr>
                <w:color w:val="000000"/>
                <w:sz w:val="20"/>
                <w:szCs w:val="20"/>
              </w:rPr>
            </w:pPr>
            <w:r w:rsidRPr="00613930">
              <w:rPr>
                <w:color w:val="000000"/>
                <w:sz w:val="20"/>
                <w:szCs w:val="20"/>
              </w:rPr>
              <w:t>Obligatoriu</w:t>
            </w:r>
          </w:p>
        </w:tc>
      </w:tr>
      <w:tr w:rsidR="00613930" w:rsidRPr="00613930" w14:paraId="48AC83E4" w14:textId="77777777" w:rsidTr="00A344F5">
        <w:tc>
          <w:tcPr>
            <w:tcW w:w="829" w:type="dxa"/>
            <w:shd w:val="clear" w:color="auto" w:fill="auto"/>
          </w:tcPr>
          <w:p w14:paraId="39C717EE"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13</w:t>
            </w:r>
          </w:p>
        </w:tc>
        <w:tc>
          <w:tcPr>
            <w:tcW w:w="2114" w:type="dxa"/>
            <w:shd w:val="clear" w:color="auto" w:fill="auto"/>
          </w:tcPr>
          <w:p w14:paraId="25EDE2D3" w14:textId="77777777" w:rsidR="00613930" w:rsidRPr="00613930" w:rsidRDefault="00613930" w:rsidP="00A344F5">
            <w:pPr>
              <w:spacing w:before="72"/>
              <w:rPr>
                <w:b/>
                <w:color w:val="000000"/>
                <w:w w:val="90"/>
                <w:sz w:val="20"/>
                <w:szCs w:val="20"/>
              </w:rPr>
            </w:pPr>
            <w:r w:rsidRPr="00613930">
              <w:rPr>
                <w:b/>
                <w:color w:val="000000"/>
                <w:w w:val="90"/>
                <w:sz w:val="20"/>
                <w:szCs w:val="20"/>
              </w:rPr>
              <w:t xml:space="preserve">AVIZ </w:t>
            </w:r>
            <w:r w:rsidRPr="00613930">
              <w:rPr>
                <w:rFonts w:eastAsia="PMingLiU"/>
                <w:sz w:val="20"/>
                <w:szCs w:val="20"/>
                <w:lang w:eastAsia="zh-CN"/>
              </w:rPr>
              <w:t>pentru participare la licitațiile publice de lucrări din domeniul construcțiilor și instalațiilor</w:t>
            </w:r>
          </w:p>
        </w:tc>
        <w:tc>
          <w:tcPr>
            <w:tcW w:w="5417" w:type="dxa"/>
            <w:shd w:val="clear" w:color="auto" w:fill="auto"/>
          </w:tcPr>
          <w:p w14:paraId="32237891" w14:textId="77777777" w:rsidR="00613930" w:rsidRPr="00613930" w:rsidRDefault="00613930" w:rsidP="00A344F5">
            <w:pPr>
              <w:tabs>
                <w:tab w:val="left" w:pos="612"/>
              </w:tabs>
              <w:spacing w:before="100" w:after="100"/>
              <w:jc w:val="center"/>
              <w:rPr>
                <w:b/>
                <w:iCs/>
                <w:sz w:val="20"/>
                <w:szCs w:val="20"/>
              </w:rPr>
            </w:pPr>
            <w:r w:rsidRPr="00613930">
              <w:rPr>
                <w:b/>
                <w:color w:val="000000"/>
                <w:sz w:val="20"/>
                <w:szCs w:val="20"/>
              </w:rPr>
              <w:t>Anexa</w:t>
            </w:r>
            <w:r w:rsidRPr="00613930">
              <w:rPr>
                <w:b/>
                <w:iCs/>
                <w:sz w:val="20"/>
                <w:szCs w:val="20"/>
              </w:rPr>
              <w:t xml:space="preserve"> nr.22</w:t>
            </w:r>
          </w:p>
          <w:p w14:paraId="15D52A32" w14:textId="77777777" w:rsidR="00613930" w:rsidRPr="00613930" w:rsidRDefault="00613930" w:rsidP="00A344F5">
            <w:pPr>
              <w:tabs>
                <w:tab w:val="right" w:pos="426"/>
              </w:tabs>
              <w:spacing w:before="120"/>
              <w:rPr>
                <w:sz w:val="20"/>
                <w:szCs w:val="20"/>
              </w:rPr>
            </w:pPr>
            <w:r w:rsidRPr="00613930">
              <w:rPr>
                <w:i/>
                <w:color w:val="000000"/>
                <w:sz w:val="20"/>
                <w:szCs w:val="20"/>
              </w:rPr>
              <w:t>Original - confirmat prin aplicarea semnăturii electronice a ofertantului</w:t>
            </w:r>
            <w:r w:rsidRPr="00613930">
              <w:rPr>
                <w:sz w:val="20"/>
                <w:szCs w:val="20"/>
              </w:rPr>
              <w:t xml:space="preserve"> </w:t>
            </w:r>
          </w:p>
          <w:p w14:paraId="2DC079A3" w14:textId="77777777" w:rsidR="00613930" w:rsidRPr="00613930" w:rsidRDefault="00613930" w:rsidP="00A344F5">
            <w:pPr>
              <w:tabs>
                <w:tab w:val="left" w:pos="612"/>
              </w:tabs>
              <w:spacing w:before="100" w:after="100"/>
              <w:jc w:val="center"/>
              <w:rPr>
                <w:b/>
                <w:color w:val="000000"/>
                <w:sz w:val="20"/>
                <w:szCs w:val="20"/>
              </w:rPr>
            </w:pPr>
          </w:p>
        </w:tc>
        <w:tc>
          <w:tcPr>
            <w:tcW w:w="1494" w:type="dxa"/>
            <w:gridSpan w:val="2"/>
            <w:shd w:val="clear" w:color="auto" w:fill="auto"/>
          </w:tcPr>
          <w:p w14:paraId="4C0721E7" w14:textId="77777777" w:rsidR="00613930" w:rsidRPr="00613930" w:rsidRDefault="00613930" w:rsidP="00A344F5">
            <w:pPr>
              <w:tabs>
                <w:tab w:val="left" w:pos="612"/>
              </w:tabs>
              <w:spacing w:before="100" w:after="100"/>
              <w:rPr>
                <w:color w:val="000000"/>
                <w:sz w:val="20"/>
                <w:szCs w:val="20"/>
              </w:rPr>
            </w:pPr>
            <w:r w:rsidRPr="00613930">
              <w:rPr>
                <w:color w:val="000000"/>
                <w:sz w:val="20"/>
                <w:szCs w:val="20"/>
              </w:rPr>
              <w:t>Obligatoriu</w:t>
            </w:r>
          </w:p>
        </w:tc>
      </w:tr>
      <w:tr w:rsidR="00613930" w:rsidRPr="00613930" w14:paraId="42B48E43" w14:textId="77777777" w:rsidTr="00A344F5">
        <w:tc>
          <w:tcPr>
            <w:tcW w:w="829" w:type="dxa"/>
            <w:shd w:val="clear" w:color="auto" w:fill="auto"/>
          </w:tcPr>
          <w:p w14:paraId="1D4CAE07"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t>14</w:t>
            </w:r>
          </w:p>
        </w:tc>
        <w:tc>
          <w:tcPr>
            <w:tcW w:w="2114" w:type="dxa"/>
            <w:shd w:val="clear" w:color="auto" w:fill="auto"/>
          </w:tcPr>
          <w:p w14:paraId="21BD011C" w14:textId="77777777" w:rsidR="00613930" w:rsidRPr="00613930" w:rsidRDefault="00613930" w:rsidP="00A344F5">
            <w:pPr>
              <w:tabs>
                <w:tab w:val="left" w:pos="612"/>
              </w:tabs>
              <w:spacing w:before="100" w:after="100"/>
              <w:rPr>
                <w:iCs/>
                <w:sz w:val="20"/>
                <w:szCs w:val="20"/>
              </w:rPr>
            </w:pPr>
            <w:r w:rsidRPr="00613930">
              <w:rPr>
                <w:iCs/>
                <w:sz w:val="20"/>
                <w:szCs w:val="20"/>
              </w:rPr>
              <w:t>Certificat privind lipsa datoriilor la bugetul public național</w:t>
            </w:r>
          </w:p>
        </w:tc>
        <w:tc>
          <w:tcPr>
            <w:tcW w:w="5417" w:type="dxa"/>
            <w:shd w:val="clear" w:color="auto" w:fill="auto"/>
          </w:tcPr>
          <w:p w14:paraId="6AE05C59" w14:textId="77777777" w:rsidR="00613930" w:rsidRPr="00613930" w:rsidRDefault="00613930" w:rsidP="00A344F5">
            <w:pPr>
              <w:tabs>
                <w:tab w:val="left" w:pos="612"/>
              </w:tabs>
              <w:spacing w:before="100" w:after="100"/>
              <w:rPr>
                <w:b/>
                <w:iCs/>
                <w:sz w:val="20"/>
                <w:szCs w:val="20"/>
              </w:rPr>
            </w:pPr>
            <w:r w:rsidRPr="00613930">
              <w:rPr>
                <w:b/>
                <w:iCs/>
                <w:sz w:val="20"/>
                <w:szCs w:val="20"/>
              </w:rPr>
              <w:t>Eliberat din cabinetul personal al contribuabilului https://mcabinet.gov.md/</w:t>
            </w:r>
          </w:p>
          <w:p w14:paraId="3C439F9E" w14:textId="77777777" w:rsidR="00613930" w:rsidRPr="00613930" w:rsidRDefault="00613930" w:rsidP="00A344F5">
            <w:pPr>
              <w:tabs>
                <w:tab w:val="left" w:pos="612"/>
              </w:tabs>
              <w:spacing w:before="100" w:after="100"/>
              <w:rPr>
                <w:iCs/>
                <w:sz w:val="20"/>
                <w:szCs w:val="20"/>
              </w:rPr>
            </w:pPr>
            <w:r w:rsidRPr="00613930">
              <w:rPr>
                <w:i/>
                <w:color w:val="000000"/>
                <w:sz w:val="20"/>
                <w:szCs w:val="20"/>
              </w:rPr>
              <w:t xml:space="preserve">Original sau copie - confirmat prin aplicarea semnăturii </w:t>
            </w:r>
            <w:r w:rsidRPr="00613930">
              <w:rPr>
                <w:i/>
                <w:color w:val="000000"/>
                <w:sz w:val="20"/>
                <w:szCs w:val="20"/>
              </w:rPr>
              <w:lastRenderedPageBreak/>
              <w:t xml:space="preserve">electronice a ofertantului </w:t>
            </w:r>
          </w:p>
        </w:tc>
        <w:tc>
          <w:tcPr>
            <w:tcW w:w="1494" w:type="dxa"/>
            <w:gridSpan w:val="2"/>
            <w:shd w:val="clear" w:color="auto" w:fill="auto"/>
          </w:tcPr>
          <w:p w14:paraId="094F4FC9" w14:textId="77777777" w:rsidR="00613930" w:rsidRPr="00613930" w:rsidRDefault="00613930" w:rsidP="00A344F5">
            <w:pPr>
              <w:tabs>
                <w:tab w:val="left" w:pos="612"/>
              </w:tabs>
              <w:spacing w:before="100" w:after="100"/>
              <w:rPr>
                <w:iCs/>
                <w:sz w:val="20"/>
                <w:szCs w:val="20"/>
              </w:rPr>
            </w:pPr>
            <w:r w:rsidRPr="00613930">
              <w:rPr>
                <w:color w:val="000000"/>
                <w:sz w:val="20"/>
                <w:szCs w:val="20"/>
              </w:rPr>
              <w:lastRenderedPageBreak/>
              <w:t>Obligatoriu</w:t>
            </w:r>
          </w:p>
        </w:tc>
      </w:tr>
      <w:tr w:rsidR="00613930" w:rsidRPr="00613930" w14:paraId="42964381" w14:textId="77777777" w:rsidTr="00A344F5">
        <w:tc>
          <w:tcPr>
            <w:tcW w:w="829" w:type="dxa"/>
            <w:shd w:val="clear" w:color="auto" w:fill="auto"/>
          </w:tcPr>
          <w:p w14:paraId="23C27BAE" w14:textId="77777777" w:rsidR="00613930" w:rsidRPr="00613930" w:rsidRDefault="00613930" w:rsidP="00A344F5">
            <w:pPr>
              <w:pStyle w:val="a"/>
              <w:tabs>
                <w:tab w:val="left" w:pos="612"/>
              </w:tabs>
              <w:spacing w:before="100" w:after="100"/>
              <w:ind w:left="0"/>
              <w:rPr>
                <w:b/>
                <w:iCs/>
                <w:sz w:val="20"/>
                <w:szCs w:val="20"/>
                <w:lang w:val="ro-RO"/>
              </w:rPr>
            </w:pPr>
            <w:r w:rsidRPr="00613930">
              <w:rPr>
                <w:b/>
                <w:iCs/>
                <w:sz w:val="20"/>
                <w:szCs w:val="20"/>
                <w:lang w:val="ro-RO"/>
              </w:rPr>
              <w:lastRenderedPageBreak/>
              <w:t>15</w:t>
            </w:r>
          </w:p>
        </w:tc>
        <w:tc>
          <w:tcPr>
            <w:tcW w:w="2114" w:type="dxa"/>
            <w:shd w:val="clear" w:color="auto" w:fill="auto"/>
          </w:tcPr>
          <w:p w14:paraId="770F85CB" w14:textId="77777777" w:rsidR="00613930" w:rsidRPr="00613930" w:rsidRDefault="00613930" w:rsidP="00A344F5">
            <w:pPr>
              <w:tabs>
                <w:tab w:val="left" w:pos="612"/>
              </w:tabs>
              <w:spacing w:before="100" w:after="100"/>
              <w:rPr>
                <w:iCs/>
                <w:sz w:val="20"/>
                <w:szCs w:val="20"/>
              </w:rPr>
            </w:pPr>
            <w:r w:rsidRPr="00613930">
              <w:rPr>
                <w:iCs/>
                <w:sz w:val="20"/>
                <w:szCs w:val="20"/>
              </w:rPr>
              <w:t>Certificat de atestare tehnică profesională a dirigintelui de șantier</w:t>
            </w:r>
          </w:p>
        </w:tc>
        <w:tc>
          <w:tcPr>
            <w:tcW w:w="5417" w:type="dxa"/>
            <w:shd w:val="clear" w:color="auto" w:fill="auto"/>
          </w:tcPr>
          <w:p w14:paraId="298CB6CE" w14:textId="77777777" w:rsidR="00613930" w:rsidRPr="00613930" w:rsidRDefault="00613930" w:rsidP="00A344F5">
            <w:pPr>
              <w:tabs>
                <w:tab w:val="left" w:pos="612"/>
              </w:tabs>
              <w:spacing w:before="100" w:after="60"/>
              <w:rPr>
                <w:iCs/>
                <w:sz w:val="20"/>
                <w:szCs w:val="20"/>
              </w:rPr>
            </w:pPr>
            <w:r w:rsidRPr="00613930">
              <w:rPr>
                <w:i/>
                <w:color w:val="000000"/>
                <w:sz w:val="20"/>
                <w:szCs w:val="20"/>
              </w:rPr>
              <w:t>copie - confirmat prin aplicarea semnăturii electronice a ofertantului</w:t>
            </w:r>
          </w:p>
        </w:tc>
        <w:tc>
          <w:tcPr>
            <w:tcW w:w="1494" w:type="dxa"/>
            <w:gridSpan w:val="2"/>
            <w:shd w:val="clear" w:color="auto" w:fill="auto"/>
          </w:tcPr>
          <w:p w14:paraId="164DD2A2" w14:textId="77777777" w:rsidR="00613930" w:rsidRPr="00613930" w:rsidRDefault="00613930" w:rsidP="00A344F5">
            <w:pPr>
              <w:tabs>
                <w:tab w:val="left" w:pos="612"/>
              </w:tabs>
              <w:spacing w:before="100" w:after="100"/>
              <w:rPr>
                <w:iCs/>
                <w:sz w:val="20"/>
                <w:szCs w:val="20"/>
              </w:rPr>
            </w:pPr>
            <w:r w:rsidRPr="00613930">
              <w:rPr>
                <w:color w:val="000000"/>
                <w:sz w:val="20"/>
                <w:szCs w:val="20"/>
              </w:rPr>
              <w:t>Obligatoriu</w:t>
            </w:r>
          </w:p>
        </w:tc>
      </w:tr>
      <w:tr w:rsidR="00613930" w:rsidRPr="00613930" w14:paraId="6FE7AA07" w14:textId="77777777" w:rsidTr="00A344F5">
        <w:tc>
          <w:tcPr>
            <w:tcW w:w="9854" w:type="dxa"/>
            <w:gridSpan w:val="5"/>
            <w:shd w:val="clear" w:color="auto" w:fill="auto"/>
          </w:tcPr>
          <w:p w14:paraId="19A87D9D" w14:textId="77777777" w:rsidR="00613930" w:rsidRPr="00613930" w:rsidRDefault="00613930" w:rsidP="00A344F5">
            <w:pPr>
              <w:pStyle w:val="af2"/>
              <w:rPr>
                <w:i/>
                <w:color w:val="000000"/>
                <w:sz w:val="20"/>
                <w:szCs w:val="20"/>
                <w:highlight w:val="yellow"/>
                <w:lang w:val="en-US"/>
              </w:rPr>
            </w:pPr>
            <w:r w:rsidRPr="00613930">
              <w:rPr>
                <w:b/>
                <w:i/>
                <w:color w:val="000000"/>
                <w:sz w:val="20"/>
                <w:szCs w:val="20"/>
                <w:highlight w:val="yellow"/>
                <w:lang w:val="en-US"/>
              </w:rPr>
              <w:t>Notă</w:t>
            </w:r>
            <w:r w:rsidRPr="00613930">
              <w:rPr>
                <w:i/>
                <w:color w:val="000000"/>
                <w:sz w:val="20"/>
                <w:szCs w:val="20"/>
                <w:highlight w:val="yellow"/>
                <w:lang w:val="en-US"/>
              </w:rPr>
              <w:t>: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0DBAAEF6" w14:textId="77777777" w:rsidR="00613930" w:rsidRPr="00EA34D8" w:rsidRDefault="00613930" w:rsidP="00EE149D"/>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457" w:type="dxa"/>
        <w:tblInd w:w="-426" w:type="dxa"/>
        <w:tblLayout w:type="fixed"/>
        <w:tblLook w:val="04A0" w:firstRow="1" w:lastRow="0" w:firstColumn="1" w:lastColumn="0" w:noHBand="0" w:noVBand="1"/>
      </w:tblPr>
      <w:tblGrid>
        <w:gridCol w:w="10457"/>
      </w:tblGrid>
      <w:tr w:rsidR="00A20ACF" w:rsidRPr="00EC30C2" w14:paraId="4EE84C8A" w14:textId="77777777" w:rsidTr="006123B3">
        <w:trPr>
          <w:trHeight w:val="697"/>
        </w:trPr>
        <w:tc>
          <w:tcPr>
            <w:tcW w:w="10457"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07472DA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w:t>
            </w:r>
            <w:r w:rsidR="00E04773">
              <w:rPr>
                <w:b/>
              </w:rPr>
              <w:t>COP</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7ABE57F7"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613930" w:rsidRPr="00E56B20">
              <w:rPr>
                <w:b/>
                <w:sz w:val="22"/>
                <w:szCs w:val="22"/>
              </w:rPr>
              <w:t>Reabilitarea unui sector de drum,  construcția trotuarului și parcajelor  din str. Trandafirilor  perimetrul sf. Maria - Unirii</w:t>
            </w:r>
            <w:r w:rsidR="00564FD3" w:rsidRPr="00FC712E">
              <w:rPr>
                <w:sz w:val="22"/>
                <w:szCs w:val="22"/>
              </w:rPr>
              <w:t>, cu sediul în Republica Moldova</w:t>
            </w:r>
            <w:r w:rsidR="00564FD3">
              <w:t>, MD-4839,</w:t>
            </w:r>
            <w:r w:rsidR="00564FD3" w:rsidRPr="00F40F38">
              <w:t xml:space="preserve"> mun. Chişinău, comuna Stăuceni, str. A. Matevici, 13, telefon/fax:</w:t>
            </w:r>
            <w:r w:rsidR="00564FD3" w:rsidRPr="0087056A">
              <w:t xml:space="preserve"> 022326976, e-mail: stauceni1842@mail.ru, reprezentat prin Primarul comunei Stăuceni dnul </w:t>
            </w:r>
            <w:r w:rsidR="00564FD3">
              <w:rPr>
                <w:b/>
              </w:rPr>
              <w:t>Alexandr VORNICU</w:t>
            </w:r>
            <w:r w:rsidR="00564FD3" w:rsidRPr="0087056A">
              <w:t>, în calitate de Beneficiar, pe de o parte</w:t>
            </w:r>
            <w:r w:rsidR="00B51B6E" w:rsidRPr="00FF430B">
              <w:t>,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64FD3" w:rsidRDefault="00460653" w:rsidP="00385C85">
            <w:pPr>
              <w:pStyle w:val="af2"/>
              <w:tabs>
                <w:tab w:val="left" w:pos="567"/>
              </w:tabs>
              <w:ind w:firstLine="0"/>
              <w:rPr>
                <w:sz w:val="20"/>
                <w:szCs w:val="20"/>
                <w:lang w:val="en-US"/>
              </w:rPr>
            </w:pPr>
            <w:r w:rsidRPr="00564FD3">
              <w:rPr>
                <w:lang w:val="en-US"/>
              </w:rPr>
              <w:t>telefon: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r w:rsidR="0016369C" w:rsidRPr="00564FD3">
              <w:rPr>
                <w:lang w:val="en-US"/>
              </w:rPr>
              <w:t>din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14:paraId="43F2E82E" w14:textId="77777777"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35F6F9F5"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613930" w:rsidRPr="00E56B20">
              <w:rPr>
                <w:b/>
                <w:sz w:val="22"/>
                <w:szCs w:val="22"/>
              </w:rPr>
              <w:t>Reabilitarea unui sector de drum,  construcția trotuarului și parcajelor  din str. Trandafirilor  perimetrul sf. Maria - Unirii</w:t>
            </w:r>
            <w:r w:rsidR="00B02E86" w:rsidRPr="00FF430B">
              <w:rPr>
                <w:i/>
              </w:rPr>
              <w:t xml:space="preserve"> </w:t>
            </w:r>
            <w:r w:rsidR="009F0FE8" w:rsidRPr="00FF430B">
              <w:rPr>
                <w:i/>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5061A2C4"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613930">
              <w:rPr>
                <w:lang w:val="en-US"/>
              </w:rPr>
              <w:t>6</w:t>
            </w:r>
            <w:r w:rsidR="00EE149D">
              <w:rPr>
                <w:lang w:val="en-US"/>
              </w:rPr>
              <w:t>0</w:t>
            </w:r>
            <w:r w:rsidR="006561F1">
              <w:rPr>
                <w:lang w:val="en-US"/>
              </w:rPr>
              <w:t xml:space="preserve"> de</w:t>
            </w:r>
            <w:r w:rsidR="00EB65F6" w:rsidRPr="00564FD3">
              <w:rPr>
                <w:lang w:val="en-US"/>
              </w:rPr>
              <w:t xml:space="preserve"> zile___</w:t>
            </w:r>
            <w:r w:rsidR="00460653" w:rsidRPr="00564FD3">
              <w:rPr>
                <w:lang w:val="en-US"/>
              </w:rPr>
              <w:t>după primirea ordinului de începere a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14:paraId="0D18755A"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contract. </w:t>
            </w:r>
          </w:p>
          <w:p w14:paraId="7E5AA4F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64FD3" w:rsidRDefault="00E503F9" w:rsidP="00196AB4">
            <w:pPr>
              <w:pStyle w:val="af2"/>
              <w:tabs>
                <w:tab w:val="left" w:pos="321"/>
              </w:tabs>
              <w:spacing w:line="276" w:lineRule="auto"/>
              <w:ind w:firstLine="0"/>
              <w:rPr>
                <w:lang w:val="en-US"/>
              </w:rPr>
            </w:pPr>
            <w:r w:rsidRPr="00564FD3">
              <w:rPr>
                <w:lang w:val="en-US"/>
              </w:rPr>
              <w:t>3.2</w:t>
            </w:r>
            <w:r w:rsidR="00A156C0" w:rsidRPr="00564FD3">
              <w:rPr>
                <w:lang w:val="en-US"/>
              </w:rPr>
              <w:t>.</w:t>
            </w:r>
            <w:r w:rsidR="00460653" w:rsidRPr="00564FD3">
              <w:rPr>
                <w:lang w:val="en-US"/>
              </w:rPr>
              <w:t xml:space="preserve">Achitările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14:paraId="4312716F" w14:textId="77777777"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zile calendaristice de la primirea acestora de la Antreprenor.</w:t>
            </w:r>
          </w:p>
          <w:p w14:paraId="3596857E" w14:textId="77777777"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14:paraId="6A8C0844" w14:textId="77777777" w:rsidR="00E503F9" w:rsidRPr="00564FD3" w:rsidRDefault="00316769" w:rsidP="00196AB4">
            <w:pPr>
              <w:pStyle w:val="af2"/>
              <w:tabs>
                <w:tab w:val="left" w:pos="37"/>
              </w:tabs>
              <w:spacing w:line="276" w:lineRule="auto"/>
              <w:ind w:firstLine="0"/>
              <w:rPr>
                <w:lang w:val="en-US"/>
              </w:rPr>
            </w:pPr>
            <w:r w:rsidRPr="00564FD3">
              <w:rPr>
                <w:lang w:val="en-US"/>
              </w:rPr>
              <w:t>3.5</w:t>
            </w:r>
            <w:r w:rsidR="00A156C0" w:rsidRPr="00564FD3">
              <w:rPr>
                <w:lang w:val="en-US"/>
              </w:rPr>
              <w:t>.</w:t>
            </w:r>
            <w:r w:rsidR="00460653" w:rsidRPr="00564FD3">
              <w:rPr>
                <w:lang w:val="en-US"/>
              </w:rPr>
              <w:t xml:space="preserve">Lucrările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14:paraId="1925FC36" w14:textId="77777777" w:rsidR="00267805" w:rsidRPr="00564FD3" w:rsidRDefault="00316769" w:rsidP="00A101F6">
            <w:pPr>
              <w:pStyle w:val="af2"/>
              <w:tabs>
                <w:tab w:val="left" w:pos="37"/>
              </w:tabs>
              <w:spacing w:line="276" w:lineRule="auto"/>
              <w:ind w:firstLine="0"/>
              <w:rPr>
                <w:lang w:val="en-US"/>
              </w:rPr>
            </w:pPr>
            <w:r w:rsidRPr="00564FD3">
              <w:rPr>
                <w:lang w:val="en-US"/>
              </w:rPr>
              <w:t>3.6</w:t>
            </w:r>
            <w:r w:rsidR="00A227F2" w:rsidRPr="00564FD3">
              <w:rPr>
                <w:lang w:val="en-US"/>
              </w:rPr>
              <w:t xml:space="preserve">.Garanţia de bună execuţie se va restitui Antreprenorului în baza notificării Beneficiarului către agentul </w:t>
            </w:r>
            <w:r w:rsidR="00A227F2" w:rsidRPr="00564FD3">
              <w:rPr>
                <w:lang w:val="en-US"/>
              </w:rPr>
              <w:lastRenderedPageBreak/>
              <w:t>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61495F7C" w14:textId="77777777" w:rsidR="00A156C0" w:rsidRPr="00564FD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14:paraId="56A353E0"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14:paraId="52D590A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14:paraId="20A67A6B" w14:textId="4CAE0FE5" w:rsidR="00460653" w:rsidRPr="005271BF" w:rsidRDefault="00A156C0" w:rsidP="00196AB4">
            <w:pPr>
              <w:pStyle w:val="af2"/>
              <w:tabs>
                <w:tab w:val="left" w:pos="567"/>
              </w:tabs>
              <w:spacing w:line="276" w:lineRule="auto"/>
              <w:ind w:firstLine="0"/>
              <w:rPr>
                <w:b/>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DA39E1">
              <w:rPr>
                <w:b/>
                <w:lang w:val="en-US"/>
              </w:rPr>
              <w:t>garanţia de bună execuţie a contractului, în cuantum de _</w:t>
            </w:r>
            <w:r w:rsidR="008667B1">
              <w:rPr>
                <w:b/>
                <w:lang w:val="en-US"/>
              </w:rPr>
              <w:t>5</w:t>
            </w:r>
            <w:r w:rsidR="00EA64B0" w:rsidRPr="00DA39E1">
              <w:rPr>
                <w:b/>
                <w:lang w:val="en-US"/>
              </w:rPr>
              <w:t>_% din valoarea contractului atribu</w:t>
            </w:r>
            <w:r w:rsidR="00EA64B0" w:rsidRPr="005271BF">
              <w:rPr>
                <w:b/>
                <w:lang w:val="en-US"/>
              </w:rPr>
              <w:t>it</w:t>
            </w:r>
            <w:r w:rsidR="00613930">
              <w:rPr>
                <w:b/>
                <w:lang w:val="en-US"/>
              </w:rPr>
              <w:t>,</w:t>
            </w:r>
            <w:r w:rsidR="005271BF">
              <w:rPr>
                <w:lang w:val="en-US"/>
              </w:rPr>
              <w:t xml:space="preserve"> </w:t>
            </w:r>
            <w:r w:rsidR="005271BF" w:rsidRPr="005271BF">
              <w:rPr>
                <w:b/>
                <w:lang w:val="en-US"/>
              </w:rPr>
              <w:t>forma garanției scrisoare de garanție bancară</w:t>
            </w:r>
            <w:r w:rsidR="00EA64B0" w:rsidRPr="005271BF">
              <w:rPr>
                <w:b/>
                <w:lang w:val="en-US"/>
              </w:rPr>
              <w:t>.</w:t>
            </w:r>
          </w:p>
          <w:p w14:paraId="2DB323DA" w14:textId="77777777"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4C7338E3" w14:textId="77777777" w:rsidR="00460653" w:rsidRPr="00564FD3" w:rsidRDefault="00A156C0" w:rsidP="00196AB4">
            <w:pPr>
              <w:pStyle w:val="af2"/>
              <w:tabs>
                <w:tab w:val="left" w:pos="567"/>
              </w:tabs>
              <w:spacing w:line="276" w:lineRule="auto"/>
              <w:ind w:firstLine="0"/>
              <w:rPr>
                <w:lang w:val="en-US"/>
              </w:rPr>
            </w:pPr>
            <w:r w:rsidRPr="00564FD3">
              <w:rPr>
                <w:lang w:val="en-US"/>
              </w:rPr>
              <w:t>4.12.</w:t>
            </w:r>
            <w:r w:rsidR="00460653" w:rsidRPr="00564FD3">
              <w:rPr>
                <w:lang w:val="en-US"/>
              </w:rPr>
              <w:t>Antreprenorul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şi-a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14:paraId="7B5A3C5F"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contract, </w:t>
            </w:r>
            <w:r w:rsidR="00460653" w:rsidRPr="00564FD3">
              <w:rPr>
                <w:lang w:val="en-US"/>
              </w:rPr>
              <w:lastRenderedPageBreak/>
              <w:t xml:space="preserve">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14:paraId="383A4756"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14:paraId="5A7959BE"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14:paraId="23331121"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14:paraId="7924F23B"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14:paraId="42DBA1FC"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14:paraId="42718144" w14:textId="77777777" w:rsidR="00B96242" w:rsidRPr="00564FD3" w:rsidRDefault="00BE5A1E" w:rsidP="00196AB4">
            <w:pPr>
              <w:pStyle w:val="af2"/>
              <w:tabs>
                <w:tab w:val="left" w:pos="426"/>
                <w:tab w:val="left" w:pos="3645"/>
              </w:tabs>
              <w:spacing w:line="276" w:lineRule="auto"/>
              <w:ind w:firstLine="0"/>
              <w:rPr>
                <w:lang w:val="en-US"/>
              </w:rPr>
            </w:pPr>
            <w:r w:rsidRPr="00564FD3">
              <w:rPr>
                <w:lang w:val="en-US"/>
              </w:rPr>
              <w:lastRenderedPageBreak/>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64FD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şi de o calitate corespunzătoare prevederilor actelor normative şi  prezentului contract.</w:t>
            </w:r>
          </w:p>
          <w:p w14:paraId="0797AEC6"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14:paraId="05BB78E2" w14:textId="77777777"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14:paraId="04191B6B" w14:textId="77777777" w:rsidR="00684D44" w:rsidRPr="00564FD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64FD3" w:rsidRDefault="00BE5A1E" w:rsidP="00196AB4">
            <w:pPr>
              <w:pStyle w:val="af2"/>
              <w:tabs>
                <w:tab w:val="left" w:pos="284"/>
              </w:tabs>
              <w:spacing w:line="276" w:lineRule="auto"/>
              <w:ind w:firstLine="0"/>
              <w:rPr>
                <w:lang w:val="en-US"/>
              </w:rPr>
            </w:pPr>
            <w:r w:rsidRPr="00564FD3">
              <w:rPr>
                <w:lang w:val="en-US"/>
              </w:rPr>
              <w:t>8.2</w:t>
            </w:r>
            <w:r w:rsidR="00D05A94" w:rsidRPr="00564FD3">
              <w:rPr>
                <w:lang w:val="en-US"/>
              </w:rPr>
              <w:t>.</w:t>
            </w:r>
            <w:r w:rsidR="00460653" w:rsidRPr="00564FD3">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8.4. </w:t>
            </w:r>
            <w:r w:rsidR="00460653" w:rsidRPr="00564FD3">
              <w:rPr>
                <w:lang w:val="en-US"/>
              </w:rPr>
              <w:t>Beneficiarul, proiectantul sau orice altă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14:paraId="122D8C18"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8.5. </w:t>
            </w:r>
            <w:r w:rsidR="00460653" w:rsidRPr="00564FD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64FD3">
              <w:rPr>
                <w:lang w:val="en-US"/>
              </w:rPr>
              <w:t>a</w:t>
            </w:r>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14:paraId="78641E60"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8.6. </w:t>
            </w:r>
            <w:r w:rsidR="00460653" w:rsidRPr="00564FD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14:paraId="33EE48C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w:t>
            </w:r>
            <w:r w:rsidR="00460653" w:rsidRPr="00564FD3">
              <w:rPr>
                <w:lang w:val="en-US"/>
              </w:rPr>
              <w:lastRenderedPageBreak/>
              <w:t xml:space="preserve">aceştia. </w:t>
            </w:r>
          </w:p>
          <w:p w14:paraId="576AD68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64FD3" w:rsidRDefault="00D05A94" w:rsidP="00D91254">
            <w:pPr>
              <w:pStyle w:val="af2"/>
              <w:numPr>
                <w:ilvl w:val="1"/>
                <w:numId w:val="15"/>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zile de la semnarea şi înregistrarea contractului în modul corespunzător şi primirea ordinului de execuţie.</w:t>
            </w:r>
          </w:p>
          <w:p w14:paraId="0F7D7213" w14:textId="77777777" w:rsidR="00460653" w:rsidRPr="00564FD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D91254">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338401A"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de  </w:t>
            </w:r>
            <w:r w:rsidR="00D379F6" w:rsidRPr="00564FD3">
              <w:rPr>
                <w:b/>
                <w:lang w:val="en-US"/>
              </w:rPr>
              <w:t>_</w:t>
            </w:r>
            <w:r w:rsidR="00613930">
              <w:rPr>
                <w:b/>
                <w:lang w:val="en-US"/>
              </w:rPr>
              <w:t>5</w:t>
            </w:r>
            <w:bookmarkStart w:id="15" w:name="_GoBack"/>
            <w:bookmarkEnd w:id="15"/>
            <w:r w:rsidR="00D379F6" w:rsidRPr="00564FD3">
              <w:rPr>
                <w:b/>
                <w:lang w:val="en-US"/>
              </w:rPr>
              <w:t>__</w:t>
            </w:r>
            <w:r w:rsidR="00460653" w:rsidRPr="00564FD3">
              <w:rPr>
                <w:lang w:val="en-US"/>
              </w:rPr>
              <w:t xml:space="preserve"> ani. </w:t>
            </w:r>
          </w:p>
          <w:p w14:paraId="1CEFAD7D"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14:paraId="31DF6482"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are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14:paraId="621FAFBC" w14:textId="77777777" w:rsidR="00460653" w:rsidRPr="00564FD3" w:rsidRDefault="00460653" w:rsidP="00196AB4">
            <w:pPr>
              <w:pStyle w:val="af2"/>
              <w:tabs>
                <w:tab w:val="left" w:pos="567"/>
              </w:tabs>
              <w:spacing w:line="276" w:lineRule="auto"/>
              <w:ind w:firstLine="0"/>
              <w:rPr>
                <w:lang w:val="en-US"/>
              </w:rPr>
            </w:pPr>
          </w:p>
          <w:p w14:paraId="74A59756" w14:textId="77777777" w:rsidR="00460653" w:rsidRPr="00FF430B" w:rsidRDefault="00D53233" w:rsidP="00D91254">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10.1. </w:t>
            </w:r>
            <w:r w:rsidR="00460653" w:rsidRPr="00564FD3">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10.3. </w:t>
            </w:r>
            <w:r w:rsidR="00460653" w:rsidRPr="00564FD3">
              <w:rPr>
                <w:lang w:val="en-US"/>
              </w:rPr>
              <w:t>Membrii asocierii își păstrează individualitatea ca subiecți de drept, însă sunt obligați să răspundă solidar față de autoritate</w:t>
            </w:r>
            <w:r w:rsidRPr="00564FD3">
              <w:rPr>
                <w:lang w:val="en-US"/>
              </w:rPr>
              <w:t>a</w:t>
            </w:r>
            <w:r w:rsidR="00460653" w:rsidRPr="00564FD3">
              <w:rPr>
                <w:lang w:val="en-US"/>
              </w:rPr>
              <w:t xml:space="preserve"> contractantă pentru modul de îndeplinire a obligațiilor contractuale.</w:t>
            </w:r>
          </w:p>
          <w:p w14:paraId="377C0C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10.6. </w:t>
            </w:r>
            <w:r w:rsidR="00460653" w:rsidRPr="00564FD3">
              <w:rPr>
                <w:lang w:val="en-US"/>
              </w:rPr>
              <w:t>Antreprenorul trebuie să asigure lucrările executate şi dotările pe care le are la dispoziţie împotriva degradări</w:t>
            </w:r>
            <w:r w:rsidR="00183D79" w:rsidRPr="00564FD3">
              <w:rPr>
                <w:lang w:val="en-US"/>
              </w:rPr>
              <w:t>i şi furturilor pâ</w:t>
            </w:r>
            <w:r w:rsidR="00460653" w:rsidRPr="00564FD3">
              <w:rPr>
                <w:lang w:val="en-US"/>
              </w:rPr>
              <w:t>nă la predarea lucrărilor către Beneficiar. El trebuie să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14:paraId="399BD9F0"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w:t>
            </w:r>
            <w:r w:rsidR="00460653" w:rsidRPr="00564FD3">
              <w:rPr>
                <w:lang w:val="en-US"/>
              </w:rPr>
              <w:lastRenderedPageBreak/>
              <w:t xml:space="preserve">operantă în momentul în care partea </w:t>
            </w:r>
            <w:r w:rsidR="00BB2CB2" w:rsidRPr="00564FD3">
              <w:rPr>
                <w:lang w:val="en-US"/>
              </w:rPr>
              <w:t>î</w:t>
            </w:r>
            <w:r w:rsidR="00460653" w:rsidRPr="00564FD3">
              <w:rPr>
                <w:lang w:val="en-US"/>
              </w:rPr>
              <w:t xml:space="preserve">nculpă a intrat în întârziere. </w:t>
            </w:r>
          </w:p>
          <w:p w14:paraId="5A9CC6A4"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Beneficiarul nu va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14:paraId="4B7D57BF"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14:paraId="229C0FE2" w14:textId="77777777" w:rsidR="00460653" w:rsidRPr="00564FD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D91254">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D91254">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D91254">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dacă partea contractantă va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14:paraId="40D783CE"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a contractului, va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14:paraId="26E83AD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14:paraId="3626557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14:paraId="77A9D719" w14:textId="77777777"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14:paraId="49ADD99C" w14:textId="15DBE3A9"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14:paraId="2D821582" w14:textId="57F8FC30" w:rsidR="00E22640" w:rsidRPr="00564FD3" w:rsidRDefault="00E22640" w:rsidP="00E22640">
            <w:pPr>
              <w:pStyle w:val="af2"/>
              <w:tabs>
                <w:tab w:val="left" w:pos="567"/>
                <w:tab w:val="left" w:pos="2070"/>
              </w:tabs>
              <w:rPr>
                <w:lang w:val="en-US"/>
              </w:rPr>
            </w:pPr>
            <w:r w:rsidRPr="00564FD3">
              <w:rPr>
                <w:lang w:val="en-US"/>
              </w:rPr>
              <w:t xml:space="preserve">    a) contractantul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14:paraId="727FDBEA" w14:textId="16282731" w:rsidR="00E22640" w:rsidRPr="00564FD3" w:rsidRDefault="00E22640" w:rsidP="00E22640">
            <w:pPr>
              <w:pStyle w:val="af2"/>
              <w:tabs>
                <w:tab w:val="left" w:pos="567"/>
                <w:tab w:val="left" w:pos="2070"/>
              </w:tabs>
              <w:rPr>
                <w:lang w:val="en-US"/>
              </w:rPr>
            </w:pPr>
            <w:r w:rsidRPr="00564FD3">
              <w:rPr>
                <w:lang w:val="en-US"/>
              </w:rPr>
              <w:t xml:space="preserve">    b) contractul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14:paraId="2E2488FC" w14:textId="1D7433BB" w:rsidR="00E22640" w:rsidRPr="00564FD3" w:rsidRDefault="00E22640" w:rsidP="00E22640">
            <w:pPr>
              <w:pStyle w:val="af2"/>
              <w:tabs>
                <w:tab w:val="left" w:pos="567"/>
                <w:tab w:val="left" w:pos="2070"/>
              </w:tabs>
              <w:rPr>
                <w:lang w:val="en-US"/>
              </w:rPr>
            </w:pPr>
            <w:r w:rsidRPr="00564FD3">
              <w:rPr>
                <w:lang w:val="en-US"/>
              </w:rPr>
              <w:t xml:space="preserve">    c) contractul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64FD3" w:rsidRDefault="00E22640" w:rsidP="00802287">
            <w:pPr>
              <w:pStyle w:val="af2"/>
              <w:tabs>
                <w:tab w:val="left" w:pos="567"/>
                <w:tab w:val="left" w:pos="2070"/>
              </w:tabs>
              <w:ind w:firstLine="0"/>
              <w:rPr>
                <w:lang w:val="en-US"/>
              </w:rPr>
            </w:pPr>
          </w:p>
          <w:p w14:paraId="27E6DB0A" w14:textId="77777777" w:rsidR="00460653" w:rsidRPr="00FF430B" w:rsidRDefault="007323B6" w:rsidP="00D91254">
            <w:pPr>
              <w:pStyle w:val="a"/>
              <w:numPr>
                <w:ilvl w:val="0"/>
                <w:numId w:val="15"/>
              </w:numPr>
              <w:tabs>
                <w:tab w:val="clear" w:pos="1134"/>
                <w:tab w:val="left" w:pos="3705"/>
              </w:tabs>
              <w:ind w:left="0"/>
              <w:contextualSpacing/>
            </w:pPr>
            <w:r w:rsidRPr="00FF430B">
              <w:rPr>
                <w:b/>
              </w:rPr>
              <w:lastRenderedPageBreak/>
              <w:t xml:space="preserve">13. </w:t>
            </w:r>
            <w:r w:rsidR="00460653" w:rsidRPr="00FF430B">
              <w:rPr>
                <w:b/>
              </w:rPr>
              <w:t>DISPOZIŢII FINALE</w:t>
            </w:r>
          </w:p>
          <w:p w14:paraId="5E6DD7B0"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14:paraId="61C0B172" w14:textId="77777777" w:rsidR="00D379F6" w:rsidRPr="00564FD3" w:rsidRDefault="007323B6" w:rsidP="00D91254">
            <w:pPr>
              <w:pStyle w:val="af2"/>
              <w:numPr>
                <w:ilvl w:val="1"/>
                <w:numId w:val="15"/>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14:paraId="38644E03" w14:textId="40AC625D" w:rsidR="00460653" w:rsidRPr="00564FD3" w:rsidRDefault="007323B6" w:rsidP="00D91254">
            <w:pPr>
              <w:pStyle w:val="af2"/>
              <w:numPr>
                <w:ilvl w:val="1"/>
                <w:numId w:val="15"/>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w:t>
            </w:r>
            <w:r w:rsidR="006123B3">
              <w:rPr>
                <w:lang w:val="en-US"/>
              </w:rPr>
              <w:t>4</w:t>
            </w:r>
            <w:r w:rsidR="00684D44" w:rsidRPr="00564FD3">
              <w:rPr>
                <w:lang w:val="en-US"/>
              </w:rPr>
              <w:t>/</w:t>
            </w:r>
            <w:r w:rsidR="00460653" w:rsidRPr="00564FD3">
              <w:rPr>
                <w:lang w:val="en-US"/>
              </w:rPr>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1A24F838" w14:textId="0BE254C6" w:rsidR="00460653" w:rsidRPr="00FF430B" w:rsidRDefault="00C33344" w:rsidP="00D91254">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2"/>
              <w:gridCol w:w="4898"/>
            </w:tblGrid>
            <w:tr w:rsidR="00460653" w:rsidRPr="00EC30C2" w14:paraId="75D52193" w14:textId="77777777" w:rsidTr="00564FD3">
              <w:trPr>
                <w:trHeight w:val="220"/>
                <w:jc w:val="center"/>
              </w:trPr>
              <w:tc>
                <w:tcPr>
                  <w:tcW w:w="5132"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564FD3">
              <w:trPr>
                <w:trHeight w:val="209"/>
                <w:jc w:val="center"/>
              </w:trPr>
              <w:tc>
                <w:tcPr>
                  <w:tcW w:w="5132"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564FD3">
              <w:trPr>
                <w:trHeight w:val="220"/>
                <w:jc w:val="center"/>
              </w:trPr>
              <w:tc>
                <w:tcPr>
                  <w:tcW w:w="5132"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564FD3">
              <w:trPr>
                <w:trHeight w:val="209"/>
                <w:jc w:val="center"/>
              </w:trPr>
              <w:tc>
                <w:tcPr>
                  <w:tcW w:w="5132"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564FD3">
              <w:trPr>
                <w:trHeight w:val="209"/>
                <w:jc w:val="center"/>
              </w:trPr>
              <w:tc>
                <w:tcPr>
                  <w:tcW w:w="5132"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564FD3">
              <w:trPr>
                <w:trHeight w:val="220"/>
                <w:jc w:val="center"/>
              </w:trPr>
              <w:tc>
                <w:tcPr>
                  <w:tcW w:w="5132"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564FD3">
              <w:trPr>
                <w:trHeight w:val="209"/>
                <w:jc w:val="center"/>
              </w:trPr>
              <w:tc>
                <w:tcPr>
                  <w:tcW w:w="5132"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564FD3">
              <w:trPr>
                <w:trHeight w:val="551"/>
                <w:jc w:val="center"/>
              </w:trPr>
              <w:tc>
                <w:tcPr>
                  <w:tcW w:w="5132"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 xml:space="preserve">Specificarea tehnică deplină solicitată de </w:t>
                  </w:r>
                  <w:r w:rsidRPr="00FF430B">
                    <w:rPr>
                      <w:b/>
                    </w:rPr>
                    <w:lastRenderedPageBreak/>
                    <w:t>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lastRenderedPageBreak/>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lastRenderedPageBreak/>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72A0CA7" w14:textId="77777777" w:rsidR="007E709D" w:rsidRPr="00FF430B" w:rsidRDefault="007E709D" w:rsidP="003E7B03">
                  <w:pPr>
                    <w:jc w:val="both"/>
                    <w:rPr>
                      <w:noProof w:val="0"/>
                    </w:rPr>
                  </w:pPr>
                </w:p>
              </w:tc>
            </w:tr>
          </w:tbl>
          <w:p w14:paraId="53480E18" w14:textId="77777777" w:rsidR="004D7C86" w:rsidRPr="00FF430B" w:rsidRDefault="004D7C8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589590D" w14:textId="24EC1419" w:rsidR="00803E7E" w:rsidRPr="00FF430B" w:rsidRDefault="00803E7E" w:rsidP="00B02E86">
            <w:pPr>
              <w:ind w:firstLine="567"/>
              <w:jc w:val="both"/>
              <w:rPr>
                <w:noProof w:val="0"/>
              </w:rPr>
            </w:pPr>
            <w:r w:rsidRPr="00FF430B">
              <w:rPr>
                <w:b/>
                <w:noProof w:val="0"/>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64FD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B41A6">
      <w:footerReference w:type="default" r:id="rId14"/>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0DB089" w14:textId="77777777" w:rsidR="00153EC6" w:rsidRDefault="00153EC6" w:rsidP="00A20ACF">
      <w:r>
        <w:separator/>
      </w:r>
    </w:p>
  </w:endnote>
  <w:endnote w:type="continuationSeparator" w:id="0">
    <w:p w14:paraId="0F5D58C5" w14:textId="77777777" w:rsidR="00153EC6" w:rsidRDefault="00153E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726834" w:rsidRDefault="00726834">
        <w:pPr>
          <w:pStyle w:val="a4"/>
          <w:jc w:val="right"/>
        </w:pPr>
        <w:r>
          <w:fldChar w:fldCharType="begin"/>
        </w:r>
        <w:r>
          <w:instrText xml:space="preserve"> PAGE   \* MERGEFORMAT </w:instrText>
        </w:r>
        <w:r>
          <w:fldChar w:fldCharType="separate"/>
        </w:r>
        <w:r w:rsidR="00613930">
          <w:t>47</w:t>
        </w:r>
        <w:r>
          <w:fldChar w:fldCharType="end"/>
        </w:r>
      </w:p>
    </w:sdtContent>
  </w:sdt>
  <w:p w14:paraId="075618FA" w14:textId="77777777" w:rsidR="00726834" w:rsidRDefault="0072683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EF4265" w14:textId="77777777" w:rsidR="00153EC6" w:rsidRDefault="00153EC6" w:rsidP="00A20ACF">
      <w:r>
        <w:separator/>
      </w:r>
    </w:p>
  </w:footnote>
  <w:footnote w:type="continuationSeparator" w:id="0">
    <w:p w14:paraId="0BA8F467" w14:textId="77777777" w:rsidR="00153EC6" w:rsidRDefault="00153EC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03741DE"/>
    <w:multiLevelType w:val="hybridMultilevel"/>
    <w:tmpl w:val="66DC8C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 w:numId="20">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0E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15"/>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EC6"/>
    <w:rsid w:val="00154B34"/>
    <w:rsid w:val="00156CFC"/>
    <w:rsid w:val="00156F1A"/>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1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0CF8"/>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5AD"/>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3B3"/>
    <w:rsid w:val="00612F38"/>
    <w:rsid w:val="0061393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83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CB3"/>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86"/>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9313C"/>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1B9A"/>
    <w:rsid w:val="00E03760"/>
    <w:rsid w:val="00E04773"/>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6139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613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80419-1E19-43A7-8F01-E760B2239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47</Pages>
  <Words>15354</Words>
  <Characters>87518</Characters>
  <Application>Microsoft Office Word</Application>
  <DocSecurity>0</DocSecurity>
  <Lines>729</Lines>
  <Paragraphs>205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102667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24</cp:revision>
  <cp:lastPrinted>2021-06-01T11:52:00Z</cp:lastPrinted>
  <dcterms:created xsi:type="dcterms:W3CDTF">2022-02-04T10:01:00Z</dcterms:created>
  <dcterms:modified xsi:type="dcterms:W3CDTF">2024-05-03T06:03:00Z</dcterms:modified>
</cp:coreProperties>
</file>