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4A5" w:rsidRPr="00FF430B" w:rsidRDefault="001D64A5" w:rsidP="001D64A5">
      <w:pPr>
        <w:tabs>
          <w:tab w:val="left" w:pos="5103"/>
          <w:tab w:val="left" w:pos="10348"/>
        </w:tabs>
        <w:jc w:val="right"/>
        <w:rPr>
          <w:noProof w:val="0"/>
          <w:lang w:val="ro-MD" w:eastAsia="ru-RU"/>
        </w:rPr>
      </w:pPr>
      <w:r w:rsidRPr="00FF430B">
        <w:rPr>
          <w:noProof w:val="0"/>
          <w:lang w:val="ro-MD" w:eastAsia="ru-RU"/>
        </w:rPr>
        <w:t>APROBATĂ</w:t>
      </w:r>
    </w:p>
    <w:p w:rsidR="001D64A5" w:rsidRPr="00FF430B" w:rsidRDefault="001D64A5" w:rsidP="001D64A5">
      <w:pPr>
        <w:tabs>
          <w:tab w:val="left" w:pos="5103"/>
          <w:tab w:val="left" w:pos="10348"/>
        </w:tabs>
        <w:jc w:val="right"/>
        <w:rPr>
          <w:noProof w:val="0"/>
          <w:lang w:val="ro-MD" w:eastAsia="ru-RU"/>
        </w:rPr>
      </w:pPr>
      <w:r w:rsidRPr="00FF430B">
        <w:rPr>
          <w:noProof w:val="0"/>
          <w:lang w:val="ro-MD" w:eastAsia="ru-RU"/>
        </w:rPr>
        <w:t xml:space="preserve"> prin Ordinul </w:t>
      </w:r>
    </w:p>
    <w:p w:rsidR="001D64A5" w:rsidRDefault="001D64A5" w:rsidP="001D64A5">
      <w:pPr>
        <w:tabs>
          <w:tab w:val="left" w:pos="5103"/>
          <w:tab w:val="left" w:pos="10348"/>
        </w:tabs>
        <w:jc w:val="right"/>
        <w:rPr>
          <w:noProof w:val="0"/>
          <w:lang w:val="ro-MD" w:eastAsia="ru-RU"/>
        </w:rPr>
      </w:pPr>
      <w:r w:rsidRPr="00FF430B">
        <w:rPr>
          <w:noProof w:val="0"/>
          <w:lang w:val="ro-MD" w:eastAsia="ru-RU"/>
        </w:rPr>
        <w:t xml:space="preserve">                                               nr.      din _________2021</w:t>
      </w:r>
    </w:p>
    <w:p w:rsidR="001D64A5" w:rsidRPr="00FF430B" w:rsidRDefault="001D64A5" w:rsidP="001E7EBC">
      <w:pPr>
        <w:tabs>
          <w:tab w:val="left" w:pos="5103"/>
          <w:tab w:val="left" w:pos="10348"/>
        </w:tabs>
        <w:rPr>
          <w:noProof w:val="0"/>
          <w:lang w:val="ro-MD" w:eastAsia="ru-RU"/>
        </w:rPr>
      </w:pPr>
    </w:p>
    <w:p w:rsidR="001D64A5" w:rsidRPr="00FF430B" w:rsidRDefault="001D64A5" w:rsidP="001D64A5">
      <w:pPr>
        <w:tabs>
          <w:tab w:val="left" w:pos="5103"/>
          <w:tab w:val="left" w:pos="10348"/>
        </w:tabs>
        <w:jc w:val="center"/>
        <w:rPr>
          <w:b/>
          <w:noProof w:val="0"/>
          <w:lang w:val="ro-MD" w:eastAsia="ru-RU"/>
        </w:rPr>
      </w:pPr>
    </w:p>
    <w:p w:rsidR="001D64A5" w:rsidRPr="00E1462A" w:rsidRDefault="001D64A5" w:rsidP="001D64A5">
      <w:pPr>
        <w:tabs>
          <w:tab w:val="left" w:pos="5103"/>
          <w:tab w:val="left" w:pos="10348"/>
        </w:tabs>
        <w:jc w:val="center"/>
        <w:rPr>
          <w:b/>
          <w:noProof w:val="0"/>
          <w:lang w:val="ro-MD" w:eastAsia="ru-RU"/>
        </w:rPr>
      </w:pPr>
      <w:r w:rsidRPr="00E1462A">
        <w:rPr>
          <w:b/>
          <w:noProof w:val="0"/>
          <w:lang w:val="ro-MD" w:eastAsia="ru-RU"/>
        </w:rPr>
        <w:t>DOCUMENTAŢIA STANDARD</w:t>
      </w:r>
    </w:p>
    <w:p w:rsidR="001D64A5" w:rsidRDefault="001D64A5" w:rsidP="00E1462A">
      <w:pPr>
        <w:tabs>
          <w:tab w:val="left" w:pos="5103"/>
          <w:tab w:val="left" w:pos="10348"/>
        </w:tabs>
        <w:jc w:val="center"/>
        <w:rPr>
          <w:b/>
          <w:u w:val="single"/>
          <w:shd w:val="clear" w:color="auto" w:fill="FFFFFF"/>
          <w:lang w:val="ro-MD" w:eastAsia="ru-RU"/>
        </w:rPr>
      </w:pPr>
      <w:r w:rsidRPr="00E1462A">
        <w:rPr>
          <w:b/>
          <w:noProof w:val="0"/>
          <w:lang w:val="ro-MD" w:eastAsia="ru-RU"/>
        </w:rPr>
        <w:t xml:space="preserve">pentru realizarea achizițiilor publice de </w:t>
      </w:r>
      <w:r w:rsidRPr="00E1462A">
        <w:rPr>
          <w:b/>
          <w:noProof w:val="0"/>
          <w:u w:val="single"/>
          <w:lang w:val="ro-MD" w:eastAsia="ru-RU"/>
        </w:rPr>
        <w:t>lucrări</w:t>
      </w:r>
      <w:r w:rsidR="00C867F2" w:rsidRPr="00E1462A">
        <w:rPr>
          <w:b/>
          <w:noProof w:val="0"/>
          <w:u w:val="single"/>
          <w:lang w:val="ro-MD" w:eastAsia="ru-RU"/>
        </w:rPr>
        <w:t xml:space="preserve"> </w:t>
      </w:r>
      <w:r w:rsidR="00437568" w:rsidRPr="00E1462A">
        <w:rPr>
          <w:b/>
          <w:noProof w:val="0"/>
          <w:u w:val="single"/>
          <w:lang w:val="ro-MD" w:eastAsia="ru-RU"/>
        </w:rPr>
        <w:t>de</w:t>
      </w:r>
      <w:r w:rsidR="00C867F2" w:rsidRPr="00E1462A">
        <w:rPr>
          <w:b/>
          <w:noProof w:val="0"/>
          <w:u w:val="single"/>
          <w:lang w:val="ro-MD" w:eastAsia="ru-RU"/>
        </w:rPr>
        <w:t xml:space="preserve"> </w:t>
      </w:r>
      <w:r w:rsidR="00E1462A" w:rsidRPr="00E1462A">
        <w:rPr>
          <w:b/>
          <w:u w:val="single"/>
          <w:shd w:val="clear" w:color="auto" w:fill="FFFFFF"/>
          <w:lang w:val="ro-MD" w:eastAsia="ru-RU"/>
        </w:rPr>
        <w:t>construcţie a reţelelor edilitare (apă, canalizare) pentru zona economică liberă din mun. Soroca</w:t>
      </w:r>
    </w:p>
    <w:p w:rsidR="00E1462A" w:rsidRPr="00E1462A" w:rsidRDefault="00E1462A" w:rsidP="00E1462A">
      <w:pPr>
        <w:tabs>
          <w:tab w:val="left" w:pos="5103"/>
          <w:tab w:val="left" w:pos="10348"/>
        </w:tabs>
        <w:jc w:val="center"/>
        <w:rPr>
          <w:lang w:val="ro-MD"/>
        </w:rPr>
      </w:pPr>
    </w:p>
    <w:p w:rsidR="001D64A5" w:rsidRPr="00E1462A" w:rsidRDefault="001D64A5" w:rsidP="001D64A5">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1462A">
        <w:rPr>
          <w:rFonts w:ascii="Times New Roman" w:eastAsia="Times New Roman" w:hAnsi="Times New Roman" w:cs="Times New Roman"/>
          <w:bCs w:val="0"/>
          <w:color w:val="auto"/>
          <w:sz w:val="24"/>
          <w:szCs w:val="24"/>
          <w:lang w:val="ro-MD"/>
        </w:rPr>
        <w:t>Secţiunea 1</w:t>
      </w:r>
    </w:p>
    <w:p w:rsidR="001D64A5" w:rsidRPr="007D2250" w:rsidRDefault="001D64A5" w:rsidP="001D64A5">
      <w:pPr>
        <w:rPr>
          <w:lang w:val="ro-MD"/>
        </w:rPr>
      </w:pPr>
    </w:p>
    <w:p w:rsidR="001D64A5" w:rsidRPr="00A14C96" w:rsidRDefault="001D64A5" w:rsidP="001D64A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rsidR="001D64A5" w:rsidRPr="00A14C96" w:rsidRDefault="001D64A5" w:rsidP="001D64A5">
      <w:pPr>
        <w:rPr>
          <w:lang w:val="ro-MD"/>
        </w:rPr>
      </w:pPr>
    </w:p>
    <w:p w:rsidR="001D64A5" w:rsidRPr="00FF430B" w:rsidRDefault="001D64A5" w:rsidP="002C5606">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Prezenta </w:t>
      </w:r>
      <w:proofErr w:type="spellStart"/>
      <w:r w:rsidRPr="00A14C96">
        <w:rPr>
          <w:lang w:val="ro-MD"/>
        </w:rPr>
        <w:t>Documentaţie</w:t>
      </w:r>
      <w:proofErr w:type="spellEnd"/>
      <w:r w:rsidRPr="00A14C96">
        <w:rPr>
          <w:lang w:val="ro-MD"/>
        </w:rPr>
        <w:t xml:space="preserve"> reprezintă o </w:t>
      </w:r>
      <w:proofErr w:type="spellStart"/>
      <w:r w:rsidRPr="00A14C96">
        <w:rPr>
          <w:lang w:val="ro-MD"/>
        </w:rPr>
        <w:t>instrucţiune</w:t>
      </w:r>
      <w:proofErr w:type="spellEnd"/>
      <w:r w:rsidRPr="00A14C96">
        <w:rPr>
          <w:lang w:val="ro-MD"/>
        </w:rPr>
        <w:t xml:space="preserve"> pentru autoritățile contractante și </w:t>
      </w:r>
      <w:proofErr w:type="spellStart"/>
      <w:r w:rsidRPr="00A14C96">
        <w:rPr>
          <w:lang w:val="ro-MD"/>
        </w:rPr>
        <w:t>ofertanţi</w:t>
      </w:r>
      <w:proofErr w:type="spellEnd"/>
      <w:r w:rsidRPr="00A14C96">
        <w:rPr>
          <w:lang w:val="ro-MD"/>
        </w:rPr>
        <w:t>, utilizată la</w:t>
      </w:r>
      <w:r w:rsidRPr="00A14C96">
        <w:rPr>
          <w:lang w:val="ro-MD" w:eastAsia="ru-RU"/>
        </w:rPr>
        <w:t xml:space="preserve"> inițierea </w:t>
      </w:r>
      <w:proofErr w:type="spellStart"/>
      <w:r w:rsidRPr="00A14C96">
        <w:rPr>
          <w:lang w:val="ro-MD" w:eastAsia="ru-RU"/>
        </w:rPr>
        <w:t>şi</w:t>
      </w:r>
      <w:proofErr w:type="spellEnd"/>
      <w:r w:rsidRPr="00A14C96">
        <w:rPr>
          <w:lang w:val="ro-MD" w:eastAsia="ru-RU"/>
        </w:rPr>
        <w:t xml:space="preserve"> </w:t>
      </w:r>
      <w:proofErr w:type="spellStart"/>
      <w:r w:rsidRPr="00A14C96">
        <w:rPr>
          <w:lang w:val="ro-MD" w:eastAsia="ru-RU"/>
        </w:rPr>
        <w:t>desfăşurarea</w:t>
      </w:r>
      <w:proofErr w:type="spellEnd"/>
      <w:r w:rsidRPr="00A14C96">
        <w:rPr>
          <w:lang w:val="ro-MD" w:eastAsia="ru-RU"/>
        </w:rPr>
        <w:t xml:space="preserve"> procedurilor de </w:t>
      </w:r>
      <w:proofErr w:type="spellStart"/>
      <w:r w:rsidRPr="00A14C96">
        <w:rPr>
          <w:lang w:val="ro-MD" w:eastAsia="ru-RU"/>
        </w:rPr>
        <w:t>achiziţii</w:t>
      </w:r>
      <w:proofErr w:type="spellEnd"/>
      <w:r w:rsidRPr="00A14C96">
        <w:rPr>
          <w:lang w:val="ro-MD" w:eastAsia="ru-RU"/>
        </w:rPr>
        <w:t xml:space="preserve"> publice de lucrări </w:t>
      </w:r>
      <w:r w:rsidRPr="00A14C96">
        <w:rPr>
          <w:lang w:val="ro-MD"/>
        </w:rPr>
        <w:t xml:space="preserve">sau procedurilor de </w:t>
      </w:r>
      <w:proofErr w:type="spellStart"/>
      <w:r w:rsidRPr="00A14C96">
        <w:rPr>
          <w:lang w:val="ro-MD"/>
        </w:rPr>
        <w:t>achiziţii</w:t>
      </w:r>
      <w:proofErr w:type="spellEnd"/>
      <w:r w:rsidRPr="00A14C96">
        <w:rPr>
          <w:lang w:val="ro-MD"/>
        </w:rPr>
        <w:t xml:space="preserve"> publice de servicii de proiectare și de lucrări</w:t>
      </w:r>
      <w:r w:rsidRPr="00A14C96">
        <w:rPr>
          <w:lang w:val="ro-MD" w:eastAsia="ru-RU"/>
        </w:rPr>
        <w:t>.</w:t>
      </w:r>
      <w:r w:rsidRPr="00FF430B">
        <w:rPr>
          <w:lang w:val="ro-MD" w:eastAsia="ru-RU"/>
        </w:rPr>
        <w:t xml:space="preserve"> </w:t>
      </w:r>
      <w:r w:rsidRPr="00FF430B">
        <w:rPr>
          <w:lang w:val="ro-MD"/>
        </w:rPr>
        <w:t xml:space="preserve">La procedurile de </w:t>
      </w:r>
      <w:proofErr w:type="spellStart"/>
      <w:r w:rsidRPr="00FF430B">
        <w:rPr>
          <w:lang w:val="ro-MD"/>
        </w:rPr>
        <w:t>achiziţii</w:t>
      </w:r>
      <w:proofErr w:type="spellEnd"/>
      <w:r w:rsidRPr="00FF430B">
        <w:rPr>
          <w:lang w:val="ro-MD"/>
        </w:rPr>
        <w:t xml:space="preserve"> de lucrări sau procedurile de </w:t>
      </w:r>
      <w:proofErr w:type="spellStart"/>
      <w:r w:rsidRPr="00FF430B">
        <w:rPr>
          <w:lang w:val="ro-MD"/>
        </w:rPr>
        <w:t>achiziţii</w:t>
      </w:r>
      <w:proofErr w:type="spellEnd"/>
      <w:r w:rsidRPr="00FF430B">
        <w:rPr>
          <w:lang w:val="ro-MD"/>
        </w:rPr>
        <w:t xml:space="preserve"> publice de servicii de proiectare și de lucrări </w:t>
      </w:r>
      <w:proofErr w:type="spellStart"/>
      <w:r w:rsidRPr="00FF430B">
        <w:rPr>
          <w:lang w:val="ro-MD"/>
        </w:rPr>
        <w:t>iniţiate</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desfăşurate</w:t>
      </w:r>
      <w:proofErr w:type="spellEnd"/>
      <w:r w:rsidRPr="00FF430B">
        <w:rPr>
          <w:lang w:val="ro-MD"/>
        </w:rPr>
        <w:t xml:space="preserve"> prin cererea ofertelor de </w:t>
      </w:r>
      <w:proofErr w:type="spellStart"/>
      <w:r w:rsidRPr="00FF430B">
        <w:rPr>
          <w:lang w:val="ro-MD"/>
        </w:rPr>
        <w:t>preţuri</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achiziţiile</w:t>
      </w:r>
      <w:proofErr w:type="spellEnd"/>
      <w:r w:rsidRPr="00FF430B">
        <w:rPr>
          <w:lang w:val="ro-MD"/>
        </w:rPr>
        <w:t xml:space="preserve"> de valoare mică, </w:t>
      </w:r>
      <w:proofErr w:type="spellStart"/>
      <w:r w:rsidRPr="00FF430B">
        <w:rPr>
          <w:lang w:val="ro-MD"/>
        </w:rPr>
        <w:t>autorităţile</w:t>
      </w:r>
      <w:proofErr w:type="spellEnd"/>
      <w:r w:rsidRPr="00FF430B">
        <w:rPr>
          <w:lang w:val="ro-MD"/>
        </w:rPr>
        <w:t xml:space="preserve"> contractante pot simplifica formularele în </w:t>
      </w:r>
      <w:proofErr w:type="spellStart"/>
      <w:r w:rsidRPr="00FF430B">
        <w:rPr>
          <w:lang w:val="ro-MD"/>
        </w:rPr>
        <w:t>dependenţă</w:t>
      </w:r>
      <w:proofErr w:type="spellEnd"/>
      <w:r w:rsidRPr="00FF430B">
        <w:rPr>
          <w:lang w:val="ro-MD"/>
        </w:rPr>
        <w:t xml:space="preserve"> de complexitatea </w:t>
      </w:r>
      <w:proofErr w:type="spellStart"/>
      <w:r w:rsidRPr="00FF430B">
        <w:rPr>
          <w:lang w:val="ro-MD"/>
        </w:rPr>
        <w:t>achiziţiei</w:t>
      </w:r>
      <w:proofErr w:type="spellEnd"/>
      <w:r w:rsidRPr="00FF430B">
        <w:rPr>
          <w:lang w:val="ro-MD"/>
        </w:rPr>
        <w:t>.</w:t>
      </w:r>
    </w:p>
    <w:p w:rsidR="001D64A5" w:rsidRPr="00FF430B" w:rsidRDefault="001D64A5" w:rsidP="002C5606">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rsidR="001D64A5" w:rsidRPr="00FF430B" w:rsidRDefault="001D64A5" w:rsidP="002C5606">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 (anexa nr.1);</w:t>
      </w:r>
    </w:p>
    <w:p w:rsidR="001D64A5" w:rsidRPr="00FF430B" w:rsidRDefault="001D64A5" w:rsidP="002C5606">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Anunț de participare, inclusiv pentru procedurile de preselecție/procedurile negociate (anexa nr. 2);</w:t>
      </w:r>
    </w:p>
    <w:p w:rsidR="001D64A5" w:rsidRPr="00FF430B" w:rsidRDefault="001D64A5" w:rsidP="002C5606">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 (anexa nr. 3);</w:t>
      </w:r>
    </w:p>
    <w:p w:rsidR="001D64A5" w:rsidRPr="00FF430B" w:rsidRDefault="001D64A5" w:rsidP="002C5606">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 (anexa nr. 4);</w:t>
      </w:r>
    </w:p>
    <w:p w:rsidR="001D64A5" w:rsidRPr="00FF430B" w:rsidRDefault="001D64A5" w:rsidP="002C5606">
      <w:pPr>
        <w:pStyle w:val="a"/>
        <w:numPr>
          <w:ilvl w:val="0"/>
          <w:numId w:val="36"/>
        </w:numPr>
        <w:tabs>
          <w:tab w:val="left" w:pos="-284"/>
          <w:tab w:val="left" w:pos="426"/>
        </w:tabs>
        <w:ind w:left="-284" w:firstLine="284"/>
        <w:rPr>
          <w:lang w:val="ro-MD"/>
        </w:rPr>
      </w:pPr>
      <w:r w:rsidRPr="00FF430B">
        <w:rPr>
          <w:lang w:val="ro-MD"/>
        </w:rPr>
        <w:t>Anunț de atribuire (anexa nr. 5);</w:t>
      </w:r>
    </w:p>
    <w:p w:rsidR="001D64A5" w:rsidRPr="00FF430B" w:rsidRDefault="001D64A5" w:rsidP="002C5606">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 (anexa nr. 6);</w:t>
      </w:r>
    </w:p>
    <w:p w:rsidR="001D64A5" w:rsidRPr="00FF430B" w:rsidRDefault="001D64A5" w:rsidP="002C5606">
      <w:pPr>
        <w:pStyle w:val="a"/>
        <w:numPr>
          <w:ilvl w:val="0"/>
          <w:numId w:val="36"/>
        </w:numPr>
        <w:tabs>
          <w:tab w:val="left" w:pos="-284"/>
          <w:tab w:val="left" w:pos="426"/>
        </w:tabs>
        <w:ind w:left="-284" w:firstLine="284"/>
        <w:rPr>
          <w:lang w:val="ro-MD"/>
        </w:rPr>
      </w:pPr>
      <w:r w:rsidRPr="00FF430B">
        <w:rPr>
          <w:lang w:val="ro-MD"/>
        </w:rPr>
        <w:t>Cerere de participare (anexa nr. 7);</w:t>
      </w:r>
    </w:p>
    <w:p w:rsidR="001D64A5" w:rsidRPr="00FF430B" w:rsidRDefault="001D64A5" w:rsidP="002C5606">
      <w:pPr>
        <w:pStyle w:val="a"/>
        <w:numPr>
          <w:ilvl w:val="0"/>
          <w:numId w:val="36"/>
        </w:numPr>
        <w:tabs>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valabilitatea ofertei (anexa nr. 8);</w:t>
      </w:r>
    </w:p>
    <w:p w:rsidR="001D64A5" w:rsidRPr="00FF430B" w:rsidRDefault="001D64A5" w:rsidP="002C5606">
      <w:pPr>
        <w:pStyle w:val="a"/>
        <w:numPr>
          <w:ilvl w:val="0"/>
          <w:numId w:val="36"/>
        </w:numPr>
        <w:tabs>
          <w:tab w:val="left" w:pos="-284"/>
          <w:tab w:val="left" w:pos="426"/>
        </w:tabs>
        <w:ind w:left="-284" w:firstLine="284"/>
        <w:rPr>
          <w:lang w:val="ro-MD"/>
        </w:rPr>
      </w:pPr>
      <w:r w:rsidRPr="00FF430B">
        <w:rPr>
          <w:lang w:val="ro-MD"/>
        </w:rPr>
        <w:t xml:space="preserve">Scrisoare  de  </w:t>
      </w:r>
      <w:proofErr w:type="spellStart"/>
      <w:r w:rsidRPr="00FF430B">
        <w:rPr>
          <w:lang w:val="ro-MD"/>
        </w:rPr>
        <w:t>garanţie</w:t>
      </w:r>
      <w:proofErr w:type="spellEnd"/>
      <w:r w:rsidRPr="00FF430B">
        <w:rPr>
          <w:lang w:val="ro-MD"/>
        </w:rPr>
        <w:t xml:space="preserve">  bancară (anexa nr. 9);</w:t>
      </w:r>
    </w:p>
    <w:p w:rsidR="001D64A5" w:rsidRPr="00FF430B" w:rsidRDefault="001D64A5" w:rsidP="002C5606">
      <w:pPr>
        <w:pStyle w:val="a"/>
        <w:numPr>
          <w:ilvl w:val="0"/>
          <w:numId w:val="36"/>
        </w:numPr>
        <w:tabs>
          <w:tab w:val="clear" w:pos="1134"/>
          <w:tab w:val="left" w:pos="-284"/>
          <w:tab w:val="left" w:pos="426"/>
        </w:tabs>
        <w:ind w:left="-284" w:firstLine="284"/>
        <w:rPr>
          <w:lang w:val="ro-MD"/>
        </w:rPr>
      </w:pPr>
      <w:r w:rsidRPr="00FF430B">
        <w:rPr>
          <w:lang w:val="ro-MD"/>
        </w:rPr>
        <w:t>Grafic de executare a lucrărilor (anexa nr.</w:t>
      </w:r>
      <w:r>
        <w:rPr>
          <w:lang w:val="ro-MD"/>
        </w:rPr>
        <w:t xml:space="preserve"> </w:t>
      </w:r>
      <w:r w:rsidRPr="00FF430B">
        <w:rPr>
          <w:lang w:val="ro-MD"/>
        </w:rPr>
        <w:t>10.);</w:t>
      </w:r>
    </w:p>
    <w:p w:rsidR="001D64A5" w:rsidRPr="00FF430B" w:rsidRDefault="001D64A5" w:rsidP="002C5606">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 (anexa nr. 11);</w:t>
      </w:r>
    </w:p>
    <w:p w:rsidR="001D64A5" w:rsidRPr="00FF430B" w:rsidRDefault="001D64A5" w:rsidP="002C5606">
      <w:pPr>
        <w:pStyle w:val="a"/>
        <w:numPr>
          <w:ilvl w:val="0"/>
          <w:numId w:val="36"/>
        </w:numPr>
        <w:tabs>
          <w:tab w:val="clear" w:pos="1134"/>
          <w:tab w:val="left" w:pos="-284"/>
          <w:tab w:val="left" w:pos="426"/>
        </w:tabs>
        <w:ind w:left="-284" w:firstLine="284"/>
        <w:rPr>
          <w:lang w:val="ro-MD"/>
        </w:rPr>
      </w:pPr>
      <w:r w:rsidRPr="00FF430B">
        <w:rPr>
          <w:lang w:val="ro-MD"/>
        </w:rPr>
        <w:t xml:space="preserve">Declarație privind </w:t>
      </w:r>
      <w:proofErr w:type="spellStart"/>
      <w:r w:rsidRPr="00FF430B">
        <w:rPr>
          <w:lang w:val="ro-MD"/>
        </w:rPr>
        <w:t>experienţa</w:t>
      </w:r>
      <w:proofErr w:type="spellEnd"/>
      <w:r w:rsidRPr="00FF430B">
        <w:rPr>
          <w:lang w:val="ro-MD"/>
        </w:rPr>
        <w:t xml:space="preserve"> similară (anexa nr. 12);</w:t>
      </w:r>
    </w:p>
    <w:p w:rsidR="001D64A5" w:rsidRPr="00FF430B" w:rsidRDefault="001D64A5" w:rsidP="002C5606">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executate în ultimul an de activitate (anexa nr. 13);</w:t>
      </w:r>
    </w:p>
    <w:p w:rsidR="001D64A5" w:rsidRPr="00FF430B" w:rsidRDefault="001D64A5" w:rsidP="002C5606">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 corespunzătoare a contractului (anexa nr. 14);</w:t>
      </w:r>
    </w:p>
    <w:p w:rsidR="001D64A5" w:rsidRPr="00FF430B" w:rsidRDefault="001D64A5" w:rsidP="002C5606">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pentru implementarea contractului (anexa nr. 15);</w:t>
      </w:r>
    </w:p>
    <w:p w:rsidR="001D64A5" w:rsidRPr="00FF430B" w:rsidRDefault="001D64A5" w:rsidP="002C5606">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care sunt îndeplinite de </w:t>
      </w:r>
      <w:proofErr w:type="spellStart"/>
      <w:r w:rsidRPr="00FF430B">
        <w:rPr>
          <w:lang w:val="ro-MD"/>
        </w:rPr>
        <w:t>aceştia</w:t>
      </w:r>
      <w:proofErr w:type="spellEnd"/>
      <w:r w:rsidRPr="00FF430B">
        <w:rPr>
          <w:lang w:val="ro-MD"/>
        </w:rPr>
        <w:t xml:space="preserve"> (anexa nr.</w:t>
      </w:r>
      <w:r>
        <w:rPr>
          <w:lang w:val="ro-MD"/>
        </w:rPr>
        <w:t xml:space="preserve"> </w:t>
      </w:r>
      <w:r w:rsidRPr="00FF430B">
        <w:rPr>
          <w:lang w:val="ro-MD"/>
        </w:rPr>
        <w:t>16);</w:t>
      </w:r>
    </w:p>
    <w:p w:rsidR="001D64A5" w:rsidRPr="00FF430B" w:rsidRDefault="001D64A5" w:rsidP="002C5606">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 17);</w:t>
      </w:r>
    </w:p>
    <w:p w:rsidR="001D64A5" w:rsidRPr="00FF430B" w:rsidRDefault="001D64A5" w:rsidP="002C5606">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 (anexa nr.</w:t>
      </w:r>
      <w:r>
        <w:rPr>
          <w:lang w:val="ro-MD"/>
        </w:rPr>
        <w:t xml:space="preserve"> </w:t>
      </w:r>
      <w:r w:rsidRPr="00FF430B">
        <w:rPr>
          <w:lang w:val="ro-MD"/>
        </w:rPr>
        <w:t>18);</w:t>
      </w:r>
    </w:p>
    <w:p w:rsidR="001D64A5" w:rsidRPr="00FF430B" w:rsidRDefault="001D64A5" w:rsidP="002C5606">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de operatori economici (anexa nr.</w:t>
      </w:r>
      <w:r>
        <w:rPr>
          <w:lang w:val="ro-MD"/>
        </w:rPr>
        <w:t xml:space="preserve"> </w:t>
      </w:r>
      <w:r w:rsidRPr="00FF430B">
        <w:rPr>
          <w:lang w:val="ro-MD"/>
        </w:rPr>
        <w:t>19);</w:t>
      </w:r>
    </w:p>
    <w:p w:rsidR="001D64A5" w:rsidRPr="00FF430B" w:rsidRDefault="001D64A5" w:rsidP="002C5606">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tehnic (anexa nr.</w:t>
      </w:r>
      <w:r>
        <w:rPr>
          <w:lang w:val="ro-MD"/>
        </w:rPr>
        <w:t xml:space="preserve"> </w:t>
      </w:r>
      <w:r w:rsidRPr="00FF430B">
        <w:rPr>
          <w:lang w:val="ro-MD"/>
        </w:rPr>
        <w:t>20);</w:t>
      </w:r>
    </w:p>
    <w:p w:rsidR="001D64A5" w:rsidRPr="00FF430B" w:rsidRDefault="001D64A5" w:rsidP="002C5606">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 (anexa nr.</w:t>
      </w:r>
      <w:r>
        <w:rPr>
          <w:lang w:val="ro-MD"/>
        </w:rPr>
        <w:t xml:space="preserve"> </w:t>
      </w:r>
      <w:r w:rsidRPr="00FF430B">
        <w:rPr>
          <w:lang w:val="ro-MD"/>
        </w:rPr>
        <w:t>21);</w:t>
      </w:r>
    </w:p>
    <w:p w:rsidR="001D64A5" w:rsidRPr="00FF430B" w:rsidRDefault="001D64A5" w:rsidP="002C5606">
      <w:pPr>
        <w:pStyle w:val="a"/>
        <w:numPr>
          <w:ilvl w:val="0"/>
          <w:numId w:val="36"/>
        </w:numPr>
        <w:tabs>
          <w:tab w:val="clear" w:pos="1134"/>
          <w:tab w:val="left" w:pos="-284"/>
          <w:tab w:val="left" w:pos="426"/>
        </w:tabs>
        <w:ind w:left="-284" w:firstLine="284"/>
        <w:rPr>
          <w:lang w:val="ro-MD"/>
        </w:rPr>
      </w:pPr>
      <w:r w:rsidRPr="00FF430B">
        <w:rPr>
          <w:lang w:val="ro-MD"/>
        </w:rPr>
        <w:t>Aviz pentru participare la licitațiile publice de lucrări din domeniul construcțiilor și instalațiilor (anexa nr. 22);</w:t>
      </w:r>
    </w:p>
    <w:p w:rsidR="001D64A5" w:rsidRPr="00FF430B" w:rsidRDefault="001D64A5" w:rsidP="002C5606">
      <w:pPr>
        <w:pStyle w:val="a"/>
        <w:numPr>
          <w:ilvl w:val="0"/>
          <w:numId w:val="36"/>
        </w:numPr>
        <w:tabs>
          <w:tab w:val="clear" w:pos="1134"/>
          <w:tab w:val="left" w:pos="-284"/>
          <w:tab w:val="left" w:pos="426"/>
        </w:tabs>
        <w:ind w:left="-284" w:firstLine="284"/>
        <w:rPr>
          <w:lang w:val="ro-MD"/>
        </w:rPr>
      </w:pPr>
      <w:r w:rsidRPr="00FF430B">
        <w:rPr>
          <w:lang w:val="ro-MD"/>
        </w:rPr>
        <w:t>Caiet de sarcini. Formularul de deviz nr.1 – lista cu cantitățile de lucrări (anexa nr. 23);</w:t>
      </w:r>
    </w:p>
    <w:p w:rsidR="001D64A5" w:rsidRPr="00FF430B" w:rsidRDefault="001D64A5" w:rsidP="002C5606">
      <w:pPr>
        <w:pStyle w:val="a"/>
        <w:numPr>
          <w:ilvl w:val="0"/>
          <w:numId w:val="36"/>
        </w:numPr>
        <w:tabs>
          <w:tab w:val="clear" w:pos="1134"/>
          <w:tab w:val="left" w:pos="-284"/>
          <w:tab w:val="left" w:pos="426"/>
        </w:tabs>
        <w:ind w:left="-284" w:firstLine="284"/>
        <w:rPr>
          <w:lang w:val="ro-MD"/>
        </w:rPr>
      </w:pPr>
      <w:r w:rsidRPr="00FF430B">
        <w:rPr>
          <w:lang w:val="ro-MD"/>
        </w:rPr>
        <w:t>Caiet de sarcini. Servicii de proiectare (anexa nr. 24);</w:t>
      </w:r>
    </w:p>
    <w:p w:rsidR="001D64A5" w:rsidRPr="00FF430B" w:rsidRDefault="001D64A5" w:rsidP="002C5606">
      <w:pPr>
        <w:pStyle w:val="a"/>
        <w:numPr>
          <w:ilvl w:val="0"/>
          <w:numId w:val="36"/>
        </w:numPr>
        <w:tabs>
          <w:tab w:val="clear" w:pos="1134"/>
          <w:tab w:val="left" w:pos="-284"/>
          <w:tab w:val="left" w:pos="426"/>
        </w:tabs>
        <w:ind w:left="-284" w:firstLine="284"/>
        <w:rPr>
          <w:lang w:val="ro-MD"/>
        </w:rPr>
      </w:pPr>
      <w:r w:rsidRPr="00FF430B">
        <w:rPr>
          <w:lang w:val="ro-MD"/>
        </w:rPr>
        <w:t>Contract de antrepriză (anexa nr. 25);</w:t>
      </w:r>
    </w:p>
    <w:p w:rsidR="001D64A5" w:rsidRPr="00FF430B" w:rsidRDefault="001D64A5" w:rsidP="002C5606">
      <w:pPr>
        <w:pStyle w:val="a"/>
        <w:numPr>
          <w:ilvl w:val="0"/>
          <w:numId w:val="36"/>
        </w:numPr>
        <w:tabs>
          <w:tab w:val="clear" w:pos="1134"/>
          <w:tab w:val="left" w:pos="-284"/>
          <w:tab w:val="left" w:pos="426"/>
        </w:tabs>
        <w:ind w:left="-284" w:firstLine="284"/>
        <w:rPr>
          <w:lang w:val="ro-MD"/>
        </w:rPr>
      </w:pPr>
      <w:r w:rsidRPr="00FF430B">
        <w:rPr>
          <w:lang w:val="ro-MD"/>
        </w:rPr>
        <w:lastRenderedPageBreak/>
        <w:t xml:space="preserve">Contract de </w:t>
      </w:r>
      <w:proofErr w:type="spellStart"/>
      <w:r w:rsidRPr="00FF430B">
        <w:rPr>
          <w:lang w:val="ro-MD"/>
        </w:rPr>
        <w:t>achiziţionare</w:t>
      </w:r>
      <w:proofErr w:type="spellEnd"/>
      <w:r w:rsidRPr="00FF430B">
        <w:rPr>
          <w:lang w:val="ro-MD"/>
        </w:rPr>
        <w:t xml:space="preserve"> a serviciilor de proiectare (anexa nr. 26);</w:t>
      </w:r>
    </w:p>
    <w:p w:rsidR="001D64A5" w:rsidRPr="00FF430B" w:rsidRDefault="001D64A5" w:rsidP="002C5606">
      <w:pPr>
        <w:pStyle w:val="a"/>
        <w:numPr>
          <w:ilvl w:val="0"/>
          <w:numId w:val="36"/>
        </w:numPr>
        <w:tabs>
          <w:tab w:val="clear" w:pos="1134"/>
          <w:tab w:val="left" w:pos="-284"/>
          <w:tab w:val="left" w:pos="426"/>
        </w:tabs>
        <w:ind w:left="-284" w:firstLine="284"/>
        <w:rPr>
          <w:lang w:val="ro-MD"/>
        </w:rPr>
      </w:pPr>
      <w:r w:rsidRPr="00FF430B">
        <w:rPr>
          <w:lang w:val="ro-MD"/>
        </w:rPr>
        <w:t>Acord adițional (anexa nr. 27);</w:t>
      </w:r>
    </w:p>
    <w:p w:rsidR="001D64A5" w:rsidRPr="00FF430B" w:rsidRDefault="001D64A5" w:rsidP="002C5606">
      <w:pPr>
        <w:pStyle w:val="a"/>
        <w:numPr>
          <w:ilvl w:val="0"/>
          <w:numId w:val="36"/>
        </w:numPr>
        <w:tabs>
          <w:tab w:val="clear" w:pos="1134"/>
          <w:tab w:val="left" w:pos="-284"/>
          <w:tab w:val="left" w:pos="426"/>
        </w:tabs>
        <w:ind w:left="-284" w:firstLine="284"/>
        <w:rPr>
          <w:lang w:val="ro-MD"/>
        </w:rPr>
      </w:pPr>
      <w:r w:rsidRPr="00FF430B">
        <w:rPr>
          <w:lang w:val="ro-MD"/>
        </w:rPr>
        <w:t>Acord-cadru (anexa nr. 28).</w:t>
      </w:r>
    </w:p>
    <w:p w:rsidR="001D64A5" w:rsidRPr="00FF430B" w:rsidRDefault="001D64A5" w:rsidP="001D64A5">
      <w:pPr>
        <w:pStyle w:val="a"/>
        <w:numPr>
          <w:ilvl w:val="0"/>
          <w:numId w:val="0"/>
        </w:numPr>
        <w:tabs>
          <w:tab w:val="clear" w:pos="1134"/>
          <w:tab w:val="left" w:pos="-284"/>
          <w:tab w:val="left" w:pos="196"/>
          <w:tab w:val="left" w:pos="567"/>
        </w:tabs>
        <w:rPr>
          <w:color w:val="000000" w:themeColor="text1"/>
          <w:lang w:val="ro-MD"/>
        </w:rPr>
      </w:pPr>
    </w:p>
    <w:p w:rsidR="001D64A5" w:rsidRPr="00FF430B" w:rsidRDefault="001D64A5" w:rsidP="002C5606">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rsidR="001D64A5" w:rsidRPr="00FF430B" w:rsidRDefault="001D64A5" w:rsidP="001D64A5">
      <w:pPr>
        <w:pStyle w:val="a"/>
        <w:numPr>
          <w:ilvl w:val="0"/>
          <w:numId w:val="0"/>
        </w:numPr>
        <w:tabs>
          <w:tab w:val="clear" w:pos="1134"/>
          <w:tab w:val="left" w:pos="-284"/>
          <w:tab w:val="left" w:pos="196"/>
          <w:tab w:val="left" w:pos="567"/>
        </w:tabs>
        <w:rPr>
          <w:color w:val="000000" w:themeColor="text1"/>
          <w:lang w:val="ro-MD"/>
        </w:rPr>
      </w:pPr>
    </w:p>
    <w:p w:rsidR="001D64A5" w:rsidRPr="00FF430B" w:rsidRDefault="001D64A5" w:rsidP="002C5606">
      <w:pPr>
        <w:pStyle w:val="a"/>
        <w:numPr>
          <w:ilvl w:val="0"/>
          <w:numId w:val="17"/>
        </w:numPr>
        <w:tabs>
          <w:tab w:val="clear" w:pos="1134"/>
          <w:tab w:val="left" w:pos="-284"/>
          <w:tab w:val="left" w:pos="196"/>
        </w:tabs>
        <w:ind w:left="-284" w:firstLine="284"/>
        <w:rPr>
          <w:lang w:val="ro-MD"/>
        </w:rPr>
      </w:pPr>
      <w:r w:rsidRPr="00FF430B">
        <w:rPr>
          <w:lang w:val="ro-MD"/>
        </w:rPr>
        <w:t xml:space="preserve"> Detaliile din document desenate și scrise prin care sunt determinate </w:t>
      </w:r>
      <w:proofErr w:type="spellStart"/>
      <w:r w:rsidRPr="00FF430B">
        <w:rPr>
          <w:lang w:val="ro-MD"/>
        </w:rPr>
        <w:t>soluţii</w:t>
      </w:r>
      <w:proofErr w:type="spellEnd"/>
      <w:r w:rsidRPr="00FF430B">
        <w:rPr>
          <w:lang w:val="ro-MD"/>
        </w:rPr>
        <w:t xml:space="preserve"> urbanistice și de amenajare a teritoriului, arhitecturale, constructive, tehnologice, rezultatele calculelor și argumentării </w:t>
      </w:r>
      <w:proofErr w:type="spellStart"/>
      <w:r w:rsidRPr="00FF430B">
        <w:rPr>
          <w:lang w:val="ro-MD"/>
        </w:rPr>
        <w:t>soluţiilor</w:t>
      </w:r>
      <w:proofErr w:type="spellEnd"/>
      <w:r w:rsidRPr="00FF430B">
        <w:rPr>
          <w:lang w:val="ro-MD"/>
        </w:rPr>
        <w:t xml:space="preserve"> adoptate, volumele de lucrări, caracteristicile tehnice și alcătuirea elementelor constructive, precum și alte </w:t>
      </w:r>
      <w:proofErr w:type="spellStart"/>
      <w:r w:rsidRPr="00FF430B">
        <w:rPr>
          <w:lang w:val="ro-MD"/>
        </w:rPr>
        <w:t>soluţii</w:t>
      </w:r>
      <w:proofErr w:type="spellEnd"/>
      <w:r w:rsidRPr="00FF430B">
        <w:rPr>
          <w:lang w:val="ro-MD"/>
        </w:rPr>
        <w:t xml:space="preserve"> tehnice se prezintă în caietul de sarcini (anexa nr. 23 și anexa nr. 24).</w:t>
      </w:r>
    </w:p>
    <w:p w:rsidR="001D64A5" w:rsidRPr="00FF430B" w:rsidRDefault="001D64A5" w:rsidP="001D64A5">
      <w:pPr>
        <w:pStyle w:val="a"/>
        <w:numPr>
          <w:ilvl w:val="0"/>
          <w:numId w:val="0"/>
        </w:numPr>
        <w:ind w:left="360"/>
        <w:rPr>
          <w:lang w:val="ro-MD"/>
        </w:rPr>
      </w:pPr>
    </w:p>
    <w:p w:rsidR="001D64A5" w:rsidRPr="00FF430B" w:rsidRDefault="001D64A5" w:rsidP="002C5606">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1D64A5" w:rsidRPr="00FF430B" w:rsidRDefault="001D64A5" w:rsidP="001D64A5">
      <w:pPr>
        <w:pStyle w:val="a"/>
        <w:numPr>
          <w:ilvl w:val="0"/>
          <w:numId w:val="0"/>
        </w:numPr>
        <w:ind w:left="357"/>
        <w:rPr>
          <w:lang w:val="ro-MD"/>
        </w:rPr>
      </w:pPr>
    </w:p>
    <w:p w:rsidR="001D64A5" w:rsidRPr="00FF430B" w:rsidRDefault="001D64A5" w:rsidP="002C5606">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Atribuirea contractului de achiziție publică de lucrări sau de servicii de proiectare și de lucrări se realizează în conformitate cu prevederile:</w:t>
      </w:r>
    </w:p>
    <w:p w:rsidR="001D64A5" w:rsidRPr="00FF430B" w:rsidRDefault="001D64A5" w:rsidP="002C5606">
      <w:pPr>
        <w:pStyle w:val="a"/>
        <w:numPr>
          <w:ilvl w:val="0"/>
          <w:numId w:val="18"/>
        </w:numPr>
        <w:tabs>
          <w:tab w:val="clear" w:pos="1134"/>
          <w:tab w:val="left" w:pos="0"/>
          <w:tab w:val="left" w:pos="284"/>
        </w:tabs>
        <w:spacing w:after="120"/>
        <w:ind w:left="0" w:firstLine="0"/>
        <w:rPr>
          <w:lang w:val="ro-MD"/>
        </w:rPr>
      </w:pPr>
      <w:r w:rsidRPr="00FF430B">
        <w:rPr>
          <w:lang w:val="ro-MD"/>
        </w:rPr>
        <w:t>Legii nr.</w:t>
      </w:r>
      <w:r>
        <w:rPr>
          <w:lang w:val="ro-MD"/>
        </w:rPr>
        <w:t xml:space="preserve"> </w:t>
      </w:r>
      <w:r w:rsidRPr="00FF430B">
        <w:rPr>
          <w:lang w:val="ro-MD"/>
        </w:rPr>
        <w:t xml:space="preserve">131/2015 privind achizițiile publice; </w:t>
      </w:r>
    </w:p>
    <w:p w:rsidR="001D64A5" w:rsidRPr="00FF430B" w:rsidRDefault="00144DC0" w:rsidP="002C5606">
      <w:pPr>
        <w:pStyle w:val="a"/>
        <w:numPr>
          <w:ilvl w:val="0"/>
          <w:numId w:val="18"/>
        </w:numPr>
        <w:tabs>
          <w:tab w:val="clear" w:pos="1134"/>
          <w:tab w:val="left" w:pos="-284"/>
          <w:tab w:val="left" w:pos="284"/>
        </w:tabs>
        <w:spacing w:after="120"/>
        <w:ind w:left="-284" w:firstLine="284"/>
        <w:rPr>
          <w:lang w:val="ro-MD"/>
        </w:rPr>
      </w:pPr>
      <w:hyperlink r:id="rId7" w:history="1">
        <w:r w:rsidR="001D64A5" w:rsidRPr="00FF430B">
          <w:rPr>
            <w:rStyle w:val="af3"/>
            <w:rFonts w:eastAsiaTheme="majorEastAsia"/>
            <w:bCs/>
            <w:color w:val="auto"/>
            <w:u w:val="none"/>
            <w:bdr w:val="none" w:sz="0" w:space="0" w:color="auto" w:frame="1"/>
            <w:shd w:val="clear" w:color="auto" w:fill="FFFFFF"/>
            <w:lang w:val="ro-MD"/>
          </w:rPr>
          <w:t>Hotărârii Guvernului nr.</w:t>
        </w:r>
        <w:r w:rsidR="001D64A5">
          <w:rPr>
            <w:rStyle w:val="af3"/>
            <w:rFonts w:eastAsiaTheme="majorEastAsia"/>
            <w:bCs/>
            <w:color w:val="auto"/>
            <w:u w:val="none"/>
            <w:bdr w:val="none" w:sz="0" w:space="0" w:color="auto" w:frame="1"/>
            <w:shd w:val="clear" w:color="auto" w:fill="FFFFFF"/>
            <w:lang w:val="ro-MD"/>
          </w:rPr>
          <w:t xml:space="preserve"> </w:t>
        </w:r>
        <w:r w:rsidR="001D64A5"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1D64A5" w:rsidRPr="00FF430B">
        <w:rPr>
          <w:rStyle w:val="aff"/>
          <w:b w:val="0"/>
          <w:bdr w:val="none" w:sz="0" w:space="0" w:color="auto" w:frame="1"/>
          <w:shd w:val="clear" w:color="auto" w:fill="FFFFFF"/>
          <w:lang w:val="ro-MD"/>
        </w:rPr>
        <w:t>.</w:t>
      </w:r>
    </w:p>
    <w:p w:rsidR="001D64A5" w:rsidRPr="00FF430B" w:rsidRDefault="001D64A5" w:rsidP="002C5606">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rsidR="001D64A5" w:rsidRPr="00FF430B" w:rsidRDefault="001D64A5" w:rsidP="002C5606">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rsidR="001D64A5" w:rsidRPr="00FF430B" w:rsidRDefault="001D64A5" w:rsidP="002C5606">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rsidR="001D64A5" w:rsidRPr="00FF430B" w:rsidRDefault="001D64A5" w:rsidP="002C560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Ofertantul suportă toate costurile asociate elaborării și prezentării ofertei sale, precum și documentelor care o însoțesc.</w:t>
      </w:r>
    </w:p>
    <w:p w:rsidR="001D64A5" w:rsidRPr="00FF430B" w:rsidRDefault="001D64A5" w:rsidP="002C560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w:t>
      </w:r>
      <w:proofErr w:type="spellStart"/>
      <w:r w:rsidRPr="00FF430B">
        <w:rPr>
          <w:lang w:val="ro-MD"/>
        </w:rPr>
        <w:t>şi</w:t>
      </w:r>
      <w:proofErr w:type="spellEnd"/>
      <w:r w:rsidRPr="00FF430B">
        <w:rPr>
          <w:lang w:val="ro-MD"/>
        </w:rPr>
        <w:t xml:space="preserve"> toată </w:t>
      </w:r>
      <w:proofErr w:type="spellStart"/>
      <w:r w:rsidRPr="00FF430B">
        <w:rPr>
          <w:lang w:val="ro-MD"/>
        </w:rPr>
        <w:t>corespondenţa</w:t>
      </w:r>
      <w:proofErr w:type="spellEnd"/>
      <w:r w:rsidRPr="00FF430B">
        <w:rPr>
          <w:lang w:val="ro-MD"/>
        </w:rPr>
        <w:t xml:space="preserve"> dintre ofertant </w:t>
      </w:r>
      <w:proofErr w:type="spellStart"/>
      <w:r w:rsidRPr="00FF430B">
        <w:rPr>
          <w:lang w:val="ro-MD"/>
        </w:rPr>
        <w:t>şi</w:t>
      </w:r>
      <w:proofErr w:type="spellEnd"/>
      <w:r w:rsidRPr="00FF430B">
        <w:rPr>
          <w:lang w:val="ro-MD"/>
        </w:rPr>
        <w:t xml:space="preserve"> autoritatea contractantă se întocmește în limba română </w:t>
      </w:r>
      <w:r w:rsidRPr="00A14C96">
        <w:rPr>
          <w:lang w:val="ro-MD"/>
        </w:rPr>
        <w:t>sau, după caz,</w:t>
      </w:r>
      <w:r w:rsidRPr="00FF430B">
        <w:rPr>
          <w:lang w:val="ro-MD"/>
        </w:rPr>
        <w:t xml:space="preserve"> toate documentele enumerate pot fi întocmite </w:t>
      </w:r>
      <w:proofErr w:type="spellStart"/>
      <w:r w:rsidRPr="00FF430B">
        <w:rPr>
          <w:lang w:val="ro-MD"/>
        </w:rPr>
        <w:t>şi</w:t>
      </w:r>
      <w:proofErr w:type="spellEnd"/>
      <w:r w:rsidRPr="00FF430B">
        <w:rPr>
          <w:lang w:val="ro-MD"/>
        </w:rPr>
        <w:t xml:space="preserve"> în una din limbile de </w:t>
      </w:r>
      <w:proofErr w:type="spellStart"/>
      <w:r w:rsidRPr="00FF430B">
        <w:rPr>
          <w:lang w:val="ro-MD"/>
        </w:rPr>
        <w:t>circulaţie</w:t>
      </w:r>
      <w:proofErr w:type="spellEnd"/>
      <w:r w:rsidRPr="00FF430B">
        <w:rPr>
          <w:lang w:val="ro-MD"/>
        </w:rPr>
        <w:t xml:space="preserve"> </w:t>
      </w:r>
      <w:proofErr w:type="spellStart"/>
      <w:r w:rsidRPr="00FF430B">
        <w:rPr>
          <w:lang w:val="ro-MD"/>
        </w:rPr>
        <w:t>internaţională</w:t>
      </w:r>
      <w:proofErr w:type="spellEnd"/>
      <w:r w:rsidRPr="00FF430B">
        <w:rPr>
          <w:lang w:val="ro-MD"/>
        </w:rPr>
        <w:t xml:space="preserve">. Documentele justificative </w:t>
      </w:r>
      <w:proofErr w:type="spellStart"/>
      <w:r w:rsidRPr="00FF430B">
        <w:rPr>
          <w:lang w:val="ro-MD"/>
        </w:rPr>
        <w:t>şi</w:t>
      </w:r>
      <w:proofErr w:type="spellEnd"/>
      <w:r w:rsidRPr="00FF430B">
        <w:rPr>
          <w:lang w:val="ro-MD"/>
        </w:rPr>
        <w:t xml:space="preserve"> literatura de specialitate tipărită, care fac parte din ofertă, pot fi întocmite în altă limbă, specificată în </w:t>
      </w:r>
      <w:proofErr w:type="spellStart"/>
      <w:r w:rsidRPr="00FF430B">
        <w:rPr>
          <w:lang w:val="ro-MD"/>
        </w:rPr>
        <w:t>documentaţia</w:t>
      </w:r>
      <w:proofErr w:type="spellEnd"/>
      <w:r w:rsidRPr="00FF430B">
        <w:rPr>
          <w:lang w:val="ro-MD"/>
        </w:rPr>
        <w:t xml:space="preserve"> de atribuire, cu </w:t>
      </w:r>
      <w:proofErr w:type="spellStart"/>
      <w:r w:rsidRPr="00FF430B">
        <w:rPr>
          <w:lang w:val="ro-MD"/>
        </w:rPr>
        <w:t>condiţia</w:t>
      </w:r>
      <w:proofErr w:type="spellEnd"/>
      <w:r w:rsidRPr="00FF430B">
        <w:rPr>
          <w:lang w:val="ro-MD"/>
        </w:rPr>
        <w:t xml:space="preserve"> ca acestea să fie </w:t>
      </w:r>
      <w:proofErr w:type="spellStart"/>
      <w:r w:rsidRPr="00FF430B">
        <w:rPr>
          <w:lang w:val="ro-MD"/>
        </w:rPr>
        <w:t>însoţite</w:t>
      </w:r>
      <w:proofErr w:type="spellEnd"/>
      <w:r w:rsidRPr="00FF430B">
        <w:rPr>
          <w:lang w:val="ro-MD"/>
        </w:rPr>
        <w:t xml:space="preserve"> de o traducere exactă a fragmentelor relevante în limba română.</w:t>
      </w:r>
    </w:p>
    <w:p w:rsidR="001D64A5" w:rsidRPr="00FF430B" w:rsidRDefault="001D64A5" w:rsidP="002C560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1D64A5" w:rsidRPr="00FF430B" w:rsidRDefault="001D64A5" w:rsidP="002C560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achizițiilor de servicii de proiectare,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Pr="00FF430B">
        <w:rPr>
          <w:lang w:val="ro-MD"/>
        </w:rPr>
        <w:t xml:space="preserve"> să exercite supravegherea de autor pe tot parcursul execuției lucrărilor.</w:t>
      </w:r>
    </w:p>
    <w:p w:rsidR="001D64A5" w:rsidRPr="00FF430B" w:rsidRDefault="001D64A5" w:rsidP="002C560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de a asigura accesul ofertantului/</w:t>
      </w:r>
      <w:proofErr w:type="spellStart"/>
      <w:r w:rsidRPr="00FF430B">
        <w:rPr>
          <w:lang w:val="ro-MD"/>
        </w:rPr>
        <w:t>ofertanţilor</w:t>
      </w:r>
      <w:proofErr w:type="spellEnd"/>
      <w:r w:rsidRPr="00FF430B">
        <w:rPr>
          <w:lang w:val="ro-MD"/>
        </w:rPr>
        <w:t xml:space="preserve"> să viziteze amplasamentul lucrării de </w:t>
      </w:r>
      <w:proofErr w:type="spellStart"/>
      <w:r w:rsidRPr="00FF430B">
        <w:rPr>
          <w:lang w:val="ro-MD"/>
        </w:rPr>
        <w:t>construcţie</w:t>
      </w:r>
      <w:proofErr w:type="spellEnd"/>
      <w:r w:rsidRPr="00FF430B">
        <w:rPr>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1D64A5" w:rsidRPr="00FF430B" w:rsidRDefault="001D64A5" w:rsidP="002C560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permite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 și să obțină toate informațiile care pot fi necesare în vederea elaborării ofertei. În cadrul vizitei ofertantul </w:t>
      </w:r>
      <w:proofErr w:type="spellStart"/>
      <w:r w:rsidRPr="00FF430B">
        <w:rPr>
          <w:lang w:val="ro-MD"/>
        </w:rPr>
        <w:t>îşi</w:t>
      </w:r>
      <w:proofErr w:type="spellEnd"/>
      <w:r w:rsidRPr="00FF430B">
        <w:rPr>
          <w:lang w:val="ro-MD"/>
        </w:rPr>
        <w:t xml:space="preserve"> asumă riscul producerii unui eventual accident care s-</w:t>
      </w:r>
      <w:r w:rsidRPr="00FF430B">
        <w:rPr>
          <w:lang w:val="ro-MD"/>
        </w:rPr>
        <w:lastRenderedPageBreak/>
        <w:t xml:space="preserve">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suportă orice eventuale cheltuieli, pierderi sau daune ca rezultat al vizitării amplasamentului lucrării.</w:t>
      </w:r>
    </w:p>
    <w:p w:rsidR="001D64A5" w:rsidRPr="00FF430B" w:rsidRDefault="001D64A5" w:rsidP="002C560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rsidR="001D64A5" w:rsidRPr="00FF430B" w:rsidRDefault="001D64A5" w:rsidP="002C5606">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rsidR="001D64A5" w:rsidRPr="00FF430B" w:rsidRDefault="001D64A5" w:rsidP="002C5606">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rsidR="001D64A5" w:rsidRPr="00FF430B" w:rsidRDefault="001D64A5" w:rsidP="002C560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Sunt interzise următoarele </w:t>
      </w:r>
      <w:proofErr w:type="spellStart"/>
      <w:r w:rsidRPr="00FF430B">
        <w:rPr>
          <w:lang w:val="ro-MD"/>
        </w:rPr>
        <w:t>acţiuni</w:t>
      </w:r>
      <w:proofErr w:type="spellEnd"/>
      <w:r w:rsidRPr="00FF430B">
        <w:rPr>
          <w:lang w:val="ro-MD"/>
        </w:rPr>
        <w:t xml:space="preserve"> în cadrul procedurii de achiziție:</w:t>
      </w:r>
      <w:bookmarkStart w:id="6" w:name="_Toc392179965"/>
      <w:bookmarkStart w:id="7" w:name="_Toc392180136"/>
      <w:bookmarkStart w:id="8" w:name="_Toc449539026"/>
    </w:p>
    <w:p w:rsidR="001D64A5" w:rsidRPr="00FF430B" w:rsidRDefault="001D64A5" w:rsidP="002C5606">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1D64A5" w:rsidRPr="00FF430B" w:rsidRDefault="001D64A5" w:rsidP="002C5606">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rsidR="001D64A5" w:rsidRPr="00FF430B" w:rsidRDefault="001D64A5" w:rsidP="002C5606">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rsidR="001D64A5" w:rsidRPr="00FF430B" w:rsidRDefault="001D64A5" w:rsidP="002C5606">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rsidR="001D64A5" w:rsidRPr="00E1462A" w:rsidRDefault="001D64A5" w:rsidP="00E1462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prezentarea unor </w:t>
      </w:r>
      <w:proofErr w:type="spellStart"/>
      <w:r w:rsidRPr="00FF430B">
        <w:rPr>
          <w:color w:val="000000" w:themeColor="text1"/>
          <w:lang w:val="ro-MD"/>
        </w:rPr>
        <w:t>informaţii</w:t>
      </w:r>
      <w:proofErr w:type="spellEnd"/>
      <w:r w:rsidRPr="00FF430B">
        <w:rPr>
          <w:color w:val="000000" w:themeColor="text1"/>
          <w:lang w:val="ro-MD"/>
        </w:rPr>
        <w:t xml:space="preserve"> false organelor de urmărire penală, pentru a împiedica </w:t>
      </w:r>
      <w:proofErr w:type="spellStart"/>
      <w:r w:rsidRPr="00FF430B">
        <w:rPr>
          <w:color w:val="000000" w:themeColor="text1"/>
          <w:lang w:val="ro-MD"/>
        </w:rPr>
        <w:t>esenţial</w:t>
      </w:r>
      <w:proofErr w:type="spellEnd"/>
      <w:r w:rsidRPr="00FF430B">
        <w:rPr>
          <w:color w:val="000000" w:themeColor="text1"/>
          <w:lang w:val="ro-MD"/>
        </w:rPr>
        <w:t xml:space="preserve"> urmărirea penală 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urmăririi penale.</w:t>
      </w:r>
      <w:bookmarkEnd w:id="18"/>
      <w:bookmarkEnd w:id="19"/>
      <w:bookmarkEnd w:id="20"/>
    </w:p>
    <w:p w:rsidR="001D64A5" w:rsidRPr="001E7EBC" w:rsidRDefault="001D64A5" w:rsidP="001E7EB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rsidR="001D64A5" w:rsidRPr="00FF430B" w:rsidRDefault="001D64A5" w:rsidP="001D64A5">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rsidR="001D64A5" w:rsidRPr="00FF430B" w:rsidRDefault="001D64A5" w:rsidP="001D64A5">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rsidR="001D64A5" w:rsidRPr="00FF430B" w:rsidRDefault="001D64A5" w:rsidP="001D64A5">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rsidR="001D64A5" w:rsidRPr="00FF430B" w:rsidRDefault="001D64A5" w:rsidP="001D64A5">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w:t>
      </w:r>
      <w:proofErr w:type="spellStart"/>
      <w:r w:rsidRPr="00FF430B">
        <w:rPr>
          <w:lang w:val="ro-MD"/>
        </w:rPr>
        <w:t>ul</w:t>
      </w:r>
      <w:proofErr w:type="spellEnd"/>
      <w:r w:rsidRPr="00FF430B">
        <w:rPr>
          <w:lang w:val="ro-MD"/>
        </w:rPr>
        <w:t xml:space="preserve"> separat. Asocierea trebuie prezentată în formă scrisă la solicitarea autorității contractante odată ce a fost declarat în DUAE.</w:t>
      </w:r>
    </w:p>
    <w:p w:rsidR="001D64A5" w:rsidRPr="00FF430B" w:rsidRDefault="001D64A5" w:rsidP="001D64A5">
      <w:pPr>
        <w:pStyle w:val="a"/>
        <w:numPr>
          <w:ilvl w:val="0"/>
          <w:numId w:val="0"/>
        </w:numPr>
        <w:tabs>
          <w:tab w:val="clear" w:pos="1134"/>
          <w:tab w:val="left" w:pos="-284"/>
          <w:tab w:val="left" w:pos="284"/>
        </w:tabs>
        <w:spacing w:after="120"/>
        <w:ind w:left="-284" w:firstLine="284"/>
        <w:rPr>
          <w:lang w:val="ro-MD"/>
        </w:rPr>
      </w:pPr>
      <w:r w:rsidRPr="00FF430B">
        <w:rPr>
          <w:b/>
          <w:lang w:val="ro-MD"/>
        </w:rPr>
        <w:t xml:space="preserve">21. </w:t>
      </w:r>
      <w:r w:rsidRPr="00FF430B">
        <w:rPr>
          <w:lang w:val="ro-MD"/>
        </w:rPr>
        <w:t xml:space="preserve">Filialele agenților economici, cu personalitate juridică </w:t>
      </w:r>
      <w:proofErr w:type="spellStart"/>
      <w:r w:rsidRPr="00FF430B">
        <w:rPr>
          <w:lang w:val="ro-MD"/>
        </w:rPr>
        <w:t>şi</w:t>
      </w:r>
      <w:proofErr w:type="spellEnd"/>
      <w:r w:rsidRPr="00FF430B">
        <w:rPr>
          <w:lang w:val="ro-MD"/>
        </w:rPr>
        <w:t xml:space="preserve"> înregistrate în conformitate cu prevederile pct.</w:t>
      </w:r>
      <w:r>
        <w:rPr>
          <w:lang w:val="ro-MD"/>
        </w:rPr>
        <w:t xml:space="preserve"> </w:t>
      </w:r>
      <w:r w:rsidRPr="00FF430B">
        <w:rPr>
          <w:lang w:val="ro-MD"/>
        </w:rPr>
        <w:t xml:space="preserve">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w:t>
      </w:r>
      <w:proofErr w:type="spellStart"/>
      <w:r w:rsidRPr="00FF430B">
        <w:rPr>
          <w:lang w:val="ro-MD"/>
        </w:rPr>
        <w:t>economico</w:t>
      </w:r>
      <w:proofErr w:type="spellEnd"/>
      <w:r w:rsidRPr="00FF430B">
        <w:rPr>
          <w:lang w:val="ro-MD"/>
        </w:rPr>
        <w:t>-financiară.</w:t>
      </w:r>
    </w:p>
    <w:p w:rsidR="001D64A5" w:rsidRPr="00FF430B" w:rsidRDefault="001D64A5" w:rsidP="001D64A5">
      <w:pPr>
        <w:pStyle w:val="a"/>
        <w:numPr>
          <w:ilvl w:val="0"/>
          <w:numId w:val="0"/>
        </w:numPr>
        <w:tabs>
          <w:tab w:val="clear" w:pos="1134"/>
          <w:tab w:val="left" w:pos="-284"/>
          <w:tab w:val="left" w:pos="284"/>
        </w:tabs>
        <w:spacing w:after="120"/>
        <w:ind w:left="-284" w:firstLine="284"/>
        <w:rPr>
          <w:lang w:val="ro-MD"/>
        </w:rPr>
      </w:pPr>
      <w:r w:rsidRPr="00FF430B">
        <w:rPr>
          <w:b/>
          <w:lang w:val="ro-MD"/>
        </w:rPr>
        <w:t>22.</w:t>
      </w:r>
      <w:r w:rsidRPr="00FF430B">
        <w:rPr>
          <w:lang w:val="ro-MD"/>
        </w:rPr>
        <w:t xml:space="preserve"> Sucursalele au dreptul de a participa la procedura de atribuire a contractului de </w:t>
      </w:r>
      <w:proofErr w:type="spellStart"/>
      <w:r w:rsidRPr="00FF430B">
        <w:rPr>
          <w:lang w:val="ro-MD"/>
        </w:rPr>
        <w:t>achiziţie</w:t>
      </w:r>
      <w:proofErr w:type="spellEnd"/>
      <w:r w:rsidRPr="00FF430B">
        <w:rPr>
          <w:lang w:val="ro-MD"/>
        </w:rPr>
        <w:t xml:space="preserve"> publică de lucrări sau de servicii de proiectare și de lucrări </w:t>
      </w:r>
      <w:proofErr w:type="spellStart"/>
      <w:r w:rsidRPr="00FF430B">
        <w:rPr>
          <w:lang w:val="ro-MD"/>
        </w:rPr>
        <w:t>şi</w:t>
      </w:r>
      <w:proofErr w:type="spellEnd"/>
      <w:r w:rsidRPr="00FF430B">
        <w:rPr>
          <w:lang w:val="ro-MD"/>
        </w:rPr>
        <w:t xml:space="preserve"> de a încheia contractul respectiv numai în numele </w:t>
      </w:r>
      <w:r w:rsidRPr="00FF430B">
        <w:rPr>
          <w:lang w:val="ro-MD"/>
        </w:rPr>
        <w:lastRenderedPageBreak/>
        <w:t xml:space="preserve">persoanei juridice, prin împuternicire. În acest caz documentele prezentate, care dovedesc eligibilitatea, înregistrarea, capacitatea tehnică </w:t>
      </w:r>
      <w:proofErr w:type="spellStart"/>
      <w:r w:rsidRPr="00FF430B">
        <w:rPr>
          <w:lang w:val="ro-MD"/>
        </w:rPr>
        <w:t>şi</w:t>
      </w:r>
      <w:proofErr w:type="spellEnd"/>
      <w:r w:rsidRPr="00FF430B">
        <w:rPr>
          <w:lang w:val="ro-MD"/>
        </w:rPr>
        <w:t xml:space="preserve"> capacitatea </w:t>
      </w:r>
      <w:proofErr w:type="spellStart"/>
      <w:r w:rsidRPr="00FF430B">
        <w:rPr>
          <w:lang w:val="ro-MD"/>
        </w:rPr>
        <w:t>economico</w:t>
      </w:r>
      <w:proofErr w:type="spellEnd"/>
      <w:r w:rsidRPr="00FF430B">
        <w:rPr>
          <w:lang w:val="ro-MD"/>
        </w:rPr>
        <w:t>-financiară, trebuie să fie cele ale persoanei juridice.</w:t>
      </w:r>
    </w:p>
    <w:p w:rsidR="001D64A5" w:rsidRPr="00FF430B" w:rsidRDefault="001D64A5" w:rsidP="001D64A5">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rsidR="001D64A5" w:rsidRPr="00FF430B" w:rsidRDefault="001D64A5" w:rsidP="001D64A5">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rsidR="001D64A5" w:rsidRPr="00FF430B" w:rsidRDefault="001D64A5" w:rsidP="001D64A5">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1D64A5" w:rsidRPr="00FF430B" w:rsidRDefault="001D64A5" w:rsidP="001D64A5">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rsidR="001D64A5" w:rsidRPr="00FF430B" w:rsidRDefault="001D64A5" w:rsidP="001D64A5">
      <w:pPr>
        <w:spacing w:after="120"/>
        <w:ind w:left="142"/>
        <w:rPr>
          <w:lang w:val="ro-MD"/>
        </w:rPr>
      </w:pPr>
      <w:r w:rsidRPr="00FF430B">
        <w:rPr>
          <w:lang w:val="ro-MD"/>
        </w:rPr>
        <w:t>1) eligibilitatea ofertantului sau candidatului;</w:t>
      </w:r>
    </w:p>
    <w:p w:rsidR="001D64A5" w:rsidRPr="00FF430B" w:rsidRDefault="001D64A5" w:rsidP="001D64A5">
      <w:pPr>
        <w:spacing w:after="120"/>
        <w:ind w:left="142"/>
        <w:rPr>
          <w:lang w:val="ro-MD"/>
        </w:rPr>
      </w:pPr>
      <w:r w:rsidRPr="00FF430B">
        <w:rPr>
          <w:lang w:val="ro-MD"/>
        </w:rPr>
        <w:t>2) capacitatea de exercitare a activității profesionale;</w:t>
      </w:r>
    </w:p>
    <w:p w:rsidR="001D64A5" w:rsidRPr="00FF430B" w:rsidRDefault="001D64A5" w:rsidP="001D64A5">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rsidR="001D64A5" w:rsidRPr="00FF430B" w:rsidRDefault="001D64A5" w:rsidP="001D64A5">
      <w:pPr>
        <w:pStyle w:val="a"/>
        <w:numPr>
          <w:ilvl w:val="0"/>
          <w:numId w:val="0"/>
        </w:numPr>
        <w:tabs>
          <w:tab w:val="clear" w:pos="1134"/>
          <w:tab w:val="left" w:pos="0"/>
        </w:tabs>
        <w:spacing w:after="120"/>
        <w:ind w:left="142"/>
        <w:rPr>
          <w:lang w:val="ro-MD"/>
        </w:rPr>
      </w:pPr>
      <w:r w:rsidRPr="00FF430B">
        <w:rPr>
          <w:lang w:val="ro-MD"/>
        </w:rPr>
        <w:t>4) capacitatea tehnică;</w:t>
      </w:r>
    </w:p>
    <w:p w:rsidR="001D64A5" w:rsidRPr="00FF430B" w:rsidRDefault="001D64A5" w:rsidP="001D64A5">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rsidR="001D64A5" w:rsidRPr="00FF430B" w:rsidRDefault="001D64A5" w:rsidP="001D64A5">
      <w:pPr>
        <w:pStyle w:val="a"/>
        <w:numPr>
          <w:ilvl w:val="0"/>
          <w:numId w:val="0"/>
        </w:numPr>
        <w:tabs>
          <w:tab w:val="clear" w:pos="1134"/>
          <w:tab w:val="left" w:pos="0"/>
        </w:tabs>
        <w:spacing w:after="120"/>
        <w:ind w:left="142"/>
        <w:rPr>
          <w:lang w:val="ro-MD"/>
        </w:rPr>
      </w:pPr>
      <w:r w:rsidRPr="00FF430B">
        <w:rPr>
          <w:lang w:val="ro-MD"/>
        </w:rPr>
        <w:t>6) standarde de protecție a mediului.</w:t>
      </w:r>
    </w:p>
    <w:p w:rsidR="001D64A5" w:rsidRPr="00FF430B" w:rsidRDefault="001D64A5" w:rsidP="001D64A5">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FF430B">
        <w:rPr>
          <w:lang w:val="ro-MD"/>
        </w:rPr>
        <w:t>utilizînd</w:t>
      </w:r>
      <w:proofErr w:type="spellEnd"/>
      <w:r w:rsidRPr="00FF430B">
        <w:rPr>
          <w:lang w:val="ro-MD"/>
        </w:rPr>
        <w:t xml:space="preserve"> </w:t>
      </w:r>
      <w:r w:rsidRPr="00FF430B">
        <w:rPr>
          <w:color w:val="000000" w:themeColor="text1"/>
          <w:lang w:val="ro-MD"/>
        </w:rPr>
        <w:t xml:space="preserve">Sistemul </w:t>
      </w:r>
      <w:proofErr w:type="spellStart"/>
      <w:r w:rsidRPr="00FF430B">
        <w:rPr>
          <w:color w:val="000000" w:themeColor="text1"/>
          <w:lang w:val="ro-MD"/>
        </w:rPr>
        <w:t>informaţional</w:t>
      </w:r>
      <w:proofErr w:type="spellEnd"/>
      <w:r w:rsidRPr="00FF430B">
        <w:rPr>
          <w:color w:val="000000" w:themeColor="text1"/>
          <w:lang w:val="ro-MD"/>
        </w:rPr>
        <w:t xml:space="preserve"> automatizat „Registrul de stat al </w:t>
      </w:r>
      <w:proofErr w:type="spellStart"/>
      <w:r w:rsidRPr="00FF430B">
        <w:rPr>
          <w:color w:val="000000" w:themeColor="text1"/>
          <w:lang w:val="ro-MD"/>
        </w:rPr>
        <w:t>achiziţiilor</w:t>
      </w:r>
      <w:proofErr w:type="spellEnd"/>
      <w:r w:rsidRPr="00FF430B">
        <w:rPr>
          <w:color w:val="000000" w:themeColor="text1"/>
          <w:lang w:val="ro-MD"/>
        </w:rPr>
        <w:t xml:space="preserve">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rsidR="001D64A5" w:rsidRPr="00FF430B" w:rsidRDefault="001D64A5" w:rsidP="001D64A5">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D64A5" w:rsidRPr="00FF430B" w:rsidRDefault="001D64A5" w:rsidP="001D64A5">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 xml:space="preserve">Se exclude de la procedura de atribuire 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respectiv nu este eligibil, orice ofertant care se află în oricare dintre </w:t>
      </w:r>
      <w:proofErr w:type="spellStart"/>
      <w:r w:rsidRPr="00FF430B">
        <w:rPr>
          <w:lang w:val="ro-MD"/>
        </w:rPr>
        <w:t>situaţiile</w:t>
      </w:r>
      <w:proofErr w:type="spellEnd"/>
      <w:r w:rsidRPr="00FF430B">
        <w:rPr>
          <w:lang w:val="ro-MD"/>
        </w:rPr>
        <w:t xml:space="preserv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rsidR="001D64A5" w:rsidRPr="00FF430B" w:rsidRDefault="001D64A5" w:rsidP="001D64A5">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1D64A5" w:rsidRPr="00FF430B" w:rsidRDefault="001D64A5" w:rsidP="001D64A5">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31. </w:t>
      </w:r>
      <w:r w:rsidRPr="00FF430B">
        <w:rPr>
          <w:lang w:val="ro-MD"/>
        </w:rPr>
        <w:t xml:space="preserve">Autoritatea contractantă extrage </w:t>
      </w:r>
      <w:proofErr w:type="spellStart"/>
      <w:r w:rsidRPr="00FF430B">
        <w:rPr>
          <w:lang w:val="ro-MD"/>
        </w:rPr>
        <w:t>informaţia</w:t>
      </w:r>
      <w:proofErr w:type="spellEnd"/>
      <w:r w:rsidRPr="00FF430B">
        <w:rPr>
          <w:lang w:val="ro-MD"/>
        </w:rPr>
        <w:t xml:space="preserve"> necesară pentru constatarea </w:t>
      </w:r>
      <w:proofErr w:type="spellStart"/>
      <w:r w:rsidRPr="00FF430B">
        <w:rPr>
          <w:lang w:val="ro-MD"/>
        </w:rPr>
        <w:t>existenţei</w:t>
      </w:r>
      <w:proofErr w:type="spellEnd"/>
      <w:r w:rsidRPr="00FF430B">
        <w:rPr>
          <w:lang w:val="ro-MD"/>
        </w:rPr>
        <w:t xml:space="preserve"> sau </w:t>
      </w:r>
      <w:proofErr w:type="spellStart"/>
      <w:r w:rsidRPr="00FF430B">
        <w:rPr>
          <w:lang w:val="ro-MD"/>
        </w:rPr>
        <w:t>inexistenţei</w:t>
      </w:r>
      <w:proofErr w:type="spellEnd"/>
      <w:r w:rsidRPr="00FF430B">
        <w:rPr>
          <w:lang w:val="ro-MD"/>
        </w:rPr>
        <w:t xml:space="preserve"> </w:t>
      </w:r>
      <w:proofErr w:type="spellStart"/>
      <w:r w:rsidRPr="00FF430B">
        <w:rPr>
          <w:lang w:val="ro-MD"/>
        </w:rPr>
        <w:t>circumstanţelor</w:t>
      </w:r>
      <w:proofErr w:type="spellEnd"/>
      <w:r w:rsidRPr="00FF430B">
        <w:rPr>
          <w:lang w:val="ro-MD"/>
        </w:rPr>
        <w:t xml:space="preserve"> menționate la pct.</w:t>
      </w:r>
      <w:r>
        <w:rPr>
          <w:lang w:val="ro-MD"/>
        </w:rPr>
        <w:t xml:space="preserve"> </w:t>
      </w:r>
      <w:r w:rsidRPr="00FF430B">
        <w:rPr>
          <w:lang w:val="ro-MD"/>
        </w:rPr>
        <w:t>28 și pct.</w:t>
      </w:r>
      <w:r>
        <w:rPr>
          <w:lang w:val="ro-MD"/>
        </w:rPr>
        <w:t xml:space="preserve"> </w:t>
      </w:r>
      <w:r w:rsidRPr="00FF430B">
        <w:rPr>
          <w:lang w:val="ro-MD"/>
        </w:rPr>
        <w:t xml:space="preserve">29 din bazele de date disponibile ale </w:t>
      </w:r>
      <w:proofErr w:type="spellStart"/>
      <w:r w:rsidRPr="00FF430B">
        <w:rPr>
          <w:lang w:val="ro-MD"/>
        </w:rPr>
        <w:t>autorităţilor</w:t>
      </w:r>
      <w:proofErr w:type="spellEnd"/>
      <w:r w:rsidRPr="00FF430B">
        <w:rPr>
          <w:lang w:val="ro-MD"/>
        </w:rPr>
        <w:t xml:space="preserve"> publice sau ale </w:t>
      </w:r>
      <w:proofErr w:type="spellStart"/>
      <w:r w:rsidRPr="00FF430B">
        <w:rPr>
          <w:lang w:val="ro-MD"/>
        </w:rPr>
        <w:t>părţilor</w:t>
      </w:r>
      <w:proofErr w:type="spellEnd"/>
      <w:r w:rsidRPr="00FF430B">
        <w:rPr>
          <w:lang w:val="ro-MD"/>
        </w:rPr>
        <w:t xml:space="preserve"> </w:t>
      </w:r>
      <w:proofErr w:type="spellStart"/>
      <w:r w:rsidRPr="00FF430B">
        <w:rPr>
          <w:lang w:val="ro-MD"/>
        </w:rPr>
        <w:t>terţe</w:t>
      </w:r>
      <w:proofErr w:type="spellEnd"/>
      <w:r w:rsidRPr="00FF430B">
        <w:rPr>
          <w:lang w:val="ro-MD"/>
        </w:rPr>
        <w:t xml:space="preserve">. Dacă acest lucru nu este posibil, autoritatea contractantă are </w:t>
      </w:r>
      <w:proofErr w:type="spellStart"/>
      <w:r w:rsidRPr="00FF430B">
        <w:rPr>
          <w:lang w:val="ro-MD"/>
        </w:rPr>
        <w:t>obligaţia</w:t>
      </w:r>
      <w:proofErr w:type="spellEnd"/>
      <w:r w:rsidRPr="00FF430B">
        <w:rPr>
          <w:lang w:val="ro-MD"/>
        </w:rPr>
        <w:t xml:space="preserve"> de a accepta ca fiind suficient </w:t>
      </w:r>
      <w:proofErr w:type="spellStart"/>
      <w:r w:rsidRPr="00FF430B">
        <w:rPr>
          <w:lang w:val="ro-MD"/>
        </w:rPr>
        <w:t>şi</w:t>
      </w:r>
      <w:proofErr w:type="spellEnd"/>
      <w:r w:rsidRPr="00FF430B">
        <w:rPr>
          <w:lang w:val="ro-MD"/>
        </w:rPr>
        <w:t xml:space="preserve"> relevant pentru demonstrarea faptului că ofertantul/candidatul nu se încadrează în una dintre </w:t>
      </w:r>
      <w:proofErr w:type="spellStart"/>
      <w:r w:rsidRPr="00FF430B">
        <w:rPr>
          <w:lang w:val="ro-MD"/>
        </w:rPr>
        <w:t>situaţiile</w:t>
      </w:r>
      <w:proofErr w:type="spellEnd"/>
      <w:r w:rsidRPr="00FF430B">
        <w:rPr>
          <w:lang w:val="ro-MD"/>
        </w:rPr>
        <w:t xml:space="preserve"> prevăzute la pct.</w:t>
      </w:r>
      <w:r>
        <w:rPr>
          <w:lang w:val="ro-MD"/>
        </w:rPr>
        <w:t xml:space="preserve"> </w:t>
      </w:r>
      <w:r w:rsidRPr="00FF430B">
        <w:rPr>
          <w:lang w:val="ro-MD"/>
        </w:rPr>
        <w:t>28 și pct.</w:t>
      </w:r>
      <w:r>
        <w:rPr>
          <w:lang w:val="ro-MD"/>
        </w:rPr>
        <w:t xml:space="preserve"> </w:t>
      </w:r>
      <w:r w:rsidRPr="00FF430B">
        <w:rPr>
          <w:lang w:val="ro-MD"/>
        </w:rPr>
        <w:t xml:space="preserve">29 orice document considerat edificator, din acest punct de vedere, în </w:t>
      </w:r>
      <w:proofErr w:type="spellStart"/>
      <w:r w:rsidRPr="00FF430B">
        <w:rPr>
          <w:lang w:val="ro-MD"/>
        </w:rPr>
        <w:t>ţara</w:t>
      </w:r>
      <w:proofErr w:type="spellEnd"/>
      <w:r w:rsidRPr="00FF430B">
        <w:rPr>
          <w:lang w:val="ro-MD"/>
        </w:rPr>
        <w:t xml:space="preserve"> de origine sau în </w:t>
      </w:r>
      <w:proofErr w:type="spellStart"/>
      <w:r w:rsidRPr="00FF430B">
        <w:rPr>
          <w:lang w:val="ro-MD"/>
        </w:rPr>
        <w:t>ţara</w:t>
      </w:r>
      <w:proofErr w:type="spellEnd"/>
      <w:r w:rsidRPr="00FF430B">
        <w:rPr>
          <w:lang w:val="ro-MD"/>
        </w:rPr>
        <w:t xml:space="preserve"> în care ofertantul este stabilit, cum ar fi certificate, caziere judiciare sau alte documente echivalente emise de </w:t>
      </w:r>
      <w:proofErr w:type="spellStart"/>
      <w:r w:rsidRPr="00FF430B">
        <w:rPr>
          <w:lang w:val="ro-MD"/>
        </w:rPr>
        <w:t>autorităţi</w:t>
      </w:r>
      <w:proofErr w:type="spellEnd"/>
      <w:r w:rsidRPr="00FF430B">
        <w:rPr>
          <w:lang w:val="ro-MD"/>
        </w:rPr>
        <w:t xml:space="preserve"> competente din </w:t>
      </w:r>
      <w:proofErr w:type="spellStart"/>
      <w:r w:rsidRPr="00FF430B">
        <w:rPr>
          <w:lang w:val="ro-MD"/>
        </w:rPr>
        <w:t>ţara</w:t>
      </w:r>
      <w:proofErr w:type="spellEnd"/>
      <w:r w:rsidRPr="00FF430B">
        <w:rPr>
          <w:lang w:val="ro-MD"/>
        </w:rPr>
        <w:t xml:space="preserve"> respectivă.</w:t>
      </w:r>
    </w:p>
    <w:p w:rsidR="001D64A5" w:rsidRPr="00FF430B" w:rsidRDefault="001D64A5" w:rsidP="001D64A5">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w:t>
      </w:r>
      <w:proofErr w:type="spellStart"/>
      <w:r w:rsidRPr="00FF430B">
        <w:rPr>
          <w:lang w:val="ro-MD"/>
        </w:rPr>
        <w:t>legislaţia</w:t>
      </w:r>
      <w:proofErr w:type="spellEnd"/>
      <w:r w:rsidRPr="00FF430B">
        <w:rPr>
          <w:lang w:val="ro-MD"/>
        </w:rPr>
        <w:t xml:space="preserve"> internă a statului în care sunt </w:t>
      </w:r>
      <w:proofErr w:type="spellStart"/>
      <w:r w:rsidRPr="00FF430B">
        <w:rPr>
          <w:lang w:val="ro-MD"/>
        </w:rPr>
        <w:t>stabiliţi</w:t>
      </w:r>
      <w:proofErr w:type="spellEnd"/>
      <w:r w:rsidRPr="00FF430B">
        <w:rPr>
          <w:lang w:val="ro-MD"/>
        </w:rPr>
        <w:t xml:space="preserve"> </w:t>
      </w:r>
      <w:proofErr w:type="spellStart"/>
      <w:r w:rsidRPr="00FF430B">
        <w:rPr>
          <w:lang w:val="ro-MD"/>
        </w:rPr>
        <w:t>ofertanţii</w:t>
      </w:r>
      <w:proofErr w:type="spellEnd"/>
      <w:r w:rsidRPr="00FF430B">
        <w:rPr>
          <w:lang w:val="ro-MD"/>
        </w:rPr>
        <w:t xml:space="preserve">, aceste solicitări se referă la persoanele fizice </w:t>
      </w:r>
      <w:proofErr w:type="spellStart"/>
      <w:r w:rsidRPr="00FF430B">
        <w:rPr>
          <w:lang w:val="ro-MD"/>
        </w:rPr>
        <w:t>şi</w:t>
      </w:r>
      <w:proofErr w:type="spellEnd"/>
      <w:r w:rsidRPr="00FF430B">
        <w:rPr>
          <w:lang w:val="ro-MD"/>
        </w:rPr>
        <w:t xml:space="preserve"> persoanele juridice, inclusiv, </w:t>
      </w:r>
      <w:r w:rsidRPr="00FF430B">
        <w:rPr>
          <w:lang w:val="ro-MD"/>
        </w:rPr>
        <w:lastRenderedPageBreak/>
        <w:t xml:space="preserve">după caz, la directori de companii sau la orice persoană cu putere de reprezentare, de decizie ori de control în ceea ce </w:t>
      </w:r>
      <w:proofErr w:type="spellStart"/>
      <w:r w:rsidRPr="00FF430B">
        <w:rPr>
          <w:lang w:val="ro-MD"/>
        </w:rPr>
        <w:t>priveşte</w:t>
      </w:r>
      <w:proofErr w:type="spellEnd"/>
      <w:r w:rsidRPr="00FF430B">
        <w:rPr>
          <w:lang w:val="ro-MD"/>
        </w:rPr>
        <w:t xml:space="preserve"> ofertantul/candidatul.</w:t>
      </w:r>
    </w:p>
    <w:p w:rsidR="001D64A5" w:rsidRPr="00FF430B" w:rsidRDefault="001D64A5" w:rsidP="001D64A5">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 xml:space="preserve">În cazul în care în </w:t>
      </w:r>
      <w:proofErr w:type="spellStart"/>
      <w:r w:rsidRPr="00FF430B">
        <w:rPr>
          <w:lang w:val="ro-MD"/>
        </w:rPr>
        <w:t>ţara</w:t>
      </w:r>
      <w:proofErr w:type="spellEnd"/>
      <w:r w:rsidRPr="00FF430B">
        <w:rPr>
          <w:lang w:val="ro-MD"/>
        </w:rPr>
        <w:t xml:space="preserve"> de origine sau în </w:t>
      </w:r>
      <w:proofErr w:type="spellStart"/>
      <w:r w:rsidRPr="00FF430B">
        <w:rPr>
          <w:lang w:val="ro-MD"/>
        </w:rPr>
        <w:t>ţara</w:t>
      </w:r>
      <w:proofErr w:type="spellEnd"/>
      <w:r w:rsidRPr="00FF430B">
        <w:rPr>
          <w:lang w:val="ro-MD"/>
        </w:rPr>
        <w:t xml:space="preserve"> în care este stabilit ofertantul/candidatul nu se emit documente de natura celor prevăzute la pct. 28 sau respectivele documente nu vizează toate </w:t>
      </w:r>
      <w:proofErr w:type="spellStart"/>
      <w:r w:rsidRPr="00FF430B">
        <w:rPr>
          <w:lang w:val="ro-MD"/>
        </w:rPr>
        <w:t>situaţiile</w:t>
      </w:r>
      <w:proofErr w:type="spellEnd"/>
      <w:r w:rsidRPr="00FF430B">
        <w:rPr>
          <w:lang w:val="ro-MD"/>
        </w:rPr>
        <w:t xml:space="preserve"> referitoare de la pct. 29, autoritatea contractantă are </w:t>
      </w:r>
      <w:proofErr w:type="spellStart"/>
      <w:r w:rsidRPr="00FF430B">
        <w:rPr>
          <w:lang w:val="ro-MD"/>
        </w:rPr>
        <w:t>obligaţia</w:t>
      </w:r>
      <w:proofErr w:type="spellEnd"/>
      <w:r w:rsidRPr="00FF430B">
        <w:rPr>
          <w:lang w:val="ro-MD"/>
        </w:rPr>
        <w:t xml:space="preserve"> de a accepta o </w:t>
      </w:r>
      <w:proofErr w:type="spellStart"/>
      <w:r w:rsidRPr="00FF430B">
        <w:rPr>
          <w:lang w:val="ro-MD"/>
        </w:rPr>
        <w:t>declaraţie</w:t>
      </w:r>
      <w:proofErr w:type="spellEnd"/>
      <w:r w:rsidRPr="00FF430B">
        <w:rPr>
          <w:lang w:val="ro-MD"/>
        </w:rPr>
        <w:t xml:space="preserve"> pe propria răspundere sau, dacă în </w:t>
      </w:r>
      <w:proofErr w:type="spellStart"/>
      <w:r w:rsidRPr="00FF430B">
        <w:rPr>
          <w:lang w:val="ro-MD"/>
        </w:rPr>
        <w:t>ţara</w:t>
      </w:r>
      <w:proofErr w:type="spellEnd"/>
      <w:r w:rsidRPr="00FF430B">
        <w:rPr>
          <w:lang w:val="ro-MD"/>
        </w:rPr>
        <w:t xml:space="preserve"> respectivă nu există prevederi legale referitoare la </w:t>
      </w:r>
      <w:proofErr w:type="spellStart"/>
      <w:r w:rsidRPr="00FF430B">
        <w:rPr>
          <w:lang w:val="ro-MD"/>
        </w:rPr>
        <w:t>declaraţia</w:t>
      </w:r>
      <w:proofErr w:type="spellEnd"/>
      <w:r w:rsidRPr="00FF430B">
        <w:rPr>
          <w:lang w:val="ro-MD"/>
        </w:rPr>
        <w:t xml:space="preserve"> pe propria răspundere, o </w:t>
      </w:r>
      <w:proofErr w:type="spellStart"/>
      <w:r w:rsidRPr="00FF430B">
        <w:rPr>
          <w:lang w:val="ro-MD"/>
        </w:rPr>
        <w:t>declaraţie</w:t>
      </w:r>
      <w:proofErr w:type="spellEnd"/>
      <w:r w:rsidRPr="00FF430B">
        <w:rPr>
          <w:lang w:val="ro-MD"/>
        </w:rPr>
        <w:t xml:space="preserve"> autentică dată în </w:t>
      </w:r>
      <w:proofErr w:type="spellStart"/>
      <w:r w:rsidRPr="00FF430B">
        <w:rPr>
          <w:lang w:val="ro-MD"/>
        </w:rPr>
        <w:t>faţa</w:t>
      </w:r>
      <w:proofErr w:type="spellEnd"/>
      <w:r w:rsidRPr="00FF430B">
        <w:rPr>
          <w:lang w:val="ro-MD"/>
        </w:rPr>
        <w:t xml:space="preserve"> unui notar, a unei </w:t>
      </w:r>
      <w:proofErr w:type="spellStart"/>
      <w:r w:rsidRPr="00FF430B">
        <w:rPr>
          <w:lang w:val="ro-MD"/>
        </w:rPr>
        <w:t>autorităţi</w:t>
      </w:r>
      <w:proofErr w:type="spellEnd"/>
      <w:r w:rsidRPr="00FF430B">
        <w:rPr>
          <w:lang w:val="ro-MD"/>
        </w:rPr>
        <w:t xml:space="preserve"> administrative sau judiciare sau a unei </w:t>
      </w:r>
      <w:proofErr w:type="spellStart"/>
      <w:r w:rsidRPr="00FF430B">
        <w:rPr>
          <w:lang w:val="ro-MD"/>
        </w:rPr>
        <w:t>asociaţii</w:t>
      </w:r>
      <w:proofErr w:type="spellEnd"/>
      <w:r w:rsidRPr="00FF430B">
        <w:rPr>
          <w:lang w:val="ro-MD"/>
        </w:rPr>
        <w:t xml:space="preserve"> profesionale care are </w:t>
      </w:r>
      <w:proofErr w:type="spellStart"/>
      <w:r w:rsidRPr="00FF430B">
        <w:rPr>
          <w:lang w:val="ro-MD"/>
        </w:rPr>
        <w:t>competenţe</w:t>
      </w:r>
      <w:proofErr w:type="spellEnd"/>
      <w:r w:rsidRPr="00FF430B">
        <w:rPr>
          <w:lang w:val="ro-MD"/>
        </w:rPr>
        <w:t xml:space="preserve"> în acest sens.</w:t>
      </w:r>
    </w:p>
    <w:p w:rsidR="001D64A5" w:rsidRPr="00FF430B" w:rsidRDefault="001D64A5" w:rsidP="001D64A5">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1D64A5" w:rsidRPr="00FF430B" w:rsidRDefault="001D64A5" w:rsidP="001D64A5">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1D64A5" w:rsidRPr="00FF430B" w:rsidRDefault="001D64A5" w:rsidP="001D64A5">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FF430B">
        <w:rPr>
          <w:lang w:val="ro-MD"/>
        </w:rPr>
        <w:t>cerinţelor</w:t>
      </w:r>
      <w:proofErr w:type="spellEnd"/>
      <w:r w:rsidRPr="00FF430B">
        <w:rPr>
          <w:lang w:val="ro-MD"/>
        </w:rPr>
        <w:t xml:space="preserve"> de îndeplinire a contractului, cum ar fi:</w:t>
      </w:r>
    </w:p>
    <w:p w:rsidR="001D64A5" w:rsidRPr="00FF430B" w:rsidRDefault="001D64A5" w:rsidP="001D64A5">
      <w:pPr>
        <w:pStyle w:val="a"/>
        <w:numPr>
          <w:ilvl w:val="0"/>
          <w:numId w:val="0"/>
        </w:numPr>
        <w:tabs>
          <w:tab w:val="clear" w:pos="1134"/>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rsidR="001D64A5" w:rsidRPr="00FF430B" w:rsidRDefault="001D64A5" w:rsidP="001D64A5">
      <w:pPr>
        <w:pStyle w:val="a"/>
        <w:numPr>
          <w:ilvl w:val="0"/>
          <w:numId w:val="0"/>
        </w:numPr>
        <w:tabs>
          <w:tab w:val="clear" w:pos="1134"/>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rsidR="001D64A5" w:rsidRPr="00FF430B" w:rsidRDefault="001D64A5" w:rsidP="001D64A5">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rsidR="001D64A5" w:rsidRPr="00FF430B" w:rsidRDefault="001D64A5" w:rsidP="001D64A5">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 xml:space="preserve">4) situația financiară pentru perioada de gestiune anterioară, avizat </w:t>
      </w:r>
      <w:proofErr w:type="spellStart"/>
      <w:r w:rsidRPr="00FF430B">
        <w:rPr>
          <w:lang w:val="ro-MD"/>
        </w:rPr>
        <w:t>şi</w:t>
      </w:r>
      <w:proofErr w:type="spellEnd"/>
      <w:r w:rsidRPr="00FF430B">
        <w:rPr>
          <w:lang w:val="ro-MD"/>
        </w:rPr>
        <w:t xml:space="preserve"> înregistrat de organele competente, și orice alte documente legale edificatoare prin care ofertantul își poate dovedi capacitatea </w:t>
      </w:r>
      <w:proofErr w:type="spellStart"/>
      <w:r w:rsidRPr="00FF430B">
        <w:rPr>
          <w:lang w:val="ro-MD"/>
        </w:rPr>
        <w:t>economico</w:t>
      </w:r>
      <w:proofErr w:type="spellEnd"/>
      <w:r w:rsidRPr="00FF430B">
        <w:rPr>
          <w:lang w:val="ro-MD"/>
        </w:rPr>
        <w:t>-financiară.</w:t>
      </w:r>
    </w:p>
    <w:p w:rsidR="001D64A5" w:rsidRPr="00FF430B" w:rsidRDefault="001D64A5" w:rsidP="001D64A5">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1D64A5" w:rsidRPr="00FF430B" w:rsidRDefault="001D64A5" w:rsidP="001D64A5">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38. </w:t>
      </w:r>
      <w:r w:rsidRPr="00D14071">
        <w:rPr>
          <w:bCs/>
          <w:lang w:val="ro-MD"/>
        </w:rPr>
        <w:t xml:space="preserve">La solicitarea autorității </w:t>
      </w:r>
      <w:proofErr w:type="spellStart"/>
      <w:r w:rsidRPr="00D14071">
        <w:rPr>
          <w:bCs/>
          <w:lang w:val="ro-MD"/>
        </w:rPr>
        <w:t>contactante</w:t>
      </w:r>
      <w:proofErr w:type="spellEnd"/>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w:t>
      </w:r>
      <w:proofErr w:type="spellStart"/>
      <w:r w:rsidRPr="00FF430B">
        <w:rPr>
          <w:lang w:val="ro-MD"/>
        </w:rPr>
        <w:t>informaţii</w:t>
      </w:r>
      <w:proofErr w:type="spellEnd"/>
      <w:r w:rsidRPr="00FF430B">
        <w:rPr>
          <w:lang w:val="ro-MD"/>
        </w:rPr>
        <w:t xml:space="preserve"> sunt relevante pentru îndeplinirea contractului și nu sunt disponibile în bazele de date ale autorităților publice sau ale părților terțe, după cum urmează:</w:t>
      </w:r>
    </w:p>
    <w:p w:rsidR="001D64A5" w:rsidRPr="00FF430B" w:rsidRDefault="001D64A5" w:rsidP="001D64A5">
      <w:pPr>
        <w:pStyle w:val="a"/>
        <w:numPr>
          <w:ilvl w:val="0"/>
          <w:numId w:val="0"/>
        </w:numPr>
        <w:tabs>
          <w:tab w:val="clear" w:pos="1134"/>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 xml:space="preserve">13, </w:t>
      </w:r>
      <w:proofErr w:type="spellStart"/>
      <w:r w:rsidRPr="00FF430B">
        <w:rPr>
          <w:lang w:val="ro-MD"/>
        </w:rPr>
        <w:t>însoţit</w:t>
      </w:r>
      <w:proofErr w:type="spellEnd"/>
      <w:r w:rsidRPr="00FF430B">
        <w:rPr>
          <w:lang w:val="ro-MD"/>
        </w:rPr>
        <w:t xml:space="preserve"> de certificări de bună </w:t>
      </w:r>
      <w:proofErr w:type="spellStart"/>
      <w:r w:rsidRPr="00FF430B">
        <w:rPr>
          <w:lang w:val="ro-MD"/>
        </w:rPr>
        <w:t>execuţie</w:t>
      </w:r>
      <w:proofErr w:type="spellEnd"/>
      <w:r w:rsidRPr="00FF430B">
        <w:rPr>
          <w:lang w:val="ro-MD"/>
        </w:rPr>
        <w:t xml:space="preserve"> pentru cele mai importante lucrări. 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Pr="00FF430B">
        <w:rPr>
          <w:lang w:val="ro-MD"/>
        </w:rPr>
        <w:t>;</w:t>
      </w:r>
    </w:p>
    <w:p w:rsidR="001D64A5" w:rsidRPr="00FF430B" w:rsidRDefault="001D64A5" w:rsidP="001D64A5">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autorizate </w:t>
      </w:r>
      <w:proofErr w:type="spellStart"/>
      <w:r w:rsidRPr="00FF430B">
        <w:rPr>
          <w:lang w:val="ro-MD"/>
        </w:rPr>
        <w:t>şi</w:t>
      </w:r>
      <w:proofErr w:type="spellEnd"/>
      <w:r w:rsidRPr="00FF430B">
        <w:rPr>
          <w:lang w:val="ro-MD"/>
        </w:rPr>
        <w:t xml:space="preserve"> acreditate în modul stabilit sau a contractelor cu aceste laboratoare, pentru încercări de 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rsidR="001D64A5" w:rsidRPr="00FF430B" w:rsidRDefault="001D64A5" w:rsidP="001D64A5">
      <w:pPr>
        <w:pStyle w:val="a"/>
        <w:numPr>
          <w:ilvl w:val="0"/>
          <w:numId w:val="0"/>
        </w:numPr>
        <w:tabs>
          <w:tab w:val="clear" w:pos="1134"/>
          <w:tab w:val="left" w:pos="142"/>
        </w:tabs>
        <w:spacing w:after="120"/>
        <w:ind w:left="-284" w:firstLine="426"/>
        <w:rPr>
          <w:lang w:val="ro-MD"/>
        </w:rPr>
      </w:pPr>
      <w:r w:rsidRPr="00FF430B">
        <w:rPr>
          <w:lang w:val="ro-MD"/>
        </w:rPr>
        <w:t xml:space="preserve"> 3)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conform anexei nr. 15;</w:t>
      </w:r>
    </w:p>
    <w:p w:rsidR="001D64A5" w:rsidRPr="00FF430B" w:rsidRDefault="001D64A5" w:rsidP="001D64A5">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ale cadrelor de conducere în ultimii 3 ani;</w:t>
      </w:r>
    </w:p>
    <w:p w:rsidR="001D64A5" w:rsidRPr="00FF430B" w:rsidRDefault="001D64A5" w:rsidP="001D64A5">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 sau servicii de proiectare și de lucrări, în corespundere cu pct. 44;</w:t>
      </w:r>
    </w:p>
    <w:p w:rsidR="001D64A5" w:rsidRPr="00FF430B" w:rsidRDefault="001D64A5" w:rsidP="001D64A5">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 sau servicii de proiectare și de lucrări, conform anexei nr. 14;</w:t>
      </w:r>
    </w:p>
    <w:p w:rsidR="001D64A5" w:rsidRPr="00FF430B" w:rsidRDefault="001D64A5" w:rsidP="001D64A5">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 conform anexei nr. 16. De asemenea, urmează a fi atașat/atașate la anexa nr.16, copia/copiile contractului/contractelor încheiat/încheiate cu </w:t>
      </w:r>
      <w:proofErr w:type="spellStart"/>
      <w:r w:rsidRPr="00FF430B">
        <w:rPr>
          <w:lang w:val="ro-MD"/>
        </w:rPr>
        <w:t>subatreprenorii</w:t>
      </w:r>
      <w:proofErr w:type="spellEnd"/>
      <w:r w:rsidRPr="00FF430B">
        <w:rPr>
          <w:lang w:val="ro-MD"/>
        </w:rPr>
        <w:t>.</w:t>
      </w:r>
    </w:p>
    <w:p w:rsidR="001D64A5" w:rsidRPr="00FF430B" w:rsidRDefault="001D64A5" w:rsidP="001D64A5">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1D64A5" w:rsidRPr="00FF430B" w:rsidRDefault="001D64A5" w:rsidP="001D64A5">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 xml:space="preserve">Ofertantul urmează să dispună de un nivel minim de </w:t>
      </w:r>
      <w:proofErr w:type="spellStart"/>
      <w:r w:rsidRPr="00FF430B">
        <w:rPr>
          <w:lang w:val="ro-MD"/>
        </w:rPr>
        <w:t>experienţă</w:t>
      </w:r>
      <w:proofErr w:type="spellEnd"/>
      <w:r w:rsidRPr="00FF430B">
        <w:rPr>
          <w:lang w:val="ro-MD"/>
        </w:rPr>
        <w:t xml:space="preserve"> pentru a se califica conform </w:t>
      </w:r>
      <w:proofErr w:type="spellStart"/>
      <w:r w:rsidRPr="00FF430B">
        <w:rPr>
          <w:lang w:val="ro-MD"/>
        </w:rPr>
        <w:t>cerinţelor</w:t>
      </w:r>
      <w:proofErr w:type="spellEnd"/>
      <w:r w:rsidRPr="00FF430B">
        <w:rPr>
          <w:lang w:val="ro-MD"/>
        </w:rPr>
        <w:t xml:space="preserve"> de îndeplinire a contractului:</w:t>
      </w:r>
    </w:p>
    <w:p w:rsidR="001D64A5" w:rsidRPr="00FF430B" w:rsidRDefault="001D64A5" w:rsidP="001D64A5">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1) 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Pr="00FF430B">
        <w:rPr>
          <w:lang w:val="ro-MD"/>
        </w:rPr>
        <w:t xml:space="preserve"> la terminarea lucrărilor/procesul-verbal de </w:t>
      </w:r>
      <w:proofErr w:type="spellStart"/>
      <w:r w:rsidRPr="00FF430B">
        <w:rPr>
          <w:lang w:val="ro-MD"/>
        </w:rPr>
        <w:t>recepţie</w:t>
      </w:r>
      <w:proofErr w:type="spellEnd"/>
      <w:r w:rsidRPr="00FF430B">
        <w:rPr>
          <w:lang w:val="ro-MD"/>
        </w:rPr>
        <w:t xml:space="preserve"> finală la expirarea perioadei de </w:t>
      </w:r>
      <w:proofErr w:type="spellStart"/>
      <w:r w:rsidRPr="00FF430B">
        <w:rPr>
          <w:lang w:val="ro-MD"/>
        </w:rPr>
        <w:t>garanţie</w:t>
      </w:r>
      <w:proofErr w:type="spellEnd"/>
      <w:r w:rsidRPr="00FF430B">
        <w:rPr>
          <w:lang w:val="ro-MD"/>
        </w:rPr>
        <w:t xml:space="preserve">, </w:t>
      </w:r>
      <w:proofErr w:type="spellStart"/>
      <w:r w:rsidRPr="00FF430B">
        <w:rPr>
          <w:lang w:val="ro-MD"/>
        </w:rPr>
        <w:t>însoţit</w:t>
      </w:r>
      <w:proofErr w:type="spellEnd"/>
      <w:r w:rsidRPr="00FF430B">
        <w:rPr>
          <w:lang w:val="ro-MD"/>
        </w:rPr>
        <w:t xml:space="preserve"> de certificări de bună </w:t>
      </w:r>
      <w:proofErr w:type="spellStart"/>
      <w:r w:rsidRPr="00FF430B">
        <w:rPr>
          <w:lang w:val="ro-MD"/>
        </w:rPr>
        <w:t>execuţie</w:t>
      </w:r>
      <w:proofErr w:type="spellEnd"/>
      <w:r w:rsidRPr="00FF430B">
        <w:rPr>
          <w:lang w:val="ro-MD"/>
        </w:rPr>
        <w:t xml:space="preserve"> pentru cele mai importante lucrări din partea Beneficiarului (informațiile date se vor include în anexele nr. 12 și nr. 13); sau </w:t>
      </w:r>
    </w:p>
    <w:p w:rsidR="001D64A5" w:rsidRPr="00FF430B" w:rsidRDefault="001D64A5" w:rsidP="001D64A5">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Pr="00FF430B">
        <w:rPr>
          <w:lang w:val="ro-MD"/>
        </w:rPr>
        <w:t xml:space="preserve"> la terminarea lucrărilor/ procesele-verbale de </w:t>
      </w:r>
      <w:proofErr w:type="spellStart"/>
      <w:r w:rsidRPr="00FF430B">
        <w:rPr>
          <w:lang w:val="ro-MD"/>
        </w:rPr>
        <w:t>recepţie</w:t>
      </w:r>
      <w:proofErr w:type="spellEnd"/>
      <w:r w:rsidRPr="00FF430B">
        <w:rPr>
          <w:lang w:val="ro-MD"/>
        </w:rPr>
        <w:t xml:space="preserve"> finală la expirarea perioadei de </w:t>
      </w:r>
      <w:proofErr w:type="spellStart"/>
      <w:r w:rsidRPr="00FF430B">
        <w:rPr>
          <w:lang w:val="ro-MD"/>
        </w:rPr>
        <w:t>garanţie</w:t>
      </w:r>
      <w:proofErr w:type="spellEnd"/>
      <w:r w:rsidRPr="00FF430B">
        <w:rPr>
          <w:lang w:val="ro-MD"/>
        </w:rPr>
        <w:t xml:space="preserve">, </w:t>
      </w:r>
      <w:proofErr w:type="spellStart"/>
      <w:r w:rsidRPr="00FF430B">
        <w:rPr>
          <w:lang w:val="ro-MD"/>
        </w:rPr>
        <w:t>însoţite</w:t>
      </w:r>
      <w:proofErr w:type="spellEnd"/>
      <w:r w:rsidRPr="00FF430B">
        <w:rPr>
          <w:lang w:val="ro-MD"/>
        </w:rPr>
        <w:t xml:space="preserve"> de certificări de bună </w:t>
      </w:r>
      <w:proofErr w:type="spellStart"/>
      <w:r w:rsidRPr="00FF430B">
        <w:rPr>
          <w:lang w:val="ro-MD"/>
        </w:rPr>
        <w:t>execuţie</w:t>
      </w:r>
      <w:proofErr w:type="spellEnd"/>
      <w:r w:rsidRPr="00FF430B">
        <w:rPr>
          <w:lang w:val="ro-MD"/>
        </w:rPr>
        <w:t xml:space="preserve"> pentru cele mai importante lucrări din partea Beneficiarului (informațiile date se vor include în anexele nr. 12 și nr. 13).</w:t>
      </w:r>
    </w:p>
    <w:p w:rsidR="001D64A5" w:rsidRPr="00FF430B" w:rsidRDefault="001D64A5" w:rsidP="001D64A5">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w:t>
      </w:r>
      <w:proofErr w:type="spellStart"/>
      <w:r w:rsidRPr="00D14071">
        <w:rPr>
          <w:lang w:val="ro-MD"/>
        </w:rPr>
        <w:t>contactante</w:t>
      </w:r>
      <w:proofErr w:type="spellEnd"/>
      <w:r w:rsidRPr="00D14071">
        <w:rPr>
          <w:lang w:val="ro-MD"/>
        </w:rPr>
        <w:t xml:space="preserve">, </w:t>
      </w:r>
      <w:r w:rsidRPr="00FF430B">
        <w:rPr>
          <w:lang w:val="ro-MD"/>
        </w:rPr>
        <w:t xml:space="preserve"> documente și certificate emise de organisme independente, prin care se atestă faptul că respectă anumite standarde de asigurare a </w:t>
      </w:r>
      <w:proofErr w:type="spellStart"/>
      <w:r w:rsidRPr="00FF430B">
        <w:rPr>
          <w:lang w:val="ro-MD"/>
        </w:rPr>
        <w:t>calităţii</w:t>
      </w:r>
      <w:proofErr w:type="spellEnd"/>
      <w:r w:rsidRPr="00FF430B">
        <w:rPr>
          <w:lang w:val="ro-MD"/>
        </w:rPr>
        <w:t xml:space="preserve"> (ISO 9001), acestea trebuie să se raporteze la sistemele de asigurare a </w:t>
      </w:r>
      <w:proofErr w:type="spellStart"/>
      <w:r w:rsidRPr="00FF430B">
        <w:rPr>
          <w:lang w:val="ro-MD"/>
        </w:rPr>
        <w:t>calităţii</w:t>
      </w:r>
      <w:proofErr w:type="spellEnd"/>
      <w:r w:rsidRPr="00FF430B">
        <w:rPr>
          <w:lang w:val="ro-MD"/>
        </w:rPr>
        <w:t>, bazate pe seriile de standarde europene relevante, certificate de organisme conforme cu seriile de standarde europene privind certificarea, sau la standarde internaționale pertinente, emise de organisme acreditate.</w:t>
      </w:r>
    </w:p>
    <w:p w:rsidR="001D64A5" w:rsidRPr="00FF430B" w:rsidRDefault="001D64A5" w:rsidP="001D64A5">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 xml:space="preserve">În conformitate cu principiul </w:t>
      </w:r>
      <w:proofErr w:type="spellStart"/>
      <w:r w:rsidRPr="00FF430B">
        <w:rPr>
          <w:bCs/>
          <w:lang w:val="ro-MD"/>
        </w:rPr>
        <w:t>recunoaşterii</w:t>
      </w:r>
      <w:proofErr w:type="spellEnd"/>
      <w:r w:rsidRPr="00FF430B">
        <w:rPr>
          <w:bCs/>
          <w:lang w:val="ro-MD"/>
        </w:rPr>
        <w:t xml:space="preserve"> reciproce, autoritatea contractantă are </w:t>
      </w:r>
      <w:proofErr w:type="spellStart"/>
      <w:r w:rsidRPr="00FF430B">
        <w:rPr>
          <w:bCs/>
          <w:lang w:val="ro-MD"/>
        </w:rPr>
        <w:t>obligaţia</w:t>
      </w:r>
      <w:proofErr w:type="spellEnd"/>
      <w:r w:rsidRPr="00FF430B">
        <w:rPr>
          <w:bCs/>
          <w:lang w:val="ro-MD"/>
        </w:rPr>
        <w:t xml:space="preserve"> de a accepta certificatele echivalente emise de organismele stabilite în statele membre ale Uniunii Europene. În cazul în care operatorul economic nu </w:t>
      </w:r>
      <w:proofErr w:type="spellStart"/>
      <w:r w:rsidRPr="00FF430B">
        <w:rPr>
          <w:bCs/>
          <w:lang w:val="ro-MD"/>
        </w:rPr>
        <w:t>deţine</w:t>
      </w:r>
      <w:proofErr w:type="spellEnd"/>
      <w:r w:rsidRPr="00FF430B">
        <w:rPr>
          <w:bCs/>
          <w:lang w:val="ro-MD"/>
        </w:rPr>
        <w:t xml:space="preserve"> un certificat de calitate astfel cum este solicitat de autoritatea contractantă, aceasta din urmă are </w:t>
      </w:r>
      <w:proofErr w:type="spellStart"/>
      <w:r w:rsidRPr="00FF430B">
        <w:rPr>
          <w:bCs/>
          <w:lang w:val="ro-MD"/>
        </w:rPr>
        <w:t>obligaţia</w:t>
      </w:r>
      <w:proofErr w:type="spellEnd"/>
      <w:r w:rsidRPr="00FF430B">
        <w:rPr>
          <w:bCs/>
          <w:lang w:val="ro-MD"/>
        </w:rPr>
        <w:t xml:space="preserve"> de a accepta orice alte certificări prezentate de operatorul economic respectiv, în măsura în care acestea confirmă asigurarea unui nivel corespunzător al </w:t>
      </w:r>
      <w:proofErr w:type="spellStart"/>
      <w:r w:rsidRPr="00FF430B">
        <w:rPr>
          <w:bCs/>
          <w:lang w:val="ro-MD"/>
        </w:rPr>
        <w:t>calităţii</w:t>
      </w:r>
      <w:proofErr w:type="spellEnd"/>
      <w:r w:rsidRPr="00FF430B">
        <w:rPr>
          <w:bCs/>
          <w:lang w:val="ro-MD"/>
        </w:rPr>
        <w:t>.</w:t>
      </w:r>
      <w:bookmarkStart w:id="23" w:name="_Toc392180150"/>
      <w:bookmarkStart w:id="24" w:name="_Toc449539040"/>
    </w:p>
    <w:p w:rsidR="001D64A5" w:rsidRPr="00FF430B" w:rsidRDefault="001D64A5" w:rsidP="001D64A5">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 xml:space="preserve">Operatorul economic prezintă documente, certificate, emise de organisme independente, prin care se atestă faptul că respectă anumite standarde de </w:t>
      </w:r>
      <w:proofErr w:type="spellStart"/>
      <w:r w:rsidRPr="00FF430B">
        <w:rPr>
          <w:bCs/>
          <w:lang w:val="ro-MD"/>
        </w:rPr>
        <w:t>protecţie</w:t>
      </w:r>
      <w:proofErr w:type="spellEnd"/>
      <w:r w:rsidRPr="00FF430B">
        <w:rPr>
          <w:bCs/>
          <w:lang w:val="ro-MD"/>
        </w:rPr>
        <w:t xml:space="preserve"> a mediului, aceasta trebuie să se raporteze:</w:t>
      </w:r>
    </w:p>
    <w:p w:rsidR="001D64A5" w:rsidRPr="00FF430B" w:rsidRDefault="001D64A5" w:rsidP="001D64A5">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 xml:space="preserve">1) la Sistemul Comunitar de Management de Mediu </w:t>
      </w:r>
      <w:proofErr w:type="spellStart"/>
      <w:r w:rsidRPr="00FF430B">
        <w:rPr>
          <w:lang w:val="ro-MD"/>
        </w:rPr>
        <w:t>şi</w:t>
      </w:r>
      <w:proofErr w:type="spellEnd"/>
      <w:r w:rsidRPr="00FF430B">
        <w:rPr>
          <w:lang w:val="ro-MD"/>
        </w:rPr>
        <w:t xml:space="preserve"> Audit (EMAS), sau;</w:t>
      </w:r>
    </w:p>
    <w:p w:rsidR="001D64A5" w:rsidRPr="00FF430B" w:rsidRDefault="001D64A5" w:rsidP="001D64A5">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 xml:space="preserve">2) 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rsidR="001D64A5" w:rsidRPr="00FF430B" w:rsidRDefault="001D64A5" w:rsidP="001D64A5">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 xml:space="preserve">În conformitate cu principiul </w:t>
      </w:r>
      <w:proofErr w:type="spellStart"/>
      <w:r w:rsidRPr="00FF430B">
        <w:rPr>
          <w:lang w:val="ro-MD"/>
        </w:rPr>
        <w:t>recunoaşterii</w:t>
      </w:r>
      <w:proofErr w:type="spellEnd"/>
      <w:r w:rsidRPr="00FF430B">
        <w:rPr>
          <w:lang w:val="ro-MD"/>
        </w:rPr>
        <w:t xml:space="preserve"> reciproce, autoritatea contractantă are </w:t>
      </w:r>
      <w:proofErr w:type="spellStart"/>
      <w:r w:rsidRPr="00FF430B">
        <w:rPr>
          <w:lang w:val="ro-MD"/>
        </w:rPr>
        <w:t>obligaţia</w:t>
      </w:r>
      <w:proofErr w:type="spellEnd"/>
      <w:r w:rsidRPr="00FF430B">
        <w:rPr>
          <w:lang w:val="ro-MD"/>
        </w:rPr>
        <w:t xml:space="preserve"> de a accepta certificatele echivalente emise de organismele stabilite în statele membre ale Uniunii Europene. În cazul în care operatorul economic nu </w:t>
      </w:r>
      <w:proofErr w:type="spellStart"/>
      <w:r w:rsidRPr="00FF430B">
        <w:rPr>
          <w:lang w:val="ro-MD"/>
        </w:rPr>
        <w:t>deţine</w:t>
      </w:r>
      <w:proofErr w:type="spellEnd"/>
      <w:r w:rsidRPr="00FF430B">
        <w:rPr>
          <w:lang w:val="ro-MD"/>
        </w:rPr>
        <w:t xml:space="preserve"> un certificat de mediu astfel cum este solicitat de autoritatea contractantă, aceasta din urmă are </w:t>
      </w:r>
      <w:proofErr w:type="spellStart"/>
      <w:r w:rsidRPr="00FF430B">
        <w:rPr>
          <w:lang w:val="ro-MD"/>
        </w:rPr>
        <w:t>obligaţia</w:t>
      </w:r>
      <w:proofErr w:type="spellEnd"/>
      <w:r w:rsidRPr="00FF430B">
        <w:rPr>
          <w:lang w:val="ro-MD"/>
        </w:rPr>
        <w:t xml:space="preserve"> de a accepta orice alte certificări prezentate </w:t>
      </w:r>
      <w:r w:rsidRPr="00FF430B">
        <w:rPr>
          <w:lang w:val="ro-MD"/>
        </w:rPr>
        <w:lastRenderedPageBreak/>
        <w:t xml:space="preserve">de operatorul economic respectiv, în măsura în care acestea confirmă asigurarea unui nivel corespunzător al </w:t>
      </w:r>
      <w:proofErr w:type="spellStart"/>
      <w:r w:rsidRPr="00FF430B">
        <w:rPr>
          <w:lang w:val="ro-MD"/>
        </w:rPr>
        <w:t>protecţiei</w:t>
      </w:r>
      <w:proofErr w:type="spellEnd"/>
      <w:r w:rsidRPr="00FF430B">
        <w:rPr>
          <w:lang w:val="ro-MD"/>
        </w:rPr>
        <w:t xml:space="preserve"> mediului.</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rsidR="001D64A5" w:rsidRPr="00FF430B" w:rsidRDefault="001D64A5" w:rsidP="001D64A5">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rsidR="001D64A5" w:rsidRPr="00FF430B" w:rsidRDefault="001D64A5" w:rsidP="001D64A5">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rsidR="001D64A5" w:rsidRPr="00FF430B" w:rsidRDefault="001D64A5" w:rsidP="001D64A5">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rsidR="001D64A5" w:rsidRPr="00FF430B" w:rsidRDefault="001D64A5" w:rsidP="001D64A5">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rsidR="001D64A5" w:rsidRPr="00FF430B" w:rsidRDefault="001D64A5" w:rsidP="001D64A5">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rsidR="001D64A5" w:rsidRPr="00FF430B" w:rsidRDefault="001D64A5" w:rsidP="001D64A5">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rsidR="001D64A5" w:rsidRPr="00FF430B" w:rsidRDefault="001D64A5" w:rsidP="001D64A5">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rsidR="001D64A5" w:rsidRPr="00FF430B" w:rsidRDefault="001D64A5" w:rsidP="001D64A5">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rsidR="001D64A5" w:rsidRPr="00FF430B" w:rsidRDefault="001D64A5" w:rsidP="001D64A5">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rsidR="001D64A5" w:rsidRPr="00FF430B" w:rsidRDefault="001D64A5" w:rsidP="001D64A5">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1D64A5" w:rsidRPr="00FF430B" w:rsidRDefault="001D64A5" w:rsidP="001D64A5">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1D64A5" w:rsidRPr="00FF430B" w:rsidRDefault="001D64A5" w:rsidP="001D64A5">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1D64A5" w:rsidRPr="00FF430B" w:rsidRDefault="001D64A5" w:rsidP="001D64A5">
      <w:pPr>
        <w:tabs>
          <w:tab w:val="left" w:pos="-284"/>
          <w:tab w:val="left" w:pos="426"/>
          <w:tab w:val="left" w:pos="604"/>
        </w:tabs>
        <w:spacing w:after="120"/>
        <w:ind w:left="-284" w:firstLine="284"/>
        <w:jc w:val="both"/>
        <w:rPr>
          <w:lang w:val="ro-MD"/>
        </w:rPr>
      </w:pPr>
      <w:r w:rsidRPr="00FF430B">
        <w:rPr>
          <w:b/>
          <w:lang w:val="ro-MD"/>
        </w:rPr>
        <w:lastRenderedPageBreak/>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1D64A5" w:rsidRPr="00FF430B" w:rsidRDefault="001D64A5" w:rsidP="001E7EBC">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rsidR="001D64A5" w:rsidRPr="001E7EBC" w:rsidRDefault="001D64A5" w:rsidP="001E7EB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rsidR="001D64A5" w:rsidRPr="00FF430B" w:rsidRDefault="001D64A5" w:rsidP="001D64A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Pregătirea/Elaborarea ofertelor</w:t>
      </w:r>
    </w:p>
    <w:p w:rsidR="001D64A5" w:rsidRPr="00FF430B" w:rsidRDefault="001D64A5" w:rsidP="001D64A5">
      <w:pPr>
        <w:tabs>
          <w:tab w:val="left" w:pos="-284"/>
        </w:tabs>
        <w:ind w:left="-284" w:firstLine="284"/>
        <w:rPr>
          <w:lang w:val="ro-MD"/>
        </w:rPr>
      </w:pPr>
    </w:p>
    <w:p w:rsidR="001D64A5" w:rsidRPr="00FF430B" w:rsidRDefault="001D64A5" w:rsidP="001D64A5">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rsidR="001D64A5" w:rsidRPr="00FF430B" w:rsidRDefault="001D64A5" w:rsidP="001D64A5">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rsidR="001D64A5" w:rsidRPr="00FF430B" w:rsidRDefault="001D64A5" w:rsidP="001D64A5">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 Propunerea tehnică;</w:t>
      </w:r>
      <w:bookmarkEnd w:id="36"/>
      <w:bookmarkEnd w:id="37"/>
      <w:bookmarkEnd w:id="38"/>
      <w:bookmarkEnd w:id="39"/>
    </w:p>
    <w:p w:rsidR="001D64A5" w:rsidRPr="00FF430B" w:rsidRDefault="001D64A5" w:rsidP="001D64A5">
      <w:pPr>
        <w:tabs>
          <w:tab w:val="left" w:pos="0"/>
          <w:tab w:val="left" w:pos="426"/>
          <w:tab w:val="left" w:pos="960"/>
        </w:tabs>
        <w:spacing w:after="120"/>
        <w:rPr>
          <w:lang w:val="ro-MD"/>
        </w:rPr>
      </w:pPr>
      <w:r w:rsidRPr="00FF430B">
        <w:rPr>
          <w:lang w:val="ro-MD"/>
        </w:rPr>
        <w:t>2) Propunerea financiară;</w:t>
      </w:r>
    </w:p>
    <w:p w:rsidR="001D64A5" w:rsidRPr="00FF430B" w:rsidRDefault="001D64A5" w:rsidP="001D64A5">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rsidR="001D64A5" w:rsidRPr="00FF430B" w:rsidRDefault="001D64A5" w:rsidP="001D64A5">
      <w:pPr>
        <w:tabs>
          <w:tab w:val="left" w:pos="0"/>
          <w:tab w:val="left" w:pos="426"/>
          <w:tab w:val="left" w:pos="960"/>
        </w:tabs>
        <w:spacing w:after="120"/>
        <w:rPr>
          <w:lang w:val="ro-MD"/>
        </w:rPr>
      </w:pPr>
      <w:r w:rsidRPr="00FF430B">
        <w:rPr>
          <w:color w:val="000000" w:themeColor="text1"/>
          <w:lang w:val="ro-MD"/>
        </w:rPr>
        <w:t>4) Garanția pentru ofertă, după caz (anexa nr. 9).</w:t>
      </w:r>
    </w:p>
    <w:p w:rsidR="001D64A5" w:rsidRPr="00FF430B" w:rsidRDefault="001D64A5" w:rsidP="001D64A5">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rsidR="001D64A5" w:rsidRPr="00FF430B" w:rsidRDefault="001D64A5" w:rsidP="001D64A5">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rsidR="001D64A5" w:rsidRPr="00FF430B" w:rsidRDefault="001D64A5" w:rsidP="001D64A5">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1D64A5" w:rsidRPr="00FF430B" w:rsidRDefault="001D64A5" w:rsidP="001D64A5">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rsidR="001D64A5" w:rsidRPr="00FF430B" w:rsidRDefault="001D64A5" w:rsidP="001D64A5">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5 și 7 corespunzător CPL.01.01-2012 sau alte metode elaborate și aprobate prin acte normative de către Ministerul Economiei și Infrastructurii),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rsidR="001D64A5" w:rsidRPr="00FF430B" w:rsidRDefault="001D64A5" w:rsidP="001D64A5">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1D64A5" w:rsidRPr="00FF430B" w:rsidRDefault="001D64A5" w:rsidP="001D64A5">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1D64A5" w:rsidRPr="00FF430B" w:rsidRDefault="001D64A5" w:rsidP="001D64A5">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8"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rsidR="001D64A5" w:rsidRPr="00FF430B" w:rsidRDefault="001D64A5" w:rsidP="001D64A5">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rsidR="001D64A5" w:rsidRPr="00FF430B" w:rsidRDefault="001D64A5" w:rsidP="001D64A5">
      <w:pPr>
        <w:tabs>
          <w:tab w:val="left" w:pos="-284"/>
          <w:tab w:val="left" w:pos="426"/>
          <w:tab w:val="left" w:pos="604"/>
          <w:tab w:val="left" w:pos="960"/>
        </w:tabs>
        <w:spacing w:after="120"/>
        <w:ind w:left="-284" w:firstLine="284"/>
        <w:jc w:val="both"/>
        <w:rPr>
          <w:lang w:val="ro-MD"/>
        </w:rPr>
      </w:pPr>
      <w:r w:rsidRPr="00FF430B">
        <w:rPr>
          <w:b/>
          <w:lang w:val="ro-MD"/>
        </w:rPr>
        <w:lastRenderedPageBreak/>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1D64A5" w:rsidRPr="00FF430B" w:rsidRDefault="001D64A5" w:rsidP="001D64A5">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rsidR="001D64A5" w:rsidRPr="00FF430B" w:rsidRDefault="001D64A5" w:rsidP="001D64A5">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1D64A5" w:rsidRPr="00FF430B" w:rsidRDefault="001D64A5" w:rsidP="001D64A5">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rsidR="001D64A5" w:rsidRPr="00FF430B" w:rsidRDefault="001D64A5" w:rsidP="001D64A5">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1D64A5" w:rsidRPr="00FF430B" w:rsidRDefault="001D64A5" w:rsidP="001D64A5">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rsidR="001D64A5" w:rsidRPr="00FF430B" w:rsidRDefault="001D64A5" w:rsidP="001E7EBC">
      <w:pPr>
        <w:tabs>
          <w:tab w:val="left" w:pos="-284"/>
        </w:tabs>
        <w:rPr>
          <w:b/>
          <w:sz w:val="26"/>
          <w:szCs w:val="26"/>
          <w:lang w:val="ro-MD"/>
        </w:rPr>
      </w:pPr>
    </w:p>
    <w:p w:rsidR="001D64A5" w:rsidRPr="00FF430B" w:rsidRDefault="001D64A5" w:rsidP="001E7EBC">
      <w:pPr>
        <w:tabs>
          <w:tab w:val="left" w:pos="-284"/>
        </w:tabs>
        <w:ind w:left="-284" w:firstLine="284"/>
        <w:jc w:val="center"/>
        <w:rPr>
          <w:b/>
          <w:sz w:val="26"/>
          <w:szCs w:val="26"/>
          <w:lang w:val="ro-MD"/>
        </w:rPr>
      </w:pPr>
      <w:r w:rsidRPr="00FF430B">
        <w:rPr>
          <w:b/>
          <w:sz w:val="26"/>
          <w:szCs w:val="26"/>
          <w:lang w:val="ro-MD"/>
        </w:rPr>
        <w:t>Secţiunea a 4-a</w:t>
      </w:r>
    </w:p>
    <w:p w:rsidR="001D64A5" w:rsidRPr="00FF430B" w:rsidRDefault="001D64A5" w:rsidP="001D64A5">
      <w:pPr>
        <w:tabs>
          <w:tab w:val="left" w:pos="-284"/>
        </w:tabs>
        <w:ind w:left="-284" w:firstLine="284"/>
        <w:jc w:val="center"/>
        <w:rPr>
          <w:b/>
          <w:lang w:val="ro-MD"/>
        </w:rPr>
      </w:pPr>
      <w:r w:rsidRPr="00FF430B">
        <w:rPr>
          <w:b/>
          <w:lang w:val="ro-MD"/>
        </w:rPr>
        <w:t>Depunerea și deschiderea ofertelor</w:t>
      </w:r>
    </w:p>
    <w:p w:rsidR="001D64A5" w:rsidRPr="00FF430B" w:rsidRDefault="001D64A5" w:rsidP="001D64A5">
      <w:pPr>
        <w:tabs>
          <w:tab w:val="left" w:pos="-284"/>
        </w:tabs>
        <w:ind w:left="-284" w:firstLine="284"/>
        <w:jc w:val="center"/>
        <w:rPr>
          <w:b/>
          <w:lang w:val="ro-MD"/>
        </w:rPr>
      </w:pPr>
    </w:p>
    <w:p w:rsidR="001D64A5" w:rsidRPr="00FF430B" w:rsidRDefault="001D64A5" w:rsidP="001D64A5">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rsidR="001D64A5" w:rsidRPr="00FF430B" w:rsidRDefault="001D64A5" w:rsidP="001D64A5">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1D64A5" w:rsidRPr="00FF430B" w:rsidRDefault="001D64A5" w:rsidP="001D64A5">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1D64A5" w:rsidRPr="00FF430B" w:rsidRDefault="001D64A5" w:rsidP="001D64A5">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rsidR="001D64A5" w:rsidRPr="00FF430B" w:rsidRDefault="001D64A5" w:rsidP="001D64A5">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rsidR="001D64A5" w:rsidRPr="00FF430B" w:rsidRDefault="001D64A5" w:rsidP="001D64A5">
      <w:pPr>
        <w:tabs>
          <w:tab w:val="left" w:pos="-284"/>
          <w:tab w:val="left" w:pos="179"/>
          <w:tab w:val="left" w:pos="426"/>
          <w:tab w:val="left" w:pos="604"/>
        </w:tabs>
        <w:spacing w:after="120"/>
        <w:ind w:left="-284" w:firstLine="284"/>
        <w:jc w:val="both"/>
        <w:rPr>
          <w:lang w:val="ro-MD"/>
        </w:rPr>
      </w:pPr>
      <w:r w:rsidRPr="00FF430B">
        <w:rPr>
          <w:b/>
          <w:lang w:val="ro-MD"/>
        </w:rPr>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rsidR="001D64A5" w:rsidRPr="00FF430B" w:rsidRDefault="001D64A5" w:rsidP="001D64A5">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1D64A5" w:rsidRPr="00FF430B" w:rsidRDefault="001D64A5" w:rsidP="001D64A5">
      <w:pPr>
        <w:tabs>
          <w:tab w:val="left" w:pos="-284"/>
          <w:tab w:val="left" w:pos="179"/>
          <w:tab w:val="left" w:pos="426"/>
          <w:tab w:val="left" w:pos="604"/>
        </w:tabs>
        <w:spacing w:after="120"/>
        <w:ind w:left="-284" w:firstLine="284"/>
        <w:jc w:val="both"/>
        <w:rPr>
          <w:lang w:val="ro-MD"/>
        </w:rPr>
      </w:pPr>
      <w:r w:rsidRPr="00FF430B">
        <w:rPr>
          <w:b/>
          <w:lang w:val="ro-MD"/>
        </w:rPr>
        <w:lastRenderedPageBreak/>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rsidR="001D64A5" w:rsidRPr="00FF430B" w:rsidRDefault="001D64A5" w:rsidP="001E7EBC">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p>
    <w:p w:rsidR="001D64A5" w:rsidRPr="00FF430B" w:rsidRDefault="001D64A5" w:rsidP="001E7EB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rsidR="001D64A5" w:rsidRPr="00FF430B" w:rsidRDefault="001D64A5" w:rsidP="001D64A5">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rsidR="001D64A5" w:rsidRPr="00FF430B" w:rsidRDefault="001D64A5" w:rsidP="001D64A5">
      <w:pPr>
        <w:tabs>
          <w:tab w:val="left" w:pos="-284"/>
          <w:tab w:val="left" w:pos="604"/>
          <w:tab w:val="left" w:pos="1134"/>
        </w:tabs>
        <w:ind w:left="-284" w:firstLine="284"/>
        <w:jc w:val="center"/>
        <w:rPr>
          <w:rFonts w:eastAsiaTheme="majorEastAsia"/>
          <w:b/>
          <w:bCs/>
          <w:lang w:val="ro-MD"/>
        </w:rPr>
      </w:pP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rsidR="001D64A5" w:rsidRPr="00FF430B" w:rsidRDefault="001D64A5" w:rsidP="001D64A5">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Pr>
          <w:lang w:val="ro-MD"/>
        </w:rPr>
        <w:t>au în documentația de atribuire;</w:t>
      </w:r>
    </w:p>
    <w:p w:rsidR="001D64A5" w:rsidRPr="00FF430B" w:rsidRDefault="001D64A5" w:rsidP="001D64A5">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1D64A5" w:rsidRPr="00FF430B" w:rsidRDefault="001D64A5" w:rsidP="001D64A5">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rsidR="001D64A5" w:rsidRPr="00FF430B" w:rsidRDefault="001D64A5" w:rsidP="001D64A5">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rsidR="001D64A5" w:rsidRPr="00FF430B" w:rsidRDefault="001D64A5" w:rsidP="001D64A5">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rsidR="001D64A5" w:rsidRPr="00FF430B" w:rsidRDefault="001D64A5" w:rsidP="001D64A5">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rsidR="001D64A5" w:rsidRPr="00FF430B" w:rsidRDefault="001D64A5" w:rsidP="001D64A5">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rsidR="001D64A5" w:rsidRPr="00FF430B" w:rsidRDefault="001D64A5" w:rsidP="001D64A5">
      <w:pPr>
        <w:tabs>
          <w:tab w:val="left" w:pos="-284"/>
          <w:tab w:val="left" w:pos="142"/>
          <w:tab w:val="left" w:pos="426"/>
          <w:tab w:val="left" w:pos="604"/>
          <w:tab w:val="left" w:pos="1134"/>
        </w:tabs>
        <w:spacing w:after="120"/>
        <w:ind w:left="-284" w:firstLine="426"/>
        <w:jc w:val="both"/>
        <w:rPr>
          <w:lang w:val="ro-MD"/>
        </w:rPr>
      </w:pPr>
      <w:r w:rsidRPr="00FF430B">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rsidR="001D64A5" w:rsidRPr="00FF430B" w:rsidRDefault="001D64A5" w:rsidP="001D64A5">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rsidR="001D64A5" w:rsidRPr="00FF430B" w:rsidRDefault="001D64A5" w:rsidP="001D64A5">
      <w:pPr>
        <w:tabs>
          <w:tab w:val="left" w:pos="-284"/>
          <w:tab w:val="left" w:pos="142"/>
          <w:tab w:val="left" w:pos="426"/>
          <w:tab w:val="left" w:pos="604"/>
          <w:tab w:val="left" w:pos="1134"/>
        </w:tabs>
        <w:spacing w:after="120"/>
        <w:ind w:left="-284" w:firstLine="426"/>
        <w:jc w:val="both"/>
        <w:rPr>
          <w:lang w:val="ro-MD"/>
        </w:rPr>
      </w:pPr>
      <w:r w:rsidRPr="00FF430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1D64A5" w:rsidRPr="00FF430B" w:rsidRDefault="001D64A5" w:rsidP="001D64A5">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1D64A5" w:rsidRPr="00FF430B" w:rsidRDefault="001D64A5" w:rsidP="001D64A5">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rsidR="001D64A5" w:rsidRPr="00FF430B" w:rsidRDefault="001D64A5" w:rsidP="001D64A5">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9"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rsidR="001D64A5" w:rsidRPr="00FF430B" w:rsidRDefault="001D64A5" w:rsidP="001D64A5">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w:t>
      </w:r>
      <w:r w:rsidRPr="00FF430B">
        <w:rPr>
          <w:lang w:val="ro-MD"/>
        </w:rPr>
        <w:lastRenderedPageBreak/>
        <w:t>ofertantul respectiv ca fiind neeligibil pentru participarea ulterioară în contractele de achiziţii publice, în urma includerii lui în Lista de interdicţie a operatorilor economici.</w:t>
      </w:r>
    </w:p>
    <w:p w:rsidR="001D64A5" w:rsidRPr="00FF430B" w:rsidRDefault="001D64A5" w:rsidP="001D64A5">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rsidR="001D64A5" w:rsidRPr="00FF430B" w:rsidRDefault="001D64A5" w:rsidP="001E7EBC">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1D64A5" w:rsidRPr="00FF430B" w:rsidRDefault="001D64A5" w:rsidP="001E7EB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rsidR="001D64A5" w:rsidRPr="00FF430B" w:rsidRDefault="001D64A5" w:rsidP="001D64A5">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rsidR="001D64A5" w:rsidRPr="00FF430B" w:rsidRDefault="001D64A5" w:rsidP="001D64A5">
      <w:pPr>
        <w:tabs>
          <w:tab w:val="left" w:pos="-284"/>
        </w:tabs>
        <w:ind w:left="-284" w:firstLine="284"/>
        <w:jc w:val="center"/>
        <w:rPr>
          <w:lang w:val="ro-MD"/>
        </w:rPr>
      </w:pPr>
    </w:p>
    <w:p w:rsidR="001D64A5" w:rsidRPr="00FF430B" w:rsidRDefault="001D64A5" w:rsidP="001D64A5">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rsidR="001D64A5" w:rsidRPr="00FF430B" w:rsidRDefault="001D64A5" w:rsidP="001D64A5">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rsidR="001D64A5" w:rsidRPr="00FF430B" w:rsidRDefault="001D64A5" w:rsidP="001D64A5">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1D64A5" w:rsidRPr="00FF430B" w:rsidRDefault="001D64A5" w:rsidP="001D64A5">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1D64A5" w:rsidRPr="00FF430B" w:rsidRDefault="001D64A5" w:rsidP="001D64A5">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10"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rsidR="001D64A5" w:rsidRPr="00FF430B" w:rsidRDefault="001D64A5" w:rsidP="001D64A5">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rsidR="001D64A5" w:rsidRPr="00FF430B" w:rsidRDefault="001D64A5" w:rsidP="001D64A5">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1D64A5" w:rsidRPr="00FF430B" w:rsidRDefault="001D64A5" w:rsidP="001D64A5">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rsidR="001D64A5" w:rsidRPr="00FF430B" w:rsidRDefault="001D64A5" w:rsidP="001D64A5">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rsidR="001D64A5" w:rsidRPr="00FF430B" w:rsidRDefault="001D64A5" w:rsidP="001D64A5">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1D64A5" w:rsidRPr="00FF430B" w:rsidRDefault="001D64A5" w:rsidP="001D64A5">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rsidR="001D64A5" w:rsidRPr="00FF430B" w:rsidRDefault="001D64A5" w:rsidP="001D64A5">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rsidR="001D64A5" w:rsidRPr="00FF430B" w:rsidRDefault="001D64A5" w:rsidP="001D64A5">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 xml:space="preserve">Contractul pentru care sursele financiare se alocă din bugetul de stat/bugetul local se înregistrează obligatoriu la una din trezoreriile regionale ale Ministerului Finanțelor și intră în vigoare </w:t>
      </w:r>
      <w:r w:rsidRPr="00FF430B">
        <w:rPr>
          <w:lang w:val="ro-MD" w:eastAsia="en-GB"/>
        </w:rPr>
        <w:lastRenderedPageBreak/>
        <w:t>la data înregistrării sau la o altă dată ulterioară prevăzută de acesta după înregistrare la una din trezoreriile regionale ale Ministerului Finanțelor.</w:t>
      </w:r>
    </w:p>
    <w:p w:rsidR="001D64A5" w:rsidRPr="00FF430B" w:rsidRDefault="001D64A5" w:rsidP="001D64A5">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1D64A5" w:rsidRPr="00FF430B" w:rsidRDefault="001D64A5" w:rsidP="001D64A5">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1D64A5" w:rsidRPr="00FF430B" w:rsidRDefault="001D64A5" w:rsidP="001D64A5">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0" w:name="_Hlk65836894"/>
      <w:r w:rsidRPr="00FF430B">
        <w:rPr>
          <w:lang w:val="ro-MD"/>
        </w:rPr>
        <w:t>obligațiile</w:t>
      </w:r>
      <w:bookmarkEnd w:id="40"/>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rsidR="001D64A5" w:rsidRPr="00FF430B" w:rsidRDefault="001D64A5" w:rsidP="001D64A5">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rsidR="001D64A5" w:rsidRPr="00FF430B" w:rsidRDefault="001D64A5" w:rsidP="001D64A5">
      <w:pPr>
        <w:tabs>
          <w:tab w:val="left" w:pos="-284"/>
          <w:tab w:val="left" w:pos="360"/>
          <w:tab w:val="left" w:pos="462"/>
          <w:tab w:val="left" w:pos="960"/>
        </w:tabs>
        <w:spacing w:after="120"/>
        <w:ind w:left="-284" w:firstLine="284"/>
        <w:jc w:val="both"/>
        <w:rPr>
          <w:lang w:val="ro-MD"/>
        </w:rPr>
      </w:pPr>
      <w:r w:rsidRPr="00FF430B">
        <w:rPr>
          <w:b/>
          <w:lang w:val="ro-MD"/>
        </w:rPr>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rsidR="001D64A5" w:rsidRPr="00FF430B" w:rsidRDefault="001D64A5" w:rsidP="001D64A5">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D64A5" w:rsidRPr="00FF430B" w:rsidRDefault="001D64A5" w:rsidP="001D64A5">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rsidR="001D64A5" w:rsidRDefault="001D64A5" w:rsidP="001D64A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lang w:val="ro-MD"/>
        </w:rPr>
        <w:t xml:space="preserve"> </w:t>
      </w:r>
      <w:r w:rsidRPr="00FF430B">
        <w:rPr>
          <w:bCs/>
          <w:color w:val="000000"/>
          <w:lang w:val="ro-MD"/>
        </w:rPr>
        <w:t>2.</w:t>
      </w:r>
    </w:p>
    <w:p w:rsidR="001E7EBC" w:rsidRDefault="001E7EBC" w:rsidP="001D64A5">
      <w:pPr>
        <w:tabs>
          <w:tab w:val="left" w:pos="284"/>
          <w:tab w:val="left" w:pos="426"/>
          <w:tab w:val="decimal" w:pos="8364"/>
        </w:tabs>
        <w:spacing w:after="120" w:line="276" w:lineRule="auto"/>
        <w:ind w:left="-284" w:right="-142" w:firstLine="284"/>
        <w:jc w:val="both"/>
        <w:rPr>
          <w:bCs/>
          <w:color w:val="000000"/>
          <w:lang w:val="ro-MD"/>
        </w:rPr>
      </w:pPr>
    </w:p>
    <w:p w:rsidR="001E7EBC" w:rsidRDefault="001E7EBC" w:rsidP="001D64A5">
      <w:pPr>
        <w:tabs>
          <w:tab w:val="left" w:pos="284"/>
          <w:tab w:val="left" w:pos="426"/>
          <w:tab w:val="decimal" w:pos="8364"/>
        </w:tabs>
        <w:spacing w:after="120" w:line="276" w:lineRule="auto"/>
        <w:ind w:left="-284" w:right="-142" w:firstLine="284"/>
        <w:jc w:val="both"/>
        <w:rPr>
          <w:bCs/>
          <w:color w:val="000000"/>
          <w:lang w:val="ro-MD"/>
        </w:rPr>
      </w:pPr>
    </w:p>
    <w:p w:rsidR="001E7EBC" w:rsidRDefault="001E7EBC" w:rsidP="001D64A5">
      <w:pPr>
        <w:tabs>
          <w:tab w:val="left" w:pos="284"/>
          <w:tab w:val="left" w:pos="426"/>
          <w:tab w:val="decimal" w:pos="8364"/>
        </w:tabs>
        <w:spacing w:after="120" w:line="276" w:lineRule="auto"/>
        <w:ind w:left="-284" w:right="-142" w:firstLine="284"/>
        <w:jc w:val="both"/>
        <w:rPr>
          <w:bCs/>
          <w:color w:val="000000"/>
          <w:lang w:val="ro-MD"/>
        </w:rPr>
      </w:pPr>
    </w:p>
    <w:p w:rsidR="001E7EBC" w:rsidRDefault="001E7EBC" w:rsidP="001D64A5">
      <w:pPr>
        <w:tabs>
          <w:tab w:val="left" w:pos="284"/>
          <w:tab w:val="left" w:pos="426"/>
          <w:tab w:val="decimal" w:pos="8364"/>
        </w:tabs>
        <w:spacing w:after="120" w:line="276" w:lineRule="auto"/>
        <w:ind w:left="-284" w:right="-142" w:firstLine="284"/>
        <w:jc w:val="both"/>
        <w:rPr>
          <w:bCs/>
          <w:color w:val="000000"/>
          <w:lang w:val="ro-MD"/>
        </w:rPr>
      </w:pPr>
    </w:p>
    <w:p w:rsidR="001E7EBC" w:rsidRDefault="001E7EBC" w:rsidP="001D64A5">
      <w:pPr>
        <w:tabs>
          <w:tab w:val="left" w:pos="284"/>
          <w:tab w:val="left" w:pos="426"/>
          <w:tab w:val="decimal" w:pos="8364"/>
        </w:tabs>
        <w:spacing w:after="120" w:line="276" w:lineRule="auto"/>
        <w:ind w:left="-284" w:right="-142" w:firstLine="284"/>
        <w:jc w:val="both"/>
        <w:rPr>
          <w:bCs/>
          <w:color w:val="000000"/>
          <w:lang w:val="ro-MD"/>
        </w:rPr>
      </w:pPr>
    </w:p>
    <w:p w:rsidR="001E7EBC" w:rsidRDefault="001E7EBC" w:rsidP="001D64A5">
      <w:pPr>
        <w:tabs>
          <w:tab w:val="left" w:pos="284"/>
          <w:tab w:val="left" w:pos="426"/>
          <w:tab w:val="decimal" w:pos="8364"/>
        </w:tabs>
        <w:spacing w:after="120" w:line="276" w:lineRule="auto"/>
        <w:ind w:left="-284" w:right="-142" w:firstLine="284"/>
        <w:jc w:val="both"/>
        <w:rPr>
          <w:bCs/>
          <w:color w:val="000000"/>
          <w:lang w:val="ro-MD"/>
        </w:rPr>
      </w:pPr>
    </w:p>
    <w:p w:rsidR="00E1462A" w:rsidRDefault="00E1462A" w:rsidP="001D64A5">
      <w:pPr>
        <w:tabs>
          <w:tab w:val="left" w:pos="284"/>
          <w:tab w:val="left" w:pos="426"/>
          <w:tab w:val="decimal" w:pos="8364"/>
        </w:tabs>
        <w:spacing w:after="120" w:line="276" w:lineRule="auto"/>
        <w:ind w:left="-284" w:right="-142" w:firstLine="284"/>
        <w:jc w:val="both"/>
        <w:rPr>
          <w:bCs/>
          <w:color w:val="000000"/>
          <w:lang w:val="ro-MD"/>
        </w:rPr>
      </w:pPr>
    </w:p>
    <w:p w:rsidR="00E1462A" w:rsidRDefault="00E1462A" w:rsidP="001D64A5">
      <w:pPr>
        <w:tabs>
          <w:tab w:val="left" w:pos="284"/>
          <w:tab w:val="left" w:pos="426"/>
          <w:tab w:val="decimal" w:pos="8364"/>
        </w:tabs>
        <w:spacing w:after="120" w:line="276" w:lineRule="auto"/>
        <w:ind w:left="-284" w:right="-142" w:firstLine="284"/>
        <w:jc w:val="both"/>
        <w:rPr>
          <w:bCs/>
          <w:color w:val="000000"/>
          <w:lang w:val="ro-MD"/>
        </w:rPr>
      </w:pPr>
    </w:p>
    <w:p w:rsidR="00E1462A" w:rsidRPr="00FF430B" w:rsidRDefault="00E1462A" w:rsidP="001D64A5">
      <w:pPr>
        <w:tabs>
          <w:tab w:val="left" w:pos="284"/>
          <w:tab w:val="left" w:pos="426"/>
          <w:tab w:val="decimal" w:pos="8364"/>
        </w:tabs>
        <w:spacing w:after="120" w:line="276" w:lineRule="auto"/>
        <w:ind w:left="-284" w:right="-142" w:firstLine="284"/>
        <w:jc w:val="both"/>
        <w:rPr>
          <w:bCs/>
          <w:color w:val="000000"/>
          <w:lang w:val="ro-MD"/>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pStyle w:val="Style3"/>
        <w:tabs>
          <w:tab w:val="left" w:pos="567"/>
        </w:tabs>
        <w:spacing w:before="0" w:beforeAutospacing="0" w:after="0"/>
        <w:ind w:left="0" w:firstLine="0"/>
        <w:jc w:val="center"/>
        <w:rPr>
          <w:rFonts w:eastAsia="PMingLiU"/>
          <w:b w:val="0"/>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b w:val="0"/>
          <w:lang w:val="ro-MD" w:eastAsia="zh-CN"/>
        </w:rPr>
      </w:pPr>
    </w:p>
    <w:p w:rsidR="001D64A5" w:rsidRPr="00FF430B" w:rsidRDefault="001D64A5" w:rsidP="001D64A5">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rsidR="001D64A5" w:rsidRPr="00FF430B" w:rsidRDefault="001D64A5" w:rsidP="001D64A5">
      <w:pPr>
        <w:spacing w:after="160" w:line="276" w:lineRule="auto"/>
        <w:jc w:val="center"/>
        <w:rPr>
          <w:rFonts w:eastAsia="Calibri"/>
          <w:noProof w:val="0"/>
          <w:lang w:val="ro-MD"/>
        </w:rPr>
      </w:pPr>
      <w:r w:rsidRPr="00FF430B">
        <w:rPr>
          <w:rFonts w:eastAsia="Calibri"/>
          <w:noProof w:val="0"/>
          <w:lang w:val="ro-MD"/>
        </w:rPr>
        <w:t xml:space="preserve">Nr. ______din____________ </w:t>
      </w:r>
    </w:p>
    <w:p w:rsidR="001D64A5" w:rsidRPr="00FF430B" w:rsidRDefault="001D64A5" w:rsidP="002C5606">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D64A5" w:rsidRPr="00EC30C2" w:rsidTr="007407F4">
        <w:tc>
          <w:tcPr>
            <w:tcW w:w="5949" w:type="dxa"/>
            <w:shd w:val="clear" w:color="auto" w:fill="F2F2F2"/>
          </w:tcPr>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rsidR="001D64A5" w:rsidRPr="00FF430B" w:rsidRDefault="001D64A5" w:rsidP="007407F4">
            <w:pPr>
              <w:spacing w:line="276" w:lineRule="auto"/>
              <w:jc w:val="both"/>
              <w:rPr>
                <w:rFonts w:eastAsia="Calibri"/>
                <w:noProof w:val="0"/>
                <w:lang w:val="ro-MD"/>
              </w:rPr>
            </w:pPr>
          </w:p>
        </w:tc>
      </w:tr>
      <w:tr w:rsidR="001D64A5" w:rsidRPr="00EC30C2" w:rsidTr="007407F4">
        <w:tc>
          <w:tcPr>
            <w:tcW w:w="5949" w:type="dxa"/>
            <w:shd w:val="clear" w:color="auto" w:fill="F2F2F2"/>
          </w:tcPr>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IDNO</w:t>
            </w:r>
          </w:p>
        </w:tc>
        <w:tc>
          <w:tcPr>
            <w:tcW w:w="3969" w:type="dxa"/>
          </w:tcPr>
          <w:p w:rsidR="001D64A5" w:rsidRPr="00FF430B" w:rsidRDefault="001D64A5" w:rsidP="007407F4">
            <w:pPr>
              <w:spacing w:line="276" w:lineRule="auto"/>
              <w:jc w:val="both"/>
              <w:rPr>
                <w:rFonts w:eastAsia="Calibri"/>
                <w:noProof w:val="0"/>
                <w:lang w:val="ro-MD"/>
              </w:rPr>
            </w:pPr>
          </w:p>
        </w:tc>
      </w:tr>
      <w:tr w:rsidR="001D64A5" w:rsidRPr="00EC30C2" w:rsidTr="007407F4">
        <w:tc>
          <w:tcPr>
            <w:tcW w:w="5949" w:type="dxa"/>
            <w:shd w:val="clear" w:color="auto" w:fill="F2F2F2"/>
          </w:tcPr>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Adresa</w:t>
            </w:r>
          </w:p>
        </w:tc>
        <w:tc>
          <w:tcPr>
            <w:tcW w:w="3969" w:type="dxa"/>
          </w:tcPr>
          <w:p w:rsidR="001D64A5" w:rsidRPr="00FF430B" w:rsidRDefault="001D64A5" w:rsidP="007407F4">
            <w:pPr>
              <w:spacing w:line="276" w:lineRule="auto"/>
              <w:jc w:val="both"/>
              <w:rPr>
                <w:rFonts w:eastAsia="Calibri"/>
                <w:noProof w:val="0"/>
                <w:lang w:val="ro-MD"/>
              </w:rPr>
            </w:pPr>
          </w:p>
        </w:tc>
      </w:tr>
      <w:tr w:rsidR="001D64A5" w:rsidRPr="00EC30C2" w:rsidTr="007407F4">
        <w:tc>
          <w:tcPr>
            <w:tcW w:w="5949" w:type="dxa"/>
            <w:shd w:val="clear" w:color="auto" w:fill="F2F2F2"/>
          </w:tcPr>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rsidR="001D64A5" w:rsidRPr="00FF430B" w:rsidRDefault="001D64A5" w:rsidP="007407F4">
            <w:pPr>
              <w:spacing w:line="276" w:lineRule="auto"/>
              <w:jc w:val="both"/>
              <w:rPr>
                <w:rFonts w:eastAsia="Calibri"/>
                <w:noProof w:val="0"/>
                <w:lang w:val="ro-MD"/>
              </w:rPr>
            </w:pPr>
          </w:p>
        </w:tc>
      </w:tr>
      <w:tr w:rsidR="001D64A5" w:rsidRPr="00EC30C2" w:rsidTr="007407F4">
        <w:tc>
          <w:tcPr>
            <w:tcW w:w="5949" w:type="dxa"/>
            <w:shd w:val="clear" w:color="auto" w:fill="F2F2F2"/>
          </w:tcPr>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rsidR="001D64A5" w:rsidRPr="00FF430B" w:rsidRDefault="001D64A5" w:rsidP="007407F4">
            <w:pPr>
              <w:spacing w:line="276" w:lineRule="auto"/>
              <w:jc w:val="both"/>
              <w:rPr>
                <w:rFonts w:eastAsia="Calibri"/>
                <w:noProof w:val="0"/>
                <w:lang w:val="ro-MD"/>
              </w:rPr>
            </w:pPr>
          </w:p>
        </w:tc>
      </w:tr>
      <w:tr w:rsidR="001D64A5" w:rsidRPr="00EC30C2" w:rsidTr="007407F4">
        <w:tc>
          <w:tcPr>
            <w:tcW w:w="5949" w:type="dxa"/>
            <w:shd w:val="clear" w:color="auto" w:fill="F2F2F2"/>
          </w:tcPr>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rsidR="001D64A5" w:rsidRPr="00FF430B" w:rsidRDefault="001D64A5" w:rsidP="007407F4">
            <w:pPr>
              <w:spacing w:line="276" w:lineRule="auto"/>
              <w:jc w:val="both"/>
              <w:rPr>
                <w:rFonts w:eastAsia="Calibri"/>
                <w:noProof w:val="0"/>
                <w:lang w:val="ro-MD"/>
              </w:rPr>
            </w:pPr>
          </w:p>
        </w:tc>
      </w:tr>
      <w:tr w:rsidR="001D64A5" w:rsidRPr="00EC30C2" w:rsidTr="007407F4">
        <w:tc>
          <w:tcPr>
            <w:tcW w:w="5949" w:type="dxa"/>
            <w:shd w:val="clear" w:color="auto" w:fill="F2F2F2"/>
          </w:tcPr>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rsidR="001D64A5" w:rsidRPr="00FF430B" w:rsidRDefault="001D64A5" w:rsidP="007407F4">
            <w:pPr>
              <w:spacing w:line="276" w:lineRule="auto"/>
              <w:jc w:val="both"/>
              <w:rPr>
                <w:rFonts w:eastAsia="Calibri"/>
                <w:noProof w:val="0"/>
                <w:lang w:val="ro-MD"/>
              </w:rPr>
            </w:pPr>
          </w:p>
        </w:tc>
      </w:tr>
      <w:tr w:rsidR="001D64A5" w:rsidRPr="00EC30C2" w:rsidTr="007407F4">
        <w:tc>
          <w:tcPr>
            <w:tcW w:w="5949" w:type="dxa"/>
            <w:shd w:val="clear" w:color="auto" w:fill="F2F2F2"/>
          </w:tcPr>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rsidR="001D64A5" w:rsidRPr="00FF430B" w:rsidRDefault="001D64A5" w:rsidP="007407F4">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rsidR="001D64A5" w:rsidRPr="00FF430B" w:rsidRDefault="001D64A5" w:rsidP="007407F4">
            <w:pPr>
              <w:spacing w:line="276" w:lineRule="auto"/>
              <w:jc w:val="both"/>
              <w:rPr>
                <w:rFonts w:eastAsia="Calibri"/>
                <w:noProof w:val="0"/>
                <w:lang w:val="ro-MD"/>
              </w:rPr>
            </w:pPr>
          </w:p>
        </w:tc>
      </w:tr>
      <w:tr w:rsidR="001D64A5" w:rsidRPr="00EC30C2" w:rsidTr="007407F4">
        <w:tc>
          <w:tcPr>
            <w:tcW w:w="5949" w:type="dxa"/>
            <w:shd w:val="clear" w:color="auto" w:fill="F2F2F2"/>
          </w:tcPr>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rsidR="001D64A5" w:rsidRPr="00FF430B" w:rsidRDefault="001D64A5" w:rsidP="007407F4">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rsidR="001D64A5" w:rsidRPr="00FF430B" w:rsidRDefault="001D64A5" w:rsidP="007407F4">
            <w:pPr>
              <w:spacing w:line="276" w:lineRule="auto"/>
              <w:jc w:val="both"/>
              <w:rPr>
                <w:rFonts w:eastAsia="Calibri"/>
                <w:noProof w:val="0"/>
                <w:lang w:val="ro-MD"/>
              </w:rPr>
            </w:pPr>
          </w:p>
        </w:tc>
      </w:tr>
    </w:tbl>
    <w:p w:rsidR="001D64A5" w:rsidRPr="00FF430B" w:rsidRDefault="001D64A5" w:rsidP="002C5606">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D64A5" w:rsidRPr="00EC30C2" w:rsidTr="007407F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1D64A5" w:rsidRPr="00FF430B" w:rsidRDefault="001D64A5" w:rsidP="007407F4">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1D64A5" w:rsidRPr="00FF430B" w:rsidRDefault="001D64A5" w:rsidP="007407F4">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1D64A5" w:rsidRPr="00FF430B" w:rsidRDefault="001D64A5" w:rsidP="007407F4">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1D64A5" w:rsidRPr="00FF430B" w:rsidRDefault="001D64A5" w:rsidP="007407F4">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1D64A5" w:rsidRPr="00FF430B" w:rsidRDefault="001D64A5" w:rsidP="007407F4">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1D64A5" w:rsidRPr="00FF430B" w:rsidRDefault="001D64A5" w:rsidP="007407F4">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1D64A5" w:rsidRPr="00EC30C2" w:rsidTr="007407F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D64A5" w:rsidRPr="00FF430B" w:rsidRDefault="001D64A5" w:rsidP="007407F4">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64A5" w:rsidRPr="00FF430B" w:rsidRDefault="001D64A5" w:rsidP="007407F4">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D64A5" w:rsidRPr="00FF430B" w:rsidRDefault="001D64A5" w:rsidP="007407F4">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64A5" w:rsidRPr="00FF430B" w:rsidRDefault="001D64A5" w:rsidP="007407F4">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D64A5" w:rsidRPr="00FF430B" w:rsidRDefault="001D64A5" w:rsidP="007407F4">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D64A5" w:rsidRPr="00FF430B" w:rsidRDefault="001D64A5" w:rsidP="007407F4">
            <w:pPr>
              <w:spacing w:line="276" w:lineRule="auto"/>
              <w:jc w:val="center"/>
              <w:rPr>
                <w:rFonts w:eastAsia="Calibri"/>
                <w:noProof w:val="0"/>
                <w:lang w:val="ro-MD"/>
              </w:rPr>
            </w:pPr>
          </w:p>
        </w:tc>
      </w:tr>
      <w:tr w:rsidR="001D64A5" w:rsidRPr="00EC30C2" w:rsidTr="007407F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D64A5" w:rsidRPr="00FF430B" w:rsidRDefault="001D64A5" w:rsidP="007407F4">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64A5" w:rsidRPr="00FF430B" w:rsidRDefault="001D64A5" w:rsidP="007407F4">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D64A5" w:rsidRPr="00FF430B" w:rsidRDefault="001D64A5" w:rsidP="007407F4">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64A5" w:rsidRPr="00FF430B" w:rsidRDefault="001D64A5" w:rsidP="007407F4">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D64A5" w:rsidRPr="00FF430B" w:rsidRDefault="001D64A5" w:rsidP="007407F4">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D64A5" w:rsidRPr="00FF430B" w:rsidRDefault="001D64A5" w:rsidP="007407F4">
            <w:pPr>
              <w:spacing w:line="276" w:lineRule="auto"/>
              <w:jc w:val="center"/>
              <w:rPr>
                <w:rFonts w:eastAsia="Calibri"/>
                <w:noProof w:val="0"/>
                <w:lang w:val="ro-MD"/>
              </w:rPr>
            </w:pPr>
          </w:p>
        </w:tc>
      </w:tr>
    </w:tbl>
    <w:p w:rsidR="001D64A5" w:rsidRPr="00FF430B" w:rsidRDefault="001D64A5" w:rsidP="002C5606">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1D64A5" w:rsidRPr="00EC30C2" w:rsidTr="007407F4">
        <w:tc>
          <w:tcPr>
            <w:tcW w:w="5954" w:type="dxa"/>
            <w:shd w:val="clear" w:color="auto" w:fill="F2F2F2"/>
          </w:tcPr>
          <w:p w:rsidR="001D64A5" w:rsidRPr="00FF430B" w:rsidRDefault="001D64A5" w:rsidP="007407F4">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Nu □</w:t>
            </w:r>
          </w:p>
          <w:p w:rsidR="001D64A5" w:rsidRPr="00FF430B" w:rsidRDefault="001D64A5" w:rsidP="007407F4">
            <w:pPr>
              <w:spacing w:line="276" w:lineRule="auto"/>
              <w:contextualSpacing/>
              <w:jc w:val="both"/>
              <w:rPr>
                <w:rFonts w:eastAsia="Calibri"/>
                <w:noProof w:val="0"/>
                <w:lang w:val="ro-MD"/>
              </w:rPr>
            </w:pPr>
            <w:r w:rsidRPr="00FF430B">
              <w:rPr>
                <w:rFonts w:eastAsia="Calibri"/>
                <w:noProof w:val="0"/>
                <w:lang w:val="ro-MD"/>
              </w:rPr>
              <w:t>Da □</w:t>
            </w:r>
          </w:p>
        </w:tc>
      </w:tr>
      <w:tr w:rsidR="001D64A5" w:rsidRPr="00EC30C2" w:rsidTr="007407F4">
        <w:tc>
          <w:tcPr>
            <w:tcW w:w="5954" w:type="dxa"/>
            <w:shd w:val="clear" w:color="auto" w:fill="F2F2F2"/>
          </w:tcPr>
          <w:p w:rsidR="001D64A5" w:rsidRPr="00FF430B" w:rsidRDefault="001D64A5" w:rsidP="007407F4">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Pr="00FF430B">
              <w:rPr>
                <w:rFonts w:eastAsia="Calibri"/>
                <w:noProof w:val="0"/>
                <w:lang w:val="ro-MD"/>
              </w:rPr>
              <w:t>legisau</w:t>
            </w:r>
            <w:proofErr w:type="spellEnd"/>
            <w:r w:rsidRPr="00FF430B">
              <w:rPr>
                <w:rFonts w:eastAsia="Calibri"/>
                <w:noProof w:val="0"/>
                <w:lang w:val="ro-MD"/>
              </w:rPr>
              <w:t xml:space="preserve"> al unor acte administrative</w:t>
            </w:r>
          </w:p>
        </w:tc>
        <w:tc>
          <w:tcPr>
            <w:tcW w:w="3969" w:type="dxa"/>
          </w:tcPr>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Nu □</w:t>
            </w:r>
          </w:p>
          <w:p w:rsidR="001D64A5" w:rsidRPr="00FF430B" w:rsidRDefault="001D64A5" w:rsidP="007407F4">
            <w:pPr>
              <w:spacing w:line="276" w:lineRule="auto"/>
              <w:contextualSpacing/>
              <w:jc w:val="both"/>
              <w:rPr>
                <w:rFonts w:eastAsia="Calibri"/>
                <w:noProof w:val="0"/>
                <w:lang w:val="ro-MD"/>
              </w:rPr>
            </w:pPr>
            <w:r w:rsidRPr="00FF430B">
              <w:rPr>
                <w:rFonts w:eastAsia="Calibri"/>
                <w:noProof w:val="0"/>
                <w:lang w:val="ro-MD"/>
              </w:rPr>
              <w:t>Da □</w:t>
            </w:r>
          </w:p>
        </w:tc>
      </w:tr>
      <w:tr w:rsidR="001D64A5" w:rsidRPr="00EC30C2" w:rsidTr="007407F4">
        <w:tc>
          <w:tcPr>
            <w:tcW w:w="5954" w:type="dxa"/>
            <w:shd w:val="clear" w:color="auto" w:fill="F2F2F2"/>
          </w:tcPr>
          <w:p w:rsidR="001D64A5" w:rsidRPr="00FF430B" w:rsidRDefault="001D64A5" w:rsidP="007407F4">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rsidR="001D64A5" w:rsidRPr="00FF430B" w:rsidRDefault="001D64A5" w:rsidP="007407F4">
            <w:pPr>
              <w:spacing w:line="276" w:lineRule="auto"/>
              <w:contextualSpacing/>
              <w:jc w:val="both"/>
              <w:rPr>
                <w:rFonts w:eastAsia="Calibri"/>
                <w:noProof w:val="0"/>
                <w:sz w:val="20"/>
                <w:szCs w:val="20"/>
                <w:lang w:val="ro-MD"/>
              </w:rPr>
            </w:pPr>
          </w:p>
          <w:p w:rsidR="001D64A5" w:rsidRPr="00FF430B" w:rsidRDefault="001D64A5" w:rsidP="007407F4">
            <w:pPr>
              <w:spacing w:line="276" w:lineRule="auto"/>
              <w:contextualSpacing/>
              <w:jc w:val="both"/>
              <w:rPr>
                <w:rFonts w:eastAsia="Calibri"/>
                <w:noProof w:val="0"/>
                <w:lang w:val="ro-MD"/>
              </w:rPr>
            </w:pPr>
          </w:p>
          <w:p w:rsidR="001D64A5" w:rsidRPr="00FF430B" w:rsidRDefault="001D64A5" w:rsidP="007407F4">
            <w:pPr>
              <w:spacing w:line="276" w:lineRule="auto"/>
              <w:contextualSpacing/>
              <w:jc w:val="both"/>
              <w:rPr>
                <w:rFonts w:eastAsia="Calibri"/>
                <w:noProof w:val="0"/>
                <w:lang w:val="ro-MD"/>
              </w:rPr>
            </w:pPr>
          </w:p>
        </w:tc>
      </w:tr>
    </w:tbl>
    <w:p w:rsidR="001D64A5" w:rsidRDefault="001D64A5" w:rsidP="001D64A5">
      <w:pPr>
        <w:spacing w:before="240" w:after="160" w:line="276" w:lineRule="auto"/>
        <w:ind w:left="1080"/>
        <w:jc w:val="both"/>
        <w:rPr>
          <w:rFonts w:eastAsia="Calibri"/>
          <w:b/>
          <w:noProof w:val="0"/>
          <w:lang w:val="ro-MD"/>
        </w:rPr>
      </w:pPr>
    </w:p>
    <w:p w:rsidR="001D64A5" w:rsidRPr="00FF430B" w:rsidRDefault="001D64A5" w:rsidP="002C5606">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1D64A5" w:rsidRPr="00EC30C2" w:rsidTr="007407F4">
        <w:tc>
          <w:tcPr>
            <w:tcW w:w="5812" w:type="dxa"/>
            <w:shd w:val="clear" w:color="auto" w:fill="F2F2F2"/>
          </w:tcPr>
          <w:p w:rsidR="001D64A5" w:rsidRPr="00FF430B" w:rsidRDefault="001D64A5" w:rsidP="007407F4">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rsidR="001D64A5" w:rsidRPr="00FF430B" w:rsidRDefault="001D64A5" w:rsidP="007407F4">
            <w:pPr>
              <w:spacing w:line="276" w:lineRule="auto"/>
              <w:contextualSpacing/>
              <w:jc w:val="both"/>
              <w:rPr>
                <w:rFonts w:eastAsia="Calibri"/>
                <w:noProof w:val="0"/>
                <w:lang w:val="ro-MD"/>
              </w:rPr>
            </w:pPr>
          </w:p>
        </w:tc>
      </w:tr>
      <w:tr w:rsidR="001D64A5" w:rsidRPr="00EC30C2" w:rsidTr="007407F4">
        <w:tc>
          <w:tcPr>
            <w:tcW w:w="5812" w:type="dxa"/>
            <w:shd w:val="clear" w:color="auto" w:fill="F2F2F2"/>
          </w:tcPr>
          <w:p w:rsidR="001D64A5" w:rsidRPr="00FF430B" w:rsidRDefault="001D64A5" w:rsidP="007407F4">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rsidR="001D64A5" w:rsidRPr="00FF430B" w:rsidRDefault="001D64A5" w:rsidP="007407F4">
            <w:pPr>
              <w:spacing w:line="276" w:lineRule="auto"/>
              <w:contextualSpacing/>
              <w:jc w:val="both"/>
              <w:rPr>
                <w:rFonts w:eastAsia="Calibri"/>
                <w:noProof w:val="0"/>
                <w:lang w:val="ro-MD"/>
              </w:rPr>
            </w:pPr>
            <w:r w:rsidRPr="00FF430B">
              <w:rPr>
                <w:rFonts w:eastAsia="Calibri"/>
                <w:noProof w:val="0"/>
                <w:lang w:val="ro-MD"/>
              </w:rPr>
              <w:t>Acord-cadru □</w:t>
            </w:r>
          </w:p>
          <w:p w:rsidR="001D64A5" w:rsidRPr="00FF430B" w:rsidRDefault="001D64A5" w:rsidP="007407F4">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1D64A5" w:rsidRPr="00EC30C2" w:rsidTr="007407F4">
        <w:tc>
          <w:tcPr>
            <w:tcW w:w="5812" w:type="dxa"/>
            <w:shd w:val="clear" w:color="auto" w:fill="F2F2F2"/>
          </w:tcPr>
          <w:p w:rsidR="001D64A5" w:rsidRPr="00FF430B" w:rsidRDefault="001D64A5" w:rsidP="007407F4">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rsidR="001D64A5" w:rsidRPr="00FF430B" w:rsidRDefault="001D64A5" w:rsidP="007407F4">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Nu □</w:t>
            </w:r>
          </w:p>
          <w:p w:rsidR="001D64A5" w:rsidRPr="00FF430B" w:rsidRDefault="001D64A5" w:rsidP="007407F4">
            <w:pPr>
              <w:spacing w:line="276" w:lineRule="auto"/>
              <w:contextualSpacing/>
              <w:jc w:val="both"/>
              <w:rPr>
                <w:rFonts w:eastAsia="Calibri"/>
                <w:noProof w:val="0"/>
                <w:lang w:val="ro-MD"/>
              </w:rPr>
            </w:pPr>
            <w:r w:rsidRPr="00FF430B">
              <w:rPr>
                <w:rFonts w:eastAsia="Calibri"/>
                <w:noProof w:val="0"/>
                <w:lang w:val="ro-MD"/>
              </w:rPr>
              <w:t>Da □</w:t>
            </w:r>
          </w:p>
        </w:tc>
      </w:tr>
      <w:tr w:rsidR="001D64A5" w:rsidRPr="00EC30C2" w:rsidTr="007407F4">
        <w:tc>
          <w:tcPr>
            <w:tcW w:w="5812" w:type="dxa"/>
            <w:shd w:val="clear" w:color="auto" w:fill="F2F2F2"/>
          </w:tcPr>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Agenția Națională pentru Soluționarea Contestațiilor</w:t>
            </w:r>
          </w:p>
          <w:p w:rsidR="001D64A5" w:rsidRPr="00FF430B" w:rsidRDefault="001D64A5" w:rsidP="007407F4">
            <w:pPr>
              <w:spacing w:line="276" w:lineRule="auto"/>
              <w:contextualSpacing/>
              <w:jc w:val="both"/>
              <w:rPr>
                <w:noProof w:val="0"/>
                <w:lang w:val="ro-MD" w:eastAsia="zh-CN"/>
              </w:rPr>
            </w:pPr>
          </w:p>
        </w:tc>
        <w:tc>
          <w:tcPr>
            <w:tcW w:w="4111" w:type="dxa"/>
          </w:tcPr>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mun. Chișinău, bd. Ștefan cel Mare și Sfânt, 124, MD-2001;</w:t>
            </w:r>
          </w:p>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 xml:space="preserve">tel/fax: (022) 820 652, 820-651 </w:t>
            </w:r>
          </w:p>
          <w:p w:rsidR="001D64A5" w:rsidRPr="00FF430B" w:rsidRDefault="001D64A5" w:rsidP="007407F4">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1" w:history="1">
              <w:r w:rsidRPr="00FF430B">
                <w:rPr>
                  <w:rFonts w:eastAsia="Calibri"/>
                  <w:noProof w:val="0"/>
                  <w:color w:val="0563C1"/>
                  <w:u w:val="single"/>
                  <w:lang w:val="ro-MD"/>
                </w:rPr>
                <w:t>contestatii@ansc.md</w:t>
              </w:r>
            </w:hyperlink>
          </w:p>
          <w:p w:rsidR="001D64A5" w:rsidRPr="00FF430B" w:rsidRDefault="001D64A5" w:rsidP="007407F4">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1D64A5" w:rsidRPr="00EC30C2" w:rsidTr="007407F4">
        <w:tc>
          <w:tcPr>
            <w:tcW w:w="5812" w:type="dxa"/>
            <w:shd w:val="clear" w:color="auto" w:fill="F2F2F2"/>
          </w:tcPr>
          <w:p w:rsidR="001D64A5" w:rsidRPr="00FF430B" w:rsidRDefault="001D64A5" w:rsidP="007407F4">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rsidR="001D64A5" w:rsidRPr="00FF430B" w:rsidRDefault="001D64A5" w:rsidP="007407F4">
            <w:pPr>
              <w:spacing w:line="276" w:lineRule="auto"/>
              <w:jc w:val="both"/>
              <w:rPr>
                <w:rFonts w:eastAsia="Calibri"/>
                <w:noProof w:val="0"/>
                <w:lang w:val="ro-MD"/>
              </w:rPr>
            </w:pPr>
          </w:p>
          <w:p w:rsidR="001D64A5" w:rsidRPr="00FF430B" w:rsidRDefault="001D64A5" w:rsidP="007407F4">
            <w:pPr>
              <w:spacing w:line="276" w:lineRule="auto"/>
              <w:jc w:val="both"/>
              <w:rPr>
                <w:rFonts w:eastAsia="Calibri"/>
                <w:noProof w:val="0"/>
                <w:lang w:val="ro-MD"/>
              </w:rPr>
            </w:pPr>
          </w:p>
        </w:tc>
      </w:tr>
    </w:tbl>
    <w:p w:rsidR="001D64A5" w:rsidRPr="00FF430B" w:rsidRDefault="001D64A5" w:rsidP="001D64A5">
      <w:pPr>
        <w:spacing w:after="160" w:line="276" w:lineRule="auto"/>
        <w:jc w:val="both"/>
        <w:rPr>
          <w:rFonts w:eastAsia="Calibri"/>
          <w:noProof w:val="0"/>
          <w:lang w:val="ro-MD"/>
        </w:rPr>
      </w:pPr>
    </w:p>
    <w:p w:rsidR="001D64A5" w:rsidRPr="00FF430B" w:rsidRDefault="001D64A5" w:rsidP="001D64A5">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p>
    <w:p w:rsidR="001D64A5" w:rsidRPr="00FF430B" w:rsidRDefault="001D64A5" w:rsidP="001D64A5">
      <w:pPr>
        <w:spacing w:after="160" w:line="276" w:lineRule="auto"/>
        <w:jc w:val="both"/>
        <w:rPr>
          <w:rFonts w:eastAsia="Calibri"/>
          <w:noProof w:val="0"/>
          <w:lang w:val="ro-MD"/>
        </w:rPr>
      </w:pPr>
    </w:p>
    <w:p w:rsidR="001D64A5" w:rsidRPr="00FF430B" w:rsidRDefault="001D64A5" w:rsidP="001D64A5">
      <w:pPr>
        <w:spacing w:after="160" w:line="276" w:lineRule="auto"/>
        <w:jc w:val="both"/>
        <w:rPr>
          <w:rFonts w:eastAsia="Calibri"/>
          <w:noProof w:val="0"/>
          <w:lang w:val="ro-MD"/>
        </w:rPr>
      </w:pPr>
    </w:p>
    <w:p w:rsidR="001D64A5" w:rsidRPr="00FF430B" w:rsidRDefault="001D64A5" w:rsidP="001D64A5">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131/2015 privind achizițiile publice).</w:t>
      </w:r>
    </w:p>
    <w:p w:rsidR="001D64A5" w:rsidRPr="00FF430B" w:rsidRDefault="001D64A5" w:rsidP="001D64A5">
      <w:pPr>
        <w:spacing w:after="160" w:line="276" w:lineRule="auto"/>
        <w:rPr>
          <w:rFonts w:ascii="Calibri" w:eastAsia="Calibri" w:hAnsi="Calibri"/>
          <w:noProof w:val="0"/>
          <w:sz w:val="22"/>
          <w:szCs w:val="22"/>
          <w:lang w:val="ro-MD"/>
        </w:rPr>
      </w:pPr>
    </w:p>
    <w:p w:rsidR="001D64A5" w:rsidRPr="00FF430B" w:rsidRDefault="001D64A5" w:rsidP="001D64A5">
      <w:pPr>
        <w:spacing w:after="160" w:line="276" w:lineRule="auto"/>
        <w:rPr>
          <w:rFonts w:ascii="Calibri" w:eastAsia="Calibri" w:hAnsi="Calibri"/>
          <w:noProof w:val="0"/>
          <w:sz w:val="22"/>
          <w:szCs w:val="22"/>
          <w:lang w:val="ro-MD"/>
        </w:rPr>
      </w:pPr>
    </w:p>
    <w:p w:rsidR="001D64A5" w:rsidRPr="00FF430B" w:rsidRDefault="001D64A5" w:rsidP="001D64A5">
      <w:pPr>
        <w:spacing w:after="160" w:line="276" w:lineRule="auto"/>
        <w:rPr>
          <w:rFonts w:ascii="Calibri" w:eastAsia="Calibri" w:hAnsi="Calibri"/>
          <w:noProof w:val="0"/>
          <w:sz w:val="22"/>
          <w:szCs w:val="22"/>
          <w:lang w:val="ro-MD"/>
        </w:rPr>
      </w:pPr>
    </w:p>
    <w:p w:rsidR="001D64A5" w:rsidRPr="00FF430B" w:rsidRDefault="001D64A5" w:rsidP="001D64A5">
      <w:pPr>
        <w:spacing w:after="160" w:line="276" w:lineRule="auto"/>
        <w:rPr>
          <w:rFonts w:ascii="Calibri" w:eastAsia="Calibri" w:hAnsi="Calibri"/>
          <w:noProof w:val="0"/>
          <w:sz w:val="22"/>
          <w:szCs w:val="22"/>
          <w:lang w:val="ro-MD"/>
        </w:rPr>
      </w:pPr>
    </w:p>
    <w:p w:rsidR="001D64A5" w:rsidRPr="00FF430B" w:rsidRDefault="001D64A5" w:rsidP="001D64A5">
      <w:pPr>
        <w:spacing w:after="160" w:line="276" w:lineRule="auto"/>
        <w:rPr>
          <w:rFonts w:ascii="Calibri" w:eastAsia="Calibri" w:hAnsi="Calibri"/>
          <w:noProof w:val="0"/>
          <w:sz w:val="22"/>
          <w:szCs w:val="22"/>
          <w:lang w:val="ro-MD"/>
        </w:rPr>
      </w:pPr>
    </w:p>
    <w:p w:rsidR="001D64A5" w:rsidRPr="00FF430B" w:rsidRDefault="001D64A5" w:rsidP="001D64A5">
      <w:pPr>
        <w:spacing w:after="160" w:line="276" w:lineRule="auto"/>
        <w:rPr>
          <w:rFonts w:ascii="Calibri" w:eastAsia="Calibri" w:hAnsi="Calibri"/>
          <w:noProof w:val="0"/>
          <w:sz w:val="22"/>
          <w:szCs w:val="22"/>
          <w:lang w:val="ro-MD"/>
        </w:rPr>
      </w:pPr>
    </w:p>
    <w:p w:rsidR="001D64A5" w:rsidRPr="00FF430B" w:rsidRDefault="001D64A5" w:rsidP="001D64A5">
      <w:pPr>
        <w:spacing w:after="160" w:line="276" w:lineRule="auto"/>
        <w:rPr>
          <w:rFonts w:ascii="Calibri" w:eastAsia="Calibri" w:hAnsi="Calibri"/>
          <w:noProof w:val="0"/>
          <w:sz w:val="22"/>
          <w:szCs w:val="22"/>
          <w:lang w:val="ro-MD"/>
        </w:rPr>
      </w:pPr>
    </w:p>
    <w:p w:rsidR="001D64A5" w:rsidRPr="00FF430B" w:rsidRDefault="001D64A5" w:rsidP="001D64A5">
      <w:pPr>
        <w:spacing w:after="160" w:line="276" w:lineRule="auto"/>
        <w:rPr>
          <w:rFonts w:ascii="Calibri" w:eastAsia="Calibri" w:hAnsi="Calibri"/>
          <w:noProof w:val="0"/>
          <w:sz w:val="22"/>
          <w:szCs w:val="22"/>
          <w:lang w:val="ro-MD"/>
        </w:rPr>
      </w:pPr>
    </w:p>
    <w:p w:rsidR="001D64A5" w:rsidRPr="00FF430B" w:rsidRDefault="001D64A5" w:rsidP="001D64A5">
      <w:pPr>
        <w:spacing w:after="160" w:line="276" w:lineRule="auto"/>
        <w:rPr>
          <w:rFonts w:ascii="Calibri" w:eastAsia="Calibri" w:hAnsi="Calibri"/>
          <w:noProof w:val="0"/>
          <w:sz w:val="22"/>
          <w:szCs w:val="22"/>
          <w:lang w:val="ro-MD"/>
        </w:rPr>
      </w:pPr>
    </w:p>
    <w:p w:rsidR="001D64A5" w:rsidRPr="00FF430B" w:rsidRDefault="001D64A5" w:rsidP="001D64A5">
      <w:pPr>
        <w:spacing w:after="160" w:line="276" w:lineRule="auto"/>
        <w:rPr>
          <w:rFonts w:ascii="Calibri" w:eastAsia="Calibri" w:hAnsi="Calibri"/>
          <w:noProof w:val="0"/>
          <w:sz w:val="22"/>
          <w:szCs w:val="22"/>
          <w:lang w:val="ro-MD"/>
        </w:rPr>
      </w:pPr>
    </w:p>
    <w:p w:rsidR="001D64A5" w:rsidRPr="00FF430B" w:rsidRDefault="001D64A5" w:rsidP="001D64A5">
      <w:pPr>
        <w:spacing w:after="160" w:line="276" w:lineRule="auto"/>
        <w:rPr>
          <w:rFonts w:ascii="Calibri" w:eastAsia="Calibri" w:hAnsi="Calibri"/>
          <w:noProof w:val="0"/>
          <w:sz w:val="22"/>
          <w:szCs w:val="22"/>
          <w:lang w:val="ro-MD"/>
        </w:rPr>
      </w:pPr>
    </w:p>
    <w:p w:rsidR="001D64A5" w:rsidRPr="00FF430B" w:rsidRDefault="001D64A5" w:rsidP="001D64A5">
      <w:pPr>
        <w:spacing w:after="160" w:line="276" w:lineRule="auto"/>
        <w:rPr>
          <w:rFonts w:ascii="Calibri" w:eastAsia="Calibri" w:hAnsi="Calibri"/>
          <w:noProof w:val="0"/>
          <w:sz w:val="22"/>
          <w:szCs w:val="22"/>
          <w:lang w:val="ro-MD"/>
        </w:rPr>
      </w:pPr>
    </w:p>
    <w:p w:rsidR="001D64A5" w:rsidRPr="00FF430B" w:rsidRDefault="001D64A5" w:rsidP="001D64A5">
      <w:pPr>
        <w:spacing w:after="160" w:line="276" w:lineRule="auto"/>
        <w:rPr>
          <w:rFonts w:ascii="Calibri" w:eastAsia="Calibri" w:hAnsi="Calibri"/>
          <w:noProof w:val="0"/>
          <w:sz w:val="22"/>
          <w:szCs w:val="22"/>
          <w:lang w:val="ro-MD"/>
        </w:rPr>
      </w:pPr>
    </w:p>
    <w:p w:rsidR="001D64A5" w:rsidRPr="00FF430B" w:rsidRDefault="001D64A5" w:rsidP="001D64A5">
      <w:pPr>
        <w:spacing w:after="160" w:line="276" w:lineRule="auto"/>
        <w:rPr>
          <w:rFonts w:ascii="Calibri" w:eastAsia="Calibri" w:hAnsi="Calibri"/>
          <w:noProof w:val="0"/>
          <w:sz w:val="22"/>
          <w:szCs w:val="22"/>
          <w:lang w:val="ro-MD"/>
        </w:rPr>
      </w:pPr>
    </w:p>
    <w:p w:rsidR="00014788" w:rsidRPr="00FF430B" w:rsidRDefault="00014788" w:rsidP="00014788">
      <w:pPr>
        <w:jc w:val="right"/>
        <w:rPr>
          <w:sz w:val="22"/>
          <w:szCs w:val="22"/>
          <w:lang w:val="ro-MD"/>
        </w:rPr>
      </w:pPr>
      <w:r w:rsidRPr="00FF430B">
        <w:rPr>
          <w:lang w:val="ro-MD"/>
        </w:rPr>
        <w:lastRenderedPageBreak/>
        <w:t>Anexa nr.</w:t>
      </w:r>
      <w:r>
        <w:rPr>
          <w:lang w:val="ro-MD"/>
        </w:rPr>
        <w:t xml:space="preserve"> </w:t>
      </w:r>
      <w:r w:rsidRPr="00FF430B">
        <w:rPr>
          <w:lang w:val="ro-MD"/>
        </w:rPr>
        <w:t>2</w:t>
      </w:r>
    </w:p>
    <w:p w:rsidR="00014788" w:rsidRPr="00FF430B" w:rsidRDefault="00014788" w:rsidP="00014788">
      <w:pPr>
        <w:jc w:val="right"/>
        <w:rPr>
          <w:lang w:val="ro-MD"/>
        </w:rPr>
      </w:pPr>
      <w:r w:rsidRPr="00FF430B">
        <w:rPr>
          <w:lang w:val="ro-MD"/>
        </w:rPr>
        <w:t>la Documentația standard nr</w:t>
      </w:r>
      <w:r>
        <w:rPr>
          <w:lang w:val="ro-MD"/>
        </w:rPr>
        <w:t>. 115</w:t>
      </w:r>
    </w:p>
    <w:p w:rsidR="00014788" w:rsidRPr="00FF430B" w:rsidRDefault="00014788" w:rsidP="00014788">
      <w:pPr>
        <w:jc w:val="right"/>
        <w:rPr>
          <w:lang w:val="ro-MD"/>
        </w:rPr>
      </w:pPr>
      <w:r w:rsidRPr="00FF430B">
        <w:rPr>
          <w:lang w:val="ro-MD"/>
        </w:rPr>
        <w:t xml:space="preserve">din </w:t>
      </w:r>
      <w:r>
        <w:rPr>
          <w:lang w:val="ro-MD"/>
        </w:rPr>
        <w:t>15.09.2021</w:t>
      </w:r>
    </w:p>
    <w:p w:rsidR="00014788" w:rsidRPr="00FF430B" w:rsidRDefault="00014788" w:rsidP="00014788">
      <w:pPr>
        <w:jc w:val="right"/>
        <w:rPr>
          <w:lang w:val="ro-MD"/>
        </w:rPr>
      </w:pPr>
    </w:p>
    <w:p w:rsidR="00014788" w:rsidRPr="00FF430B" w:rsidRDefault="00014788" w:rsidP="00014788">
      <w:pPr>
        <w:jc w:val="right"/>
        <w:rPr>
          <w:lang w:val="ro-MD"/>
        </w:rPr>
      </w:pPr>
    </w:p>
    <w:p w:rsidR="00144DC0" w:rsidRPr="00FF430B" w:rsidRDefault="00144DC0" w:rsidP="00144DC0">
      <w:pPr>
        <w:jc w:val="right"/>
        <w:rPr>
          <w:sz w:val="22"/>
          <w:szCs w:val="22"/>
          <w:lang w:val="ro-MD"/>
        </w:rPr>
      </w:pPr>
      <w:r w:rsidRPr="00FF430B">
        <w:rPr>
          <w:lang w:val="ro-MD"/>
        </w:rPr>
        <w:t>Anexa nr.</w:t>
      </w:r>
      <w:r>
        <w:rPr>
          <w:lang w:val="ro-MD"/>
        </w:rPr>
        <w:t xml:space="preserve"> </w:t>
      </w:r>
      <w:r w:rsidRPr="00FF430B">
        <w:rPr>
          <w:lang w:val="ro-MD"/>
        </w:rPr>
        <w:t>2</w:t>
      </w:r>
    </w:p>
    <w:p w:rsidR="00144DC0" w:rsidRPr="00FF430B" w:rsidRDefault="00144DC0" w:rsidP="00144DC0">
      <w:pPr>
        <w:jc w:val="right"/>
        <w:rPr>
          <w:lang w:val="ro-MD"/>
        </w:rPr>
      </w:pPr>
      <w:r w:rsidRPr="00FF430B">
        <w:rPr>
          <w:lang w:val="ro-MD"/>
        </w:rPr>
        <w:t>la Documentația standard nr</w:t>
      </w:r>
      <w:r>
        <w:rPr>
          <w:lang w:val="ro-MD"/>
        </w:rPr>
        <w:t>. 115</w:t>
      </w:r>
    </w:p>
    <w:p w:rsidR="00144DC0" w:rsidRPr="00FF430B" w:rsidRDefault="00144DC0" w:rsidP="00144DC0">
      <w:pPr>
        <w:jc w:val="right"/>
        <w:rPr>
          <w:lang w:val="ro-MD"/>
        </w:rPr>
      </w:pPr>
      <w:r w:rsidRPr="00FF430B">
        <w:rPr>
          <w:lang w:val="ro-MD"/>
        </w:rPr>
        <w:t xml:space="preserve">din </w:t>
      </w:r>
      <w:r>
        <w:rPr>
          <w:lang w:val="ro-MD"/>
        </w:rPr>
        <w:t>15.09.2021</w:t>
      </w:r>
    </w:p>
    <w:p w:rsidR="00144DC0" w:rsidRPr="00FF430B" w:rsidRDefault="00144DC0" w:rsidP="00144DC0">
      <w:pPr>
        <w:rPr>
          <w:lang w:val="ro-MD"/>
        </w:rPr>
      </w:pPr>
    </w:p>
    <w:p w:rsidR="00144DC0" w:rsidRPr="00EC089E" w:rsidRDefault="00144DC0" w:rsidP="00144DC0">
      <w:pPr>
        <w:spacing w:before="120"/>
        <w:jc w:val="center"/>
        <w:outlineLvl w:val="0"/>
        <w:rPr>
          <w:b/>
          <w:sz w:val="28"/>
          <w:szCs w:val="28"/>
          <w:lang w:val="ro-MD" w:eastAsia="ru-RU"/>
        </w:rPr>
      </w:pPr>
      <w:r w:rsidRPr="00FF430B">
        <w:rPr>
          <w:b/>
          <w:sz w:val="28"/>
          <w:szCs w:val="28"/>
          <w:lang w:val="ro-MD" w:eastAsia="ru-RU"/>
        </w:rPr>
        <w:t xml:space="preserve">ANUNȚ DE PARTICIPARE, INCLUSIV PENTRU PROCEDURILE DE </w:t>
      </w:r>
      <w:r w:rsidRPr="00EC089E">
        <w:rPr>
          <w:b/>
          <w:sz w:val="28"/>
          <w:szCs w:val="28"/>
          <w:lang w:val="ro-MD" w:eastAsia="ru-RU"/>
        </w:rPr>
        <w:t>PRESELECȚIE/PROCEDURILE NEGOCIATE</w:t>
      </w:r>
    </w:p>
    <w:p w:rsidR="00144DC0" w:rsidRPr="00EC089E" w:rsidRDefault="00144DC0" w:rsidP="00144DC0">
      <w:pPr>
        <w:rPr>
          <w:sz w:val="20"/>
          <w:szCs w:val="20"/>
          <w:lang w:val="ro-MD" w:eastAsia="ru-RU"/>
        </w:rPr>
      </w:pPr>
    </w:p>
    <w:p w:rsidR="00144DC0" w:rsidRPr="00EC089E" w:rsidRDefault="00144DC0" w:rsidP="00144DC0">
      <w:pPr>
        <w:shd w:val="clear" w:color="auto" w:fill="FFFFFF"/>
        <w:spacing w:before="120"/>
        <w:rPr>
          <w:b/>
          <w:lang w:val="ro-MD" w:eastAsia="ru-RU"/>
        </w:rPr>
      </w:pPr>
      <w:r w:rsidRPr="00EC089E">
        <w:rPr>
          <w:b/>
          <w:lang w:val="ro-MD" w:eastAsia="ru-RU"/>
        </w:rPr>
        <w:t xml:space="preserve">privind achiziționarea </w:t>
      </w:r>
      <w:r w:rsidRPr="00EC089E">
        <w:rPr>
          <w:b/>
          <w:u w:val="single"/>
          <w:shd w:val="clear" w:color="auto" w:fill="FFFFFF"/>
          <w:lang w:val="ro-MD" w:eastAsia="ru-RU"/>
        </w:rPr>
        <w:t xml:space="preserve">lucrărilor de </w:t>
      </w:r>
      <w:r>
        <w:rPr>
          <w:b/>
          <w:u w:val="single"/>
          <w:shd w:val="clear" w:color="auto" w:fill="FFFFFF"/>
          <w:lang w:val="ro-MD" w:eastAsia="ru-RU"/>
        </w:rPr>
        <w:t>construcţie a reţelelor edilitare (apă, canalizare) pentru zona economică liberă din mun. Soroca</w:t>
      </w:r>
      <w:r w:rsidRPr="00EC089E">
        <w:rPr>
          <w:sz w:val="20"/>
          <w:lang w:val="ro-MD" w:eastAsia="ru-RU"/>
        </w:rPr>
        <w:t xml:space="preserve">                                                    </w:t>
      </w:r>
      <w:r w:rsidRPr="00EC089E">
        <w:rPr>
          <w:b/>
          <w:lang w:val="ro-MD" w:eastAsia="ru-RU"/>
        </w:rPr>
        <w:br/>
        <w:t>prin procedura de achiziție__________</w:t>
      </w:r>
      <w:r>
        <w:rPr>
          <w:b/>
          <w:u w:val="single"/>
          <w:lang w:val="ro-MD" w:eastAsia="ru-RU"/>
        </w:rPr>
        <w:t>licitaţie deschisă</w:t>
      </w:r>
      <w:r w:rsidRPr="00EC089E">
        <w:rPr>
          <w:b/>
          <w:u w:val="single"/>
          <w:lang w:val="ro-MD" w:eastAsia="ru-RU"/>
        </w:rPr>
        <w:t xml:space="preserve">     </w:t>
      </w:r>
      <w:r w:rsidRPr="00EC089E">
        <w:rPr>
          <w:b/>
          <w:lang w:val="ro-MD" w:eastAsia="ru-RU"/>
        </w:rPr>
        <w:t>______________________</w:t>
      </w:r>
      <w:r w:rsidRPr="00EC089E">
        <w:rPr>
          <w:b/>
          <w:lang w:val="ro-MD" w:eastAsia="ru-RU"/>
        </w:rPr>
        <w:br/>
      </w:r>
      <w:r w:rsidRPr="00EC089E">
        <w:rPr>
          <w:sz w:val="20"/>
          <w:lang w:val="ro-MD" w:eastAsia="ru-RU"/>
        </w:rPr>
        <w:t xml:space="preserve">                                                       </w:t>
      </w:r>
      <w:r>
        <w:rPr>
          <w:sz w:val="20"/>
          <w:lang w:val="ro-MD" w:eastAsia="ru-RU"/>
        </w:rPr>
        <w:t xml:space="preserve">                    </w:t>
      </w:r>
      <w:r w:rsidRPr="00EC089E">
        <w:rPr>
          <w:sz w:val="20"/>
          <w:lang w:val="ro-MD" w:eastAsia="ru-RU"/>
        </w:rPr>
        <w:t xml:space="preserve">   (tipul procedurii de achiziție)</w:t>
      </w:r>
    </w:p>
    <w:p w:rsidR="00144DC0" w:rsidRPr="00EC089E" w:rsidRDefault="00144DC0" w:rsidP="00144DC0">
      <w:pPr>
        <w:tabs>
          <w:tab w:val="left" w:pos="284"/>
          <w:tab w:val="right" w:pos="9531"/>
        </w:tabs>
        <w:spacing w:before="120"/>
        <w:rPr>
          <w:b/>
          <w:highlight w:val="yellow"/>
          <w:lang w:val="ro-MD"/>
        </w:rPr>
      </w:pPr>
      <w:r w:rsidRPr="00EC089E">
        <w:rPr>
          <w:b/>
          <w:highlight w:val="yellow"/>
          <w:lang w:val="ro-MD"/>
        </w:rPr>
        <w:t>*Procedura a fost inclusă în planul de achiziții publice a autorității contractante (Da/Nu):_da_</w:t>
      </w:r>
    </w:p>
    <w:p w:rsidR="00144DC0" w:rsidRPr="00EC089E" w:rsidRDefault="00144DC0" w:rsidP="00144DC0">
      <w:pPr>
        <w:shd w:val="clear" w:color="auto" w:fill="FFFFFF"/>
        <w:spacing w:before="120"/>
        <w:outlineLvl w:val="0"/>
        <w:rPr>
          <w:b/>
          <w:sz w:val="32"/>
          <w:szCs w:val="32"/>
          <w:lang w:val="ro-MD" w:eastAsia="ru-RU"/>
        </w:rPr>
      </w:pPr>
      <w:r w:rsidRPr="00EC089E">
        <w:rPr>
          <w:b/>
          <w:highlight w:val="yellow"/>
          <w:lang w:val="ro-MD"/>
        </w:rPr>
        <w:t>Link-ul către planul de achiziții publice publicat:__primsoroca.md/ro/achizitii-publice______</w:t>
      </w:r>
    </w:p>
    <w:p w:rsidR="00144DC0" w:rsidRPr="00EC089E" w:rsidRDefault="00144DC0" w:rsidP="00144DC0">
      <w:pPr>
        <w:numPr>
          <w:ilvl w:val="0"/>
          <w:numId w:val="23"/>
        </w:numPr>
        <w:shd w:val="clear" w:color="auto" w:fill="FFFFFF"/>
        <w:tabs>
          <w:tab w:val="left" w:pos="284"/>
          <w:tab w:val="right" w:pos="9531"/>
        </w:tabs>
        <w:spacing w:before="120"/>
        <w:ind w:left="284" w:hanging="284"/>
        <w:rPr>
          <w:b/>
          <w:lang w:val="ro-MD" w:eastAsia="ru-RU"/>
        </w:rPr>
      </w:pPr>
      <w:r w:rsidRPr="00EC089E">
        <w:rPr>
          <w:b/>
          <w:lang w:val="ro-MD" w:eastAsia="ru-RU"/>
        </w:rPr>
        <w:t>Denumirea autorității contractante: _____</w:t>
      </w:r>
      <w:r w:rsidRPr="00EC089E">
        <w:rPr>
          <w:b/>
          <w:u w:val="single"/>
          <w:lang w:val="ro-MD" w:eastAsia="ru-RU"/>
        </w:rPr>
        <w:t xml:space="preserve">Primăria mun. Soroca     </w:t>
      </w:r>
      <w:r w:rsidRPr="00EC089E">
        <w:rPr>
          <w:b/>
          <w:lang w:val="ro-MD" w:eastAsia="ru-RU"/>
        </w:rPr>
        <w:t>_________________</w:t>
      </w:r>
    </w:p>
    <w:p w:rsidR="00144DC0" w:rsidRPr="00EC089E" w:rsidRDefault="00144DC0" w:rsidP="00144DC0">
      <w:pPr>
        <w:numPr>
          <w:ilvl w:val="0"/>
          <w:numId w:val="23"/>
        </w:numPr>
        <w:shd w:val="clear" w:color="auto" w:fill="FFFFFF"/>
        <w:tabs>
          <w:tab w:val="left" w:pos="284"/>
          <w:tab w:val="right" w:pos="9531"/>
        </w:tabs>
        <w:spacing w:before="120"/>
        <w:ind w:left="284" w:hanging="284"/>
        <w:rPr>
          <w:b/>
          <w:lang w:val="ro-MD" w:eastAsia="ru-RU"/>
        </w:rPr>
      </w:pPr>
      <w:r w:rsidRPr="00EC089E">
        <w:rPr>
          <w:b/>
          <w:lang w:val="ro-MD" w:eastAsia="ru-RU"/>
        </w:rPr>
        <w:t xml:space="preserve">IDNO: </w:t>
      </w:r>
      <w:r w:rsidRPr="00EC089E">
        <w:rPr>
          <w:b/>
          <w:shd w:val="clear" w:color="auto" w:fill="FFFFFF"/>
          <w:lang w:val="ro-MD" w:eastAsia="ru-RU"/>
        </w:rPr>
        <w:t>________</w:t>
      </w:r>
      <w:r w:rsidRPr="00EC089E">
        <w:rPr>
          <w:b/>
          <w:u w:val="single"/>
          <w:shd w:val="clear" w:color="auto" w:fill="FFFFFF"/>
          <w:lang w:val="ro-MD" w:eastAsia="ru-RU"/>
        </w:rPr>
        <w:t>1007601001514</w:t>
      </w:r>
      <w:r w:rsidRPr="00EC089E">
        <w:rPr>
          <w:b/>
          <w:shd w:val="clear" w:color="auto" w:fill="FFFFFF"/>
          <w:lang w:val="ro-MD" w:eastAsia="ru-RU"/>
        </w:rPr>
        <w:t>_______________________________________________</w:t>
      </w:r>
    </w:p>
    <w:p w:rsidR="00144DC0" w:rsidRPr="00EC089E" w:rsidRDefault="00144DC0" w:rsidP="00144DC0">
      <w:pPr>
        <w:numPr>
          <w:ilvl w:val="0"/>
          <w:numId w:val="23"/>
        </w:numPr>
        <w:shd w:val="clear" w:color="auto" w:fill="FFFFFF"/>
        <w:tabs>
          <w:tab w:val="left" w:pos="284"/>
          <w:tab w:val="right" w:pos="9531"/>
        </w:tabs>
        <w:spacing w:before="120"/>
        <w:ind w:left="284" w:hanging="284"/>
        <w:rPr>
          <w:b/>
          <w:lang w:val="ro-MD" w:eastAsia="ru-RU"/>
        </w:rPr>
      </w:pPr>
      <w:r w:rsidRPr="00EC089E">
        <w:rPr>
          <w:b/>
          <w:lang w:val="ro-MD" w:eastAsia="ru-RU"/>
        </w:rPr>
        <w:t xml:space="preserve">Adresa: </w:t>
      </w:r>
      <w:r w:rsidRPr="00EC089E">
        <w:rPr>
          <w:b/>
          <w:shd w:val="clear" w:color="auto" w:fill="FFFFFF"/>
          <w:lang w:val="ro-MD" w:eastAsia="ru-RU"/>
        </w:rPr>
        <w:t>_____</w:t>
      </w:r>
      <w:r w:rsidRPr="00EC089E">
        <w:rPr>
          <w:b/>
          <w:u w:val="single"/>
          <w:shd w:val="clear" w:color="auto" w:fill="FFFFFF"/>
          <w:lang w:val="ro-MD" w:eastAsia="ru-RU"/>
        </w:rPr>
        <w:t xml:space="preserve">mun. Soroca, str. Ştefan cel Mare, 5                     </w:t>
      </w:r>
      <w:r w:rsidRPr="00EC089E">
        <w:rPr>
          <w:b/>
          <w:shd w:val="clear" w:color="auto" w:fill="FFFFFF"/>
          <w:lang w:val="ro-MD" w:eastAsia="ru-RU"/>
        </w:rPr>
        <w:t>_____________________</w:t>
      </w:r>
    </w:p>
    <w:p w:rsidR="00144DC0" w:rsidRPr="00EC089E" w:rsidRDefault="00144DC0" w:rsidP="00144DC0">
      <w:pPr>
        <w:numPr>
          <w:ilvl w:val="0"/>
          <w:numId w:val="23"/>
        </w:numPr>
        <w:shd w:val="clear" w:color="auto" w:fill="FFFFFF"/>
        <w:tabs>
          <w:tab w:val="left" w:pos="284"/>
          <w:tab w:val="right" w:pos="9531"/>
        </w:tabs>
        <w:spacing w:before="120"/>
        <w:ind w:left="284" w:hanging="284"/>
        <w:rPr>
          <w:b/>
          <w:lang w:val="ro-MD" w:eastAsia="ru-RU"/>
        </w:rPr>
      </w:pPr>
      <w:r w:rsidRPr="00EC089E">
        <w:rPr>
          <w:b/>
          <w:lang w:val="ro-MD" w:eastAsia="ru-RU"/>
        </w:rPr>
        <w:t xml:space="preserve">Numărul de telefon/fax: </w:t>
      </w:r>
      <w:r w:rsidRPr="00EC089E">
        <w:rPr>
          <w:b/>
          <w:shd w:val="clear" w:color="auto" w:fill="FFFFFF"/>
          <w:lang w:val="ro-MD" w:eastAsia="ru-RU"/>
        </w:rPr>
        <w:t>______</w:t>
      </w:r>
      <w:r w:rsidRPr="00EC089E">
        <w:rPr>
          <w:b/>
          <w:u w:val="single"/>
          <w:shd w:val="clear" w:color="auto" w:fill="FFFFFF"/>
          <w:lang w:val="ro-MD" w:eastAsia="ru-RU"/>
        </w:rPr>
        <w:t>0230 23463, 0230 22800</w:t>
      </w:r>
      <w:r w:rsidRPr="00EC089E">
        <w:rPr>
          <w:b/>
          <w:shd w:val="clear" w:color="auto" w:fill="FFFFFF"/>
          <w:lang w:val="ro-MD" w:eastAsia="ru-RU"/>
        </w:rPr>
        <w:t>___________________________</w:t>
      </w:r>
    </w:p>
    <w:p w:rsidR="00144DC0" w:rsidRPr="00EC089E" w:rsidRDefault="00144DC0" w:rsidP="00144DC0">
      <w:pPr>
        <w:numPr>
          <w:ilvl w:val="0"/>
          <w:numId w:val="23"/>
        </w:numPr>
        <w:shd w:val="clear" w:color="auto" w:fill="FFFFFF"/>
        <w:tabs>
          <w:tab w:val="left" w:pos="284"/>
          <w:tab w:val="right" w:pos="9531"/>
        </w:tabs>
        <w:spacing w:before="120"/>
        <w:ind w:left="284" w:hanging="284"/>
        <w:rPr>
          <w:b/>
          <w:lang w:val="ro-MD" w:eastAsia="ru-RU"/>
        </w:rPr>
      </w:pPr>
      <w:r w:rsidRPr="00EC089E">
        <w:rPr>
          <w:b/>
          <w:lang w:val="ro-MD" w:eastAsia="ru-RU"/>
        </w:rPr>
        <w:t xml:space="preserve">Adresa de e-mail și pagina web oficială a autorității contractante: </w:t>
      </w:r>
      <w:r w:rsidRPr="00EC089E">
        <w:rPr>
          <w:b/>
          <w:shd w:val="clear" w:color="auto" w:fill="FFFFFF"/>
          <w:lang w:val="ro-MD" w:eastAsia="ru-RU"/>
        </w:rPr>
        <w:t>_</w:t>
      </w:r>
      <w:r w:rsidRPr="00EC089E">
        <w:rPr>
          <w:b/>
          <w:u w:val="single"/>
          <w:shd w:val="clear" w:color="auto" w:fill="FFFFFF"/>
          <w:lang w:val="ro-MD" w:eastAsia="ru-RU"/>
        </w:rPr>
        <w:t>v.senco@mail.ru</w:t>
      </w:r>
      <w:r w:rsidRPr="00EC089E">
        <w:rPr>
          <w:b/>
          <w:shd w:val="clear" w:color="auto" w:fill="FFFFFF"/>
          <w:lang w:val="ro-MD" w:eastAsia="ru-RU"/>
        </w:rPr>
        <w:t>__</w:t>
      </w:r>
    </w:p>
    <w:p w:rsidR="00144DC0" w:rsidRPr="00EC089E" w:rsidRDefault="00144DC0" w:rsidP="00144DC0">
      <w:pPr>
        <w:numPr>
          <w:ilvl w:val="0"/>
          <w:numId w:val="23"/>
        </w:numPr>
        <w:shd w:val="clear" w:color="auto" w:fill="FFFFFF"/>
        <w:tabs>
          <w:tab w:val="left" w:pos="284"/>
          <w:tab w:val="right" w:pos="9531"/>
        </w:tabs>
        <w:spacing w:before="120"/>
        <w:ind w:left="288" w:hanging="288"/>
        <w:rPr>
          <w:b/>
          <w:lang w:val="ro-MD" w:eastAsia="ru-RU"/>
        </w:rPr>
      </w:pPr>
      <w:r w:rsidRPr="00EC089E">
        <w:rPr>
          <w:b/>
          <w:lang w:val="ro-MD" w:eastAsia="ru-RU"/>
        </w:rPr>
        <w:t xml:space="preserve">Adresa de e-mail sau pagina web oficială de la care se va putea obține accesul la documentația de atribuire: </w:t>
      </w:r>
      <w:r w:rsidRPr="00EC089E">
        <w:rPr>
          <w:b/>
          <w:i/>
          <w:lang w:val="ro-MD" w:eastAsia="ru-RU"/>
        </w:rPr>
        <w:t>documentația de atribuire este anexată în cadrul procedurii în SIA RSAP</w:t>
      </w:r>
    </w:p>
    <w:p w:rsidR="00144DC0" w:rsidRPr="00EC089E" w:rsidRDefault="00144DC0" w:rsidP="00144DC0">
      <w:pPr>
        <w:numPr>
          <w:ilvl w:val="0"/>
          <w:numId w:val="23"/>
        </w:numPr>
        <w:shd w:val="clear" w:color="auto" w:fill="FFFFFF"/>
        <w:tabs>
          <w:tab w:val="left" w:pos="284"/>
          <w:tab w:val="right" w:pos="9531"/>
        </w:tabs>
        <w:spacing w:before="120"/>
        <w:ind w:left="288" w:hanging="288"/>
        <w:rPr>
          <w:b/>
          <w:lang w:val="ro-MD" w:eastAsia="ru-RU"/>
        </w:rPr>
      </w:pPr>
      <w:r w:rsidRPr="00EC089E">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w:t>
      </w:r>
      <w:r w:rsidRPr="00EC089E">
        <w:rPr>
          <w:b/>
          <w:u w:val="single"/>
          <w:lang w:val="ro-MD" w:eastAsia="ru-RU"/>
        </w:rPr>
        <w:t>Primăria mun. Soroca</w:t>
      </w:r>
      <w:r w:rsidRPr="00EC089E">
        <w:rPr>
          <w:b/>
          <w:lang w:val="ro-MD" w:eastAsia="ru-RU"/>
        </w:rPr>
        <w:t>__________</w:t>
      </w:r>
    </w:p>
    <w:p w:rsidR="00144DC0" w:rsidRPr="00EC089E" w:rsidRDefault="00144DC0" w:rsidP="00144DC0">
      <w:pPr>
        <w:numPr>
          <w:ilvl w:val="0"/>
          <w:numId w:val="23"/>
        </w:numPr>
        <w:shd w:val="clear" w:color="auto" w:fill="FFFFFF"/>
        <w:tabs>
          <w:tab w:val="left" w:pos="284"/>
          <w:tab w:val="right" w:pos="426"/>
        </w:tabs>
        <w:spacing w:before="120"/>
        <w:ind w:left="284" w:hanging="284"/>
        <w:rPr>
          <w:b/>
          <w:lang w:val="ro-MD" w:eastAsia="ru-RU"/>
        </w:rPr>
      </w:pPr>
      <w:r w:rsidRPr="00EC089E">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9923" w:type="dxa"/>
        <w:tblInd w:w="108" w:type="dxa"/>
        <w:tblLayout w:type="fixed"/>
        <w:tblLook w:val="04A0" w:firstRow="1" w:lastRow="0" w:firstColumn="1" w:lastColumn="0" w:noHBand="0" w:noVBand="1"/>
      </w:tblPr>
      <w:tblGrid>
        <w:gridCol w:w="567"/>
        <w:gridCol w:w="1134"/>
        <w:gridCol w:w="2127"/>
        <w:gridCol w:w="992"/>
        <w:gridCol w:w="1559"/>
        <w:gridCol w:w="1701"/>
        <w:gridCol w:w="1843"/>
      </w:tblGrid>
      <w:tr w:rsidR="00144DC0" w:rsidRPr="00EC089E" w:rsidTr="00144DC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DC0" w:rsidRPr="00EC089E" w:rsidRDefault="00144DC0" w:rsidP="00144DC0">
            <w:pPr>
              <w:shd w:val="clear" w:color="auto" w:fill="FFFFFF"/>
              <w:spacing w:before="120"/>
              <w:jc w:val="center"/>
              <w:rPr>
                <w:b/>
                <w:sz w:val="20"/>
                <w:szCs w:val="20"/>
                <w:lang w:val="ro-MD" w:eastAsia="ru-RU"/>
              </w:rPr>
            </w:pPr>
            <w:r w:rsidRPr="00EC089E">
              <w:rPr>
                <w:b/>
                <w:sz w:val="20"/>
                <w:szCs w:val="20"/>
                <w:lang w:val="ro-MD"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44DC0" w:rsidRPr="00EC089E" w:rsidRDefault="00144DC0" w:rsidP="00144DC0">
            <w:pPr>
              <w:shd w:val="clear" w:color="auto" w:fill="FFFFFF"/>
              <w:spacing w:before="120"/>
              <w:jc w:val="center"/>
              <w:rPr>
                <w:b/>
                <w:sz w:val="20"/>
                <w:szCs w:val="20"/>
                <w:lang w:val="ro-MD" w:eastAsia="ru-RU"/>
              </w:rPr>
            </w:pPr>
            <w:r w:rsidRPr="00EC089E">
              <w:rPr>
                <w:b/>
                <w:sz w:val="20"/>
                <w:szCs w:val="20"/>
                <w:lang w:val="ro-MD" w:eastAsia="ru-RU"/>
              </w:rPr>
              <w:t>Cod CPV</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44DC0" w:rsidRPr="00EC089E" w:rsidRDefault="00144DC0" w:rsidP="00144DC0">
            <w:pPr>
              <w:shd w:val="clear" w:color="auto" w:fill="FFFFFF"/>
              <w:spacing w:before="120"/>
              <w:jc w:val="center"/>
              <w:rPr>
                <w:b/>
                <w:sz w:val="20"/>
                <w:szCs w:val="20"/>
                <w:lang w:val="ro-MD" w:eastAsia="ru-RU"/>
              </w:rPr>
            </w:pPr>
            <w:r w:rsidRPr="00EC089E">
              <w:rPr>
                <w:b/>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44DC0" w:rsidRPr="00EC089E" w:rsidRDefault="00144DC0" w:rsidP="00144DC0">
            <w:pPr>
              <w:shd w:val="clear" w:color="auto" w:fill="FFFFFF"/>
              <w:spacing w:before="120"/>
              <w:jc w:val="center"/>
              <w:rPr>
                <w:b/>
                <w:sz w:val="20"/>
                <w:szCs w:val="20"/>
                <w:lang w:val="ro-MD" w:eastAsia="ru-RU"/>
              </w:rPr>
            </w:pPr>
            <w:r w:rsidRPr="00EC089E">
              <w:rPr>
                <w:b/>
                <w:sz w:val="20"/>
                <w:szCs w:val="20"/>
                <w:lang w:val="ro-MD" w:eastAsia="ru-RU"/>
              </w:rPr>
              <w:t>Unitatea de măsură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4DC0" w:rsidRPr="00EC089E" w:rsidRDefault="00144DC0" w:rsidP="00144DC0">
            <w:pPr>
              <w:shd w:val="clear" w:color="auto" w:fill="FFFFFF"/>
              <w:spacing w:before="120"/>
              <w:jc w:val="center"/>
              <w:rPr>
                <w:b/>
                <w:sz w:val="20"/>
                <w:szCs w:val="20"/>
                <w:lang w:val="ro-MD" w:eastAsia="ru-RU"/>
              </w:rPr>
            </w:pPr>
            <w:r w:rsidRPr="00EC089E">
              <w:rPr>
                <w:b/>
                <w:sz w:val="20"/>
                <w:szCs w:val="20"/>
                <w:lang w:val="ro-MD"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4DC0" w:rsidRPr="00EC089E" w:rsidRDefault="00144DC0" w:rsidP="00144DC0">
            <w:pPr>
              <w:shd w:val="clear" w:color="auto" w:fill="FFFFFF"/>
              <w:spacing w:before="120"/>
              <w:jc w:val="center"/>
              <w:rPr>
                <w:b/>
                <w:sz w:val="20"/>
                <w:szCs w:val="20"/>
                <w:lang w:val="ro-MD" w:eastAsia="ru-RU"/>
              </w:rPr>
            </w:pPr>
            <w:r w:rsidRPr="00EC089E">
              <w:rPr>
                <w:b/>
                <w:sz w:val="20"/>
                <w:szCs w:val="20"/>
                <w:lang w:val="ro-MD"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44DC0" w:rsidRPr="00EC089E" w:rsidRDefault="00144DC0" w:rsidP="00144DC0">
            <w:pPr>
              <w:shd w:val="clear" w:color="auto" w:fill="FFFFFF"/>
              <w:spacing w:before="120"/>
              <w:jc w:val="center"/>
              <w:rPr>
                <w:b/>
                <w:sz w:val="20"/>
                <w:szCs w:val="20"/>
                <w:lang w:val="ro-MD" w:eastAsia="ru-RU"/>
              </w:rPr>
            </w:pPr>
            <w:r w:rsidRPr="00EC089E">
              <w:rPr>
                <w:b/>
                <w:sz w:val="20"/>
                <w:szCs w:val="20"/>
                <w:lang w:val="ro-MD" w:eastAsia="ru-RU"/>
              </w:rPr>
              <w:t>Valoarea estimată</w:t>
            </w:r>
            <w:r w:rsidRPr="00EC089E">
              <w:rPr>
                <w:b/>
                <w:sz w:val="20"/>
                <w:szCs w:val="20"/>
                <w:lang w:val="ro-MD" w:eastAsia="ru-RU"/>
              </w:rPr>
              <w:br/>
              <w:t>(se va indica pentru fiecare lot în parte)</w:t>
            </w:r>
          </w:p>
        </w:tc>
      </w:tr>
      <w:tr w:rsidR="00144DC0" w:rsidRPr="00EC089E" w:rsidTr="00144DC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DC0" w:rsidRPr="00EC089E" w:rsidRDefault="00144DC0" w:rsidP="00144DC0">
            <w:pPr>
              <w:shd w:val="clear" w:color="auto" w:fill="FFFFFF"/>
              <w:spacing w:before="120"/>
              <w:jc w:val="center"/>
              <w:rPr>
                <w:sz w:val="20"/>
                <w:szCs w:val="20"/>
                <w:lang w:val="ro-MD" w:eastAsia="ru-RU"/>
              </w:rPr>
            </w:pPr>
            <w:r w:rsidRPr="00EC089E">
              <w:rPr>
                <w:sz w:val="20"/>
                <w:szCs w:val="20"/>
                <w:lang w:val="ro-MD"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44DC0" w:rsidRPr="00EC089E" w:rsidRDefault="00144DC0" w:rsidP="00144DC0">
            <w:pPr>
              <w:shd w:val="clear" w:color="auto" w:fill="FFFFFF"/>
              <w:spacing w:before="120"/>
              <w:jc w:val="center"/>
              <w:rPr>
                <w:sz w:val="20"/>
                <w:szCs w:val="20"/>
                <w:lang w:val="ro-MD" w:eastAsia="ru-RU"/>
              </w:rPr>
            </w:pPr>
            <w:r w:rsidRPr="00EC089E">
              <w:rPr>
                <w:sz w:val="20"/>
                <w:szCs w:val="20"/>
                <w:lang w:val="ro-MD" w:eastAsia="ru-RU"/>
              </w:rPr>
              <w:t>4520000-9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44DC0" w:rsidRPr="00EC089E" w:rsidRDefault="00144DC0" w:rsidP="00144DC0">
            <w:pPr>
              <w:shd w:val="clear" w:color="auto" w:fill="FFFFFF"/>
              <w:spacing w:before="120"/>
              <w:jc w:val="center"/>
              <w:rPr>
                <w:sz w:val="20"/>
                <w:szCs w:val="20"/>
                <w:lang w:val="ro-MD" w:eastAsia="ru-RU"/>
              </w:rPr>
            </w:pPr>
            <w:r>
              <w:rPr>
                <w:sz w:val="20"/>
                <w:szCs w:val="20"/>
                <w:lang w:val="ro-MD" w:eastAsia="ru-RU"/>
              </w:rPr>
              <w:t>Lucrări de construcţie a reţelelor edilitare (apă, canalizare, energie electrică, gaze naturale) pentru zona economică liberă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44DC0" w:rsidRPr="00EC089E" w:rsidRDefault="00144DC0" w:rsidP="00144DC0">
            <w:pPr>
              <w:shd w:val="clear" w:color="auto" w:fill="FFFFFF"/>
              <w:spacing w:before="120"/>
              <w:jc w:val="center"/>
              <w:rPr>
                <w:sz w:val="20"/>
                <w:szCs w:val="20"/>
                <w:lang w:val="ro-MD" w:eastAsia="ru-RU"/>
              </w:rPr>
            </w:pPr>
            <w:r w:rsidRPr="00EC089E">
              <w:rPr>
                <w:sz w:val="20"/>
                <w:szCs w:val="20"/>
                <w:lang w:val="ro-MD" w:eastAsia="ru-RU"/>
              </w:rPr>
              <w:t>Lot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4DC0" w:rsidRDefault="00144DC0" w:rsidP="00144DC0">
            <w:pPr>
              <w:shd w:val="clear" w:color="auto" w:fill="FFFFFF"/>
              <w:spacing w:before="120"/>
              <w:jc w:val="center"/>
              <w:rPr>
                <w:sz w:val="20"/>
                <w:szCs w:val="20"/>
                <w:lang w:val="ro-MD" w:eastAsia="ru-RU"/>
              </w:rPr>
            </w:pPr>
            <w:r w:rsidRPr="00EC089E">
              <w:rPr>
                <w:sz w:val="20"/>
                <w:szCs w:val="20"/>
                <w:lang w:val="ro-MD" w:eastAsia="ru-RU"/>
              </w:rPr>
              <w:t>1</w:t>
            </w:r>
          </w:p>
          <w:p w:rsidR="00144DC0" w:rsidRPr="00EC089E" w:rsidRDefault="00144DC0" w:rsidP="00144DC0">
            <w:pPr>
              <w:shd w:val="clear" w:color="auto" w:fill="FFFFFF"/>
              <w:spacing w:before="120"/>
              <w:jc w:val="center"/>
              <w:rPr>
                <w:sz w:val="20"/>
                <w:szCs w:val="20"/>
                <w:lang w:val="ro-MD"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4DC0" w:rsidRPr="00EC089E" w:rsidRDefault="00144DC0" w:rsidP="00144DC0">
            <w:pPr>
              <w:shd w:val="clear" w:color="auto" w:fill="FFFFFF"/>
              <w:spacing w:before="120"/>
              <w:jc w:val="center"/>
              <w:rPr>
                <w:sz w:val="20"/>
                <w:szCs w:val="20"/>
                <w:lang w:val="ro-MD" w:eastAsia="ru-RU"/>
              </w:rPr>
            </w:pPr>
            <w:r w:rsidRPr="00EC089E">
              <w:rPr>
                <w:sz w:val="20"/>
                <w:szCs w:val="20"/>
                <w:lang w:val="ro-MD" w:eastAsia="ru-RU"/>
              </w:rPr>
              <w:t>Conform caietului de sarcini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44DC0" w:rsidRPr="00EC089E" w:rsidRDefault="00144DC0" w:rsidP="00144DC0">
            <w:pPr>
              <w:shd w:val="clear" w:color="auto" w:fill="FFFFFF"/>
              <w:spacing w:before="120"/>
              <w:jc w:val="center"/>
              <w:rPr>
                <w:sz w:val="20"/>
                <w:szCs w:val="20"/>
                <w:lang w:val="ro-MD" w:eastAsia="ru-RU"/>
              </w:rPr>
            </w:pPr>
          </w:p>
        </w:tc>
      </w:tr>
      <w:tr w:rsidR="00144DC0" w:rsidRPr="00EC089E" w:rsidTr="00144DC0">
        <w:trPr>
          <w:trHeight w:val="397"/>
        </w:trPr>
        <w:tc>
          <w:tcPr>
            <w:tcW w:w="8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44DC0" w:rsidRPr="00EC089E" w:rsidRDefault="00144DC0" w:rsidP="00144DC0">
            <w:pPr>
              <w:shd w:val="clear" w:color="auto" w:fill="FFFFFF"/>
              <w:spacing w:before="120"/>
              <w:jc w:val="center"/>
              <w:rPr>
                <w:sz w:val="20"/>
                <w:szCs w:val="20"/>
                <w:lang w:val="ro-MD" w:eastAsia="ru-RU"/>
              </w:rPr>
            </w:pPr>
            <w:r w:rsidRPr="00EC089E">
              <w:rPr>
                <w:b/>
                <w:sz w:val="20"/>
                <w:szCs w:val="20"/>
                <w:lang w:val="ro-MD" w:eastAsia="ru-RU"/>
              </w:rPr>
              <w:t>Valoarea estimativă 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44DC0" w:rsidRPr="00EC089E" w:rsidRDefault="00144DC0" w:rsidP="00144DC0">
            <w:pPr>
              <w:shd w:val="clear" w:color="auto" w:fill="FFFFFF"/>
              <w:spacing w:before="120"/>
              <w:jc w:val="center"/>
              <w:rPr>
                <w:sz w:val="20"/>
                <w:szCs w:val="20"/>
                <w:lang w:val="ro-MD" w:eastAsia="ru-RU"/>
              </w:rPr>
            </w:pPr>
            <w:r>
              <w:rPr>
                <w:sz w:val="20"/>
                <w:szCs w:val="20"/>
                <w:lang w:val="ro-MD" w:eastAsia="ru-RU"/>
              </w:rPr>
              <w:t>2083791,19</w:t>
            </w:r>
          </w:p>
        </w:tc>
      </w:tr>
    </w:tbl>
    <w:p w:rsidR="00144DC0" w:rsidRPr="00EC089E" w:rsidRDefault="00144DC0" w:rsidP="00144DC0">
      <w:pPr>
        <w:numPr>
          <w:ilvl w:val="0"/>
          <w:numId w:val="23"/>
        </w:numPr>
        <w:shd w:val="clear" w:color="auto" w:fill="FFFFFF"/>
        <w:tabs>
          <w:tab w:val="right" w:pos="426"/>
        </w:tabs>
        <w:spacing w:before="120"/>
        <w:ind w:left="360"/>
        <w:rPr>
          <w:b/>
          <w:lang w:val="ro-MD" w:eastAsia="ru-RU"/>
        </w:rPr>
      </w:pPr>
      <w:r w:rsidRPr="00EC089E">
        <w:rPr>
          <w:b/>
          <w:lang w:val="ro-MD" w:eastAsia="ru-RU"/>
        </w:rPr>
        <w:t>În cazul procedurilor de preselecție se indică numărul minim al candidaţilor şi, dacă este c</w:t>
      </w:r>
      <w:r>
        <w:rPr>
          <w:b/>
          <w:lang w:val="ro-MD" w:eastAsia="ru-RU"/>
        </w:rPr>
        <w:t>azul, numărul maxim al acestora</w:t>
      </w:r>
      <w:r w:rsidRPr="00EC089E">
        <w:rPr>
          <w:b/>
          <w:lang w:val="ro-MD" w:eastAsia="ru-RU"/>
        </w:rPr>
        <w:t>_____________</w:t>
      </w:r>
      <w:r w:rsidRPr="00EC089E">
        <w:rPr>
          <w:b/>
          <w:u w:val="single"/>
          <w:lang w:val="ro-MD" w:eastAsia="ru-RU"/>
        </w:rPr>
        <w:t>nu e cazul</w:t>
      </w:r>
      <w:r w:rsidRPr="00EC089E">
        <w:rPr>
          <w:b/>
          <w:lang w:val="ro-MD" w:eastAsia="ru-RU"/>
        </w:rPr>
        <w:t>_____________________</w:t>
      </w:r>
    </w:p>
    <w:p w:rsidR="00144DC0" w:rsidRPr="00EC089E" w:rsidRDefault="00144DC0" w:rsidP="00144DC0">
      <w:pPr>
        <w:numPr>
          <w:ilvl w:val="0"/>
          <w:numId w:val="23"/>
        </w:numPr>
        <w:shd w:val="clear" w:color="auto" w:fill="FFFFFF"/>
        <w:tabs>
          <w:tab w:val="right" w:pos="426"/>
        </w:tabs>
        <w:ind w:left="357"/>
        <w:rPr>
          <w:b/>
          <w:lang w:val="ro-MD" w:eastAsia="ru-RU"/>
        </w:rPr>
      </w:pPr>
      <w:r w:rsidRPr="00EC089E">
        <w:rPr>
          <w:b/>
          <w:lang w:val="ro-MD" w:eastAsia="ru-RU"/>
        </w:rPr>
        <w:t xml:space="preserve">În cazul în care contractul este împărțit pe loturi, un operator economic poate depune </w:t>
      </w:r>
    </w:p>
    <w:p w:rsidR="00144DC0" w:rsidRPr="00EC089E" w:rsidRDefault="00144DC0" w:rsidP="00144DC0">
      <w:pPr>
        <w:shd w:val="clear" w:color="auto" w:fill="FFFFFF"/>
        <w:tabs>
          <w:tab w:val="right" w:pos="426"/>
        </w:tabs>
        <w:ind w:left="357"/>
        <w:rPr>
          <w:b/>
          <w:lang w:val="ro-MD" w:eastAsia="ru-RU"/>
        </w:rPr>
      </w:pPr>
      <w:r w:rsidRPr="00EC089E">
        <w:rPr>
          <w:b/>
          <w:lang w:val="ro-MD" w:eastAsia="ru-RU"/>
        </w:rPr>
        <w:t>oferta (se va selecta):</w:t>
      </w:r>
      <w:r>
        <w:rPr>
          <w:b/>
          <w:lang w:val="ro-MD" w:eastAsia="ru-RU"/>
        </w:rPr>
        <w:t xml:space="preserve"> pentru toate loturile.</w:t>
      </w:r>
    </w:p>
    <w:p w:rsidR="00144DC0" w:rsidRPr="00EC089E" w:rsidRDefault="00144DC0" w:rsidP="00144DC0">
      <w:pPr>
        <w:numPr>
          <w:ilvl w:val="0"/>
          <w:numId w:val="24"/>
        </w:numPr>
        <w:shd w:val="clear" w:color="auto" w:fill="FFFFFF"/>
        <w:tabs>
          <w:tab w:val="right" w:pos="426"/>
        </w:tabs>
        <w:rPr>
          <w:lang w:val="ro-MD" w:eastAsia="ru-RU"/>
        </w:rPr>
      </w:pPr>
      <w:r w:rsidRPr="00EC089E">
        <w:rPr>
          <w:lang w:val="ro-MD" w:eastAsia="ru-RU"/>
        </w:rPr>
        <w:lastRenderedPageBreak/>
        <w:t>Pentru un singur lot;</w:t>
      </w:r>
    </w:p>
    <w:p w:rsidR="00144DC0" w:rsidRPr="00EC089E" w:rsidRDefault="00144DC0" w:rsidP="00144DC0">
      <w:pPr>
        <w:numPr>
          <w:ilvl w:val="0"/>
          <w:numId w:val="24"/>
        </w:numPr>
        <w:shd w:val="clear" w:color="auto" w:fill="FFFFFF"/>
        <w:tabs>
          <w:tab w:val="right" w:pos="426"/>
        </w:tabs>
        <w:rPr>
          <w:lang w:val="ro-MD" w:eastAsia="ru-RU"/>
        </w:rPr>
      </w:pPr>
      <w:r w:rsidRPr="00EC089E">
        <w:rPr>
          <w:lang w:val="ro-MD" w:eastAsia="ru-RU"/>
        </w:rPr>
        <w:t>Pentru mai multe loturi;</w:t>
      </w:r>
    </w:p>
    <w:p w:rsidR="00144DC0" w:rsidRPr="00EC089E" w:rsidRDefault="00144DC0" w:rsidP="00144DC0">
      <w:pPr>
        <w:numPr>
          <w:ilvl w:val="0"/>
          <w:numId w:val="24"/>
        </w:numPr>
        <w:shd w:val="clear" w:color="auto" w:fill="FFFFFF"/>
        <w:tabs>
          <w:tab w:val="right" w:pos="426"/>
        </w:tabs>
        <w:rPr>
          <w:lang w:val="ro-MD" w:eastAsia="ru-RU"/>
        </w:rPr>
      </w:pPr>
      <w:r w:rsidRPr="00EC089E">
        <w:rPr>
          <w:lang w:val="ro-MD" w:eastAsia="ru-RU"/>
        </w:rPr>
        <w:t>Pentru toate loturile</w:t>
      </w:r>
      <w:r>
        <w:rPr>
          <w:lang w:val="ro-MD" w:eastAsia="ru-RU"/>
        </w:rPr>
        <w:t xml:space="preserve"> +</w:t>
      </w:r>
    </w:p>
    <w:p w:rsidR="00144DC0" w:rsidRPr="00EC089E" w:rsidRDefault="00144DC0" w:rsidP="00144DC0">
      <w:pPr>
        <w:numPr>
          <w:ilvl w:val="0"/>
          <w:numId w:val="24"/>
        </w:numPr>
        <w:shd w:val="clear" w:color="auto" w:fill="FFFFFF"/>
        <w:tabs>
          <w:tab w:val="right" w:pos="426"/>
        </w:tabs>
        <w:rPr>
          <w:lang w:val="ro-MD" w:eastAsia="ru-RU"/>
        </w:rPr>
      </w:pPr>
      <w:r w:rsidRPr="00EC089E">
        <w:rPr>
          <w:lang w:val="ro-MD" w:eastAsia="ru-RU"/>
        </w:rPr>
        <w:t>Alte limitări privind numărul de loturi care pot fi atribuite aceluiași ofertant___________</w:t>
      </w:r>
    </w:p>
    <w:p w:rsidR="00144DC0" w:rsidRPr="00EC089E" w:rsidRDefault="00144DC0" w:rsidP="00144DC0">
      <w:pPr>
        <w:numPr>
          <w:ilvl w:val="0"/>
          <w:numId w:val="23"/>
        </w:numPr>
        <w:shd w:val="clear" w:color="auto" w:fill="FFFFFF"/>
        <w:tabs>
          <w:tab w:val="right" w:pos="426"/>
        </w:tabs>
        <w:spacing w:before="120"/>
        <w:ind w:left="0" w:firstLine="0"/>
        <w:rPr>
          <w:b/>
          <w:lang w:val="ro-MD" w:eastAsia="ru-RU"/>
        </w:rPr>
      </w:pPr>
      <w:r w:rsidRPr="00EC089E">
        <w:rPr>
          <w:b/>
          <w:lang w:val="ro-MD" w:eastAsia="ru-RU"/>
        </w:rPr>
        <w:t>Admiterea sau interzicerea ofertelor alternative: ______</w:t>
      </w:r>
      <w:r w:rsidRPr="00EC089E">
        <w:rPr>
          <w:b/>
          <w:u w:val="single"/>
          <w:lang w:val="ro-MD" w:eastAsia="ru-RU"/>
        </w:rPr>
        <w:t>nu se admite</w:t>
      </w:r>
      <w:r w:rsidRPr="00EC089E">
        <w:rPr>
          <w:b/>
          <w:lang w:val="ro-MD" w:eastAsia="ru-RU"/>
        </w:rPr>
        <w:t>______________</w:t>
      </w:r>
    </w:p>
    <w:p w:rsidR="00144DC0" w:rsidRPr="00EC089E" w:rsidRDefault="00144DC0" w:rsidP="00144DC0">
      <w:pPr>
        <w:shd w:val="clear" w:color="auto" w:fill="FFFFFF"/>
        <w:tabs>
          <w:tab w:val="right" w:pos="426"/>
        </w:tabs>
        <w:ind w:left="6206"/>
        <w:rPr>
          <w:sz w:val="20"/>
          <w:lang w:val="ro-MD" w:eastAsia="ru-RU"/>
        </w:rPr>
      </w:pPr>
      <w:r w:rsidRPr="00EC089E">
        <w:rPr>
          <w:sz w:val="20"/>
          <w:lang w:val="ro-MD" w:eastAsia="ru-RU"/>
        </w:rPr>
        <w:t>(indicați se admite sau nu se admite)</w:t>
      </w:r>
    </w:p>
    <w:p w:rsidR="00144DC0" w:rsidRPr="009916DE" w:rsidRDefault="00144DC0" w:rsidP="00144DC0">
      <w:pPr>
        <w:numPr>
          <w:ilvl w:val="0"/>
          <w:numId w:val="23"/>
        </w:numPr>
        <w:shd w:val="clear" w:color="auto" w:fill="FFFFFF"/>
        <w:tabs>
          <w:tab w:val="left" w:pos="0"/>
          <w:tab w:val="left" w:pos="284"/>
          <w:tab w:val="left" w:pos="426"/>
        </w:tabs>
        <w:spacing w:before="120"/>
        <w:ind w:left="284" w:hanging="284"/>
        <w:rPr>
          <w:b/>
          <w:u w:val="single"/>
          <w:lang w:val="ro-MD" w:eastAsia="ru-RU"/>
        </w:rPr>
      </w:pPr>
      <w:r w:rsidRPr="00EC089E">
        <w:rPr>
          <w:b/>
          <w:lang w:val="ro-MD" w:eastAsia="ru-RU"/>
        </w:rPr>
        <w:t xml:space="preserve">Termenii și condițiile de prestare/executare solicitați: </w:t>
      </w:r>
      <w:r>
        <w:rPr>
          <w:b/>
          <w:u w:val="single"/>
          <w:lang w:val="ro-MD" w:eastAsia="ru-RU"/>
        </w:rPr>
        <w:t>2 luni</w:t>
      </w:r>
    </w:p>
    <w:p w:rsidR="00144DC0" w:rsidRPr="00EC089E" w:rsidRDefault="00144DC0" w:rsidP="00144DC0">
      <w:pPr>
        <w:numPr>
          <w:ilvl w:val="0"/>
          <w:numId w:val="23"/>
        </w:numPr>
        <w:shd w:val="clear" w:color="auto" w:fill="FFFFFF"/>
        <w:tabs>
          <w:tab w:val="left" w:pos="0"/>
          <w:tab w:val="left" w:pos="284"/>
          <w:tab w:val="left" w:pos="426"/>
        </w:tabs>
        <w:spacing w:before="120"/>
        <w:ind w:left="284" w:hanging="284"/>
        <w:rPr>
          <w:b/>
          <w:lang w:val="ro-MD" w:eastAsia="ru-RU"/>
        </w:rPr>
      </w:pPr>
      <w:r w:rsidRPr="00EC089E">
        <w:rPr>
          <w:b/>
          <w:lang w:val="ro-MD" w:eastAsia="ru-RU"/>
        </w:rPr>
        <w:t>Termenul de valabilitate a contractului:_</w:t>
      </w:r>
      <w:r w:rsidRPr="009916DE">
        <w:rPr>
          <w:b/>
          <w:u w:val="single"/>
          <w:lang w:val="ro-MD" w:eastAsia="ru-RU"/>
        </w:rPr>
        <w:t>31.12.2022</w:t>
      </w:r>
    </w:p>
    <w:p w:rsidR="00144DC0" w:rsidRPr="00EC089E" w:rsidRDefault="00144DC0" w:rsidP="00144DC0">
      <w:pPr>
        <w:numPr>
          <w:ilvl w:val="0"/>
          <w:numId w:val="23"/>
        </w:numPr>
        <w:tabs>
          <w:tab w:val="right" w:pos="426"/>
        </w:tabs>
        <w:spacing w:before="120"/>
        <w:ind w:left="360"/>
        <w:rPr>
          <w:b/>
          <w:lang w:val="ro-MD" w:eastAsia="ru-RU"/>
        </w:rPr>
      </w:pPr>
      <w:r w:rsidRPr="00EC089E">
        <w:rPr>
          <w:b/>
          <w:lang w:val="ro-MD" w:eastAsia="ru-RU"/>
        </w:rPr>
        <w:t>Contract de achiziție rezervat atelierelor protejate sau că acesta poate fi executat numai în cadrul unor programe de angajare protejată (după caz): ______</w:t>
      </w:r>
      <w:r w:rsidRPr="00EC089E">
        <w:rPr>
          <w:b/>
          <w:u w:val="single"/>
          <w:lang w:val="ro-MD" w:eastAsia="ru-RU"/>
        </w:rPr>
        <w:t>nu</w:t>
      </w:r>
      <w:r w:rsidRPr="00EC089E">
        <w:rPr>
          <w:b/>
          <w:lang w:val="ro-MD" w:eastAsia="ru-RU"/>
        </w:rPr>
        <w:t>_______________</w:t>
      </w:r>
    </w:p>
    <w:p w:rsidR="00144DC0" w:rsidRPr="00EC089E" w:rsidRDefault="00144DC0" w:rsidP="00144DC0">
      <w:pPr>
        <w:shd w:val="clear" w:color="auto" w:fill="FFFFFF"/>
        <w:tabs>
          <w:tab w:val="right" w:pos="426"/>
        </w:tabs>
        <w:ind w:left="7560" w:hanging="630"/>
        <w:contextualSpacing/>
        <w:rPr>
          <w:sz w:val="20"/>
          <w:lang w:val="ro-MD" w:eastAsia="ru-RU"/>
        </w:rPr>
      </w:pPr>
      <w:r w:rsidRPr="00EC089E">
        <w:rPr>
          <w:sz w:val="20"/>
          <w:lang w:val="ro-MD" w:eastAsia="ru-RU"/>
        </w:rPr>
        <w:t>(indicați da sau nu)</w:t>
      </w:r>
    </w:p>
    <w:p w:rsidR="00144DC0" w:rsidRPr="00EC089E" w:rsidRDefault="00144DC0" w:rsidP="00144DC0">
      <w:pPr>
        <w:numPr>
          <w:ilvl w:val="0"/>
          <w:numId w:val="23"/>
        </w:numPr>
        <w:shd w:val="clear" w:color="auto" w:fill="FFFFFF"/>
        <w:tabs>
          <w:tab w:val="right" w:pos="426"/>
        </w:tabs>
        <w:spacing w:before="120"/>
        <w:ind w:left="360"/>
        <w:rPr>
          <w:b/>
          <w:lang w:val="ro-MD" w:eastAsia="ru-RU"/>
        </w:rPr>
      </w:pPr>
      <w:r w:rsidRPr="00EC089E">
        <w:rPr>
          <w:b/>
          <w:lang w:val="ro-MD" w:eastAsia="ru-RU"/>
        </w:rPr>
        <w:t>Prestarea serviciului este rezervată unei anumite profesii în temeiul unor legi</w:t>
      </w:r>
      <w:r>
        <w:rPr>
          <w:b/>
          <w:lang w:val="ro-MD" w:eastAsia="ru-RU"/>
        </w:rPr>
        <w:t xml:space="preserve"> </w:t>
      </w:r>
      <w:r w:rsidRPr="00EC089E">
        <w:rPr>
          <w:b/>
          <w:lang w:val="ro-MD" w:eastAsia="ru-RU"/>
        </w:rPr>
        <w:t>sau al unor acte administrative (după caz): ______________________</w:t>
      </w:r>
      <w:r w:rsidRPr="00EC089E">
        <w:rPr>
          <w:b/>
          <w:u w:val="single"/>
          <w:lang w:val="ro-MD" w:eastAsia="ru-RU"/>
        </w:rPr>
        <w:t>nu se aplică</w:t>
      </w:r>
      <w:r w:rsidRPr="00EC089E">
        <w:rPr>
          <w:b/>
          <w:lang w:val="ro-MD" w:eastAsia="ru-RU"/>
        </w:rPr>
        <w:t>_____</w:t>
      </w:r>
    </w:p>
    <w:p w:rsidR="00144DC0" w:rsidRPr="00EC089E" w:rsidRDefault="00144DC0" w:rsidP="00144DC0">
      <w:pPr>
        <w:shd w:val="clear" w:color="auto" w:fill="FFFFFF"/>
        <w:tabs>
          <w:tab w:val="right" w:pos="426"/>
        </w:tabs>
        <w:contextualSpacing/>
        <w:jc w:val="center"/>
        <w:rPr>
          <w:sz w:val="20"/>
          <w:lang w:val="ro-MD" w:eastAsia="ru-RU"/>
        </w:rPr>
      </w:pPr>
      <w:r w:rsidRPr="00EC089E">
        <w:rPr>
          <w:sz w:val="20"/>
          <w:lang w:val="ro-MD" w:eastAsia="ru-RU"/>
        </w:rPr>
        <w:t xml:space="preserve">                                              (se menționează respectivele legi și acte administrative)</w:t>
      </w:r>
    </w:p>
    <w:p w:rsidR="00144DC0" w:rsidRPr="00EC089E" w:rsidRDefault="00144DC0" w:rsidP="00144DC0">
      <w:pPr>
        <w:numPr>
          <w:ilvl w:val="0"/>
          <w:numId w:val="23"/>
        </w:numPr>
        <w:shd w:val="clear" w:color="auto" w:fill="FFFFFF"/>
        <w:tabs>
          <w:tab w:val="right" w:pos="426"/>
        </w:tabs>
        <w:spacing w:before="120"/>
        <w:ind w:left="360"/>
        <w:rPr>
          <w:b/>
          <w:lang w:val="ro-MD" w:eastAsia="ru-RU"/>
        </w:rPr>
      </w:pPr>
      <w:r w:rsidRPr="00EC089E">
        <w:rPr>
          <w:b/>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val="ro-MD" w:eastAsia="ru-RU"/>
        </w:rPr>
        <w:t xml:space="preserve"> </w:t>
      </w:r>
      <w:r w:rsidRPr="00EC089E">
        <w:rPr>
          <w:b/>
          <w:lang w:val="ro-MD" w:eastAsia="ru-RU"/>
        </w:rPr>
        <w:t xml:space="preserve">informațiile solicitate (DUAE, documentație): </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5"/>
        <w:gridCol w:w="3551"/>
        <w:gridCol w:w="4254"/>
        <w:gridCol w:w="1494"/>
      </w:tblGrid>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pStyle w:val="a"/>
              <w:numPr>
                <w:ilvl w:val="0"/>
                <w:numId w:val="39"/>
              </w:numPr>
              <w:tabs>
                <w:tab w:val="clear" w:pos="1134"/>
                <w:tab w:val="left" w:pos="612"/>
              </w:tabs>
              <w:spacing w:before="120" w:after="120"/>
              <w:contextualSpacing/>
              <w:jc w:val="left"/>
              <w:rPr>
                <w:rFonts w:eastAsia="SimSun"/>
                <w:iCs/>
                <w:sz w:val="20"/>
                <w:szCs w:val="20"/>
                <w:lang w:val="ro-MD" w:eastAsia="ru-RU"/>
              </w:rPr>
            </w:pPr>
            <w:r w:rsidRPr="00EC089E">
              <w:rPr>
                <w:rFonts w:eastAsia="SimSun"/>
                <w:iCs/>
                <w:sz w:val="20"/>
                <w:szCs w:val="20"/>
                <w:lang w:val="ro-MD" w:eastAsia="ru-RU"/>
              </w:rPr>
              <w:t>Nr. d/o</w:t>
            </w:r>
          </w:p>
        </w:tc>
        <w:tc>
          <w:tcPr>
            <w:tcW w:w="3551"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tabs>
                <w:tab w:val="left" w:pos="612"/>
              </w:tabs>
              <w:spacing w:before="120" w:after="120"/>
              <w:jc w:val="center"/>
              <w:rPr>
                <w:rFonts w:eastAsia="SimSun"/>
                <w:b/>
                <w:iCs/>
                <w:sz w:val="22"/>
                <w:szCs w:val="22"/>
                <w:lang w:val="ro-MD" w:eastAsia="ru-RU"/>
              </w:rPr>
            </w:pPr>
            <w:r w:rsidRPr="00EC089E">
              <w:rPr>
                <w:rFonts w:eastAsia="SimSun"/>
                <w:b/>
                <w:iCs/>
                <w:sz w:val="22"/>
                <w:szCs w:val="22"/>
                <w:lang w:val="ro-MD" w:eastAsia="ru-RU"/>
              </w:rPr>
              <w:t>Descrierea criteriului/cerinței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tabs>
                <w:tab w:val="left" w:pos="612"/>
              </w:tabs>
              <w:spacing w:before="120" w:after="120"/>
              <w:rPr>
                <w:rFonts w:eastAsia="SimSun"/>
                <w:b/>
                <w:iCs/>
                <w:sz w:val="22"/>
                <w:szCs w:val="22"/>
                <w:lang w:val="ro-MD" w:eastAsia="ru-RU"/>
              </w:rPr>
            </w:pPr>
            <w:r w:rsidRPr="00EC089E">
              <w:rPr>
                <w:rFonts w:eastAsia="SimSun"/>
                <w:b/>
                <w:iCs/>
                <w:sz w:val="22"/>
                <w:szCs w:val="22"/>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tabs>
                <w:tab w:val="left" w:pos="612"/>
              </w:tabs>
              <w:spacing w:before="120" w:after="120"/>
              <w:jc w:val="center"/>
              <w:rPr>
                <w:rFonts w:eastAsia="SimSun"/>
                <w:b/>
                <w:iCs/>
                <w:sz w:val="22"/>
                <w:szCs w:val="22"/>
                <w:lang w:val="ro-MD" w:eastAsia="ru-RU"/>
              </w:rPr>
            </w:pPr>
            <w:r w:rsidRPr="00EC089E">
              <w:rPr>
                <w:rFonts w:eastAsia="SimSun"/>
                <w:b/>
                <w:iCs/>
                <w:sz w:val="22"/>
                <w:szCs w:val="22"/>
                <w:lang w:val="ro-MD" w:eastAsia="ru-RU"/>
              </w:rPr>
              <w:t>Nivelul minim/</w:t>
            </w:r>
            <w:r w:rsidRPr="00EC089E">
              <w:rPr>
                <w:rFonts w:eastAsia="SimSun"/>
                <w:b/>
                <w:iCs/>
                <w:sz w:val="22"/>
                <w:szCs w:val="22"/>
                <w:lang w:val="ro-MD" w:eastAsia="ru-RU"/>
              </w:rPr>
              <w:br/>
              <w:t>Obligativita</w:t>
            </w:r>
          </w:p>
          <w:p w:rsidR="00144DC0" w:rsidRPr="00EC089E" w:rsidRDefault="00144DC0" w:rsidP="00144DC0">
            <w:pPr>
              <w:tabs>
                <w:tab w:val="left" w:pos="612"/>
              </w:tabs>
              <w:spacing w:before="120" w:after="120"/>
              <w:jc w:val="center"/>
              <w:rPr>
                <w:rFonts w:eastAsia="SimSun"/>
                <w:b/>
                <w:iCs/>
                <w:sz w:val="22"/>
                <w:szCs w:val="22"/>
                <w:lang w:val="ro-MD" w:eastAsia="ru-RU"/>
              </w:rPr>
            </w:pPr>
            <w:r w:rsidRPr="00EC089E">
              <w:rPr>
                <w:rFonts w:eastAsia="SimSun"/>
                <w:b/>
                <w:iCs/>
                <w:sz w:val="22"/>
                <w:szCs w:val="22"/>
                <w:lang w:val="ro-MD" w:eastAsia="ru-RU"/>
              </w:rPr>
              <w:t>tea</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2"/>
                <w:szCs w:val="22"/>
                <w:lang w:val="ro-MD" w:eastAsia="ru-RU"/>
              </w:rPr>
            </w:pPr>
            <w:r w:rsidRPr="00EC089E">
              <w:rPr>
                <w:rFonts w:eastAsia="PMingLiU"/>
                <w:sz w:val="22"/>
                <w:szCs w:val="22"/>
                <w:lang w:val="ro-MD" w:eastAsia="zh-CN"/>
              </w:rPr>
              <w:t>DUAE</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jc w:val="center"/>
              <w:rPr>
                <w:rFonts w:eastAsia="SimSun"/>
                <w:iCs/>
                <w:sz w:val="22"/>
                <w:szCs w:val="22"/>
                <w:lang w:val="ro-MD" w:eastAsia="ru-RU"/>
              </w:rPr>
            </w:pPr>
            <w:r w:rsidRPr="00EC089E">
              <w:rPr>
                <w:rFonts w:eastAsia="SimSun"/>
                <w:iCs/>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2</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Avizul Agenţiei Supraveghere Tehnică</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jc w:val="cente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3</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Formularul ofertei (economică)</w:t>
            </w:r>
            <w:r w:rsidRPr="00EC089E">
              <w:rPr>
                <w:rFonts w:eastAsia="SimSun"/>
                <w:sz w:val="22"/>
                <w:szCs w:val="22"/>
                <w:lang w:val="ro-MD" w:eastAsia="ru-RU"/>
              </w:rPr>
              <w:t xml:space="preserve"> F ; 3.1</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semnat electronic de către operatorul economic. Devize F  3.1. anexa 24</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jc w:val="cente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4</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Oferta tehnică Devizele F. 3,5,7-întocmite</w:t>
            </w:r>
            <w:r>
              <w:rPr>
                <w:rFonts w:eastAsia="PMingLiU"/>
                <w:sz w:val="22"/>
                <w:szCs w:val="22"/>
                <w:lang w:val="ro-MD" w:eastAsia="zh-CN"/>
              </w:rPr>
              <w:t xml:space="preserve"> </w:t>
            </w:r>
            <w:r w:rsidRPr="00EC089E">
              <w:rPr>
                <w:rFonts w:eastAsia="PMingLiU"/>
                <w:sz w:val="22"/>
                <w:szCs w:val="22"/>
                <w:lang w:val="ro-MD" w:eastAsia="zh-CN"/>
              </w:rPr>
              <w:t>conform</w:t>
            </w:r>
            <w:r>
              <w:rPr>
                <w:rFonts w:eastAsia="PMingLiU"/>
                <w:sz w:val="22"/>
                <w:szCs w:val="22"/>
                <w:lang w:val="ro-MD" w:eastAsia="zh-CN"/>
              </w:rPr>
              <w:t xml:space="preserve"> </w:t>
            </w:r>
            <w:r w:rsidRPr="00EC089E">
              <w:rPr>
                <w:rFonts w:eastAsia="PMingLiU"/>
                <w:sz w:val="22"/>
                <w:szCs w:val="22"/>
                <w:lang w:val="ro-MD" w:eastAsia="zh-CN"/>
              </w:rPr>
              <w:t>Regulilor</w:t>
            </w:r>
            <w:r>
              <w:rPr>
                <w:rFonts w:eastAsia="PMingLiU"/>
                <w:sz w:val="22"/>
                <w:szCs w:val="22"/>
                <w:lang w:val="ro-MD" w:eastAsia="zh-CN"/>
              </w:rPr>
              <w:t xml:space="preserve"> </w:t>
            </w:r>
            <w:r w:rsidRPr="00EC089E">
              <w:rPr>
                <w:rFonts w:eastAsia="PMingLiU"/>
                <w:sz w:val="22"/>
                <w:szCs w:val="22"/>
                <w:lang w:val="ro-MD" w:eastAsia="zh-CN"/>
              </w:rPr>
              <w:t>de determinare a valorii obiectivelor de constructii NCM L01.01.2012</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confirmat prin semnătura electronică.</w:t>
            </w:r>
          </w:p>
          <w:p w:rsidR="00144DC0" w:rsidRPr="00EC089E" w:rsidRDefault="00144DC0" w:rsidP="00144DC0">
            <w:pPr>
              <w:rPr>
                <w:rFonts w:eastAsia="SimSun"/>
                <w:sz w:val="22"/>
                <w:szCs w:val="22"/>
                <w:lang w:val="ro-MD" w:eastAsia="ru-RU"/>
              </w:rPr>
            </w:pPr>
            <w:r w:rsidRPr="00EC089E">
              <w:rPr>
                <w:rFonts w:eastAsia="SimSun"/>
                <w:sz w:val="22"/>
                <w:szCs w:val="22"/>
                <w:lang w:val="ro-MD" w:eastAsia="ru-RU"/>
              </w:rPr>
              <w:t>Anexa 23</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jc w:val="cente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5</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Garanția banc</w:t>
            </w:r>
            <w:r>
              <w:rPr>
                <w:rFonts w:eastAsia="PMingLiU"/>
                <w:sz w:val="22"/>
                <w:szCs w:val="22"/>
                <w:lang w:val="ro-MD" w:eastAsia="zh-CN"/>
              </w:rPr>
              <w:t xml:space="preserve">ară pentru ofertă – 2 </w:t>
            </w:r>
            <w:r w:rsidRPr="00EC089E">
              <w:rPr>
                <w:rFonts w:eastAsia="PMingLiU"/>
                <w:sz w:val="22"/>
                <w:szCs w:val="22"/>
                <w:lang w:val="ro-MD" w:eastAsia="zh-CN"/>
              </w:rPr>
              <w:t>% din suma ofertei f</w:t>
            </w:r>
            <w:r>
              <w:rPr>
                <w:rFonts w:eastAsia="PMingLiU"/>
                <w:sz w:val="22"/>
                <w:szCs w:val="22"/>
                <w:lang w:val="ro-MD" w:eastAsia="zh-CN"/>
              </w:rPr>
              <w:t>ă</w:t>
            </w:r>
            <w:r w:rsidRPr="00EC089E">
              <w:rPr>
                <w:rFonts w:eastAsia="PMingLiU"/>
                <w:sz w:val="22"/>
                <w:szCs w:val="22"/>
                <w:lang w:val="ro-MD" w:eastAsia="zh-CN"/>
              </w:rPr>
              <w:t>r</w:t>
            </w:r>
            <w:r>
              <w:rPr>
                <w:rFonts w:eastAsia="PMingLiU"/>
                <w:sz w:val="22"/>
                <w:szCs w:val="22"/>
                <w:lang w:val="ro-MD" w:eastAsia="zh-CN"/>
              </w:rPr>
              <w:t>ă</w:t>
            </w:r>
            <w:r w:rsidRPr="00EC089E">
              <w:rPr>
                <w:rFonts w:eastAsia="PMingLiU"/>
                <w:sz w:val="22"/>
                <w:szCs w:val="22"/>
                <w:lang w:val="ro-MD" w:eastAsia="zh-CN"/>
              </w:rPr>
              <w:t xml:space="preserve"> TVA</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confirmat prin semnătura electronică.</w:t>
            </w:r>
          </w:p>
          <w:p w:rsidR="00144DC0" w:rsidRPr="00EC089E" w:rsidRDefault="00144DC0" w:rsidP="00144DC0">
            <w:pPr>
              <w:rPr>
                <w:rFonts w:eastAsia="SimSun"/>
                <w:sz w:val="22"/>
                <w:szCs w:val="22"/>
                <w:lang w:val="ro-MD" w:eastAsia="ru-RU"/>
              </w:rPr>
            </w:pPr>
            <w:r w:rsidRPr="00EC089E">
              <w:rPr>
                <w:rFonts w:eastAsia="SimSun"/>
                <w:sz w:val="22"/>
                <w:szCs w:val="22"/>
                <w:lang w:val="ro-MD" w:eastAsia="ru-RU"/>
              </w:rPr>
              <w:t>Anexa 9</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jc w:val="cente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6.</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144DC0" w:rsidRPr="00EC089E" w:rsidRDefault="00144DC0" w:rsidP="00144DC0">
            <w:pPr>
              <w:spacing w:before="120" w:after="120"/>
              <w:rPr>
                <w:rFonts w:eastAsia="PMingLiU"/>
                <w:sz w:val="22"/>
                <w:szCs w:val="22"/>
                <w:lang w:val="ro-MD" w:eastAsia="zh-CN"/>
              </w:rPr>
            </w:pPr>
            <w:r w:rsidRPr="00EC089E">
              <w:rPr>
                <w:rFonts w:eastAsia="PMingLiU"/>
                <w:sz w:val="22"/>
                <w:szCs w:val="22"/>
                <w:lang w:val="ro-MD" w:eastAsia="zh-CN"/>
              </w:rPr>
              <w:t>Graficul de execuție a lucrărilor</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semnat electronic de către operatorul economic. Anexa 10</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jc w:val="cente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7</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144DC0" w:rsidRPr="00EC089E" w:rsidRDefault="00144DC0" w:rsidP="00144DC0">
            <w:pPr>
              <w:spacing w:before="120" w:after="120"/>
              <w:rPr>
                <w:rFonts w:eastAsia="PMingLiU"/>
                <w:sz w:val="22"/>
                <w:szCs w:val="22"/>
                <w:lang w:val="ro-MD" w:eastAsia="zh-CN"/>
              </w:rPr>
            </w:pPr>
            <w:r w:rsidRPr="00EC089E">
              <w:rPr>
                <w:rFonts w:eastAsia="PMingLiU"/>
                <w:bCs/>
                <w:sz w:val="22"/>
                <w:szCs w:val="22"/>
                <w:lang w:val="ro-MD" w:eastAsia="zh-CN"/>
              </w:rPr>
              <w:t xml:space="preserve">Declarație </w:t>
            </w:r>
            <w:r w:rsidRPr="00EC089E">
              <w:rPr>
                <w:rFonts w:eastAsia="PMingLiU"/>
                <w:b/>
                <w:bCs/>
                <w:sz w:val="22"/>
                <w:szCs w:val="22"/>
                <w:lang w:val="ro-MD" w:eastAsia="zh-CN"/>
              </w:rPr>
              <w:t>de neîncadrare</w:t>
            </w:r>
            <w:r w:rsidRPr="00EC089E">
              <w:rPr>
                <w:rFonts w:eastAsia="PMingLiU"/>
                <w:bCs/>
                <w:sz w:val="22"/>
                <w:szCs w:val="22"/>
                <w:lang w:val="ro-MD" w:eastAsia="zh-CN"/>
              </w:rPr>
              <w:t xml:space="preserve"> în siatuațiile ce determină excluderea de la procedura de atribuire, ce vin în aplicarea art. 18 din Legea nr. 131 din 03.07.2015</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jc w:val="cente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8</w:t>
            </w:r>
          </w:p>
        </w:tc>
        <w:tc>
          <w:tcPr>
            <w:tcW w:w="3551"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spacing w:before="120" w:after="120"/>
              <w:rPr>
                <w:rFonts w:eastAsia="PMingLiU"/>
                <w:sz w:val="22"/>
                <w:szCs w:val="22"/>
                <w:lang w:val="ro-MD" w:eastAsia="zh-CN"/>
              </w:rPr>
            </w:pPr>
            <w:r w:rsidRPr="00EC089E">
              <w:rPr>
                <w:rFonts w:eastAsia="PMingLiU"/>
                <w:sz w:val="22"/>
                <w:szCs w:val="22"/>
                <w:lang w:val="ro-MD" w:eastAsia="zh-CN"/>
              </w:rPr>
              <w:t>Declarația privind conduita etică și neimplicarea în practici frauduloase și de corupere</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jc w:val="cente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6.</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144DC0" w:rsidRPr="00EC089E" w:rsidRDefault="00144DC0" w:rsidP="00144DC0">
            <w:pPr>
              <w:spacing w:before="120" w:after="120"/>
              <w:rPr>
                <w:rFonts w:eastAsia="PMingLiU"/>
                <w:sz w:val="22"/>
                <w:szCs w:val="22"/>
                <w:lang w:val="ro-MD" w:eastAsia="zh-CN"/>
              </w:rPr>
            </w:pPr>
            <w:r w:rsidRPr="00EC089E">
              <w:rPr>
                <w:rFonts w:eastAsia="PMingLiU"/>
                <w:sz w:val="22"/>
                <w:szCs w:val="22"/>
                <w:lang w:val="ro-MD" w:eastAsia="zh-CN"/>
              </w:rPr>
              <w:t>Formularul informativ despre ofertant</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jc w:val="cente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lastRenderedPageBreak/>
              <w:t>9</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Declaraţie</w:t>
            </w:r>
            <w:r w:rsidRPr="00EC089E">
              <w:rPr>
                <w:rFonts w:eastAsia="SimSun"/>
                <w:b/>
                <w:sz w:val="22"/>
                <w:szCs w:val="22"/>
                <w:lang w:val="ro-MD" w:eastAsia="ru-RU"/>
              </w:rPr>
              <w:t xml:space="preserve"> </w:t>
            </w:r>
            <w:r w:rsidRPr="00EC089E">
              <w:rPr>
                <w:rFonts w:eastAsia="SimSun"/>
                <w:sz w:val="22"/>
                <w:szCs w:val="22"/>
                <w:lang w:val="ro-MD" w:eastAsia="ru-RU"/>
              </w:rPr>
              <w:t>privind obligaţiile contractuale faţă de alţi beneficiari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jc w:val="cente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 xml:space="preserve">10 </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 xml:space="preserve">Declarație privind </w:t>
            </w:r>
            <w:r w:rsidRPr="00EC089E">
              <w:rPr>
                <w:rFonts w:eastAsia="SimSun"/>
                <w:sz w:val="22"/>
                <w:szCs w:val="22"/>
                <w:lang w:val="ro-MD" w:eastAsia="ru-RU"/>
              </w:rPr>
              <w:t>lista principalelor lucrări executate</w:t>
            </w:r>
            <w:r w:rsidRPr="00EC089E">
              <w:rPr>
                <w:rFonts w:eastAsia="PMingLiU"/>
                <w:sz w:val="22"/>
                <w:szCs w:val="22"/>
                <w:lang w:val="ro-MD" w:eastAsia="zh-CN"/>
              </w:rPr>
              <w:t xml:space="preserve"> </w:t>
            </w:r>
            <w:r w:rsidRPr="00EC089E">
              <w:rPr>
                <w:rFonts w:eastAsia="SimSun"/>
                <w:sz w:val="22"/>
                <w:szCs w:val="22"/>
                <w:lang w:val="ro-MD" w:eastAsia="ru-RU"/>
              </w:rPr>
              <w:t>în ultimul an de activitate</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jc w:val="cente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11</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ru-RU"/>
              </w:rPr>
              <w:t xml:space="preserve">Declarație privind dotările specifice, utilajul şi echipamentul necesar </w:t>
            </w:r>
            <w:r w:rsidRPr="00EC089E">
              <w:rPr>
                <w:rFonts w:eastAsia="PMingLiU"/>
                <w:bCs/>
                <w:spacing w:val="-2"/>
                <w:sz w:val="22"/>
                <w:szCs w:val="22"/>
                <w:lang w:val="ro-MD" w:eastAsia="zh-CN"/>
              </w:rPr>
              <w:t xml:space="preserve">pentru </w:t>
            </w:r>
            <w:r w:rsidRPr="00EC089E">
              <w:rPr>
                <w:rFonts w:eastAsia="PMingLiU"/>
                <w:sz w:val="22"/>
                <w:szCs w:val="22"/>
                <w:lang w:val="ro-MD" w:eastAsia="zh-CN"/>
              </w:rPr>
              <w:t>îndeplinirea corespunzătoare a contractului</w:t>
            </w:r>
          </w:p>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F3.11</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autoSpaceDE w:val="0"/>
              <w:autoSpaceDN w:val="0"/>
              <w:adjustRightInd w:val="0"/>
              <w:rPr>
                <w:rFonts w:eastAsia="SimSun"/>
                <w:sz w:val="22"/>
                <w:szCs w:val="22"/>
                <w:lang w:val="ro-MD" w:eastAsia="ru-RU"/>
              </w:rPr>
            </w:pPr>
            <w:r w:rsidRPr="00EC089E">
              <w:rPr>
                <w:sz w:val="22"/>
                <w:szCs w:val="22"/>
                <w:lang w:val="ro-MD"/>
              </w:rPr>
              <w:t>Pentru confirmarea disponibilităţii utilajului respective agentul economic prezintă copiile paşapoartelor tehnice şi/sau a contractelor de arendă cu aplicarea semnăturii electronice</w:t>
            </w:r>
          </w:p>
          <w:p w:rsidR="00144DC0" w:rsidRPr="00EC089E" w:rsidRDefault="00144DC0" w:rsidP="00144DC0">
            <w:pPr>
              <w:rPr>
                <w:rFonts w:eastAsia="SimSun"/>
                <w:sz w:val="22"/>
                <w:szCs w:val="22"/>
                <w:lang w:val="ro-MD" w:eastAsia="ru-RU"/>
              </w:rPr>
            </w:pPr>
            <w:r w:rsidRPr="00EC089E">
              <w:rPr>
                <w:rFonts w:eastAsia="SimSun"/>
                <w:sz w:val="22"/>
                <w:szCs w:val="22"/>
                <w:lang w:val="ro-MD" w:eastAsia="ru-RU"/>
              </w:rPr>
              <w:t>Anexa 14</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12</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144DC0" w:rsidRPr="00EC089E" w:rsidRDefault="00144DC0" w:rsidP="00144DC0">
            <w:pPr>
              <w:spacing w:before="120" w:after="120" w:line="276" w:lineRule="auto"/>
              <w:rPr>
                <w:rFonts w:eastAsia="SimSun"/>
                <w:b/>
                <w:sz w:val="22"/>
                <w:szCs w:val="22"/>
                <w:lang w:val="ro-MD" w:eastAsia="ru-RU"/>
              </w:rPr>
            </w:pPr>
            <w:r w:rsidRPr="00EC089E">
              <w:rPr>
                <w:rFonts w:eastAsia="PMingLiU"/>
                <w:sz w:val="22"/>
                <w:szCs w:val="22"/>
                <w:lang w:val="ro-MD" w:eastAsia="zh-CN"/>
              </w:rPr>
              <w:t>Declarație privind personalul de specialitate şi/sau a experţilor propus/propuşi pentru implementarea contractului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semnat electronic de către operatorul economic</w:t>
            </w:r>
          </w:p>
          <w:p w:rsidR="00144DC0" w:rsidRPr="00EC089E" w:rsidRDefault="00144DC0" w:rsidP="00144DC0">
            <w:pPr>
              <w:rPr>
                <w:rFonts w:eastAsia="SimSun"/>
                <w:sz w:val="22"/>
                <w:szCs w:val="22"/>
                <w:lang w:val="ro-MD" w:eastAsia="ru-RU"/>
              </w:rPr>
            </w:pPr>
            <w:r w:rsidRPr="00EC089E">
              <w:rPr>
                <w:rFonts w:eastAsia="SimSun"/>
                <w:sz w:val="22"/>
                <w:szCs w:val="22"/>
                <w:lang w:val="ro-MD" w:eastAsia="ru-RU"/>
              </w:rPr>
              <w:t>anexa 15</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13.</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Certificat de efectuare sistematică a plății impozitelor, contribuțiilor eliberat de FISC</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14.</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Dovada  de înregistrare a înt</w:t>
            </w:r>
            <w:r>
              <w:rPr>
                <w:rFonts w:eastAsia="PMingLiU"/>
                <w:sz w:val="22"/>
                <w:szCs w:val="22"/>
                <w:lang w:val="ro-MD" w:eastAsia="zh-CN"/>
              </w:rPr>
              <w:t>r</w:t>
            </w:r>
            <w:r w:rsidRPr="00EC089E">
              <w:rPr>
                <w:rFonts w:eastAsia="PMingLiU"/>
                <w:sz w:val="22"/>
                <w:szCs w:val="22"/>
                <w:lang w:val="ro-MD" w:eastAsia="zh-CN"/>
              </w:rPr>
              <w:t>eprinderii</w:t>
            </w:r>
          </w:p>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Extras din Registru de stat</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16</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sz w:val="22"/>
                <w:szCs w:val="22"/>
                <w:lang w:val="ro-MD"/>
              </w:rPr>
              <w:t>Experienţa similar (formulalrul F 3,9) sau Declaraţie privind lista principalelor lucrări executate în ultimul an de activitate (formularul F 3.10)</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Confirmată prin semnătura electronica a ofertantului.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17</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Certificate de atestare tehnică – profesiona</w:t>
            </w:r>
            <w:r>
              <w:rPr>
                <w:rFonts w:eastAsia="PMingLiU"/>
                <w:sz w:val="22"/>
                <w:szCs w:val="22"/>
                <w:lang w:val="ro-MD" w:eastAsia="zh-CN"/>
              </w:rPr>
              <w:t>l</w:t>
            </w:r>
            <w:r w:rsidRPr="00EC089E">
              <w:rPr>
                <w:rFonts w:eastAsia="PMingLiU"/>
                <w:sz w:val="22"/>
                <w:szCs w:val="22"/>
                <w:lang w:val="ro-MD" w:eastAsia="zh-CN"/>
              </w:rPr>
              <w:t>ă în domeniul dat</w:t>
            </w:r>
          </w:p>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Dir</w:t>
            </w:r>
            <w:r>
              <w:rPr>
                <w:rFonts w:eastAsia="PMingLiU"/>
                <w:sz w:val="22"/>
                <w:szCs w:val="22"/>
                <w:lang w:val="ro-MD" w:eastAsia="zh-CN"/>
              </w:rPr>
              <w:t>i</w:t>
            </w:r>
            <w:r w:rsidRPr="00EC089E">
              <w:rPr>
                <w:rFonts w:eastAsia="PMingLiU"/>
                <w:sz w:val="22"/>
                <w:szCs w:val="22"/>
                <w:lang w:val="ro-MD" w:eastAsia="zh-CN"/>
              </w:rPr>
              <w:t>ginte de șantier (pentru lucrări conform caietului de sarcini)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Agentul economic va prezenta legitimația și certificatul de atestare tehnico-profesională confirmat prin semnătura  electronică.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18</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Certificat de atr</w:t>
            </w:r>
            <w:r>
              <w:rPr>
                <w:rFonts w:eastAsia="PMingLiU"/>
                <w:sz w:val="22"/>
                <w:szCs w:val="22"/>
                <w:lang w:val="ro-MD" w:eastAsia="zh-CN"/>
              </w:rPr>
              <w:t>i</w:t>
            </w:r>
            <w:r w:rsidRPr="00EC089E">
              <w:rPr>
                <w:rFonts w:eastAsia="PMingLiU"/>
                <w:sz w:val="22"/>
                <w:szCs w:val="22"/>
                <w:lang w:val="ro-MD" w:eastAsia="zh-CN"/>
              </w:rPr>
              <w:t xml:space="preserve">buire a contului bancar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Eliberat de banca deținatoare de cont, 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19</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Informații cu privire la asociere şi  obligațiile contractuale fața de alți beneficiar</w:t>
            </w:r>
            <w:r>
              <w:rPr>
                <w:rFonts w:eastAsia="PMingLiU"/>
                <w:sz w:val="22"/>
                <w:szCs w:val="22"/>
                <w:lang w:val="ro-MD" w:eastAsia="zh-CN"/>
              </w:rPr>
              <w:t>i</w:t>
            </w:r>
            <w:r w:rsidRPr="00EC089E">
              <w:rPr>
                <w:rFonts w:eastAsia="PMingLiU"/>
                <w:sz w:val="22"/>
                <w:szCs w:val="22"/>
                <w:lang w:val="ro-MD" w:eastAsia="zh-CN"/>
              </w:rPr>
              <w:t xml:space="preserve"> F 3.8</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semnat electronic de către operatorul economic (original)</w:t>
            </w:r>
          </w:p>
          <w:p w:rsidR="00144DC0" w:rsidRPr="00EC089E" w:rsidRDefault="00144DC0" w:rsidP="00144DC0">
            <w:pPr>
              <w:rPr>
                <w:rFonts w:eastAsia="SimSun"/>
                <w:sz w:val="22"/>
                <w:szCs w:val="22"/>
                <w:lang w:val="ro-MD" w:eastAsia="ru-RU"/>
              </w:rPr>
            </w:pPr>
            <w:r w:rsidRPr="00EC089E">
              <w:rPr>
                <w:rFonts w:eastAsia="SimSun"/>
                <w:sz w:val="22"/>
                <w:szCs w:val="22"/>
                <w:lang w:val="ro-MD" w:eastAsia="ru-RU"/>
              </w:rPr>
              <w:t>anexa 17, 18</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20</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autoSpaceDE w:val="0"/>
              <w:autoSpaceDN w:val="0"/>
              <w:adjustRightInd w:val="0"/>
              <w:rPr>
                <w:sz w:val="22"/>
                <w:szCs w:val="22"/>
                <w:lang w:val="ro-MD"/>
              </w:rPr>
            </w:pPr>
            <w:r w:rsidRPr="00EC089E">
              <w:rPr>
                <w:sz w:val="22"/>
                <w:szCs w:val="22"/>
                <w:lang w:val="ro-MD"/>
              </w:rPr>
              <w:t>Declara</w:t>
            </w:r>
            <w:r>
              <w:rPr>
                <w:sz w:val="22"/>
                <w:szCs w:val="22"/>
                <w:lang w:val="ro-MD"/>
              </w:rPr>
              <w:t>ţ</w:t>
            </w:r>
            <w:r w:rsidRPr="00EC089E">
              <w:rPr>
                <w:sz w:val="22"/>
                <w:szCs w:val="22"/>
                <w:lang w:val="ro-MD"/>
              </w:rPr>
              <w:t>ie privind personalul de</w:t>
            </w:r>
          </w:p>
          <w:p w:rsidR="00144DC0" w:rsidRPr="00EC089E" w:rsidRDefault="00144DC0" w:rsidP="00144DC0">
            <w:pPr>
              <w:autoSpaceDE w:val="0"/>
              <w:autoSpaceDN w:val="0"/>
              <w:adjustRightInd w:val="0"/>
              <w:rPr>
                <w:sz w:val="22"/>
                <w:szCs w:val="22"/>
                <w:lang w:val="ro-MD"/>
              </w:rPr>
            </w:pPr>
            <w:r w:rsidRPr="00EC089E">
              <w:rPr>
                <w:sz w:val="22"/>
                <w:szCs w:val="22"/>
                <w:lang w:val="ro-MD"/>
              </w:rPr>
              <w:t>specialitate propus репtru</w:t>
            </w:r>
          </w:p>
          <w:p w:rsidR="00144DC0" w:rsidRPr="00EC089E" w:rsidRDefault="00144DC0" w:rsidP="00144DC0">
            <w:pPr>
              <w:spacing w:before="120" w:after="120" w:line="276" w:lineRule="auto"/>
              <w:rPr>
                <w:rFonts w:eastAsia="PMingLiU"/>
                <w:sz w:val="22"/>
                <w:szCs w:val="22"/>
                <w:lang w:val="ro-MD" w:eastAsia="zh-CN"/>
              </w:rPr>
            </w:pPr>
            <w:r w:rsidRPr="00EC089E">
              <w:rPr>
                <w:sz w:val="22"/>
                <w:szCs w:val="22"/>
                <w:lang w:val="ro-MD"/>
              </w:rPr>
              <w:t>imрlеmепtагеа contractului F 3.12</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autoSpaceDE w:val="0"/>
              <w:autoSpaceDN w:val="0"/>
              <w:adjustRightInd w:val="0"/>
              <w:rPr>
                <w:sz w:val="22"/>
                <w:szCs w:val="22"/>
                <w:lang w:val="ro-MD"/>
              </w:rPr>
            </w:pPr>
            <w:r w:rsidRPr="00EC089E">
              <w:rPr>
                <w:sz w:val="22"/>
                <w:szCs w:val="22"/>
                <w:lang w:val="ro-MD"/>
              </w:rPr>
              <w:t>Formularul F3.12</w:t>
            </w:r>
          </w:p>
          <w:p w:rsidR="00144DC0" w:rsidRPr="00EC089E" w:rsidRDefault="00144DC0" w:rsidP="00144DC0">
            <w:pPr>
              <w:autoSpaceDE w:val="0"/>
              <w:autoSpaceDN w:val="0"/>
              <w:adjustRightInd w:val="0"/>
              <w:rPr>
                <w:sz w:val="22"/>
                <w:szCs w:val="22"/>
                <w:lang w:val="ro-MD"/>
              </w:rPr>
            </w:pPr>
            <w:r w:rsidRPr="00EC089E">
              <w:rPr>
                <w:sz w:val="22"/>
                <w:szCs w:val="22"/>
                <w:lang w:val="ro-MD"/>
              </w:rPr>
              <w:t>Dеmо</w:t>
            </w:r>
            <w:r>
              <w:rPr>
                <w:sz w:val="22"/>
                <w:szCs w:val="22"/>
                <w:lang w:val="ro-MD"/>
              </w:rPr>
              <w:t>n</w:t>
            </w:r>
            <w:r w:rsidRPr="00EC089E">
              <w:rPr>
                <w:sz w:val="22"/>
                <w:szCs w:val="22"/>
                <w:lang w:val="ro-MD"/>
              </w:rPr>
              <w:t>strаrеа accesului la регsоnаlul necesar</w:t>
            </w:r>
          </w:p>
          <w:p w:rsidR="00144DC0" w:rsidRPr="00EC089E" w:rsidRDefault="00144DC0" w:rsidP="00144DC0">
            <w:pPr>
              <w:autoSpaceDE w:val="0"/>
              <w:autoSpaceDN w:val="0"/>
              <w:adjustRightInd w:val="0"/>
              <w:rPr>
                <w:sz w:val="22"/>
                <w:szCs w:val="22"/>
                <w:lang w:val="ro-MD"/>
              </w:rPr>
            </w:pPr>
            <w:r w:rsidRPr="00EC089E">
              <w:rPr>
                <w:sz w:val="22"/>
                <w:szCs w:val="22"/>
                <w:lang w:val="ro-MD"/>
              </w:rPr>
              <w:t>репtru îndeplinirea соrеsрuпzătоаrе а</w:t>
            </w:r>
          </w:p>
          <w:p w:rsidR="00144DC0" w:rsidRPr="00EC089E" w:rsidRDefault="00144DC0" w:rsidP="00144DC0">
            <w:pPr>
              <w:autoSpaceDE w:val="0"/>
              <w:autoSpaceDN w:val="0"/>
              <w:adjustRightInd w:val="0"/>
              <w:rPr>
                <w:sz w:val="22"/>
                <w:szCs w:val="22"/>
                <w:lang w:val="ro-MD"/>
              </w:rPr>
            </w:pPr>
            <w:r w:rsidRPr="00EC089E">
              <w:rPr>
                <w:sz w:val="22"/>
                <w:szCs w:val="22"/>
                <w:lang w:val="ro-MD"/>
              </w:rPr>
              <w:t>obiectului contractului се urmеаză а fi</w:t>
            </w:r>
          </w:p>
          <w:p w:rsidR="00144DC0" w:rsidRPr="00EC089E" w:rsidRDefault="00144DC0" w:rsidP="00144DC0">
            <w:pPr>
              <w:autoSpaceDE w:val="0"/>
              <w:autoSpaceDN w:val="0"/>
              <w:adjustRightInd w:val="0"/>
              <w:rPr>
                <w:sz w:val="22"/>
                <w:szCs w:val="22"/>
                <w:lang w:val="ro-MD"/>
              </w:rPr>
            </w:pPr>
            <w:r w:rsidRPr="00EC089E">
              <w:rPr>
                <w:sz w:val="22"/>
                <w:szCs w:val="22"/>
                <w:lang w:val="ro-MD"/>
              </w:rPr>
              <w:t>atribuit (регsоnаlul de specialitate care va</w:t>
            </w:r>
          </w:p>
          <w:p w:rsidR="00144DC0" w:rsidRPr="00EC089E" w:rsidRDefault="00144DC0" w:rsidP="00144DC0">
            <w:pPr>
              <w:autoSpaceDE w:val="0"/>
              <w:autoSpaceDN w:val="0"/>
              <w:adjustRightInd w:val="0"/>
              <w:rPr>
                <w:sz w:val="22"/>
                <w:szCs w:val="22"/>
                <w:lang w:val="ro-MD"/>
              </w:rPr>
            </w:pPr>
            <w:r w:rsidRPr="00EC089E">
              <w:rPr>
                <w:sz w:val="22"/>
                <w:szCs w:val="22"/>
                <w:lang w:val="ro-MD"/>
              </w:rPr>
              <w:t>аvеа un rоl esenţial în îndeplinirea acestuia),</w:t>
            </w:r>
          </w:p>
          <w:p w:rsidR="00144DC0" w:rsidRPr="00EC089E" w:rsidRDefault="00144DC0" w:rsidP="00144DC0">
            <w:pPr>
              <w:autoSpaceDE w:val="0"/>
              <w:autoSpaceDN w:val="0"/>
              <w:adjustRightInd w:val="0"/>
              <w:rPr>
                <w:sz w:val="22"/>
                <w:szCs w:val="22"/>
                <w:lang w:val="ro-MD"/>
              </w:rPr>
            </w:pPr>
            <w:r w:rsidRPr="00EC089E">
              <w:rPr>
                <w:sz w:val="22"/>
                <w:szCs w:val="22"/>
                <w:lang w:val="ro-MD"/>
              </w:rPr>
              <w:t>semnat electronic</w:t>
            </w:r>
          </w:p>
          <w:p w:rsidR="00144DC0" w:rsidRPr="00EC089E" w:rsidRDefault="00144DC0" w:rsidP="00144DC0">
            <w:pPr>
              <w:rPr>
                <w:rFonts w:eastAsia="SimSun"/>
                <w:sz w:val="22"/>
                <w:szCs w:val="22"/>
                <w:lang w:val="ro-MD" w:eastAsia="ru-RU"/>
              </w:rPr>
            </w:pP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lastRenderedPageBreak/>
              <w:t>21</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Angajament privind susţinerea tehnică şi profesională a ofertantului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Acordul de subcontractare (copie), precum şi după caz, Formularul informativ F 3.0, anexa 19, confirmat prin semnătură şi ştampila ofertantului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22</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Informaţii privind asocierea (formularul F 3.14)</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Acordul de asociere în care se vor preciza detaliat sarcinile ce revin fiecărui asociat, confirmat prin semnătura electronică a participantului</w:t>
            </w:r>
          </w:p>
          <w:p w:rsidR="00144DC0" w:rsidRPr="00EC089E" w:rsidRDefault="00144DC0" w:rsidP="00144DC0">
            <w:pPr>
              <w:rPr>
                <w:rFonts w:eastAsia="SimSun"/>
                <w:sz w:val="22"/>
                <w:szCs w:val="22"/>
                <w:lang w:val="ro-MD" w:eastAsia="ru-RU"/>
              </w:rPr>
            </w:pPr>
            <w:r w:rsidRPr="00EC089E">
              <w:rPr>
                <w:rFonts w:eastAsia="SimSun"/>
                <w:sz w:val="22"/>
                <w:szCs w:val="22"/>
                <w:lang w:val="ro-MD" w:eastAsia="ru-RU"/>
              </w:rPr>
              <w:t>Anexa 20</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23</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Ultimul raport financiar</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Confirmat prin semnătura electronică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24</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 xml:space="preserve">Demonstrarea accesului la personal/un organism tehnic de specialitate, care să garanteze asigurarea unui control al calităţii. Documente prin care se demonstrează că operatorul economic are acces la laboratoare de încercări şi teste a materialelor ce vor fi utilizate, în conformitate cu natura şi specificul lucrărilor ce fac obiectul viitorului contract.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Copie confirmată prin aplicarea semnăturii şi ştampilei participantului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25</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Certificate al Sistemului de Management de mediu conform ISO 14001-2015</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26</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Certificate al Sistemului de Management de calităţi 9001:2015</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27</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Certificate al Sistemului de Management a sănătăţii şi securităţii în muncă 45001:2015</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29</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Manualul calităţii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30</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Lichiditatea general (active circulante/datorii curente) conform punctului 3 din EDA</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Minim 100 %</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31</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Disponibilitate de bani lichizi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Cifra respectivă nu va depăşi suma necesară pentru finanţarea contractului până la momentul recepţionării primei plăţi de către ofertant conform contractului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32</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 xml:space="preserve">Termenul garanţiei lucrărilor – minim </w:t>
            </w:r>
          </w:p>
          <w:p w:rsidR="00144DC0" w:rsidRPr="00EC089E" w:rsidRDefault="00144DC0" w:rsidP="00144DC0">
            <w:pPr>
              <w:spacing w:before="120" w:after="120" w:line="276" w:lineRule="auto"/>
              <w:rPr>
                <w:rFonts w:eastAsia="PMingLiU"/>
                <w:sz w:val="22"/>
                <w:szCs w:val="22"/>
                <w:lang w:val="ro-MD" w:eastAsia="zh-CN"/>
              </w:rPr>
            </w:pPr>
            <w:r>
              <w:rPr>
                <w:rFonts w:eastAsia="PMingLiU"/>
                <w:sz w:val="22"/>
                <w:szCs w:val="22"/>
                <w:lang w:val="ro-MD" w:eastAsia="zh-CN"/>
              </w:rPr>
              <w:t>20</w:t>
            </w:r>
            <w:r w:rsidRPr="00EC089E">
              <w:rPr>
                <w:rFonts w:eastAsia="PMingLiU"/>
                <w:sz w:val="22"/>
                <w:szCs w:val="22"/>
                <w:lang w:val="ro-MD" w:eastAsia="zh-CN"/>
              </w:rPr>
              <w:t xml:space="preserve"> ani.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În acest termen defectele apărute vor fi înlăturate din contul propriu cu condiţia exploatării corecte a obiectului şi cu excepţia cazului de forţă majoră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iCs/>
                <w:sz w:val="20"/>
                <w:szCs w:val="20"/>
                <w:lang w:val="ro-MD" w:eastAsia="ru-RU"/>
              </w:rPr>
            </w:pPr>
            <w:r w:rsidRPr="00EC089E">
              <w:rPr>
                <w:rFonts w:eastAsia="SimSun"/>
                <w:iCs/>
                <w:sz w:val="20"/>
                <w:szCs w:val="20"/>
                <w:lang w:val="ro-MD" w:eastAsia="ru-RU"/>
              </w:rPr>
              <w:t>33</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Garanţia de bună execuţie 5 %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Scrisoare bancară – pentru agentul economic câştigător (la etapa semnării contractului)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iCs/>
                <w:sz w:val="20"/>
                <w:szCs w:val="20"/>
                <w:lang w:val="ro-MD" w:eastAsia="ru-RU"/>
              </w:rPr>
            </w:pPr>
            <w:r w:rsidRPr="00EC089E">
              <w:rPr>
                <w:rFonts w:eastAsia="SimSun"/>
                <w:iCs/>
                <w:sz w:val="20"/>
                <w:szCs w:val="20"/>
                <w:lang w:val="ro-MD" w:eastAsia="ru-RU"/>
              </w:rPr>
              <w:t>34</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Cazier judiciar</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35</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Recomandări de la alţi beneficiar</w:t>
            </w:r>
            <w:r>
              <w:rPr>
                <w:rFonts w:eastAsia="PMingLiU"/>
                <w:sz w:val="22"/>
                <w:szCs w:val="22"/>
                <w:lang w:val="ro-MD" w:eastAsia="zh-CN"/>
              </w:rPr>
              <w:t>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r w:rsidR="00144DC0" w:rsidRPr="00EC089E" w:rsidTr="00144DC0">
        <w:tc>
          <w:tcPr>
            <w:tcW w:w="555"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lastRenderedPageBreak/>
              <w:t>36</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rsidR="00144DC0" w:rsidRPr="00EC089E" w:rsidRDefault="00144DC0" w:rsidP="00144DC0">
            <w:pPr>
              <w:spacing w:before="120" w:after="120" w:line="276" w:lineRule="auto"/>
              <w:rPr>
                <w:rFonts w:eastAsia="PMingLiU"/>
                <w:sz w:val="22"/>
                <w:szCs w:val="22"/>
                <w:lang w:val="ro-MD" w:eastAsia="zh-CN"/>
              </w:rPr>
            </w:pPr>
            <w:r w:rsidRPr="00EC089E">
              <w:rPr>
                <w:rFonts w:eastAsia="PMingLiU"/>
                <w:sz w:val="22"/>
                <w:szCs w:val="22"/>
                <w:lang w:val="ro-MD" w:eastAsia="zh-CN"/>
              </w:rPr>
              <w:t>Cifra de afaceri medie anuală</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Cel puţin 60 % din valoarea viitorului contract. 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144DC0" w:rsidRPr="00EC089E" w:rsidRDefault="00144DC0" w:rsidP="00144DC0">
            <w:pPr>
              <w:rPr>
                <w:rFonts w:eastAsia="SimSun"/>
                <w:sz w:val="22"/>
                <w:szCs w:val="22"/>
                <w:lang w:val="ro-MD" w:eastAsia="ru-RU"/>
              </w:rPr>
            </w:pPr>
            <w:r w:rsidRPr="00EC089E">
              <w:rPr>
                <w:rFonts w:eastAsia="SimSun"/>
                <w:sz w:val="22"/>
                <w:szCs w:val="22"/>
                <w:lang w:val="ro-MD" w:eastAsia="ru-RU"/>
              </w:rPr>
              <w:t>Obligatoriu</w:t>
            </w:r>
          </w:p>
        </w:tc>
      </w:tr>
    </w:tbl>
    <w:p w:rsidR="00144DC0" w:rsidRPr="00EC089E" w:rsidRDefault="00144DC0" w:rsidP="00144DC0">
      <w:pPr>
        <w:shd w:val="clear" w:color="auto" w:fill="FFFFFF"/>
        <w:tabs>
          <w:tab w:val="right" w:pos="426"/>
        </w:tabs>
        <w:spacing w:before="120"/>
        <w:rPr>
          <w:b/>
          <w:lang w:val="ro-MD" w:eastAsia="ru-RU"/>
        </w:rPr>
      </w:pPr>
    </w:p>
    <w:p w:rsidR="00144DC0" w:rsidRPr="00EC089E" w:rsidRDefault="00144DC0" w:rsidP="00144DC0">
      <w:pPr>
        <w:numPr>
          <w:ilvl w:val="0"/>
          <w:numId w:val="40"/>
        </w:numPr>
        <w:shd w:val="clear" w:color="auto" w:fill="FFFFFF"/>
        <w:tabs>
          <w:tab w:val="right" w:pos="426"/>
        </w:tabs>
        <w:spacing w:before="120"/>
        <w:rPr>
          <w:b/>
          <w:lang w:val="ro-MD" w:eastAsia="ru-RU"/>
        </w:rPr>
      </w:pPr>
      <w:r w:rsidRPr="00EC089E">
        <w:rPr>
          <w:b/>
          <w:lang w:val="ro-MD" w:eastAsia="ru-RU"/>
        </w:rPr>
        <w:t xml:space="preserve"> Garanția pentru ofertă, după caz _____</w:t>
      </w:r>
      <w:r>
        <w:rPr>
          <w:b/>
          <w:u w:val="single"/>
          <w:lang w:val="ro-MD" w:eastAsia="ru-RU"/>
        </w:rPr>
        <w:t>2</w:t>
      </w:r>
      <w:r w:rsidRPr="00EC089E">
        <w:rPr>
          <w:b/>
          <w:u w:val="single"/>
          <w:lang w:val="ro-MD" w:eastAsia="ru-RU"/>
        </w:rPr>
        <w:t xml:space="preserve"> %</w:t>
      </w:r>
      <w:r w:rsidRPr="00EC089E">
        <w:rPr>
          <w:b/>
          <w:lang w:val="ro-MD" w:eastAsia="ru-RU"/>
        </w:rPr>
        <w:t>___________</w:t>
      </w:r>
      <w:r w:rsidRPr="00EC089E">
        <w:rPr>
          <w:lang w:val="ro-MD"/>
        </w:rPr>
        <w:t xml:space="preserve">, </w:t>
      </w:r>
      <w:r w:rsidRPr="00EC089E">
        <w:rPr>
          <w:b/>
          <w:lang w:val="ro-MD" w:eastAsia="ru-RU"/>
        </w:rPr>
        <w:t>cuantumul___din valoarea ofertei fără TVA.</w:t>
      </w:r>
    </w:p>
    <w:p w:rsidR="00144DC0" w:rsidRPr="00EC089E" w:rsidRDefault="00144DC0" w:rsidP="00144DC0">
      <w:pPr>
        <w:numPr>
          <w:ilvl w:val="0"/>
          <w:numId w:val="40"/>
        </w:numPr>
        <w:shd w:val="clear" w:color="auto" w:fill="FFFFFF"/>
        <w:tabs>
          <w:tab w:val="right" w:pos="426"/>
        </w:tabs>
        <w:spacing w:before="120"/>
        <w:rPr>
          <w:b/>
          <w:lang w:val="ro-MD" w:eastAsia="ru-RU"/>
        </w:rPr>
      </w:pPr>
      <w:r w:rsidRPr="00EC089E">
        <w:rPr>
          <w:b/>
          <w:lang w:val="ro-MD" w:eastAsia="ru-RU"/>
        </w:rPr>
        <w:t>Termenul de garanție a lucrărilor sau serviciilor de proiectare și de lucrări__</w:t>
      </w:r>
      <w:r>
        <w:rPr>
          <w:b/>
          <w:lang w:val="ro-MD" w:eastAsia="ru-RU"/>
        </w:rPr>
        <w:t>20</w:t>
      </w:r>
      <w:r w:rsidRPr="00EC089E">
        <w:rPr>
          <w:b/>
          <w:lang w:val="ro-MD" w:eastAsia="ru-RU"/>
        </w:rPr>
        <w:t xml:space="preserve"> ani____.</w:t>
      </w:r>
    </w:p>
    <w:p w:rsidR="00144DC0" w:rsidRPr="00EC089E" w:rsidRDefault="00144DC0" w:rsidP="00144DC0">
      <w:pPr>
        <w:numPr>
          <w:ilvl w:val="0"/>
          <w:numId w:val="40"/>
        </w:numPr>
        <w:shd w:val="clear" w:color="auto" w:fill="FFFFFF"/>
        <w:tabs>
          <w:tab w:val="right" w:pos="426"/>
        </w:tabs>
        <w:spacing w:before="120"/>
        <w:ind w:left="360"/>
        <w:rPr>
          <w:b/>
          <w:lang w:val="ro-MD" w:eastAsia="ru-RU"/>
        </w:rPr>
      </w:pPr>
      <w:r w:rsidRPr="00EC089E">
        <w:rPr>
          <w:b/>
          <w:lang w:val="ro-MD" w:eastAsia="ru-RU"/>
        </w:rPr>
        <w:t>Garanția de bună execuție a contractului, după caz__</w:t>
      </w:r>
      <w:r w:rsidRPr="00EC089E">
        <w:rPr>
          <w:b/>
          <w:u w:val="single"/>
          <w:lang w:val="ro-MD" w:eastAsia="ru-RU"/>
        </w:rPr>
        <w:t>5 %</w:t>
      </w:r>
      <w:r w:rsidRPr="00EC089E">
        <w:rPr>
          <w:b/>
          <w:lang w:val="ro-MD" w:eastAsia="ru-RU"/>
        </w:rPr>
        <w:t>______, cuantumul din valoarea ofertei fără TVA.</w:t>
      </w:r>
    </w:p>
    <w:p w:rsidR="00144DC0" w:rsidRPr="00EC089E" w:rsidRDefault="00144DC0" w:rsidP="00144DC0">
      <w:pPr>
        <w:numPr>
          <w:ilvl w:val="0"/>
          <w:numId w:val="40"/>
        </w:numPr>
        <w:shd w:val="clear" w:color="auto" w:fill="FFFFFF"/>
        <w:tabs>
          <w:tab w:val="right" w:pos="426"/>
        </w:tabs>
        <w:spacing w:before="120"/>
        <w:ind w:left="360"/>
        <w:rPr>
          <w:b/>
          <w:lang w:val="ro-MD" w:eastAsia="ru-RU"/>
        </w:rPr>
      </w:pPr>
      <w:r w:rsidRPr="00EC089E">
        <w:rPr>
          <w:b/>
          <w:lang w:val="ro-MD" w:eastAsia="ru-RU"/>
        </w:rPr>
        <w:t>Motivul recurgerii la procedura accelerată (în cazul licitației deschise, restrânse și a procedurii negociate), după caz__________</w:t>
      </w:r>
      <w:r w:rsidRPr="00EC089E">
        <w:rPr>
          <w:b/>
          <w:u w:val="single"/>
          <w:lang w:val="ro-MD" w:eastAsia="ru-RU"/>
        </w:rPr>
        <w:t>nu e cazul</w:t>
      </w:r>
      <w:r w:rsidRPr="00EC089E">
        <w:rPr>
          <w:b/>
          <w:lang w:val="ro-MD" w:eastAsia="ru-RU"/>
        </w:rPr>
        <w:t>__________________________________</w:t>
      </w:r>
    </w:p>
    <w:p w:rsidR="00144DC0" w:rsidRPr="00EC089E" w:rsidRDefault="00144DC0" w:rsidP="00144DC0">
      <w:pPr>
        <w:numPr>
          <w:ilvl w:val="0"/>
          <w:numId w:val="40"/>
        </w:numPr>
        <w:shd w:val="clear" w:color="auto" w:fill="FFFFFF"/>
        <w:tabs>
          <w:tab w:val="right" w:pos="426"/>
        </w:tabs>
        <w:spacing w:before="120"/>
        <w:ind w:left="360"/>
        <w:rPr>
          <w:b/>
          <w:lang w:val="ro-MD" w:eastAsia="ru-RU"/>
        </w:rPr>
      </w:pPr>
      <w:r w:rsidRPr="00EC089E">
        <w:rPr>
          <w:b/>
          <w:lang w:val="ro-MD" w:eastAsia="ru-RU"/>
        </w:rPr>
        <w:t>Tehnici și instrumente specifice de atribuire (dacă este cazul specificați dacă se va utiliza acordul-cadru, sistemul dinamic de achiziție sau licitația electronică):_____nu___</w:t>
      </w:r>
    </w:p>
    <w:p w:rsidR="00144DC0" w:rsidRPr="00EC089E" w:rsidRDefault="00144DC0" w:rsidP="00144DC0">
      <w:pPr>
        <w:numPr>
          <w:ilvl w:val="0"/>
          <w:numId w:val="40"/>
        </w:numPr>
        <w:tabs>
          <w:tab w:val="right" w:pos="426"/>
        </w:tabs>
        <w:spacing w:before="120"/>
        <w:ind w:left="0" w:firstLine="0"/>
        <w:rPr>
          <w:b/>
          <w:lang w:val="ro-MD" w:eastAsia="ru-RU"/>
        </w:rPr>
      </w:pPr>
      <w:r w:rsidRPr="00EC089E">
        <w:rPr>
          <w:b/>
          <w:lang w:val="ro-MD" w:eastAsia="ru-RU"/>
        </w:rPr>
        <w:t>Condiții speciale de care depinde îndeplinirea contractului (</w:t>
      </w:r>
      <w:r w:rsidRPr="00EC089E">
        <w:rPr>
          <w:lang w:val="ro-MD" w:eastAsia="ru-RU"/>
        </w:rPr>
        <w:t>indicați după caz</w:t>
      </w:r>
      <w:r w:rsidRPr="00EC089E">
        <w:rPr>
          <w:b/>
          <w:lang w:val="ro-MD" w:eastAsia="ru-RU"/>
        </w:rPr>
        <w:t>): ________</w:t>
      </w:r>
      <w:r>
        <w:rPr>
          <w:b/>
          <w:u w:val="single"/>
          <w:lang w:val="ro-MD" w:eastAsia="ru-RU"/>
        </w:rPr>
        <w:t>respect</w:t>
      </w:r>
      <w:r w:rsidRPr="00EC089E">
        <w:rPr>
          <w:b/>
          <w:u w:val="single"/>
          <w:lang w:val="ro-MD" w:eastAsia="ru-RU"/>
        </w:rPr>
        <w:t>area cerinţelor solicitate din caietul de sarcini</w:t>
      </w:r>
      <w:r w:rsidRPr="00EC089E">
        <w:rPr>
          <w:b/>
          <w:lang w:val="ro-MD" w:eastAsia="ru-RU"/>
        </w:rPr>
        <w:t>____________________</w:t>
      </w:r>
    </w:p>
    <w:p w:rsidR="00144DC0" w:rsidRPr="00EC089E" w:rsidRDefault="00144DC0" w:rsidP="00144DC0">
      <w:pPr>
        <w:numPr>
          <w:ilvl w:val="0"/>
          <w:numId w:val="40"/>
        </w:numPr>
        <w:tabs>
          <w:tab w:val="right" w:pos="426"/>
        </w:tabs>
        <w:spacing w:before="120"/>
        <w:ind w:left="0" w:firstLine="0"/>
        <w:rPr>
          <w:b/>
          <w:lang w:val="ro-MD" w:eastAsia="ru-RU"/>
        </w:rPr>
      </w:pPr>
      <w:bookmarkStart w:id="41" w:name="_Hlk71621175"/>
      <w:r w:rsidRPr="00EC089E">
        <w:rPr>
          <w:b/>
          <w:lang w:val="ro-MD" w:eastAsia="ru-RU"/>
        </w:rPr>
        <w:t>Ofertele se prezintă în valuta______</w:t>
      </w:r>
      <w:r w:rsidRPr="00EC089E">
        <w:rPr>
          <w:b/>
          <w:u w:val="single"/>
          <w:lang w:val="ro-MD" w:eastAsia="ru-RU"/>
        </w:rPr>
        <w:t>lei MD</w:t>
      </w:r>
      <w:r w:rsidRPr="00EC089E">
        <w:rPr>
          <w:b/>
          <w:lang w:val="ro-MD" w:eastAsia="ru-RU"/>
        </w:rPr>
        <w:t>___</w:t>
      </w:r>
      <w:bookmarkEnd w:id="41"/>
      <w:r w:rsidRPr="00EC089E">
        <w:rPr>
          <w:b/>
          <w:lang w:val="ro-MD" w:eastAsia="ru-RU"/>
        </w:rPr>
        <w:t>_________________________________</w:t>
      </w:r>
    </w:p>
    <w:p w:rsidR="00144DC0" w:rsidRPr="00EC089E" w:rsidRDefault="00144DC0" w:rsidP="00144DC0">
      <w:pPr>
        <w:numPr>
          <w:ilvl w:val="0"/>
          <w:numId w:val="40"/>
        </w:numPr>
        <w:tabs>
          <w:tab w:val="right" w:pos="426"/>
        </w:tabs>
        <w:spacing w:before="120"/>
        <w:ind w:left="0" w:firstLine="0"/>
        <w:rPr>
          <w:b/>
          <w:lang w:val="ro-MD" w:eastAsia="ru-RU"/>
        </w:rPr>
      </w:pPr>
      <w:r w:rsidRPr="00EC089E">
        <w:rPr>
          <w:b/>
          <w:lang w:val="ro-MD" w:eastAsia="ru-RU"/>
        </w:rPr>
        <w:t>Criteriul de evaluare aplicat pentru atribuirea contractului:_</w:t>
      </w:r>
      <w:r w:rsidRPr="00EC089E">
        <w:rPr>
          <w:b/>
          <w:u w:val="single"/>
          <w:lang w:val="ro-MD" w:eastAsia="ru-RU"/>
        </w:rPr>
        <w:t>preţul cel mai scăzut cu respectarea cerinţelor caietului de sarcini</w:t>
      </w:r>
    </w:p>
    <w:p w:rsidR="00144DC0" w:rsidRPr="00EC089E" w:rsidRDefault="00144DC0" w:rsidP="00144DC0">
      <w:pPr>
        <w:numPr>
          <w:ilvl w:val="0"/>
          <w:numId w:val="40"/>
        </w:numPr>
        <w:tabs>
          <w:tab w:val="right" w:pos="426"/>
        </w:tabs>
        <w:spacing w:before="120"/>
        <w:ind w:left="0" w:firstLine="0"/>
        <w:rPr>
          <w:b/>
          <w:lang w:val="ro-MD" w:eastAsia="ru-RU"/>
        </w:rPr>
      </w:pPr>
      <w:r w:rsidRPr="00EC089E">
        <w:rPr>
          <w:b/>
          <w:lang w:val="ro-MD" w:eastAsia="ru-RU"/>
        </w:rPr>
        <w:t>Factorii de evaluare a ofertei celei mai avantajoase din punct de vedere economic, precum și ponderile lor: nu se aplică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7123"/>
        <w:gridCol w:w="1787"/>
      </w:tblGrid>
      <w:tr w:rsidR="00144DC0" w:rsidRPr="00A235C1" w:rsidTr="00144DC0">
        <w:tc>
          <w:tcPr>
            <w:tcW w:w="577" w:type="dxa"/>
            <w:shd w:val="clear" w:color="auto" w:fill="auto"/>
          </w:tcPr>
          <w:p w:rsidR="00144DC0" w:rsidRPr="00A235C1" w:rsidRDefault="00144DC0" w:rsidP="00144DC0">
            <w:pPr>
              <w:shd w:val="clear" w:color="auto" w:fill="FFFFFF"/>
              <w:tabs>
                <w:tab w:val="left" w:pos="612"/>
              </w:tabs>
              <w:spacing w:before="120" w:after="120"/>
              <w:rPr>
                <w:rFonts w:ascii="Calibri" w:hAnsi="Calibri"/>
                <w:b/>
                <w:iCs/>
                <w:sz w:val="20"/>
                <w:szCs w:val="20"/>
                <w:lang w:val="ro-MD" w:eastAsia="ru-RU"/>
              </w:rPr>
            </w:pPr>
            <w:r w:rsidRPr="00A235C1">
              <w:rPr>
                <w:rFonts w:ascii="Calibri" w:hAnsi="Calibri"/>
                <w:b/>
                <w:iCs/>
                <w:sz w:val="20"/>
                <w:szCs w:val="20"/>
                <w:lang w:val="ro-MD" w:eastAsia="ru-RU"/>
              </w:rPr>
              <w:t>Nr. d/o</w:t>
            </w:r>
          </w:p>
        </w:tc>
        <w:tc>
          <w:tcPr>
            <w:tcW w:w="7248" w:type="dxa"/>
            <w:shd w:val="clear" w:color="auto" w:fill="auto"/>
          </w:tcPr>
          <w:p w:rsidR="00144DC0" w:rsidRPr="00A235C1" w:rsidRDefault="00144DC0" w:rsidP="00144DC0">
            <w:pPr>
              <w:shd w:val="clear" w:color="auto" w:fill="FFFFFF"/>
              <w:tabs>
                <w:tab w:val="left" w:pos="612"/>
              </w:tabs>
              <w:spacing w:before="120" w:after="120"/>
              <w:jc w:val="center"/>
              <w:rPr>
                <w:rFonts w:ascii="Calibri" w:hAnsi="Calibri"/>
                <w:b/>
                <w:iCs/>
                <w:sz w:val="20"/>
                <w:szCs w:val="20"/>
                <w:lang w:val="ro-MD" w:eastAsia="ru-RU"/>
              </w:rPr>
            </w:pPr>
            <w:r w:rsidRPr="00A235C1">
              <w:rPr>
                <w:rFonts w:ascii="Calibri" w:hAnsi="Calibri"/>
                <w:b/>
                <w:iCs/>
                <w:sz w:val="20"/>
                <w:szCs w:val="20"/>
                <w:lang w:val="ro-MD" w:eastAsia="ru-RU"/>
              </w:rPr>
              <w:t>Denumirea factorului de evaluare</w:t>
            </w:r>
          </w:p>
        </w:tc>
        <w:tc>
          <w:tcPr>
            <w:tcW w:w="1800" w:type="dxa"/>
            <w:shd w:val="clear" w:color="auto" w:fill="auto"/>
          </w:tcPr>
          <w:p w:rsidR="00144DC0" w:rsidRPr="00A235C1" w:rsidRDefault="00144DC0" w:rsidP="00144DC0">
            <w:pPr>
              <w:shd w:val="clear" w:color="auto" w:fill="FFFFFF"/>
              <w:tabs>
                <w:tab w:val="left" w:pos="612"/>
              </w:tabs>
              <w:spacing w:before="120" w:after="120"/>
              <w:jc w:val="center"/>
              <w:rPr>
                <w:rFonts w:ascii="Calibri" w:hAnsi="Calibri"/>
                <w:b/>
                <w:iCs/>
                <w:sz w:val="20"/>
                <w:szCs w:val="20"/>
                <w:lang w:val="ro-MD" w:eastAsia="ru-RU"/>
              </w:rPr>
            </w:pPr>
            <w:r w:rsidRPr="00A235C1">
              <w:rPr>
                <w:rFonts w:ascii="Calibri" w:hAnsi="Calibri"/>
                <w:b/>
                <w:iCs/>
                <w:sz w:val="20"/>
                <w:szCs w:val="20"/>
                <w:lang w:val="ro-MD" w:eastAsia="ru-RU"/>
              </w:rPr>
              <w:t>Ponderea%</w:t>
            </w:r>
          </w:p>
        </w:tc>
      </w:tr>
      <w:tr w:rsidR="00144DC0" w:rsidRPr="00A235C1" w:rsidTr="00144DC0">
        <w:tc>
          <w:tcPr>
            <w:tcW w:w="577" w:type="dxa"/>
            <w:shd w:val="clear" w:color="auto" w:fill="auto"/>
          </w:tcPr>
          <w:p w:rsidR="00144DC0" w:rsidRPr="00A235C1" w:rsidRDefault="00144DC0" w:rsidP="00144DC0">
            <w:pPr>
              <w:shd w:val="clear" w:color="auto" w:fill="FFFFFF"/>
              <w:tabs>
                <w:tab w:val="left" w:pos="612"/>
              </w:tabs>
              <w:spacing w:before="120" w:after="120"/>
              <w:rPr>
                <w:rFonts w:ascii="Calibri" w:hAnsi="Calibri"/>
                <w:iCs/>
                <w:sz w:val="22"/>
                <w:szCs w:val="22"/>
                <w:lang w:val="ro-MD" w:eastAsia="ru-RU"/>
              </w:rPr>
            </w:pPr>
          </w:p>
        </w:tc>
        <w:tc>
          <w:tcPr>
            <w:tcW w:w="7248" w:type="dxa"/>
            <w:shd w:val="clear" w:color="auto" w:fill="auto"/>
          </w:tcPr>
          <w:p w:rsidR="00144DC0" w:rsidRPr="00A235C1" w:rsidRDefault="00144DC0" w:rsidP="00144DC0">
            <w:pPr>
              <w:shd w:val="clear" w:color="auto" w:fill="FFFFFF"/>
              <w:tabs>
                <w:tab w:val="left" w:pos="612"/>
              </w:tabs>
              <w:spacing w:before="120" w:after="120"/>
              <w:rPr>
                <w:rFonts w:ascii="Calibri" w:hAnsi="Calibri"/>
                <w:iCs/>
                <w:sz w:val="22"/>
                <w:szCs w:val="22"/>
                <w:lang w:val="ro-MD" w:eastAsia="ru-RU"/>
              </w:rPr>
            </w:pPr>
          </w:p>
        </w:tc>
        <w:tc>
          <w:tcPr>
            <w:tcW w:w="1800" w:type="dxa"/>
            <w:shd w:val="clear" w:color="auto" w:fill="auto"/>
          </w:tcPr>
          <w:p w:rsidR="00144DC0" w:rsidRPr="00A235C1" w:rsidRDefault="00144DC0" w:rsidP="00144DC0">
            <w:pPr>
              <w:shd w:val="clear" w:color="auto" w:fill="FFFFFF"/>
              <w:tabs>
                <w:tab w:val="left" w:pos="612"/>
              </w:tabs>
              <w:spacing w:before="120" w:after="120"/>
              <w:rPr>
                <w:rFonts w:ascii="Calibri" w:hAnsi="Calibri"/>
                <w:iCs/>
                <w:sz w:val="22"/>
                <w:szCs w:val="22"/>
                <w:lang w:val="ro-MD" w:eastAsia="ru-RU"/>
              </w:rPr>
            </w:pPr>
          </w:p>
        </w:tc>
      </w:tr>
      <w:tr w:rsidR="00144DC0" w:rsidRPr="00A235C1" w:rsidTr="00144DC0">
        <w:tc>
          <w:tcPr>
            <w:tcW w:w="577" w:type="dxa"/>
            <w:shd w:val="clear" w:color="auto" w:fill="auto"/>
          </w:tcPr>
          <w:p w:rsidR="00144DC0" w:rsidRPr="00A235C1" w:rsidRDefault="00144DC0" w:rsidP="00144DC0">
            <w:pPr>
              <w:shd w:val="clear" w:color="auto" w:fill="FFFFFF"/>
              <w:tabs>
                <w:tab w:val="left" w:pos="612"/>
              </w:tabs>
              <w:spacing w:before="120" w:after="120"/>
              <w:rPr>
                <w:rFonts w:ascii="Calibri" w:hAnsi="Calibri"/>
                <w:iCs/>
                <w:sz w:val="22"/>
                <w:szCs w:val="22"/>
                <w:lang w:val="ro-MD" w:eastAsia="ru-RU"/>
              </w:rPr>
            </w:pPr>
          </w:p>
        </w:tc>
        <w:tc>
          <w:tcPr>
            <w:tcW w:w="7248" w:type="dxa"/>
            <w:shd w:val="clear" w:color="auto" w:fill="auto"/>
          </w:tcPr>
          <w:p w:rsidR="00144DC0" w:rsidRPr="00A235C1" w:rsidRDefault="00144DC0" w:rsidP="00144DC0">
            <w:pPr>
              <w:shd w:val="clear" w:color="auto" w:fill="FFFFFF"/>
              <w:tabs>
                <w:tab w:val="left" w:pos="612"/>
              </w:tabs>
              <w:spacing w:before="120" w:after="120"/>
              <w:rPr>
                <w:rFonts w:ascii="Calibri" w:hAnsi="Calibri"/>
                <w:iCs/>
                <w:sz w:val="22"/>
                <w:szCs w:val="22"/>
                <w:lang w:val="ro-MD" w:eastAsia="ru-RU"/>
              </w:rPr>
            </w:pPr>
          </w:p>
        </w:tc>
        <w:tc>
          <w:tcPr>
            <w:tcW w:w="1800" w:type="dxa"/>
            <w:shd w:val="clear" w:color="auto" w:fill="auto"/>
          </w:tcPr>
          <w:p w:rsidR="00144DC0" w:rsidRPr="00A235C1" w:rsidRDefault="00144DC0" w:rsidP="00144DC0">
            <w:pPr>
              <w:shd w:val="clear" w:color="auto" w:fill="FFFFFF"/>
              <w:tabs>
                <w:tab w:val="left" w:pos="612"/>
              </w:tabs>
              <w:spacing w:before="120" w:after="120"/>
              <w:rPr>
                <w:rFonts w:ascii="Calibri" w:hAnsi="Calibri"/>
                <w:iCs/>
                <w:sz w:val="22"/>
                <w:szCs w:val="22"/>
                <w:lang w:val="ro-MD" w:eastAsia="ru-RU"/>
              </w:rPr>
            </w:pPr>
          </w:p>
        </w:tc>
      </w:tr>
    </w:tbl>
    <w:p w:rsidR="00144DC0" w:rsidRPr="00EC089E" w:rsidRDefault="00144DC0" w:rsidP="00144DC0">
      <w:pPr>
        <w:numPr>
          <w:ilvl w:val="0"/>
          <w:numId w:val="40"/>
        </w:numPr>
        <w:shd w:val="clear" w:color="auto" w:fill="FFFFFF"/>
        <w:tabs>
          <w:tab w:val="right" w:pos="426"/>
        </w:tabs>
        <w:spacing w:before="120"/>
        <w:ind w:left="0" w:firstLine="0"/>
        <w:rPr>
          <w:b/>
          <w:lang w:val="ro-MD" w:eastAsia="ru-RU"/>
        </w:rPr>
      </w:pPr>
      <w:r w:rsidRPr="00EC089E">
        <w:rPr>
          <w:b/>
          <w:lang w:val="ro-MD" w:eastAsia="ru-RU"/>
        </w:rPr>
        <w:t>Termenul limită de depunere/deschidere a ofertelor:</w:t>
      </w:r>
    </w:p>
    <w:p w:rsidR="00144DC0" w:rsidRPr="00EC089E" w:rsidRDefault="00144DC0" w:rsidP="00144DC0">
      <w:pPr>
        <w:numPr>
          <w:ilvl w:val="0"/>
          <w:numId w:val="25"/>
        </w:numPr>
        <w:shd w:val="clear" w:color="auto" w:fill="FFFFFF"/>
        <w:tabs>
          <w:tab w:val="right" w:pos="426"/>
        </w:tabs>
        <w:spacing w:before="120"/>
        <w:rPr>
          <w:b/>
          <w:lang w:val="ro-MD" w:eastAsia="ru-RU"/>
        </w:rPr>
      </w:pPr>
      <w:r w:rsidRPr="00EC089E">
        <w:rPr>
          <w:b/>
          <w:lang w:val="ro-MD" w:eastAsia="ru-RU"/>
        </w:rPr>
        <w:t xml:space="preserve">conform SIA RSAP /până la: </w:t>
      </w:r>
      <w:r w:rsidRPr="00EC089E">
        <w:rPr>
          <w:b/>
          <w:i/>
          <w:lang w:val="ro-MD" w:eastAsia="ru-RU"/>
        </w:rPr>
        <w:t>[ora exactă]</w:t>
      </w:r>
      <w:r w:rsidRPr="00EC089E">
        <w:rPr>
          <w:b/>
          <w:lang w:val="ro-MD" w:eastAsia="ru-RU"/>
        </w:rPr>
        <w:t>____________________________________</w:t>
      </w:r>
    </w:p>
    <w:p w:rsidR="00144DC0" w:rsidRPr="00EC089E" w:rsidRDefault="00144DC0" w:rsidP="00144DC0">
      <w:pPr>
        <w:numPr>
          <w:ilvl w:val="0"/>
          <w:numId w:val="25"/>
        </w:numPr>
        <w:shd w:val="clear" w:color="auto" w:fill="FFFFFF"/>
        <w:tabs>
          <w:tab w:val="right" w:pos="426"/>
        </w:tabs>
        <w:spacing w:before="120"/>
        <w:rPr>
          <w:b/>
          <w:lang w:val="ro-MD" w:eastAsia="ru-RU"/>
        </w:rPr>
      </w:pPr>
      <w:r w:rsidRPr="00EC089E">
        <w:rPr>
          <w:b/>
          <w:lang w:val="ro-MD" w:eastAsia="ru-RU"/>
        </w:rPr>
        <w:t xml:space="preserve">pe: </w:t>
      </w:r>
      <w:r w:rsidRPr="00EC089E">
        <w:rPr>
          <w:b/>
          <w:i/>
          <w:lang w:val="ro-MD" w:eastAsia="ru-RU"/>
        </w:rPr>
        <w:t>[data]</w:t>
      </w:r>
      <w:r w:rsidRPr="00EC089E">
        <w:rPr>
          <w:b/>
          <w:lang w:val="ro-MD" w:eastAsia="ru-RU"/>
        </w:rPr>
        <w:t>_______________________________________________________________</w:t>
      </w:r>
    </w:p>
    <w:p w:rsidR="00144DC0" w:rsidRPr="00EC089E" w:rsidRDefault="00144DC0" w:rsidP="00144DC0">
      <w:pPr>
        <w:numPr>
          <w:ilvl w:val="0"/>
          <w:numId w:val="40"/>
        </w:numPr>
        <w:shd w:val="clear" w:color="auto" w:fill="FFFFFF"/>
        <w:tabs>
          <w:tab w:val="right" w:pos="426"/>
        </w:tabs>
        <w:spacing w:before="120"/>
        <w:ind w:left="0" w:firstLine="0"/>
        <w:rPr>
          <w:b/>
          <w:lang w:val="ro-MD" w:eastAsia="ru-RU"/>
        </w:rPr>
      </w:pPr>
      <w:r w:rsidRPr="00EC089E">
        <w:rPr>
          <w:b/>
          <w:lang w:val="ro-MD" w:eastAsia="ru-RU"/>
        </w:rPr>
        <w:t xml:space="preserve">Adresa la care trebuie transmise ofertele sau cererile de participare: </w:t>
      </w:r>
    </w:p>
    <w:p w:rsidR="00144DC0" w:rsidRPr="00EC089E" w:rsidRDefault="00144DC0" w:rsidP="00144DC0">
      <w:pPr>
        <w:shd w:val="clear" w:color="auto" w:fill="FFFFFF"/>
        <w:tabs>
          <w:tab w:val="right" w:pos="426"/>
        </w:tabs>
        <w:spacing w:before="120"/>
        <w:ind w:left="450"/>
        <w:rPr>
          <w:b/>
          <w:lang w:val="ro-MD" w:eastAsia="ru-RU"/>
        </w:rPr>
      </w:pPr>
      <w:r w:rsidRPr="00EC089E">
        <w:rPr>
          <w:b/>
          <w:i/>
          <w:lang w:val="ro-MD" w:eastAsia="ru-RU"/>
        </w:rPr>
        <w:t>Ofertele sau cererile de participare vor fi depuse electronic prin intermediul SIA RSAP</w:t>
      </w:r>
    </w:p>
    <w:p w:rsidR="00144DC0" w:rsidRPr="00EC089E" w:rsidRDefault="00144DC0" w:rsidP="00144DC0">
      <w:pPr>
        <w:numPr>
          <w:ilvl w:val="0"/>
          <w:numId w:val="40"/>
        </w:numPr>
        <w:tabs>
          <w:tab w:val="right" w:pos="426"/>
        </w:tabs>
        <w:spacing w:before="120"/>
        <w:ind w:left="0" w:firstLine="0"/>
        <w:rPr>
          <w:b/>
          <w:lang w:val="ro-MD" w:eastAsia="ru-RU"/>
        </w:rPr>
      </w:pPr>
      <w:r w:rsidRPr="00EC089E">
        <w:rPr>
          <w:b/>
          <w:lang w:val="ro-MD" w:eastAsia="ru-RU"/>
        </w:rPr>
        <w:t>Termenul de valabilitate a ofertelor: ____</w:t>
      </w:r>
      <w:r w:rsidRPr="00EC089E">
        <w:rPr>
          <w:b/>
          <w:u w:val="single"/>
          <w:lang w:val="ro-MD" w:eastAsia="ru-RU"/>
        </w:rPr>
        <w:t>60 zile</w:t>
      </w:r>
      <w:r w:rsidRPr="00EC089E">
        <w:rPr>
          <w:b/>
          <w:lang w:val="ro-MD" w:eastAsia="ru-RU"/>
        </w:rPr>
        <w:t>__________________________________</w:t>
      </w:r>
    </w:p>
    <w:p w:rsidR="00144DC0" w:rsidRPr="00EC089E" w:rsidRDefault="00144DC0" w:rsidP="00144DC0">
      <w:pPr>
        <w:numPr>
          <w:ilvl w:val="0"/>
          <w:numId w:val="40"/>
        </w:numPr>
        <w:tabs>
          <w:tab w:val="right" w:pos="426"/>
        </w:tabs>
        <w:spacing w:before="120"/>
        <w:ind w:left="0" w:firstLine="0"/>
        <w:rPr>
          <w:b/>
          <w:lang w:val="ro-MD" w:eastAsia="ru-RU"/>
        </w:rPr>
      </w:pPr>
      <w:r w:rsidRPr="00EC089E">
        <w:rPr>
          <w:b/>
          <w:lang w:val="ro-MD" w:eastAsia="ru-RU"/>
        </w:rPr>
        <w:t>Locul deschiderii ofertelor: _______</w:t>
      </w:r>
      <w:r w:rsidRPr="00EC089E">
        <w:rPr>
          <w:b/>
          <w:u w:val="single"/>
          <w:lang w:val="ro-MD" w:eastAsia="ru-RU"/>
        </w:rPr>
        <w:t>SIA RSAP (M. TENDER)</w:t>
      </w:r>
      <w:r w:rsidRPr="00EC089E">
        <w:rPr>
          <w:b/>
          <w:lang w:val="ro-MD" w:eastAsia="ru-RU"/>
        </w:rPr>
        <w:t>_______________________</w:t>
      </w:r>
    </w:p>
    <w:p w:rsidR="00144DC0" w:rsidRPr="00EC089E" w:rsidRDefault="00144DC0" w:rsidP="00144DC0">
      <w:pPr>
        <w:shd w:val="clear" w:color="auto" w:fill="FFFFFF"/>
        <w:tabs>
          <w:tab w:val="right" w:pos="426"/>
        </w:tabs>
        <w:ind w:left="3240"/>
        <w:contextualSpacing/>
        <w:jc w:val="center"/>
        <w:rPr>
          <w:sz w:val="20"/>
          <w:lang w:val="ro-MD" w:eastAsia="ru-RU"/>
        </w:rPr>
      </w:pPr>
      <w:r w:rsidRPr="00EC089E">
        <w:rPr>
          <w:sz w:val="20"/>
          <w:lang w:val="ro-MD" w:eastAsia="ru-RU"/>
        </w:rPr>
        <w:t>(SIA RSAP sau adresa deschiderii)</w:t>
      </w:r>
    </w:p>
    <w:p w:rsidR="00144DC0" w:rsidRPr="00EC089E" w:rsidRDefault="00144DC0" w:rsidP="00144DC0">
      <w:pPr>
        <w:shd w:val="clear" w:color="auto" w:fill="FFFFFF"/>
        <w:tabs>
          <w:tab w:val="left" w:pos="360"/>
          <w:tab w:val="left" w:pos="1800"/>
          <w:tab w:val="left" w:pos="3240"/>
        </w:tabs>
        <w:spacing w:after="120"/>
        <w:ind w:left="360"/>
        <w:rPr>
          <w:b/>
          <w:i/>
          <w:lang w:val="ro-MD" w:eastAsia="ru-RU"/>
        </w:rPr>
      </w:pPr>
      <w:r w:rsidRPr="00EC089E">
        <w:rPr>
          <w:b/>
          <w:i/>
          <w:lang w:val="ro-MD" w:eastAsia="ru-RU"/>
        </w:rPr>
        <w:t xml:space="preserve">Ofertele întârziate vor fi respinse. </w:t>
      </w:r>
    </w:p>
    <w:p w:rsidR="00144DC0" w:rsidRPr="00EC089E" w:rsidRDefault="00144DC0" w:rsidP="00144DC0">
      <w:pPr>
        <w:numPr>
          <w:ilvl w:val="0"/>
          <w:numId w:val="40"/>
        </w:numPr>
        <w:shd w:val="clear" w:color="auto" w:fill="FFFFFF"/>
        <w:tabs>
          <w:tab w:val="right" w:pos="426"/>
        </w:tabs>
        <w:spacing w:before="120"/>
        <w:ind w:left="450" w:hanging="450"/>
        <w:rPr>
          <w:b/>
          <w:lang w:val="ro-MD" w:eastAsia="ru-RU"/>
        </w:rPr>
      </w:pPr>
      <w:r w:rsidRPr="00EC089E">
        <w:rPr>
          <w:b/>
          <w:lang w:val="ro-MD" w:eastAsia="ru-RU"/>
        </w:rPr>
        <w:t xml:space="preserve">Persoanele autorizate să asiste la deschiderea ofertelor: </w:t>
      </w:r>
      <w:r w:rsidRPr="00EC089E">
        <w:rPr>
          <w:b/>
          <w:lang w:val="ro-MD" w:eastAsia="ru-RU"/>
        </w:rPr>
        <w:br/>
      </w:r>
      <w:r w:rsidRPr="00EC089E">
        <w:rPr>
          <w:b/>
          <w:i/>
          <w:lang w:val="ro-MD" w:eastAsia="ru-RU"/>
        </w:rPr>
        <w:t>Ofertanții sau reprezentanții acestora au dreptul să participe la deschiderea ofertelor, cu excepția cazului când ofertele au fost depuse prin SIA RSAP</w:t>
      </w:r>
      <w:r w:rsidRPr="00EC089E">
        <w:rPr>
          <w:b/>
          <w:lang w:val="ro-MD" w:eastAsia="ru-RU"/>
        </w:rPr>
        <w:t>.</w:t>
      </w:r>
    </w:p>
    <w:p w:rsidR="00144DC0" w:rsidRPr="00EC089E" w:rsidRDefault="00144DC0" w:rsidP="00144DC0">
      <w:pPr>
        <w:numPr>
          <w:ilvl w:val="0"/>
          <w:numId w:val="40"/>
        </w:numPr>
        <w:shd w:val="clear" w:color="auto" w:fill="FFFFFF"/>
        <w:tabs>
          <w:tab w:val="right" w:pos="426"/>
        </w:tabs>
        <w:spacing w:before="120"/>
        <w:ind w:left="450" w:hanging="450"/>
        <w:rPr>
          <w:b/>
          <w:lang w:val="ro-MD" w:eastAsia="ru-RU"/>
        </w:rPr>
      </w:pPr>
      <w:r w:rsidRPr="00EC089E">
        <w:rPr>
          <w:b/>
          <w:lang w:val="ro-MD" w:eastAsia="ru-RU"/>
        </w:rPr>
        <w:t>Limba sau limbile în care trebuie redactate ofertele sau cererile de participare: ______________________</w:t>
      </w:r>
      <w:r w:rsidRPr="00EC089E">
        <w:rPr>
          <w:b/>
          <w:u w:val="single"/>
          <w:lang w:val="ro-MD" w:eastAsia="ru-RU"/>
        </w:rPr>
        <w:t>de stat</w:t>
      </w:r>
      <w:r w:rsidRPr="00EC089E">
        <w:rPr>
          <w:b/>
          <w:lang w:val="ro-MD" w:eastAsia="ru-RU"/>
        </w:rPr>
        <w:t>_______________________________________________</w:t>
      </w:r>
    </w:p>
    <w:p w:rsidR="00144DC0" w:rsidRPr="00EC089E" w:rsidRDefault="00144DC0" w:rsidP="00144DC0">
      <w:pPr>
        <w:numPr>
          <w:ilvl w:val="0"/>
          <w:numId w:val="40"/>
        </w:numPr>
        <w:shd w:val="clear" w:color="auto" w:fill="FFFFFF"/>
        <w:tabs>
          <w:tab w:val="right" w:pos="426"/>
        </w:tabs>
        <w:spacing w:before="120"/>
        <w:ind w:left="360"/>
        <w:rPr>
          <w:b/>
          <w:lang w:val="ro-MD" w:eastAsia="ru-RU"/>
        </w:rPr>
      </w:pPr>
      <w:r w:rsidRPr="00EC089E">
        <w:rPr>
          <w:b/>
          <w:lang w:val="ro-MD" w:eastAsia="ru-RU"/>
        </w:rPr>
        <w:t>Respectivul contract se referă la un proiect și/sau program finanțat din fonduri ale Uniunii Europene: ________________________</w:t>
      </w:r>
      <w:r w:rsidRPr="00EC089E">
        <w:rPr>
          <w:b/>
          <w:u w:val="single"/>
          <w:lang w:val="ro-MD" w:eastAsia="ru-RU"/>
        </w:rPr>
        <w:t>nu se aplică</w:t>
      </w:r>
      <w:r w:rsidRPr="00EC089E">
        <w:rPr>
          <w:b/>
          <w:lang w:val="ro-MD" w:eastAsia="ru-RU"/>
        </w:rPr>
        <w:t>_________________________________</w:t>
      </w:r>
    </w:p>
    <w:p w:rsidR="00144DC0" w:rsidRPr="00EC089E" w:rsidRDefault="00144DC0" w:rsidP="00144DC0">
      <w:pPr>
        <w:shd w:val="clear" w:color="auto" w:fill="FFFFFF"/>
        <w:tabs>
          <w:tab w:val="right" w:pos="426"/>
        </w:tabs>
        <w:ind w:left="1980"/>
        <w:contextualSpacing/>
        <w:jc w:val="center"/>
        <w:rPr>
          <w:sz w:val="20"/>
          <w:lang w:val="ro-MD" w:eastAsia="ru-RU"/>
        </w:rPr>
      </w:pPr>
      <w:r w:rsidRPr="00EC089E">
        <w:rPr>
          <w:sz w:val="20"/>
          <w:lang w:val="ro-MD" w:eastAsia="ru-RU"/>
        </w:rPr>
        <w:t>(se specifică denumireaproiectului și/sau programului)</w:t>
      </w:r>
    </w:p>
    <w:p w:rsidR="00144DC0" w:rsidRPr="00EC089E" w:rsidRDefault="00144DC0" w:rsidP="00144DC0">
      <w:pPr>
        <w:numPr>
          <w:ilvl w:val="0"/>
          <w:numId w:val="40"/>
        </w:numPr>
        <w:shd w:val="clear" w:color="auto" w:fill="FFFFFF"/>
        <w:tabs>
          <w:tab w:val="right" w:pos="426"/>
        </w:tabs>
        <w:spacing w:before="120"/>
        <w:ind w:left="0" w:firstLine="0"/>
        <w:rPr>
          <w:b/>
          <w:lang w:val="ro-MD" w:eastAsia="ru-RU"/>
        </w:rPr>
      </w:pPr>
      <w:r w:rsidRPr="00EC089E">
        <w:rPr>
          <w:b/>
          <w:lang w:val="ro-MD" w:eastAsia="ru-RU"/>
        </w:rPr>
        <w:lastRenderedPageBreak/>
        <w:t xml:space="preserve">Denumirea și adresa organismului competent de soluționare a contestațiilor: </w:t>
      </w:r>
    </w:p>
    <w:p w:rsidR="00144DC0" w:rsidRPr="00EC089E" w:rsidRDefault="00144DC0" w:rsidP="00144DC0">
      <w:pPr>
        <w:shd w:val="clear" w:color="auto" w:fill="FFFFFF"/>
        <w:tabs>
          <w:tab w:val="right" w:pos="426"/>
        </w:tabs>
        <w:ind w:left="450"/>
        <w:rPr>
          <w:b/>
          <w:i/>
          <w:lang w:val="ro-MD" w:eastAsia="ru-RU"/>
        </w:rPr>
      </w:pPr>
      <w:r w:rsidRPr="00EC089E">
        <w:rPr>
          <w:b/>
          <w:i/>
          <w:lang w:val="ro-MD" w:eastAsia="ru-RU"/>
        </w:rPr>
        <w:t>Agenția Națională pentru Soluționarea Contestațiilor</w:t>
      </w:r>
    </w:p>
    <w:p w:rsidR="00144DC0" w:rsidRPr="00EC089E" w:rsidRDefault="00144DC0" w:rsidP="00144DC0">
      <w:pPr>
        <w:shd w:val="clear" w:color="auto" w:fill="FFFFFF"/>
        <w:tabs>
          <w:tab w:val="right" w:pos="426"/>
        </w:tabs>
        <w:ind w:left="450"/>
        <w:rPr>
          <w:b/>
          <w:i/>
          <w:lang w:val="ro-MD" w:eastAsia="ru-RU"/>
        </w:rPr>
      </w:pPr>
      <w:r w:rsidRPr="00EC089E">
        <w:rPr>
          <w:b/>
          <w:i/>
          <w:lang w:val="ro-MD" w:eastAsia="ru-RU"/>
        </w:rPr>
        <w:t>Adresa: mun. Chișinău, bd. Ștefan cel Mare și Sfânt nr.124 (et.4), MD 2001;</w:t>
      </w:r>
    </w:p>
    <w:p w:rsidR="00144DC0" w:rsidRPr="00EC089E" w:rsidRDefault="00144DC0" w:rsidP="00144DC0">
      <w:pPr>
        <w:shd w:val="clear" w:color="auto" w:fill="FFFFFF"/>
        <w:tabs>
          <w:tab w:val="right" w:pos="426"/>
        </w:tabs>
        <w:ind w:left="450"/>
        <w:rPr>
          <w:b/>
          <w:i/>
          <w:lang w:val="ro-MD" w:eastAsia="ru-RU"/>
        </w:rPr>
      </w:pPr>
      <w:r w:rsidRPr="00EC089E">
        <w:rPr>
          <w:b/>
          <w:i/>
          <w:lang w:val="ro-MD" w:eastAsia="ru-RU"/>
        </w:rPr>
        <w:t>Tel/Fax/email: 022-820 652, 022 820-651, contestatii@ansc.md</w:t>
      </w:r>
    </w:p>
    <w:p w:rsidR="00144DC0" w:rsidRPr="00EC089E" w:rsidRDefault="00144DC0" w:rsidP="00144DC0">
      <w:pPr>
        <w:numPr>
          <w:ilvl w:val="0"/>
          <w:numId w:val="40"/>
        </w:numPr>
        <w:shd w:val="clear" w:color="auto" w:fill="FFFFFF"/>
        <w:tabs>
          <w:tab w:val="right" w:pos="426"/>
        </w:tabs>
        <w:spacing w:before="120"/>
        <w:ind w:left="360"/>
        <w:rPr>
          <w:b/>
          <w:lang w:val="ro-MD" w:eastAsia="ru-RU"/>
        </w:rPr>
      </w:pPr>
      <w:r w:rsidRPr="00EC089E">
        <w:rPr>
          <w:b/>
          <w:lang w:val="ro-MD" w:eastAsia="ru-RU"/>
        </w:rPr>
        <w:t>Data (datele) șireferința (referințele) publicărilor anterioare în Jurnalul Oficial al Uniunii Europene privind contractul (contractele) la care se referă anunțul respectiv (dacă este cazul):____________nu___________________________________________</w:t>
      </w:r>
    </w:p>
    <w:p w:rsidR="00144DC0" w:rsidRPr="00EC089E" w:rsidRDefault="00144DC0" w:rsidP="00144DC0">
      <w:pPr>
        <w:numPr>
          <w:ilvl w:val="0"/>
          <w:numId w:val="40"/>
        </w:numPr>
        <w:shd w:val="clear" w:color="auto" w:fill="FFFFFF"/>
        <w:tabs>
          <w:tab w:val="right" w:pos="426"/>
        </w:tabs>
        <w:spacing w:before="120"/>
        <w:ind w:left="360"/>
        <w:rPr>
          <w:b/>
          <w:lang w:val="ro-MD" w:eastAsia="ru-RU"/>
        </w:rPr>
      </w:pPr>
      <w:r w:rsidRPr="00EC089E">
        <w:rPr>
          <w:b/>
          <w:lang w:val="ro-MD" w:eastAsia="ru-RU"/>
        </w:rPr>
        <w:t>În cazul achizițiilor periodice, calendarul estimat pentru publicarea anunțurilor viitoare</w:t>
      </w:r>
      <w:r w:rsidRPr="00EC089E">
        <w:rPr>
          <w:b/>
          <w:shd w:val="clear" w:color="auto" w:fill="FFFFFF"/>
          <w:lang w:val="ro-MD" w:eastAsia="ru-RU"/>
        </w:rPr>
        <w:t>:_____</w:t>
      </w:r>
      <w:r w:rsidRPr="00EC089E">
        <w:rPr>
          <w:b/>
          <w:u w:val="single"/>
          <w:shd w:val="clear" w:color="auto" w:fill="FFFFFF"/>
          <w:lang w:val="ro-MD" w:eastAsia="ru-RU"/>
        </w:rPr>
        <w:t>nu este cazul</w:t>
      </w:r>
      <w:r w:rsidRPr="00EC089E">
        <w:rPr>
          <w:b/>
          <w:shd w:val="clear" w:color="auto" w:fill="FFFFFF"/>
          <w:lang w:val="ro-MD" w:eastAsia="ru-RU"/>
        </w:rPr>
        <w:t>___________________________________________________</w:t>
      </w:r>
    </w:p>
    <w:p w:rsidR="00144DC0" w:rsidRPr="00EC089E" w:rsidRDefault="00144DC0" w:rsidP="00144DC0">
      <w:pPr>
        <w:numPr>
          <w:ilvl w:val="0"/>
          <w:numId w:val="40"/>
        </w:numPr>
        <w:shd w:val="clear" w:color="auto" w:fill="FFFFFF"/>
        <w:tabs>
          <w:tab w:val="right" w:pos="426"/>
        </w:tabs>
        <w:spacing w:before="120"/>
        <w:ind w:left="360"/>
        <w:rPr>
          <w:b/>
          <w:lang w:val="ro-MD" w:eastAsia="ru-RU"/>
        </w:rPr>
      </w:pPr>
      <w:r w:rsidRPr="00EC089E">
        <w:rPr>
          <w:b/>
          <w:lang w:val="ro-MD" w:eastAsia="ru-RU"/>
        </w:rPr>
        <w:t xml:space="preserve">Data publicării anunțului de intenție sau, după caz, precizarea că nu a fost publicat un astfel de </w:t>
      </w:r>
      <w:r w:rsidRPr="00EC089E">
        <w:rPr>
          <w:b/>
          <w:shd w:val="clear" w:color="auto" w:fill="FFFFFF"/>
          <w:lang w:val="ro-MD" w:eastAsia="ru-RU"/>
        </w:rPr>
        <w:t>anunţ:_____________________________________________________________</w:t>
      </w:r>
    </w:p>
    <w:p w:rsidR="00144DC0" w:rsidRPr="0007589D" w:rsidRDefault="00144DC0" w:rsidP="00144DC0">
      <w:pPr>
        <w:numPr>
          <w:ilvl w:val="0"/>
          <w:numId w:val="40"/>
        </w:numPr>
        <w:shd w:val="clear" w:color="auto" w:fill="FFFFFF"/>
        <w:tabs>
          <w:tab w:val="right" w:pos="426"/>
        </w:tabs>
        <w:spacing w:before="120"/>
        <w:ind w:left="0" w:firstLine="0"/>
        <w:rPr>
          <w:b/>
          <w:lang w:val="ro-MD" w:eastAsia="ru-RU"/>
        </w:rPr>
      </w:pPr>
      <w:r w:rsidRPr="00EC089E">
        <w:rPr>
          <w:b/>
          <w:lang w:val="ro-MD" w:eastAsia="ru-RU"/>
        </w:rPr>
        <w:t>Data transmiterii spre publicare a anunțului de participar</w:t>
      </w:r>
      <w:r w:rsidRPr="00EC089E">
        <w:rPr>
          <w:b/>
          <w:shd w:val="clear" w:color="auto" w:fill="FFFFFF"/>
          <w:lang w:val="ro-MD" w:eastAsia="ru-RU"/>
        </w:rPr>
        <w:t>e:_____</w:t>
      </w:r>
      <w:r w:rsidRPr="00EC089E">
        <w:rPr>
          <w:b/>
          <w:u w:val="single"/>
          <w:shd w:val="clear" w:color="auto" w:fill="FFFFFF"/>
          <w:lang w:val="ro-MD" w:eastAsia="ru-RU"/>
        </w:rPr>
        <w:t>SIA RSAP</w:t>
      </w:r>
      <w:r w:rsidRPr="00EC089E">
        <w:rPr>
          <w:b/>
          <w:shd w:val="clear" w:color="auto" w:fill="FFFFFF"/>
          <w:lang w:val="ro-MD" w:eastAsia="ru-RU"/>
        </w:rPr>
        <w:t>____________</w:t>
      </w:r>
    </w:p>
    <w:p w:rsidR="00144DC0" w:rsidRDefault="00144DC0" w:rsidP="00144DC0">
      <w:pPr>
        <w:numPr>
          <w:ilvl w:val="0"/>
          <w:numId w:val="40"/>
        </w:numPr>
        <w:shd w:val="clear" w:color="auto" w:fill="FFFFFF"/>
        <w:tabs>
          <w:tab w:val="right" w:pos="426"/>
        </w:tabs>
        <w:spacing w:before="120"/>
        <w:ind w:left="0" w:firstLine="0"/>
        <w:rPr>
          <w:b/>
          <w:lang w:val="ro-MD" w:eastAsia="ru-RU"/>
        </w:rPr>
      </w:pPr>
      <w:r w:rsidRPr="00EC089E">
        <w:rPr>
          <w:b/>
          <w:lang w:val="ro-MD" w:eastAsia="ru-RU"/>
        </w:rPr>
        <w:t>În cadrul procedurii de achiziție publică se va utiliza/accepta:</w:t>
      </w:r>
    </w:p>
    <w:p w:rsidR="00144DC0" w:rsidRPr="00EC089E" w:rsidRDefault="00144DC0" w:rsidP="00144DC0">
      <w:pPr>
        <w:shd w:val="clear" w:color="auto" w:fill="FFFFFF"/>
        <w:tabs>
          <w:tab w:val="right" w:pos="426"/>
        </w:tabs>
        <w:spacing w:before="120"/>
        <w:rPr>
          <w:b/>
          <w:lang w:val="ro-MD"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274"/>
        <w:gridCol w:w="3767"/>
      </w:tblGrid>
      <w:tr w:rsidR="00144DC0" w:rsidRPr="00A235C1" w:rsidTr="00144DC0">
        <w:tc>
          <w:tcPr>
            <w:tcW w:w="5305" w:type="dxa"/>
            <w:shd w:val="clear" w:color="auto" w:fill="FFFFFF"/>
          </w:tcPr>
          <w:p w:rsidR="00144DC0" w:rsidRPr="00A235C1" w:rsidRDefault="00144DC0" w:rsidP="00144DC0">
            <w:pPr>
              <w:shd w:val="clear" w:color="auto" w:fill="FFFFFF"/>
              <w:tabs>
                <w:tab w:val="right" w:pos="426"/>
              </w:tabs>
              <w:rPr>
                <w:rFonts w:ascii="Calibri" w:hAnsi="Calibri"/>
                <w:b/>
                <w:sz w:val="22"/>
                <w:szCs w:val="22"/>
                <w:lang w:val="ro-MD" w:eastAsia="ru-RU"/>
              </w:rPr>
            </w:pPr>
            <w:r w:rsidRPr="00A235C1">
              <w:rPr>
                <w:rFonts w:ascii="Calibri" w:hAnsi="Calibri"/>
                <w:b/>
                <w:sz w:val="22"/>
                <w:szCs w:val="22"/>
                <w:lang w:val="ro-MD" w:eastAsia="ru-RU"/>
              </w:rPr>
              <w:t>Denumirea instrumentului electronic</w:t>
            </w:r>
          </w:p>
        </w:tc>
        <w:tc>
          <w:tcPr>
            <w:tcW w:w="3785" w:type="dxa"/>
            <w:shd w:val="clear" w:color="auto" w:fill="FFFFFF"/>
          </w:tcPr>
          <w:p w:rsidR="00144DC0" w:rsidRPr="00A235C1" w:rsidRDefault="00144DC0" w:rsidP="00144DC0">
            <w:pPr>
              <w:shd w:val="clear" w:color="auto" w:fill="FFFFFF"/>
              <w:tabs>
                <w:tab w:val="right" w:pos="426"/>
              </w:tabs>
              <w:rPr>
                <w:rFonts w:ascii="Calibri" w:hAnsi="Calibri"/>
                <w:b/>
                <w:sz w:val="22"/>
                <w:szCs w:val="22"/>
                <w:lang w:val="ro-MD" w:eastAsia="ru-RU"/>
              </w:rPr>
            </w:pPr>
            <w:r w:rsidRPr="00A235C1">
              <w:rPr>
                <w:rFonts w:ascii="Calibri" w:hAnsi="Calibri"/>
                <w:b/>
                <w:sz w:val="22"/>
                <w:szCs w:val="22"/>
                <w:lang w:val="ro-MD" w:eastAsia="ru-RU"/>
              </w:rPr>
              <w:t>Se va utiliza/accepta sau nu</w:t>
            </w:r>
          </w:p>
        </w:tc>
      </w:tr>
      <w:tr w:rsidR="00144DC0" w:rsidRPr="00A235C1" w:rsidTr="00144DC0">
        <w:tc>
          <w:tcPr>
            <w:tcW w:w="5305" w:type="dxa"/>
            <w:shd w:val="clear" w:color="auto" w:fill="FFFFFF"/>
          </w:tcPr>
          <w:p w:rsidR="00144DC0" w:rsidRPr="00A235C1" w:rsidRDefault="00144DC0" w:rsidP="00144DC0">
            <w:pPr>
              <w:shd w:val="clear" w:color="auto" w:fill="FFFFFF"/>
              <w:tabs>
                <w:tab w:val="right" w:pos="426"/>
              </w:tabs>
              <w:rPr>
                <w:rFonts w:ascii="Calibri" w:hAnsi="Calibri"/>
                <w:sz w:val="22"/>
                <w:szCs w:val="22"/>
                <w:lang w:val="ro-MD" w:eastAsia="ru-RU"/>
              </w:rPr>
            </w:pPr>
            <w:r w:rsidRPr="00A235C1">
              <w:rPr>
                <w:rFonts w:ascii="Calibri" w:hAnsi="Calibri"/>
                <w:sz w:val="22"/>
                <w:szCs w:val="22"/>
                <w:lang w:val="ro-MD" w:eastAsia="ru-RU"/>
              </w:rPr>
              <w:t>depunerea electronică a ofertelor sau a cererilor de participare</w:t>
            </w:r>
          </w:p>
        </w:tc>
        <w:tc>
          <w:tcPr>
            <w:tcW w:w="3785" w:type="dxa"/>
            <w:shd w:val="clear" w:color="auto" w:fill="FFFFFF"/>
          </w:tcPr>
          <w:p w:rsidR="00144DC0" w:rsidRPr="00A235C1" w:rsidRDefault="00144DC0" w:rsidP="00144DC0">
            <w:pPr>
              <w:shd w:val="clear" w:color="auto" w:fill="FFFFFF"/>
              <w:tabs>
                <w:tab w:val="right" w:pos="426"/>
              </w:tabs>
              <w:rPr>
                <w:rFonts w:ascii="Calibri" w:hAnsi="Calibri"/>
                <w:sz w:val="22"/>
                <w:szCs w:val="22"/>
                <w:lang w:val="ro-MD" w:eastAsia="ru-RU"/>
              </w:rPr>
            </w:pPr>
            <w:r w:rsidRPr="00A235C1">
              <w:rPr>
                <w:rFonts w:ascii="Calibri" w:hAnsi="Calibri"/>
                <w:sz w:val="22"/>
                <w:szCs w:val="22"/>
                <w:lang w:val="ro-MD" w:eastAsia="ru-RU"/>
              </w:rPr>
              <w:t>Da</w:t>
            </w:r>
          </w:p>
        </w:tc>
      </w:tr>
      <w:tr w:rsidR="00144DC0" w:rsidRPr="00A235C1" w:rsidTr="00144DC0">
        <w:tc>
          <w:tcPr>
            <w:tcW w:w="5305" w:type="dxa"/>
            <w:shd w:val="clear" w:color="auto" w:fill="FFFFFF"/>
          </w:tcPr>
          <w:p w:rsidR="00144DC0" w:rsidRPr="00A235C1" w:rsidRDefault="00144DC0" w:rsidP="00144DC0">
            <w:pPr>
              <w:shd w:val="clear" w:color="auto" w:fill="FFFFFF"/>
              <w:tabs>
                <w:tab w:val="right" w:pos="426"/>
              </w:tabs>
              <w:rPr>
                <w:rFonts w:ascii="Calibri" w:hAnsi="Calibri"/>
                <w:sz w:val="22"/>
                <w:szCs w:val="22"/>
                <w:lang w:val="ro-MD" w:eastAsia="ru-RU"/>
              </w:rPr>
            </w:pPr>
            <w:r w:rsidRPr="00A235C1">
              <w:rPr>
                <w:rFonts w:ascii="Calibri" w:hAnsi="Calibri"/>
                <w:sz w:val="22"/>
                <w:szCs w:val="22"/>
                <w:lang w:val="ro-MD" w:eastAsia="ru-RU"/>
              </w:rPr>
              <w:t>sistemul de comenzi electronice</w:t>
            </w:r>
          </w:p>
        </w:tc>
        <w:tc>
          <w:tcPr>
            <w:tcW w:w="3785" w:type="dxa"/>
            <w:shd w:val="clear" w:color="auto" w:fill="FFFFFF"/>
          </w:tcPr>
          <w:p w:rsidR="00144DC0" w:rsidRPr="00A235C1" w:rsidRDefault="00144DC0" w:rsidP="00144DC0">
            <w:pPr>
              <w:shd w:val="clear" w:color="auto" w:fill="FFFFFF"/>
              <w:tabs>
                <w:tab w:val="right" w:pos="426"/>
              </w:tabs>
              <w:rPr>
                <w:rFonts w:ascii="Calibri" w:hAnsi="Calibri"/>
                <w:sz w:val="22"/>
                <w:szCs w:val="22"/>
                <w:lang w:val="ro-MD" w:eastAsia="ru-RU"/>
              </w:rPr>
            </w:pPr>
            <w:r w:rsidRPr="00A235C1">
              <w:rPr>
                <w:rFonts w:ascii="Calibri" w:hAnsi="Calibri"/>
                <w:sz w:val="22"/>
                <w:szCs w:val="22"/>
                <w:lang w:val="ro-MD" w:eastAsia="ru-RU"/>
              </w:rPr>
              <w:t>Nu</w:t>
            </w:r>
          </w:p>
        </w:tc>
      </w:tr>
      <w:tr w:rsidR="00144DC0" w:rsidRPr="00A235C1" w:rsidTr="00144DC0">
        <w:tc>
          <w:tcPr>
            <w:tcW w:w="5305" w:type="dxa"/>
            <w:shd w:val="clear" w:color="auto" w:fill="FFFFFF"/>
          </w:tcPr>
          <w:p w:rsidR="00144DC0" w:rsidRPr="00A235C1" w:rsidRDefault="00144DC0" w:rsidP="00144DC0">
            <w:pPr>
              <w:shd w:val="clear" w:color="auto" w:fill="FFFFFF"/>
              <w:tabs>
                <w:tab w:val="right" w:pos="426"/>
              </w:tabs>
              <w:rPr>
                <w:rFonts w:ascii="Calibri" w:hAnsi="Calibri"/>
                <w:sz w:val="22"/>
                <w:szCs w:val="22"/>
                <w:lang w:val="ro-MD" w:eastAsia="ru-RU"/>
              </w:rPr>
            </w:pPr>
            <w:r w:rsidRPr="00A235C1">
              <w:rPr>
                <w:rFonts w:ascii="Calibri" w:hAnsi="Calibri"/>
                <w:sz w:val="22"/>
                <w:szCs w:val="22"/>
                <w:lang w:val="ro-MD" w:eastAsia="ru-RU"/>
              </w:rPr>
              <w:t>facturarea electronică</w:t>
            </w:r>
          </w:p>
        </w:tc>
        <w:tc>
          <w:tcPr>
            <w:tcW w:w="3785" w:type="dxa"/>
            <w:shd w:val="clear" w:color="auto" w:fill="FFFFFF"/>
          </w:tcPr>
          <w:p w:rsidR="00144DC0" w:rsidRPr="00A235C1" w:rsidRDefault="00144DC0" w:rsidP="00144DC0">
            <w:pPr>
              <w:shd w:val="clear" w:color="auto" w:fill="FFFFFF"/>
              <w:tabs>
                <w:tab w:val="right" w:pos="426"/>
              </w:tabs>
              <w:rPr>
                <w:rFonts w:ascii="Calibri" w:hAnsi="Calibri"/>
                <w:sz w:val="22"/>
                <w:szCs w:val="22"/>
                <w:lang w:val="ro-MD" w:eastAsia="ru-RU"/>
              </w:rPr>
            </w:pPr>
            <w:r w:rsidRPr="00A235C1">
              <w:rPr>
                <w:rFonts w:ascii="Calibri" w:hAnsi="Calibri"/>
                <w:sz w:val="22"/>
                <w:szCs w:val="22"/>
                <w:lang w:val="ro-MD" w:eastAsia="ru-RU"/>
              </w:rPr>
              <w:t>Da</w:t>
            </w:r>
          </w:p>
        </w:tc>
      </w:tr>
      <w:tr w:rsidR="00144DC0" w:rsidRPr="00A235C1" w:rsidTr="00144DC0">
        <w:trPr>
          <w:trHeight w:val="77"/>
        </w:trPr>
        <w:tc>
          <w:tcPr>
            <w:tcW w:w="5305" w:type="dxa"/>
            <w:shd w:val="clear" w:color="auto" w:fill="FFFFFF"/>
          </w:tcPr>
          <w:p w:rsidR="00144DC0" w:rsidRPr="00A235C1" w:rsidRDefault="00144DC0" w:rsidP="00144DC0">
            <w:pPr>
              <w:shd w:val="clear" w:color="auto" w:fill="FFFFFF"/>
              <w:tabs>
                <w:tab w:val="right" w:pos="426"/>
              </w:tabs>
              <w:rPr>
                <w:rFonts w:ascii="Calibri" w:hAnsi="Calibri"/>
                <w:sz w:val="22"/>
                <w:szCs w:val="22"/>
                <w:lang w:val="ro-MD" w:eastAsia="ru-RU"/>
              </w:rPr>
            </w:pPr>
            <w:r w:rsidRPr="00A235C1">
              <w:rPr>
                <w:rFonts w:ascii="Calibri" w:hAnsi="Calibri"/>
                <w:sz w:val="22"/>
                <w:szCs w:val="22"/>
                <w:lang w:val="ro-MD" w:eastAsia="ru-RU"/>
              </w:rPr>
              <w:t>plățile electronice</w:t>
            </w:r>
          </w:p>
        </w:tc>
        <w:tc>
          <w:tcPr>
            <w:tcW w:w="3785" w:type="dxa"/>
            <w:shd w:val="clear" w:color="auto" w:fill="FFFFFF"/>
          </w:tcPr>
          <w:p w:rsidR="00144DC0" w:rsidRPr="00A235C1" w:rsidRDefault="00144DC0" w:rsidP="00144DC0">
            <w:pPr>
              <w:shd w:val="clear" w:color="auto" w:fill="FFFFFF"/>
              <w:tabs>
                <w:tab w:val="right" w:pos="426"/>
              </w:tabs>
              <w:rPr>
                <w:rFonts w:ascii="Calibri" w:hAnsi="Calibri"/>
                <w:sz w:val="22"/>
                <w:szCs w:val="22"/>
                <w:lang w:val="ro-MD" w:eastAsia="ru-RU"/>
              </w:rPr>
            </w:pPr>
            <w:r w:rsidRPr="00A235C1">
              <w:rPr>
                <w:rFonts w:ascii="Calibri" w:hAnsi="Calibri"/>
                <w:sz w:val="22"/>
                <w:szCs w:val="22"/>
                <w:lang w:val="ro-MD" w:eastAsia="ru-RU"/>
              </w:rPr>
              <w:t xml:space="preserve">Da </w:t>
            </w:r>
          </w:p>
        </w:tc>
      </w:tr>
    </w:tbl>
    <w:p w:rsidR="00144DC0" w:rsidRPr="00EC089E" w:rsidRDefault="00144DC0" w:rsidP="00144DC0">
      <w:pPr>
        <w:numPr>
          <w:ilvl w:val="0"/>
          <w:numId w:val="40"/>
        </w:numPr>
        <w:shd w:val="clear" w:color="auto" w:fill="FFFFFF"/>
        <w:tabs>
          <w:tab w:val="right" w:pos="426"/>
        </w:tabs>
        <w:spacing w:before="120"/>
        <w:ind w:left="360"/>
        <w:rPr>
          <w:b/>
          <w:lang w:val="ro-MD" w:eastAsia="ru-RU"/>
        </w:rPr>
      </w:pPr>
      <w:r w:rsidRPr="00EC089E">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EC089E">
        <w:rPr>
          <w:b/>
          <w:shd w:val="clear" w:color="auto" w:fill="FFFFFF"/>
          <w:lang w:val="ro-MD" w:eastAsia="ru-RU"/>
        </w:rPr>
        <w:t>__________________________________________________________________________</w:t>
      </w:r>
    </w:p>
    <w:p w:rsidR="00144DC0" w:rsidRPr="00EC089E" w:rsidRDefault="00144DC0" w:rsidP="00144DC0">
      <w:pPr>
        <w:shd w:val="clear" w:color="auto" w:fill="FFFFFF"/>
        <w:tabs>
          <w:tab w:val="right" w:pos="426"/>
        </w:tabs>
        <w:ind w:left="3960"/>
        <w:contextualSpacing/>
        <w:jc w:val="center"/>
        <w:rPr>
          <w:sz w:val="20"/>
          <w:lang w:val="ro-MD" w:eastAsia="ru-RU"/>
        </w:rPr>
      </w:pPr>
      <w:r w:rsidRPr="00EC089E">
        <w:rPr>
          <w:sz w:val="20"/>
          <w:lang w:val="ro-MD" w:eastAsia="ru-RU"/>
        </w:rPr>
        <w:t>(se specifică da sau nu)</w:t>
      </w:r>
    </w:p>
    <w:p w:rsidR="00144DC0" w:rsidRPr="00EC089E" w:rsidRDefault="00144DC0" w:rsidP="00144DC0">
      <w:pPr>
        <w:numPr>
          <w:ilvl w:val="0"/>
          <w:numId w:val="40"/>
        </w:numPr>
        <w:shd w:val="clear" w:color="auto" w:fill="FFFFFF"/>
        <w:tabs>
          <w:tab w:val="right" w:pos="426"/>
        </w:tabs>
        <w:spacing w:before="120"/>
        <w:ind w:left="0" w:firstLine="0"/>
        <w:rPr>
          <w:b/>
          <w:lang w:val="ro-MD" w:eastAsia="ru-RU"/>
        </w:rPr>
      </w:pPr>
      <w:r w:rsidRPr="00EC089E">
        <w:rPr>
          <w:b/>
          <w:lang w:val="ro-MD" w:eastAsia="ru-RU"/>
        </w:rPr>
        <w:t xml:space="preserve">Alte informații relevante: </w:t>
      </w:r>
      <w:r w:rsidRPr="00EC089E">
        <w:rPr>
          <w:b/>
          <w:shd w:val="clear" w:color="auto" w:fill="FFFFFF"/>
          <w:lang w:val="ro-MD" w:eastAsia="ru-RU"/>
        </w:rPr>
        <w:t>__</w:t>
      </w:r>
      <w:r w:rsidRPr="00EC089E">
        <w:rPr>
          <w:b/>
          <w:u w:val="single"/>
          <w:shd w:val="clear" w:color="auto" w:fill="FFFFFF"/>
          <w:lang w:val="ro-MD" w:eastAsia="ru-RU"/>
        </w:rPr>
        <w:t>toate anexele sunt publicate în documentaţia standard</w:t>
      </w:r>
      <w:r w:rsidRPr="00EC089E">
        <w:rPr>
          <w:b/>
          <w:shd w:val="clear" w:color="auto" w:fill="FFFFFF"/>
          <w:lang w:val="ro-MD" w:eastAsia="ru-RU"/>
        </w:rPr>
        <w:t>_____</w:t>
      </w:r>
    </w:p>
    <w:p w:rsidR="00144DC0" w:rsidRPr="00EC089E" w:rsidRDefault="00144DC0" w:rsidP="00144DC0">
      <w:pPr>
        <w:shd w:val="clear" w:color="auto" w:fill="FFFFFF"/>
        <w:spacing w:before="120" w:after="120"/>
        <w:rPr>
          <w:b/>
          <w:lang w:val="ro-MD" w:eastAsia="ru-RU"/>
        </w:rPr>
      </w:pPr>
    </w:p>
    <w:p w:rsidR="00144DC0" w:rsidRPr="00EC089E" w:rsidRDefault="00144DC0" w:rsidP="00144DC0">
      <w:pPr>
        <w:shd w:val="clear" w:color="auto" w:fill="FFFFFF"/>
        <w:spacing w:before="120" w:after="120"/>
        <w:rPr>
          <w:b/>
          <w:lang w:val="ro-MD" w:eastAsia="ru-RU"/>
        </w:rPr>
      </w:pPr>
    </w:p>
    <w:p w:rsidR="00144DC0" w:rsidRPr="00EC089E" w:rsidRDefault="00144DC0" w:rsidP="00144DC0">
      <w:pPr>
        <w:shd w:val="clear" w:color="auto" w:fill="FFFFFF"/>
        <w:tabs>
          <w:tab w:val="left" w:pos="284"/>
          <w:tab w:val="left" w:pos="426"/>
          <w:tab w:val="decimal" w:pos="8364"/>
        </w:tabs>
        <w:spacing w:line="276" w:lineRule="auto"/>
        <w:ind w:left="-284" w:right="-144" w:firstLine="284"/>
        <w:rPr>
          <w:b/>
          <w:bCs/>
          <w:color w:val="000000"/>
          <w:lang w:val="ro-MD"/>
        </w:rPr>
      </w:pPr>
      <w:r w:rsidRPr="00EC089E">
        <w:rPr>
          <w:b/>
          <w:lang w:val="ro-MD" w:eastAsia="ru-RU"/>
        </w:rPr>
        <w:t xml:space="preserve">Conducătorul grupului de lucru:  </w:t>
      </w:r>
      <w:r w:rsidRPr="00EC089E">
        <w:rPr>
          <w:b/>
          <w:shd w:val="clear" w:color="auto" w:fill="FFFFFF"/>
          <w:lang w:val="ro-MD" w:eastAsia="ru-RU"/>
        </w:rPr>
        <w:t>______________________Valerii GHIMPU</w:t>
      </w:r>
    </w:p>
    <w:p w:rsidR="00144DC0" w:rsidRPr="00EC089E" w:rsidRDefault="00144DC0" w:rsidP="00144DC0">
      <w:pPr>
        <w:tabs>
          <w:tab w:val="decimal" w:pos="8364"/>
        </w:tabs>
        <w:spacing w:line="276" w:lineRule="auto"/>
        <w:ind w:right="-144"/>
        <w:jc w:val="center"/>
        <w:rPr>
          <w:b/>
          <w:bCs/>
          <w:color w:val="000000"/>
          <w:lang w:val="ro-MD"/>
        </w:rPr>
      </w:pPr>
    </w:p>
    <w:p w:rsidR="00144DC0" w:rsidRPr="00EC089E" w:rsidRDefault="00144DC0" w:rsidP="00144DC0">
      <w:pPr>
        <w:rPr>
          <w:lang w:val="ro-MD"/>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E209F7" w:rsidRDefault="00E209F7"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44DC0">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3</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pStyle w:val="Style3"/>
        <w:tabs>
          <w:tab w:val="left" w:pos="567"/>
        </w:tabs>
        <w:spacing w:before="0" w:beforeAutospacing="0" w:after="0"/>
        <w:ind w:left="0" w:firstLine="0"/>
        <w:jc w:val="right"/>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spacing w:before="240" w:after="160"/>
        <w:jc w:val="center"/>
        <w:rPr>
          <w:rFonts w:eastAsia="Calibri"/>
          <w:b/>
          <w:noProof w:val="0"/>
          <w:sz w:val="28"/>
          <w:szCs w:val="28"/>
          <w:lang w:val="ro-MD"/>
        </w:rPr>
      </w:pPr>
      <w:r w:rsidRPr="00FF430B">
        <w:rPr>
          <w:rFonts w:eastAsia="Calibri"/>
          <w:b/>
          <w:noProof w:val="0"/>
          <w:sz w:val="28"/>
          <w:szCs w:val="28"/>
          <w:lang w:val="ro-MD"/>
        </w:rPr>
        <w:t>INVITAȚIE DE PARTICIPARE LA ETAPELE DE PRESELECȚIE/LA PROCEDURILE NEGOCIATE</w:t>
      </w:r>
    </w:p>
    <w:p w:rsidR="001D64A5" w:rsidRPr="00FF430B" w:rsidRDefault="001D64A5" w:rsidP="001D64A5">
      <w:pPr>
        <w:shd w:val="clear" w:color="auto" w:fill="FFFFFF" w:themeFill="background1"/>
        <w:spacing w:before="120"/>
        <w:rPr>
          <w:b/>
          <w:noProof w:val="0"/>
          <w:lang w:val="ro-MD" w:eastAsia="ru-RU"/>
        </w:rPr>
      </w:pPr>
    </w:p>
    <w:p w:rsidR="001D64A5" w:rsidRPr="00FF430B" w:rsidRDefault="001D64A5" w:rsidP="001D64A5">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rsidR="001D64A5" w:rsidRPr="00FF430B" w:rsidRDefault="001D64A5" w:rsidP="001D64A5">
      <w:pPr>
        <w:shd w:val="clear" w:color="auto" w:fill="FFFFFF" w:themeFill="background1"/>
        <w:rPr>
          <w:noProof w:val="0"/>
          <w:sz w:val="20"/>
          <w:szCs w:val="20"/>
          <w:lang w:val="ro-MD" w:eastAsia="ru-RU"/>
        </w:rPr>
      </w:pPr>
    </w:p>
    <w:p w:rsidR="001D64A5" w:rsidRPr="00FF430B" w:rsidRDefault="001D64A5" w:rsidP="002C5606">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Denumirea autorității contractante: ___________________________________________</w:t>
      </w:r>
    </w:p>
    <w:p w:rsidR="001D64A5" w:rsidRPr="00FF430B" w:rsidRDefault="001D64A5" w:rsidP="002C5606">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rsidR="001D64A5" w:rsidRPr="00FF430B" w:rsidRDefault="001D64A5" w:rsidP="002C5606">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rsidR="001D64A5" w:rsidRPr="00FF430B" w:rsidRDefault="001D64A5" w:rsidP="002C5606">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rsidR="001D64A5" w:rsidRPr="00FF430B" w:rsidRDefault="001D64A5" w:rsidP="002C5606">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___________________</w:t>
      </w:r>
    </w:p>
    <w:p w:rsidR="001D64A5" w:rsidRPr="00FF430B" w:rsidRDefault="001D64A5" w:rsidP="002C5606">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RSAP(după caz)</w:t>
      </w:r>
    </w:p>
    <w:p w:rsidR="001D64A5" w:rsidRPr="00FF430B" w:rsidRDefault="001D64A5" w:rsidP="002C5606">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 Nr._________, Data publicării____________, Link___________</w:t>
      </w:r>
    </w:p>
    <w:p w:rsidR="001D64A5" w:rsidRPr="00FF430B" w:rsidRDefault="001D64A5" w:rsidP="002C5606">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Pr="00FF430B">
        <w:rPr>
          <w:b/>
          <w:noProof w:val="0"/>
          <w:lang w:val="ro-MD" w:eastAsia="ru-RU"/>
        </w:rPr>
        <w:t>candidațiiselectați</w:t>
      </w:r>
      <w:proofErr w:type="spellEnd"/>
      <w:r w:rsidRPr="00FF430B">
        <w:rPr>
          <w:b/>
          <w:noProof w:val="0"/>
          <w:lang w:val="ro-MD" w:eastAsia="ru-RU"/>
        </w:rPr>
        <w:t xml:space="preserve"> ________________, să participe la procedura de achiziție privind prestarea/executarea următoarelor servicii de proiectare/lucrări:</w:t>
      </w:r>
    </w:p>
    <w:p w:rsidR="001D64A5" w:rsidRPr="00FF430B" w:rsidRDefault="001D64A5" w:rsidP="002C5606">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1D64A5" w:rsidRPr="00EC30C2" w:rsidTr="007407F4">
        <w:trPr>
          <w:jc w:val="center"/>
        </w:trPr>
        <w:tc>
          <w:tcPr>
            <w:tcW w:w="576" w:type="dxa"/>
            <w:shd w:val="clear" w:color="auto" w:fill="auto"/>
          </w:tcPr>
          <w:p w:rsidR="001D64A5" w:rsidRPr="00FF430B" w:rsidRDefault="001D64A5" w:rsidP="007407F4">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rsidR="001D64A5" w:rsidRPr="00FF430B" w:rsidRDefault="001D64A5" w:rsidP="007407F4">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rsidR="001D64A5" w:rsidRPr="00FF430B" w:rsidRDefault="001D64A5" w:rsidP="007407F4">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1D64A5" w:rsidRPr="00EC30C2" w:rsidTr="007407F4">
        <w:trPr>
          <w:jc w:val="center"/>
        </w:trPr>
        <w:tc>
          <w:tcPr>
            <w:tcW w:w="576" w:type="dxa"/>
            <w:shd w:val="clear" w:color="auto" w:fill="auto"/>
          </w:tcPr>
          <w:p w:rsidR="001D64A5" w:rsidRPr="00FF430B" w:rsidRDefault="001D64A5" w:rsidP="007407F4">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1D64A5" w:rsidRPr="00FF430B" w:rsidRDefault="001D64A5" w:rsidP="007407F4">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1D64A5" w:rsidRPr="00FF430B" w:rsidRDefault="001D64A5" w:rsidP="007407F4">
            <w:pPr>
              <w:shd w:val="clear" w:color="auto" w:fill="FFFFFF" w:themeFill="background1"/>
              <w:tabs>
                <w:tab w:val="left" w:pos="612"/>
              </w:tabs>
              <w:spacing w:before="120" w:after="120"/>
              <w:rPr>
                <w:iCs/>
                <w:noProof w:val="0"/>
                <w:lang w:val="ro-MD" w:eastAsia="ru-RU"/>
              </w:rPr>
            </w:pPr>
          </w:p>
        </w:tc>
      </w:tr>
      <w:tr w:rsidR="001D64A5" w:rsidRPr="00EC30C2" w:rsidTr="007407F4">
        <w:trPr>
          <w:jc w:val="center"/>
        </w:trPr>
        <w:tc>
          <w:tcPr>
            <w:tcW w:w="576" w:type="dxa"/>
            <w:shd w:val="clear" w:color="auto" w:fill="auto"/>
          </w:tcPr>
          <w:p w:rsidR="001D64A5" w:rsidRPr="00FF430B" w:rsidRDefault="001D64A5" w:rsidP="007407F4">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1D64A5" w:rsidRPr="00FF430B" w:rsidRDefault="001D64A5" w:rsidP="007407F4">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1D64A5" w:rsidRPr="00FF430B" w:rsidRDefault="001D64A5" w:rsidP="007407F4">
            <w:pPr>
              <w:shd w:val="clear" w:color="auto" w:fill="FFFFFF" w:themeFill="background1"/>
              <w:tabs>
                <w:tab w:val="left" w:pos="612"/>
              </w:tabs>
              <w:spacing w:before="120" w:after="120"/>
              <w:rPr>
                <w:iCs/>
                <w:noProof w:val="0"/>
                <w:lang w:val="ro-MD" w:eastAsia="ru-RU"/>
              </w:rPr>
            </w:pPr>
          </w:p>
        </w:tc>
      </w:tr>
    </w:tbl>
    <w:p w:rsidR="001D64A5" w:rsidRPr="00FF430B" w:rsidRDefault="001D64A5" w:rsidP="002C5606">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w:t>
      </w:r>
    </w:p>
    <w:p w:rsidR="001D64A5" w:rsidRPr="00FF430B" w:rsidRDefault="001D64A5" w:rsidP="002C5606">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 sau a serviciilor de proiectare și de lucrări ______.</w:t>
      </w:r>
    </w:p>
    <w:p w:rsidR="001D64A5" w:rsidRPr="00FF430B" w:rsidRDefault="001D64A5" w:rsidP="002C5606">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  cuantumul__.</w:t>
      </w:r>
    </w:p>
    <w:p w:rsidR="001D64A5" w:rsidRPr="00FF430B" w:rsidRDefault="001D64A5" w:rsidP="002C5606">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rsidR="001D64A5" w:rsidRPr="00FF430B" w:rsidRDefault="001D64A5" w:rsidP="002C5606">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rsidR="001D64A5" w:rsidRPr="00FF430B" w:rsidRDefault="001D64A5" w:rsidP="002C5606">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rsidR="001D64A5" w:rsidRPr="00FF430B" w:rsidRDefault="001D64A5" w:rsidP="002C5606">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rsidR="001D64A5" w:rsidRPr="00FF430B" w:rsidRDefault="001D64A5" w:rsidP="002C5606">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rsidR="001D64A5" w:rsidRPr="00FF430B" w:rsidRDefault="001D64A5" w:rsidP="001D64A5">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RSAP(după caz)</w:t>
      </w:r>
    </w:p>
    <w:p w:rsidR="001D64A5" w:rsidRPr="00FF430B" w:rsidRDefault="001D64A5" w:rsidP="002C5606">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rsidR="001D64A5" w:rsidRPr="00FF430B" w:rsidRDefault="001D64A5" w:rsidP="002C5606">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rsidR="001D64A5" w:rsidRPr="00FF430B" w:rsidRDefault="001D64A5" w:rsidP="001D64A5">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rsidR="001D64A5" w:rsidRPr="00FF430B" w:rsidRDefault="001D64A5" w:rsidP="001D64A5">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rsidR="001D64A5" w:rsidRPr="00FF430B" w:rsidRDefault="001D64A5" w:rsidP="002C5606">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rsidR="001D64A5" w:rsidRPr="00FF430B" w:rsidRDefault="001D64A5" w:rsidP="002C5606">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rsidR="001D64A5" w:rsidRPr="00FF430B" w:rsidRDefault="001D64A5" w:rsidP="002C5606">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rsidR="001D64A5" w:rsidRPr="00FF430B" w:rsidRDefault="001D64A5" w:rsidP="001D64A5">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 proiectului și/sau programului)</w:t>
      </w:r>
    </w:p>
    <w:p w:rsidR="001D64A5" w:rsidRPr="00FF430B" w:rsidRDefault="001D64A5" w:rsidP="002C5606">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1D64A5" w:rsidRPr="00FF430B" w:rsidRDefault="001D64A5" w:rsidP="002C5606">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rsidR="001D64A5" w:rsidRPr="00FF430B" w:rsidRDefault="001D64A5" w:rsidP="001D64A5">
      <w:pPr>
        <w:shd w:val="clear" w:color="auto" w:fill="FFFFFF" w:themeFill="background1"/>
        <w:spacing w:before="120" w:after="120"/>
        <w:rPr>
          <w:b/>
          <w:noProof w:val="0"/>
          <w:lang w:val="ro-MD" w:eastAsia="ru-RU"/>
        </w:rPr>
      </w:pPr>
    </w:p>
    <w:p w:rsidR="001D64A5" w:rsidRPr="00FF430B" w:rsidRDefault="001D64A5" w:rsidP="001D64A5">
      <w:pPr>
        <w:shd w:val="clear" w:color="auto" w:fill="FFFFFF" w:themeFill="background1"/>
        <w:spacing w:before="120" w:after="120"/>
        <w:rPr>
          <w:b/>
          <w:noProof w:val="0"/>
          <w:lang w:val="ro-MD" w:eastAsia="ru-RU"/>
        </w:rPr>
      </w:pPr>
    </w:p>
    <w:p w:rsidR="001D64A5" w:rsidRPr="00FF430B" w:rsidRDefault="001D64A5" w:rsidP="001D64A5">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rsidR="001D64A5" w:rsidRPr="00FF430B" w:rsidRDefault="001D64A5" w:rsidP="001D64A5">
      <w:pPr>
        <w:tabs>
          <w:tab w:val="decimal" w:pos="8364"/>
        </w:tabs>
        <w:spacing w:line="276" w:lineRule="auto"/>
        <w:ind w:right="-144"/>
        <w:jc w:val="center"/>
        <w:rPr>
          <w:b/>
          <w:bCs/>
          <w:color w:val="000000"/>
          <w:lang w:val="ro-MD"/>
        </w:rPr>
      </w:pPr>
    </w:p>
    <w:p w:rsidR="001D64A5" w:rsidRPr="00FF430B" w:rsidRDefault="001D64A5" w:rsidP="001D64A5">
      <w:pPr>
        <w:tabs>
          <w:tab w:val="decimal" w:pos="8364"/>
        </w:tabs>
        <w:spacing w:line="276" w:lineRule="auto"/>
        <w:ind w:right="-144"/>
        <w:jc w:val="center"/>
        <w:rPr>
          <w:b/>
          <w:bCs/>
          <w:color w:val="000000"/>
          <w:lang w:val="ro-MD"/>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4</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 PRESELECȚIEI CANDIDAȚILOR</w:t>
      </w:r>
    </w:p>
    <w:p w:rsidR="001D64A5" w:rsidRPr="00FF430B" w:rsidRDefault="001D64A5" w:rsidP="001D64A5">
      <w:pPr>
        <w:pStyle w:val="Style3"/>
        <w:tabs>
          <w:tab w:val="left" w:pos="567"/>
        </w:tabs>
        <w:spacing w:before="0" w:beforeAutospacing="0" w:after="0"/>
        <w:ind w:left="0" w:firstLine="0"/>
        <w:jc w:val="center"/>
        <w:rPr>
          <w:rFonts w:eastAsia="PMingLiU"/>
          <w:sz w:val="28"/>
          <w:szCs w:val="28"/>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1D64A5" w:rsidRPr="00EC30C2" w:rsidTr="007407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1D64A5" w:rsidRPr="00FF430B" w:rsidRDefault="001D64A5" w:rsidP="007407F4">
            <w:pPr>
              <w:rPr>
                <w:b/>
                <w:bCs/>
                <w:lang w:val="ro-MD"/>
              </w:rPr>
            </w:pPr>
            <w:r w:rsidRPr="00FF430B">
              <w:rPr>
                <w:b/>
                <w:bCs/>
                <w:lang w:val="ro-MD"/>
              </w:rPr>
              <w:t>Autoritatea contractantă:________________________________________________________</w:t>
            </w:r>
          </w:p>
        </w:tc>
      </w:tr>
      <w:tr w:rsidR="001D64A5" w:rsidRPr="00EC30C2" w:rsidTr="007407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1D64A5" w:rsidRPr="00FF430B" w:rsidRDefault="001D64A5" w:rsidP="007407F4">
            <w:pPr>
              <w:ind w:right="129"/>
              <w:rPr>
                <w:b/>
                <w:bCs/>
                <w:lang w:val="ro-MD"/>
              </w:rPr>
            </w:pPr>
            <w:r w:rsidRPr="00FF430B">
              <w:rPr>
                <w:b/>
                <w:bCs/>
                <w:lang w:val="ro-MD"/>
              </w:rPr>
              <w:t>IDNO:________________________________________________________________________</w:t>
            </w:r>
          </w:p>
        </w:tc>
      </w:tr>
      <w:tr w:rsidR="001D64A5" w:rsidRPr="00EC30C2" w:rsidTr="007407F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1D64A5" w:rsidRPr="00FF430B" w:rsidRDefault="001D64A5" w:rsidP="007407F4">
            <w:pPr>
              <w:rPr>
                <w:b/>
                <w:bCs/>
                <w:lang w:val="ro-MD"/>
              </w:rPr>
            </w:pPr>
          </w:p>
        </w:tc>
      </w:tr>
      <w:tr w:rsidR="001D64A5" w:rsidRPr="00EC30C2" w:rsidTr="007407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1D64A5" w:rsidRPr="00FF430B" w:rsidRDefault="001D64A5" w:rsidP="007407F4">
            <w:pPr>
              <w:rPr>
                <w:b/>
                <w:bCs/>
                <w:lang w:val="ro-MD"/>
              </w:rPr>
            </w:pPr>
            <w:r w:rsidRPr="00FF430B">
              <w:rPr>
                <w:b/>
                <w:bCs/>
                <w:lang w:val="ro-MD"/>
              </w:rPr>
              <w:t>Procedura de achiziţie publică:___________________________________________________</w:t>
            </w:r>
          </w:p>
        </w:tc>
      </w:tr>
      <w:tr w:rsidR="001D64A5" w:rsidRPr="00EC30C2" w:rsidTr="007407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1D64A5" w:rsidRPr="00FF430B" w:rsidRDefault="001D64A5" w:rsidP="007407F4">
            <w:pPr>
              <w:rPr>
                <w:b/>
                <w:bCs/>
                <w:lang w:val="ro-MD"/>
              </w:rPr>
            </w:pPr>
            <w:r w:rsidRPr="00FF430B">
              <w:rPr>
                <w:b/>
                <w:bCs/>
                <w:lang w:val="ro-MD"/>
              </w:rPr>
              <w:t>Nr.:__________________________________________________________________________</w:t>
            </w:r>
          </w:p>
        </w:tc>
      </w:tr>
      <w:tr w:rsidR="001D64A5" w:rsidRPr="00EC30C2" w:rsidTr="007407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1D64A5" w:rsidRPr="00FF430B" w:rsidRDefault="001D64A5" w:rsidP="007407F4">
            <w:pPr>
              <w:rPr>
                <w:b/>
                <w:bCs/>
                <w:lang w:val="ro-MD"/>
              </w:rPr>
            </w:pPr>
            <w:r w:rsidRPr="00FF430B">
              <w:rPr>
                <w:b/>
                <w:bCs/>
                <w:lang w:val="ro-MD"/>
              </w:rPr>
              <w:t>publicată în ___________link:___________________________________________________</w:t>
            </w:r>
          </w:p>
        </w:tc>
      </w:tr>
      <w:tr w:rsidR="001D64A5" w:rsidRPr="00EC30C2" w:rsidTr="007407F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1D64A5" w:rsidRPr="00FF430B" w:rsidRDefault="001D64A5" w:rsidP="007407F4">
            <w:pPr>
              <w:rPr>
                <w:b/>
                <w:bCs/>
                <w:lang w:val="ro-MD"/>
              </w:rPr>
            </w:pPr>
          </w:p>
        </w:tc>
      </w:tr>
      <w:tr w:rsidR="001D64A5" w:rsidRPr="00EC30C2" w:rsidTr="007407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1D64A5" w:rsidRPr="00FF430B" w:rsidRDefault="001D64A5" w:rsidP="007407F4">
            <w:pPr>
              <w:rPr>
                <w:b/>
                <w:bCs/>
                <w:lang w:val="ro-MD"/>
              </w:rPr>
            </w:pPr>
            <w:r w:rsidRPr="00FF430B">
              <w:rPr>
                <w:b/>
                <w:bCs/>
                <w:lang w:val="ro-MD"/>
              </w:rPr>
              <w:t>Tipul obiectului de achiziţie:_____________________________________________________</w:t>
            </w:r>
          </w:p>
        </w:tc>
      </w:tr>
      <w:tr w:rsidR="001D64A5" w:rsidRPr="00EC30C2" w:rsidTr="007407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1D64A5" w:rsidRPr="00FF430B" w:rsidRDefault="001D64A5" w:rsidP="007407F4">
            <w:pPr>
              <w:ind w:right="129"/>
              <w:rPr>
                <w:b/>
                <w:bCs/>
                <w:lang w:val="ro-MD"/>
              </w:rPr>
            </w:pPr>
            <w:r w:rsidRPr="00FF430B">
              <w:rPr>
                <w:b/>
                <w:bCs/>
                <w:lang w:val="ro-MD"/>
              </w:rPr>
              <w:t>Obiectul achiziţiei:_____________________________________________________________</w:t>
            </w:r>
          </w:p>
        </w:tc>
      </w:tr>
      <w:tr w:rsidR="001D64A5" w:rsidRPr="00EC30C2" w:rsidTr="007407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1D64A5" w:rsidRPr="00FF430B" w:rsidRDefault="001D64A5" w:rsidP="007407F4">
            <w:pPr>
              <w:rPr>
                <w:b/>
                <w:bCs/>
                <w:lang w:val="ro-MD"/>
              </w:rPr>
            </w:pPr>
            <w:r w:rsidRPr="00FF430B">
              <w:rPr>
                <w:b/>
                <w:bCs/>
                <w:lang w:val="ro-MD"/>
              </w:rPr>
              <w:t>Cod CPV:____________________________________________________________________</w:t>
            </w:r>
          </w:p>
        </w:tc>
      </w:tr>
      <w:tr w:rsidR="001D64A5" w:rsidRPr="00EC30C2" w:rsidTr="007407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1D64A5" w:rsidRPr="00FF430B" w:rsidRDefault="001D64A5" w:rsidP="007407F4">
            <w:pPr>
              <w:rPr>
                <w:b/>
                <w:bCs/>
                <w:lang w:val="ro-MD"/>
              </w:rPr>
            </w:pPr>
          </w:p>
        </w:tc>
      </w:tr>
    </w:tbl>
    <w:p w:rsidR="001D64A5" w:rsidRPr="00FF430B" w:rsidRDefault="001D64A5" w:rsidP="001D64A5">
      <w:pPr>
        <w:pStyle w:val="Style3"/>
        <w:tabs>
          <w:tab w:val="left" w:pos="567"/>
        </w:tabs>
        <w:spacing w:before="0" w:beforeAutospacing="0" w:after="0"/>
        <w:ind w:left="0" w:firstLine="0"/>
        <w:rPr>
          <w:rFonts w:eastAsia="PMingLiU"/>
          <w:b w:val="0"/>
          <w:lang w:val="ro-MD" w:eastAsia="zh-CN"/>
        </w:rPr>
      </w:pPr>
    </w:p>
    <w:p w:rsidR="001D64A5" w:rsidRPr="00FF430B" w:rsidRDefault="001D64A5" w:rsidP="001D64A5">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 (Decizia)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__________________________________________________având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rsidR="001D64A5" w:rsidRPr="00FF430B" w:rsidRDefault="001D64A5" w:rsidP="001D64A5">
      <w:pPr>
        <w:pStyle w:val="Style3"/>
        <w:tabs>
          <w:tab w:val="clear" w:pos="360"/>
          <w:tab w:val="left" w:pos="0"/>
        </w:tabs>
        <w:ind w:left="0" w:firstLine="0"/>
        <w:rPr>
          <w:rFonts w:eastAsia="PMingLiU"/>
          <w:b w:val="0"/>
          <w:lang w:val="ro-MD" w:eastAsia="zh-CN"/>
        </w:rPr>
      </w:pPr>
    </w:p>
    <w:p w:rsidR="001D64A5" w:rsidRPr="00FF430B" w:rsidRDefault="001D64A5" w:rsidP="001D64A5">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rsidR="001D64A5" w:rsidRPr="00FF430B" w:rsidRDefault="001D64A5" w:rsidP="001D64A5">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rsidR="001D64A5" w:rsidRPr="00FF430B" w:rsidRDefault="001D64A5" w:rsidP="001D64A5">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rsidR="001D64A5" w:rsidRPr="00FF430B" w:rsidRDefault="001D64A5" w:rsidP="001D64A5">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rsidR="001D64A5" w:rsidRPr="00FF430B" w:rsidRDefault="001D64A5" w:rsidP="001D64A5">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rsidR="001D64A5" w:rsidRPr="00FF430B" w:rsidRDefault="001D64A5" w:rsidP="001D64A5">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rsidR="001D64A5" w:rsidRPr="00FF430B" w:rsidRDefault="001D64A5" w:rsidP="001D64A5">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rsidR="001D64A5" w:rsidRPr="00FF430B" w:rsidRDefault="001D64A5" w:rsidP="001D64A5">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rsidR="001D64A5" w:rsidRPr="00FF430B" w:rsidRDefault="001D64A5" w:rsidP="001D64A5">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rsidR="001D64A5" w:rsidRPr="00FF430B" w:rsidRDefault="001D64A5" w:rsidP="001D64A5">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rsidR="001D64A5" w:rsidRPr="00FF430B" w:rsidRDefault="001D64A5" w:rsidP="001D64A5">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rsidR="001D64A5" w:rsidRPr="00FF430B" w:rsidRDefault="001D64A5" w:rsidP="001D64A5">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rsidR="001D64A5" w:rsidRPr="00FF430B" w:rsidRDefault="001D64A5" w:rsidP="001D64A5">
      <w:pPr>
        <w:pStyle w:val="Style3"/>
        <w:tabs>
          <w:tab w:val="left" w:pos="567"/>
        </w:tabs>
        <w:spacing w:before="0" w:beforeAutospacing="0" w:after="0"/>
        <w:ind w:left="0" w:firstLine="0"/>
        <w:rPr>
          <w:rFonts w:eastAsia="PMingLiU"/>
          <w:b w:val="0"/>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1D64A5" w:rsidRPr="00EC30C2" w:rsidTr="00B03BF5">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1D64A5" w:rsidRPr="00FF430B" w:rsidRDefault="001D64A5" w:rsidP="007407F4">
            <w:pPr>
              <w:rPr>
                <w:bCs/>
                <w:color w:val="000000" w:themeColor="text1"/>
                <w:lang w:val="ro-MD"/>
              </w:rPr>
            </w:pPr>
            <w:r w:rsidRPr="00FF430B">
              <w:rPr>
                <w:bCs/>
                <w:color w:val="000000" w:themeColor="text1"/>
                <w:lang w:val="ro-MD"/>
              </w:rPr>
              <w:t>CANDIDAT</w:t>
            </w:r>
          </w:p>
        </w:tc>
      </w:tr>
      <w:tr w:rsidR="001D64A5" w:rsidRPr="00EC30C2" w:rsidTr="00B03BF5">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1D64A5" w:rsidRPr="00FF430B" w:rsidRDefault="001D64A5" w:rsidP="007407F4">
            <w:pPr>
              <w:rPr>
                <w:bCs/>
                <w:color w:val="000000" w:themeColor="text1"/>
                <w:lang w:val="ro-MD"/>
              </w:rPr>
            </w:pPr>
            <w:r w:rsidRPr="00FF430B">
              <w:rPr>
                <w:bCs/>
                <w:color w:val="000000" w:themeColor="text1"/>
                <w:lang w:val="ro-MD"/>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1D64A5" w:rsidRPr="00FF430B" w:rsidRDefault="001D64A5" w:rsidP="007407F4">
            <w:pPr>
              <w:jc w:val="center"/>
              <w:rPr>
                <w:bCs/>
                <w:color w:val="000000" w:themeColor="text1"/>
                <w:lang w:val="ro-MD"/>
              </w:rPr>
            </w:pPr>
            <w:r w:rsidRPr="00FF430B">
              <w:rPr>
                <w:bCs/>
                <w:color w:val="000000" w:themeColor="text1"/>
                <w:lang w:val="ro-MD"/>
              </w:rPr>
              <w:t xml:space="preserve">Corespundere                                  </w:t>
            </w:r>
          </w:p>
        </w:tc>
      </w:tr>
      <w:tr w:rsidR="001D64A5" w:rsidRPr="00EC30C2" w:rsidTr="00B03BF5">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1D64A5" w:rsidRPr="00FF430B" w:rsidRDefault="001D64A5" w:rsidP="007407F4">
            <w:pPr>
              <w:rPr>
                <w:bCs/>
                <w:color w:val="000000" w:themeColor="text1"/>
                <w:lang w:val="ro-MD"/>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1D64A5" w:rsidRPr="00FF430B" w:rsidRDefault="001D64A5" w:rsidP="007407F4">
            <w:pPr>
              <w:jc w:val="center"/>
              <w:rPr>
                <w:bCs/>
                <w:color w:val="000000" w:themeColor="text1"/>
                <w:lang w:val="ro-MD"/>
              </w:rPr>
            </w:pPr>
          </w:p>
        </w:tc>
      </w:tr>
    </w:tbl>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rsidR="001D64A5" w:rsidRPr="00FF430B" w:rsidRDefault="001D64A5" w:rsidP="001D64A5">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rsidR="001D64A5" w:rsidRPr="00FF430B" w:rsidRDefault="001D64A5" w:rsidP="001D64A5">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 și de selecție:</w:t>
      </w:r>
    </w:p>
    <w:p w:rsidR="001D64A5" w:rsidRPr="00FF430B" w:rsidRDefault="001D64A5" w:rsidP="001D64A5">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rsidR="001D64A5" w:rsidRPr="00FF430B" w:rsidRDefault="001D64A5" w:rsidP="001D64A5">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1D64A5" w:rsidRPr="00FF430B" w:rsidRDefault="001D64A5" w:rsidP="001D64A5">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 autoritatea contractantă va informa ceilalți candidați neselectați despre rezultatele preselecției.</w:t>
      </w: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preselectați:</w:t>
      </w:r>
    </w:p>
    <w:p w:rsidR="001D64A5" w:rsidRPr="00FF430B" w:rsidRDefault="001D64A5" w:rsidP="001D64A5">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rsidR="001D64A5" w:rsidRPr="00FF430B" w:rsidRDefault="001D64A5" w:rsidP="001D64A5">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rsidR="001D64A5" w:rsidRPr="00FF430B" w:rsidRDefault="001D64A5" w:rsidP="001D64A5">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rsidR="001D64A5" w:rsidRPr="00FF430B" w:rsidRDefault="001D64A5" w:rsidP="001D64A5">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scris/prin mijloace electronice candidații selectați:</w:t>
      </w:r>
    </w:p>
    <w:p w:rsidR="001D64A5" w:rsidRPr="00FF430B" w:rsidRDefault="001D64A5" w:rsidP="001D64A5">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1D64A5" w:rsidRPr="00FF430B" w:rsidRDefault="001D64A5" w:rsidP="001D64A5">
      <w:pPr>
        <w:pStyle w:val="Style3"/>
        <w:tabs>
          <w:tab w:val="left" w:pos="567"/>
        </w:tabs>
        <w:spacing w:before="0" w:beforeAutospacing="0" w:after="0"/>
        <w:ind w:left="0" w:firstLine="0"/>
        <w:jc w:val="both"/>
        <w:rPr>
          <w:rFonts w:eastAsia="PMingLiU"/>
          <w:b w:val="0"/>
          <w:i/>
          <w:lang w:val="ro-MD" w:eastAsia="zh-CN"/>
        </w:rPr>
      </w:pPr>
    </w:p>
    <w:p w:rsidR="001D64A5" w:rsidRPr="00FF430B" w:rsidRDefault="001D64A5" w:rsidP="001D64A5">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rsidR="001D64A5" w:rsidRPr="00FF430B" w:rsidRDefault="001D64A5" w:rsidP="001D64A5">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1D64A5" w:rsidRPr="00FF430B" w:rsidRDefault="001D64A5" w:rsidP="001D64A5">
      <w:pPr>
        <w:pStyle w:val="Style3"/>
        <w:tabs>
          <w:tab w:val="left" w:pos="567"/>
        </w:tabs>
        <w:spacing w:before="0" w:beforeAutospacing="0" w:after="0"/>
        <w:ind w:left="0" w:firstLine="0"/>
        <w:jc w:val="both"/>
        <w:rPr>
          <w:rFonts w:eastAsia="PMingLiU"/>
          <w:b w:val="0"/>
          <w:lang w:val="ro-MD" w:eastAsia="zh-CN"/>
        </w:rPr>
      </w:pPr>
    </w:p>
    <w:p w:rsidR="001D64A5" w:rsidRPr="00FF430B" w:rsidRDefault="001D64A5" w:rsidP="001D64A5">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rsidR="001D64A5" w:rsidRPr="00FF430B" w:rsidRDefault="001D64A5" w:rsidP="001D64A5">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rsidR="001D64A5" w:rsidRPr="00FF430B" w:rsidRDefault="001D64A5" w:rsidP="001D64A5">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rsidR="001D64A5" w:rsidRPr="00FF430B" w:rsidRDefault="001D64A5" w:rsidP="001D64A5">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rsidR="001D64A5" w:rsidRPr="00FF430B" w:rsidRDefault="001D64A5" w:rsidP="001D64A5">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rsidR="001D64A5" w:rsidRPr="00FF430B" w:rsidRDefault="001D64A5" w:rsidP="001D64A5">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r w:rsidRPr="00FF430B">
        <w:rPr>
          <w:rFonts w:eastAsia="PMingLiU"/>
          <w:lang w:val="ro-MD" w:eastAsia="zh-CN"/>
        </w:rPr>
        <w:tab/>
      </w:r>
    </w:p>
    <w:p w:rsidR="001D64A5" w:rsidRPr="00FF430B" w:rsidRDefault="001D64A5" w:rsidP="001D64A5">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Default="001D64A5" w:rsidP="001D64A5">
      <w:pPr>
        <w:pStyle w:val="Style3"/>
        <w:tabs>
          <w:tab w:val="left" w:pos="567"/>
        </w:tabs>
        <w:spacing w:before="0" w:beforeAutospacing="0" w:after="0"/>
        <w:ind w:left="0" w:firstLine="0"/>
        <w:rPr>
          <w:rFonts w:eastAsia="PMingLiU"/>
          <w:lang w:val="ro-MD" w:eastAsia="zh-CN"/>
        </w:rPr>
      </w:pPr>
    </w:p>
    <w:p w:rsidR="0095249C" w:rsidRDefault="0095249C" w:rsidP="001D64A5">
      <w:pPr>
        <w:pStyle w:val="Style3"/>
        <w:tabs>
          <w:tab w:val="left" w:pos="567"/>
        </w:tabs>
        <w:spacing w:before="0" w:beforeAutospacing="0" w:after="0"/>
        <w:ind w:left="0" w:firstLine="0"/>
        <w:rPr>
          <w:rFonts w:eastAsia="PMingLiU"/>
          <w:lang w:val="ro-MD" w:eastAsia="zh-CN"/>
        </w:rPr>
      </w:pPr>
    </w:p>
    <w:p w:rsidR="00761AF2" w:rsidRDefault="00761AF2"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5</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rsidR="001D64A5" w:rsidRPr="00FF430B" w:rsidRDefault="001D64A5" w:rsidP="001D64A5">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rsidR="001D64A5" w:rsidRPr="00FF430B" w:rsidRDefault="001D64A5" w:rsidP="002C5606">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1D64A5" w:rsidRPr="00EC30C2" w:rsidTr="007407F4">
        <w:tc>
          <w:tcPr>
            <w:tcW w:w="4248" w:type="dxa"/>
            <w:shd w:val="clear" w:color="auto" w:fill="FFFFFF" w:themeFill="background1"/>
          </w:tcPr>
          <w:p w:rsidR="001D64A5" w:rsidRPr="00FF430B" w:rsidRDefault="001D64A5" w:rsidP="007407F4">
            <w:pPr>
              <w:ind w:right="-1"/>
              <w:jc w:val="both"/>
              <w:rPr>
                <w:rFonts w:eastAsia="Cambria"/>
                <w:noProof w:val="0"/>
                <w:lang w:val="ro-MD"/>
              </w:rPr>
            </w:pPr>
            <w:r w:rsidRPr="00FF430B">
              <w:rPr>
                <w:rFonts w:eastAsia="Calibri"/>
                <w:noProof w:val="0"/>
                <w:lang w:val="ro-MD"/>
              </w:rPr>
              <w:t>Denumirea autorității contractante</w:t>
            </w:r>
          </w:p>
        </w:tc>
        <w:tc>
          <w:tcPr>
            <w:tcW w:w="5528" w:type="dxa"/>
          </w:tcPr>
          <w:p w:rsidR="001D64A5" w:rsidRPr="00FF430B" w:rsidRDefault="001D64A5" w:rsidP="007407F4">
            <w:pPr>
              <w:ind w:right="-1"/>
              <w:jc w:val="both"/>
              <w:rPr>
                <w:rFonts w:eastAsia="Cambria"/>
                <w:noProof w:val="0"/>
                <w:lang w:val="ro-MD"/>
              </w:rPr>
            </w:pPr>
          </w:p>
        </w:tc>
      </w:tr>
      <w:tr w:rsidR="001D64A5" w:rsidRPr="00EC30C2" w:rsidTr="007407F4">
        <w:tc>
          <w:tcPr>
            <w:tcW w:w="4248" w:type="dxa"/>
            <w:shd w:val="clear" w:color="auto" w:fill="FFFFFF" w:themeFill="background1"/>
          </w:tcPr>
          <w:p w:rsidR="001D64A5" w:rsidRPr="00FF430B" w:rsidRDefault="001D64A5" w:rsidP="007407F4">
            <w:pPr>
              <w:ind w:right="-1"/>
              <w:jc w:val="both"/>
              <w:rPr>
                <w:rFonts w:eastAsia="Calibri"/>
                <w:noProof w:val="0"/>
                <w:lang w:val="ro-MD"/>
              </w:rPr>
            </w:pPr>
            <w:r w:rsidRPr="00FF430B">
              <w:rPr>
                <w:rFonts w:eastAsia="Cambria"/>
                <w:noProof w:val="0"/>
                <w:lang w:val="ro-MD"/>
              </w:rPr>
              <w:t>Localitate</w:t>
            </w:r>
          </w:p>
        </w:tc>
        <w:tc>
          <w:tcPr>
            <w:tcW w:w="5528" w:type="dxa"/>
          </w:tcPr>
          <w:p w:rsidR="001D64A5" w:rsidRPr="00FF430B" w:rsidRDefault="001D64A5" w:rsidP="007407F4">
            <w:pPr>
              <w:ind w:right="-1"/>
              <w:jc w:val="both"/>
              <w:rPr>
                <w:rFonts w:eastAsia="Cambria"/>
                <w:noProof w:val="0"/>
                <w:lang w:val="ro-MD"/>
              </w:rPr>
            </w:pPr>
          </w:p>
        </w:tc>
      </w:tr>
      <w:tr w:rsidR="001D64A5" w:rsidRPr="00EC30C2" w:rsidTr="007407F4">
        <w:tc>
          <w:tcPr>
            <w:tcW w:w="4248" w:type="dxa"/>
            <w:shd w:val="clear" w:color="auto" w:fill="FFFFFF" w:themeFill="background1"/>
          </w:tcPr>
          <w:p w:rsidR="001D64A5" w:rsidRPr="00FF430B" w:rsidRDefault="001D64A5" w:rsidP="007407F4">
            <w:pPr>
              <w:ind w:right="-1"/>
              <w:jc w:val="both"/>
              <w:rPr>
                <w:rFonts w:eastAsia="Cambria"/>
                <w:noProof w:val="0"/>
                <w:lang w:val="ro-MD"/>
              </w:rPr>
            </w:pPr>
            <w:r w:rsidRPr="00FF430B">
              <w:rPr>
                <w:rFonts w:eastAsia="Calibri"/>
                <w:noProof w:val="0"/>
                <w:lang w:val="ro-MD"/>
              </w:rPr>
              <w:t>IDNO</w:t>
            </w:r>
          </w:p>
        </w:tc>
        <w:tc>
          <w:tcPr>
            <w:tcW w:w="5528" w:type="dxa"/>
          </w:tcPr>
          <w:p w:rsidR="001D64A5" w:rsidRPr="00FF430B" w:rsidRDefault="001D64A5" w:rsidP="007407F4">
            <w:pPr>
              <w:ind w:right="-1"/>
              <w:jc w:val="both"/>
              <w:rPr>
                <w:rFonts w:eastAsia="Cambria"/>
                <w:noProof w:val="0"/>
                <w:lang w:val="ro-MD"/>
              </w:rPr>
            </w:pPr>
          </w:p>
        </w:tc>
      </w:tr>
      <w:tr w:rsidR="001D64A5" w:rsidRPr="00EC30C2" w:rsidTr="007407F4">
        <w:tc>
          <w:tcPr>
            <w:tcW w:w="4248" w:type="dxa"/>
            <w:shd w:val="clear" w:color="auto" w:fill="FFFFFF" w:themeFill="background1"/>
          </w:tcPr>
          <w:p w:rsidR="001D64A5" w:rsidRPr="00FF430B" w:rsidRDefault="001D64A5" w:rsidP="007407F4">
            <w:pPr>
              <w:ind w:right="-1"/>
              <w:jc w:val="both"/>
              <w:rPr>
                <w:rFonts w:eastAsia="Calibri"/>
                <w:noProof w:val="0"/>
                <w:lang w:val="ro-MD"/>
              </w:rPr>
            </w:pPr>
            <w:r w:rsidRPr="00FF430B">
              <w:rPr>
                <w:rFonts w:eastAsia="Calibri"/>
                <w:noProof w:val="0"/>
                <w:lang w:val="ro-MD"/>
              </w:rPr>
              <w:t>Adresa</w:t>
            </w:r>
          </w:p>
        </w:tc>
        <w:tc>
          <w:tcPr>
            <w:tcW w:w="5528" w:type="dxa"/>
          </w:tcPr>
          <w:p w:rsidR="001D64A5" w:rsidRPr="00FF430B" w:rsidRDefault="001D64A5" w:rsidP="007407F4">
            <w:pPr>
              <w:ind w:right="-1"/>
              <w:jc w:val="both"/>
              <w:rPr>
                <w:rFonts w:eastAsia="Cambria"/>
                <w:noProof w:val="0"/>
                <w:lang w:val="ro-MD"/>
              </w:rPr>
            </w:pPr>
          </w:p>
        </w:tc>
      </w:tr>
      <w:tr w:rsidR="001D64A5" w:rsidRPr="00EC30C2" w:rsidTr="007407F4">
        <w:tc>
          <w:tcPr>
            <w:tcW w:w="4248" w:type="dxa"/>
            <w:shd w:val="clear" w:color="auto" w:fill="FFFFFF" w:themeFill="background1"/>
          </w:tcPr>
          <w:p w:rsidR="001D64A5" w:rsidRPr="00FF430B" w:rsidRDefault="001D64A5" w:rsidP="007407F4">
            <w:pPr>
              <w:ind w:right="-1"/>
              <w:jc w:val="both"/>
              <w:rPr>
                <w:rFonts w:eastAsia="Calibri"/>
                <w:noProof w:val="0"/>
                <w:lang w:val="ro-MD"/>
              </w:rPr>
            </w:pPr>
            <w:r w:rsidRPr="00FF430B">
              <w:rPr>
                <w:rFonts w:eastAsia="Calibri"/>
                <w:noProof w:val="0"/>
                <w:lang w:val="ro-MD"/>
              </w:rPr>
              <w:t>Număr de telefon/fax</w:t>
            </w:r>
          </w:p>
        </w:tc>
        <w:tc>
          <w:tcPr>
            <w:tcW w:w="5528" w:type="dxa"/>
          </w:tcPr>
          <w:p w:rsidR="001D64A5" w:rsidRPr="00FF430B" w:rsidRDefault="001D64A5" w:rsidP="007407F4">
            <w:pPr>
              <w:ind w:right="-1"/>
              <w:jc w:val="both"/>
              <w:rPr>
                <w:rFonts w:eastAsia="Cambria"/>
                <w:noProof w:val="0"/>
                <w:lang w:val="ro-MD"/>
              </w:rPr>
            </w:pPr>
          </w:p>
        </w:tc>
      </w:tr>
      <w:tr w:rsidR="001D64A5" w:rsidRPr="00EC30C2" w:rsidTr="007407F4">
        <w:tc>
          <w:tcPr>
            <w:tcW w:w="4248" w:type="dxa"/>
            <w:shd w:val="clear" w:color="auto" w:fill="FFFFFF" w:themeFill="background1"/>
          </w:tcPr>
          <w:p w:rsidR="001D64A5" w:rsidRPr="00FF430B" w:rsidRDefault="001D64A5" w:rsidP="007407F4">
            <w:pPr>
              <w:ind w:right="-1"/>
              <w:jc w:val="both"/>
              <w:rPr>
                <w:rFonts w:eastAsia="Calibri"/>
                <w:noProof w:val="0"/>
                <w:lang w:val="ro-MD"/>
              </w:rPr>
            </w:pPr>
            <w:r w:rsidRPr="00FF430B">
              <w:rPr>
                <w:rFonts w:eastAsia="Calibri"/>
                <w:noProof w:val="0"/>
                <w:lang w:val="ro-MD"/>
              </w:rPr>
              <w:t>E-mail</w:t>
            </w:r>
          </w:p>
        </w:tc>
        <w:tc>
          <w:tcPr>
            <w:tcW w:w="5528" w:type="dxa"/>
          </w:tcPr>
          <w:p w:rsidR="001D64A5" w:rsidRPr="00FF430B" w:rsidRDefault="001D64A5" w:rsidP="007407F4">
            <w:pPr>
              <w:ind w:right="-1"/>
              <w:jc w:val="both"/>
              <w:rPr>
                <w:rFonts w:eastAsia="Cambria"/>
                <w:noProof w:val="0"/>
                <w:lang w:val="ro-MD"/>
              </w:rPr>
            </w:pPr>
          </w:p>
        </w:tc>
      </w:tr>
      <w:tr w:rsidR="001D64A5" w:rsidRPr="00EC30C2" w:rsidTr="007407F4">
        <w:tc>
          <w:tcPr>
            <w:tcW w:w="4248" w:type="dxa"/>
            <w:shd w:val="clear" w:color="auto" w:fill="FFFFFF" w:themeFill="background1"/>
          </w:tcPr>
          <w:p w:rsidR="001D64A5" w:rsidRPr="00FF430B" w:rsidRDefault="001D64A5" w:rsidP="007407F4">
            <w:pPr>
              <w:ind w:right="-1"/>
              <w:jc w:val="both"/>
              <w:rPr>
                <w:rFonts w:eastAsia="Calibri"/>
                <w:noProof w:val="0"/>
                <w:lang w:val="ro-MD"/>
              </w:rPr>
            </w:pPr>
            <w:r w:rsidRPr="00FF430B">
              <w:rPr>
                <w:rFonts w:eastAsia="Calibri"/>
                <w:noProof w:val="0"/>
                <w:lang w:val="ro-MD"/>
              </w:rPr>
              <w:t>Pagina web oficială</w:t>
            </w:r>
          </w:p>
        </w:tc>
        <w:tc>
          <w:tcPr>
            <w:tcW w:w="5528" w:type="dxa"/>
          </w:tcPr>
          <w:p w:rsidR="001D64A5" w:rsidRPr="00FF430B" w:rsidRDefault="001D64A5" w:rsidP="007407F4">
            <w:pPr>
              <w:ind w:right="-1"/>
              <w:jc w:val="both"/>
              <w:rPr>
                <w:rFonts w:eastAsia="Cambria"/>
                <w:noProof w:val="0"/>
                <w:lang w:val="ro-MD"/>
              </w:rPr>
            </w:pPr>
          </w:p>
        </w:tc>
      </w:tr>
      <w:tr w:rsidR="001D64A5" w:rsidRPr="00EC30C2" w:rsidTr="007407F4">
        <w:tc>
          <w:tcPr>
            <w:tcW w:w="4248" w:type="dxa"/>
            <w:shd w:val="clear" w:color="auto" w:fill="FFFFFF" w:themeFill="background1"/>
          </w:tcPr>
          <w:p w:rsidR="001D64A5" w:rsidRPr="00FF430B" w:rsidRDefault="001D64A5" w:rsidP="007407F4">
            <w:pPr>
              <w:ind w:right="-1"/>
              <w:jc w:val="both"/>
              <w:rPr>
                <w:rFonts w:eastAsia="Calibri"/>
                <w:noProof w:val="0"/>
                <w:lang w:val="ro-MD"/>
              </w:rPr>
            </w:pPr>
            <w:r w:rsidRPr="00FF430B">
              <w:rPr>
                <w:rFonts w:eastAsia="Calibri"/>
                <w:noProof w:val="0"/>
                <w:lang w:val="ro-MD"/>
              </w:rPr>
              <w:t>Persoana de contact</w:t>
            </w:r>
          </w:p>
        </w:tc>
        <w:tc>
          <w:tcPr>
            <w:tcW w:w="5528" w:type="dxa"/>
          </w:tcPr>
          <w:p w:rsidR="001D64A5" w:rsidRPr="00FF430B" w:rsidRDefault="001D64A5" w:rsidP="007407F4">
            <w:pPr>
              <w:ind w:right="-1"/>
              <w:jc w:val="both"/>
              <w:rPr>
                <w:rFonts w:eastAsia="Cambria"/>
                <w:noProof w:val="0"/>
                <w:lang w:val="ro-MD"/>
              </w:rPr>
            </w:pPr>
          </w:p>
        </w:tc>
      </w:tr>
      <w:tr w:rsidR="001D64A5" w:rsidRPr="00EC30C2" w:rsidTr="007407F4">
        <w:tc>
          <w:tcPr>
            <w:tcW w:w="4248" w:type="dxa"/>
            <w:shd w:val="clear" w:color="auto" w:fill="FFFFFF" w:themeFill="background1"/>
          </w:tcPr>
          <w:p w:rsidR="001D64A5" w:rsidRPr="00FF430B" w:rsidRDefault="001D64A5" w:rsidP="007407F4">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rsidR="001D64A5" w:rsidRPr="00FF430B" w:rsidRDefault="001D64A5" w:rsidP="007407F4">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rsidR="001D64A5" w:rsidRPr="00FF430B" w:rsidRDefault="001D64A5" w:rsidP="007407F4">
            <w:pPr>
              <w:ind w:right="-1"/>
              <w:jc w:val="both"/>
              <w:rPr>
                <w:rFonts w:eastAsia="Cambria"/>
                <w:noProof w:val="0"/>
                <w:lang w:val="ro-MD"/>
              </w:rPr>
            </w:pPr>
          </w:p>
        </w:tc>
      </w:tr>
    </w:tbl>
    <w:p w:rsidR="001D64A5" w:rsidRPr="00FF430B" w:rsidRDefault="001D64A5" w:rsidP="002C5606">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1D64A5" w:rsidRPr="00EC30C2" w:rsidTr="007407F4">
        <w:tc>
          <w:tcPr>
            <w:tcW w:w="4248" w:type="dxa"/>
            <w:shd w:val="clear" w:color="auto" w:fill="FFFFFF" w:themeFill="background1"/>
          </w:tcPr>
          <w:p w:rsidR="001D64A5" w:rsidRPr="00FF430B" w:rsidRDefault="001D64A5" w:rsidP="007407F4">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rsidR="001D64A5" w:rsidRPr="00FF430B" w:rsidRDefault="001D64A5" w:rsidP="007407F4">
            <w:pPr>
              <w:spacing w:after="160" w:line="259" w:lineRule="auto"/>
              <w:ind w:right="-1"/>
              <w:jc w:val="both"/>
              <w:rPr>
                <w:i/>
                <w:noProof w:val="0"/>
                <w:lang w:val="ro-MD" w:eastAsia="ro-RO"/>
              </w:rPr>
            </w:pPr>
          </w:p>
        </w:tc>
      </w:tr>
      <w:tr w:rsidR="001D64A5" w:rsidRPr="00EC30C2" w:rsidTr="007407F4">
        <w:tc>
          <w:tcPr>
            <w:tcW w:w="4248" w:type="dxa"/>
            <w:shd w:val="clear" w:color="auto" w:fill="FFFFFF" w:themeFill="background1"/>
          </w:tcPr>
          <w:p w:rsidR="001D64A5" w:rsidRPr="00FF430B" w:rsidRDefault="001D64A5" w:rsidP="007407F4">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rsidR="001D64A5" w:rsidRPr="00FF430B" w:rsidRDefault="001D64A5" w:rsidP="007407F4">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rsidR="001D64A5" w:rsidRPr="00FF430B" w:rsidRDefault="001D64A5" w:rsidP="007407F4">
            <w:pPr>
              <w:spacing w:after="160" w:line="259" w:lineRule="auto"/>
              <w:ind w:right="-1"/>
              <w:jc w:val="both"/>
              <w:rPr>
                <w:i/>
                <w:noProof w:val="0"/>
                <w:lang w:val="ro-MD" w:eastAsia="ro-RO"/>
              </w:rPr>
            </w:pPr>
          </w:p>
        </w:tc>
      </w:tr>
      <w:tr w:rsidR="001D64A5" w:rsidRPr="00EC30C2" w:rsidTr="007407F4">
        <w:tc>
          <w:tcPr>
            <w:tcW w:w="4248" w:type="dxa"/>
            <w:shd w:val="clear" w:color="auto" w:fill="FFFFFF" w:themeFill="background1"/>
          </w:tcPr>
          <w:p w:rsidR="001D64A5" w:rsidRPr="00FF430B" w:rsidRDefault="001D64A5" w:rsidP="007407F4">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rsidR="001D64A5" w:rsidRPr="00FF430B" w:rsidRDefault="001D64A5" w:rsidP="007407F4">
            <w:pPr>
              <w:spacing w:after="160" w:line="259" w:lineRule="auto"/>
              <w:ind w:right="-1"/>
              <w:jc w:val="both"/>
              <w:rPr>
                <w:noProof w:val="0"/>
                <w:lang w:val="ro-MD" w:eastAsia="ro-RO"/>
              </w:rPr>
            </w:pPr>
            <w:r w:rsidRPr="00FF430B">
              <w:rPr>
                <w:noProof w:val="0"/>
                <w:lang w:val="ro-MD" w:eastAsia="ro-RO"/>
              </w:rPr>
              <w:t xml:space="preserve">Servicii de proiectare □  </w:t>
            </w:r>
          </w:p>
          <w:p w:rsidR="001D64A5" w:rsidRPr="00FF430B" w:rsidRDefault="001D64A5" w:rsidP="007407F4">
            <w:pPr>
              <w:spacing w:after="160" w:line="259" w:lineRule="auto"/>
              <w:ind w:right="-1"/>
              <w:jc w:val="both"/>
              <w:rPr>
                <w:noProof w:val="0"/>
                <w:lang w:val="ro-MD" w:eastAsia="ro-RO"/>
              </w:rPr>
            </w:pPr>
            <w:r w:rsidRPr="00FF430B">
              <w:rPr>
                <w:noProof w:val="0"/>
                <w:lang w:val="ro-MD" w:eastAsia="ro-RO"/>
              </w:rPr>
              <w:t>Lucrări □</w:t>
            </w:r>
          </w:p>
        </w:tc>
      </w:tr>
      <w:tr w:rsidR="001D64A5" w:rsidRPr="00EC30C2" w:rsidTr="007407F4">
        <w:tc>
          <w:tcPr>
            <w:tcW w:w="4248" w:type="dxa"/>
            <w:shd w:val="clear" w:color="auto" w:fill="FFFFFF" w:themeFill="background1"/>
          </w:tcPr>
          <w:p w:rsidR="001D64A5" w:rsidRPr="00FF430B" w:rsidRDefault="001D64A5" w:rsidP="007407F4">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rsidR="001D64A5" w:rsidRPr="00FF430B" w:rsidRDefault="001D64A5" w:rsidP="007407F4">
            <w:pPr>
              <w:spacing w:after="160" w:line="259" w:lineRule="auto"/>
              <w:ind w:right="-1"/>
              <w:jc w:val="both"/>
              <w:rPr>
                <w:noProof w:val="0"/>
                <w:lang w:val="ro-MD" w:eastAsia="ro-RO"/>
              </w:rPr>
            </w:pPr>
          </w:p>
        </w:tc>
      </w:tr>
      <w:tr w:rsidR="001D64A5" w:rsidRPr="00EC30C2" w:rsidTr="007407F4">
        <w:trPr>
          <w:trHeight w:val="255"/>
        </w:trPr>
        <w:tc>
          <w:tcPr>
            <w:tcW w:w="4248" w:type="dxa"/>
            <w:vMerge w:val="restart"/>
            <w:shd w:val="clear" w:color="auto" w:fill="FFFFFF" w:themeFill="background1"/>
          </w:tcPr>
          <w:p w:rsidR="001D64A5" w:rsidRPr="00FF430B" w:rsidRDefault="001D64A5" w:rsidP="007407F4">
            <w:pPr>
              <w:spacing w:after="160" w:line="259" w:lineRule="auto"/>
              <w:ind w:right="-1"/>
              <w:jc w:val="both"/>
              <w:rPr>
                <w:noProof w:val="0"/>
                <w:lang w:val="ro-MD" w:eastAsia="ro-RO"/>
              </w:rPr>
            </w:pPr>
            <w:r w:rsidRPr="00FF430B">
              <w:rPr>
                <w:noProof w:val="0"/>
                <w:lang w:val="ro-MD" w:eastAsia="ro-RO"/>
              </w:rPr>
              <w:t>Anunțul de participare</w:t>
            </w:r>
          </w:p>
          <w:p w:rsidR="001D64A5" w:rsidRPr="00FF430B" w:rsidRDefault="001D64A5" w:rsidP="007407F4">
            <w:pPr>
              <w:spacing w:after="160" w:line="259" w:lineRule="auto"/>
              <w:ind w:right="-1"/>
              <w:jc w:val="both"/>
              <w:rPr>
                <w:i/>
                <w:noProof w:val="0"/>
                <w:lang w:val="ro-MD" w:eastAsia="ro-RO"/>
              </w:rPr>
            </w:pPr>
          </w:p>
        </w:tc>
        <w:tc>
          <w:tcPr>
            <w:tcW w:w="5570" w:type="dxa"/>
          </w:tcPr>
          <w:p w:rsidR="001D64A5" w:rsidRPr="00FF430B" w:rsidRDefault="001D64A5" w:rsidP="007407F4">
            <w:pPr>
              <w:spacing w:after="160" w:line="259" w:lineRule="auto"/>
              <w:ind w:right="-1"/>
              <w:jc w:val="both"/>
              <w:rPr>
                <w:rFonts w:eastAsia="Cambria"/>
                <w:noProof w:val="0"/>
                <w:lang w:val="ro-MD"/>
              </w:rPr>
            </w:pPr>
            <w:r w:rsidRPr="00FF430B">
              <w:rPr>
                <w:rFonts w:eastAsia="Cambria"/>
                <w:noProof w:val="0"/>
                <w:lang w:val="ro-MD"/>
              </w:rPr>
              <w:t>Nr.:</w:t>
            </w:r>
          </w:p>
        </w:tc>
      </w:tr>
      <w:tr w:rsidR="001D64A5" w:rsidRPr="00EC30C2" w:rsidTr="007407F4">
        <w:trPr>
          <w:trHeight w:val="255"/>
        </w:trPr>
        <w:tc>
          <w:tcPr>
            <w:tcW w:w="4248" w:type="dxa"/>
            <w:vMerge/>
            <w:shd w:val="clear" w:color="auto" w:fill="FFFFFF" w:themeFill="background1"/>
          </w:tcPr>
          <w:p w:rsidR="001D64A5" w:rsidRPr="00FF430B" w:rsidRDefault="001D64A5" w:rsidP="007407F4">
            <w:pPr>
              <w:spacing w:after="160" w:line="259" w:lineRule="auto"/>
              <w:ind w:right="-1"/>
              <w:jc w:val="both"/>
              <w:rPr>
                <w:noProof w:val="0"/>
                <w:lang w:val="ro-MD" w:eastAsia="ro-RO"/>
              </w:rPr>
            </w:pPr>
          </w:p>
        </w:tc>
        <w:tc>
          <w:tcPr>
            <w:tcW w:w="5570" w:type="dxa"/>
          </w:tcPr>
          <w:p w:rsidR="001D64A5" w:rsidRPr="00FF430B" w:rsidRDefault="001D64A5" w:rsidP="007407F4">
            <w:pPr>
              <w:spacing w:after="160" w:line="259" w:lineRule="auto"/>
              <w:ind w:right="-1"/>
              <w:jc w:val="both"/>
              <w:rPr>
                <w:rFonts w:eastAsia="Cambria"/>
                <w:noProof w:val="0"/>
                <w:lang w:val="ro-MD"/>
              </w:rPr>
            </w:pPr>
            <w:r w:rsidRPr="00FF430B">
              <w:rPr>
                <w:rFonts w:eastAsia="Cambria"/>
                <w:noProof w:val="0"/>
                <w:lang w:val="ro-MD"/>
              </w:rPr>
              <w:t>Data publicării:</w:t>
            </w:r>
          </w:p>
        </w:tc>
      </w:tr>
      <w:tr w:rsidR="001D64A5" w:rsidRPr="00EC30C2" w:rsidTr="007407F4">
        <w:trPr>
          <w:trHeight w:val="255"/>
        </w:trPr>
        <w:tc>
          <w:tcPr>
            <w:tcW w:w="4248" w:type="dxa"/>
            <w:vMerge/>
            <w:shd w:val="clear" w:color="auto" w:fill="FFFFFF" w:themeFill="background1"/>
          </w:tcPr>
          <w:p w:rsidR="001D64A5" w:rsidRPr="00FF430B" w:rsidRDefault="001D64A5" w:rsidP="007407F4">
            <w:pPr>
              <w:spacing w:after="160" w:line="259" w:lineRule="auto"/>
              <w:ind w:right="-1"/>
              <w:jc w:val="both"/>
              <w:rPr>
                <w:noProof w:val="0"/>
                <w:lang w:val="ro-MD" w:eastAsia="ro-RO"/>
              </w:rPr>
            </w:pPr>
          </w:p>
        </w:tc>
        <w:tc>
          <w:tcPr>
            <w:tcW w:w="5570" w:type="dxa"/>
          </w:tcPr>
          <w:p w:rsidR="001D64A5" w:rsidRPr="00FF430B" w:rsidRDefault="001D64A5" w:rsidP="007407F4">
            <w:pPr>
              <w:spacing w:after="160" w:line="259" w:lineRule="auto"/>
              <w:ind w:right="-1"/>
              <w:jc w:val="both"/>
              <w:rPr>
                <w:rFonts w:eastAsia="Cambria"/>
                <w:noProof w:val="0"/>
                <w:lang w:val="ro-MD"/>
              </w:rPr>
            </w:pPr>
            <w:r w:rsidRPr="00FF430B">
              <w:rPr>
                <w:rFonts w:eastAsia="Cambria"/>
                <w:noProof w:val="0"/>
                <w:lang w:val="ro-MD"/>
              </w:rPr>
              <w:t>Link:</w:t>
            </w:r>
          </w:p>
        </w:tc>
      </w:tr>
      <w:tr w:rsidR="001D64A5" w:rsidRPr="00EC30C2" w:rsidTr="007407F4">
        <w:trPr>
          <w:trHeight w:val="281"/>
        </w:trPr>
        <w:tc>
          <w:tcPr>
            <w:tcW w:w="4248" w:type="dxa"/>
            <w:shd w:val="clear" w:color="auto" w:fill="FFFFFF" w:themeFill="background1"/>
          </w:tcPr>
          <w:p w:rsidR="001D64A5" w:rsidRPr="00FF430B" w:rsidRDefault="001D64A5" w:rsidP="007407F4">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rsidR="001D64A5" w:rsidRPr="00FF430B" w:rsidRDefault="001D64A5" w:rsidP="007407F4">
            <w:pPr>
              <w:spacing w:after="160" w:line="259" w:lineRule="auto"/>
              <w:ind w:right="-1"/>
              <w:jc w:val="both"/>
              <w:rPr>
                <w:noProof w:val="0"/>
                <w:lang w:val="ro-MD" w:eastAsia="ro-RO"/>
              </w:rPr>
            </w:pPr>
            <w:r w:rsidRPr="00FF430B">
              <w:rPr>
                <w:noProof w:val="0"/>
                <w:lang w:val="ro-MD" w:eastAsia="ro-RO"/>
              </w:rPr>
              <w:t>Prețul cel mai scăzut □</w:t>
            </w:r>
          </w:p>
          <w:p w:rsidR="001D64A5" w:rsidRPr="00FF430B" w:rsidRDefault="001D64A5" w:rsidP="007407F4">
            <w:pPr>
              <w:spacing w:after="160" w:line="259" w:lineRule="auto"/>
              <w:ind w:right="-1"/>
              <w:jc w:val="both"/>
              <w:rPr>
                <w:noProof w:val="0"/>
                <w:lang w:val="ro-MD" w:eastAsia="ro-RO"/>
              </w:rPr>
            </w:pPr>
            <w:r w:rsidRPr="00FF430B">
              <w:rPr>
                <w:noProof w:val="0"/>
                <w:lang w:val="ro-MD" w:eastAsia="ro-RO"/>
              </w:rPr>
              <w:t>Costul cel mai scăzut □</w:t>
            </w:r>
          </w:p>
          <w:p w:rsidR="001D64A5" w:rsidRPr="00FF430B" w:rsidRDefault="001D64A5" w:rsidP="007407F4">
            <w:pPr>
              <w:spacing w:after="160" w:line="259" w:lineRule="auto"/>
              <w:ind w:right="-1"/>
              <w:jc w:val="both"/>
              <w:rPr>
                <w:noProof w:val="0"/>
                <w:lang w:val="ro-MD" w:eastAsia="ro-RO"/>
              </w:rPr>
            </w:pPr>
            <w:r w:rsidRPr="00FF430B">
              <w:rPr>
                <w:noProof w:val="0"/>
                <w:lang w:val="ro-MD" w:eastAsia="ro-RO"/>
              </w:rPr>
              <w:t>Cel mai bun raport calitate-preț □</w:t>
            </w:r>
          </w:p>
          <w:p w:rsidR="001D64A5" w:rsidRPr="00FF430B" w:rsidRDefault="001D64A5" w:rsidP="007407F4">
            <w:pPr>
              <w:spacing w:after="160" w:line="259" w:lineRule="auto"/>
              <w:ind w:right="-1"/>
              <w:jc w:val="both"/>
              <w:rPr>
                <w:noProof w:val="0"/>
                <w:lang w:val="ro-MD" w:eastAsia="ro-RO"/>
              </w:rPr>
            </w:pPr>
            <w:r w:rsidRPr="00FF430B">
              <w:rPr>
                <w:noProof w:val="0"/>
                <w:lang w:val="ro-MD" w:eastAsia="ro-RO"/>
              </w:rPr>
              <w:t>Cel mai bun raport calitate-cost □</w:t>
            </w:r>
          </w:p>
        </w:tc>
      </w:tr>
      <w:tr w:rsidR="001D64A5" w:rsidRPr="00EC30C2" w:rsidTr="007407F4">
        <w:trPr>
          <w:trHeight w:val="281"/>
        </w:trPr>
        <w:tc>
          <w:tcPr>
            <w:tcW w:w="4248" w:type="dxa"/>
            <w:shd w:val="clear" w:color="auto" w:fill="FFFFFF" w:themeFill="background1"/>
          </w:tcPr>
          <w:p w:rsidR="001D64A5" w:rsidRPr="00FF430B" w:rsidRDefault="001D64A5" w:rsidP="007407F4">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rsidR="001D64A5" w:rsidRPr="00FF430B" w:rsidRDefault="001D64A5" w:rsidP="007407F4">
            <w:pPr>
              <w:spacing w:after="160" w:line="259" w:lineRule="auto"/>
              <w:ind w:right="-1"/>
              <w:jc w:val="both"/>
              <w:rPr>
                <w:noProof w:val="0"/>
                <w:lang w:val="ro-MD" w:eastAsia="ro-RO"/>
              </w:rPr>
            </w:pPr>
            <w:r w:rsidRPr="00FF430B">
              <w:rPr>
                <w:noProof w:val="0"/>
                <w:lang w:val="ro-MD" w:eastAsia="ro-RO"/>
              </w:rPr>
              <w:t xml:space="preserve">Acord-cadru □ </w:t>
            </w:r>
          </w:p>
          <w:p w:rsidR="001D64A5" w:rsidRPr="00FF430B" w:rsidRDefault="001D64A5" w:rsidP="007407F4">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rsidR="001D64A5" w:rsidRPr="00FF430B" w:rsidRDefault="001D64A5" w:rsidP="007407F4">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1D64A5" w:rsidRPr="00EC30C2" w:rsidTr="007407F4">
        <w:trPr>
          <w:trHeight w:val="281"/>
        </w:trPr>
        <w:tc>
          <w:tcPr>
            <w:tcW w:w="4248" w:type="dxa"/>
            <w:vMerge w:val="restart"/>
            <w:shd w:val="clear" w:color="auto" w:fill="FFFFFF" w:themeFill="background1"/>
          </w:tcPr>
          <w:p w:rsidR="001D64A5" w:rsidRPr="00FF430B" w:rsidRDefault="001D64A5" w:rsidP="007407F4">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rsidR="001D64A5" w:rsidRPr="00FF430B" w:rsidRDefault="001D64A5" w:rsidP="007407F4">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1D64A5" w:rsidRPr="00EC30C2" w:rsidTr="007407F4">
        <w:trPr>
          <w:trHeight w:val="281"/>
        </w:trPr>
        <w:tc>
          <w:tcPr>
            <w:tcW w:w="4248" w:type="dxa"/>
            <w:vMerge/>
            <w:shd w:val="clear" w:color="auto" w:fill="FFFFFF" w:themeFill="background1"/>
          </w:tcPr>
          <w:p w:rsidR="001D64A5" w:rsidRPr="00FF430B" w:rsidRDefault="001D64A5" w:rsidP="007407F4">
            <w:pPr>
              <w:spacing w:after="160" w:line="259" w:lineRule="auto"/>
              <w:ind w:right="-1"/>
              <w:jc w:val="both"/>
              <w:rPr>
                <w:noProof w:val="0"/>
                <w:lang w:val="ro-MD"/>
              </w:rPr>
            </w:pPr>
          </w:p>
        </w:tc>
        <w:tc>
          <w:tcPr>
            <w:tcW w:w="5570" w:type="dxa"/>
          </w:tcPr>
          <w:p w:rsidR="001D64A5" w:rsidRPr="00FF430B" w:rsidRDefault="001D64A5" w:rsidP="007407F4">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1D64A5" w:rsidRPr="00EC30C2" w:rsidTr="007407F4">
        <w:trPr>
          <w:trHeight w:val="281"/>
        </w:trPr>
        <w:tc>
          <w:tcPr>
            <w:tcW w:w="4248" w:type="dxa"/>
            <w:vMerge/>
            <w:shd w:val="clear" w:color="auto" w:fill="FFFFFF" w:themeFill="background1"/>
          </w:tcPr>
          <w:p w:rsidR="001D64A5" w:rsidRPr="00FF430B" w:rsidRDefault="001D64A5" w:rsidP="007407F4">
            <w:pPr>
              <w:spacing w:after="160" w:line="259" w:lineRule="auto"/>
              <w:ind w:right="-1"/>
              <w:jc w:val="both"/>
              <w:rPr>
                <w:noProof w:val="0"/>
                <w:lang w:val="ro-MD"/>
              </w:rPr>
            </w:pPr>
          </w:p>
        </w:tc>
        <w:tc>
          <w:tcPr>
            <w:tcW w:w="5570" w:type="dxa"/>
          </w:tcPr>
          <w:p w:rsidR="001D64A5" w:rsidRPr="00FF430B" w:rsidRDefault="001D64A5" w:rsidP="007407F4">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1D64A5" w:rsidRPr="00EC30C2" w:rsidTr="007407F4">
        <w:trPr>
          <w:trHeight w:val="281"/>
        </w:trPr>
        <w:tc>
          <w:tcPr>
            <w:tcW w:w="4248" w:type="dxa"/>
            <w:vMerge/>
            <w:shd w:val="clear" w:color="auto" w:fill="FFFFFF" w:themeFill="background1"/>
          </w:tcPr>
          <w:p w:rsidR="001D64A5" w:rsidRPr="00FF430B" w:rsidRDefault="001D64A5" w:rsidP="007407F4">
            <w:pPr>
              <w:spacing w:after="160" w:line="259" w:lineRule="auto"/>
              <w:ind w:right="-1"/>
              <w:jc w:val="both"/>
              <w:rPr>
                <w:noProof w:val="0"/>
                <w:lang w:val="ro-MD"/>
              </w:rPr>
            </w:pPr>
          </w:p>
        </w:tc>
        <w:tc>
          <w:tcPr>
            <w:tcW w:w="5570" w:type="dxa"/>
          </w:tcPr>
          <w:p w:rsidR="001D64A5" w:rsidRPr="00FF430B" w:rsidRDefault="001D64A5" w:rsidP="007407F4">
            <w:pPr>
              <w:spacing w:after="160" w:line="259" w:lineRule="auto"/>
              <w:ind w:right="-1"/>
              <w:jc w:val="both"/>
              <w:rPr>
                <w:noProof w:val="0"/>
                <w:lang w:val="ro-MD" w:eastAsia="ro-RO"/>
              </w:rPr>
            </w:pPr>
            <w:r w:rsidRPr="00FF430B">
              <w:rPr>
                <w:rFonts w:eastAsia="Calibri"/>
                <w:noProof w:val="0"/>
                <w:lang w:val="ro-MD"/>
              </w:rPr>
              <w:t>Pe cale electronică:</w:t>
            </w:r>
          </w:p>
        </w:tc>
      </w:tr>
    </w:tbl>
    <w:p w:rsidR="001D64A5" w:rsidRPr="00FF430B" w:rsidRDefault="001D64A5" w:rsidP="002C5606">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rsidR="001D64A5" w:rsidRPr="00FF430B" w:rsidRDefault="001D64A5" w:rsidP="001D64A5">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1D64A5" w:rsidRPr="00EC30C2" w:rsidTr="007407F4">
        <w:trPr>
          <w:trHeight w:val="269"/>
        </w:trPr>
        <w:tc>
          <w:tcPr>
            <w:tcW w:w="4253" w:type="dxa"/>
            <w:shd w:val="clear" w:color="auto" w:fill="FFFFFF" w:themeFill="background1"/>
          </w:tcPr>
          <w:p w:rsidR="001D64A5" w:rsidRPr="00FF430B" w:rsidRDefault="001D64A5" w:rsidP="007407F4">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rsidR="001D64A5" w:rsidRPr="00FF430B" w:rsidRDefault="001D64A5" w:rsidP="007407F4">
            <w:pPr>
              <w:tabs>
                <w:tab w:val="left" w:pos="1134"/>
                <w:tab w:val="left" w:pos="2694"/>
              </w:tabs>
              <w:jc w:val="both"/>
              <w:rPr>
                <w:rFonts w:eastAsia="Calibri"/>
                <w:noProof w:val="0"/>
                <w:lang w:val="ro-MD"/>
              </w:rPr>
            </w:pPr>
          </w:p>
        </w:tc>
      </w:tr>
      <w:tr w:rsidR="001D64A5" w:rsidRPr="00EC30C2" w:rsidTr="007407F4">
        <w:trPr>
          <w:trHeight w:val="269"/>
        </w:trPr>
        <w:tc>
          <w:tcPr>
            <w:tcW w:w="4253" w:type="dxa"/>
            <w:shd w:val="clear" w:color="auto" w:fill="FFFFFF" w:themeFill="background1"/>
          </w:tcPr>
          <w:p w:rsidR="001D64A5" w:rsidRPr="00FF430B" w:rsidRDefault="001D64A5" w:rsidP="007407F4">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rsidR="001D64A5" w:rsidRPr="00FF430B" w:rsidRDefault="001D64A5" w:rsidP="007407F4">
            <w:pPr>
              <w:tabs>
                <w:tab w:val="left" w:pos="1134"/>
                <w:tab w:val="left" w:pos="2694"/>
              </w:tabs>
              <w:jc w:val="both"/>
              <w:rPr>
                <w:rFonts w:eastAsia="Calibri"/>
                <w:noProof w:val="0"/>
                <w:lang w:val="ro-MD"/>
              </w:rPr>
            </w:pPr>
          </w:p>
        </w:tc>
      </w:tr>
      <w:tr w:rsidR="001D64A5" w:rsidRPr="00EC30C2" w:rsidTr="007407F4">
        <w:trPr>
          <w:trHeight w:val="269"/>
        </w:trPr>
        <w:tc>
          <w:tcPr>
            <w:tcW w:w="4253" w:type="dxa"/>
            <w:shd w:val="clear" w:color="auto" w:fill="FFFFFF" w:themeFill="background1"/>
          </w:tcPr>
          <w:p w:rsidR="001D64A5" w:rsidRPr="00FF430B" w:rsidRDefault="001D64A5" w:rsidP="007407F4">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rsidR="001D64A5" w:rsidRPr="00FF430B" w:rsidRDefault="001D64A5" w:rsidP="007407F4">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rsidR="001D64A5" w:rsidRPr="00FF430B" w:rsidRDefault="001D64A5" w:rsidP="007407F4">
            <w:pPr>
              <w:tabs>
                <w:tab w:val="left" w:pos="1134"/>
                <w:tab w:val="left" w:pos="2694"/>
              </w:tabs>
              <w:jc w:val="both"/>
              <w:rPr>
                <w:rFonts w:eastAsia="Calibri"/>
                <w:noProof w:val="0"/>
                <w:lang w:val="ro-MD"/>
              </w:rPr>
            </w:pPr>
          </w:p>
        </w:tc>
      </w:tr>
      <w:tr w:rsidR="001D64A5" w:rsidRPr="00EC30C2" w:rsidTr="007407F4">
        <w:trPr>
          <w:trHeight w:val="269"/>
        </w:trPr>
        <w:tc>
          <w:tcPr>
            <w:tcW w:w="4253" w:type="dxa"/>
            <w:shd w:val="clear" w:color="auto" w:fill="FFFFFF" w:themeFill="background1"/>
          </w:tcPr>
          <w:p w:rsidR="001D64A5" w:rsidRPr="00FF430B" w:rsidRDefault="001D64A5" w:rsidP="007407F4">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rsidR="001D64A5" w:rsidRPr="00FF430B" w:rsidRDefault="001D64A5" w:rsidP="007407F4">
            <w:pPr>
              <w:ind w:right="-1"/>
              <w:jc w:val="both"/>
              <w:rPr>
                <w:noProof w:val="0"/>
                <w:lang w:val="ro-MD" w:eastAsia="ro-RO"/>
              </w:rPr>
            </w:pPr>
            <w:r w:rsidRPr="00FF430B">
              <w:rPr>
                <w:noProof w:val="0"/>
                <w:lang w:val="ro-MD" w:eastAsia="ro-RO"/>
              </w:rPr>
              <w:t xml:space="preserve">Da □       Nu □       </w:t>
            </w:r>
          </w:p>
        </w:tc>
      </w:tr>
      <w:tr w:rsidR="001D64A5" w:rsidRPr="00EC30C2" w:rsidTr="007407F4">
        <w:trPr>
          <w:trHeight w:val="269"/>
        </w:trPr>
        <w:tc>
          <w:tcPr>
            <w:tcW w:w="4253" w:type="dxa"/>
            <w:shd w:val="clear" w:color="auto" w:fill="FFFFFF" w:themeFill="background1"/>
          </w:tcPr>
          <w:p w:rsidR="001D64A5" w:rsidRPr="00FF430B" w:rsidRDefault="001D64A5" w:rsidP="007407F4">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rsidR="001D64A5" w:rsidRPr="00FF430B" w:rsidRDefault="001D64A5" w:rsidP="007407F4">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rsidR="001D64A5" w:rsidRPr="00FF430B" w:rsidRDefault="001D64A5" w:rsidP="007407F4">
            <w:pPr>
              <w:tabs>
                <w:tab w:val="left" w:pos="1134"/>
                <w:tab w:val="left" w:pos="2694"/>
              </w:tabs>
              <w:jc w:val="both"/>
              <w:rPr>
                <w:noProof w:val="0"/>
                <w:lang w:val="ro-MD" w:eastAsia="ro-RO"/>
              </w:rPr>
            </w:pPr>
            <w:r w:rsidRPr="00FF430B">
              <w:rPr>
                <w:noProof w:val="0"/>
                <w:lang w:val="ro-MD" w:eastAsia="ro-RO"/>
              </w:rPr>
              <w:t xml:space="preserve">Da □       Nu □       </w:t>
            </w:r>
          </w:p>
          <w:p w:rsidR="001D64A5" w:rsidRPr="00FF430B" w:rsidRDefault="001D64A5" w:rsidP="007407F4">
            <w:pPr>
              <w:tabs>
                <w:tab w:val="left" w:pos="1134"/>
                <w:tab w:val="left" w:pos="2694"/>
              </w:tabs>
              <w:jc w:val="both"/>
              <w:rPr>
                <w:rFonts w:eastAsia="Calibri"/>
                <w:noProof w:val="0"/>
                <w:lang w:val="ro-MD"/>
              </w:rPr>
            </w:pPr>
          </w:p>
        </w:tc>
      </w:tr>
      <w:tr w:rsidR="001D64A5" w:rsidRPr="00EC30C2" w:rsidTr="007407F4">
        <w:trPr>
          <w:trHeight w:val="604"/>
        </w:trPr>
        <w:tc>
          <w:tcPr>
            <w:tcW w:w="4253" w:type="dxa"/>
            <w:shd w:val="clear" w:color="auto" w:fill="FFFFFF" w:themeFill="background1"/>
          </w:tcPr>
          <w:p w:rsidR="001D64A5" w:rsidRPr="00FF430B" w:rsidRDefault="001D64A5" w:rsidP="007407F4">
            <w:pPr>
              <w:tabs>
                <w:tab w:val="left" w:pos="1134"/>
                <w:tab w:val="left" w:pos="2694"/>
              </w:tabs>
              <w:jc w:val="both"/>
              <w:rPr>
                <w:rFonts w:eastAsia="Calibri"/>
                <w:noProof w:val="0"/>
                <w:lang w:val="ro-MD"/>
              </w:rPr>
            </w:pPr>
            <w:r w:rsidRPr="00FF430B">
              <w:rPr>
                <w:rFonts w:eastAsia="Calibri"/>
                <w:noProof w:val="0"/>
                <w:lang w:val="ro-MD"/>
              </w:rPr>
              <w:t>Subcontractanți</w:t>
            </w:r>
          </w:p>
          <w:p w:rsidR="001D64A5" w:rsidRPr="00FF430B" w:rsidRDefault="001D64A5" w:rsidP="007407F4">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rsidR="001D64A5" w:rsidRPr="00FF430B" w:rsidRDefault="001D64A5" w:rsidP="007407F4">
            <w:pPr>
              <w:tabs>
                <w:tab w:val="left" w:pos="1134"/>
                <w:tab w:val="left" w:pos="2694"/>
              </w:tabs>
              <w:jc w:val="both"/>
              <w:rPr>
                <w:noProof w:val="0"/>
                <w:lang w:val="ro-MD" w:eastAsia="ro-RO"/>
              </w:rPr>
            </w:pPr>
            <w:r w:rsidRPr="00FF430B">
              <w:rPr>
                <w:noProof w:val="0"/>
                <w:lang w:val="ro-MD" w:eastAsia="ro-RO"/>
              </w:rPr>
              <w:t xml:space="preserve">Da □       Nu □      </w:t>
            </w:r>
          </w:p>
          <w:p w:rsidR="001D64A5" w:rsidRPr="00FF430B" w:rsidRDefault="001D64A5" w:rsidP="007407F4">
            <w:pPr>
              <w:tabs>
                <w:tab w:val="left" w:pos="1134"/>
                <w:tab w:val="left" w:pos="2694"/>
              </w:tabs>
              <w:jc w:val="both"/>
              <w:rPr>
                <w:noProof w:val="0"/>
                <w:lang w:val="ro-MD" w:eastAsia="ro-RO"/>
              </w:rPr>
            </w:pPr>
          </w:p>
        </w:tc>
      </w:tr>
    </w:tbl>
    <w:p w:rsidR="001D64A5" w:rsidRPr="00FF430B" w:rsidRDefault="001D64A5" w:rsidP="001D64A5">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1D64A5" w:rsidRPr="00EC30C2" w:rsidTr="007407F4">
        <w:tc>
          <w:tcPr>
            <w:tcW w:w="562" w:type="dxa"/>
            <w:shd w:val="clear" w:color="auto" w:fill="F2F2F2"/>
          </w:tcPr>
          <w:p w:rsidR="001D64A5" w:rsidRPr="00FF430B" w:rsidRDefault="001D64A5" w:rsidP="007407F4">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rsidR="001D64A5" w:rsidRPr="00FF430B" w:rsidRDefault="001D64A5" w:rsidP="007407F4">
            <w:pPr>
              <w:tabs>
                <w:tab w:val="left" w:pos="1134"/>
                <w:tab w:val="left" w:pos="2694"/>
              </w:tabs>
              <w:jc w:val="center"/>
              <w:rPr>
                <w:rFonts w:eastAsia="Calibri"/>
                <w:noProof w:val="0"/>
                <w:lang w:val="ro-MD"/>
              </w:rPr>
            </w:pPr>
            <w:r w:rsidRPr="00FF430B">
              <w:rPr>
                <w:rFonts w:eastAsia="Calibri"/>
                <w:noProof w:val="0"/>
                <w:lang w:val="ro-MD"/>
              </w:rPr>
              <w:t>Denumirea serviciilor de proiectare sau lucrărilor</w:t>
            </w:r>
          </w:p>
        </w:tc>
        <w:tc>
          <w:tcPr>
            <w:tcW w:w="1418" w:type="dxa"/>
            <w:shd w:val="clear" w:color="auto" w:fill="F2F2F2"/>
          </w:tcPr>
          <w:p w:rsidR="001D64A5" w:rsidRPr="00FF430B" w:rsidRDefault="001D64A5" w:rsidP="007407F4">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rsidR="001D64A5" w:rsidRPr="00FF430B" w:rsidRDefault="001D64A5" w:rsidP="007407F4">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rsidR="001D64A5" w:rsidRPr="00FF430B" w:rsidRDefault="001D64A5" w:rsidP="007407F4">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rsidR="001D64A5" w:rsidRPr="00FF430B" w:rsidRDefault="001D64A5" w:rsidP="007407F4">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1D64A5" w:rsidRPr="00EC30C2" w:rsidTr="007407F4">
        <w:tc>
          <w:tcPr>
            <w:tcW w:w="562" w:type="dxa"/>
          </w:tcPr>
          <w:p w:rsidR="001D64A5" w:rsidRPr="00FF430B" w:rsidRDefault="001D64A5" w:rsidP="007407F4">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rsidR="001D64A5" w:rsidRPr="00FF430B" w:rsidRDefault="001D64A5" w:rsidP="007407F4">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rsidR="001D64A5" w:rsidRPr="00FF430B" w:rsidRDefault="001D64A5" w:rsidP="007407F4">
            <w:pPr>
              <w:tabs>
                <w:tab w:val="left" w:pos="1134"/>
                <w:tab w:val="left" w:pos="2694"/>
              </w:tabs>
              <w:spacing w:before="240"/>
              <w:jc w:val="center"/>
              <w:rPr>
                <w:rFonts w:eastAsia="Calibri"/>
                <w:noProof w:val="0"/>
                <w:lang w:val="ro-MD"/>
              </w:rPr>
            </w:pPr>
          </w:p>
        </w:tc>
        <w:tc>
          <w:tcPr>
            <w:tcW w:w="1417" w:type="dxa"/>
          </w:tcPr>
          <w:p w:rsidR="001D64A5" w:rsidRPr="00FF430B" w:rsidRDefault="001D64A5" w:rsidP="007407F4">
            <w:pPr>
              <w:tabs>
                <w:tab w:val="left" w:pos="1134"/>
                <w:tab w:val="left" w:pos="2694"/>
              </w:tabs>
              <w:spacing w:before="240"/>
              <w:jc w:val="center"/>
              <w:rPr>
                <w:rFonts w:eastAsia="Calibri"/>
                <w:noProof w:val="0"/>
                <w:lang w:val="ro-MD"/>
              </w:rPr>
            </w:pPr>
          </w:p>
        </w:tc>
        <w:tc>
          <w:tcPr>
            <w:tcW w:w="1560" w:type="dxa"/>
          </w:tcPr>
          <w:p w:rsidR="001D64A5" w:rsidRPr="00FF430B" w:rsidRDefault="001D64A5" w:rsidP="007407F4">
            <w:pPr>
              <w:tabs>
                <w:tab w:val="left" w:pos="1134"/>
                <w:tab w:val="left" w:pos="2694"/>
              </w:tabs>
              <w:spacing w:before="240"/>
              <w:jc w:val="center"/>
              <w:rPr>
                <w:rFonts w:eastAsia="Calibri"/>
                <w:noProof w:val="0"/>
                <w:lang w:val="ro-MD"/>
              </w:rPr>
            </w:pPr>
          </w:p>
        </w:tc>
        <w:tc>
          <w:tcPr>
            <w:tcW w:w="1417" w:type="dxa"/>
          </w:tcPr>
          <w:p w:rsidR="001D64A5" w:rsidRPr="00FF430B" w:rsidRDefault="001D64A5" w:rsidP="007407F4">
            <w:pPr>
              <w:tabs>
                <w:tab w:val="left" w:pos="1134"/>
                <w:tab w:val="left" w:pos="2694"/>
              </w:tabs>
              <w:spacing w:before="240"/>
              <w:jc w:val="center"/>
              <w:rPr>
                <w:rFonts w:eastAsia="Calibri"/>
                <w:noProof w:val="0"/>
                <w:lang w:val="ro-MD"/>
              </w:rPr>
            </w:pPr>
          </w:p>
        </w:tc>
      </w:tr>
      <w:tr w:rsidR="001D64A5" w:rsidRPr="00EC30C2" w:rsidTr="007407F4">
        <w:tc>
          <w:tcPr>
            <w:tcW w:w="562" w:type="dxa"/>
          </w:tcPr>
          <w:p w:rsidR="001D64A5" w:rsidRPr="00FF430B" w:rsidRDefault="001D64A5" w:rsidP="007407F4">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rsidR="001D64A5" w:rsidRPr="00FF430B" w:rsidRDefault="001D64A5" w:rsidP="007407F4">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rsidR="001D64A5" w:rsidRPr="00FF430B" w:rsidRDefault="001D64A5" w:rsidP="007407F4">
            <w:pPr>
              <w:tabs>
                <w:tab w:val="left" w:pos="1134"/>
                <w:tab w:val="left" w:pos="2694"/>
              </w:tabs>
              <w:spacing w:before="240"/>
              <w:jc w:val="center"/>
              <w:rPr>
                <w:rFonts w:eastAsia="Calibri"/>
                <w:noProof w:val="0"/>
                <w:lang w:val="ro-MD"/>
              </w:rPr>
            </w:pPr>
          </w:p>
        </w:tc>
        <w:tc>
          <w:tcPr>
            <w:tcW w:w="1417" w:type="dxa"/>
          </w:tcPr>
          <w:p w:rsidR="001D64A5" w:rsidRPr="00FF430B" w:rsidRDefault="001D64A5" w:rsidP="007407F4">
            <w:pPr>
              <w:tabs>
                <w:tab w:val="left" w:pos="1134"/>
                <w:tab w:val="left" w:pos="2694"/>
              </w:tabs>
              <w:spacing w:before="240"/>
              <w:jc w:val="center"/>
              <w:rPr>
                <w:rFonts w:eastAsia="Calibri"/>
                <w:noProof w:val="0"/>
                <w:lang w:val="ro-MD"/>
              </w:rPr>
            </w:pPr>
          </w:p>
        </w:tc>
        <w:tc>
          <w:tcPr>
            <w:tcW w:w="1560" w:type="dxa"/>
          </w:tcPr>
          <w:p w:rsidR="001D64A5" w:rsidRPr="00FF430B" w:rsidRDefault="001D64A5" w:rsidP="007407F4">
            <w:pPr>
              <w:tabs>
                <w:tab w:val="left" w:pos="1134"/>
                <w:tab w:val="left" w:pos="2694"/>
              </w:tabs>
              <w:spacing w:before="240"/>
              <w:jc w:val="center"/>
              <w:rPr>
                <w:rFonts w:eastAsia="Calibri"/>
                <w:noProof w:val="0"/>
                <w:lang w:val="ro-MD"/>
              </w:rPr>
            </w:pPr>
          </w:p>
        </w:tc>
        <w:tc>
          <w:tcPr>
            <w:tcW w:w="1417" w:type="dxa"/>
          </w:tcPr>
          <w:p w:rsidR="001D64A5" w:rsidRPr="00FF430B" w:rsidRDefault="001D64A5" w:rsidP="007407F4">
            <w:pPr>
              <w:tabs>
                <w:tab w:val="left" w:pos="1134"/>
                <w:tab w:val="left" w:pos="2694"/>
              </w:tabs>
              <w:spacing w:before="240"/>
              <w:jc w:val="center"/>
              <w:rPr>
                <w:rFonts w:eastAsia="Calibri"/>
                <w:noProof w:val="0"/>
                <w:lang w:val="ro-MD"/>
              </w:rPr>
            </w:pPr>
          </w:p>
        </w:tc>
      </w:tr>
    </w:tbl>
    <w:p w:rsidR="001D64A5" w:rsidRPr="00FF430B" w:rsidRDefault="001D64A5" w:rsidP="001D64A5">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rsidR="001D64A5" w:rsidRPr="00FF430B" w:rsidRDefault="001D64A5" w:rsidP="002C5606">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1D64A5" w:rsidRPr="00EC30C2" w:rsidTr="007407F4">
        <w:tc>
          <w:tcPr>
            <w:tcW w:w="5524" w:type="dxa"/>
            <w:shd w:val="clear" w:color="auto" w:fill="FFFFFF" w:themeFill="background1"/>
          </w:tcPr>
          <w:p w:rsidR="001D64A5" w:rsidRPr="00FF430B" w:rsidRDefault="001D64A5" w:rsidP="007407F4">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rsidR="001D64A5" w:rsidRPr="00FF430B" w:rsidRDefault="001D64A5" w:rsidP="007407F4">
            <w:pPr>
              <w:ind w:right="-1"/>
              <w:jc w:val="both"/>
              <w:rPr>
                <w:noProof w:val="0"/>
                <w:lang w:val="ro-MD" w:eastAsia="ro-RO"/>
              </w:rPr>
            </w:pPr>
            <w:r w:rsidRPr="00FF430B">
              <w:rPr>
                <w:noProof w:val="0"/>
                <w:lang w:val="ro-MD" w:eastAsia="ro-RO"/>
              </w:rPr>
              <w:t xml:space="preserve">Nu □        </w:t>
            </w:r>
          </w:p>
          <w:p w:rsidR="001D64A5" w:rsidRPr="00FF430B" w:rsidRDefault="001D64A5" w:rsidP="007407F4">
            <w:pPr>
              <w:ind w:right="-1"/>
              <w:jc w:val="both"/>
              <w:rPr>
                <w:noProof w:val="0"/>
                <w:lang w:val="ro-MD" w:eastAsia="ro-RO"/>
              </w:rPr>
            </w:pPr>
            <w:r w:rsidRPr="00FF430B">
              <w:rPr>
                <w:noProof w:val="0"/>
                <w:lang w:val="ro-MD" w:eastAsia="ro-RO"/>
              </w:rPr>
              <w:t xml:space="preserve">Da □        </w:t>
            </w:r>
          </w:p>
        </w:tc>
      </w:tr>
      <w:tr w:rsidR="001D64A5" w:rsidRPr="00EC30C2" w:rsidTr="007407F4">
        <w:tc>
          <w:tcPr>
            <w:tcW w:w="5524" w:type="dxa"/>
            <w:vMerge w:val="restart"/>
            <w:shd w:val="clear" w:color="auto" w:fill="FFFFFF" w:themeFill="background1"/>
          </w:tcPr>
          <w:p w:rsidR="001D64A5" w:rsidRPr="00FF430B" w:rsidRDefault="001D64A5" w:rsidP="007407F4">
            <w:pPr>
              <w:ind w:right="-1"/>
              <w:jc w:val="both"/>
              <w:rPr>
                <w:noProof w:val="0"/>
                <w:highlight w:val="yellow"/>
                <w:lang w:val="ro-MD" w:eastAsia="ro-RO"/>
              </w:rPr>
            </w:pPr>
            <w:r w:rsidRPr="00FF430B">
              <w:rPr>
                <w:noProof w:val="0"/>
                <w:lang w:val="ro-MD" w:eastAsia="ro-RO"/>
              </w:rPr>
              <w:t xml:space="preserve">Publicarea anterioară în </w:t>
            </w:r>
            <w:r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rsidR="001D64A5" w:rsidRPr="00FF430B" w:rsidRDefault="001D64A5" w:rsidP="007407F4">
            <w:pPr>
              <w:ind w:right="-1"/>
              <w:jc w:val="both"/>
              <w:rPr>
                <w:noProof w:val="0"/>
                <w:lang w:val="ro-MD" w:eastAsia="ro-RO"/>
              </w:rPr>
            </w:pPr>
            <w:r w:rsidRPr="00FF430B">
              <w:rPr>
                <w:noProof w:val="0"/>
                <w:lang w:val="ro-MD" w:eastAsia="ro-RO"/>
              </w:rPr>
              <w:t xml:space="preserve">Nu □        </w:t>
            </w:r>
          </w:p>
        </w:tc>
      </w:tr>
      <w:tr w:rsidR="001D64A5" w:rsidRPr="00EC30C2" w:rsidTr="007407F4">
        <w:tc>
          <w:tcPr>
            <w:tcW w:w="5524" w:type="dxa"/>
            <w:vMerge/>
            <w:shd w:val="clear" w:color="auto" w:fill="FFFFFF" w:themeFill="background1"/>
          </w:tcPr>
          <w:p w:rsidR="001D64A5" w:rsidRPr="00FF430B" w:rsidRDefault="001D64A5" w:rsidP="007407F4">
            <w:pPr>
              <w:jc w:val="both"/>
              <w:rPr>
                <w:rFonts w:eastAsia="Calibri"/>
                <w:noProof w:val="0"/>
                <w:lang w:val="ro-MD"/>
              </w:rPr>
            </w:pPr>
          </w:p>
        </w:tc>
        <w:tc>
          <w:tcPr>
            <w:tcW w:w="4394" w:type="dxa"/>
          </w:tcPr>
          <w:p w:rsidR="001D64A5" w:rsidRPr="00FF430B" w:rsidRDefault="001D64A5" w:rsidP="007407F4">
            <w:pPr>
              <w:jc w:val="both"/>
              <w:rPr>
                <w:rFonts w:eastAsia="Calibri"/>
                <w:noProof w:val="0"/>
                <w:lang w:val="ro-MD"/>
              </w:rPr>
            </w:pPr>
            <w:r w:rsidRPr="00FF430B">
              <w:rPr>
                <w:noProof w:val="0"/>
                <w:lang w:val="ro-MD" w:eastAsia="ro-RO"/>
              </w:rPr>
              <w:t>Data (datele) și referința (referințele) publicărilor:</w:t>
            </w:r>
          </w:p>
        </w:tc>
      </w:tr>
      <w:tr w:rsidR="001D64A5" w:rsidRPr="00EC30C2" w:rsidTr="007407F4">
        <w:tc>
          <w:tcPr>
            <w:tcW w:w="5524" w:type="dxa"/>
            <w:shd w:val="clear" w:color="auto" w:fill="FFFFFF" w:themeFill="background1"/>
          </w:tcPr>
          <w:p w:rsidR="001D64A5" w:rsidRPr="00FF430B" w:rsidRDefault="001D64A5" w:rsidP="007407F4">
            <w:pPr>
              <w:jc w:val="both"/>
              <w:rPr>
                <w:rFonts w:eastAsia="Calibri"/>
                <w:noProof w:val="0"/>
                <w:lang w:val="ro-MD"/>
              </w:rPr>
            </w:pPr>
            <w:r w:rsidRPr="00FF430B">
              <w:rPr>
                <w:rFonts w:eastAsia="Calibri"/>
                <w:noProof w:val="0"/>
                <w:lang w:val="ro-MD"/>
              </w:rPr>
              <w:t>Agenția Națională pentru Soluționarea Contestațiilor</w:t>
            </w:r>
          </w:p>
          <w:p w:rsidR="001D64A5" w:rsidRPr="00FF430B" w:rsidRDefault="001D64A5" w:rsidP="007407F4">
            <w:pPr>
              <w:contextualSpacing/>
              <w:jc w:val="both"/>
              <w:rPr>
                <w:noProof w:val="0"/>
                <w:lang w:val="ro-MD" w:eastAsia="zh-CN"/>
              </w:rPr>
            </w:pPr>
          </w:p>
        </w:tc>
        <w:tc>
          <w:tcPr>
            <w:tcW w:w="4394" w:type="dxa"/>
          </w:tcPr>
          <w:p w:rsidR="001D64A5" w:rsidRPr="00FF430B" w:rsidRDefault="001D64A5" w:rsidP="007407F4">
            <w:pPr>
              <w:jc w:val="both"/>
              <w:rPr>
                <w:rFonts w:eastAsia="Calibri"/>
                <w:noProof w:val="0"/>
                <w:lang w:val="ro-MD"/>
              </w:rPr>
            </w:pPr>
            <w:r w:rsidRPr="00FF430B">
              <w:rPr>
                <w:rFonts w:eastAsia="Calibri"/>
                <w:noProof w:val="0"/>
                <w:lang w:val="ro-MD"/>
              </w:rPr>
              <w:t>mun. Chișinău, bd. Ștefan cel Mare și Sfânt, 124, MD-2001;</w:t>
            </w:r>
          </w:p>
          <w:p w:rsidR="001D64A5" w:rsidRPr="00FF430B" w:rsidRDefault="001D64A5" w:rsidP="007407F4">
            <w:pPr>
              <w:jc w:val="both"/>
              <w:rPr>
                <w:rFonts w:eastAsia="Calibri"/>
                <w:noProof w:val="0"/>
                <w:lang w:val="ro-MD"/>
              </w:rPr>
            </w:pPr>
            <w:r w:rsidRPr="00FF430B">
              <w:rPr>
                <w:rFonts w:eastAsia="Calibri"/>
                <w:noProof w:val="0"/>
                <w:lang w:val="ro-MD"/>
              </w:rPr>
              <w:t xml:space="preserve">tel/fax: (022) 820 652, 820-651 </w:t>
            </w:r>
          </w:p>
          <w:p w:rsidR="001D64A5" w:rsidRPr="00FF430B" w:rsidRDefault="001D64A5" w:rsidP="007407F4">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rsidR="001D64A5" w:rsidRPr="00FF430B" w:rsidRDefault="001D64A5" w:rsidP="007407F4">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1D64A5" w:rsidRPr="00EC30C2" w:rsidTr="007407F4">
        <w:tc>
          <w:tcPr>
            <w:tcW w:w="5524" w:type="dxa"/>
            <w:shd w:val="clear" w:color="auto" w:fill="FFFFFF" w:themeFill="background1"/>
          </w:tcPr>
          <w:p w:rsidR="001D64A5" w:rsidRPr="00FF430B" w:rsidRDefault="001D64A5" w:rsidP="007407F4">
            <w:pPr>
              <w:jc w:val="both"/>
              <w:rPr>
                <w:rFonts w:eastAsia="Calibri"/>
                <w:noProof w:val="0"/>
                <w:lang w:val="ro-MD"/>
              </w:rPr>
            </w:pPr>
            <w:r w:rsidRPr="00FF430B">
              <w:rPr>
                <w:rFonts w:eastAsia="Calibri"/>
                <w:noProof w:val="0"/>
                <w:lang w:val="ro-MD"/>
              </w:rPr>
              <w:t>Alte informații relevante</w:t>
            </w:r>
          </w:p>
        </w:tc>
        <w:tc>
          <w:tcPr>
            <w:tcW w:w="4394" w:type="dxa"/>
          </w:tcPr>
          <w:p w:rsidR="001D64A5" w:rsidRPr="00FF430B" w:rsidRDefault="001D64A5" w:rsidP="007407F4">
            <w:pPr>
              <w:jc w:val="both"/>
              <w:rPr>
                <w:rFonts w:eastAsia="Calibri"/>
                <w:noProof w:val="0"/>
                <w:lang w:val="ro-MD"/>
              </w:rPr>
            </w:pPr>
          </w:p>
        </w:tc>
      </w:tr>
    </w:tbl>
    <w:p w:rsidR="001D64A5" w:rsidRPr="00FF430B" w:rsidRDefault="001D64A5" w:rsidP="001D64A5">
      <w:pPr>
        <w:jc w:val="both"/>
        <w:rPr>
          <w:rFonts w:eastAsia="Calibri"/>
          <w:noProof w:val="0"/>
          <w:lang w:val="ro-MD"/>
        </w:rPr>
      </w:pPr>
    </w:p>
    <w:p w:rsidR="001D64A5" w:rsidRPr="00FF430B" w:rsidRDefault="001D64A5" w:rsidP="001D64A5">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rsidR="001D64A5" w:rsidRPr="00FF430B" w:rsidRDefault="001D64A5" w:rsidP="001D64A5">
      <w:pPr>
        <w:jc w:val="both"/>
        <w:rPr>
          <w:rFonts w:eastAsia="Calibri"/>
          <w:noProof w:val="0"/>
          <w:lang w:val="ro-MD"/>
        </w:rPr>
      </w:pPr>
    </w:p>
    <w:p w:rsidR="001D64A5" w:rsidRPr="00FF430B" w:rsidRDefault="001D64A5" w:rsidP="001D64A5">
      <w:pPr>
        <w:jc w:val="both"/>
        <w:rPr>
          <w:rFonts w:eastAsia="Calibri"/>
          <w:noProof w:val="0"/>
          <w:lang w:val="ro-MD"/>
        </w:rPr>
      </w:pPr>
      <w:r w:rsidRPr="00FF430B">
        <w:rPr>
          <w:rFonts w:eastAsia="Calibri"/>
          <w:b/>
          <w:i/>
          <w:noProof w:val="0"/>
          <w:color w:val="FF0000"/>
          <w:lang w:val="ro-MD"/>
        </w:rPr>
        <w:t>Notă:</w:t>
      </w:r>
      <w:r>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131/2015 privind achizițiile publice).</w:t>
      </w: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6</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jc w:val="right"/>
        <w:rPr>
          <w:noProof w:val="0"/>
          <w:sz w:val="22"/>
          <w:szCs w:val="22"/>
          <w:lang w:val="ro-MD"/>
        </w:rPr>
      </w:pPr>
    </w:p>
    <w:p w:rsidR="001D64A5" w:rsidRPr="00FF430B" w:rsidRDefault="001D64A5" w:rsidP="001D64A5">
      <w:pPr>
        <w:jc w:val="right"/>
        <w:rPr>
          <w:i/>
          <w:noProof w:val="0"/>
          <w:sz w:val="22"/>
          <w:szCs w:val="22"/>
          <w:lang w:val="ro-MD"/>
        </w:rPr>
      </w:pPr>
    </w:p>
    <w:p w:rsidR="001D64A5" w:rsidRPr="00FF430B" w:rsidRDefault="001D64A5" w:rsidP="001D64A5">
      <w:pPr>
        <w:ind w:right="-1"/>
        <w:jc w:val="center"/>
        <w:rPr>
          <w:b/>
          <w:bCs/>
          <w:noProof w:val="0"/>
          <w:color w:val="000000"/>
          <w:sz w:val="22"/>
          <w:szCs w:val="22"/>
          <w:lang w:val="ro-MD"/>
        </w:rPr>
      </w:pPr>
    </w:p>
    <w:p w:rsidR="001D64A5" w:rsidRPr="00FF430B" w:rsidRDefault="001D64A5" w:rsidP="001D64A5">
      <w:pPr>
        <w:ind w:right="-1"/>
        <w:jc w:val="center"/>
        <w:rPr>
          <w:b/>
          <w:bCs/>
          <w:noProof w:val="0"/>
          <w:color w:val="000000"/>
          <w:sz w:val="28"/>
          <w:szCs w:val="28"/>
          <w:lang w:val="ro-MD"/>
        </w:rPr>
      </w:pPr>
      <w:r w:rsidRPr="00FF430B">
        <w:rPr>
          <w:b/>
          <w:bCs/>
          <w:noProof w:val="0"/>
          <w:color w:val="000000"/>
          <w:sz w:val="28"/>
          <w:szCs w:val="28"/>
          <w:lang w:val="ro-MD"/>
        </w:rPr>
        <w:t>ANUNȚ</w:t>
      </w:r>
    </w:p>
    <w:p w:rsidR="001D64A5" w:rsidRPr="00FF430B" w:rsidRDefault="001D64A5" w:rsidP="001D64A5">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rsidR="001D64A5" w:rsidRPr="00FF430B" w:rsidRDefault="001D64A5" w:rsidP="001D64A5">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rsidR="001D64A5" w:rsidRPr="00FF430B" w:rsidRDefault="001D64A5" w:rsidP="002C5606">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D64A5" w:rsidRPr="00EC30C2" w:rsidTr="007407F4">
        <w:tc>
          <w:tcPr>
            <w:tcW w:w="5353" w:type="dxa"/>
            <w:shd w:val="clear" w:color="auto" w:fill="FFFFFF" w:themeFill="background1"/>
          </w:tcPr>
          <w:p w:rsidR="001D64A5" w:rsidRPr="00FF430B" w:rsidRDefault="001D64A5" w:rsidP="007407F4">
            <w:pPr>
              <w:jc w:val="both"/>
              <w:rPr>
                <w:rFonts w:eastAsia="Cambria"/>
                <w:b/>
                <w:noProof w:val="0"/>
                <w:lang w:val="ro-MD"/>
              </w:rPr>
            </w:pPr>
            <w:r w:rsidRPr="00FF430B">
              <w:rPr>
                <w:b/>
                <w:noProof w:val="0"/>
                <w:lang w:val="ro-MD"/>
              </w:rPr>
              <w:t>Denumirea autorității contractante</w:t>
            </w:r>
          </w:p>
        </w:tc>
        <w:tc>
          <w:tcPr>
            <w:tcW w:w="4218" w:type="dxa"/>
          </w:tcPr>
          <w:p w:rsidR="001D64A5" w:rsidRPr="00FF430B" w:rsidRDefault="001D64A5" w:rsidP="007407F4">
            <w:pPr>
              <w:jc w:val="both"/>
              <w:rPr>
                <w:rFonts w:eastAsia="Cambria"/>
                <w:noProof w:val="0"/>
                <w:lang w:val="ro-MD"/>
              </w:rPr>
            </w:pPr>
          </w:p>
        </w:tc>
      </w:tr>
      <w:tr w:rsidR="001D64A5" w:rsidRPr="00EC30C2" w:rsidTr="007407F4">
        <w:tc>
          <w:tcPr>
            <w:tcW w:w="5353" w:type="dxa"/>
            <w:shd w:val="clear" w:color="auto" w:fill="FFFFFF" w:themeFill="background1"/>
          </w:tcPr>
          <w:p w:rsidR="001D64A5" w:rsidRPr="00FF430B" w:rsidRDefault="001D64A5" w:rsidP="007407F4">
            <w:pPr>
              <w:jc w:val="both"/>
              <w:rPr>
                <w:b/>
                <w:noProof w:val="0"/>
                <w:lang w:val="ro-MD"/>
              </w:rPr>
            </w:pPr>
            <w:r w:rsidRPr="00FF430B">
              <w:rPr>
                <w:rFonts w:eastAsia="Cambria"/>
                <w:b/>
                <w:noProof w:val="0"/>
                <w:lang w:val="ro-MD"/>
              </w:rPr>
              <w:t>Localitate</w:t>
            </w:r>
          </w:p>
        </w:tc>
        <w:tc>
          <w:tcPr>
            <w:tcW w:w="4218" w:type="dxa"/>
          </w:tcPr>
          <w:p w:rsidR="001D64A5" w:rsidRPr="00FF430B" w:rsidRDefault="001D64A5" w:rsidP="007407F4">
            <w:pPr>
              <w:jc w:val="both"/>
              <w:rPr>
                <w:rFonts w:eastAsia="Cambria"/>
                <w:noProof w:val="0"/>
                <w:lang w:val="ro-MD"/>
              </w:rPr>
            </w:pPr>
          </w:p>
        </w:tc>
      </w:tr>
      <w:tr w:rsidR="001D64A5" w:rsidRPr="00EC30C2" w:rsidTr="007407F4">
        <w:tc>
          <w:tcPr>
            <w:tcW w:w="5353" w:type="dxa"/>
            <w:shd w:val="clear" w:color="auto" w:fill="FFFFFF" w:themeFill="background1"/>
          </w:tcPr>
          <w:p w:rsidR="001D64A5" w:rsidRPr="00FF430B" w:rsidRDefault="001D64A5" w:rsidP="007407F4">
            <w:pPr>
              <w:jc w:val="both"/>
              <w:rPr>
                <w:rFonts w:eastAsia="Cambria"/>
                <w:b/>
                <w:noProof w:val="0"/>
                <w:lang w:val="ro-MD"/>
              </w:rPr>
            </w:pPr>
            <w:r w:rsidRPr="00FF430B">
              <w:rPr>
                <w:b/>
                <w:noProof w:val="0"/>
                <w:lang w:val="ro-MD"/>
              </w:rPr>
              <w:t>IDNO</w:t>
            </w:r>
          </w:p>
        </w:tc>
        <w:tc>
          <w:tcPr>
            <w:tcW w:w="4218" w:type="dxa"/>
          </w:tcPr>
          <w:p w:rsidR="001D64A5" w:rsidRPr="00FF430B" w:rsidRDefault="001D64A5" w:rsidP="007407F4">
            <w:pPr>
              <w:jc w:val="both"/>
              <w:rPr>
                <w:rFonts w:eastAsia="Cambria"/>
                <w:noProof w:val="0"/>
                <w:lang w:val="ro-MD"/>
              </w:rPr>
            </w:pPr>
          </w:p>
        </w:tc>
      </w:tr>
      <w:tr w:rsidR="001D64A5" w:rsidRPr="00EC30C2" w:rsidTr="007407F4">
        <w:tc>
          <w:tcPr>
            <w:tcW w:w="5353" w:type="dxa"/>
            <w:shd w:val="clear" w:color="auto" w:fill="FFFFFF" w:themeFill="background1"/>
          </w:tcPr>
          <w:p w:rsidR="001D64A5" w:rsidRPr="00FF430B" w:rsidRDefault="001D64A5" w:rsidP="007407F4">
            <w:pPr>
              <w:jc w:val="both"/>
              <w:rPr>
                <w:b/>
                <w:noProof w:val="0"/>
                <w:lang w:val="ro-MD"/>
              </w:rPr>
            </w:pPr>
            <w:r w:rsidRPr="00FF430B">
              <w:rPr>
                <w:b/>
                <w:noProof w:val="0"/>
                <w:lang w:val="ro-MD"/>
              </w:rPr>
              <w:t>Adresa</w:t>
            </w:r>
          </w:p>
        </w:tc>
        <w:tc>
          <w:tcPr>
            <w:tcW w:w="4218" w:type="dxa"/>
          </w:tcPr>
          <w:p w:rsidR="001D64A5" w:rsidRPr="00FF430B" w:rsidRDefault="001D64A5" w:rsidP="007407F4">
            <w:pPr>
              <w:jc w:val="both"/>
              <w:rPr>
                <w:rFonts w:eastAsia="Cambria"/>
                <w:noProof w:val="0"/>
                <w:lang w:val="ro-MD"/>
              </w:rPr>
            </w:pPr>
          </w:p>
        </w:tc>
      </w:tr>
      <w:tr w:rsidR="001D64A5" w:rsidRPr="00EC30C2" w:rsidTr="007407F4">
        <w:tc>
          <w:tcPr>
            <w:tcW w:w="5353" w:type="dxa"/>
            <w:shd w:val="clear" w:color="auto" w:fill="FFFFFF" w:themeFill="background1"/>
          </w:tcPr>
          <w:p w:rsidR="001D64A5" w:rsidRPr="00FF430B" w:rsidRDefault="001D64A5" w:rsidP="007407F4">
            <w:pPr>
              <w:jc w:val="both"/>
              <w:rPr>
                <w:b/>
                <w:noProof w:val="0"/>
                <w:lang w:val="ro-MD"/>
              </w:rPr>
            </w:pPr>
            <w:r w:rsidRPr="00FF430B">
              <w:rPr>
                <w:b/>
                <w:noProof w:val="0"/>
                <w:lang w:val="ro-MD"/>
              </w:rPr>
              <w:t>Număr de telefon</w:t>
            </w:r>
          </w:p>
        </w:tc>
        <w:tc>
          <w:tcPr>
            <w:tcW w:w="4218" w:type="dxa"/>
          </w:tcPr>
          <w:p w:rsidR="001D64A5" w:rsidRPr="00FF430B" w:rsidRDefault="001D64A5" w:rsidP="007407F4">
            <w:pPr>
              <w:jc w:val="both"/>
              <w:rPr>
                <w:rFonts w:eastAsia="Cambria"/>
                <w:noProof w:val="0"/>
                <w:lang w:val="ro-MD"/>
              </w:rPr>
            </w:pPr>
          </w:p>
        </w:tc>
      </w:tr>
      <w:tr w:rsidR="001D64A5" w:rsidRPr="00EC30C2" w:rsidTr="007407F4">
        <w:tc>
          <w:tcPr>
            <w:tcW w:w="5353" w:type="dxa"/>
            <w:shd w:val="clear" w:color="auto" w:fill="FFFFFF" w:themeFill="background1"/>
          </w:tcPr>
          <w:p w:rsidR="001D64A5" w:rsidRPr="00FF430B" w:rsidRDefault="001D64A5" w:rsidP="007407F4">
            <w:pPr>
              <w:jc w:val="both"/>
              <w:rPr>
                <w:b/>
                <w:noProof w:val="0"/>
                <w:lang w:val="ro-MD"/>
              </w:rPr>
            </w:pPr>
            <w:r w:rsidRPr="00FF430B">
              <w:rPr>
                <w:b/>
                <w:noProof w:val="0"/>
                <w:lang w:val="ro-MD"/>
              </w:rPr>
              <w:t>Număr de fax</w:t>
            </w:r>
          </w:p>
        </w:tc>
        <w:tc>
          <w:tcPr>
            <w:tcW w:w="4218" w:type="dxa"/>
          </w:tcPr>
          <w:p w:rsidR="001D64A5" w:rsidRPr="00FF430B" w:rsidRDefault="001D64A5" w:rsidP="007407F4">
            <w:pPr>
              <w:jc w:val="both"/>
              <w:rPr>
                <w:rFonts w:eastAsia="Cambria"/>
                <w:noProof w:val="0"/>
                <w:lang w:val="ro-MD"/>
              </w:rPr>
            </w:pPr>
          </w:p>
        </w:tc>
      </w:tr>
      <w:tr w:rsidR="001D64A5" w:rsidRPr="00EC30C2" w:rsidTr="007407F4">
        <w:tc>
          <w:tcPr>
            <w:tcW w:w="5353" w:type="dxa"/>
            <w:shd w:val="clear" w:color="auto" w:fill="FFFFFF" w:themeFill="background1"/>
          </w:tcPr>
          <w:p w:rsidR="001D64A5" w:rsidRPr="00FF430B" w:rsidRDefault="001D64A5" w:rsidP="007407F4">
            <w:pPr>
              <w:jc w:val="both"/>
              <w:rPr>
                <w:b/>
                <w:noProof w:val="0"/>
                <w:lang w:val="ro-MD"/>
              </w:rPr>
            </w:pPr>
            <w:r w:rsidRPr="00FF430B">
              <w:rPr>
                <w:b/>
                <w:noProof w:val="0"/>
                <w:lang w:val="ro-MD"/>
              </w:rPr>
              <w:t xml:space="preserve">E-mail </w:t>
            </w:r>
          </w:p>
        </w:tc>
        <w:tc>
          <w:tcPr>
            <w:tcW w:w="4218" w:type="dxa"/>
          </w:tcPr>
          <w:p w:rsidR="001D64A5" w:rsidRPr="00FF430B" w:rsidRDefault="001D64A5" w:rsidP="007407F4">
            <w:pPr>
              <w:jc w:val="both"/>
              <w:rPr>
                <w:rFonts w:eastAsia="Cambria"/>
                <w:noProof w:val="0"/>
                <w:lang w:val="ro-MD"/>
              </w:rPr>
            </w:pPr>
          </w:p>
        </w:tc>
      </w:tr>
      <w:tr w:rsidR="001D64A5" w:rsidRPr="00EC30C2" w:rsidTr="007407F4">
        <w:tc>
          <w:tcPr>
            <w:tcW w:w="5353" w:type="dxa"/>
            <w:shd w:val="clear" w:color="auto" w:fill="FFFFFF" w:themeFill="background1"/>
          </w:tcPr>
          <w:p w:rsidR="001D64A5" w:rsidRPr="00FF430B" w:rsidRDefault="001D64A5" w:rsidP="007407F4">
            <w:pPr>
              <w:jc w:val="both"/>
              <w:rPr>
                <w:b/>
                <w:noProof w:val="0"/>
                <w:lang w:val="ro-MD"/>
              </w:rPr>
            </w:pPr>
            <w:r w:rsidRPr="00FF430B">
              <w:rPr>
                <w:b/>
                <w:noProof w:val="0"/>
                <w:lang w:val="ro-MD"/>
              </w:rPr>
              <w:t>Pagina web oficială</w:t>
            </w:r>
          </w:p>
        </w:tc>
        <w:tc>
          <w:tcPr>
            <w:tcW w:w="4218" w:type="dxa"/>
          </w:tcPr>
          <w:p w:rsidR="001D64A5" w:rsidRPr="00FF430B" w:rsidRDefault="001D64A5" w:rsidP="007407F4">
            <w:pPr>
              <w:jc w:val="both"/>
              <w:rPr>
                <w:rFonts w:eastAsia="Cambria"/>
                <w:noProof w:val="0"/>
                <w:lang w:val="ro-MD"/>
              </w:rPr>
            </w:pPr>
          </w:p>
        </w:tc>
      </w:tr>
      <w:tr w:rsidR="001D64A5" w:rsidRPr="00EC30C2" w:rsidTr="007407F4">
        <w:tc>
          <w:tcPr>
            <w:tcW w:w="5353" w:type="dxa"/>
            <w:shd w:val="clear" w:color="auto" w:fill="FFFFFF" w:themeFill="background1"/>
          </w:tcPr>
          <w:p w:rsidR="001D64A5" w:rsidRPr="00FF430B" w:rsidRDefault="001D64A5" w:rsidP="007407F4">
            <w:pPr>
              <w:jc w:val="both"/>
              <w:rPr>
                <w:b/>
                <w:noProof w:val="0"/>
                <w:lang w:val="ro-MD"/>
              </w:rPr>
            </w:pPr>
            <w:r w:rsidRPr="00FF430B">
              <w:rPr>
                <w:b/>
                <w:noProof w:val="0"/>
                <w:lang w:val="ro-MD"/>
              </w:rPr>
              <w:t xml:space="preserve">Persoana de contact </w:t>
            </w:r>
          </w:p>
          <w:p w:rsidR="001D64A5" w:rsidRPr="00FF430B" w:rsidRDefault="001D64A5" w:rsidP="007407F4">
            <w:pPr>
              <w:jc w:val="both"/>
              <w:rPr>
                <w:b/>
                <w:noProof w:val="0"/>
                <w:lang w:val="ro-MD"/>
              </w:rPr>
            </w:pPr>
            <w:r w:rsidRPr="00FF430B">
              <w:rPr>
                <w:i/>
                <w:noProof w:val="0"/>
                <w:lang w:val="ro-MD"/>
              </w:rPr>
              <w:t>(nume, prenume, telefon, e-mail)</w:t>
            </w:r>
          </w:p>
        </w:tc>
        <w:tc>
          <w:tcPr>
            <w:tcW w:w="4218" w:type="dxa"/>
          </w:tcPr>
          <w:p w:rsidR="001D64A5" w:rsidRPr="00FF430B" w:rsidRDefault="001D64A5" w:rsidP="007407F4">
            <w:pPr>
              <w:jc w:val="both"/>
              <w:rPr>
                <w:rFonts w:eastAsia="Cambria"/>
                <w:noProof w:val="0"/>
                <w:lang w:val="ro-MD"/>
              </w:rPr>
            </w:pPr>
          </w:p>
        </w:tc>
      </w:tr>
    </w:tbl>
    <w:p w:rsidR="001D64A5" w:rsidRPr="00FF430B" w:rsidRDefault="001D64A5" w:rsidP="002C5606">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D64A5" w:rsidRPr="00EC30C2" w:rsidTr="007407F4">
        <w:tc>
          <w:tcPr>
            <w:tcW w:w="5353" w:type="dxa"/>
            <w:shd w:val="clear" w:color="auto" w:fill="FFFFFF" w:themeFill="background1"/>
          </w:tcPr>
          <w:p w:rsidR="001D64A5" w:rsidRPr="00FF430B" w:rsidRDefault="001D64A5" w:rsidP="007407F4">
            <w:pPr>
              <w:jc w:val="both"/>
              <w:rPr>
                <w:b/>
                <w:noProof w:val="0"/>
                <w:lang w:val="ro-MD" w:eastAsia="ro-RO"/>
              </w:rPr>
            </w:pPr>
            <w:r w:rsidRPr="00FF430B">
              <w:rPr>
                <w:b/>
                <w:noProof w:val="0"/>
                <w:lang w:val="ro-MD" w:eastAsia="ro-RO"/>
              </w:rPr>
              <w:t>Tipul procedurii de achiziție</w:t>
            </w:r>
          </w:p>
        </w:tc>
        <w:tc>
          <w:tcPr>
            <w:tcW w:w="4218" w:type="dxa"/>
          </w:tcPr>
          <w:p w:rsidR="001D64A5" w:rsidRPr="00FF430B" w:rsidRDefault="001D64A5" w:rsidP="007407F4">
            <w:pPr>
              <w:jc w:val="both"/>
              <w:rPr>
                <w:noProof w:val="0"/>
                <w:lang w:val="ro-MD" w:eastAsia="ro-RO"/>
              </w:rPr>
            </w:pPr>
            <w:r w:rsidRPr="00FF430B">
              <w:rPr>
                <w:noProof w:val="0"/>
                <w:lang w:val="ro-MD" w:eastAsia="ro-RO"/>
              </w:rPr>
              <w:t xml:space="preserve">Cererea ofertelor de prețuri □  </w:t>
            </w:r>
          </w:p>
          <w:p w:rsidR="001D64A5" w:rsidRPr="00FF430B" w:rsidRDefault="001D64A5" w:rsidP="007407F4">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D64A5" w:rsidRPr="00EC30C2" w:rsidTr="007407F4">
        <w:tc>
          <w:tcPr>
            <w:tcW w:w="5353" w:type="dxa"/>
            <w:shd w:val="clear" w:color="auto" w:fill="FFFFFF" w:themeFill="background1"/>
          </w:tcPr>
          <w:p w:rsidR="001D64A5" w:rsidRPr="00FF430B" w:rsidRDefault="001D64A5" w:rsidP="007407F4">
            <w:pPr>
              <w:jc w:val="both"/>
              <w:rPr>
                <w:b/>
                <w:noProof w:val="0"/>
                <w:lang w:val="ro-MD" w:eastAsia="ro-RO"/>
              </w:rPr>
            </w:pPr>
            <w:r w:rsidRPr="00FF430B">
              <w:rPr>
                <w:b/>
                <w:noProof w:val="0"/>
                <w:lang w:val="ro-MD" w:eastAsia="ro-RO"/>
              </w:rPr>
              <w:t>Obiectul achiziției</w:t>
            </w:r>
          </w:p>
        </w:tc>
        <w:tc>
          <w:tcPr>
            <w:tcW w:w="4218" w:type="dxa"/>
          </w:tcPr>
          <w:p w:rsidR="001D64A5" w:rsidRPr="00FF430B" w:rsidRDefault="001D64A5" w:rsidP="007407F4">
            <w:pPr>
              <w:jc w:val="both"/>
              <w:rPr>
                <w:noProof w:val="0"/>
                <w:lang w:val="ro-MD" w:eastAsia="ro-RO"/>
              </w:rPr>
            </w:pPr>
          </w:p>
        </w:tc>
      </w:tr>
      <w:tr w:rsidR="001D64A5" w:rsidRPr="00EC30C2" w:rsidTr="007407F4">
        <w:tc>
          <w:tcPr>
            <w:tcW w:w="5353" w:type="dxa"/>
            <w:shd w:val="clear" w:color="auto" w:fill="FFFFFF" w:themeFill="background1"/>
          </w:tcPr>
          <w:p w:rsidR="001D64A5" w:rsidRPr="00FF430B" w:rsidRDefault="001D64A5" w:rsidP="007407F4">
            <w:pPr>
              <w:jc w:val="both"/>
              <w:rPr>
                <w:b/>
                <w:noProof w:val="0"/>
                <w:lang w:val="ro-MD" w:eastAsia="ro-RO"/>
              </w:rPr>
            </w:pPr>
            <w:r w:rsidRPr="00FF430B">
              <w:rPr>
                <w:b/>
                <w:noProof w:val="0"/>
                <w:lang w:val="ro-MD" w:eastAsia="ro-RO"/>
              </w:rPr>
              <w:t>Cod CPV</w:t>
            </w:r>
          </w:p>
        </w:tc>
        <w:tc>
          <w:tcPr>
            <w:tcW w:w="4218" w:type="dxa"/>
          </w:tcPr>
          <w:p w:rsidR="001D64A5" w:rsidRPr="00FF430B" w:rsidRDefault="001D64A5" w:rsidP="007407F4">
            <w:pPr>
              <w:jc w:val="both"/>
              <w:rPr>
                <w:noProof w:val="0"/>
                <w:lang w:val="ro-MD" w:eastAsia="ro-RO"/>
              </w:rPr>
            </w:pPr>
          </w:p>
        </w:tc>
      </w:tr>
      <w:tr w:rsidR="001D64A5" w:rsidRPr="00EC30C2" w:rsidTr="007407F4">
        <w:tc>
          <w:tcPr>
            <w:tcW w:w="5353" w:type="dxa"/>
            <w:shd w:val="clear" w:color="auto" w:fill="FFFFFF" w:themeFill="background1"/>
          </w:tcPr>
          <w:p w:rsidR="001D64A5" w:rsidRPr="00FF430B" w:rsidRDefault="001D64A5" w:rsidP="007407F4">
            <w:pPr>
              <w:jc w:val="both"/>
              <w:rPr>
                <w:b/>
                <w:noProof w:val="0"/>
                <w:lang w:val="ro-MD" w:eastAsia="ro-RO"/>
              </w:rPr>
            </w:pPr>
            <w:r w:rsidRPr="00FF430B">
              <w:rPr>
                <w:b/>
                <w:noProof w:val="0"/>
                <w:lang w:val="ro-MD" w:eastAsia="ro-RO"/>
              </w:rPr>
              <w:t xml:space="preserve">Valoarea estimată a achiziției </w:t>
            </w:r>
          </w:p>
        </w:tc>
        <w:tc>
          <w:tcPr>
            <w:tcW w:w="4218" w:type="dxa"/>
          </w:tcPr>
          <w:p w:rsidR="001D64A5" w:rsidRPr="00FF430B" w:rsidRDefault="001D64A5" w:rsidP="007407F4">
            <w:pPr>
              <w:jc w:val="both"/>
              <w:rPr>
                <w:rFonts w:eastAsia="Cambria"/>
                <w:noProof w:val="0"/>
                <w:lang w:val="ro-MD"/>
              </w:rPr>
            </w:pPr>
          </w:p>
        </w:tc>
      </w:tr>
      <w:tr w:rsidR="001D64A5" w:rsidRPr="00EC30C2" w:rsidTr="007407F4">
        <w:tc>
          <w:tcPr>
            <w:tcW w:w="5353" w:type="dxa"/>
            <w:vMerge w:val="restart"/>
            <w:shd w:val="clear" w:color="auto" w:fill="FFFFFF" w:themeFill="background1"/>
          </w:tcPr>
          <w:p w:rsidR="001D64A5" w:rsidRPr="00FF430B" w:rsidRDefault="001D64A5" w:rsidP="007407F4">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rsidR="001D64A5" w:rsidRPr="00FF430B" w:rsidRDefault="001D64A5" w:rsidP="007407F4">
            <w:pPr>
              <w:jc w:val="both"/>
              <w:rPr>
                <w:rFonts w:eastAsia="Cambria"/>
                <w:noProof w:val="0"/>
                <w:lang w:val="ro-MD"/>
              </w:rPr>
            </w:pPr>
            <w:r w:rsidRPr="00FF430B">
              <w:rPr>
                <w:rFonts w:eastAsia="Cambria"/>
                <w:noProof w:val="0"/>
                <w:lang w:val="ro-MD"/>
              </w:rPr>
              <w:t>Nr:</w:t>
            </w:r>
          </w:p>
        </w:tc>
      </w:tr>
      <w:tr w:rsidR="001D64A5" w:rsidRPr="00EC30C2" w:rsidTr="007407F4">
        <w:tc>
          <w:tcPr>
            <w:tcW w:w="5353" w:type="dxa"/>
            <w:vMerge/>
            <w:shd w:val="clear" w:color="auto" w:fill="FFFFFF" w:themeFill="background1"/>
          </w:tcPr>
          <w:p w:rsidR="001D64A5" w:rsidRPr="00FF430B" w:rsidRDefault="001D64A5" w:rsidP="007407F4">
            <w:pPr>
              <w:jc w:val="both"/>
              <w:rPr>
                <w:b/>
                <w:noProof w:val="0"/>
                <w:lang w:val="ro-MD" w:eastAsia="ro-RO"/>
              </w:rPr>
            </w:pPr>
          </w:p>
        </w:tc>
        <w:tc>
          <w:tcPr>
            <w:tcW w:w="4218" w:type="dxa"/>
          </w:tcPr>
          <w:p w:rsidR="001D64A5" w:rsidRPr="00FF430B" w:rsidRDefault="001D64A5" w:rsidP="007407F4">
            <w:pPr>
              <w:jc w:val="both"/>
              <w:rPr>
                <w:rFonts w:eastAsia="Cambria"/>
                <w:noProof w:val="0"/>
                <w:lang w:val="ro-MD"/>
              </w:rPr>
            </w:pPr>
            <w:r w:rsidRPr="00FF430B">
              <w:rPr>
                <w:rFonts w:eastAsia="Cambria"/>
                <w:noProof w:val="0"/>
                <w:lang w:val="ro-MD"/>
              </w:rPr>
              <w:t>Link:</w:t>
            </w:r>
          </w:p>
        </w:tc>
      </w:tr>
      <w:tr w:rsidR="001D64A5" w:rsidRPr="00EC30C2" w:rsidTr="007407F4">
        <w:tc>
          <w:tcPr>
            <w:tcW w:w="5353" w:type="dxa"/>
            <w:shd w:val="clear" w:color="auto" w:fill="FFFFFF" w:themeFill="background1"/>
          </w:tcPr>
          <w:p w:rsidR="001D64A5" w:rsidRPr="00FF430B" w:rsidRDefault="001D64A5" w:rsidP="007407F4">
            <w:pPr>
              <w:jc w:val="both"/>
              <w:rPr>
                <w:b/>
                <w:noProof w:val="0"/>
                <w:lang w:val="ro-MD"/>
              </w:rPr>
            </w:pPr>
            <w:r w:rsidRPr="00FF430B">
              <w:rPr>
                <w:b/>
                <w:noProof w:val="0"/>
                <w:lang w:val="ro-MD" w:eastAsia="ro-RO"/>
              </w:rPr>
              <w:t>Data publicării anunțului de participare</w:t>
            </w:r>
          </w:p>
        </w:tc>
        <w:tc>
          <w:tcPr>
            <w:tcW w:w="4218" w:type="dxa"/>
          </w:tcPr>
          <w:p w:rsidR="001D64A5" w:rsidRPr="00FF430B" w:rsidRDefault="001D64A5" w:rsidP="007407F4">
            <w:pPr>
              <w:jc w:val="both"/>
              <w:rPr>
                <w:rFonts w:eastAsia="Cambria"/>
                <w:noProof w:val="0"/>
                <w:lang w:val="ro-MD"/>
              </w:rPr>
            </w:pPr>
          </w:p>
        </w:tc>
      </w:tr>
      <w:tr w:rsidR="001D64A5" w:rsidRPr="00EC30C2" w:rsidTr="007407F4">
        <w:trPr>
          <w:trHeight w:val="1040"/>
        </w:trPr>
        <w:tc>
          <w:tcPr>
            <w:tcW w:w="5353" w:type="dxa"/>
            <w:shd w:val="clear" w:color="auto" w:fill="FFFFFF" w:themeFill="background1"/>
          </w:tcPr>
          <w:p w:rsidR="001D64A5" w:rsidRPr="00FF430B" w:rsidRDefault="001D64A5" w:rsidP="007407F4">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rsidR="001D64A5" w:rsidRPr="00FF430B" w:rsidRDefault="001D64A5" w:rsidP="007407F4">
            <w:pPr>
              <w:jc w:val="both"/>
              <w:rPr>
                <w:rFonts w:eastAsia="Cambria"/>
                <w:noProof w:val="0"/>
                <w:lang w:val="ro-MD"/>
              </w:rPr>
            </w:pPr>
          </w:p>
        </w:tc>
      </w:tr>
    </w:tbl>
    <w:p w:rsidR="001D64A5" w:rsidRPr="00FF430B" w:rsidRDefault="001D64A5" w:rsidP="002C5606">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D64A5" w:rsidRPr="00EC30C2" w:rsidTr="007407F4">
        <w:trPr>
          <w:trHeight w:val="304"/>
        </w:trPr>
        <w:tc>
          <w:tcPr>
            <w:tcW w:w="5353" w:type="dxa"/>
            <w:shd w:val="clear" w:color="auto" w:fill="FFFFFF" w:themeFill="background1"/>
          </w:tcPr>
          <w:p w:rsidR="001D64A5" w:rsidRPr="00FF430B" w:rsidRDefault="001D64A5" w:rsidP="007407F4">
            <w:pPr>
              <w:jc w:val="both"/>
              <w:rPr>
                <w:b/>
                <w:noProof w:val="0"/>
                <w:lang w:val="ro-MD" w:eastAsia="ro-RO"/>
              </w:rPr>
            </w:pPr>
            <w:r w:rsidRPr="00FF430B">
              <w:rPr>
                <w:b/>
                <w:noProof w:val="0"/>
                <w:lang w:val="ro-MD" w:eastAsia="ro-RO"/>
              </w:rPr>
              <w:t>Tipul contractului de achiziție/acordului-cadru</w:t>
            </w:r>
          </w:p>
        </w:tc>
        <w:tc>
          <w:tcPr>
            <w:tcW w:w="4218" w:type="dxa"/>
          </w:tcPr>
          <w:p w:rsidR="001D64A5" w:rsidRPr="00FF430B" w:rsidRDefault="001D64A5" w:rsidP="007407F4">
            <w:pPr>
              <w:jc w:val="both"/>
              <w:rPr>
                <w:noProof w:val="0"/>
                <w:lang w:val="ro-MD" w:eastAsia="ro-RO"/>
              </w:rPr>
            </w:pPr>
            <w:r w:rsidRPr="00FF430B">
              <w:rPr>
                <w:noProof w:val="0"/>
                <w:lang w:val="ro-MD" w:eastAsia="ro-RO"/>
              </w:rPr>
              <w:t xml:space="preserve"> Servicii de proiectare □      Lucrări □</w:t>
            </w:r>
          </w:p>
        </w:tc>
      </w:tr>
      <w:tr w:rsidR="001D64A5" w:rsidRPr="00EC30C2" w:rsidTr="007407F4">
        <w:trPr>
          <w:trHeight w:val="315"/>
        </w:trPr>
        <w:tc>
          <w:tcPr>
            <w:tcW w:w="5353" w:type="dxa"/>
            <w:shd w:val="clear" w:color="auto" w:fill="FFFFFF" w:themeFill="background1"/>
          </w:tcPr>
          <w:p w:rsidR="001D64A5" w:rsidRPr="00FF430B" w:rsidRDefault="001D64A5" w:rsidP="007407F4">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rsidR="001D64A5" w:rsidRPr="00FF430B" w:rsidRDefault="001D64A5" w:rsidP="007407F4">
            <w:pPr>
              <w:jc w:val="both"/>
              <w:rPr>
                <w:noProof w:val="0"/>
                <w:lang w:val="ro-MD" w:eastAsia="ro-RO"/>
              </w:rPr>
            </w:pPr>
            <w:r w:rsidRPr="00FF430B">
              <w:rPr>
                <w:noProof w:val="0"/>
                <w:lang w:val="ro-MD" w:eastAsia="ro-RO"/>
              </w:rPr>
              <w:t>Nu □    Da □</w:t>
            </w:r>
          </w:p>
        </w:tc>
      </w:tr>
      <w:tr w:rsidR="001D64A5" w:rsidRPr="00EC30C2" w:rsidTr="007407F4">
        <w:trPr>
          <w:trHeight w:val="525"/>
        </w:trPr>
        <w:tc>
          <w:tcPr>
            <w:tcW w:w="5353" w:type="dxa"/>
            <w:shd w:val="clear" w:color="auto" w:fill="FFFFFF" w:themeFill="background1"/>
          </w:tcPr>
          <w:p w:rsidR="001D64A5" w:rsidRPr="00FF430B" w:rsidRDefault="001D64A5" w:rsidP="007407F4">
            <w:pPr>
              <w:jc w:val="both"/>
              <w:rPr>
                <w:b/>
                <w:noProof w:val="0"/>
                <w:lang w:val="ro-MD" w:eastAsia="ro-RO"/>
              </w:rPr>
            </w:pPr>
            <w:r w:rsidRPr="00FF430B">
              <w:rPr>
                <w:b/>
                <w:noProof w:val="0"/>
                <w:lang w:val="ro-MD" w:eastAsia="ro-RO"/>
              </w:rPr>
              <w:t>Sursa de finanțare</w:t>
            </w:r>
          </w:p>
        </w:tc>
        <w:tc>
          <w:tcPr>
            <w:tcW w:w="4218" w:type="dxa"/>
          </w:tcPr>
          <w:p w:rsidR="001D64A5" w:rsidRPr="00FF430B" w:rsidRDefault="001D64A5" w:rsidP="007407F4">
            <w:pPr>
              <w:jc w:val="both"/>
              <w:rPr>
                <w:noProof w:val="0"/>
                <w:lang w:val="ro-MD" w:eastAsia="ro-RO"/>
              </w:rPr>
            </w:pPr>
            <w:r w:rsidRPr="00FF430B">
              <w:rPr>
                <w:noProof w:val="0"/>
                <w:lang w:val="ro-MD" w:eastAsia="ro-RO"/>
              </w:rPr>
              <w:t xml:space="preserve">Bugetul de stat □     FAOAM □ </w:t>
            </w:r>
          </w:p>
          <w:p w:rsidR="001D64A5" w:rsidRPr="00FF430B" w:rsidRDefault="001D64A5" w:rsidP="007407F4">
            <w:pPr>
              <w:jc w:val="both"/>
              <w:rPr>
                <w:noProof w:val="0"/>
                <w:lang w:val="ro-MD" w:eastAsia="ro-RO"/>
              </w:rPr>
            </w:pPr>
            <w:r w:rsidRPr="00FF430B">
              <w:rPr>
                <w:noProof w:val="0"/>
                <w:lang w:val="ro-MD" w:eastAsia="ro-RO"/>
              </w:rPr>
              <w:t xml:space="preserve">BASS □     Surse externe □ </w:t>
            </w:r>
          </w:p>
          <w:p w:rsidR="001D64A5" w:rsidRPr="00FF430B" w:rsidRDefault="001D64A5" w:rsidP="007407F4">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D64A5" w:rsidRPr="00EC30C2" w:rsidTr="007407F4">
        <w:trPr>
          <w:trHeight w:val="353"/>
        </w:trPr>
        <w:tc>
          <w:tcPr>
            <w:tcW w:w="5353" w:type="dxa"/>
            <w:shd w:val="clear" w:color="auto" w:fill="FFFFFF" w:themeFill="background1"/>
          </w:tcPr>
          <w:p w:rsidR="001D64A5" w:rsidRPr="00FF430B" w:rsidRDefault="001D64A5" w:rsidP="007407F4">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rsidR="001D64A5" w:rsidRPr="00FF430B" w:rsidRDefault="001D64A5" w:rsidP="007407F4">
            <w:pPr>
              <w:jc w:val="both"/>
              <w:rPr>
                <w:noProof w:val="0"/>
                <w:lang w:val="ro-MD" w:eastAsia="ro-RO"/>
              </w:rPr>
            </w:pPr>
          </w:p>
        </w:tc>
      </w:tr>
      <w:tr w:rsidR="001D64A5" w:rsidRPr="00EC30C2" w:rsidTr="007407F4">
        <w:trPr>
          <w:trHeight w:val="140"/>
        </w:trPr>
        <w:tc>
          <w:tcPr>
            <w:tcW w:w="5353" w:type="dxa"/>
            <w:shd w:val="clear" w:color="auto" w:fill="FFFFFF" w:themeFill="background1"/>
          </w:tcPr>
          <w:p w:rsidR="001D64A5" w:rsidRPr="00FF430B" w:rsidRDefault="001D64A5" w:rsidP="007407F4">
            <w:pPr>
              <w:jc w:val="both"/>
              <w:rPr>
                <w:b/>
                <w:noProof w:val="0"/>
                <w:lang w:val="ro-MD" w:eastAsia="ro-RO"/>
              </w:rPr>
            </w:pPr>
            <w:r w:rsidRPr="00FF430B">
              <w:rPr>
                <w:b/>
                <w:noProof w:val="0"/>
                <w:lang w:val="ro-MD" w:eastAsia="ro-RO"/>
              </w:rPr>
              <w:t>Denumirea operatorului economic</w:t>
            </w:r>
          </w:p>
        </w:tc>
        <w:tc>
          <w:tcPr>
            <w:tcW w:w="4218" w:type="dxa"/>
          </w:tcPr>
          <w:p w:rsidR="001D64A5" w:rsidRPr="00FF430B" w:rsidRDefault="001D64A5" w:rsidP="007407F4">
            <w:pPr>
              <w:jc w:val="both"/>
              <w:rPr>
                <w:i/>
                <w:noProof w:val="0"/>
                <w:lang w:val="ro-MD" w:eastAsia="ro-RO"/>
              </w:rPr>
            </w:pPr>
          </w:p>
        </w:tc>
      </w:tr>
      <w:tr w:rsidR="001D64A5" w:rsidRPr="00EC30C2" w:rsidTr="007407F4">
        <w:trPr>
          <w:trHeight w:val="188"/>
        </w:trPr>
        <w:tc>
          <w:tcPr>
            <w:tcW w:w="5353" w:type="dxa"/>
            <w:vMerge w:val="restart"/>
            <w:shd w:val="clear" w:color="auto" w:fill="FFFFFF" w:themeFill="background1"/>
          </w:tcPr>
          <w:p w:rsidR="001D64A5" w:rsidRPr="00FF430B" w:rsidRDefault="001D64A5" w:rsidP="007407F4">
            <w:pPr>
              <w:jc w:val="both"/>
              <w:rPr>
                <w:b/>
                <w:noProof w:val="0"/>
                <w:lang w:val="ro-MD" w:eastAsia="ro-RO"/>
              </w:rPr>
            </w:pPr>
            <w:r w:rsidRPr="00FF430B">
              <w:rPr>
                <w:b/>
                <w:noProof w:val="0"/>
                <w:lang w:val="ro-MD" w:eastAsia="ro-RO"/>
              </w:rPr>
              <w:t>Nr. și data contractului de achiziție/acordului-cadru</w:t>
            </w:r>
          </w:p>
        </w:tc>
        <w:tc>
          <w:tcPr>
            <w:tcW w:w="4218" w:type="dxa"/>
          </w:tcPr>
          <w:p w:rsidR="001D64A5" w:rsidRPr="00FF430B" w:rsidRDefault="001D64A5" w:rsidP="007407F4">
            <w:pPr>
              <w:jc w:val="both"/>
              <w:rPr>
                <w:noProof w:val="0"/>
                <w:lang w:val="ro-MD" w:eastAsia="ro-RO"/>
              </w:rPr>
            </w:pPr>
            <w:r w:rsidRPr="00FF430B">
              <w:rPr>
                <w:noProof w:val="0"/>
                <w:lang w:val="ro-MD" w:eastAsia="ro-RO"/>
              </w:rPr>
              <w:t>Nr:</w:t>
            </w:r>
          </w:p>
        </w:tc>
      </w:tr>
      <w:tr w:rsidR="001D64A5" w:rsidRPr="00EC30C2" w:rsidTr="007407F4">
        <w:trPr>
          <w:trHeight w:val="219"/>
        </w:trPr>
        <w:tc>
          <w:tcPr>
            <w:tcW w:w="5353" w:type="dxa"/>
            <w:vMerge/>
            <w:shd w:val="clear" w:color="auto" w:fill="FFFFFF" w:themeFill="background1"/>
          </w:tcPr>
          <w:p w:rsidR="001D64A5" w:rsidRPr="00FF430B" w:rsidRDefault="001D64A5" w:rsidP="007407F4">
            <w:pPr>
              <w:jc w:val="both"/>
              <w:rPr>
                <w:b/>
                <w:noProof w:val="0"/>
                <w:lang w:val="ro-MD" w:eastAsia="ro-RO"/>
              </w:rPr>
            </w:pPr>
          </w:p>
        </w:tc>
        <w:tc>
          <w:tcPr>
            <w:tcW w:w="4218" w:type="dxa"/>
          </w:tcPr>
          <w:p w:rsidR="001D64A5" w:rsidRPr="00FF430B" w:rsidRDefault="001D64A5" w:rsidP="007407F4">
            <w:pPr>
              <w:jc w:val="both"/>
              <w:rPr>
                <w:noProof w:val="0"/>
                <w:lang w:val="ro-MD" w:eastAsia="ro-RO"/>
              </w:rPr>
            </w:pPr>
            <w:r w:rsidRPr="00FF430B">
              <w:rPr>
                <w:noProof w:val="0"/>
                <w:lang w:val="ro-MD" w:eastAsia="ro-RO"/>
              </w:rPr>
              <w:t>Data:</w:t>
            </w:r>
          </w:p>
        </w:tc>
      </w:tr>
      <w:tr w:rsidR="001D64A5" w:rsidRPr="00EC30C2" w:rsidTr="007407F4">
        <w:trPr>
          <w:trHeight w:val="207"/>
        </w:trPr>
        <w:tc>
          <w:tcPr>
            <w:tcW w:w="5353" w:type="dxa"/>
            <w:vMerge w:val="restart"/>
            <w:shd w:val="clear" w:color="auto" w:fill="FFFFFF" w:themeFill="background1"/>
          </w:tcPr>
          <w:p w:rsidR="001D64A5" w:rsidRPr="00FF430B" w:rsidRDefault="001D64A5" w:rsidP="007407F4">
            <w:pPr>
              <w:jc w:val="both"/>
              <w:rPr>
                <w:b/>
                <w:noProof w:val="0"/>
                <w:lang w:val="ro-MD" w:eastAsia="ro-RO"/>
              </w:rPr>
            </w:pPr>
            <w:r w:rsidRPr="00FF430B">
              <w:rPr>
                <w:b/>
                <w:noProof w:val="0"/>
                <w:lang w:val="ro-MD" w:eastAsia="ro-RO"/>
              </w:rPr>
              <w:t>Valoarea contractului de achiziție/acordului-cadru</w:t>
            </w:r>
          </w:p>
        </w:tc>
        <w:tc>
          <w:tcPr>
            <w:tcW w:w="4218" w:type="dxa"/>
          </w:tcPr>
          <w:p w:rsidR="001D64A5" w:rsidRPr="00FF430B" w:rsidRDefault="001D64A5" w:rsidP="007407F4">
            <w:pPr>
              <w:jc w:val="both"/>
              <w:rPr>
                <w:noProof w:val="0"/>
                <w:lang w:val="ro-MD" w:eastAsia="ro-RO"/>
              </w:rPr>
            </w:pPr>
            <w:r w:rsidRPr="00FF430B">
              <w:rPr>
                <w:noProof w:val="0"/>
                <w:lang w:val="ro-MD" w:eastAsia="ro-RO"/>
              </w:rPr>
              <w:t>Fără TVA:</w:t>
            </w:r>
          </w:p>
        </w:tc>
      </w:tr>
      <w:tr w:rsidR="001D64A5" w:rsidRPr="00EC30C2" w:rsidTr="007407F4">
        <w:trPr>
          <w:trHeight w:val="207"/>
        </w:trPr>
        <w:tc>
          <w:tcPr>
            <w:tcW w:w="5353" w:type="dxa"/>
            <w:vMerge/>
            <w:shd w:val="clear" w:color="auto" w:fill="FFFFFF" w:themeFill="background1"/>
          </w:tcPr>
          <w:p w:rsidR="001D64A5" w:rsidRPr="00FF430B" w:rsidRDefault="001D64A5" w:rsidP="007407F4">
            <w:pPr>
              <w:jc w:val="both"/>
              <w:rPr>
                <w:b/>
                <w:noProof w:val="0"/>
                <w:lang w:val="ro-MD" w:eastAsia="ro-RO"/>
              </w:rPr>
            </w:pPr>
          </w:p>
        </w:tc>
        <w:tc>
          <w:tcPr>
            <w:tcW w:w="4218" w:type="dxa"/>
          </w:tcPr>
          <w:p w:rsidR="001D64A5" w:rsidRPr="00FF430B" w:rsidRDefault="001D64A5" w:rsidP="007407F4">
            <w:pPr>
              <w:jc w:val="both"/>
              <w:rPr>
                <w:noProof w:val="0"/>
                <w:lang w:val="ro-MD" w:eastAsia="ro-RO"/>
              </w:rPr>
            </w:pPr>
            <w:r w:rsidRPr="00FF430B">
              <w:rPr>
                <w:noProof w:val="0"/>
                <w:lang w:val="ro-MD" w:eastAsia="ro-RO"/>
              </w:rPr>
              <w:t>Inclusiv TVA:</w:t>
            </w:r>
          </w:p>
        </w:tc>
      </w:tr>
      <w:tr w:rsidR="001D64A5" w:rsidRPr="00EC30C2" w:rsidTr="007407F4">
        <w:trPr>
          <w:trHeight w:val="115"/>
        </w:trPr>
        <w:tc>
          <w:tcPr>
            <w:tcW w:w="5353" w:type="dxa"/>
            <w:shd w:val="clear" w:color="auto" w:fill="FFFFFF" w:themeFill="background1"/>
          </w:tcPr>
          <w:p w:rsidR="001D64A5" w:rsidRPr="00FF430B" w:rsidRDefault="001D64A5" w:rsidP="007407F4">
            <w:pPr>
              <w:jc w:val="both"/>
              <w:rPr>
                <w:b/>
                <w:noProof w:val="0"/>
                <w:lang w:val="ro-MD" w:eastAsia="ro-RO"/>
              </w:rPr>
            </w:pPr>
            <w:r w:rsidRPr="00FF430B">
              <w:rPr>
                <w:b/>
                <w:noProof w:val="0"/>
                <w:lang w:val="ro-MD" w:eastAsia="ro-RO"/>
              </w:rPr>
              <w:lastRenderedPageBreak/>
              <w:t>Termen de valabilitate</w:t>
            </w:r>
          </w:p>
        </w:tc>
        <w:tc>
          <w:tcPr>
            <w:tcW w:w="4218" w:type="dxa"/>
          </w:tcPr>
          <w:p w:rsidR="001D64A5" w:rsidRPr="00FF430B" w:rsidRDefault="001D64A5" w:rsidP="007407F4">
            <w:pPr>
              <w:jc w:val="both"/>
              <w:rPr>
                <w:noProof w:val="0"/>
                <w:lang w:val="ro-MD" w:eastAsia="ro-RO"/>
              </w:rPr>
            </w:pPr>
          </w:p>
        </w:tc>
      </w:tr>
      <w:tr w:rsidR="001D64A5" w:rsidRPr="00EC30C2" w:rsidTr="007407F4">
        <w:trPr>
          <w:trHeight w:val="70"/>
        </w:trPr>
        <w:tc>
          <w:tcPr>
            <w:tcW w:w="5353" w:type="dxa"/>
            <w:shd w:val="clear" w:color="auto" w:fill="FFFFFF" w:themeFill="background1"/>
          </w:tcPr>
          <w:p w:rsidR="001D64A5" w:rsidRPr="00FF430B" w:rsidRDefault="001D64A5" w:rsidP="007407F4">
            <w:pPr>
              <w:jc w:val="both"/>
              <w:rPr>
                <w:b/>
                <w:noProof w:val="0"/>
                <w:lang w:val="ro-MD" w:eastAsia="ro-RO"/>
              </w:rPr>
            </w:pPr>
            <w:r w:rsidRPr="00FF430B">
              <w:rPr>
                <w:b/>
                <w:noProof w:val="0"/>
                <w:lang w:val="ro-MD" w:eastAsia="ro-RO"/>
              </w:rPr>
              <w:t>Termen de execuție</w:t>
            </w:r>
          </w:p>
        </w:tc>
        <w:tc>
          <w:tcPr>
            <w:tcW w:w="4218" w:type="dxa"/>
          </w:tcPr>
          <w:p w:rsidR="001D64A5" w:rsidRPr="00FF430B" w:rsidRDefault="001D64A5" w:rsidP="007407F4">
            <w:pPr>
              <w:jc w:val="both"/>
              <w:rPr>
                <w:noProof w:val="0"/>
                <w:lang w:val="ro-MD" w:eastAsia="ro-RO"/>
              </w:rPr>
            </w:pPr>
          </w:p>
        </w:tc>
      </w:tr>
    </w:tbl>
    <w:p w:rsidR="001D64A5" w:rsidRPr="00FF430B" w:rsidRDefault="001D64A5" w:rsidP="002C5606">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D64A5" w:rsidRPr="00EC30C2" w:rsidTr="007407F4">
        <w:tc>
          <w:tcPr>
            <w:tcW w:w="4785" w:type="dxa"/>
            <w:shd w:val="clear" w:color="auto" w:fill="FFFFFF" w:themeFill="background1"/>
          </w:tcPr>
          <w:p w:rsidR="001D64A5" w:rsidRPr="00FF430B" w:rsidRDefault="001D64A5" w:rsidP="007407F4">
            <w:pPr>
              <w:ind w:right="-1"/>
              <w:jc w:val="both"/>
              <w:rPr>
                <w:b/>
                <w:noProof w:val="0"/>
                <w:lang w:val="ro-MD" w:eastAsia="ro-RO"/>
              </w:rPr>
            </w:pPr>
            <w:r w:rsidRPr="00FF430B">
              <w:rPr>
                <w:b/>
                <w:noProof w:val="0"/>
                <w:lang w:val="ro-MD" w:eastAsia="ro-RO"/>
              </w:rPr>
              <w:t xml:space="preserve">Tipul modificărilor </w:t>
            </w:r>
          </w:p>
        </w:tc>
        <w:tc>
          <w:tcPr>
            <w:tcW w:w="4786" w:type="dxa"/>
          </w:tcPr>
          <w:p w:rsidR="001D64A5" w:rsidRPr="00FF430B" w:rsidRDefault="001D64A5" w:rsidP="007407F4">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rsidR="001D64A5" w:rsidRPr="00FF430B" w:rsidRDefault="001D64A5" w:rsidP="007407F4">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rsidR="001D64A5" w:rsidRPr="00FF430B" w:rsidRDefault="001D64A5" w:rsidP="007407F4">
            <w:pPr>
              <w:ind w:right="-1"/>
              <w:rPr>
                <w:noProof w:val="0"/>
                <w:lang w:val="ro-MD"/>
              </w:rPr>
            </w:pPr>
            <w:r w:rsidRPr="00FF430B">
              <w:rPr>
                <w:noProof w:val="0"/>
                <w:lang w:val="ro-MD"/>
              </w:rPr>
              <w:t xml:space="preserve">Modificarea termenului de executare/ prestare </w:t>
            </w:r>
            <w:r w:rsidRPr="00FF430B">
              <w:rPr>
                <w:noProof w:val="0"/>
                <w:lang w:val="ro-MD" w:eastAsia="ro-RO"/>
              </w:rPr>
              <w:t xml:space="preserve"> □</w:t>
            </w:r>
          </w:p>
          <w:p w:rsidR="001D64A5" w:rsidRPr="00FF430B" w:rsidRDefault="001D64A5" w:rsidP="007407F4">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rsidR="001D64A5" w:rsidRPr="00FF430B" w:rsidRDefault="001D64A5" w:rsidP="007407F4">
            <w:pPr>
              <w:ind w:right="-1"/>
              <w:jc w:val="both"/>
              <w:rPr>
                <w:noProof w:val="0"/>
                <w:lang w:val="ro-MD" w:eastAsia="ro-RO"/>
              </w:rPr>
            </w:pPr>
            <w:r w:rsidRPr="00FF430B">
              <w:rPr>
                <w:noProof w:val="0"/>
                <w:lang w:val="ro-MD"/>
              </w:rPr>
              <w:t>Rezoluțiunea</w:t>
            </w:r>
            <w:r>
              <w:rPr>
                <w:noProof w:val="0"/>
                <w:lang w:val="ro-MD"/>
              </w:rPr>
              <w:t xml:space="preserve"> </w:t>
            </w:r>
            <w:r w:rsidRPr="00FF430B">
              <w:rPr>
                <w:noProof w:val="0"/>
                <w:lang w:val="ro-MD"/>
              </w:rPr>
              <w:t xml:space="preserve">contractului </w:t>
            </w:r>
            <w:r w:rsidRPr="00FF430B">
              <w:rPr>
                <w:noProof w:val="0"/>
                <w:lang w:val="ro-MD" w:eastAsia="ro-RO"/>
              </w:rPr>
              <w:t xml:space="preserve"> □</w:t>
            </w:r>
          </w:p>
          <w:p w:rsidR="001D64A5" w:rsidRPr="00FF430B" w:rsidRDefault="001D64A5" w:rsidP="007407F4">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D64A5" w:rsidRPr="00EC30C2" w:rsidTr="007407F4">
        <w:tc>
          <w:tcPr>
            <w:tcW w:w="4785" w:type="dxa"/>
            <w:shd w:val="clear" w:color="auto" w:fill="FFFFFF" w:themeFill="background1"/>
          </w:tcPr>
          <w:p w:rsidR="001D64A5" w:rsidRPr="00FF430B" w:rsidRDefault="001D64A5" w:rsidP="007407F4">
            <w:pPr>
              <w:ind w:right="-1"/>
              <w:jc w:val="both"/>
              <w:rPr>
                <w:b/>
                <w:noProof w:val="0"/>
                <w:lang w:val="ro-MD" w:eastAsia="ro-RO"/>
              </w:rPr>
            </w:pPr>
            <w:r w:rsidRPr="00FF430B">
              <w:rPr>
                <w:b/>
                <w:noProof w:val="0"/>
                <w:lang w:val="ro-MD" w:eastAsia="ro-RO"/>
              </w:rPr>
              <w:t>Temeiul juridic</w:t>
            </w:r>
          </w:p>
        </w:tc>
        <w:tc>
          <w:tcPr>
            <w:tcW w:w="4786" w:type="dxa"/>
          </w:tcPr>
          <w:p w:rsidR="001D64A5" w:rsidRPr="00FF430B" w:rsidRDefault="001D64A5" w:rsidP="007407F4">
            <w:pPr>
              <w:ind w:right="-1"/>
              <w:jc w:val="both"/>
              <w:rPr>
                <w:noProof w:val="0"/>
                <w:lang w:val="ro-MD"/>
              </w:rPr>
            </w:pPr>
            <w:r w:rsidRPr="00FF430B">
              <w:rPr>
                <w:i/>
                <w:noProof w:val="0"/>
                <w:lang w:val="ro-MD" w:eastAsia="ro-RO"/>
              </w:rPr>
              <w:t>[Indicați actul normativ, articol, alineat]</w:t>
            </w:r>
          </w:p>
        </w:tc>
      </w:tr>
      <w:tr w:rsidR="001D64A5" w:rsidRPr="00EC30C2" w:rsidTr="007407F4">
        <w:tc>
          <w:tcPr>
            <w:tcW w:w="4785" w:type="dxa"/>
            <w:shd w:val="clear" w:color="auto" w:fill="FFFFFF" w:themeFill="background1"/>
          </w:tcPr>
          <w:p w:rsidR="001D64A5" w:rsidRPr="00FF430B" w:rsidRDefault="001D64A5" w:rsidP="007407F4">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rsidR="001D64A5" w:rsidRPr="00FF430B" w:rsidRDefault="001D64A5" w:rsidP="007407F4">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D64A5" w:rsidRPr="00EC30C2" w:rsidTr="007407F4">
        <w:tc>
          <w:tcPr>
            <w:tcW w:w="4785" w:type="dxa"/>
            <w:shd w:val="clear" w:color="auto" w:fill="FFFFFF" w:themeFill="background1"/>
          </w:tcPr>
          <w:p w:rsidR="001D64A5" w:rsidRPr="00FF430B" w:rsidRDefault="001D64A5" w:rsidP="007407F4">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rsidR="001D64A5" w:rsidRPr="00FF430B" w:rsidRDefault="001D64A5" w:rsidP="007407F4">
            <w:pPr>
              <w:ind w:right="-1"/>
              <w:jc w:val="both"/>
              <w:rPr>
                <w:i/>
                <w:noProof w:val="0"/>
                <w:lang w:val="ro-MD" w:eastAsia="ro-RO"/>
              </w:rPr>
            </w:pPr>
            <w:r w:rsidRPr="00FF430B">
              <w:rPr>
                <w:i/>
                <w:noProof w:val="0"/>
                <w:lang w:val="ro-MD" w:eastAsia="ro-RO"/>
              </w:rPr>
              <w:t>[Se vor indica toate modificările operate anterior și valoarea acestora]</w:t>
            </w:r>
          </w:p>
        </w:tc>
      </w:tr>
      <w:tr w:rsidR="001D64A5" w:rsidRPr="00EC30C2" w:rsidTr="007407F4">
        <w:tc>
          <w:tcPr>
            <w:tcW w:w="4785" w:type="dxa"/>
            <w:shd w:val="clear" w:color="auto" w:fill="FFFFFF" w:themeFill="background1"/>
          </w:tcPr>
          <w:p w:rsidR="001D64A5" w:rsidRPr="00FF430B" w:rsidRDefault="001D64A5" w:rsidP="007407F4">
            <w:pPr>
              <w:ind w:right="-1"/>
              <w:jc w:val="both"/>
              <w:rPr>
                <w:b/>
                <w:noProof w:val="0"/>
                <w:lang w:val="ro-MD" w:eastAsia="ro-RO"/>
              </w:rPr>
            </w:pPr>
            <w:r w:rsidRPr="00FF430B">
              <w:rPr>
                <w:b/>
                <w:noProof w:val="0"/>
                <w:lang w:val="ro-MD" w:eastAsia="ro-RO"/>
              </w:rPr>
              <w:t>Alte informații relevante</w:t>
            </w:r>
          </w:p>
        </w:tc>
        <w:tc>
          <w:tcPr>
            <w:tcW w:w="4786" w:type="dxa"/>
          </w:tcPr>
          <w:p w:rsidR="001D64A5" w:rsidRPr="00FF430B" w:rsidRDefault="001D64A5" w:rsidP="007407F4">
            <w:pPr>
              <w:ind w:right="-1"/>
              <w:jc w:val="both"/>
              <w:rPr>
                <w:noProof w:val="0"/>
                <w:lang w:val="ro-MD" w:eastAsia="ro-RO"/>
              </w:rPr>
            </w:pPr>
          </w:p>
        </w:tc>
      </w:tr>
    </w:tbl>
    <w:p w:rsidR="001D64A5" w:rsidRPr="00FF430B" w:rsidRDefault="001D64A5" w:rsidP="002C5606">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rsidR="001D64A5" w:rsidRPr="00FF430B" w:rsidRDefault="001D64A5" w:rsidP="001D64A5">
      <w:pPr>
        <w:ind w:right="-1"/>
        <w:jc w:val="both"/>
        <w:rPr>
          <w:i/>
          <w:noProof w:val="0"/>
          <w:color w:val="000000"/>
          <w:sz w:val="22"/>
          <w:szCs w:val="22"/>
          <w:lang w:val="ro-MD"/>
        </w:rPr>
      </w:pPr>
      <w:r w:rsidRPr="00FF430B">
        <w:rPr>
          <w:i/>
          <w:noProof w:val="0"/>
          <w:color w:val="000000"/>
          <w:sz w:val="22"/>
          <w:szCs w:val="22"/>
          <w:lang w:val="ro-MD"/>
        </w:rPr>
        <w:t>(Se vor indica natura și amploarea lucrărilor, natura și amploarea serviciilor de proiectare)</w:t>
      </w:r>
    </w:p>
    <w:p w:rsidR="001D64A5" w:rsidRPr="00FF430B" w:rsidRDefault="001D64A5" w:rsidP="001D64A5">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D64A5" w:rsidRPr="00FF430B" w:rsidRDefault="001D64A5" w:rsidP="002C5606">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rsidR="001D64A5" w:rsidRPr="00FF430B" w:rsidRDefault="001D64A5" w:rsidP="001D64A5">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rsidR="001D64A5" w:rsidRPr="00FF430B" w:rsidRDefault="001D64A5" w:rsidP="001D64A5">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D64A5" w:rsidRPr="00FF430B" w:rsidRDefault="001D64A5" w:rsidP="002C5606">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rsidR="001D64A5" w:rsidRPr="00FF430B" w:rsidRDefault="001D64A5" w:rsidP="001D64A5">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D64A5" w:rsidRPr="00EC30C2" w:rsidTr="007407F4">
        <w:tc>
          <w:tcPr>
            <w:tcW w:w="2093" w:type="dxa"/>
            <w:vMerge w:val="restart"/>
            <w:shd w:val="clear" w:color="auto" w:fill="FFFFFF" w:themeFill="background1"/>
            <w:vAlign w:val="center"/>
          </w:tcPr>
          <w:p w:rsidR="001D64A5" w:rsidRPr="00FF430B" w:rsidRDefault="001D64A5" w:rsidP="007407F4">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rsidR="001D64A5" w:rsidRPr="00FF430B" w:rsidRDefault="001D64A5" w:rsidP="007407F4">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rsidR="001D64A5" w:rsidRPr="00FF430B" w:rsidRDefault="001D64A5" w:rsidP="007407F4">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D64A5" w:rsidRPr="00EC30C2" w:rsidTr="007407F4">
        <w:tc>
          <w:tcPr>
            <w:tcW w:w="2093" w:type="dxa"/>
            <w:vMerge/>
            <w:shd w:val="clear" w:color="auto" w:fill="FFFFFF" w:themeFill="background1"/>
            <w:vAlign w:val="center"/>
          </w:tcPr>
          <w:p w:rsidR="001D64A5" w:rsidRPr="00FF430B" w:rsidRDefault="001D64A5" w:rsidP="007407F4">
            <w:pPr>
              <w:ind w:right="-1"/>
              <w:jc w:val="center"/>
              <w:rPr>
                <w:b/>
                <w:noProof w:val="0"/>
                <w:lang w:val="ro-MD"/>
              </w:rPr>
            </w:pPr>
          </w:p>
        </w:tc>
        <w:tc>
          <w:tcPr>
            <w:tcW w:w="3402" w:type="dxa"/>
            <w:gridSpan w:val="2"/>
            <w:vMerge/>
            <w:shd w:val="clear" w:color="auto" w:fill="FFFFFF" w:themeFill="background1"/>
            <w:vAlign w:val="center"/>
          </w:tcPr>
          <w:p w:rsidR="001D64A5" w:rsidRPr="00FF430B" w:rsidRDefault="001D64A5" w:rsidP="007407F4">
            <w:pPr>
              <w:ind w:right="-1"/>
              <w:jc w:val="center"/>
              <w:rPr>
                <w:b/>
                <w:noProof w:val="0"/>
                <w:lang w:val="ro-MD"/>
              </w:rPr>
            </w:pPr>
          </w:p>
        </w:tc>
        <w:tc>
          <w:tcPr>
            <w:tcW w:w="2161" w:type="dxa"/>
            <w:shd w:val="clear" w:color="auto" w:fill="FFFFFF" w:themeFill="background1"/>
            <w:vAlign w:val="center"/>
          </w:tcPr>
          <w:p w:rsidR="001D64A5" w:rsidRPr="00FF430B" w:rsidRDefault="001D64A5" w:rsidP="007407F4">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rsidR="001D64A5" w:rsidRPr="00FF430B" w:rsidRDefault="001D64A5" w:rsidP="007407F4">
            <w:pPr>
              <w:ind w:right="-1"/>
              <w:jc w:val="center"/>
              <w:rPr>
                <w:b/>
                <w:noProof w:val="0"/>
                <w:lang w:val="ro-MD"/>
              </w:rPr>
            </w:pPr>
            <w:r w:rsidRPr="00FF430B">
              <w:rPr>
                <w:b/>
                <w:noProof w:val="0"/>
                <w:lang w:val="ro-MD"/>
              </w:rPr>
              <w:t>Inclusiv TVA</w:t>
            </w:r>
          </w:p>
        </w:tc>
      </w:tr>
      <w:tr w:rsidR="001D64A5" w:rsidRPr="00EC30C2" w:rsidTr="007407F4">
        <w:tc>
          <w:tcPr>
            <w:tcW w:w="2093" w:type="dxa"/>
          </w:tcPr>
          <w:p w:rsidR="001D64A5" w:rsidRPr="00FF430B" w:rsidRDefault="001D64A5" w:rsidP="007407F4">
            <w:pPr>
              <w:jc w:val="both"/>
              <w:rPr>
                <w:noProof w:val="0"/>
                <w:lang w:val="ro-MD"/>
              </w:rPr>
            </w:pPr>
          </w:p>
        </w:tc>
        <w:tc>
          <w:tcPr>
            <w:tcW w:w="1735" w:type="dxa"/>
          </w:tcPr>
          <w:p w:rsidR="001D64A5" w:rsidRPr="00FF430B" w:rsidRDefault="001D64A5" w:rsidP="007407F4">
            <w:pPr>
              <w:jc w:val="both"/>
              <w:rPr>
                <w:noProof w:val="0"/>
                <w:lang w:val="ro-MD"/>
              </w:rPr>
            </w:pPr>
          </w:p>
        </w:tc>
        <w:tc>
          <w:tcPr>
            <w:tcW w:w="1667" w:type="dxa"/>
          </w:tcPr>
          <w:p w:rsidR="001D64A5" w:rsidRPr="00FF430B" w:rsidRDefault="001D64A5" w:rsidP="007407F4">
            <w:pPr>
              <w:jc w:val="both"/>
              <w:rPr>
                <w:noProof w:val="0"/>
                <w:lang w:val="ro-MD"/>
              </w:rPr>
            </w:pPr>
          </w:p>
        </w:tc>
        <w:tc>
          <w:tcPr>
            <w:tcW w:w="2161" w:type="dxa"/>
          </w:tcPr>
          <w:p w:rsidR="001D64A5" w:rsidRPr="00FF430B" w:rsidRDefault="001D64A5" w:rsidP="007407F4">
            <w:pPr>
              <w:jc w:val="both"/>
              <w:rPr>
                <w:noProof w:val="0"/>
                <w:lang w:val="ro-MD"/>
              </w:rPr>
            </w:pPr>
          </w:p>
        </w:tc>
        <w:tc>
          <w:tcPr>
            <w:tcW w:w="1915" w:type="dxa"/>
          </w:tcPr>
          <w:p w:rsidR="001D64A5" w:rsidRPr="00FF430B" w:rsidRDefault="001D64A5" w:rsidP="007407F4">
            <w:pPr>
              <w:jc w:val="both"/>
              <w:rPr>
                <w:noProof w:val="0"/>
                <w:lang w:val="ro-MD"/>
              </w:rPr>
            </w:pPr>
          </w:p>
        </w:tc>
      </w:tr>
    </w:tbl>
    <w:p w:rsidR="001D64A5" w:rsidRPr="00FF430B" w:rsidRDefault="001D64A5" w:rsidP="001D64A5">
      <w:pPr>
        <w:spacing w:before="240"/>
        <w:ind w:right="-1"/>
        <w:jc w:val="both"/>
        <w:rPr>
          <w:b/>
          <w:noProof w:val="0"/>
          <w:sz w:val="22"/>
          <w:szCs w:val="22"/>
          <w:lang w:val="ro-MD"/>
        </w:rPr>
      </w:pPr>
      <w:r w:rsidRPr="00FF430B">
        <w:rPr>
          <w:b/>
          <w:noProof w:val="0"/>
          <w:sz w:val="22"/>
          <w:szCs w:val="22"/>
          <w:lang w:val="ro-MD"/>
        </w:rPr>
        <w:t>Conducătorul grupului de lucru:</w:t>
      </w:r>
    </w:p>
    <w:p w:rsidR="001D64A5" w:rsidRPr="00FF430B" w:rsidRDefault="001D64A5" w:rsidP="001D64A5">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Pr="00FF430B">
        <w:rPr>
          <w:noProof w:val="0"/>
          <w:sz w:val="22"/>
          <w:szCs w:val="22"/>
          <w:lang w:val="ro-MD"/>
        </w:rPr>
        <w:tab/>
        <w:t>____________________</w:t>
      </w:r>
    </w:p>
    <w:p w:rsidR="001D64A5" w:rsidRPr="00FF430B" w:rsidRDefault="001D64A5" w:rsidP="001D64A5">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(Semnătura)</w:t>
      </w:r>
    </w:p>
    <w:p w:rsidR="001D64A5" w:rsidRPr="00FF430B" w:rsidRDefault="001D64A5" w:rsidP="001D64A5">
      <w:pPr>
        <w:keepNext/>
        <w:tabs>
          <w:tab w:val="left" w:pos="1134"/>
        </w:tabs>
        <w:suppressAutoHyphens/>
        <w:ind w:right="-1"/>
        <w:jc w:val="both"/>
        <w:outlineLvl w:val="1"/>
        <w:rPr>
          <w:b/>
          <w:iCs/>
          <w:noProof w:val="0"/>
          <w:color w:val="000000"/>
          <w:sz w:val="22"/>
          <w:szCs w:val="22"/>
          <w:lang w:val="ro-MD" w:eastAsia="zh-CN"/>
        </w:rPr>
      </w:pPr>
    </w:p>
    <w:p w:rsidR="001D64A5" w:rsidRPr="00FF430B" w:rsidRDefault="001D64A5" w:rsidP="001D64A5">
      <w:pPr>
        <w:keepNext/>
        <w:tabs>
          <w:tab w:val="left" w:pos="1134"/>
        </w:tabs>
        <w:suppressAutoHyphens/>
        <w:ind w:right="-1"/>
        <w:jc w:val="center"/>
        <w:outlineLvl w:val="1"/>
        <w:rPr>
          <w:b/>
          <w:iCs/>
          <w:noProof w:val="0"/>
          <w:color w:val="000000"/>
          <w:sz w:val="22"/>
          <w:szCs w:val="22"/>
          <w:lang w:val="ro-MD" w:eastAsia="zh-CN"/>
        </w:rPr>
      </w:pPr>
    </w:p>
    <w:p w:rsidR="001D64A5" w:rsidRPr="00FF430B" w:rsidRDefault="001D64A5" w:rsidP="001D64A5">
      <w:pPr>
        <w:rPr>
          <w:noProof w:val="0"/>
          <w:lang w:val="ro-MD" w:eastAsia="zh-CN"/>
        </w:rPr>
      </w:pPr>
    </w:p>
    <w:p w:rsidR="001D64A5" w:rsidRPr="00FF430B" w:rsidRDefault="001D64A5" w:rsidP="001D64A5">
      <w:pPr>
        <w:tabs>
          <w:tab w:val="decimal" w:pos="8364"/>
        </w:tabs>
        <w:spacing w:line="276" w:lineRule="auto"/>
        <w:ind w:right="-144"/>
        <w:jc w:val="center"/>
        <w:rPr>
          <w:b/>
          <w:bCs/>
          <w:color w:val="000000"/>
          <w:lang w:val="ro-MD"/>
        </w:rPr>
      </w:pPr>
    </w:p>
    <w:p w:rsidR="001D64A5" w:rsidRPr="00FF430B" w:rsidRDefault="001D64A5" w:rsidP="001D64A5">
      <w:pPr>
        <w:tabs>
          <w:tab w:val="decimal" w:pos="8364"/>
        </w:tabs>
        <w:spacing w:line="276" w:lineRule="auto"/>
        <w:ind w:right="-144"/>
        <w:jc w:val="center"/>
        <w:rPr>
          <w:b/>
          <w:bCs/>
          <w:color w:val="000000"/>
          <w:lang w:val="ro-MD"/>
        </w:rPr>
      </w:pPr>
    </w:p>
    <w:p w:rsidR="001D64A5" w:rsidRPr="00FF430B" w:rsidRDefault="001D64A5" w:rsidP="001D64A5">
      <w:pPr>
        <w:jc w:val="right"/>
        <w:rPr>
          <w:noProof w:val="0"/>
          <w:sz w:val="22"/>
          <w:szCs w:val="22"/>
          <w:lang w:val="ro-MD"/>
        </w:rPr>
      </w:pPr>
      <w:bookmarkStart w:id="42" w:name="_Toc449692095"/>
      <w:r w:rsidRPr="00FF430B">
        <w:rPr>
          <w:noProof w:val="0"/>
          <w:lang w:val="ro-MD"/>
        </w:rPr>
        <w:lastRenderedPageBreak/>
        <w:t>Anexa nr.</w:t>
      </w:r>
      <w:r>
        <w:rPr>
          <w:noProof w:val="0"/>
          <w:lang w:val="ro-MD"/>
        </w:rPr>
        <w:t xml:space="preserve"> </w:t>
      </w:r>
      <w:r w:rsidRPr="00FF430B">
        <w:rPr>
          <w:noProof w:val="0"/>
          <w:lang w:val="ro-MD"/>
        </w:rPr>
        <w:t>7</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pStyle w:val="Style3"/>
        <w:tabs>
          <w:tab w:val="left" w:pos="567"/>
        </w:tabs>
        <w:spacing w:before="0" w:beforeAutospacing="0" w:after="0"/>
        <w:ind w:left="0" w:firstLine="0"/>
        <w:rPr>
          <w:rFonts w:eastAsia="PMingLiU"/>
          <w:lang w:val="ro-MD" w:eastAsia="zh-CN"/>
        </w:rPr>
      </w:pP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a7"/>
        <w:tabs>
          <w:tab w:val="left" w:pos="567"/>
        </w:tabs>
        <w:rPr>
          <w:rFonts w:asciiTheme="majorHAnsi" w:hAnsiTheme="majorHAnsi" w:cstheme="majorHAnsi"/>
          <w:b/>
          <w:szCs w:val="24"/>
          <w:lang w:val="ro-MD"/>
        </w:rPr>
      </w:pPr>
      <w:bookmarkStart w:id="43" w:name="_Toc449692096"/>
      <w:bookmarkEnd w:id="42"/>
    </w:p>
    <w:p w:rsidR="001D64A5" w:rsidRPr="00FF430B" w:rsidRDefault="001D64A5" w:rsidP="001D64A5">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1D64A5" w:rsidRPr="00FF430B" w:rsidRDefault="001D64A5" w:rsidP="001D64A5">
      <w:pPr>
        <w:pStyle w:val="a7"/>
        <w:tabs>
          <w:tab w:val="left" w:pos="-142"/>
        </w:tabs>
        <w:spacing w:before="240"/>
        <w:jc w:val="center"/>
        <w:rPr>
          <w:rFonts w:asciiTheme="majorHAnsi" w:hAnsiTheme="majorHAnsi" w:cstheme="majorHAnsi"/>
          <w:szCs w:val="24"/>
          <w:lang w:val="ro-MD"/>
        </w:rPr>
      </w:pPr>
    </w:p>
    <w:p w:rsidR="001D64A5" w:rsidRPr="00FF430B" w:rsidRDefault="001D64A5" w:rsidP="001D64A5">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rsidR="001D64A5" w:rsidRPr="00FF430B" w:rsidRDefault="001D64A5" w:rsidP="001D64A5">
      <w:pPr>
        <w:pStyle w:val="a7"/>
        <w:tabs>
          <w:tab w:val="left" w:pos="567"/>
        </w:tabs>
        <w:spacing w:line="360" w:lineRule="auto"/>
        <w:jc w:val="both"/>
        <w:rPr>
          <w:rFonts w:ascii="Times New Roman" w:hAnsi="Times New Roman"/>
          <w:szCs w:val="24"/>
          <w:lang w:val="ro-MD"/>
        </w:rPr>
      </w:pPr>
    </w:p>
    <w:p w:rsidR="001D64A5" w:rsidRPr="00FF430B" w:rsidRDefault="001D64A5" w:rsidP="001D64A5">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rsidR="001D64A5" w:rsidRPr="00FF430B" w:rsidRDefault="001D64A5" w:rsidP="001D64A5">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neavînd</w:t>
      </w:r>
      <w:proofErr w:type="spellEnd"/>
      <w:r w:rsidRPr="00FF430B">
        <w:rPr>
          <w:rFonts w:ascii="Times New Roman" w:hAnsi="Times New Roman"/>
          <w:szCs w:val="24"/>
          <w:lang w:val="ro-MD"/>
        </w:rPr>
        <w:t xml:space="preserve"> obiecții la documentația de atribuire. </w:t>
      </w: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1D64A5" w:rsidRPr="00FF430B" w:rsidRDefault="001D64A5" w:rsidP="001D64A5">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1D64A5" w:rsidRPr="00FF430B" w:rsidRDefault="001D64A5" w:rsidP="001D64A5">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1D64A5" w:rsidRPr="00FF430B" w:rsidRDefault="001D64A5" w:rsidP="001D64A5">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8</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1D64A5" w:rsidRPr="00FF430B" w:rsidRDefault="001D64A5" w:rsidP="001D64A5">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rsidR="001D64A5" w:rsidRPr="00FF430B" w:rsidRDefault="001D64A5" w:rsidP="001D64A5">
      <w:pPr>
        <w:pStyle w:val="a7"/>
        <w:tabs>
          <w:tab w:val="left" w:pos="567"/>
        </w:tabs>
        <w:spacing w:line="360" w:lineRule="auto"/>
        <w:jc w:val="both"/>
        <w:rPr>
          <w:rFonts w:ascii="Times New Roman" w:hAnsi="Times New Roman"/>
          <w:szCs w:val="24"/>
          <w:lang w:val="ro-MD"/>
        </w:rPr>
      </w:pPr>
    </w:p>
    <w:p w:rsidR="001D64A5" w:rsidRPr="00FF430B" w:rsidRDefault="001D64A5" w:rsidP="001D64A5">
      <w:pPr>
        <w:pStyle w:val="a7"/>
        <w:tabs>
          <w:tab w:val="left" w:pos="567"/>
        </w:tabs>
        <w:spacing w:line="360" w:lineRule="auto"/>
        <w:jc w:val="both"/>
        <w:rPr>
          <w:rFonts w:ascii="Times New Roman" w:hAnsi="Times New Roman"/>
          <w:szCs w:val="24"/>
          <w:lang w:val="ro-MD"/>
        </w:rPr>
      </w:pPr>
    </w:p>
    <w:p w:rsidR="001D64A5" w:rsidRPr="00FF430B" w:rsidRDefault="001D64A5" w:rsidP="001D64A5">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rsidR="001D64A5" w:rsidRPr="00FF430B" w:rsidRDefault="001D64A5" w:rsidP="001D64A5">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1D64A5" w:rsidRPr="00FF430B" w:rsidRDefault="001D64A5" w:rsidP="001D64A5">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1D64A5" w:rsidRPr="00FF430B" w:rsidRDefault="001D64A5" w:rsidP="001D64A5">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1D64A5" w:rsidRPr="00FF430B" w:rsidRDefault="001D64A5" w:rsidP="001D64A5">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pStyle w:val="a7"/>
        <w:tabs>
          <w:tab w:val="left" w:pos="567"/>
        </w:tabs>
        <w:spacing w:line="360" w:lineRule="auto"/>
        <w:rPr>
          <w:rFonts w:ascii="Times New Roman" w:hAnsi="Times New Roman"/>
          <w:szCs w:val="24"/>
          <w:lang w:val="ro-MD"/>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9</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pStyle w:val="a7"/>
        <w:tabs>
          <w:tab w:val="left" w:pos="567"/>
        </w:tabs>
        <w:spacing w:line="360" w:lineRule="auto"/>
        <w:rPr>
          <w:rFonts w:ascii="Times New Roman" w:hAnsi="Times New Roman"/>
          <w:szCs w:val="24"/>
          <w:lang w:val="ro-MD"/>
        </w:rPr>
      </w:pPr>
    </w:p>
    <w:bookmarkEnd w:id="43"/>
    <w:p w:rsidR="001D64A5" w:rsidRPr="00FF430B" w:rsidRDefault="001D64A5" w:rsidP="001D64A5">
      <w:pPr>
        <w:pStyle w:val="a7"/>
        <w:tabs>
          <w:tab w:val="left" w:pos="567"/>
        </w:tabs>
        <w:rPr>
          <w:rFonts w:ascii="Times New Roman" w:hAnsi="Times New Roman"/>
          <w:b/>
          <w:szCs w:val="24"/>
          <w:lang w:val="ro-MD"/>
        </w:rPr>
      </w:pPr>
    </w:p>
    <w:p w:rsidR="001D64A5" w:rsidRPr="00FF430B" w:rsidRDefault="001D64A5" w:rsidP="001D64A5">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1D64A5" w:rsidRPr="00FF430B" w:rsidRDefault="001D64A5" w:rsidP="001D64A5">
      <w:pPr>
        <w:pStyle w:val="a7"/>
        <w:tabs>
          <w:tab w:val="left" w:pos="567"/>
        </w:tabs>
        <w:rPr>
          <w:rFonts w:ascii="Times New Roman" w:hAnsi="Times New Roman"/>
          <w:b/>
          <w:szCs w:val="24"/>
          <w:lang w:val="ro-MD"/>
        </w:rPr>
      </w:pPr>
    </w:p>
    <w:p w:rsidR="001D64A5" w:rsidRPr="00FF430B" w:rsidRDefault="001D64A5" w:rsidP="001D64A5">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1D64A5" w:rsidRPr="00FF430B" w:rsidRDefault="001D64A5" w:rsidP="001D64A5">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1D64A5" w:rsidRPr="00FF430B" w:rsidRDefault="001D64A5" w:rsidP="001D64A5">
      <w:pPr>
        <w:pStyle w:val="a7"/>
        <w:tabs>
          <w:tab w:val="left" w:pos="567"/>
        </w:tabs>
        <w:rPr>
          <w:rFonts w:ascii="Times New Roman" w:hAnsi="Times New Roman"/>
          <w:szCs w:val="24"/>
          <w:lang w:val="ro-MD"/>
        </w:rPr>
      </w:pPr>
    </w:p>
    <w:p w:rsidR="001D64A5" w:rsidRPr="00FF430B" w:rsidRDefault="001D64A5" w:rsidP="001D64A5">
      <w:pPr>
        <w:pStyle w:val="a7"/>
        <w:tabs>
          <w:tab w:val="left" w:pos="567"/>
        </w:tabs>
        <w:rPr>
          <w:rFonts w:ascii="Times New Roman" w:hAnsi="Times New Roman"/>
          <w:szCs w:val="24"/>
          <w:lang w:val="ro-MD"/>
        </w:rPr>
      </w:pP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1D64A5" w:rsidRPr="00FF430B" w:rsidRDefault="001D64A5" w:rsidP="001D64A5">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1D64A5" w:rsidRPr="00FF430B" w:rsidRDefault="001D64A5" w:rsidP="001D64A5">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1D64A5" w:rsidRPr="00FF430B" w:rsidRDefault="001D64A5" w:rsidP="001D64A5">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p>
    <w:p w:rsidR="001D64A5" w:rsidRPr="00FF430B" w:rsidRDefault="001D64A5" w:rsidP="001D64A5">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1D64A5" w:rsidRPr="00FF430B" w:rsidRDefault="001D64A5" w:rsidP="001D64A5">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rsidR="001D64A5" w:rsidRPr="00FF430B" w:rsidRDefault="001D64A5" w:rsidP="001D64A5">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1D64A5" w:rsidRPr="00FF430B" w:rsidRDefault="001D64A5" w:rsidP="001D64A5">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1D64A5" w:rsidRPr="00FF430B" w:rsidRDefault="001D64A5" w:rsidP="001D64A5">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rsidR="001D64A5" w:rsidRPr="00FF430B" w:rsidRDefault="001D64A5" w:rsidP="001D64A5">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 în conformitate cu Anunțul de participare (anexa nr.2) 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rsidR="001D64A5" w:rsidRPr="00FF430B" w:rsidRDefault="001D64A5" w:rsidP="001D64A5">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1D64A5" w:rsidRPr="00FF430B" w:rsidRDefault="001D64A5" w:rsidP="001D64A5">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rsidR="001D64A5" w:rsidRPr="00FF430B" w:rsidRDefault="001D64A5" w:rsidP="001D64A5">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rsidR="001D64A5" w:rsidRPr="00FF430B" w:rsidRDefault="001D64A5" w:rsidP="001D64A5">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1D64A5" w:rsidRPr="00FF430B" w:rsidRDefault="001D64A5" w:rsidP="001D64A5">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1D64A5" w:rsidRPr="00FF430B" w:rsidRDefault="001D64A5" w:rsidP="001D64A5">
      <w:pPr>
        <w:pStyle w:val="a7"/>
        <w:tabs>
          <w:tab w:val="left" w:pos="567"/>
        </w:tabs>
        <w:ind w:hanging="502"/>
        <w:rPr>
          <w:rFonts w:ascii="Times New Roman" w:hAnsi="Times New Roman"/>
          <w:szCs w:val="24"/>
          <w:lang w:val="ro-MD"/>
        </w:rPr>
      </w:pPr>
    </w:p>
    <w:p w:rsidR="001D64A5" w:rsidRPr="00FF430B" w:rsidRDefault="001D64A5" w:rsidP="001D64A5">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rsidR="001D64A5" w:rsidRPr="00FF430B" w:rsidRDefault="001D64A5" w:rsidP="001D64A5">
      <w:pPr>
        <w:spacing w:after="200" w:line="276" w:lineRule="auto"/>
        <w:jc w:val="center"/>
        <w:rPr>
          <w:lang w:val="ro-MD" w:eastAsia="zh-CN"/>
        </w:rPr>
      </w:pPr>
      <w:bookmarkStart w:id="44" w:name="_Toc449692097"/>
    </w:p>
    <w:p w:rsidR="001D64A5" w:rsidRPr="00FF430B" w:rsidRDefault="001D64A5" w:rsidP="001D64A5">
      <w:pPr>
        <w:spacing w:after="200" w:line="276" w:lineRule="auto"/>
        <w:jc w:val="center"/>
        <w:rPr>
          <w:lang w:val="ro-MD" w:eastAsia="zh-CN"/>
        </w:rPr>
      </w:pPr>
    </w:p>
    <w:p w:rsidR="001D64A5" w:rsidRPr="00FF430B" w:rsidRDefault="001D64A5" w:rsidP="001D64A5">
      <w:pPr>
        <w:spacing w:after="200" w:line="276" w:lineRule="auto"/>
        <w:jc w:val="center"/>
        <w:rPr>
          <w:lang w:val="ro-MD" w:eastAsia="zh-CN"/>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spacing w:after="200" w:line="276" w:lineRule="auto"/>
        <w:jc w:val="center"/>
        <w:rPr>
          <w:lang w:val="ro-MD" w:eastAsia="zh-CN"/>
        </w:rPr>
      </w:pPr>
    </w:p>
    <w:p w:rsidR="001D64A5" w:rsidRPr="00FF430B" w:rsidRDefault="001D64A5" w:rsidP="001D64A5">
      <w:pPr>
        <w:rPr>
          <w:lang w:val="ro-MD" w:eastAsia="zh-CN"/>
        </w:rPr>
      </w:pPr>
    </w:p>
    <w:bookmarkEnd w:id="44"/>
    <w:p w:rsidR="001D64A5" w:rsidRPr="00FF430B" w:rsidRDefault="001D64A5" w:rsidP="001D64A5">
      <w:pPr>
        <w:jc w:val="center"/>
        <w:rPr>
          <w:b/>
          <w:lang w:val="ro-MD"/>
        </w:rPr>
      </w:pPr>
    </w:p>
    <w:p w:rsidR="001D64A5" w:rsidRPr="00FF430B" w:rsidRDefault="001D64A5" w:rsidP="001D64A5">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1D64A5" w:rsidRPr="00FF430B" w:rsidRDefault="001D64A5" w:rsidP="001D64A5">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rsidR="001D64A5" w:rsidRPr="00FF430B" w:rsidRDefault="001D64A5" w:rsidP="001D64A5">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D64A5" w:rsidRPr="00EC30C2" w:rsidTr="007407F4">
        <w:trPr>
          <w:cantSplit/>
          <w:trHeight w:val="300"/>
        </w:trPr>
        <w:tc>
          <w:tcPr>
            <w:tcW w:w="709" w:type="dxa"/>
            <w:vMerge w:val="restart"/>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1D64A5" w:rsidRPr="00EC30C2" w:rsidTr="007407F4">
        <w:trPr>
          <w:cantSplit/>
          <w:trHeight w:val="240"/>
        </w:trPr>
        <w:tc>
          <w:tcPr>
            <w:tcW w:w="709" w:type="dxa"/>
            <w:vMerge/>
          </w:tcPr>
          <w:p w:rsidR="001D64A5" w:rsidRPr="00FF430B" w:rsidRDefault="001D64A5" w:rsidP="007407F4">
            <w:pPr>
              <w:pStyle w:val="a7"/>
              <w:tabs>
                <w:tab w:val="left" w:pos="567"/>
              </w:tabs>
              <w:rPr>
                <w:rFonts w:ascii="Times New Roman" w:hAnsi="Times New Roman"/>
                <w:b/>
                <w:szCs w:val="24"/>
                <w:lang w:val="ro-MD"/>
              </w:rPr>
            </w:pPr>
          </w:p>
        </w:tc>
        <w:tc>
          <w:tcPr>
            <w:tcW w:w="2825" w:type="dxa"/>
            <w:vMerge/>
          </w:tcPr>
          <w:p w:rsidR="001D64A5" w:rsidRPr="00FF430B" w:rsidRDefault="001D64A5" w:rsidP="007407F4">
            <w:pPr>
              <w:pStyle w:val="a7"/>
              <w:tabs>
                <w:tab w:val="left" w:pos="567"/>
              </w:tabs>
              <w:rPr>
                <w:rFonts w:ascii="Times New Roman" w:hAnsi="Times New Roman"/>
                <w:b/>
                <w:szCs w:val="24"/>
                <w:lang w:val="ro-MD"/>
              </w:rPr>
            </w:pPr>
          </w:p>
        </w:tc>
        <w:tc>
          <w:tcPr>
            <w:tcW w:w="5490" w:type="dxa"/>
            <w:gridSpan w:val="7"/>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1D64A5" w:rsidRPr="00EC30C2" w:rsidTr="007407F4">
        <w:trPr>
          <w:cantSplit/>
          <w:trHeight w:val="120"/>
        </w:trPr>
        <w:tc>
          <w:tcPr>
            <w:tcW w:w="709" w:type="dxa"/>
            <w:vMerge/>
          </w:tcPr>
          <w:p w:rsidR="001D64A5" w:rsidRPr="00FF430B" w:rsidRDefault="001D64A5" w:rsidP="007407F4">
            <w:pPr>
              <w:pStyle w:val="a7"/>
              <w:tabs>
                <w:tab w:val="left" w:pos="567"/>
              </w:tabs>
              <w:rPr>
                <w:rFonts w:ascii="Times New Roman" w:hAnsi="Times New Roman"/>
                <w:b/>
                <w:szCs w:val="24"/>
                <w:lang w:val="ro-MD"/>
              </w:rPr>
            </w:pPr>
          </w:p>
        </w:tc>
        <w:tc>
          <w:tcPr>
            <w:tcW w:w="2825" w:type="dxa"/>
            <w:vMerge/>
          </w:tcPr>
          <w:p w:rsidR="001D64A5" w:rsidRPr="00FF430B" w:rsidRDefault="001D64A5" w:rsidP="007407F4">
            <w:pPr>
              <w:pStyle w:val="a7"/>
              <w:tabs>
                <w:tab w:val="left" w:pos="567"/>
              </w:tabs>
              <w:rPr>
                <w:rFonts w:ascii="Times New Roman" w:hAnsi="Times New Roman"/>
                <w:b/>
                <w:szCs w:val="24"/>
                <w:lang w:val="ro-MD"/>
              </w:rPr>
            </w:pPr>
          </w:p>
        </w:tc>
        <w:tc>
          <w:tcPr>
            <w:tcW w:w="1035" w:type="dxa"/>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1D64A5" w:rsidRPr="00EC30C2" w:rsidTr="007407F4">
        <w:trPr>
          <w:cantSplit/>
          <w:trHeight w:val="180"/>
        </w:trPr>
        <w:tc>
          <w:tcPr>
            <w:tcW w:w="709"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rsidR="001D64A5" w:rsidRPr="00FF430B" w:rsidRDefault="001D64A5" w:rsidP="007407F4">
            <w:pPr>
              <w:pStyle w:val="a7"/>
              <w:tabs>
                <w:tab w:val="left" w:pos="567"/>
              </w:tabs>
              <w:rPr>
                <w:rFonts w:ascii="Times New Roman" w:hAnsi="Times New Roman"/>
                <w:szCs w:val="24"/>
                <w:lang w:val="ro-MD"/>
              </w:rPr>
            </w:pPr>
          </w:p>
        </w:tc>
        <w:tc>
          <w:tcPr>
            <w:tcW w:w="1215" w:type="dxa"/>
          </w:tcPr>
          <w:p w:rsidR="001D64A5" w:rsidRPr="00FF430B" w:rsidRDefault="001D64A5" w:rsidP="007407F4">
            <w:pPr>
              <w:pStyle w:val="a7"/>
              <w:tabs>
                <w:tab w:val="left" w:pos="567"/>
              </w:tabs>
              <w:rPr>
                <w:rFonts w:ascii="Times New Roman" w:hAnsi="Times New Roman"/>
                <w:szCs w:val="24"/>
                <w:lang w:val="ro-MD"/>
              </w:rPr>
            </w:pPr>
          </w:p>
        </w:tc>
        <w:tc>
          <w:tcPr>
            <w:tcW w:w="1005" w:type="dxa"/>
            <w:gridSpan w:val="2"/>
          </w:tcPr>
          <w:p w:rsidR="001D64A5" w:rsidRPr="00FF430B" w:rsidRDefault="001D64A5" w:rsidP="007407F4">
            <w:pPr>
              <w:pStyle w:val="a7"/>
              <w:tabs>
                <w:tab w:val="left" w:pos="567"/>
              </w:tabs>
              <w:rPr>
                <w:rFonts w:ascii="Times New Roman" w:hAnsi="Times New Roman"/>
                <w:szCs w:val="24"/>
                <w:lang w:val="ro-MD"/>
              </w:rPr>
            </w:pPr>
          </w:p>
        </w:tc>
        <w:tc>
          <w:tcPr>
            <w:tcW w:w="990" w:type="dxa"/>
            <w:gridSpan w:val="2"/>
          </w:tcPr>
          <w:p w:rsidR="001D64A5" w:rsidRPr="00FF430B" w:rsidRDefault="001D64A5" w:rsidP="007407F4">
            <w:pPr>
              <w:pStyle w:val="a7"/>
              <w:tabs>
                <w:tab w:val="left" w:pos="567"/>
              </w:tabs>
              <w:rPr>
                <w:rFonts w:ascii="Times New Roman" w:hAnsi="Times New Roman"/>
                <w:szCs w:val="24"/>
                <w:lang w:val="ro-MD"/>
              </w:rPr>
            </w:pPr>
          </w:p>
        </w:tc>
        <w:tc>
          <w:tcPr>
            <w:tcW w:w="1245" w:type="dxa"/>
          </w:tcPr>
          <w:p w:rsidR="001D64A5" w:rsidRPr="00FF430B" w:rsidRDefault="001D64A5" w:rsidP="007407F4">
            <w:pPr>
              <w:pStyle w:val="a7"/>
              <w:tabs>
                <w:tab w:val="left" w:pos="567"/>
              </w:tabs>
              <w:rPr>
                <w:rFonts w:ascii="Times New Roman" w:hAnsi="Times New Roman"/>
                <w:szCs w:val="24"/>
                <w:lang w:val="ro-MD"/>
              </w:rPr>
            </w:pPr>
          </w:p>
        </w:tc>
      </w:tr>
      <w:tr w:rsidR="001D64A5" w:rsidRPr="00EC30C2" w:rsidTr="007407F4">
        <w:trPr>
          <w:cantSplit/>
          <w:trHeight w:val="1372"/>
        </w:trPr>
        <w:tc>
          <w:tcPr>
            <w:tcW w:w="709"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1D64A5" w:rsidRPr="00FF430B" w:rsidRDefault="001D64A5" w:rsidP="007407F4">
            <w:pPr>
              <w:pStyle w:val="a7"/>
              <w:tabs>
                <w:tab w:val="left" w:pos="567"/>
              </w:tabs>
              <w:rPr>
                <w:rFonts w:ascii="Times New Roman" w:hAnsi="Times New Roman"/>
                <w:szCs w:val="24"/>
                <w:lang w:val="ro-MD"/>
              </w:rPr>
            </w:pPr>
          </w:p>
          <w:p w:rsidR="001D64A5" w:rsidRPr="00FF430B" w:rsidRDefault="001D64A5" w:rsidP="007407F4">
            <w:pPr>
              <w:pStyle w:val="a7"/>
              <w:tabs>
                <w:tab w:val="left" w:pos="567"/>
              </w:tabs>
              <w:rPr>
                <w:rFonts w:ascii="Times New Roman" w:hAnsi="Times New Roman"/>
                <w:szCs w:val="24"/>
                <w:lang w:val="ro-MD"/>
              </w:rPr>
            </w:pPr>
          </w:p>
          <w:p w:rsidR="001D64A5" w:rsidRPr="00FF430B" w:rsidRDefault="001D64A5" w:rsidP="007407F4">
            <w:pPr>
              <w:pStyle w:val="a7"/>
              <w:tabs>
                <w:tab w:val="left" w:pos="567"/>
              </w:tabs>
              <w:rPr>
                <w:rFonts w:ascii="Times New Roman" w:hAnsi="Times New Roman"/>
                <w:szCs w:val="24"/>
                <w:lang w:val="ro-MD"/>
              </w:rPr>
            </w:pPr>
          </w:p>
          <w:p w:rsidR="001D64A5" w:rsidRPr="00FF430B" w:rsidRDefault="001D64A5" w:rsidP="007407F4">
            <w:pPr>
              <w:pStyle w:val="a7"/>
              <w:tabs>
                <w:tab w:val="left" w:pos="567"/>
              </w:tabs>
              <w:rPr>
                <w:rFonts w:ascii="Times New Roman" w:hAnsi="Times New Roman"/>
                <w:szCs w:val="24"/>
                <w:lang w:val="ro-MD"/>
              </w:rPr>
            </w:pPr>
          </w:p>
        </w:tc>
        <w:tc>
          <w:tcPr>
            <w:tcW w:w="2825"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D64A5" w:rsidRPr="00FF430B" w:rsidRDefault="001D64A5" w:rsidP="007407F4">
            <w:pPr>
              <w:pStyle w:val="a7"/>
              <w:tabs>
                <w:tab w:val="left" w:pos="567"/>
              </w:tabs>
              <w:rPr>
                <w:rFonts w:ascii="Times New Roman" w:hAnsi="Times New Roman"/>
                <w:szCs w:val="24"/>
                <w:lang w:val="ro-MD"/>
              </w:rPr>
            </w:pPr>
          </w:p>
        </w:tc>
        <w:tc>
          <w:tcPr>
            <w:tcW w:w="1035" w:type="dxa"/>
          </w:tcPr>
          <w:p w:rsidR="001D64A5" w:rsidRPr="00FF430B" w:rsidRDefault="001D64A5" w:rsidP="007407F4">
            <w:pPr>
              <w:pStyle w:val="a7"/>
              <w:tabs>
                <w:tab w:val="left" w:pos="567"/>
              </w:tabs>
              <w:rPr>
                <w:rFonts w:ascii="Times New Roman" w:hAnsi="Times New Roman"/>
                <w:szCs w:val="24"/>
                <w:lang w:val="ro-MD"/>
              </w:rPr>
            </w:pPr>
          </w:p>
        </w:tc>
        <w:tc>
          <w:tcPr>
            <w:tcW w:w="1215" w:type="dxa"/>
          </w:tcPr>
          <w:p w:rsidR="001D64A5" w:rsidRPr="00FF430B" w:rsidRDefault="001D64A5" w:rsidP="007407F4">
            <w:pPr>
              <w:pStyle w:val="a7"/>
              <w:tabs>
                <w:tab w:val="left" w:pos="567"/>
              </w:tabs>
              <w:rPr>
                <w:rFonts w:ascii="Times New Roman" w:hAnsi="Times New Roman"/>
                <w:szCs w:val="24"/>
                <w:lang w:val="ro-MD"/>
              </w:rPr>
            </w:pPr>
          </w:p>
        </w:tc>
        <w:tc>
          <w:tcPr>
            <w:tcW w:w="1005" w:type="dxa"/>
            <w:gridSpan w:val="2"/>
          </w:tcPr>
          <w:p w:rsidR="001D64A5" w:rsidRPr="00FF430B" w:rsidRDefault="001D64A5" w:rsidP="007407F4">
            <w:pPr>
              <w:pStyle w:val="a7"/>
              <w:tabs>
                <w:tab w:val="left" w:pos="567"/>
              </w:tabs>
              <w:rPr>
                <w:rFonts w:ascii="Times New Roman" w:hAnsi="Times New Roman"/>
                <w:szCs w:val="24"/>
                <w:lang w:val="ro-MD"/>
              </w:rPr>
            </w:pPr>
          </w:p>
        </w:tc>
        <w:tc>
          <w:tcPr>
            <w:tcW w:w="990" w:type="dxa"/>
            <w:gridSpan w:val="2"/>
          </w:tcPr>
          <w:p w:rsidR="001D64A5" w:rsidRPr="00FF430B" w:rsidRDefault="001D64A5" w:rsidP="007407F4">
            <w:pPr>
              <w:pStyle w:val="a7"/>
              <w:tabs>
                <w:tab w:val="left" w:pos="567"/>
              </w:tabs>
              <w:rPr>
                <w:rFonts w:ascii="Times New Roman" w:hAnsi="Times New Roman"/>
                <w:szCs w:val="24"/>
                <w:lang w:val="ro-MD"/>
              </w:rPr>
            </w:pPr>
          </w:p>
        </w:tc>
        <w:tc>
          <w:tcPr>
            <w:tcW w:w="1245" w:type="dxa"/>
          </w:tcPr>
          <w:p w:rsidR="001D64A5" w:rsidRPr="00FF430B" w:rsidRDefault="001D64A5" w:rsidP="007407F4">
            <w:pPr>
              <w:pStyle w:val="a7"/>
              <w:tabs>
                <w:tab w:val="left" w:pos="567"/>
              </w:tabs>
              <w:rPr>
                <w:rFonts w:ascii="Times New Roman" w:hAnsi="Times New Roman"/>
                <w:szCs w:val="24"/>
                <w:lang w:val="ro-MD"/>
              </w:rPr>
            </w:pPr>
          </w:p>
        </w:tc>
      </w:tr>
      <w:tr w:rsidR="001D64A5" w:rsidRPr="00EC30C2" w:rsidTr="007407F4">
        <w:trPr>
          <w:cantSplit/>
          <w:trHeight w:val="1412"/>
        </w:trPr>
        <w:tc>
          <w:tcPr>
            <w:tcW w:w="709"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1D64A5" w:rsidRPr="00FF430B" w:rsidRDefault="001D64A5" w:rsidP="007407F4">
            <w:pPr>
              <w:pStyle w:val="a7"/>
              <w:tabs>
                <w:tab w:val="left" w:pos="567"/>
              </w:tabs>
              <w:rPr>
                <w:rFonts w:ascii="Times New Roman" w:hAnsi="Times New Roman"/>
                <w:szCs w:val="24"/>
                <w:lang w:val="ro-MD"/>
              </w:rPr>
            </w:pPr>
          </w:p>
          <w:p w:rsidR="001D64A5" w:rsidRPr="00FF430B" w:rsidRDefault="001D64A5" w:rsidP="007407F4">
            <w:pPr>
              <w:pStyle w:val="a7"/>
              <w:tabs>
                <w:tab w:val="left" w:pos="567"/>
              </w:tabs>
              <w:rPr>
                <w:rFonts w:ascii="Times New Roman" w:hAnsi="Times New Roman"/>
                <w:szCs w:val="24"/>
                <w:lang w:val="ro-MD"/>
              </w:rPr>
            </w:pPr>
          </w:p>
          <w:p w:rsidR="001D64A5" w:rsidRPr="00FF430B" w:rsidRDefault="001D64A5" w:rsidP="007407F4">
            <w:pPr>
              <w:pStyle w:val="a7"/>
              <w:tabs>
                <w:tab w:val="left" w:pos="567"/>
              </w:tabs>
              <w:rPr>
                <w:rFonts w:ascii="Times New Roman" w:hAnsi="Times New Roman"/>
                <w:szCs w:val="24"/>
                <w:lang w:val="ro-MD"/>
              </w:rPr>
            </w:pPr>
          </w:p>
          <w:p w:rsidR="001D64A5" w:rsidRPr="00FF430B" w:rsidRDefault="001D64A5" w:rsidP="007407F4">
            <w:pPr>
              <w:pStyle w:val="a7"/>
              <w:tabs>
                <w:tab w:val="left" w:pos="567"/>
              </w:tabs>
              <w:rPr>
                <w:rFonts w:ascii="Times New Roman" w:hAnsi="Times New Roman"/>
                <w:szCs w:val="24"/>
                <w:lang w:val="ro-MD"/>
              </w:rPr>
            </w:pPr>
          </w:p>
        </w:tc>
        <w:tc>
          <w:tcPr>
            <w:tcW w:w="2825"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D64A5" w:rsidRPr="00FF430B" w:rsidRDefault="001D64A5" w:rsidP="007407F4">
            <w:pPr>
              <w:pStyle w:val="a7"/>
              <w:tabs>
                <w:tab w:val="left" w:pos="567"/>
              </w:tabs>
              <w:rPr>
                <w:rFonts w:ascii="Times New Roman" w:hAnsi="Times New Roman"/>
                <w:szCs w:val="24"/>
                <w:lang w:val="ro-MD"/>
              </w:rPr>
            </w:pPr>
          </w:p>
        </w:tc>
        <w:tc>
          <w:tcPr>
            <w:tcW w:w="1035" w:type="dxa"/>
          </w:tcPr>
          <w:p w:rsidR="001D64A5" w:rsidRPr="00FF430B" w:rsidRDefault="001D64A5" w:rsidP="007407F4">
            <w:pPr>
              <w:pStyle w:val="a7"/>
              <w:tabs>
                <w:tab w:val="left" w:pos="567"/>
              </w:tabs>
              <w:rPr>
                <w:rFonts w:ascii="Times New Roman" w:hAnsi="Times New Roman"/>
                <w:szCs w:val="24"/>
                <w:lang w:val="ro-MD"/>
              </w:rPr>
            </w:pPr>
          </w:p>
        </w:tc>
        <w:tc>
          <w:tcPr>
            <w:tcW w:w="1215" w:type="dxa"/>
          </w:tcPr>
          <w:p w:rsidR="001D64A5" w:rsidRPr="00FF430B" w:rsidRDefault="001D64A5" w:rsidP="007407F4">
            <w:pPr>
              <w:pStyle w:val="a7"/>
              <w:tabs>
                <w:tab w:val="left" w:pos="567"/>
              </w:tabs>
              <w:rPr>
                <w:rFonts w:ascii="Times New Roman" w:hAnsi="Times New Roman"/>
                <w:szCs w:val="24"/>
                <w:lang w:val="ro-MD"/>
              </w:rPr>
            </w:pPr>
          </w:p>
        </w:tc>
        <w:tc>
          <w:tcPr>
            <w:tcW w:w="1005" w:type="dxa"/>
            <w:gridSpan w:val="2"/>
          </w:tcPr>
          <w:p w:rsidR="001D64A5" w:rsidRPr="00FF430B" w:rsidRDefault="001D64A5" w:rsidP="007407F4">
            <w:pPr>
              <w:pStyle w:val="a7"/>
              <w:tabs>
                <w:tab w:val="left" w:pos="567"/>
              </w:tabs>
              <w:rPr>
                <w:rFonts w:ascii="Times New Roman" w:hAnsi="Times New Roman"/>
                <w:szCs w:val="24"/>
                <w:lang w:val="ro-MD"/>
              </w:rPr>
            </w:pPr>
          </w:p>
        </w:tc>
        <w:tc>
          <w:tcPr>
            <w:tcW w:w="990" w:type="dxa"/>
            <w:gridSpan w:val="2"/>
          </w:tcPr>
          <w:p w:rsidR="001D64A5" w:rsidRPr="00FF430B" w:rsidRDefault="001D64A5" w:rsidP="007407F4">
            <w:pPr>
              <w:pStyle w:val="a7"/>
              <w:tabs>
                <w:tab w:val="left" w:pos="567"/>
              </w:tabs>
              <w:rPr>
                <w:rFonts w:ascii="Times New Roman" w:hAnsi="Times New Roman"/>
                <w:szCs w:val="24"/>
                <w:lang w:val="ro-MD"/>
              </w:rPr>
            </w:pPr>
          </w:p>
        </w:tc>
        <w:tc>
          <w:tcPr>
            <w:tcW w:w="1245" w:type="dxa"/>
          </w:tcPr>
          <w:p w:rsidR="001D64A5" w:rsidRPr="00FF430B" w:rsidRDefault="001D64A5" w:rsidP="007407F4">
            <w:pPr>
              <w:pStyle w:val="a7"/>
              <w:tabs>
                <w:tab w:val="left" w:pos="567"/>
              </w:tabs>
              <w:rPr>
                <w:rFonts w:ascii="Times New Roman" w:hAnsi="Times New Roman"/>
                <w:szCs w:val="24"/>
                <w:lang w:val="ro-MD"/>
              </w:rPr>
            </w:pPr>
          </w:p>
        </w:tc>
      </w:tr>
      <w:tr w:rsidR="001D64A5" w:rsidRPr="00EC30C2" w:rsidTr="007407F4">
        <w:trPr>
          <w:cantSplit/>
          <w:trHeight w:val="1593"/>
        </w:trPr>
        <w:tc>
          <w:tcPr>
            <w:tcW w:w="709"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Obiect n …</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D64A5" w:rsidRPr="00FF430B" w:rsidRDefault="001D64A5" w:rsidP="007407F4">
            <w:pPr>
              <w:pStyle w:val="a7"/>
              <w:tabs>
                <w:tab w:val="left" w:pos="567"/>
              </w:tabs>
              <w:rPr>
                <w:rFonts w:ascii="Times New Roman" w:hAnsi="Times New Roman"/>
                <w:szCs w:val="24"/>
                <w:lang w:val="ro-MD"/>
              </w:rPr>
            </w:pPr>
          </w:p>
        </w:tc>
        <w:tc>
          <w:tcPr>
            <w:tcW w:w="1035" w:type="dxa"/>
          </w:tcPr>
          <w:p w:rsidR="001D64A5" w:rsidRPr="00FF430B" w:rsidRDefault="001D64A5" w:rsidP="007407F4">
            <w:pPr>
              <w:pStyle w:val="a7"/>
              <w:tabs>
                <w:tab w:val="left" w:pos="567"/>
              </w:tabs>
              <w:rPr>
                <w:rFonts w:ascii="Times New Roman" w:hAnsi="Times New Roman"/>
                <w:szCs w:val="24"/>
                <w:lang w:val="ro-MD"/>
              </w:rPr>
            </w:pPr>
          </w:p>
        </w:tc>
        <w:tc>
          <w:tcPr>
            <w:tcW w:w="1215" w:type="dxa"/>
          </w:tcPr>
          <w:p w:rsidR="001D64A5" w:rsidRPr="00FF430B" w:rsidRDefault="001D64A5" w:rsidP="007407F4">
            <w:pPr>
              <w:pStyle w:val="a7"/>
              <w:tabs>
                <w:tab w:val="left" w:pos="567"/>
              </w:tabs>
              <w:rPr>
                <w:rFonts w:ascii="Times New Roman" w:hAnsi="Times New Roman"/>
                <w:szCs w:val="24"/>
                <w:lang w:val="ro-MD"/>
              </w:rPr>
            </w:pPr>
          </w:p>
        </w:tc>
        <w:tc>
          <w:tcPr>
            <w:tcW w:w="1005" w:type="dxa"/>
            <w:gridSpan w:val="2"/>
          </w:tcPr>
          <w:p w:rsidR="001D64A5" w:rsidRPr="00FF430B" w:rsidRDefault="001D64A5" w:rsidP="007407F4">
            <w:pPr>
              <w:pStyle w:val="a7"/>
              <w:tabs>
                <w:tab w:val="left" w:pos="567"/>
              </w:tabs>
              <w:rPr>
                <w:rFonts w:ascii="Times New Roman" w:hAnsi="Times New Roman"/>
                <w:szCs w:val="24"/>
                <w:lang w:val="ro-MD"/>
              </w:rPr>
            </w:pPr>
          </w:p>
        </w:tc>
        <w:tc>
          <w:tcPr>
            <w:tcW w:w="990" w:type="dxa"/>
            <w:gridSpan w:val="2"/>
          </w:tcPr>
          <w:p w:rsidR="001D64A5" w:rsidRPr="00FF430B" w:rsidRDefault="001D64A5" w:rsidP="007407F4">
            <w:pPr>
              <w:pStyle w:val="a7"/>
              <w:tabs>
                <w:tab w:val="left" w:pos="567"/>
              </w:tabs>
              <w:rPr>
                <w:rFonts w:ascii="Times New Roman" w:hAnsi="Times New Roman"/>
                <w:szCs w:val="24"/>
                <w:lang w:val="ro-MD"/>
              </w:rPr>
            </w:pPr>
          </w:p>
        </w:tc>
        <w:tc>
          <w:tcPr>
            <w:tcW w:w="1245" w:type="dxa"/>
          </w:tcPr>
          <w:p w:rsidR="001D64A5" w:rsidRPr="00FF430B" w:rsidRDefault="001D64A5" w:rsidP="007407F4">
            <w:pPr>
              <w:pStyle w:val="a7"/>
              <w:tabs>
                <w:tab w:val="left" w:pos="567"/>
              </w:tabs>
              <w:rPr>
                <w:rFonts w:ascii="Times New Roman" w:hAnsi="Times New Roman"/>
                <w:szCs w:val="24"/>
                <w:lang w:val="ro-MD"/>
              </w:rPr>
            </w:pPr>
          </w:p>
        </w:tc>
      </w:tr>
    </w:tbl>
    <w:p w:rsidR="001D64A5" w:rsidRPr="00FF430B" w:rsidRDefault="001D64A5" w:rsidP="001D64A5">
      <w:pPr>
        <w:jc w:val="both"/>
        <w:rPr>
          <w:lang w:val="ro-MD"/>
        </w:rPr>
      </w:pPr>
    </w:p>
    <w:p w:rsidR="001D64A5" w:rsidRPr="00FF430B" w:rsidRDefault="001D64A5" w:rsidP="001D64A5">
      <w:pPr>
        <w:jc w:val="both"/>
        <w:rPr>
          <w:lang w:val="ro-MD"/>
        </w:rPr>
      </w:pPr>
    </w:p>
    <w:p w:rsidR="001D64A5" w:rsidRPr="00FF430B" w:rsidRDefault="001D64A5" w:rsidP="001D64A5">
      <w:pPr>
        <w:jc w:val="both"/>
        <w:rPr>
          <w:rFonts w:eastAsia="PMingLiU"/>
          <w:lang w:val="ro-MD" w:eastAsia="zh-CN"/>
        </w:rPr>
      </w:pPr>
      <w:r w:rsidRPr="00FF430B">
        <w:rPr>
          <w:rFonts w:eastAsia="PMingLiU"/>
          <w:lang w:val="ro-MD" w:eastAsia="zh-CN"/>
        </w:rPr>
        <w:t>Semnat: _________________________________________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Nume: __________________________________________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Funcţia în cadrul întreprinderii: 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Denumirea întreprinderii: _____________________________</w:t>
      </w:r>
      <w:bookmarkStart w:id="45" w:name="_Toc449692098"/>
      <w:r w:rsidRPr="00FF430B">
        <w:rPr>
          <w:rFonts w:eastAsia="PMingLiU"/>
          <w:lang w:val="ro-MD" w:eastAsia="zh-CN"/>
        </w:rPr>
        <w:t>____</w:t>
      </w: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11</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center"/>
        <w:rPr>
          <w:rFonts w:eastAsia="PMingLiU"/>
          <w:lang w:val="ro-MD" w:eastAsia="zh-CN"/>
        </w:rPr>
      </w:pPr>
    </w:p>
    <w:p w:rsidR="001D64A5" w:rsidRPr="00FF430B" w:rsidRDefault="001D64A5" w:rsidP="001D64A5">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1D64A5" w:rsidRPr="00FF430B" w:rsidRDefault="001D64A5" w:rsidP="001D64A5">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rsidR="001D64A5" w:rsidRPr="00FF430B" w:rsidRDefault="001D64A5" w:rsidP="001D64A5">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D64A5" w:rsidRPr="00EC30C2" w:rsidTr="007407F4">
        <w:trPr>
          <w:cantSplit/>
          <w:trHeight w:val="300"/>
        </w:trPr>
        <w:tc>
          <w:tcPr>
            <w:tcW w:w="709" w:type="dxa"/>
            <w:vMerge w:val="restart"/>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1D64A5" w:rsidRPr="00EC30C2" w:rsidTr="007407F4">
        <w:trPr>
          <w:cantSplit/>
          <w:trHeight w:val="240"/>
        </w:trPr>
        <w:tc>
          <w:tcPr>
            <w:tcW w:w="709" w:type="dxa"/>
            <w:vMerge/>
          </w:tcPr>
          <w:p w:rsidR="001D64A5" w:rsidRPr="00FF430B" w:rsidRDefault="001D64A5" w:rsidP="007407F4">
            <w:pPr>
              <w:pStyle w:val="a7"/>
              <w:tabs>
                <w:tab w:val="left" w:pos="567"/>
              </w:tabs>
              <w:rPr>
                <w:rFonts w:ascii="Times New Roman" w:hAnsi="Times New Roman"/>
                <w:b/>
                <w:szCs w:val="24"/>
                <w:lang w:val="ro-MD"/>
              </w:rPr>
            </w:pPr>
          </w:p>
        </w:tc>
        <w:tc>
          <w:tcPr>
            <w:tcW w:w="2825" w:type="dxa"/>
            <w:vMerge/>
          </w:tcPr>
          <w:p w:rsidR="001D64A5" w:rsidRPr="00FF430B" w:rsidRDefault="001D64A5" w:rsidP="007407F4">
            <w:pPr>
              <w:pStyle w:val="a7"/>
              <w:tabs>
                <w:tab w:val="left" w:pos="567"/>
              </w:tabs>
              <w:rPr>
                <w:rFonts w:ascii="Times New Roman" w:hAnsi="Times New Roman"/>
                <w:b/>
                <w:szCs w:val="24"/>
                <w:lang w:val="ro-MD"/>
              </w:rPr>
            </w:pPr>
          </w:p>
        </w:tc>
        <w:tc>
          <w:tcPr>
            <w:tcW w:w="5490" w:type="dxa"/>
            <w:gridSpan w:val="7"/>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1D64A5" w:rsidRPr="00EC30C2" w:rsidTr="007407F4">
        <w:trPr>
          <w:cantSplit/>
          <w:trHeight w:val="120"/>
        </w:trPr>
        <w:tc>
          <w:tcPr>
            <w:tcW w:w="709" w:type="dxa"/>
            <w:vMerge/>
          </w:tcPr>
          <w:p w:rsidR="001D64A5" w:rsidRPr="00FF430B" w:rsidRDefault="001D64A5" w:rsidP="007407F4">
            <w:pPr>
              <w:pStyle w:val="a7"/>
              <w:tabs>
                <w:tab w:val="left" w:pos="567"/>
              </w:tabs>
              <w:rPr>
                <w:rFonts w:ascii="Times New Roman" w:hAnsi="Times New Roman"/>
                <w:b/>
                <w:szCs w:val="24"/>
                <w:lang w:val="ro-MD"/>
              </w:rPr>
            </w:pPr>
          </w:p>
        </w:tc>
        <w:tc>
          <w:tcPr>
            <w:tcW w:w="2825" w:type="dxa"/>
            <w:vMerge/>
          </w:tcPr>
          <w:p w:rsidR="001D64A5" w:rsidRPr="00FF430B" w:rsidRDefault="001D64A5" w:rsidP="007407F4">
            <w:pPr>
              <w:pStyle w:val="a7"/>
              <w:tabs>
                <w:tab w:val="left" w:pos="567"/>
              </w:tabs>
              <w:rPr>
                <w:rFonts w:ascii="Times New Roman" w:hAnsi="Times New Roman"/>
                <w:b/>
                <w:szCs w:val="24"/>
                <w:lang w:val="ro-MD"/>
              </w:rPr>
            </w:pPr>
          </w:p>
        </w:tc>
        <w:tc>
          <w:tcPr>
            <w:tcW w:w="1035" w:type="dxa"/>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1D64A5" w:rsidRPr="00FF430B" w:rsidRDefault="001D64A5" w:rsidP="007407F4">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1D64A5" w:rsidRPr="00EC30C2" w:rsidTr="007407F4">
        <w:trPr>
          <w:cantSplit/>
          <w:trHeight w:val="180"/>
        </w:trPr>
        <w:tc>
          <w:tcPr>
            <w:tcW w:w="709"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rsidR="001D64A5" w:rsidRPr="00FF430B" w:rsidRDefault="001D64A5" w:rsidP="007407F4">
            <w:pPr>
              <w:pStyle w:val="a7"/>
              <w:tabs>
                <w:tab w:val="left" w:pos="567"/>
              </w:tabs>
              <w:rPr>
                <w:rFonts w:ascii="Times New Roman" w:hAnsi="Times New Roman"/>
                <w:szCs w:val="24"/>
                <w:lang w:val="ro-MD"/>
              </w:rPr>
            </w:pPr>
          </w:p>
        </w:tc>
        <w:tc>
          <w:tcPr>
            <w:tcW w:w="1215" w:type="dxa"/>
          </w:tcPr>
          <w:p w:rsidR="001D64A5" w:rsidRPr="00FF430B" w:rsidRDefault="001D64A5" w:rsidP="007407F4">
            <w:pPr>
              <w:pStyle w:val="a7"/>
              <w:tabs>
                <w:tab w:val="left" w:pos="567"/>
              </w:tabs>
              <w:rPr>
                <w:rFonts w:ascii="Times New Roman" w:hAnsi="Times New Roman"/>
                <w:szCs w:val="24"/>
                <w:lang w:val="ro-MD"/>
              </w:rPr>
            </w:pPr>
          </w:p>
        </w:tc>
        <w:tc>
          <w:tcPr>
            <w:tcW w:w="1005" w:type="dxa"/>
            <w:gridSpan w:val="2"/>
          </w:tcPr>
          <w:p w:rsidR="001D64A5" w:rsidRPr="00FF430B" w:rsidRDefault="001D64A5" w:rsidP="007407F4">
            <w:pPr>
              <w:pStyle w:val="a7"/>
              <w:tabs>
                <w:tab w:val="left" w:pos="567"/>
              </w:tabs>
              <w:rPr>
                <w:rFonts w:ascii="Times New Roman" w:hAnsi="Times New Roman"/>
                <w:szCs w:val="24"/>
                <w:lang w:val="ro-MD"/>
              </w:rPr>
            </w:pPr>
          </w:p>
        </w:tc>
        <w:tc>
          <w:tcPr>
            <w:tcW w:w="990" w:type="dxa"/>
            <w:gridSpan w:val="2"/>
          </w:tcPr>
          <w:p w:rsidR="001D64A5" w:rsidRPr="00FF430B" w:rsidRDefault="001D64A5" w:rsidP="007407F4">
            <w:pPr>
              <w:pStyle w:val="a7"/>
              <w:tabs>
                <w:tab w:val="left" w:pos="567"/>
              </w:tabs>
              <w:rPr>
                <w:rFonts w:ascii="Times New Roman" w:hAnsi="Times New Roman"/>
                <w:szCs w:val="24"/>
                <w:lang w:val="ro-MD"/>
              </w:rPr>
            </w:pPr>
          </w:p>
        </w:tc>
        <w:tc>
          <w:tcPr>
            <w:tcW w:w="1245" w:type="dxa"/>
          </w:tcPr>
          <w:p w:rsidR="001D64A5" w:rsidRPr="00FF430B" w:rsidRDefault="001D64A5" w:rsidP="007407F4">
            <w:pPr>
              <w:pStyle w:val="a7"/>
              <w:tabs>
                <w:tab w:val="left" w:pos="567"/>
              </w:tabs>
              <w:rPr>
                <w:rFonts w:ascii="Times New Roman" w:hAnsi="Times New Roman"/>
                <w:szCs w:val="24"/>
                <w:lang w:val="ro-MD"/>
              </w:rPr>
            </w:pPr>
          </w:p>
        </w:tc>
      </w:tr>
      <w:tr w:rsidR="001D64A5" w:rsidRPr="00EC30C2" w:rsidTr="007407F4">
        <w:trPr>
          <w:cantSplit/>
          <w:trHeight w:val="1372"/>
        </w:trPr>
        <w:tc>
          <w:tcPr>
            <w:tcW w:w="709"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1D64A5" w:rsidRPr="00FF430B" w:rsidRDefault="001D64A5" w:rsidP="007407F4">
            <w:pPr>
              <w:pStyle w:val="a7"/>
              <w:tabs>
                <w:tab w:val="left" w:pos="567"/>
              </w:tabs>
              <w:rPr>
                <w:rFonts w:ascii="Times New Roman" w:hAnsi="Times New Roman"/>
                <w:szCs w:val="24"/>
                <w:lang w:val="ro-MD"/>
              </w:rPr>
            </w:pPr>
          </w:p>
          <w:p w:rsidR="001D64A5" w:rsidRPr="00FF430B" w:rsidRDefault="001D64A5" w:rsidP="007407F4">
            <w:pPr>
              <w:pStyle w:val="a7"/>
              <w:tabs>
                <w:tab w:val="left" w:pos="567"/>
              </w:tabs>
              <w:rPr>
                <w:rFonts w:ascii="Times New Roman" w:hAnsi="Times New Roman"/>
                <w:szCs w:val="24"/>
                <w:lang w:val="ro-MD"/>
              </w:rPr>
            </w:pPr>
          </w:p>
          <w:p w:rsidR="001D64A5" w:rsidRPr="00FF430B" w:rsidRDefault="001D64A5" w:rsidP="007407F4">
            <w:pPr>
              <w:pStyle w:val="a7"/>
              <w:tabs>
                <w:tab w:val="left" w:pos="567"/>
              </w:tabs>
              <w:rPr>
                <w:rFonts w:ascii="Times New Roman" w:hAnsi="Times New Roman"/>
                <w:szCs w:val="24"/>
                <w:lang w:val="ro-MD"/>
              </w:rPr>
            </w:pPr>
          </w:p>
          <w:p w:rsidR="001D64A5" w:rsidRPr="00FF430B" w:rsidRDefault="001D64A5" w:rsidP="007407F4">
            <w:pPr>
              <w:pStyle w:val="a7"/>
              <w:tabs>
                <w:tab w:val="left" w:pos="567"/>
              </w:tabs>
              <w:rPr>
                <w:rFonts w:ascii="Times New Roman" w:hAnsi="Times New Roman"/>
                <w:szCs w:val="24"/>
                <w:lang w:val="ro-MD"/>
              </w:rPr>
            </w:pPr>
          </w:p>
        </w:tc>
        <w:tc>
          <w:tcPr>
            <w:tcW w:w="2825"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rsidR="001D64A5" w:rsidRPr="00FF430B" w:rsidRDefault="001D64A5" w:rsidP="007407F4">
            <w:pPr>
              <w:pStyle w:val="a7"/>
              <w:tabs>
                <w:tab w:val="left" w:pos="567"/>
              </w:tabs>
              <w:rPr>
                <w:rFonts w:ascii="Times New Roman" w:hAnsi="Times New Roman"/>
                <w:szCs w:val="24"/>
                <w:lang w:val="ro-MD"/>
              </w:rPr>
            </w:pPr>
          </w:p>
        </w:tc>
        <w:tc>
          <w:tcPr>
            <w:tcW w:w="1035" w:type="dxa"/>
          </w:tcPr>
          <w:p w:rsidR="001D64A5" w:rsidRPr="00FF430B" w:rsidRDefault="001D64A5" w:rsidP="007407F4">
            <w:pPr>
              <w:pStyle w:val="a7"/>
              <w:tabs>
                <w:tab w:val="left" w:pos="567"/>
              </w:tabs>
              <w:rPr>
                <w:rFonts w:ascii="Times New Roman" w:hAnsi="Times New Roman"/>
                <w:szCs w:val="24"/>
                <w:lang w:val="ro-MD"/>
              </w:rPr>
            </w:pPr>
          </w:p>
        </w:tc>
        <w:tc>
          <w:tcPr>
            <w:tcW w:w="1215" w:type="dxa"/>
          </w:tcPr>
          <w:p w:rsidR="001D64A5" w:rsidRPr="00FF430B" w:rsidRDefault="001D64A5" w:rsidP="007407F4">
            <w:pPr>
              <w:pStyle w:val="a7"/>
              <w:tabs>
                <w:tab w:val="left" w:pos="567"/>
              </w:tabs>
              <w:rPr>
                <w:rFonts w:ascii="Times New Roman" w:hAnsi="Times New Roman"/>
                <w:szCs w:val="24"/>
                <w:lang w:val="ro-MD"/>
              </w:rPr>
            </w:pPr>
          </w:p>
        </w:tc>
        <w:tc>
          <w:tcPr>
            <w:tcW w:w="1005" w:type="dxa"/>
            <w:gridSpan w:val="2"/>
          </w:tcPr>
          <w:p w:rsidR="001D64A5" w:rsidRPr="00FF430B" w:rsidRDefault="001D64A5" w:rsidP="007407F4">
            <w:pPr>
              <w:pStyle w:val="a7"/>
              <w:tabs>
                <w:tab w:val="left" w:pos="567"/>
              </w:tabs>
              <w:rPr>
                <w:rFonts w:ascii="Times New Roman" w:hAnsi="Times New Roman"/>
                <w:szCs w:val="24"/>
                <w:lang w:val="ro-MD"/>
              </w:rPr>
            </w:pPr>
          </w:p>
        </w:tc>
        <w:tc>
          <w:tcPr>
            <w:tcW w:w="990" w:type="dxa"/>
            <w:gridSpan w:val="2"/>
          </w:tcPr>
          <w:p w:rsidR="001D64A5" w:rsidRPr="00FF430B" w:rsidRDefault="001D64A5" w:rsidP="007407F4">
            <w:pPr>
              <w:pStyle w:val="a7"/>
              <w:tabs>
                <w:tab w:val="left" w:pos="567"/>
              </w:tabs>
              <w:rPr>
                <w:rFonts w:ascii="Times New Roman" w:hAnsi="Times New Roman"/>
                <w:szCs w:val="24"/>
                <w:lang w:val="ro-MD"/>
              </w:rPr>
            </w:pPr>
          </w:p>
        </w:tc>
        <w:tc>
          <w:tcPr>
            <w:tcW w:w="1245" w:type="dxa"/>
          </w:tcPr>
          <w:p w:rsidR="001D64A5" w:rsidRPr="00FF430B" w:rsidRDefault="001D64A5" w:rsidP="007407F4">
            <w:pPr>
              <w:pStyle w:val="a7"/>
              <w:tabs>
                <w:tab w:val="left" w:pos="567"/>
              </w:tabs>
              <w:rPr>
                <w:rFonts w:ascii="Times New Roman" w:hAnsi="Times New Roman"/>
                <w:szCs w:val="24"/>
                <w:lang w:val="ro-MD"/>
              </w:rPr>
            </w:pPr>
          </w:p>
        </w:tc>
      </w:tr>
      <w:tr w:rsidR="001D64A5" w:rsidRPr="00EC30C2" w:rsidTr="007407F4">
        <w:trPr>
          <w:cantSplit/>
          <w:trHeight w:val="1412"/>
        </w:trPr>
        <w:tc>
          <w:tcPr>
            <w:tcW w:w="709"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1D64A5" w:rsidRPr="00FF430B" w:rsidRDefault="001D64A5" w:rsidP="007407F4">
            <w:pPr>
              <w:pStyle w:val="a7"/>
              <w:tabs>
                <w:tab w:val="left" w:pos="567"/>
              </w:tabs>
              <w:rPr>
                <w:rFonts w:ascii="Times New Roman" w:hAnsi="Times New Roman"/>
                <w:szCs w:val="24"/>
                <w:lang w:val="ro-MD"/>
              </w:rPr>
            </w:pPr>
          </w:p>
          <w:p w:rsidR="001D64A5" w:rsidRPr="00FF430B" w:rsidRDefault="001D64A5" w:rsidP="007407F4">
            <w:pPr>
              <w:pStyle w:val="a7"/>
              <w:tabs>
                <w:tab w:val="left" w:pos="567"/>
              </w:tabs>
              <w:rPr>
                <w:rFonts w:ascii="Times New Roman" w:hAnsi="Times New Roman"/>
                <w:szCs w:val="24"/>
                <w:lang w:val="ro-MD"/>
              </w:rPr>
            </w:pPr>
          </w:p>
          <w:p w:rsidR="001D64A5" w:rsidRPr="00FF430B" w:rsidRDefault="001D64A5" w:rsidP="007407F4">
            <w:pPr>
              <w:pStyle w:val="a7"/>
              <w:tabs>
                <w:tab w:val="left" w:pos="567"/>
              </w:tabs>
              <w:rPr>
                <w:rFonts w:ascii="Times New Roman" w:hAnsi="Times New Roman"/>
                <w:szCs w:val="24"/>
                <w:lang w:val="ro-MD"/>
              </w:rPr>
            </w:pPr>
          </w:p>
          <w:p w:rsidR="001D64A5" w:rsidRPr="00FF430B" w:rsidRDefault="001D64A5" w:rsidP="007407F4">
            <w:pPr>
              <w:pStyle w:val="a7"/>
              <w:tabs>
                <w:tab w:val="left" w:pos="567"/>
              </w:tabs>
              <w:rPr>
                <w:rFonts w:ascii="Times New Roman" w:hAnsi="Times New Roman"/>
                <w:szCs w:val="24"/>
                <w:lang w:val="ro-MD"/>
              </w:rPr>
            </w:pPr>
          </w:p>
        </w:tc>
        <w:tc>
          <w:tcPr>
            <w:tcW w:w="2825"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D64A5" w:rsidRPr="00FF430B" w:rsidRDefault="001D64A5" w:rsidP="007407F4">
            <w:pPr>
              <w:pStyle w:val="a7"/>
              <w:tabs>
                <w:tab w:val="left" w:pos="567"/>
              </w:tabs>
              <w:rPr>
                <w:rFonts w:ascii="Times New Roman" w:hAnsi="Times New Roman"/>
                <w:szCs w:val="24"/>
                <w:lang w:val="ro-MD"/>
              </w:rPr>
            </w:pPr>
          </w:p>
        </w:tc>
        <w:tc>
          <w:tcPr>
            <w:tcW w:w="1035" w:type="dxa"/>
          </w:tcPr>
          <w:p w:rsidR="001D64A5" w:rsidRPr="00FF430B" w:rsidRDefault="001D64A5" w:rsidP="007407F4">
            <w:pPr>
              <w:pStyle w:val="a7"/>
              <w:tabs>
                <w:tab w:val="left" w:pos="567"/>
              </w:tabs>
              <w:rPr>
                <w:rFonts w:ascii="Times New Roman" w:hAnsi="Times New Roman"/>
                <w:szCs w:val="24"/>
                <w:lang w:val="ro-MD"/>
              </w:rPr>
            </w:pPr>
          </w:p>
        </w:tc>
        <w:tc>
          <w:tcPr>
            <w:tcW w:w="1215" w:type="dxa"/>
          </w:tcPr>
          <w:p w:rsidR="001D64A5" w:rsidRPr="00FF430B" w:rsidRDefault="001D64A5" w:rsidP="007407F4">
            <w:pPr>
              <w:pStyle w:val="a7"/>
              <w:tabs>
                <w:tab w:val="left" w:pos="567"/>
              </w:tabs>
              <w:rPr>
                <w:rFonts w:ascii="Times New Roman" w:hAnsi="Times New Roman"/>
                <w:szCs w:val="24"/>
                <w:lang w:val="ro-MD"/>
              </w:rPr>
            </w:pPr>
          </w:p>
        </w:tc>
        <w:tc>
          <w:tcPr>
            <w:tcW w:w="1005" w:type="dxa"/>
            <w:gridSpan w:val="2"/>
          </w:tcPr>
          <w:p w:rsidR="001D64A5" w:rsidRPr="00FF430B" w:rsidRDefault="001D64A5" w:rsidP="007407F4">
            <w:pPr>
              <w:pStyle w:val="a7"/>
              <w:tabs>
                <w:tab w:val="left" w:pos="567"/>
              </w:tabs>
              <w:rPr>
                <w:rFonts w:ascii="Times New Roman" w:hAnsi="Times New Roman"/>
                <w:szCs w:val="24"/>
                <w:lang w:val="ro-MD"/>
              </w:rPr>
            </w:pPr>
          </w:p>
        </w:tc>
        <w:tc>
          <w:tcPr>
            <w:tcW w:w="990" w:type="dxa"/>
            <w:gridSpan w:val="2"/>
          </w:tcPr>
          <w:p w:rsidR="001D64A5" w:rsidRPr="00FF430B" w:rsidRDefault="001D64A5" w:rsidP="007407F4">
            <w:pPr>
              <w:pStyle w:val="a7"/>
              <w:tabs>
                <w:tab w:val="left" w:pos="567"/>
              </w:tabs>
              <w:rPr>
                <w:rFonts w:ascii="Times New Roman" w:hAnsi="Times New Roman"/>
                <w:szCs w:val="24"/>
                <w:lang w:val="ro-MD"/>
              </w:rPr>
            </w:pPr>
          </w:p>
        </w:tc>
        <w:tc>
          <w:tcPr>
            <w:tcW w:w="1245" w:type="dxa"/>
          </w:tcPr>
          <w:p w:rsidR="001D64A5" w:rsidRPr="00FF430B" w:rsidRDefault="001D64A5" w:rsidP="007407F4">
            <w:pPr>
              <w:pStyle w:val="a7"/>
              <w:tabs>
                <w:tab w:val="left" w:pos="567"/>
              </w:tabs>
              <w:rPr>
                <w:rFonts w:ascii="Times New Roman" w:hAnsi="Times New Roman"/>
                <w:szCs w:val="24"/>
                <w:lang w:val="ro-MD"/>
              </w:rPr>
            </w:pPr>
          </w:p>
        </w:tc>
      </w:tr>
      <w:tr w:rsidR="001D64A5" w:rsidRPr="00EC30C2" w:rsidTr="007407F4">
        <w:trPr>
          <w:cantSplit/>
          <w:trHeight w:val="1593"/>
        </w:trPr>
        <w:tc>
          <w:tcPr>
            <w:tcW w:w="709"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Faza n</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D64A5" w:rsidRPr="00FF430B" w:rsidRDefault="001D64A5" w:rsidP="007407F4">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D64A5" w:rsidRPr="00FF430B" w:rsidRDefault="001D64A5" w:rsidP="007407F4">
            <w:pPr>
              <w:pStyle w:val="a7"/>
              <w:tabs>
                <w:tab w:val="left" w:pos="567"/>
              </w:tabs>
              <w:rPr>
                <w:rFonts w:ascii="Times New Roman" w:hAnsi="Times New Roman"/>
                <w:szCs w:val="24"/>
                <w:lang w:val="ro-MD"/>
              </w:rPr>
            </w:pPr>
          </w:p>
        </w:tc>
        <w:tc>
          <w:tcPr>
            <w:tcW w:w="1035" w:type="dxa"/>
          </w:tcPr>
          <w:p w:rsidR="001D64A5" w:rsidRPr="00FF430B" w:rsidRDefault="001D64A5" w:rsidP="007407F4">
            <w:pPr>
              <w:pStyle w:val="a7"/>
              <w:tabs>
                <w:tab w:val="left" w:pos="567"/>
              </w:tabs>
              <w:rPr>
                <w:rFonts w:ascii="Times New Roman" w:hAnsi="Times New Roman"/>
                <w:szCs w:val="24"/>
                <w:lang w:val="ro-MD"/>
              </w:rPr>
            </w:pPr>
          </w:p>
        </w:tc>
        <w:tc>
          <w:tcPr>
            <w:tcW w:w="1215" w:type="dxa"/>
          </w:tcPr>
          <w:p w:rsidR="001D64A5" w:rsidRPr="00FF430B" w:rsidRDefault="001D64A5" w:rsidP="007407F4">
            <w:pPr>
              <w:pStyle w:val="a7"/>
              <w:tabs>
                <w:tab w:val="left" w:pos="567"/>
              </w:tabs>
              <w:rPr>
                <w:rFonts w:ascii="Times New Roman" w:hAnsi="Times New Roman"/>
                <w:szCs w:val="24"/>
                <w:lang w:val="ro-MD"/>
              </w:rPr>
            </w:pPr>
          </w:p>
        </w:tc>
        <w:tc>
          <w:tcPr>
            <w:tcW w:w="1005" w:type="dxa"/>
            <w:gridSpan w:val="2"/>
          </w:tcPr>
          <w:p w:rsidR="001D64A5" w:rsidRPr="00FF430B" w:rsidRDefault="001D64A5" w:rsidP="007407F4">
            <w:pPr>
              <w:pStyle w:val="a7"/>
              <w:tabs>
                <w:tab w:val="left" w:pos="567"/>
              </w:tabs>
              <w:rPr>
                <w:rFonts w:ascii="Times New Roman" w:hAnsi="Times New Roman"/>
                <w:szCs w:val="24"/>
                <w:lang w:val="ro-MD"/>
              </w:rPr>
            </w:pPr>
          </w:p>
        </w:tc>
        <w:tc>
          <w:tcPr>
            <w:tcW w:w="990" w:type="dxa"/>
            <w:gridSpan w:val="2"/>
          </w:tcPr>
          <w:p w:rsidR="001D64A5" w:rsidRPr="00FF430B" w:rsidRDefault="001D64A5" w:rsidP="007407F4">
            <w:pPr>
              <w:pStyle w:val="a7"/>
              <w:tabs>
                <w:tab w:val="left" w:pos="567"/>
              </w:tabs>
              <w:rPr>
                <w:rFonts w:ascii="Times New Roman" w:hAnsi="Times New Roman"/>
                <w:szCs w:val="24"/>
                <w:lang w:val="ro-MD"/>
              </w:rPr>
            </w:pPr>
          </w:p>
        </w:tc>
        <w:tc>
          <w:tcPr>
            <w:tcW w:w="1245" w:type="dxa"/>
          </w:tcPr>
          <w:p w:rsidR="001D64A5" w:rsidRPr="00FF430B" w:rsidRDefault="001D64A5" w:rsidP="007407F4">
            <w:pPr>
              <w:pStyle w:val="a7"/>
              <w:tabs>
                <w:tab w:val="left" w:pos="567"/>
              </w:tabs>
              <w:rPr>
                <w:rFonts w:ascii="Times New Roman" w:hAnsi="Times New Roman"/>
                <w:szCs w:val="24"/>
                <w:lang w:val="ro-MD"/>
              </w:rPr>
            </w:pPr>
          </w:p>
        </w:tc>
      </w:tr>
    </w:tbl>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r w:rsidRPr="00FF430B">
        <w:rPr>
          <w:rFonts w:eastAsia="PMingLiU"/>
          <w:lang w:val="ro-MD" w:eastAsia="zh-CN"/>
        </w:rPr>
        <w:t>Semnat: _________________________________________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Nume: __________________________________________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Funcţia în cadrul întreprinderii: 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Denumirea întreprinderii:  ________________________________</w:t>
      </w:r>
    </w:p>
    <w:p w:rsidR="001D64A5" w:rsidRPr="00FF430B" w:rsidRDefault="001D64A5" w:rsidP="001D64A5">
      <w:pPr>
        <w:pStyle w:val="Style3"/>
        <w:tabs>
          <w:tab w:val="left" w:pos="567"/>
        </w:tabs>
        <w:spacing w:before="0" w:beforeAutospacing="0" w:after="0"/>
        <w:ind w:left="0" w:firstLine="0"/>
        <w:jc w:val="center"/>
        <w:rPr>
          <w:rFonts w:eastAsia="PMingLiU"/>
          <w:lang w:val="ro-MD" w:eastAsia="zh-CN"/>
        </w:rPr>
      </w:pPr>
    </w:p>
    <w:p w:rsidR="001D64A5" w:rsidRPr="00FF430B" w:rsidRDefault="001D64A5" w:rsidP="001D64A5">
      <w:pPr>
        <w:pStyle w:val="Style3"/>
        <w:tabs>
          <w:tab w:val="left" w:pos="567"/>
        </w:tabs>
        <w:ind w:left="0" w:firstLine="0"/>
        <w:rPr>
          <w:rFonts w:eastAsia="PMingLiU"/>
          <w:lang w:val="ro-MD" w:eastAsia="zh-CN"/>
        </w:rPr>
      </w:pPr>
    </w:p>
    <w:p w:rsidR="001D64A5" w:rsidRPr="00FF430B" w:rsidRDefault="001D64A5" w:rsidP="001D64A5">
      <w:pPr>
        <w:pStyle w:val="Style3"/>
        <w:tabs>
          <w:tab w:val="left" w:pos="567"/>
        </w:tabs>
        <w:ind w:left="0" w:firstLine="0"/>
        <w:rPr>
          <w:rFonts w:eastAsia="PMingLiU"/>
          <w:lang w:val="ro-MD" w:eastAsia="zh-CN"/>
        </w:rPr>
      </w:pPr>
    </w:p>
    <w:p w:rsidR="001D64A5" w:rsidRPr="00FF430B" w:rsidRDefault="001D64A5" w:rsidP="001D64A5">
      <w:pPr>
        <w:pStyle w:val="Style3"/>
        <w:tabs>
          <w:tab w:val="left" w:pos="567"/>
        </w:tabs>
        <w:ind w:left="0" w:firstLine="0"/>
        <w:rPr>
          <w:rFonts w:eastAsia="PMingLiU"/>
          <w:lang w:val="ro-MD" w:eastAsia="zh-CN"/>
        </w:rPr>
      </w:pPr>
    </w:p>
    <w:p w:rsidR="001D64A5" w:rsidRPr="00FF430B" w:rsidRDefault="001D64A5" w:rsidP="001D64A5">
      <w:pPr>
        <w:pStyle w:val="Style3"/>
        <w:tabs>
          <w:tab w:val="left" w:pos="567"/>
        </w:tabs>
        <w:ind w:left="0" w:firstLine="0"/>
        <w:rPr>
          <w:rFonts w:eastAsia="PMingLiU"/>
          <w:lang w:val="ro-MD" w:eastAsia="zh-CN"/>
        </w:rPr>
      </w:pPr>
    </w:p>
    <w:p w:rsidR="001D64A5" w:rsidRPr="00FF430B" w:rsidRDefault="001D64A5" w:rsidP="001D64A5">
      <w:pPr>
        <w:pStyle w:val="Style3"/>
        <w:tabs>
          <w:tab w:val="left" w:pos="567"/>
        </w:tabs>
        <w:ind w:left="0" w:firstLine="0"/>
        <w:rPr>
          <w:rFonts w:eastAsia="PMingLiU"/>
          <w:lang w:val="ro-MD" w:eastAsia="zh-CN"/>
        </w:rPr>
      </w:pPr>
    </w:p>
    <w:p w:rsidR="001D64A5" w:rsidRPr="00FF430B" w:rsidRDefault="001D64A5" w:rsidP="001D64A5">
      <w:pPr>
        <w:pStyle w:val="Style3"/>
        <w:tabs>
          <w:tab w:val="left" w:pos="567"/>
        </w:tabs>
        <w:ind w:left="0" w:firstLine="0"/>
        <w:rPr>
          <w:rFonts w:eastAsia="PMingLiU"/>
          <w:lang w:val="ro-MD" w:eastAsia="zh-CN"/>
        </w:rPr>
      </w:pPr>
    </w:p>
    <w:p w:rsidR="001D64A5" w:rsidRPr="00FF430B" w:rsidRDefault="001D64A5" w:rsidP="001D64A5">
      <w:pPr>
        <w:pStyle w:val="Style3"/>
        <w:tabs>
          <w:tab w:val="left" w:pos="567"/>
        </w:tabs>
        <w:ind w:left="0" w:firstLine="0"/>
        <w:rPr>
          <w:rFonts w:eastAsia="PMingLiU"/>
          <w:lang w:val="ro-MD" w:eastAsia="zh-CN"/>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bookmarkEnd w:id="45"/>
    <w:p w:rsidR="001D64A5" w:rsidRPr="00FF430B" w:rsidRDefault="001D64A5" w:rsidP="001D64A5">
      <w:pPr>
        <w:rPr>
          <w:rFonts w:eastAsia="PMingLiU"/>
          <w:b/>
          <w:lang w:val="ro-MD" w:eastAsia="zh-CN"/>
        </w:rPr>
      </w:pPr>
    </w:p>
    <w:p w:rsidR="001D64A5" w:rsidRPr="00FF430B" w:rsidRDefault="001D64A5" w:rsidP="001D64A5">
      <w:pPr>
        <w:jc w:val="center"/>
        <w:rPr>
          <w:rFonts w:eastAsia="PMingLiU"/>
          <w:b/>
          <w:noProof w:val="0"/>
          <w:lang w:val="ro-MD" w:eastAsia="zh-CN"/>
        </w:rPr>
      </w:pPr>
      <w:r w:rsidRPr="00FF430B">
        <w:rPr>
          <w:rFonts w:eastAsia="PMingLiU"/>
          <w:b/>
          <w:lang w:val="ro-MD" w:eastAsia="zh-CN"/>
        </w:rPr>
        <w:t>DECLARAȚIE</w:t>
      </w:r>
    </w:p>
    <w:p w:rsidR="001D64A5" w:rsidRPr="00FF430B" w:rsidRDefault="001D64A5" w:rsidP="001D64A5">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rsidR="001D64A5" w:rsidRPr="00FF430B" w:rsidRDefault="001D64A5" w:rsidP="001D64A5">
      <w:pPr>
        <w:pStyle w:val="a7"/>
        <w:tabs>
          <w:tab w:val="left" w:pos="567"/>
        </w:tabs>
        <w:jc w:val="center"/>
        <w:rPr>
          <w:rFonts w:ascii="Times New Roman" w:hAnsi="Times New Roman"/>
          <w:b/>
          <w:szCs w:val="24"/>
          <w:lang w:val="ro-MD"/>
        </w:rPr>
      </w:pPr>
    </w:p>
    <w:p w:rsidR="001D64A5" w:rsidRPr="00FF430B" w:rsidRDefault="001D64A5" w:rsidP="001D64A5">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rsidR="001D64A5" w:rsidRPr="00FF430B" w:rsidRDefault="001D64A5" w:rsidP="001D64A5">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rsidR="001D64A5" w:rsidRPr="00FF430B" w:rsidRDefault="001D64A5" w:rsidP="001D64A5">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1D64A5" w:rsidRPr="00FF430B" w:rsidRDefault="001D64A5" w:rsidP="001D64A5">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1D64A5" w:rsidRPr="00FF430B" w:rsidRDefault="001D64A5" w:rsidP="001D64A5">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1D64A5" w:rsidRPr="00FF430B" w:rsidRDefault="001D64A5" w:rsidP="001D64A5">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1D64A5" w:rsidRPr="00FF430B" w:rsidRDefault="001D64A5" w:rsidP="001D64A5">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rsidR="001D64A5" w:rsidRPr="00FF430B" w:rsidRDefault="001D64A5" w:rsidP="001D64A5">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rsidR="001D64A5" w:rsidRPr="00FF430B" w:rsidRDefault="001D64A5" w:rsidP="001D64A5">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1D64A5" w:rsidRPr="00FF430B" w:rsidRDefault="001D64A5" w:rsidP="001D64A5">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1D64A5" w:rsidRPr="00FF430B" w:rsidRDefault="001D64A5" w:rsidP="001D64A5">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Pr="00FF430B">
        <w:rPr>
          <w:rFonts w:ascii="Times New Roman" w:hAnsi="Times New Roman"/>
          <w:szCs w:val="24"/>
          <w:lang w:val="ro-MD"/>
        </w:rPr>
        <w:t xml:space="preserve"> (la data semnării contractului )    _________________ </w:t>
      </w:r>
      <w:r w:rsidRPr="00FF430B">
        <w:rPr>
          <w:rFonts w:ascii="Times New Roman" w:hAnsi="Times New Roman"/>
          <w:szCs w:val="24"/>
          <w:lang w:val="ro-MD"/>
        </w:rPr>
        <w:tab/>
        <w:t xml:space="preserve">        __________________</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1D64A5" w:rsidRPr="00FF430B" w:rsidRDefault="001D64A5" w:rsidP="001D64A5">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1D64A5" w:rsidRPr="00FF430B" w:rsidRDefault="001D64A5" w:rsidP="001D64A5">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1D64A5" w:rsidRPr="00FF430B" w:rsidRDefault="001D64A5" w:rsidP="001D64A5">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1D64A5" w:rsidRPr="00FF430B" w:rsidRDefault="001D64A5" w:rsidP="001D64A5">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rsidR="001D64A5" w:rsidRPr="00FF430B" w:rsidRDefault="001D64A5" w:rsidP="001D64A5">
      <w:pPr>
        <w:rPr>
          <w:rFonts w:eastAsia="MS Mincho"/>
          <w:lang w:val="ro-MD" w:eastAsia="zh-CN"/>
        </w:rPr>
      </w:pPr>
    </w:p>
    <w:p w:rsidR="001D64A5" w:rsidRPr="00FF430B" w:rsidRDefault="001D64A5" w:rsidP="001D64A5">
      <w:pPr>
        <w:rPr>
          <w:rFonts w:eastAsia="MS Mincho"/>
          <w:lang w:val="ro-MD" w:eastAsia="zh-CN"/>
        </w:rPr>
      </w:pPr>
      <w:r w:rsidRPr="00FF430B">
        <w:rPr>
          <w:rFonts w:eastAsia="MS Mincho"/>
          <w:lang w:val="ro-MD" w:eastAsia="zh-CN"/>
        </w:rPr>
        <w:t>Data completării:______________________</w:t>
      </w:r>
    </w:p>
    <w:p w:rsidR="001D64A5" w:rsidRPr="00FF430B" w:rsidRDefault="001D64A5" w:rsidP="001D64A5">
      <w:pPr>
        <w:jc w:val="both"/>
        <w:rPr>
          <w:rFonts w:eastAsia="PMingLiU"/>
          <w:lang w:val="ro-MD" w:eastAsia="zh-CN"/>
        </w:rPr>
      </w:pPr>
      <w:r w:rsidRPr="00FF430B">
        <w:rPr>
          <w:rFonts w:eastAsia="PMingLiU"/>
          <w:lang w:val="ro-MD" w:eastAsia="zh-CN"/>
        </w:rPr>
        <w:t>Semnat: 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Nume: ______________________________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Funcţia în cadrul întreprinderii: ____________________________</w:t>
      </w:r>
    </w:p>
    <w:p w:rsidR="001D64A5" w:rsidRPr="00FF430B" w:rsidRDefault="001D64A5" w:rsidP="001D64A5">
      <w:pPr>
        <w:jc w:val="both"/>
        <w:rPr>
          <w:rFonts w:eastAsia="PMingLiU"/>
          <w:b/>
          <w:lang w:val="ro-MD" w:eastAsia="zh-CN"/>
        </w:rPr>
      </w:pPr>
      <w:r w:rsidRPr="00FF430B">
        <w:rPr>
          <w:rFonts w:eastAsia="PMingLiU"/>
          <w:lang w:val="ro-MD" w:eastAsia="zh-CN"/>
        </w:rPr>
        <w:t>Denumirea întreprinderii: __________________________</w:t>
      </w:r>
    </w:p>
    <w:p w:rsidR="001D64A5" w:rsidRPr="00FF430B" w:rsidRDefault="001D64A5" w:rsidP="001D64A5">
      <w:pPr>
        <w:spacing w:after="200" w:line="276" w:lineRule="auto"/>
        <w:rPr>
          <w:rFonts w:eastAsia="PMingLiU"/>
          <w:lang w:val="ro-MD" w:eastAsia="zh-CN"/>
        </w:rPr>
      </w:pPr>
      <w:bookmarkStart w:id="46" w:name="_Toc449692109"/>
    </w:p>
    <w:p w:rsidR="001D64A5" w:rsidRPr="00FF430B" w:rsidRDefault="001D64A5" w:rsidP="001D64A5">
      <w:pPr>
        <w:jc w:val="center"/>
        <w:rPr>
          <w:rFonts w:eastAsia="PMingLiU"/>
          <w:b/>
          <w:lang w:val="ro-MD" w:eastAsia="zh-CN"/>
        </w:rPr>
      </w:pPr>
    </w:p>
    <w:p w:rsidR="001D64A5" w:rsidRPr="00FF430B" w:rsidRDefault="001D64A5" w:rsidP="001D64A5">
      <w:pPr>
        <w:jc w:val="center"/>
        <w:rPr>
          <w:rFonts w:eastAsia="PMingLiU"/>
          <w:b/>
          <w:lang w:val="ro-MD" w:eastAsia="zh-CN"/>
        </w:rPr>
      </w:pPr>
    </w:p>
    <w:p w:rsidR="001D64A5" w:rsidRPr="00FF430B" w:rsidRDefault="001D64A5" w:rsidP="001D64A5">
      <w:pPr>
        <w:jc w:val="center"/>
        <w:rPr>
          <w:rFonts w:eastAsia="PMingLiU"/>
          <w:b/>
          <w:lang w:val="ro-MD" w:eastAsia="zh-CN"/>
        </w:rPr>
      </w:pPr>
    </w:p>
    <w:p w:rsidR="001D64A5" w:rsidRPr="00FF430B" w:rsidRDefault="001D64A5" w:rsidP="001D64A5">
      <w:pPr>
        <w:jc w:val="center"/>
        <w:rPr>
          <w:rFonts w:eastAsia="PMingLiU"/>
          <w:b/>
          <w:lang w:val="ro-MD" w:eastAsia="zh-CN"/>
        </w:rPr>
      </w:pPr>
    </w:p>
    <w:p w:rsidR="001D64A5" w:rsidRPr="00FF430B" w:rsidRDefault="001D64A5" w:rsidP="001D64A5">
      <w:pPr>
        <w:jc w:val="center"/>
        <w:rPr>
          <w:rFonts w:eastAsia="PMingLiU"/>
          <w:b/>
          <w:lang w:val="ro-MD" w:eastAsia="zh-CN"/>
        </w:rPr>
      </w:pPr>
    </w:p>
    <w:p w:rsidR="001D64A5" w:rsidRPr="00FF430B" w:rsidRDefault="001D64A5" w:rsidP="001D64A5">
      <w:pPr>
        <w:jc w:val="center"/>
        <w:rPr>
          <w:rFonts w:eastAsia="PMingLiU"/>
          <w:b/>
          <w:lang w:val="ro-MD" w:eastAsia="zh-CN"/>
        </w:rPr>
      </w:pPr>
    </w:p>
    <w:p w:rsidR="001D64A5" w:rsidRPr="00FF430B" w:rsidRDefault="001D64A5" w:rsidP="001D64A5">
      <w:pPr>
        <w:jc w:val="center"/>
        <w:rPr>
          <w:rFonts w:eastAsia="PMingLiU"/>
          <w:b/>
          <w:lang w:val="ro-MD" w:eastAsia="zh-CN"/>
        </w:rPr>
      </w:pPr>
    </w:p>
    <w:p w:rsidR="001D64A5" w:rsidRPr="00FF430B" w:rsidRDefault="001D64A5" w:rsidP="001D64A5">
      <w:pPr>
        <w:jc w:val="center"/>
        <w:rPr>
          <w:rFonts w:eastAsia="PMingLiU"/>
          <w:b/>
          <w:lang w:val="ro-MD" w:eastAsia="zh-CN"/>
        </w:rPr>
      </w:pPr>
    </w:p>
    <w:p w:rsidR="001D64A5" w:rsidRPr="00FF430B" w:rsidRDefault="001D64A5" w:rsidP="001D64A5">
      <w:pPr>
        <w:jc w:val="center"/>
        <w:rPr>
          <w:rFonts w:eastAsia="PMingLiU"/>
          <w:b/>
          <w:lang w:val="ro-MD" w:eastAsia="zh-CN"/>
        </w:rPr>
      </w:pPr>
    </w:p>
    <w:p w:rsidR="001D64A5" w:rsidRPr="00FF430B" w:rsidRDefault="001D64A5" w:rsidP="001D64A5">
      <w:pPr>
        <w:jc w:val="center"/>
        <w:rPr>
          <w:rFonts w:eastAsia="PMingLiU"/>
          <w:b/>
          <w:lang w:val="ro-MD" w:eastAsia="zh-CN"/>
        </w:rPr>
      </w:pPr>
    </w:p>
    <w:p w:rsidR="001D64A5" w:rsidRPr="00FF430B" w:rsidRDefault="001D64A5" w:rsidP="001D64A5">
      <w:pPr>
        <w:jc w:val="center"/>
        <w:rPr>
          <w:rFonts w:eastAsia="PMingLiU"/>
          <w:b/>
          <w:lang w:val="ro-MD" w:eastAsia="zh-CN"/>
        </w:rPr>
      </w:pPr>
    </w:p>
    <w:p w:rsidR="001D64A5" w:rsidRPr="00FF430B" w:rsidRDefault="001D64A5" w:rsidP="001D64A5">
      <w:pPr>
        <w:jc w:val="center"/>
        <w:rPr>
          <w:rFonts w:eastAsia="PMingLiU"/>
          <w:b/>
          <w:lang w:val="ro-MD" w:eastAsia="zh-CN"/>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jc w:val="center"/>
        <w:rPr>
          <w:rFonts w:eastAsia="PMingLiU"/>
          <w:b/>
          <w:lang w:val="ro-MD" w:eastAsia="zh-CN"/>
        </w:rPr>
      </w:pPr>
    </w:p>
    <w:p w:rsidR="001D64A5" w:rsidRPr="00FF430B" w:rsidRDefault="001D64A5" w:rsidP="001D64A5">
      <w:pPr>
        <w:jc w:val="center"/>
        <w:rPr>
          <w:rFonts w:eastAsia="PMingLiU"/>
          <w:b/>
          <w:lang w:val="ro-MD" w:eastAsia="zh-CN"/>
        </w:rPr>
      </w:pPr>
    </w:p>
    <w:bookmarkEnd w:id="46"/>
    <w:p w:rsidR="001D64A5" w:rsidRPr="00FF430B" w:rsidRDefault="001D64A5" w:rsidP="001D64A5">
      <w:pPr>
        <w:jc w:val="center"/>
        <w:rPr>
          <w:b/>
          <w:lang w:val="ro-MD"/>
        </w:rPr>
      </w:pPr>
    </w:p>
    <w:p w:rsidR="001D64A5" w:rsidRPr="00FF430B" w:rsidRDefault="001D64A5" w:rsidP="001D64A5">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1D64A5" w:rsidRPr="00FF430B" w:rsidRDefault="001D64A5" w:rsidP="001D64A5">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1D64A5" w:rsidRPr="00FF430B" w:rsidRDefault="001D64A5" w:rsidP="001D64A5">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1D64A5" w:rsidRPr="00EC30C2" w:rsidTr="007407F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jc w:val="center"/>
              <w:rPr>
                <w:b/>
                <w:bCs/>
                <w:lang w:val="ro-MD"/>
              </w:rPr>
            </w:pPr>
            <w:r w:rsidRPr="00FF430B">
              <w:rPr>
                <w:b/>
                <w:bCs/>
                <w:lang w:val="ro-MD"/>
              </w:rPr>
              <w:t>Nr</w:t>
            </w:r>
          </w:p>
          <w:p w:rsidR="001D64A5" w:rsidRPr="00FF430B" w:rsidRDefault="001D64A5" w:rsidP="007407F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1D64A5" w:rsidRPr="00FF430B" w:rsidRDefault="001D64A5" w:rsidP="007407F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1D64A5" w:rsidRPr="00FF430B" w:rsidRDefault="001D64A5" w:rsidP="007407F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1D64A5" w:rsidRPr="00FF430B" w:rsidRDefault="001D64A5" w:rsidP="007407F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1D64A5" w:rsidRPr="00FF430B" w:rsidRDefault="001D64A5" w:rsidP="007407F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1D64A5" w:rsidRPr="00FF430B" w:rsidRDefault="001D64A5" w:rsidP="007407F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1D64A5" w:rsidRPr="00FF430B" w:rsidRDefault="001D64A5" w:rsidP="007407F4">
            <w:pPr>
              <w:jc w:val="center"/>
              <w:rPr>
                <w:b/>
                <w:bCs/>
                <w:lang w:val="ro-MD"/>
              </w:rPr>
            </w:pPr>
            <w:r w:rsidRPr="00FF430B">
              <w:rPr>
                <w:b/>
                <w:bCs/>
                <w:lang w:val="ro-MD"/>
              </w:rPr>
              <w:t>Numărul şi data procesului-verbal de recepţie la terminarea lucrărilor</w:t>
            </w:r>
          </w:p>
        </w:tc>
      </w:tr>
      <w:tr w:rsidR="001D64A5" w:rsidRPr="00EC30C2" w:rsidTr="007407F4">
        <w:trPr>
          <w:trHeight w:val="300"/>
        </w:trPr>
        <w:tc>
          <w:tcPr>
            <w:tcW w:w="607" w:type="dxa"/>
            <w:tcBorders>
              <w:top w:val="nil"/>
              <w:left w:val="single" w:sz="4" w:space="0" w:color="auto"/>
              <w:bottom w:val="single" w:sz="4" w:space="0" w:color="auto"/>
              <w:right w:val="single" w:sz="4" w:space="0" w:color="auto"/>
            </w:tcBorders>
            <w:vAlign w:val="center"/>
          </w:tcPr>
          <w:p w:rsidR="001D64A5" w:rsidRPr="00FF430B" w:rsidRDefault="001D64A5" w:rsidP="007407F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r>
      <w:tr w:rsidR="001D64A5" w:rsidRPr="00EC30C2" w:rsidTr="007407F4">
        <w:trPr>
          <w:trHeight w:val="300"/>
        </w:trPr>
        <w:tc>
          <w:tcPr>
            <w:tcW w:w="607" w:type="dxa"/>
            <w:tcBorders>
              <w:top w:val="nil"/>
              <w:left w:val="single" w:sz="4" w:space="0" w:color="auto"/>
              <w:bottom w:val="single" w:sz="4" w:space="0" w:color="auto"/>
              <w:right w:val="single" w:sz="4" w:space="0" w:color="auto"/>
            </w:tcBorders>
            <w:vAlign w:val="center"/>
          </w:tcPr>
          <w:p w:rsidR="001D64A5" w:rsidRPr="00FF430B" w:rsidRDefault="001D64A5" w:rsidP="007407F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r>
      <w:tr w:rsidR="001D64A5" w:rsidRPr="00EC30C2" w:rsidTr="007407F4">
        <w:trPr>
          <w:trHeight w:val="300"/>
        </w:trPr>
        <w:tc>
          <w:tcPr>
            <w:tcW w:w="607" w:type="dxa"/>
            <w:tcBorders>
              <w:top w:val="nil"/>
              <w:left w:val="single" w:sz="4" w:space="0" w:color="auto"/>
              <w:bottom w:val="single" w:sz="4" w:space="0" w:color="auto"/>
              <w:right w:val="single" w:sz="4" w:space="0" w:color="auto"/>
            </w:tcBorders>
            <w:vAlign w:val="center"/>
          </w:tcPr>
          <w:p w:rsidR="001D64A5" w:rsidRPr="00FF430B" w:rsidRDefault="001D64A5" w:rsidP="007407F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1D64A5" w:rsidRPr="00FF430B" w:rsidRDefault="001D64A5" w:rsidP="007407F4">
            <w:pPr>
              <w:jc w:val="center"/>
              <w:rPr>
                <w:lang w:val="ro-MD"/>
              </w:rPr>
            </w:pPr>
            <w:r w:rsidRPr="00FF430B">
              <w:rPr>
                <w:lang w:val="ro-MD"/>
              </w:rPr>
              <w:t> </w:t>
            </w:r>
          </w:p>
        </w:tc>
      </w:tr>
    </w:tbl>
    <w:p w:rsidR="001D64A5" w:rsidRPr="00FF430B" w:rsidRDefault="001D64A5" w:rsidP="001D64A5">
      <w:pPr>
        <w:jc w:val="both"/>
        <w:rPr>
          <w:lang w:val="ro-MD"/>
        </w:rPr>
      </w:pPr>
    </w:p>
    <w:p w:rsidR="001D64A5" w:rsidRPr="00FF430B" w:rsidRDefault="001D64A5" w:rsidP="001D64A5">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r w:rsidRPr="00FF430B">
        <w:rPr>
          <w:rFonts w:eastAsia="PMingLiU"/>
          <w:lang w:val="ro-MD" w:eastAsia="zh-CN"/>
        </w:rPr>
        <w:t>Semnat: ________________________________________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Nume: _________________________________________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Funcţia în cadrul întreprinderii: 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Denumirea întreprinderii: ________________________________</w:t>
      </w:r>
    </w:p>
    <w:p w:rsidR="001D64A5" w:rsidRPr="00FF430B" w:rsidRDefault="001D64A5" w:rsidP="001D64A5">
      <w:pPr>
        <w:spacing w:after="200" w:line="276" w:lineRule="auto"/>
        <w:rPr>
          <w:rFonts w:eastAsia="PMingLiU"/>
          <w:lang w:val="ro-MD" w:eastAsia="zh-CN"/>
        </w:rPr>
      </w:pPr>
      <w:bookmarkStart w:id="47" w:name="_Toc449692110"/>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14</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bookmarkEnd w:id="47"/>
    <w:p w:rsidR="001D64A5" w:rsidRPr="00FF430B" w:rsidRDefault="001D64A5" w:rsidP="001D64A5">
      <w:pPr>
        <w:spacing w:line="276" w:lineRule="auto"/>
        <w:jc w:val="center"/>
        <w:rPr>
          <w:rFonts w:eastAsia="PMingLiU"/>
          <w:b/>
          <w:noProof w:val="0"/>
          <w:lang w:val="ro-MD" w:eastAsia="zh-CN"/>
        </w:rPr>
      </w:pPr>
    </w:p>
    <w:p w:rsidR="001D64A5" w:rsidRPr="00FF430B" w:rsidRDefault="001D64A5" w:rsidP="001D64A5">
      <w:pPr>
        <w:keepNext/>
        <w:ind w:firstLine="1"/>
        <w:jc w:val="center"/>
        <w:outlineLvl w:val="1"/>
        <w:rPr>
          <w:rFonts w:eastAsia="PMingLiU"/>
          <w:b/>
          <w:bCs/>
          <w:iCs/>
          <w:lang w:val="ro-MD" w:eastAsia="zh-CN"/>
        </w:rPr>
      </w:pPr>
      <w:bookmarkStart w:id="48" w:name="_Toc449632664"/>
      <w:bookmarkStart w:id="49" w:name="_Toc449633156"/>
      <w:bookmarkStart w:id="50" w:name="_Toc449692111"/>
      <w:r w:rsidRPr="00FF430B">
        <w:rPr>
          <w:rFonts w:eastAsia="PMingLiU"/>
          <w:b/>
          <w:bCs/>
          <w:iCs/>
          <w:lang w:val="ro-MD" w:eastAsia="zh-CN"/>
        </w:rPr>
        <w:t>DECLARAŢIE</w:t>
      </w:r>
      <w:bookmarkEnd w:id="48"/>
      <w:bookmarkEnd w:id="49"/>
      <w:bookmarkEnd w:id="50"/>
    </w:p>
    <w:p w:rsidR="001D64A5" w:rsidRPr="00FF430B" w:rsidRDefault="001D64A5" w:rsidP="001D64A5">
      <w:pPr>
        <w:tabs>
          <w:tab w:val="left" w:pos="720"/>
        </w:tabs>
        <w:jc w:val="center"/>
        <w:outlineLvl w:val="1"/>
        <w:rPr>
          <w:rFonts w:eastAsia="PMingLiU"/>
          <w:b/>
          <w:lang w:val="ro-MD" w:eastAsia="zh-CN"/>
        </w:rPr>
      </w:pPr>
      <w:bookmarkStart w:id="51" w:name="_Toc449632665"/>
      <w:bookmarkStart w:id="52" w:name="_Toc449633157"/>
      <w:bookmarkStart w:id="53"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1"/>
      <w:bookmarkEnd w:id="52"/>
      <w:bookmarkEnd w:id="53"/>
    </w:p>
    <w:p w:rsidR="001D64A5" w:rsidRPr="00FF430B" w:rsidRDefault="001D64A5" w:rsidP="001D64A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D64A5" w:rsidRPr="00EC30C2" w:rsidTr="007407F4">
        <w:trPr>
          <w:trHeight w:val="700"/>
        </w:trPr>
        <w:tc>
          <w:tcPr>
            <w:tcW w:w="720" w:type="dxa"/>
          </w:tcPr>
          <w:p w:rsidR="001D64A5" w:rsidRPr="00FF430B" w:rsidRDefault="001D64A5" w:rsidP="007407F4">
            <w:pPr>
              <w:tabs>
                <w:tab w:val="left" w:pos="567"/>
                <w:tab w:val="left" w:pos="1134"/>
              </w:tabs>
              <w:ind w:left="360"/>
              <w:jc w:val="both"/>
              <w:outlineLvl w:val="0"/>
              <w:rPr>
                <w:b/>
                <w:lang w:val="ro-MD"/>
              </w:rPr>
            </w:pPr>
          </w:p>
          <w:p w:rsidR="001D64A5" w:rsidRPr="00FF430B" w:rsidRDefault="001D64A5" w:rsidP="007407F4">
            <w:pPr>
              <w:tabs>
                <w:tab w:val="left" w:pos="567"/>
              </w:tabs>
              <w:jc w:val="both"/>
              <w:rPr>
                <w:b/>
                <w:lang w:val="ro-MD"/>
              </w:rPr>
            </w:pPr>
            <w:r w:rsidRPr="00FF430B">
              <w:rPr>
                <w:b/>
                <w:lang w:val="ro-MD"/>
              </w:rPr>
              <w:t>Nr.</w:t>
            </w:r>
          </w:p>
          <w:p w:rsidR="001D64A5" w:rsidRPr="00FF430B" w:rsidRDefault="001D64A5" w:rsidP="007407F4">
            <w:pPr>
              <w:tabs>
                <w:tab w:val="left" w:pos="567"/>
              </w:tabs>
              <w:jc w:val="both"/>
              <w:rPr>
                <w:b/>
                <w:lang w:val="ro-MD"/>
              </w:rPr>
            </w:pPr>
            <w:r w:rsidRPr="00FF430B">
              <w:rPr>
                <w:b/>
                <w:lang w:val="ro-MD"/>
              </w:rPr>
              <w:t>d/o</w:t>
            </w:r>
          </w:p>
        </w:tc>
        <w:tc>
          <w:tcPr>
            <w:tcW w:w="4680" w:type="dxa"/>
            <w:vAlign w:val="center"/>
          </w:tcPr>
          <w:p w:rsidR="001D64A5" w:rsidRPr="00FF430B" w:rsidRDefault="001D64A5" w:rsidP="007407F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1D64A5" w:rsidRPr="00FF430B" w:rsidRDefault="001D64A5" w:rsidP="007407F4">
            <w:pPr>
              <w:tabs>
                <w:tab w:val="left" w:pos="567"/>
                <w:tab w:val="left" w:pos="1134"/>
              </w:tabs>
              <w:ind w:left="360"/>
              <w:jc w:val="center"/>
              <w:outlineLvl w:val="0"/>
              <w:rPr>
                <w:b/>
                <w:lang w:val="ro-MD"/>
              </w:rPr>
            </w:pPr>
          </w:p>
          <w:p w:rsidR="001D64A5" w:rsidRPr="00FF430B" w:rsidRDefault="001D64A5" w:rsidP="007407F4">
            <w:pPr>
              <w:tabs>
                <w:tab w:val="left" w:pos="567"/>
              </w:tabs>
              <w:jc w:val="center"/>
              <w:rPr>
                <w:b/>
                <w:lang w:val="ro-MD"/>
              </w:rPr>
            </w:pPr>
            <w:r w:rsidRPr="00FF430B">
              <w:rPr>
                <w:b/>
                <w:lang w:val="ro-MD"/>
              </w:rPr>
              <w:t>Unitatea de măsură</w:t>
            </w:r>
          </w:p>
          <w:p w:rsidR="001D64A5" w:rsidRPr="00FF430B" w:rsidRDefault="001D64A5" w:rsidP="007407F4">
            <w:pPr>
              <w:tabs>
                <w:tab w:val="left" w:pos="567"/>
              </w:tabs>
              <w:jc w:val="center"/>
              <w:rPr>
                <w:b/>
                <w:lang w:val="ro-MD"/>
              </w:rPr>
            </w:pPr>
            <w:r w:rsidRPr="00FF430B">
              <w:rPr>
                <w:b/>
                <w:lang w:val="ro-MD"/>
              </w:rPr>
              <w:t>(bucăţi şi seturi)</w:t>
            </w:r>
          </w:p>
        </w:tc>
        <w:tc>
          <w:tcPr>
            <w:tcW w:w="1289" w:type="dxa"/>
            <w:vAlign w:val="center"/>
          </w:tcPr>
          <w:p w:rsidR="001D64A5" w:rsidRPr="00FF430B" w:rsidRDefault="001D64A5" w:rsidP="007407F4">
            <w:pPr>
              <w:tabs>
                <w:tab w:val="left" w:pos="567"/>
                <w:tab w:val="left" w:pos="1134"/>
              </w:tabs>
              <w:ind w:left="360"/>
              <w:jc w:val="center"/>
              <w:outlineLvl w:val="0"/>
              <w:rPr>
                <w:b/>
                <w:lang w:val="ro-MD"/>
              </w:rPr>
            </w:pPr>
          </w:p>
          <w:p w:rsidR="001D64A5" w:rsidRPr="00FF430B" w:rsidRDefault="001D64A5" w:rsidP="007407F4">
            <w:pPr>
              <w:tabs>
                <w:tab w:val="left" w:pos="567"/>
              </w:tabs>
              <w:jc w:val="center"/>
              <w:rPr>
                <w:b/>
                <w:lang w:val="ro-MD"/>
              </w:rPr>
            </w:pPr>
            <w:r w:rsidRPr="00FF430B">
              <w:rPr>
                <w:b/>
                <w:lang w:val="ro-MD"/>
              </w:rPr>
              <w:t>Asigurate din dotare</w:t>
            </w:r>
          </w:p>
        </w:tc>
        <w:tc>
          <w:tcPr>
            <w:tcW w:w="1544" w:type="dxa"/>
            <w:vAlign w:val="center"/>
          </w:tcPr>
          <w:p w:rsidR="001D64A5" w:rsidRPr="00FF430B" w:rsidRDefault="001D64A5" w:rsidP="007407F4">
            <w:pPr>
              <w:tabs>
                <w:tab w:val="left" w:pos="567"/>
                <w:tab w:val="left" w:pos="1134"/>
              </w:tabs>
              <w:ind w:left="360"/>
              <w:jc w:val="center"/>
              <w:outlineLvl w:val="0"/>
              <w:rPr>
                <w:b/>
                <w:lang w:val="ro-MD"/>
              </w:rPr>
            </w:pPr>
          </w:p>
          <w:p w:rsidR="001D64A5" w:rsidRPr="00FF430B" w:rsidRDefault="001D64A5" w:rsidP="007407F4">
            <w:pPr>
              <w:tabs>
                <w:tab w:val="left" w:pos="567"/>
              </w:tabs>
              <w:jc w:val="center"/>
              <w:rPr>
                <w:b/>
                <w:lang w:val="ro-MD"/>
              </w:rPr>
            </w:pPr>
            <w:r w:rsidRPr="00FF430B">
              <w:rPr>
                <w:b/>
                <w:lang w:val="ro-MD"/>
              </w:rPr>
              <w:t>Asigurate de la terţi sau din alte surse</w:t>
            </w:r>
          </w:p>
        </w:tc>
      </w:tr>
      <w:tr w:rsidR="001D64A5" w:rsidRPr="00EC30C2" w:rsidTr="007407F4">
        <w:trPr>
          <w:trHeight w:val="240"/>
        </w:trPr>
        <w:tc>
          <w:tcPr>
            <w:tcW w:w="720" w:type="dxa"/>
          </w:tcPr>
          <w:p w:rsidR="001D64A5" w:rsidRPr="00FF430B" w:rsidRDefault="001D64A5" w:rsidP="007407F4">
            <w:pPr>
              <w:tabs>
                <w:tab w:val="left" w:pos="567"/>
              </w:tabs>
              <w:jc w:val="both"/>
              <w:rPr>
                <w:b/>
                <w:lang w:val="ro-MD"/>
              </w:rPr>
            </w:pPr>
            <w:r w:rsidRPr="00FF430B">
              <w:rPr>
                <w:b/>
                <w:lang w:val="ro-MD"/>
              </w:rPr>
              <w:t>0</w:t>
            </w:r>
          </w:p>
        </w:tc>
        <w:tc>
          <w:tcPr>
            <w:tcW w:w="4680" w:type="dxa"/>
          </w:tcPr>
          <w:p w:rsidR="001D64A5" w:rsidRPr="00FF430B" w:rsidRDefault="001D64A5" w:rsidP="007407F4">
            <w:pPr>
              <w:tabs>
                <w:tab w:val="left" w:pos="567"/>
              </w:tabs>
              <w:jc w:val="both"/>
              <w:rPr>
                <w:b/>
                <w:lang w:val="ro-MD"/>
              </w:rPr>
            </w:pPr>
            <w:r w:rsidRPr="00FF430B">
              <w:rPr>
                <w:b/>
                <w:lang w:val="ro-MD"/>
              </w:rPr>
              <w:t xml:space="preserve">                             1</w:t>
            </w:r>
          </w:p>
        </w:tc>
        <w:tc>
          <w:tcPr>
            <w:tcW w:w="1260" w:type="dxa"/>
          </w:tcPr>
          <w:p w:rsidR="001D64A5" w:rsidRPr="00FF430B" w:rsidRDefault="001D64A5" w:rsidP="007407F4">
            <w:pPr>
              <w:tabs>
                <w:tab w:val="left" w:pos="567"/>
              </w:tabs>
              <w:jc w:val="both"/>
              <w:rPr>
                <w:b/>
                <w:lang w:val="ro-MD"/>
              </w:rPr>
            </w:pPr>
            <w:r w:rsidRPr="00FF430B">
              <w:rPr>
                <w:b/>
                <w:lang w:val="ro-MD"/>
              </w:rPr>
              <w:t>2</w:t>
            </w:r>
          </w:p>
        </w:tc>
        <w:tc>
          <w:tcPr>
            <w:tcW w:w="1289" w:type="dxa"/>
          </w:tcPr>
          <w:p w:rsidR="001D64A5" w:rsidRPr="00FF430B" w:rsidRDefault="001D64A5" w:rsidP="007407F4">
            <w:pPr>
              <w:tabs>
                <w:tab w:val="left" w:pos="567"/>
              </w:tabs>
              <w:jc w:val="both"/>
              <w:rPr>
                <w:b/>
                <w:lang w:val="ro-MD"/>
              </w:rPr>
            </w:pPr>
            <w:r w:rsidRPr="00FF430B">
              <w:rPr>
                <w:b/>
                <w:lang w:val="ro-MD"/>
              </w:rPr>
              <w:t>3</w:t>
            </w:r>
          </w:p>
        </w:tc>
        <w:tc>
          <w:tcPr>
            <w:tcW w:w="1544" w:type="dxa"/>
          </w:tcPr>
          <w:p w:rsidR="001D64A5" w:rsidRPr="00FF430B" w:rsidRDefault="001D64A5" w:rsidP="007407F4">
            <w:pPr>
              <w:tabs>
                <w:tab w:val="left" w:pos="567"/>
              </w:tabs>
              <w:jc w:val="both"/>
              <w:rPr>
                <w:b/>
                <w:lang w:val="ro-MD"/>
              </w:rPr>
            </w:pPr>
            <w:r w:rsidRPr="00FF430B">
              <w:rPr>
                <w:b/>
                <w:lang w:val="ro-MD"/>
              </w:rPr>
              <w:t>4</w:t>
            </w:r>
          </w:p>
        </w:tc>
      </w:tr>
      <w:tr w:rsidR="001D64A5" w:rsidRPr="00EC30C2" w:rsidTr="007407F4">
        <w:trPr>
          <w:trHeight w:val="240"/>
        </w:trPr>
        <w:tc>
          <w:tcPr>
            <w:tcW w:w="720" w:type="dxa"/>
          </w:tcPr>
          <w:p w:rsidR="001D64A5" w:rsidRPr="00FF430B" w:rsidRDefault="001D64A5" w:rsidP="007407F4">
            <w:pPr>
              <w:tabs>
                <w:tab w:val="left" w:pos="567"/>
              </w:tabs>
              <w:jc w:val="both"/>
              <w:rPr>
                <w:lang w:val="ro-MD"/>
              </w:rPr>
            </w:pPr>
            <w:r w:rsidRPr="00FF430B">
              <w:rPr>
                <w:lang w:val="ro-MD"/>
              </w:rPr>
              <w:t>1.</w:t>
            </w:r>
          </w:p>
        </w:tc>
        <w:tc>
          <w:tcPr>
            <w:tcW w:w="4680" w:type="dxa"/>
          </w:tcPr>
          <w:p w:rsidR="001D64A5" w:rsidRPr="00FF430B" w:rsidRDefault="001D64A5" w:rsidP="007407F4">
            <w:pPr>
              <w:keepNext/>
              <w:keepLines/>
              <w:tabs>
                <w:tab w:val="left" w:pos="567"/>
              </w:tabs>
              <w:spacing w:before="200"/>
              <w:jc w:val="both"/>
              <w:outlineLvl w:val="2"/>
              <w:rPr>
                <w:lang w:val="ro-MD"/>
              </w:rPr>
            </w:pPr>
          </w:p>
        </w:tc>
        <w:tc>
          <w:tcPr>
            <w:tcW w:w="1260" w:type="dxa"/>
          </w:tcPr>
          <w:p w:rsidR="001D64A5" w:rsidRPr="00FF430B" w:rsidRDefault="001D64A5" w:rsidP="007407F4">
            <w:pPr>
              <w:keepNext/>
              <w:keepLines/>
              <w:tabs>
                <w:tab w:val="left" w:pos="567"/>
              </w:tabs>
              <w:spacing w:before="200"/>
              <w:jc w:val="both"/>
              <w:outlineLvl w:val="2"/>
              <w:rPr>
                <w:lang w:val="ro-MD"/>
              </w:rPr>
            </w:pPr>
          </w:p>
        </w:tc>
        <w:tc>
          <w:tcPr>
            <w:tcW w:w="1289" w:type="dxa"/>
          </w:tcPr>
          <w:p w:rsidR="001D64A5" w:rsidRPr="00FF430B" w:rsidRDefault="001D64A5" w:rsidP="007407F4">
            <w:pPr>
              <w:keepNext/>
              <w:keepLines/>
              <w:tabs>
                <w:tab w:val="left" w:pos="567"/>
              </w:tabs>
              <w:spacing w:before="200"/>
              <w:jc w:val="both"/>
              <w:outlineLvl w:val="2"/>
              <w:rPr>
                <w:lang w:val="ro-MD"/>
              </w:rPr>
            </w:pPr>
          </w:p>
        </w:tc>
        <w:tc>
          <w:tcPr>
            <w:tcW w:w="1544" w:type="dxa"/>
          </w:tcPr>
          <w:p w:rsidR="001D64A5" w:rsidRPr="00FF430B" w:rsidRDefault="001D64A5" w:rsidP="007407F4">
            <w:pPr>
              <w:keepNext/>
              <w:keepLines/>
              <w:tabs>
                <w:tab w:val="left" w:pos="567"/>
              </w:tabs>
              <w:spacing w:before="200"/>
              <w:jc w:val="both"/>
              <w:outlineLvl w:val="2"/>
              <w:rPr>
                <w:lang w:val="ro-MD"/>
              </w:rPr>
            </w:pPr>
          </w:p>
        </w:tc>
      </w:tr>
      <w:tr w:rsidR="001D64A5" w:rsidRPr="00EC30C2" w:rsidTr="007407F4">
        <w:trPr>
          <w:trHeight w:val="240"/>
        </w:trPr>
        <w:tc>
          <w:tcPr>
            <w:tcW w:w="720" w:type="dxa"/>
          </w:tcPr>
          <w:p w:rsidR="001D64A5" w:rsidRPr="00FF430B" w:rsidRDefault="001D64A5" w:rsidP="007407F4">
            <w:pPr>
              <w:tabs>
                <w:tab w:val="left" w:pos="567"/>
              </w:tabs>
              <w:jc w:val="both"/>
              <w:rPr>
                <w:lang w:val="ro-MD"/>
              </w:rPr>
            </w:pPr>
            <w:r w:rsidRPr="00FF430B">
              <w:rPr>
                <w:lang w:val="ro-MD"/>
              </w:rPr>
              <w:t>2.</w:t>
            </w:r>
          </w:p>
        </w:tc>
        <w:tc>
          <w:tcPr>
            <w:tcW w:w="4680" w:type="dxa"/>
          </w:tcPr>
          <w:p w:rsidR="001D64A5" w:rsidRPr="00FF430B" w:rsidRDefault="001D64A5" w:rsidP="007407F4">
            <w:pPr>
              <w:keepNext/>
              <w:keepLines/>
              <w:tabs>
                <w:tab w:val="left" w:pos="567"/>
              </w:tabs>
              <w:spacing w:before="200"/>
              <w:jc w:val="both"/>
              <w:outlineLvl w:val="2"/>
              <w:rPr>
                <w:lang w:val="ro-MD"/>
              </w:rPr>
            </w:pPr>
          </w:p>
        </w:tc>
        <w:tc>
          <w:tcPr>
            <w:tcW w:w="1260" w:type="dxa"/>
          </w:tcPr>
          <w:p w:rsidR="001D64A5" w:rsidRPr="00FF430B" w:rsidRDefault="001D64A5" w:rsidP="007407F4">
            <w:pPr>
              <w:keepNext/>
              <w:keepLines/>
              <w:tabs>
                <w:tab w:val="left" w:pos="567"/>
              </w:tabs>
              <w:spacing w:before="200"/>
              <w:jc w:val="both"/>
              <w:outlineLvl w:val="2"/>
              <w:rPr>
                <w:lang w:val="ro-MD"/>
              </w:rPr>
            </w:pPr>
          </w:p>
        </w:tc>
        <w:tc>
          <w:tcPr>
            <w:tcW w:w="1289" w:type="dxa"/>
          </w:tcPr>
          <w:p w:rsidR="001D64A5" w:rsidRPr="00FF430B" w:rsidRDefault="001D64A5" w:rsidP="007407F4">
            <w:pPr>
              <w:keepNext/>
              <w:keepLines/>
              <w:tabs>
                <w:tab w:val="left" w:pos="567"/>
              </w:tabs>
              <w:spacing w:before="200"/>
              <w:jc w:val="both"/>
              <w:outlineLvl w:val="2"/>
              <w:rPr>
                <w:lang w:val="ro-MD"/>
              </w:rPr>
            </w:pPr>
          </w:p>
        </w:tc>
        <w:tc>
          <w:tcPr>
            <w:tcW w:w="1544" w:type="dxa"/>
          </w:tcPr>
          <w:p w:rsidR="001D64A5" w:rsidRPr="00FF430B" w:rsidRDefault="001D64A5" w:rsidP="007407F4">
            <w:pPr>
              <w:keepNext/>
              <w:keepLines/>
              <w:tabs>
                <w:tab w:val="left" w:pos="567"/>
              </w:tabs>
              <w:spacing w:before="200"/>
              <w:jc w:val="both"/>
              <w:outlineLvl w:val="2"/>
              <w:rPr>
                <w:lang w:val="ro-MD"/>
              </w:rPr>
            </w:pPr>
          </w:p>
        </w:tc>
      </w:tr>
      <w:tr w:rsidR="001D64A5" w:rsidRPr="00EC30C2" w:rsidTr="007407F4">
        <w:trPr>
          <w:trHeight w:val="240"/>
        </w:trPr>
        <w:tc>
          <w:tcPr>
            <w:tcW w:w="720" w:type="dxa"/>
          </w:tcPr>
          <w:p w:rsidR="001D64A5" w:rsidRPr="00FF430B" w:rsidRDefault="001D64A5" w:rsidP="007407F4">
            <w:pPr>
              <w:tabs>
                <w:tab w:val="left" w:pos="567"/>
              </w:tabs>
              <w:jc w:val="both"/>
              <w:rPr>
                <w:lang w:val="ro-MD"/>
              </w:rPr>
            </w:pPr>
            <w:r w:rsidRPr="00FF430B">
              <w:rPr>
                <w:lang w:val="ro-MD"/>
              </w:rPr>
              <w:t>3.</w:t>
            </w:r>
          </w:p>
        </w:tc>
        <w:tc>
          <w:tcPr>
            <w:tcW w:w="4680" w:type="dxa"/>
          </w:tcPr>
          <w:p w:rsidR="001D64A5" w:rsidRPr="00FF430B" w:rsidRDefault="001D64A5" w:rsidP="007407F4">
            <w:pPr>
              <w:keepNext/>
              <w:keepLines/>
              <w:tabs>
                <w:tab w:val="left" w:pos="567"/>
              </w:tabs>
              <w:spacing w:before="200"/>
              <w:jc w:val="both"/>
              <w:outlineLvl w:val="2"/>
              <w:rPr>
                <w:lang w:val="ro-MD"/>
              </w:rPr>
            </w:pPr>
          </w:p>
        </w:tc>
        <w:tc>
          <w:tcPr>
            <w:tcW w:w="1260" w:type="dxa"/>
          </w:tcPr>
          <w:p w:rsidR="001D64A5" w:rsidRPr="00FF430B" w:rsidRDefault="001D64A5" w:rsidP="007407F4">
            <w:pPr>
              <w:keepNext/>
              <w:keepLines/>
              <w:tabs>
                <w:tab w:val="left" w:pos="567"/>
              </w:tabs>
              <w:spacing w:before="200"/>
              <w:jc w:val="both"/>
              <w:outlineLvl w:val="2"/>
              <w:rPr>
                <w:lang w:val="ro-MD"/>
              </w:rPr>
            </w:pPr>
          </w:p>
        </w:tc>
        <w:tc>
          <w:tcPr>
            <w:tcW w:w="1289" w:type="dxa"/>
          </w:tcPr>
          <w:p w:rsidR="001D64A5" w:rsidRPr="00FF430B" w:rsidRDefault="001D64A5" w:rsidP="007407F4">
            <w:pPr>
              <w:keepNext/>
              <w:keepLines/>
              <w:tabs>
                <w:tab w:val="left" w:pos="567"/>
              </w:tabs>
              <w:spacing w:before="200"/>
              <w:jc w:val="both"/>
              <w:outlineLvl w:val="2"/>
              <w:rPr>
                <w:lang w:val="ro-MD"/>
              </w:rPr>
            </w:pPr>
          </w:p>
        </w:tc>
        <w:tc>
          <w:tcPr>
            <w:tcW w:w="1544" w:type="dxa"/>
          </w:tcPr>
          <w:p w:rsidR="001D64A5" w:rsidRPr="00FF430B" w:rsidRDefault="001D64A5" w:rsidP="007407F4">
            <w:pPr>
              <w:keepNext/>
              <w:keepLines/>
              <w:tabs>
                <w:tab w:val="left" w:pos="567"/>
              </w:tabs>
              <w:spacing w:before="200"/>
              <w:jc w:val="both"/>
              <w:outlineLvl w:val="2"/>
              <w:rPr>
                <w:lang w:val="ro-MD"/>
              </w:rPr>
            </w:pPr>
          </w:p>
        </w:tc>
      </w:tr>
      <w:tr w:rsidR="001D64A5" w:rsidRPr="00EC30C2" w:rsidTr="007407F4">
        <w:trPr>
          <w:trHeight w:val="240"/>
        </w:trPr>
        <w:tc>
          <w:tcPr>
            <w:tcW w:w="720" w:type="dxa"/>
          </w:tcPr>
          <w:p w:rsidR="001D64A5" w:rsidRPr="00FF430B" w:rsidRDefault="001D64A5" w:rsidP="007407F4">
            <w:pPr>
              <w:tabs>
                <w:tab w:val="left" w:pos="567"/>
              </w:tabs>
              <w:jc w:val="both"/>
              <w:rPr>
                <w:lang w:val="ro-MD"/>
              </w:rPr>
            </w:pPr>
            <w:r w:rsidRPr="00FF430B">
              <w:rPr>
                <w:lang w:val="ro-MD"/>
              </w:rPr>
              <w:t>.</w:t>
            </w:r>
          </w:p>
        </w:tc>
        <w:tc>
          <w:tcPr>
            <w:tcW w:w="4680" w:type="dxa"/>
          </w:tcPr>
          <w:p w:rsidR="001D64A5" w:rsidRPr="00FF430B" w:rsidRDefault="001D64A5" w:rsidP="007407F4">
            <w:pPr>
              <w:keepNext/>
              <w:keepLines/>
              <w:tabs>
                <w:tab w:val="left" w:pos="567"/>
              </w:tabs>
              <w:spacing w:before="200"/>
              <w:jc w:val="both"/>
              <w:outlineLvl w:val="2"/>
              <w:rPr>
                <w:lang w:val="ro-MD"/>
              </w:rPr>
            </w:pPr>
          </w:p>
        </w:tc>
        <w:tc>
          <w:tcPr>
            <w:tcW w:w="1260" w:type="dxa"/>
          </w:tcPr>
          <w:p w:rsidR="001D64A5" w:rsidRPr="00FF430B" w:rsidRDefault="001D64A5" w:rsidP="007407F4">
            <w:pPr>
              <w:keepNext/>
              <w:keepLines/>
              <w:tabs>
                <w:tab w:val="left" w:pos="567"/>
              </w:tabs>
              <w:spacing w:before="200"/>
              <w:jc w:val="both"/>
              <w:outlineLvl w:val="2"/>
              <w:rPr>
                <w:lang w:val="ro-MD"/>
              </w:rPr>
            </w:pPr>
          </w:p>
        </w:tc>
        <w:tc>
          <w:tcPr>
            <w:tcW w:w="1289" w:type="dxa"/>
          </w:tcPr>
          <w:p w:rsidR="001D64A5" w:rsidRPr="00FF430B" w:rsidRDefault="001D64A5" w:rsidP="007407F4">
            <w:pPr>
              <w:keepNext/>
              <w:keepLines/>
              <w:tabs>
                <w:tab w:val="left" w:pos="567"/>
              </w:tabs>
              <w:spacing w:before="200"/>
              <w:jc w:val="both"/>
              <w:outlineLvl w:val="2"/>
              <w:rPr>
                <w:lang w:val="ro-MD"/>
              </w:rPr>
            </w:pPr>
          </w:p>
        </w:tc>
        <w:tc>
          <w:tcPr>
            <w:tcW w:w="1544" w:type="dxa"/>
          </w:tcPr>
          <w:p w:rsidR="001D64A5" w:rsidRPr="00FF430B" w:rsidRDefault="001D64A5" w:rsidP="007407F4">
            <w:pPr>
              <w:keepNext/>
              <w:keepLines/>
              <w:tabs>
                <w:tab w:val="left" w:pos="567"/>
              </w:tabs>
              <w:spacing w:before="200"/>
              <w:jc w:val="both"/>
              <w:outlineLvl w:val="2"/>
              <w:rPr>
                <w:lang w:val="ro-MD"/>
              </w:rPr>
            </w:pPr>
          </w:p>
        </w:tc>
      </w:tr>
      <w:tr w:rsidR="001D64A5" w:rsidRPr="00EC30C2" w:rsidTr="007407F4">
        <w:trPr>
          <w:trHeight w:val="240"/>
        </w:trPr>
        <w:tc>
          <w:tcPr>
            <w:tcW w:w="720" w:type="dxa"/>
          </w:tcPr>
          <w:p w:rsidR="001D64A5" w:rsidRPr="00FF430B" w:rsidRDefault="001D64A5" w:rsidP="007407F4">
            <w:pPr>
              <w:keepNext/>
              <w:keepLines/>
              <w:tabs>
                <w:tab w:val="left" w:pos="567"/>
              </w:tabs>
              <w:spacing w:before="200"/>
              <w:jc w:val="both"/>
              <w:outlineLvl w:val="2"/>
              <w:rPr>
                <w:lang w:val="ro-MD"/>
              </w:rPr>
            </w:pPr>
          </w:p>
        </w:tc>
        <w:tc>
          <w:tcPr>
            <w:tcW w:w="4680" w:type="dxa"/>
          </w:tcPr>
          <w:p w:rsidR="001D64A5" w:rsidRPr="00FF430B" w:rsidRDefault="001D64A5" w:rsidP="007407F4">
            <w:pPr>
              <w:keepNext/>
              <w:keepLines/>
              <w:tabs>
                <w:tab w:val="left" w:pos="567"/>
              </w:tabs>
              <w:spacing w:before="200"/>
              <w:jc w:val="both"/>
              <w:outlineLvl w:val="2"/>
              <w:rPr>
                <w:lang w:val="ro-MD"/>
              </w:rPr>
            </w:pPr>
          </w:p>
        </w:tc>
        <w:tc>
          <w:tcPr>
            <w:tcW w:w="1260" w:type="dxa"/>
          </w:tcPr>
          <w:p w:rsidR="001D64A5" w:rsidRPr="00FF430B" w:rsidRDefault="001D64A5" w:rsidP="007407F4">
            <w:pPr>
              <w:keepNext/>
              <w:keepLines/>
              <w:tabs>
                <w:tab w:val="left" w:pos="567"/>
              </w:tabs>
              <w:spacing w:before="200"/>
              <w:jc w:val="both"/>
              <w:outlineLvl w:val="2"/>
              <w:rPr>
                <w:lang w:val="ro-MD"/>
              </w:rPr>
            </w:pPr>
          </w:p>
        </w:tc>
        <w:tc>
          <w:tcPr>
            <w:tcW w:w="1289" w:type="dxa"/>
          </w:tcPr>
          <w:p w:rsidR="001D64A5" w:rsidRPr="00FF430B" w:rsidRDefault="001D64A5" w:rsidP="007407F4">
            <w:pPr>
              <w:keepNext/>
              <w:keepLines/>
              <w:tabs>
                <w:tab w:val="left" w:pos="567"/>
              </w:tabs>
              <w:spacing w:before="200"/>
              <w:jc w:val="both"/>
              <w:outlineLvl w:val="2"/>
              <w:rPr>
                <w:lang w:val="ro-MD"/>
              </w:rPr>
            </w:pPr>
          </w:p>
        </w:tc>
        <w:tc>
          <w:tcPr>
            <w:tcW w:w="1544" w:type="dxa"/>
          </w:tcPr>
          <w:p w:rsidR="001D64A5" w:rsidRPr="00FF430B" w:rsidRDefault="001D64A5" w:rsidP="007407F4">
            <w:pPr>
              <w:keepNext/>
              <w:keepLines/>
              <w:tabs>
                <w:tab w:val="left" w:pos="567"/>
              </w:tabs>
              <w:spacing w:before="200"/>
              <w:jc w:val="both"/>
              <w:outlineLvl w:val="2"/>
              <w:rPr>
                <w:lang w:val="ro-MD"/>
              </w:rPr>
            </w:pPr>
          </w:p>
        </w:tc>
      </w:tr>
      <w:tr w:rsidR="001D64A5" w:rsidRPr="00EC30C2" w:rsidTr="007407F4">
        <w:trPr>
          <w:trHeight w:val="240"/>
        </w:trPr>
        <w:tc>
          <w:tcPr>
            <w:tcW w:w="720" w:type="dxa"/>
          </w:tcPr>
          <w:p w:rsidR="001D64A5" w:rsidRPr="00FF430B" w:rsidRDefault="001D64A5" w:rsidP="007407F4">
            <w:pPr>
              <w:tabs>
                <w:tab w:val="left" w:pos="567"/>
              </w:tabs>
              <w:jc w:val="both"/>
              <w:rPr>
                <w:lang w:val="ro-MD"/>
              </w:rPr>
            </w:pPr>
            <w:r w:rsidRPr="00FF430B">
              <w:rPr>
                <w:lang w:val="ro-MD"/>
              </w:rPr>
              <w:t>n</w:t>
            </w:r>
          </w:p>
        </w:tc>
        <w:tc>
          <w:tcPr>
            <w:tcW w:w="4680" w:type="dxa"/>
          </w:tcPr>
          <w:p w:rsidR="001D64A5" w:rsidRPr="00FF430B" w:rsidRDefault="001D64A5" w:rsidP="007407F4">
            <w:pPr>
              <w:keepNext/>
              <w:keepLines/>
              <w:tabs>
                <w:tab w:val="left" w:pos="567"/>
              </w:tabs>
              <w:spacing w:before="200"/>
              <w:jc w:val="both"/>
              <w:outlineLvl w:val="2"/>
              <w:rPr>
                <w:lang w:val="ro-MD"/>
              </w:rPr>
            </w:pPr>
          </w:p>
        </w:tc>
        <w:tc>
          <w:tcPr>
            <w:tcW w:w="1260" w:type="dxa"/>
          </w:tcPr>
          <w:p w:rsidR="001D64A5" w:rsidRPr="00FF430B" w:rsidRDefault="001D64A5" w:rsidP="007407F4">
            <w:pPr>
              <w:keepNext/>
              <w:keepLines/>
              <w:tabs>
                <w:tab w:val="left" w:pos="567"/>
              </w:tabs>
              <w:spacing w:before="200"/>
              <w:jc w:val="both"/>
              <w:outlineLvl w:val="2"/>
              <w:rPr>
                <w:lang w:val="ro-MD"/>
              </w:rPr>
            </w:pPr>
          </w:p>
        </w:tc>
        <w:tc>
          <w:tcPr>
            <w:tcW w:w="1289" w:type="dxa"/>
          </w:tcPr>
          <w:p w:rsidR="001D64A5" w:rsidRPr="00FF430B" w:rsidRDefault="001D64A5" w:rsidP="007407F4">
            <w:pPr>
              <w:keepNext/>
              <w:keepLines/>
              <w:tabs>
                <w:tab w:val="left" w:pos="567"/>
              </w:tabs>
              <w:spacing w:before="200"/>
              <w:jc w:val="both"/>
              <w:outlineLvl w:val="2"/>
              <w:rPr>
                <w:lang w:val="ro-MD"/>
              </w:rPr>
            </w:pPr>
          </w:p>
        </w:tc>
        <w:tc>
          <w:tcPr>
            <w:tcW w:w="1544" w:type="dxa"/>
          </w:tcPr>
          <w:p w:rsidR="001D64A5" w:rsidRPr="00FF430B" w:rsidRDefault="001D64A5" w:rsidP="007407F4">
            <w:pPr>
              <w:keepNext/>
              <w:keepLines/>
              <w:tabs>
                <w:tab w:val="left" w:pos="567"/>
              </w:tabs>
              <w:spacing w:before="200"/>
              <w:jc w:val="both"/>
              <w:outlineLvl w:val="2"/>
              <w:rPr>
                <w:lang w:val="ro-MD"/>
              </w:rPr>
            </w:pPr>
          </w:p>
        </w:tc>
      </w:tr>
    </w:tbl>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r w:rsidRPr="00FF430B">
        <w:rPr>
          <w:rFonts w:eastAsia="PMingLiU"/>
          <w:lang w:val="ro-MD" w:eastAsia="zh-CN"/>
        </w:rPr>
        <w:t>Semnat: _________________________________________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Nume: __________________________________________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Funcţia în cadrul întreprinderii: 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Denumirea întreprinderii: _________________________________</w:t>
      </w:r>
    </w:p>
    <w:p w:rsidR="001D64A5" w:rsidRPr="00FF430B" w:rsidRDefault="001D64A5" w:rsidP="001D64A5">
      <w:pPr>
        <w:spacing w:after="200" w:line="276" w:lineRule="auto"/>
        <w:jc w:val="center"/>
        <w:rPr>
          <w:rFonts w:eastAsia="PMingLiU"/>
          <w:lang w:val="ro-MD" w:eastAsia="zh-CN"/>
        </w:rPr>
      </w:pPr>
      <w:bookmarkStart w:id="54" w:name="_Toc449692113"/>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15</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bookmarkEnd w:id="54"/>
    <w:p w:rsidR="001D64A5" w:rsidRPr="00FF430B" w:rsidRDefault="001D64A5" w:rsidP="001D64A5">
      <w:pPr>
        <w:spacing w:line="276" w:lineRule="auto"/>
        <w:jc w:val="center"/>
        <w:rPr>
          <w:rFonts w:eastAsia="PMingLiU"/>
          <w:b/>
          <w:noProof w:val="0"/>
          <w:lang w:val="ro-MD" w:eastAsia="zh-CN"/>
        </w:rPr>
      </w:pPr>
    </w:p>
    <w:p w:rsidR="001D64A5" w:rsidRPr="00FF430B" w:rsidRDefault="001D64A5" w:rsidP="001D64A5">
      <w:pPr>
        <w:ind w:firstLine="709"/>
        <w:jc w:val="center"/>
        <w:rPr>
          <w:rFonts w:eastAsia="PMingLiU"/>
          <w:b/>
          <w:lang w:val="ro-MD" w:eastAsia="zh-CN"/>
        </w:rPr>
      </w:pPr>
      <w:r w:rsidRPr="00FF430B">
        <w:rPr>
          <w:rFonts w:eastAsia="PMingLiU"/>
          <w:b/>
          <w:lang w:val="ro-MD" w:eastAsia="zh-CN"/>
        </w:rPr>
        <w:t>DECLARAŢIE</w:t>
      </w:r>
    </w:p>
    <w:p w:rsidR="001D64A5" w:rsidRPr="00FF430B" w:rsidRDefault="001D64A5" w:rsidP="001D64A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1D64A5" w:rsidRPr="00FF430B" w:rsidRDefault="001D64A5" w:rsidP="001D64A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1D64A5" w:rsidRPr="00EC30C2" w:rsidTr="007407F4">
        <w:trPr>
          <w:cantSplit/>
          <w:trHeight w:val="1942"/>
        </w:trPr>
        <w:tc>
          <w:tcPr>
            <w:tcW w:w="273" w:type="pct"/>
            <w:vAlign w:val="center"/>
          </w:tcPr>
          <w:p w:rsidR="001D64A5" w:rsidRPr="00FF430B" w:rsidRDefault="001D64A5" w:rsidP="007407F4">
            <w:pPr>
              <w:tabs>
                <w:tab w:val="left" w:pos="567"/>
              </w:tabs>
              <w:jc w:val="center"/>
              <w:rPr>
                <w:b/>
                <w:bCs/>
                <w:lang w:val="ro-MD"/>
              </w:rPr>
            </w:pPr>
          </w:p>
          <w:p w:rsidR="001D64A5" w:rsidRPr="00FF430B" w:rsidRDefault="001D64A5" w:rsidP="007407F4">
            <w:pPr>
              <w:tabs>
                <w:tab w:val="left" w:pos="567"/>
              </w:tabs>
              <w:jc w:val="center"/>
              <w:rPr>
                <w:b/>
                <w:bCs/>
                <w:lang w:val="ro-MD"/>
              </w:rPr>
            </w:pPr>
            <w:r w:rsidRPr="00FF430B">
              <w:rPr>
                <w:b/>
                <w:bCs/>
                <w:lang w:val="ro-MD"/>
              </w:rPr>
              <w:t>Nr.</w:t>
            </w:r>
          </w:p>
          <w:p w:rsidR="001D64A5" w:rsidRPr="00FF430B" w:rsidRDefault="001D64A5" w:rsidP="007407F4">
            <w:pPr>
              <w:tabs>
                <w:tab w:val="left" w:pos="567"/>
              </w:tabs>
              <w:jc w:val="center"/>
              <w:rPr>
                <w:b/>
                <w:bCs/>
                <w:lang w:val="ro-MD"/>
              </w:rPr>
            </w:pPr>
            <w:r w:rsidRPr="00FF430B">
              <w:rPr>
                <w:b/>
                <w:bCs/>
                <w:lang w:val="ro-MD"/>
              </w:rPr>
              <w:t>d/o</w:t>
            </w:r>
          </w:p>
        </w:tc>
        <w:tc>
          <w:tcPr>
            <w:tcW w:w="727" w:type="pct"/>
            <w:vAlign w:val="center"/>
          </w:tcPr>
          <w:p w:rsidR="001D64A5" w:rsidRPr="00FF430B" w:rsidRDefault="001D64A5" w:rsidP="007407F4">
            <w:pPr>
              <w:tabs>
                <w:tab w:val="left" w:pos="567"/>
                <w:tab w:val="left" w:pos="1134"/>
              </w:tabs>
              <w:ind w:left="360"/>
              <w:jc w:val="center"/>
              <w:outlineLvl w:val="0"/>
              <w:rPr>
                <w:b/>
                <w:bCs/>
                <w:lang w:val="ro-MD"/>
              </w:rPr>
            </w:pPr>
          </w:p>
          <w:p w:rsidR="001D64A5" w:rsidRPr="00FF430B" w:rsidRDefault="001D64A5" w:rsidP="007407F4">
            <w:pPr>
              <w:tabs>
                <w:tab w:val="left" w:pos="567"/>
              </w:tabs>
              <w:jc w:val="center"/>
              <w:rPr>
                <w:b/>
                <w:bCs/>
                <w:lang w:val="ro-MD"/>
              </w:rPr>
            </w:pPr>
            <w:r w:rsidRPr="00FF430B">
              <w:rPr>
                <w:b/>
                <w:bCs/>
                <w:lang w:val="ro-MD"/>
              </w:rPr>
              <w:t>Funcţia</w:t>
            </w:r>
          </w:p>
        </w:tc>
        <w:tc>
          <w:tcPr>
            <w:tcW w:w="1000" w:type="pct"/>
            <w:vAlign w:val="center"/>
          </w:tcPr>
          <w:p w:rsidR="001D64A5" w:rsidRPr="00FF430B" w:rsidRDefault="001D64A5" w:rsidP="007407F4">
            <w:pPr>
              <w:tabs>
                <w:tab w:val="left" w:pos="567"/>
                <w:tab w:val="left" w:pos="1134"/>
              </w:tabs>
              <w:ind w:left="360"/>
              <w:jc w:val="center"/>
              <w:outlineLvl w:val="0"/>
              <w:rPr>
                <w:b/>
                <w:bCs/>
                <w:lang w:val="ro-MD"/>
              </w:rPr>
            </w:pPr>
          </w:p>
          <w:p w:rsidR="001D64A5" w:rsidRPr="00FF430B" w:rsidRDefault="001D64A5" w:rsidP="007407F4">
            <w:pPr>
              <w:tabs>
                <w:tab w:val="left" w:pos="567"/>
              </w:tabs>
              <w:jc w:val="center"/>
              <w:rPr>
                <w:b/>
                <w:bCs/>
                <w:lang w:val="ro-MD"/>
              </w:rPr>
            </w:pPr>
            <w:r w:rsidRPr="00FF430B">
              <w:rPr>
                <w:b/>
                <w:bCs/>
                <w:lang w:val="ro-MD"/>
              </w:rPr>
              <w:t>Studii de specialitate</w:t>
            </w:r>
          </w:p>
        </w:tc>
        <w:tc>
          <w:tcPr>
            <w:tcW w:w="1036" w:type="pct"/>
            <w:vAlign w:val="center"/>
          </w:tcPr>
          <w:p w:rsidR="001D64A5" w:rsidRPr="00FF430B" w:rsidRDefault="001D64A5" w:rsidP="007407F4">
            <w:pPr>
              <w:tabs>
                <w:tab w:val="left" w:pos="567"/>
              </w:tabs>
              <w:jc w:val="center"/>
              <w:rPr>
                <w:b/>
                <w:bCs/>
                <w:lang w:val="ro-MD"/>
              </w:rPr>
            </w:pPr>
            <w:r w:rsidRPr="00FF430B">
              <w:rPr>
                <w:b/>
                <w:bCs/>
                <w:lang w:val="ro-MD"/>
              </w:rPr>
              <w:t>Vechimea în  munca de specialitate (ani)</w:t>
            </w:r>
          </w:p>
        </w:tc>
        <w:tc>
          <w:tcPr>
            <w:tcW w:w="1056" w:type="pct"/>
            <w:vAlign w:val="center"/>
          </w:tcPr>
          <w:p w:rsidR="001D64A5" w:rsidRPr="00FF430B" w:rsidRDefault="001D64A5" w:rsidP="007407F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1D64A5" w:rsidRPr="00FF430B" w:rsidRDefault="001D64A5" w:rsidP="007407F4">
            <w:pPr>
              <w:tabs>
                <w:tab w:val="left" w:pos="567"/>
              </w:tabs>
              <w:jc w:val="center"/>
              <w:rPr>
                <w:b/>
                <w:bCs/>
                <w:lang w:val="ro-MD"/>
              </w:rPr>
            </w:pPr>
            <w:r w:rsidRPr="00FF430B">
              <w:rPr>
                <w:b/>
                <w:bCs/>
                <w:lang w:val="ro-MD"/>
              </w:rPr>
              <w:t>Numărul certificatului de atestare</w:t>
            </w:r>
          </w:p>
          <w:p w:rsidR="001D64A5" w:rsidRPr="00FF430B" w:rsidRDefault="001D64A5" w:rsidP="007407F4">
            <w:pPr>
              <w:tabs>
                <w:tab w:val="left" w:pos="567"/>
              </w:tabs>
              <w:jc w:val="center"/>
              <w:rPr>
                <w:b/>
                <w:bCs/>
                <w:lang w:val="ro-MD"/>
              </w:rPr>
            </w:pPr>
            <w:r w:rsidRPr="00FF430B">
              <w:rPr>
                <w:b/>
                <w:bCs/>
                <w:lang w:val="ro-MD"/>
              </w:rPr>
              <w:t>și data eliberării</w:t>
            </w:r>
          </w:p>
          <w:p w:rsidR="001D64A5" w:rsidRPr="00FF430B" w:rsidRDefault="001D64A5" w:rsidP="007407F4">
            <w:pPr>
              <w:tabs>
                <w:tab w:val="left" w:pos="567"/>
                <w:tab w:val="left" w:pos="1134"/>
              </w:tabs>
              <w:ind w:left="360"/>
              <w:jc w:val="center"/>
              <w:outlineLvl w:val="0"/>
              <w:rPr>
                <w:b/>
                <w:bCs/>
                <w:lang w:val="ro-MD"/>
              </w:rPr>
            </w:pPr>
          </w:p>
          <w:p w:rsidR="001D64A5" w:rsidRPr="00FF430B" w:rsidRDefault="001D64A5" w:rsidP="007407F4">
            <w:pPr>
              <w:tabs>
                <w:tab w:val="left" w:pos="567"/>
                <w:tab w:val="left" w:pos="1134"/>
              </w:tabs>
              <w:ind w:left="360"/>
              <w:jc w:val="center"/>
              <w:outlineLvl w:val="0"/>
              <w:rPr>
                <w:b/>
                <w:bCs/>
                <w:lang w:val="ro-MD"/>
              </w:rPr>
            </w:pPr>
          </w:p>
        </w:tc>
      </w:tr>
      <w:tr w:rsidR="001D64A5" w:rsidRPr="00EC30C2" w:rsidTr="007407F4">
        <w:trPr>
          <w:cantSplit/>
          <w:trHeight w:val="320"/>
        </w:trPr>
        <w:tc>
          <w:tcPr>
            <w:tcW w:w="273" w:type="pct"/>
          </w:tcPr>
          <w:p w:rsidR="001D64A5" w:rsidRPr="00FF430B" w:rsidRDefault="001D64A5" w:rsidP="007407F4">
            <w:pPr>
              <w:tabs>
                <w:tab w:val="left" w:pos="567"/>
                <w:tab w:val="left" w:pos="1134"/>
              </w:tabs>
              <w:ind w:left="360"/>
              <w:jc w:val="both"/>
              <w:outlineLvl w:val="0"/>
              <w:rPr>
                <w:b/>
                <w:bCs/>
                <w:lang w:val="ro-MD"/>
              </w:rPr>
            </w:pPr>
          </w:p>
        </w:tc>
        <w:tc>
          <w:tcPr>
            <w:tcW w:w="727" w:type="pct"/>
          </w:tcPr>
          <w:p w:rsidR="001D64A5" w:rsidRPr="00FF430B" w:rsidRDefault="001D64A5" w:rsidP="007407F4">
            <w:pPr>
              <w:tabs>
                <w:tab w:val="left" w:pos="567"/>
              </w:tabs>
              <w:jc w:val="both"/>
              <w:rPr>
                <w:b/>
                <w:bCs/>
                <w:lang w:val="ro-MD"/>
              </w:rPr>
            </w:pPr>
            <w:r w:rsidRPr="00FF430B">
              <w:rPr>
                <w:b/>
                <w:bCs/>
                <w:lang w:val="ro-MD"/>
              </w:rPr>
              <w:t>1</w:t>
            </w:r>
          </w:p>
        </w:tc>
        <w:tc>
          <w:tcPr>
            <w:tcW w:w="1000" w:type="pct"/>
          </w:tcPr>
          <w:p w:rsidR="001D64A5" w:rsidRPr="00FF430B" w:rsidRDefault="001D64A5" w:rsidP="007407F4">
            <w:pPr>
              <w:tabs>
                <w:tab w:val="left" w:pos="567"/>
              </w:tabs>
              <w:jc w:val="both"/>
              <w:rPr>
                <w:b/>
                <w:bCs/>
                <w:lang w:val="ro-MD"/>
              </w:rPr>
            </w:pPr>
            <w:r w:rsidRPr="00FF430B">
              <w:rPr>
                <w:b/>
                <w:bCs/>
                <w:lang w:val="ro-MD"/>
              </w:rPr>
              <w:t>2</w:t>
            </w:r>
          </w:p>
        </w:tc>
        <w:tc>
          <w:tcPr>
            <w:tcW w:w="1036" w:type="pct"/>
          </w:tcPr>
          <w:p w:rsidR="001D64A5" w:rsidRPr="00FF430B" w:rsidRDefault="001D64A5" w:rsidP="007407F4">
            <w:pPr>
              <w:tabs>
                <w:tab w:val="left" w:pos="567"/>
              </w:tabs>
              <w:jc w:val="both"/>
              <w:rPr>
                <w:b/>
                <w:bCs/>
                <w:lang w:val="ro-MD"/>
              </w:rPr>
            </w:pPr>
            <w:r w:rsidRPr="00FF430B">
              <w:rPr>
                <w:b/>
                <w:bCs/>
                <w:lang w:val="ro-MD"/>
              </w:rPr>
              <w:t>3</w:t>
            </w:r>
          </w:p>
        </w:tc>
        <w:tc>
          <w:tcPr>
            <w:tcW w:w="1056" w:type="pct"/>
          </w:tcPr>
          <w:p w:rsidR="001D64A5" w:rsidRPr="00FF430B" w:rsidRDefault="001D64A5" w:rsidP="007407F4">
            <w:pPr>
              <w:tabs>
                <w:tab w:val="left" w:pos="567"/>
              </w:tabs>
              <w:jc w:val="both"/>
              <w:rPr>
                <w:b/>
                <w:bCs/>
                <w:lang w:val="ro-MD"/>
              </w:rPr>
            </w:pPr>
            <w:r w:rsidRPr="00FF430B">
              <w:rPr>
                <w:b/>
                <w:bCs/>
                <w:lang w:val="ro-MD"/>
              </w:rPr>
              <w:t>4</w:t>
            </w:r>
          </w:p>
        </w:tc>
        <w:tc>
          <w:tcPr>
            <w:tcW w:w="908" w:type="pct"/>
          </w:tcPr>
          <w:p w:rsidR="001D64A5" w:rsidRPr="00FF430B" w:rsidRDefault="001D64A5" w:rsidP="007407F4">
            <w:pPr>
              <w:tabs>
                <w:tab w:val="left" w:pos="567"/>
              </w:tabs>
              <w:jc w:val="both"/>
              <w:rPr>
                <w:b/>
                <w:bCs/>
                <w:lang w:val="ro-MD"/>
              </w:rPr>
            </w:pPr>
            <w:r w:rsidRPr="00FF430B">
              <w:rPr>
                <w:b/>
                <w:bCs/>
                <w:lang w:val="ro-MD"/>
              </w:rPr>
              <w:t>5</w:t>
            </w:r>
          </w:p>
        </w:tc>
      </w:tr>
      <w:tr w:rsidR="001D64A5" w:rsidRPr="00EC30C2" w:rsidTr="007407F4">
        <w:trPr>
          <w:cantSplit/>
          <w:trHeight w:val="140"/>
        </w:trPr>
        <w:tc>
          <w:tcPr>
            <w:tcW w:w="273" w:type="pct"/>
          </w:tcPr>
          <w:p w:rsidR="001D64A5" w:rsidRPr="00FF430B" w:rsidRDefault="001D64A5" w:rsidP="007407F4">
            <w:pPr>
              <w:keepNext/>
              <w:keepLines/>
              <w:tabs>
                <w:tab w:val="left" w:pos="567"/>
              </w:tabs>
              <w:spacing w:before="200"/>
              <w:jc w:val="both"/>
              <w:outlineLvl w:val="2"/>
              <w:rPr>
                <w:bCs/>
                <w:lang w:val="ro-MD"/>
              </w:rPr>
            </w:pPr>
          </w:p>
        </w:tc>
        <w:tc>
          <w:tcPr>
            <w:tcW w:w="727" w:type="pct"/>
          </w:tcPr>
          <w:p w:rsidR="001D64A5" w:rsidRPr="00FF430B" w:rsidRDefault="001D64A5" w:rsidP="007407F4">
            <w:pPr>
              <w:tabs>
                <w:tab w:val="left" w:pos="567"/>
              </w:tabs>
              <w:jc w:val="both"/>
              <w:rPr>
                <w:bCs/>
                <w:lang w:val="ro-MD"/>
              </w:rPr>
            </w:pPr>
            <w:r w:rsidRPr="00FF430B">
              <w:rPr>
                <w:bCs/>
                <w:lang w:val="ro-MD"/>
              </w:rPr>
              <w:t>Arhitect-șef</w:t>
            </w:r>
          </w:p>
        </w:tc>
        <w:tc>
          <w:tcPr>
            <w:tcW w:w="1000" w:type="pct"/>
          </w:tcPr>
          <w:p w:rsidR="001D64A5" w:rsidRPr="00FF430B" w:rsidRDefault="001D64A5" w:rsidP="007407F4">
            <w:pPr>
              <w:keepNext/>
              <w:keepLines/>
              <w:tabs>
                <w:tab w:val="left" w:pos="567"/>
              </w:tabs>
              <w:spacing w:before="200"/>
              <w:jc w:val="both"/>
              <w:outlineLvl w:val="2"/>
              <w:rPr>
                <w:bCs/>
                <w:lang w:val="ro-MD"/>
              </w:rPr>
            </w:pPr>
          </w:p>
        </w:tc>
        <w:tc>
          <w:tcPr>
            <w:tcW w:w="1036" w:type="pct"/>
          </w:tcPr>
          <w:p w:rsidR="001D64A5" w:rsidRPr="00FF430B" w:rsidRDefault="001D64A5" w:rsidP="007407F4">
            <w:pPr>
              <w:keepNext/>
              <w:keepLines/>
              <w:tabs>
                <w:tab w:val="left" w:pos="567"/>
              </w:tabs>
              <w:spacing w:before="200"/>
              <w:jc w:val="both"/>
              <w:outlineLvl w:val="2"/>
              <w:rPr>
                <w:bCs/>
                <w:lang w:val="ro-MD"/>
              </w:rPr>
            </w:pPr>
          </w:p>
        </w:tc>
        <w:tc>
          <w:tcPr>
            <w:tcW w:w="1056" w:type="pct"/>
          </w:tcPr>
          <w:p w:rsidR="001D64A5" w:rsidRPr="00FF430B" w:rsidRDefault="001D64A5" w:rsidP="007407F4">
            <w:pPr>
              <w:keepNext/>
              <w:keepLines/>
              <w:tabs>
                <w:tab w:val="left" w:pos="567"/>
              </w:tabs>
              <w:spacing w:before="200"/>
              <w:jc w:val="both"/>
              <w:outlineLvl w:val="2"/>
              <w:rPr>
                <w:bCs/>
                <w:lang w:val="ro-MD"/>
              </w:rPr>
            </w:pPr>
          </w:p>
        </w:tc>
        <w:tc>
          <w:tcPr>
            <w:tcW w:w="908" w:type="pct"/>
          </w:tcPr>
          <w:p w:rsidR="001D64A5" w:rsidRPr="00FF430B" w:rsidRDefault="001D64A5" w:rsidP="007407F4">
            <w:pPr>
              <w:keepNext/>
              <w:keepLines/>
              <w:tabs>
                <w:tab w:val="left" w:pos="567"/>
              </w:tabs>
              <w:spacing w:before="200"/>
              <w:jc w:val="both"/>
              <w:outlineLvl w:val="2"/>
              <w:rPr>
                <w:bCs/>
                <w:lang w:val="ro-MD"/>
              </w:rPr>
            </w:pPr>
          </w:p>
        </w:tc>
      </w:tr>
      <w:tr w:rsidR="001D64A5" w:rsidRPr="00EC30C2" w:rsidTr="007407F4">
        <w:trPr>
          <w:cantSplit/>
          <w:trHeight w:val="140"/>
        </w:trPr>
        <w:tc>
          <w:tcPr>
            <w:tcW w:w="273" w:type="pct"/>
          </w:tcPr>
          <w:p w:rsidR="001D64A5" w:rsidRPr="00FF430B" w:rsidRDefault="001D64A5" w:rsidP="007407F4">
            <w:pPr>
              <w:keepNext/>
              <w:keepLines/>
              <w:tabs>
                <w:tab w:val="left" w:pos="567"/>
              </w:tabs>
              <w:spacing w:before="200"/>
              <w:jc w:val="both"/>
              <w:outlineLvl w:val="2"/>
              <w:rPr>
                <w:bCs/>
                <w:lang w:val="ro-MD"/>
              </w:rPr>
            </w:pPr>
          </w:p>
        </w:tc>
        <w:tc>
          <w:tcPr>
            <w:tcW w:w="727" w:type="pct"/>
          </w:tcPr>
          <w:p w:rsidR="001D64A5" w:rsidRPr="00FF430B" w:rsidRDefault="001D64A5" w:rsidP="007407F4">
            <w:pPr>
              <w:tabs>
                <w:tab w:val="left" w:pos="567"/>
              </w:tabs>
              <w:jc w:val="both"/>
              <w:rPr>
                <w:bCs/>
                <w:lang w:val="ro-MD"/>
              </w:rPr>
            </w:pPr>
            <w:r w:rsidRPr="00FF430B">
              <w:rPr>
                <w:bCs/>
                <w:lang w:val="ro-MD"/>
              </w:rPr>
              <w:t>Inginer-șef</w:t>
            </w:r>
          </w:p>
        </w:tc>
        <w:tc>
          <w:tcPr>
            <w:tcW w:w="1000" w:type="pct"/>
          </w:tcPr>
          <w:p w:rsidR="001D64A5" w:rsidRPr="00FF430B" w:rsidRDefault="001D64A5" w:rsidP="007407F4">
            <w:pPr>
              <w:keepNext/>
              <w:keepLines/>
              <w:tabs>
                <w:tab w:val="left" w:pos="567"/>
              </w:tabs>
              <w:spacing w:before="200"/>
              <w:jc w:val="both"/>
              <w:outlineLvl w:val="2"/>
              <w:rPr>
                <w:bCs/>
                <w:lang w:val="ro-MD"/>
              </w:rPr>
            </w:pPr>
          </w:p>
        </w:tc>
        <w:tc>
          <w:tcPr>
            <w:tcW w:w="1036" w:type="pct"/>
          </w:tcPr>
          <w:p w:rsidR="001D64A5" w:rsidRPr="00FF430B" w:rsidRDefault="001D64A5" w:rsidP="007407F4">
            <w:pPr>
              <w:keepNext/>
              <w:keepLines/>
              <w:tabs>
                <w:tab w:val="left" w:pos="567"/>
              </w:tabs>
              <w:spacing w:before="200"/>
              <w:jc w:val="both"/>
              <w:outlineLvl w:val="2"/>
              <w:rPr>
                <w:bCs/>
                <w:lang w:val="ro-MD"/>
              </w:rPr>
            </w:pPr>
          </w:p>
        </w:tc>
        <w:tc>
          <w:tcPr>
            <w:tcW w:w="1056" w:type="pct"/>
          </w:tcPr>
          <w:p w:rsidR="001D64A5" w:rsidRPr="00FF430B" w:rsidRDefault="001D64A5" w:rsidP="007407F4">
            <w:pPr>
              <w:keepNext/>
              <w:keepLines/>
              <w:tabs>
                <w:tab w:val="left" w:pos="567"/>
              </w:tabs>
              <w:spacing w:before="200"/>
              <w:jc w:val="both"/>
              <w:outlineLvl w:val="2"/>
              <w:rPr>
                <w:bCs/>
                <w:lang w:val="ro-MD"/>
              </w:rPr>
            </w:pPr>
          </w:p>
        </w:tc>
        <w:tc>
          <w:tcPr>
            <w:tcW w:w="908" w:type="pct"/>
          </w:tcPr>
          <w:p w:rsidR="001D64A5" w:rsidRPr="00FF430B" w:rsidRDefault="001D64A5" w:rsidP="007407F4">
            <w:pPr>
              <w:keepNext/>
              <w:keepLines/>
              <w:tabs>
                <w:tab w:val="left" w:pos="567"/>
              </w:tabs>
              <w:spacing w:before="200"/>
              <w:jc w:val="both"/>
              <w:outlineLvl w:val="2"/>
              <w:rPr>
                <w:bCs/>
                <w:lang w:val="ro-MD"/>
              </w:rPr>
            </w:pPr>
          </w:p>
        </w:tc>
      </w:tr>
      <w:tr w:rsidR="001D64A5" w:rsidRPr="00EC30C2" w:rsidTr="007407F4">
        <w:trPr>
          <w:cantSplit/>
          <w:trHeight w:val="140"/>
        </w:trPr>
        <w:tc>
          <w:tcPr>
            <w:tcW w:w="273" w:type="pct"/>
          </w:tcPr>
          <w:p w:rsidR="001D64A5" w:rsidRPr="00FF430B" w:rsidRDefault="001D64A5" w:rsidP="007407F4">
            <w:pPr>
              <w:keepNext/>
              <w:keepLines/>
              <w:tabs>
                <w:tab w:val="left" w:pos="567"/>
              </w:tabs>
              <w:spacing w:before="200"/>
              <w:jc w:val="both"/>
              <w:outlineLvl w:val="2"/>
              <w:rPr>
                <w:bCs/>
                <w:lang w:val="ro-MD"/>
              </w:rPr>
            </w:pPr>
          </w:p>
        </w:tc>
        <w:tc>
          <w:tcPr>
            <w:tcW w:w="727" w:type="pct"/>
          </w:tcPr>
          <w:p w:rsidR="001D64A5" w:rsidRPr="00FF430B" w:rsidRDefault="001D64A5" w:rsidP="007407F4">
            <w:pPr>
              <w:tabs>
                <w:tab w:val="left" w:pos="567"/>
              </w:tabs>
              <w:jc w:val="both"/>
              <w:rPr>
                <w:bCs/>
                <w:lang w:val="ro-MD"/>
              </w:rPr>
            </w:pPr>
            <w:r w:rsidRPr="00FF430B">
              <w:rPr>
                <w:bCs/>
                <w:lang w:val="ro-MD"/>
              </w:rPr>
              <w:t>Diriginţi de şantier</w:t>
            </w:r>
          </w:p>
        </w:tc>
        <w:tc>
          <w:tcPr>
            <w:tcW w:w="1000" w:type="pct"/>
          </w:tcPr>
          <w:p w:rsidR="001D64A5" w:rsidRPr="00FF430B" w:rsidRDefault="001D64A5" w:rsidP="007407F4">
            <w:pPr>
              <w:keepNext/>
              <w:keepLines/>
              <w:tabs>
                <w:tab w:val="left" w:pos="567"/>
              </w:tabs>
              <w:spacing w:before="200"/>
              <w:jc w:val="both"/>
              <w:outlineLvl w:val="2"/>
              <w:rPr>
                <w:bCs/>
                <w:lang w:val="ro-MD"/>
              </w:rPr>
            </w:pPr>
          </w:p>
        </w:tc>
        <w:tc>
          <w:tcPr>
            <w:tcW w:w="1036" w:type="pct"/>
          </w:tcPr>
          <w:p w:rsidR="001D64A5" w:rsidRPr="00FF430B" w:rsidRDefault="001D64A5" w:rsidP="007407F4">
            <w:pPr>
              <w:keepNext/>
              <w:keepLines/>
              <w:tabs>
                <w:tab w:val="left" w:pos="567"/>
              </w:tabs>
              <w:spacing w:before="200"/>
              <w:jc w:val="both"/>
              <w:outlineLvl w:val="2"/>
              <w:rPr>
                <w:bCs/>
                <w:lang w:val="ro-MD"/>
              </w:rPr>
            </w:pPr>
          </w:p>
        </w:tc>
        <w:tc>
          <w:tcPr>
            <w:tcW w:w="1056" w:type="pct"/>
          </w:tcPr>
          <w:p w:rsidR="001D64A5" w:rsidRPr="00FF430B" w:rsidRDefault="001D64A5" w:rsidP="007407F4">
            <w:pPr>
              <w:keepNext/>
              <w:keepLines/>
              <w:tabs>
                <w:tab w:val="left" w:pos="567"/>
              </w:tabs>
              <w:spacing w:before="200"/>
              <w:jc w:val="both"/>
              <w:outlineLvl w:val="2"/>
              <w:rPr>
                <w:bCs/>
                <w:lang w:val="ro-MD"/>
              </w:rPr>
            </w:pPr>
          </w:p>
        </w:tc>
        <w:tc>
          <w:tcPr>
            <w:tcW w:w="908" w:type="pct"/>
          </w:tcPr>
          <w:p w:rsidR="001D64A5" w:rsidRPr="00FF430B" w:rsidRDefault="001D64A5" w:rsidP="007407F4">
            <w:pPr>
              <w:keepNext/>
              <w:keepLines/>
              <w:tabs>
                <w:tab w:val="left" w:pos="567"/>
              </w:tabs>
              <w:spacing w:before="200"/>
              <w:jc w:val="both"/>
              <w:outlineLvl w:val="2"/>
              <w:rPr>
                <w:bCs/>
                <w:lang w:val="ro-MD"/>
              </w:rPr>
            </w:pPr>
          </w:p>
        </w:tc>
      </w:tr>
      <w:tr w:rsidR="001D64A5" w:rsidRPr="00EC30C2" w:rsidTr="007407F4">
        <w:trPr>
          <w:cantSplit/>
          <w:trHeight w:val="140"/>
        </w:trPr>
        <w:tc>
          <w:tcPr>
            <w:tcW w:w="273" w:type="pct"/>
          </w:tcPr>
          <w:p w:rsidR="001D64A5" w:rsidRPr="00FF430B" w:rsidRDefault="001D64A5" w:rsidP="007407F4">
            <w:pPr>
              <w:keepNext/>
              <w:keepLines/>
              <w:tabs>
                <w:tab w:val="left" w:pos="567"/>
              </w:tabs>
              <w:spacing w:before="200"/>
              <w:jc w:val="both"/>
              <w:outlineLvl w:val="2"/>
              <w:rPr>
                <w:bCs/>
                <w:lang w:val="ro-MD"/>
              </w:rPr>
            </w:pPr>
          </w:p>
        </w:tc>
        <w:tc>
          <w:tcPr>
            <w:tcW w:w="727" w:type="pct"/>
          </w:tcPr>
          <w:p w:rsidR="001D64A5" w:rsidRPr="00FF430B" w:rsidRDefault="001D64A5" w:rsidP="007407F4">
            <w:pPr>
              <w:tabs>
                <w:tab w:val="left" w:pos="567"/>
              </w:tabs>
              <w:jc w:val="both"/>
              <w:rPr>
                <w:bCs/>
                <w:lang w:val="ro-MD"/>
              </w:rPr>
            </w:pPr>
            <w:r w:rsidRPr="00FF430B">
              <w:rPr>
                <w:bCs/>
                <w:lang w:val="ro-MD"/>
              </w:rPr>
              <w:t>Maiştri</w:t>
            </w:r>
          </w:p>
        </w:tc>
        <w:tc>
          <w:tcPr>
            <w:tcW w:w="1000" w:type="pct"/>
          </w:tcPr>
          <w:p w:rsidR="001D64A5" w:rsidRPr="00FF430B" w:rsidRDefault="001D64A5" w:rsidP="007407F4">
            <w:pPr>
              <w:keepNext/>
              <w:keepLines/>
              <w:tabs>
                <w:tab w:val="left" w:pos="567"/>
              </w:tabs>
              <w:spacing w:before="200"/>
              <w:jc w:val="both"/>
              <w:outlineLvl w:val="2"/>
              <w:rPr>
                <w:bCs/>
                <w:lang w:val="ro-MD"/>
              </w:rPr>
            </w:pPr>
          </w:p>
        </w:tc>
        <w:tc>
          <w:tcPr>
            <w:tcW w:w="1036" w:type="pct"/>
          </w:tcPr>
          <w:p w:rsidR="001D64A5" w:rsidRPr="00FF430B" w:rsidRDefault="001D64A5" w:rsidP="007407F4">
            <w:pPr>
              <w:keepNext/>
              <w:keepLines/>
              <w:tabs>
                <w:tab w:val="left" w:pos="567"/>
              </w:tabs>
              <w:spacing w:before="200"/>
              <w:jc w:val="both"/>
              <w:outlineLvl w:val="2"/>
              <w:rPr>
                <w:bCs/>
                <w:lang w:val="ro-MD"/>
              </w:rPr>
            </w:pPr>
          </w:p>
        </w:tc>
        <w:tc>
          <w:tcPr>
            <w:tcW w:w="1056" w:type="pct"/>
          </w:tcPr>
          <w:p w:rsidR="001D64A5" w:rsidRPr="00FF430B" w:rsidRDefault="001D64A5" w:rsidP="007407F4">
            <w:pPr>
              <w:keepNext/>
              <w:keepLines/>
              <w:tabs>
                <w:tab w:val="left" w:pos="567"/>
              </w:tabs>
              <w:spacing w:before="200"/>
              <w:jc w:val="both"/>
              <w:outlineLvl w:val="2"/>
              <w:rPr>
                <w:bCs/>
                <w:lang w:val="ro-MD"/>
              </w:rPr>
            </w:pPr>
          </w:p>
        </w:tc>
        <w:tc>
          <w:tcPr>
            <w:tcW w:w="908" w:type="pct"/>
          </w:tcPr>
          <w:p w:rsidR="001D64A5" w:rsidRPr="00FF430B" w:rsidRDefault="001D64A5" w:rsidP="007407F4">
            <w:pPr>
              <w:keepNext/>
              <w:keepLines/>
              <w:tabs>
                <w:tab w:val="left" w:pos="567"/>
              </w:tabs>
              <w:spacing w:before="200"/>
              <w:jc w:val="both"/>
              <w:outlineLvl w:val="2"/>
              <w:rPr>
                <w:bCs/>
                <w:lang w:val="ro-MD"/>
              </w:rPr>
            </w:pPr>
          </w:p>
        </w:tc>
      </w:tr>
      <w:tr w:rsidR="001D64A5" w:rsidRPr="00EC30C2" w:rsidTr="007407F4">
        <w:trPr>
          <w:cantSplit/>
          <w:trHeight w:val="1270"/>
        </w:trPr>
        <w:tc>
          <w:tcPr>
            <w:tcW w:w="273" w:type="pct"/>
          </w:tcPr>
          <w:p w:rsidR="001D64A5" w:rsidRPr="00FF430B" w:rsidRDefault="001D64A5" w:rsidP="007407F4">
            <w:pPr>
              <w:keepNext/>
              <w:keepLines/>
              <w:tabs>
                <w:tab w:val="left" w:pos="567"/>
              </w:tabs>
              <w:spacing w:before="200"/>
              <w:jc w:val="both"/>
              <w:outlineLvl w:val="2"/>
              <w:rPr>
                <w:bCs/>
                <w:lang w:val="ro-MD"/>
              </w:rPr>
            </w:pPr>
          </w:p>
        </w:tc>
        <w:tc>
          <w:tcPr>
            <w:tcW w:w="727" w:type="pct"/>
          </w:tcPr>
          <w:p w:rsidR="001D64A5" w:rsidRPr="00FF430B" w:rsidRDefault="001D64A5" w:rsidP="007407F4">
            <w:pPr>
              <w:tabs>
                <w:tab w:val="left" w:pos="567"/>
              </w:tabs>
              <w:jc w:val="both"/>
              <w:rPr>
                <w:bCs/>
                <w:lang w:val="ro-MD"/>
              </w:rPr>
            </w:pPr>
            <w:r w:rsidRPr="00FF430B">
              <w:rPr>
                <w:bCs/>
                <w:lang w:val="ro-MD"/>
              </w:rPr>
              <w:t>Specialişti</w:t>
            </w:r>
          </w:p>
          <w:p w:rsidR="001D64A5" w:rsidRPr="00FF430B" w:rsidRDefault="001D64A5" w:rsidP="007407F4">
            <w:pPr>
              <w:tabs>
                <w:tab w:val="left" w:pos="567"/>
              </w:tabs>
              <w:jc w:val="both"/>
              <w:rPr>
                <w:bCs/>
                <w:lang w:val="ro-MD"/>
              </w:rPr>
            </w:pPr>
            <w:r w:rsidRPr="00FF430B">
              <w:rPr>
                <w:bCs/>
                <w:lang w:val="ro-MD"/>
              </w:rPr>
              <w:t>……………</w:t>
            </w:r>
          </w:p>
          <w:p w:rsidR="001D64A5" w:rsidRPr="00FF430B" w:rsidRDefault="001D64A5" w:rsidP="007407F4">
            <w:pPr>
              <w:tabs>
                <w:tab w:val="left" w:pos="567"/>
              </w:tabs>
              <w:jc w:val="both"/>
              <w:rPr>
                <w:bCs/>
                <w:lang w:val="ro-MD"/>
              </w:rPr>
            </w:pPr>
            <w:r w:rsidRPr="00FF430B">
              <w:rPr>
                <w:bCs/>
                <w:lang w:val="ro-MD"/>
              </w:rPr>
              <w:t>……………</w:t>
            </w:r>
          </w:p>
          <w:p w:rsidR="001D64A5" w:rsidRPr="00FF430B" w:rsidRDefault="001D64A5" w:rsidP="007407F4">
            <w:pPr>
              <w:tabs>
                <w:tab w:val="left" w:pos="567"/>
              </w:tabs>
              <w:jc w:val="both"/>
              <w:rPr>
                <w:bCs/>
                <w:lang w:val="ro-MD"/>
              </w:rPr>
            </w:pPr>
            <w:r w:rsidRPr="00FF430B">
              <w:rPr>
                <w:bCs/>
                <w:lang w:val="ro-MD"/>
              </w:rPr>
              <w:t>…………….</w:t>
            </w:r>
          </w:p>
        </w:tc>
        <w:tc>
          <w:tcPr>
            <w:tcW w:w="1000" w:type="pct"/>
          </w:tcPr>
          <w:p w:rsidR="001D64A5" w:rsidRPr="00FF430B" w:rsidRDefault="001D64A5" w:rsidP="007407F4">
            <w:pPr>
              <w:keepNext/>
              <w:keepLines/>
              <w:tabs>
                <w:tab w:val="left" w:pos="567"/>
              </w:tabs>
              <w:spacing w:before="200"/>
              <w:jc w:val="both"/>
              <w:outlineLvl w:val="2"/>
              <w:rPr>
                <w:bCs/>
                <w:lang w:val="ro-MD"/>
              </w:rPr>
            </w:pPr>
          </w:p>
        </w:tc>
        <w:tc>
          <w:tcPr>
            <w:tcW w:w="1036" w:type="pct"/>
          </w:tcPr>
          <w:p w:rsidR="001D64A5" w:rsidRPr="00FF430B" w:rsidRDefault="001D64A5" w:rsidP="007407F4">
            <w:pPr>
              <w:keepNext/>
              <w:keepLines/>
              <w:tabs>
                <w:tab w:val="left" w:pos="567"/>
              </w:tabs>
              <w:spacing w:before="200"/>
              <w:jc w:val="both"/>
              <w:outlineLvl w:val="2"/>
              <w:rPr>
                <w:bCs/>
                <w:lang w:val="ro-MD"/>
              </w:rPr>
            </w:pPr>
          </w:p>
        </w:tc>
        <w:tc>
          <w:tcPr>
            <w:tcW w:w="1056" w:type="pct"/>
          </w:tcPr>
          <w:p w:rsidR="001D64A5" w:rsidRPr="00FF430B" w:rsidRDefault="001D64A5" w:rsidP="007407F4">
            <w:pPr>
              <w:keepNext/>
              <w:keepLines/>
              <w:tabs>
                <w:tab w:val="left" w:pos="567"/>
              </w:tabs>
              <w:spacing w:before="200"/>
              <w:jc w:val="both"/>
              <w:outlineLvl w:val="2"/>
              <w:rPr>
                <w:bCs/>
                <w:lang w:val="ro-MD"/>
              </w:rPr>
            </w:pPr>
          </w:p>
        </w:tc>
        <w:tc>
          <w:tcPr>
            <w:tcW w:w="908" w:type="pct"/>
          </w:tcPr>
          <w:p w:rsidR="001D64A5" w:rsidRPr="00FF430B" w:rsidRDefault="001D64A5" w:rsidP="007407F4">
            <w:pPr>
              <w:keepNext/>
              <w:keepLines/>
              <w:tabs>
                <w:tab w:val="left" w:pos="567"/>
              </w:tabs>
              <w:spacing w:before="200"/>
              <w:jc w:val="both"/>
              <w:outlineLvl w:val="2"/>
              <w:rPr>
                <w:bCs/>
                <w:lang w:val="ro-MD"/>
              </w:rPr>
            </w:pPr>
          </w:p>
        </w:tc>
      </w:tr>
    </w:tbl>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r w:rsidRPr="00FF430B">
        <w:rPr>
          <w:rFonts w:eastAsia="PMingLiU"/>
          <w:lang w:val="ro-MD" w:eastAsia="zh-CN"/>
        </w:rPr>
        <w:t>Semnat: _________________________________________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Nume: __________________________________________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Funcţia în cadrul întreprinderii: 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Denumirea întreprinderii: _________________________________</w:t>
      </w:r>
    </w:p>
    <w:p w:rsidR="001D64A5" w:rsidRPr="00FF430B" w:rsidRDefault="001D64A5" w:rsidP="001D64A5">
      <w:pPr>
        <w:spacing w:after="200" w:line="276" w:lineRule="auto"/>
        <w:rPr>
          <w:rFonts w:eastAsia="PMingLiU"/>
          <w:lang w:val="ro-MD" w:eastAsia="zh-CN"/>
        </w:rPr>
      </w:pPr>
      <w:bookmarkStart w:id="55" w:name="_Toc449692114"/>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jc w:val="right"/>
        <w:rPr>
          <w:noProof w:val="0"/>
          <w:lang w:val="ro-MD"/>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16</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p w:rsidR="001D64A5" w:rsidRPr="00FF430B" w:rsidRDefault="001D64A5" w:rsidP="001D64A5">
      <w:pPr>
        <w:spacing w:line="276" w:lineRule="auto"/>
        <w:jc w:val="center"/>
        <w:rPr>
          <w:rFonts w:eastAsia="PMingLiU"/>
          <w:b/>
          <w:lang w:val="ro-MD" w:eastAsia="zh-CN"/>
        </w:rPr>
      </w:pPr>
    </w:p>
    <w:bookmarkEnd w:id="55"/>
    <w:p w:rsidR="001D64A5" w:rsidRPr="00FF430B" w:rsidRDefault="001D64A5" w:rsidP="001D64A5">
      <w:pPr>
        <w:spacing w:line="276" w:lineRule="auto"/>
        <w:jc w:val="center"/>
        <w:rPr>
          <w:rFonts w:eastAsia="PMingLiU"/>
          <w:b/>
          <w:noProof w:val="0"/>
          <w:lang w:val="ro-MD" w:eastAsia="zh-CN"/>
        </w:rPr>
      </w:pPr>
    </w:p>
    <w:p w:rsidR="001D64A5" w:rsidRPr="00FF430B" w:rsidRDefault="001D64A5" w:rsidP="001D64A5">
      <w:pPr>
        <w:jc w:val="center"/>
        <w:rPr>
          <w:rFonts w:eastAsia="SimSun"/>
          <w:b/>
          <w:bCs/>
          <w:iCs/>
          <w:lang w:val="ro-MD" w:eastAsia="zh-CN"/>
        </w:rPr>
      </w:pPr>
      <w:r w:rsidRPr="00FF430B">
        <w:rPr>
          <w:rFonts w:eastAsia="SimSun"/>
          <w:b/>
          <w:bCs/>
          <w:iCs/>
          <w:lang w:val="ro-MD" w:eastAsia="zh-CN"/>
        </w:rPr>
        <w:t>LISTA SUBCONTRACTANȚILOR</w:t>
      </w:r>
    </w:p>
    <w:p w:rsidR="001D64A5" w:rsidRPr="00FF430B" w:rsidRDefault="001D64A5" w:rsidP="001D64A5">
      <w:pPr>
        <w:jc w:val="center"/>
        <w:rPr>
          <w:rFonts w:eastAsia="SimSun"/>
          <w:b/>
          <w:bCs/>
          <w:iCs/>
          <w:lang w:val="ro-MD" w:eastAsia="zh-CN"/>
        </w:rPr>
      </w:pPr>
      <w:r w:rsidRPr="00FF430B">
        <w:rPr>
          <w:rFonts w:eastAsia="SimSun"/>
          <w:b/>
          <w:bCs/>
          <w:iCs/>
          <w:lang w:val="ro-MD" w:eastAsia="zh-CN"/>
        </w:rPr>
        <w:t>ŞI PARTEA/PĂRŢILE DIN CONTRACT CARE SUNT</w:t>
      </w:r>
    </w:p>
    <w:p w:rsidR="001D64A5" w:rsidRPr="00FF430B" w:rsidRDefault="001D64A5" w:rsidP="001D64A5">
      <w:pPr>
        <w:jc w:val="center"/>
        <w:rPr>
          <w:rFonts w:eastAsia="SimSun"/>
          <w:b/>
          <w:bCs/>
          <w:iCs/>
          <w:lang w:val="ro-MD" w:eastAsia="zh-CN"/>
        </w:rPr>
      </w:pPr>
      <w:r w:rsidRPr="00FF430B">
        <w:rPr>
          <w:rFonts w:eastAsia="SimSun"/>
          <w:b/>
          <w:bCs/>
          <w:iCs/>
          <w:lang w:val="ro-MD" w:eastAsia="zh-CN"/>
        </w:rPr>
        <w:t>ÎNDEPLINITE DE ACEŞTIA</w:t>
      </w:r>
    </w:p>
    <w:p w:rsidR="001D64A5" w:rsidRPr="00FF430B" w:rsidRDefault="001D64A5" w:rsidP="001D64A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1D64A5" w:rsidRPr="00EC30C2" w:rsidTr="007407F4">
        <w:trPr>
          <w:cantSplit/>
          <w:trHeight w:val="920"/>
        </w:trPr>
        <w:tc>
          <w:tcPr>
            <w:tcW w:w="0" w:type="auto"/>
            <w:vAlign w:val="center"/>
          </w:tcPr>
          <w:p w:rsidR="001D64A5" w:rsidRPr="00FF430B" w:rsidRDefault="001D64A5" w:rsidP="007407F4">
            <w:pPr>
              <w:tabs>
                <w:tab w:val="left" w:pos="567"/>
              </w:tabs>
              <w:jc w:val="both"/>
              <w:rPr>
                <w:b/>
                <w:lang w:val="ro-MD"/>
              </w:rPr>
            </w:pPr>
            <w:r w:rsidRPr="00FF430B">
              <w:rPr>
                <w:b/>
                <w:lang w:val="ro-MD"/>
              </w:rPr>
              <w:t>Nr. d/o</w:t>
            </w:r>
          </w:p>
        </w:tc>
        <w:tc>
          <w:tcPr>
            <w:tcW w:w="3126" w:type="dxa"/>
            <w:vAlign w:val="center"/>
          </w:tcPr>
          <w:p w:rsidR="001D64A5" w:rsidRPr="00FF430B" w:rsidRDefault="001D64A5" w:rsidP="007407F4">
            <w:pPr>
              <w:jc w:val="center"/>
              <w:rPr>
                <w:b/>
                <w:lang w:val="ro-MD"/>
              </w:rPr>
            </w:pPr>
            <w:r w:rsidRPr="00FF430B">
              <w:rPr>
                <w:b/>
                <w:lang w:val="ro-MD"/>
              </w:rPr>
              <w:t>Numele şi adresa subantreprenorilor</w:t>
            </w:r>
          </w:p>
        </w:tc>
        <w:tc>
          <w:tcPr>
            <w:tcW w:w="1984" w:type="dxa"/>
            <w:vAlign w:val="center"/>
          </w:tcPr>
          <w:p w:rsidR="001D64A5" w:rsidRPr="00FF430B" w:rsidRDefault="001D64A5" w:rsidP="007407F4">
            <w:pPr>
              <w:rPr>
                <w:rFonts w:eastAsia="MS Mincho"/>
                <w:b/>
                <w:lang w:val="ro-MD" w:eastAsia="zh-CN"/>
              </w:rPr>
            </w:pPr>
            <w:r w:rsidRPr="00FF430B">
              <w:rPr>
                <w:rFonts w:eastAsia="MS Mincho"/>
                <w:b/>
                <w:lang w:val="ro-MD" w:eastAsia="zh-CN"/>
              </w:rPr>
              <w:t>Activităţi din contract</w:t>
            </w:r>
          </w:p>
        </w:tc>
        <w:tc>
          <w:tcPr>
            <w:tcW w:w="1443" w:type="dxa"/>
            <w:vAlign w:val="center"/>
          </w:tcPr>
          <w:p w:rsidR="001D64A5" w:rsidRPr="00FF430B" w:rsidRDefault="001D64A5" w:rsidP="007407F4">
            <w:pPr>
              <w:rPr>
                <w:rFonts w:eastAsia="MS Mincho"/>
                <w:b/>
                <w:lang w:val="ro-MD" w:eastAsia="zh-CN"/>
              </w:rPr>
            </w:pPr>
            <w:r w:rsidRPr="00FF430B">
              <w:rPr>
                <w:rFonts w:eastAsia="MS Mincho"/>
                <w:b/>
                <w:lang w:val="ro-MD" w:eastAsia="zh-CN"/>
              </w:rPr>
              <w:t>Valoarea aproximativă</w:t>
            </w:r>
          </w:p>
        </w:tc>
        <w:tc>
          <w:tcPr>
            <w:tcW w:w="0" w:type="auto"/>
            <w:vAlign w:val="center"/>
          </w:tcPr>
          <w:p w:rsidR="001D64A5" w:rsidRPr="00FF430B" w:rsidRDefault="001D64A5" w:rsidP="007407F4">
            <w:pPr>
              <w:rPr>
                <w:rFonts w:eastAsia="MS Mincho"/>
                <w:b/>
                <w:lang w:val="ro-MD" w:eastAsia="zh-CN"/>
              </w:rPr>
            </w:pPr>
            <w:r w:rsidRPr="00FF430B">
              <w:rPr>
                <w:rFonts w:eastAsia="MS Mincho"/>
                <w:b/>
                <w:lang w:val="ro-MD" w:eastAsia="zh-CN"/>
              </w:rPr>
              <w:t>% din valoarea contractului</w:t>
            </w:r>
          </w:p>
        </w:tc>
      </w:tr>
      <w:tr w:rsidR="001D64A5" w:rsidRPr="00EC30C2" w:rsidTr="007407F4">
        <w:trPr>
          <w:trHeight w:val="175"/>
        </w:trPr>
        <w:tc>
          <w:tcPr>
            <w:tcW w:w="0" w:type="auto"/>
          </w:tcPr>
          <w:p w:rsidR="001D64A5" w:rsidRPr="00FF430B" w:rsidRDefault="001D64A5" w:rsidP="007407F4">
            <w:pPr>
              <w:tabs>
                <w:tab w:val="left" w:pos="567"/>
              </w:tabs>
              <w:jc w:val="both"/>
              <w:rPr>
                <w:lang w:val="ro-MD"/>
              </w:rPr>
            </w:pPr>
            <w:r w:rsidRPr="00FF430B">
              <w:rPr>
                <w:lang w:val="ro-MD"/>
              </w:rPr>
              <w:t>1.</w:t>
            </w:r>
          </w:p>
        </w:tc>
        <w:tc>
          <w:tcPr>
            <w:tcW w:w="3126" w:type="dxa"/>
          </w:tcPr>
          <w:p w:rsidR="001D64A5" w:rsidRPr="00FF430B" w:rsidRDefault="001D64A5" w:rsidP="007407F4">
            <w:pPr>
              <w:keepNext/>
              <w:keepLines/>
              <w:tabs>
                <w:tab w:val="left" w:pos="567"/>
              </w:tabs>
              <w:spacing w:before="200"/>
              <w:jc w:val="both"/>
              <w:outlineLvl w:val="2"/>
              <w:rPr>
                <w:lang w:val="ro-MD"/>
              </w:rPr>
            </w:pPr>
          </w:p>
        </w:tc>
        <w:tc>
          <w:tcPr>
            <w:tcW w:w="1984" w:type="dxa"/>
          </w:tcPr>
          <w:p w:rsidR="001D64A5" w:rsidRPr="00FF430B" w:rsidRDefault="001D64A5" w:rsidP="007407F4">
            <w:pPr>
              <w:keepNext/>
              <w:keepLines/>
              <w:tabs>
                <w:tab w:val="left" w:pos="567"/>
              </w:tabs>
              <w:spacing w:before="200"/>
              <w:jc w:val="both"/>
              <w:outlineLvl w:val="2"/>
              <w:rPr>
                <w:lang w:val="ro-MD"/>
              </w:rPr>
            </w:pPr>
          </w:p>
        </w:tc>
        <w:tc>
          <w:tcPr>
            <w:tcW w:w="1443" w:type="dxa"/>
          </w:tcPr>
          <w:p w:rsidR="001D64A5" w:rsidRPr="00FF430B" w:rsidRDefault="001D64A5" w:rsidP="007407F4">
            <w:pPr>
              <w:keepNext/>
              <w:keepLines/>
              <w:tabs>
                <w:tab w:val="left" w:pos="567"/>
              </w:tabs>
              <w:spacing w:before="200"/>
              <w:jc w:val="both"/>
              <w:outlineLvl w:val="2"/>
              <w:rPr>
                <w:lang w:val="ro-MD"/>
              </w:rPr>
            </w:pPr>
          </w:p>
        </w:tc>
        <w:tc>
          <w:tcPr>
            <w:tcW w:w="0" w:type="auto"/>
          </w:tcPr>
          <w:p w:rsidR="001D64A5" w:rsidRPr="00FF430B" w:rsidRDefault="001D64A5" w:rsidP="007407F4">
            <w:pPr>
              <w:keepNext/>
              <w:keepLines/>
              <w:tabs>
                <w:tab w:val="left" w:pos="567"/>
              </w:tabs>
              <w:spacing w:before="200"/>
              <w:jc w:val="both"/>
              <w:outlineLvl w:val="2"/>
              <w:rPr>
                <w:lang w:val="ro-MD"/>
              </w:rPr>
            </w:pPr>
          </w:p>
        </w:tc>
      </w:tr>
      <w:tr w:rsidR="001D64A5" w:rsidRPr="00EC30C2" w:rsidTr="007407F4">
        <w:trPr>
          <w:trHeight w:val="337"/>
        </w:trPr>
        <w:tc>
          <w:tcPr>
            <w:tcW w:w="0" w:type="auto"/>
          </w:tcPr>
          <w:p w:rsidR="001D64A5" w:rsidRPr="00FF430B" w:rsidRDefault="001D64A5" w:rsidP="007407F4">
            <w:pPr>
              <w:tabs>
                <w:tab w:val="left" w:pos="567"/>
              </w:tabs>
              <w:jc w:val="both"/>
              <w:rPr>
                <w:lang w:val="ro-MD"/>
              </w:rPr>
            </w:pPr>
            <w:r w:rsidRPr="00FF430B">
              <w:rPr>
                <w:lang w:val="ro-MD"/>
              </w:rPr>
              <w:t>2.</w:t>
            </w:r>
          </w:p>
        </w:tc>
        <w:tc>
          <w:tcPr>
            <w:tcW w:w="3126" w:type="dxa"/>
          </w:tcPr>
          <w:p w:rsidR="001D64A5" w:rsidRPr="00FF430B" w:rsidRDefault="001D64A5" w:rsidP="007407F4">
            <w:pPr>
              <w:keepNext/>
              <w:keepLines/>
              <w:tabs>
                <w:tab w:val="left" w:pos="567"/>
              </w:tabs>
              <w:spacing w:before="200"/>
              <w:jc w:val="both"/>
              <w:outlineLvl w:val="2"/>
              <w:rPr>
                <w:lang w:val="ro-MD"/>
              </w:rPr>
            </w:pPr>
          </w:p>
        </w:tc>
        <w:tc>
          <w:tcPr>
            <w:tcW w:w="1984" w:type="dxa"/>
          </w:tcPr>
          <w:p w:rsidR="001D64A5" w:rsidRPr="00FF430B" w:rsidRDefault="001D64A5" w:rsidP="007407F4">
            <w:pPr>
              <w:keepNext/>
              <w:keepLines/>
              <w:tabs>
                <w:tab w:val="left" w:pos="567"/>
              </w:tabs>
              <w:spacing w:before="200"/>
              <w:jc w:val="both"/>
              <w:outlineLvl w:val="2"/>
              <w:rPr>
                <w:lang w:val="ro-MD"/>
              </w:rPr>
            </w:pPr>
          </w:p>
        </w:tc>
        <w:tc>
          <w:tcPr>
            <w:tcW w:w="1443" w:type="dxa"/>
          </w:tcPr>
          <w:p w:rsidR="001D64A5" w:rsidRPr="00FF430B" w:rsidRDefault="001D64A5" w:rsidP="007407F4">
            <w:pPr>
              <w:keepNext/>
              <w:keepLines/>
              <w:tabs>
                <w:tab w:val="left" w:pos="567"/>
              </w:tabs>
              <w:spacing w:before="200"/>
              <w:jc w:val="both"/>
              <w:outlineLvl w:val="2"/>
              <w:rPr>
                <w:lang w:val="ro-MD"/>
              </w:rPr>
            </w:pPr>
          </w:p>
        </w:tc>
        <w:tc>
          <w:tcPr>
            <w:tcW w:w="0" w:type="auto"/>
          </w:tcPr>
          <w:p w:rsidR="001D64A5" w:rsidRPr="00FF430B" w:rsidRDefault="001D64A5" w:rsidP="007407F4">
            <w:pPr>
              <w:keepNext/>
              <w:keepLines/>
              <w:tabs>
                <w:tab w:val="left" w:pos="567"/>
              </w:tabs>
              <w:spacing w:before="200"/>
              <w:jc w:val="both"/>
              <w:outlineLvl w:val="2"/>
              <w:rPr>
                <w:lang w:val="ro-MD"/>
              </w:rPr>
            </w:pPr>
          </w:p>
        </w:tc>
      </w:tr>
      <w:tr w:rsidR="001D64A5" w:rsidRPr="00EC30C2" w:rsidTr="007407F4">
        <w:trPr>
          <w:trHeight w:val="181"/>
        </w:trPr>
        <w:tc>
          <w:tcPr>
            <w:tcW w:w="0" w:type="auto"/>
          </w:tcPr>
          <w:p w:rsidR="001D64A5" w:rsidRPr="00FF430B" w:rsidRDefault="001D64A5" w:rsidP="007407F4">
            <w:pPr>
              <w:tabs>
                <w:tab w:val="left" w:pos="567"/>
              </w:tabs>
              <w:jc w:val="both"/>
              <w:rPr>
                <w:lang w:val="ro-MD"/>
              </w:rPr>
            </w:pPr>
            <w:r w:rsidRPr="00FF430B">
              <w:rPr>
                <w:lang w:val="ro-MD"/>
              </w:rPr>
              <w:t>3.</w:t>
            </w:r>
          </w:p>
        </w:tc>
        <w:tc>
          <w:tcPr>
            <w:tcW w:w="3126" w:type="dxa"/>
          </w:tcPr>
          <w:p w:rsidR="001D64A5" w:rsidRPr="00FF430B" w:rsidRDefault="001D64A5" w:rsidP="007407F4">
            <w:pPr>
              <w:keepNext/>
              <w:keepLines/>
              <w:tabs>
                <w:tab w:val="left" w:pos="567"/>
              </w:tabs>
              <w:spacing w:before="200"/>
              <w:jc w:val="both"/>
              <w:outlineLvl w:val="2"/>
              <w:rPr>
                <w:lang w:val="ro-MD"/>
              </w:rPr>
            </w:pPr>
          </w:p>
        </w:tc>
        <w:tc>
          <w:tcPr>
            <w:tcW w:w="1984" w:type="dxa"/>
          </w:tcPr>
          <w:p w:rsidR="001D64A5" w:rsidRPr="00FF430B" w:rsidRDefault="001D64A5" w:rsidP="007407F4">
            <w:pPr>
              <w:keepNext/>
              <w:keepLines/>
              <w:tabs>
                <w:tab w:val="left" w:pos="567"/>
              </w:tabs>
              <w:spacing w:before="200"/>
              <w:jc w:val="both"/>
              <w:outlineLvl w:val="2"/>
              <w:rPr>
                <w:lang w:val="ro-MD"/>
              </w:rPr>
            </w:pPr>
          </w:p>
        </w:tc>
        <w:tc>
          <w:tcPr>
            <w:tcW w:w="1443" w:type="dxa"/>
          </w:tcPr>
          <w:p w:rsidR="001D64A5" w:rsidRPr="00FF430B" w:rsidRDefault="001D64A5" w:rsidP="007407F4">
            <w:pPr>
              <w:keepNext/>
              <w:keepLines/>
              <w:tabs>
                <w:tab w:val="left" w:pos="567"/>
              </w:tabs>
              <w:spacing w:before="200"/>
              <w:jc w:val="both"/>
              <w:outlineLvl w:val="2"/>
              <w:rPr>
                <w:lang w:val="ro-MD"/>
              </w:rPr>
            </w:pPr>
          </w:p>
        </w:tc>
        <w:tc>
          <w:tcPr>
            <w:tcW w:w="0" w:type="auto"/>
          </w:tcPr>
          <w:p w:rsidR="001D64A5" w:rsidRPr="00FF430B" w:rsidRDefault="001D64A5" w:rsidP="007407F4">
            <w:pPr>
              <w:keepNext/>
              <w:keepLines/>
              <w:tabs>
                <w:tab w:val="left" w:pos="567"/>
              </w:tabs>
              <w:spacing w:before="200"/>
              <w:jc w:val="both"/>
              <w:outlineLvl w:val="2"/>
              <w:rPr>
                <w:lang w:val="ro-MD"/>
              </w:rPr>
            </w:pPr>
          </w:p>
        </w:tc>
      </w:tr>
      <w:tr w:rsidR="001D64A5" w:rsidRPr="00EC30C2" w:rsidTr="007407F4">
        <w:trPr>
          <w:trHeight w:val="181"/>
        </w:trPr>
        <w:tc>
          <w:tcPr>
            <w:tcW w:w="0" w:type="auto"/>
          </w:tcPr>
          <w:p w:rsidR="001D64A5" w:rsidRPr="00FF430B" w:rsidRDefault="001D64A5" w:rsidP="007407F4">
            <w:pPr>
              <w:tabs>
                <w:tab w:val="left" w:pos="567"/>
              </w:tabs>
              <w:jc w:val="both"/>
              <w:rPr>
                <w:lang w:val="ro-MD"/>
              </w:rPr>
            </w:pPr>
            <w:r w:rsidRPr="00FF430B">
              <w:rPr>
                <w:lang w:val="ro-MD"/>
              </w:rPr>
              <w:t>4.</w:t>
            </w:r>
          </w:p>
        </w:tc>
        <w:tc>
          <w:tcPr>
            <w:tcW w:w="3126" w:type="dxa"/>
          </w:tcPr>
          <w:p w:rsidR="001D64A5" w:rsidRPr="00FF430B" w:rsidRDefault="001D64A5" w:rsidP="007407F4">
            <w:pPr>
              <w:keepNext/>
              <w:keepLines/>
              <w:tabs>
                <w:tab w:val="left" w:pos="567"/>
              </w:tabs>
              <w:spacing w:before="200"/>
              <w:jc w:val="both"/>
              <w:outlineLvl w:val="2"/>
              <w:rPr>
                <w:lang w:val="ro-MD"/>
              </w:rPr>
            </w:pPr>
          </w:p>
        </w:tc>
        <w:tc>
          <w:tcPr>
            <w:tcW w:w="1984" w:type="dxa"/>
          </w:tcPr>
          <w:p w:rsidR="001D64A5" w:rsidRPr="00FF430B" w:rsidRDefault="001D64A5" w:rsidP="007407F4">
            <w:pPr>
              <w:keepNext/>
              <w:keepLines/>
              <w:tabs>
                <w:tab w:val="left" w:pos="567"/>
              </w:tabs>
              <w:spacing w:before="200"/>
              <w:jc w:val="both"/>
              <w:outlineLvl w:val="2"/>
              <w:rPr>
                <w:lang w:val="ro-MD"/>
              </w:rPr>
            </w:pPr>
          </w:p>
        </w:tc>
        <w:tc>
          <w:tcPr>
            <w:tcW w:w="1443" w:type="dxa"/>
          </w:tcPr>
          <w:p w:rsidR="001D64A5" w:rsidRPr="00FF430B" w:rsidRDefault="001D64A5" w:rsidP="007407F4">
            <w:pPr>
              <w:keepNext/>
              <w:keepLines/>
              <w:tabs>
                <w:tab w:val="left" w:pos="567"/>
              </w:tabs>
              <w:spacing w:before="200"/>
              <w:jc w:val="both"/>
              <w:outlineLvl w:val="2"/>
              <w:rPr>
                <w:lang w:val="ro-MD"/>
              </w:rPr>
            </w:pPr>
          </w:p>
        </w:tc>
        <w:tc>
          <w:tcPr>
            <w:tcW w:w="0" w:type="auto"/>
          </w:tcPr>
          <w:p w:rsidR="001D64A5" w:rsidRPr="00FF430B" w:rsidRDefault="001D64A5" w:rsidP="007407F4">
            <w:pPr>
              <w:keepNext/>
              <w:keepLines/>
              <w:tabs>
                <w:tab w:val="left" w:pos="567"/>
              </w:tabs>
              <w:spacing w:before="200"/>
              <w:jc w:val="both"/>
              <w:outlineLvl w:val="2"/>
              <w:rPr>
                <w:lang w:val="ro-MD"/>
              </w:rPr>
            </w:pPr>
          </w:p>
        </w:tc>
      </w:tr>
      <w:tr w:rsidR="001D64A5" w:rsidRPr="00EC30C2" w:rsidTr="007407F4">
        <w:trPr>
          <w:trHeight w:val="181"/>
        </w:trPr>
        <w:tc>
          <w:tcPr>
            <w:tcW w:w="0" w:type="auto"/>
          </w:tcPr>
          <w:p w:rsidR="001D64A5" w:rsidRPr="00FF430B" w:rsidRDefault="001D64A5" w:rsidP="007407F4">
            <w:pPr>
              <w:keepNext/>
              <w:keepLines/>
              <w:tabs>
                <w:tab w:val="left" w:pos="567"/>
              </w:tabs>
              <w:spacing w:before="200"/>
              <w:jc w:val="both"/>
              <w:outlineLvl w:val="2"/>
              <w:rPr>
                <w:lang w:val="ro-MD"/>
              </w:rPr>
            </w:pPr>
          </w:p>
        </w:tc>
        <w:tc>
          <w:tcPr>
            <w:tcW w:w="3126" w:type="dxa"/>
          </w:tcPr>
          <w:p w:rsidR="001D64A5" w:rsidRPr="00FF430B" w:rsidRDefault="001D64A5" w:rsidP="007407F4">
            <w:pPr>
              <w:keepNext/>
              <w:keepLines/>
              <w:tabs>
                <w:tab w:val="left" w:pos="567"/>
              </w:tabs>
              <w:spacing w:before="200"/>
              <w:jc w:val="both"/>
              <w:outlineLvl w:val="2"/>
              <w:rPr>
                <w:lang w:val="ro-MD"/>
              </w:rPr>
            </w:pPr>
          </w:p>
        </w:tc>
        <w:tc>
          <w:tcPr>
            <w:tcW w:w="1984" w:type="dxa"/>
          </w:tcPr>
          <w:p w:rsidR="001D64A5" w:rsidRPr="00FF430B" w:rsidRDefault="001D64A5" w:rsidP="007407F4">
            <w:pPr>
              <w:keepNext/>
              <w:keepLines/>
              <w:tabs>
                <w:tab w:val="left" w:pos="567"/>
              </w:tabs>
              <w:spacing w:before="200"/>
              <w:jc w:val="both"/>
              <w:outlineLvl w:val="2"/>
              <w:rPr>
                <w:lang w:val="ro-MD"/>
              </w:rPr>
            </w:pPr>
          </w:p>
        </w:tc>
        <w:tc>
          <w:tcPr>
            <w:tcW w:w="1443" w:type="dxa"/>
          </w:tcPr>
          <w:p w:rsidR="001D64A5" w:rsidRPr="00FF430B" w:rsidRDefault="001D64A5" w:rsidP="007407F4">
            <w:pPr>
              <w:keepNext/>
              <w:keepLines/>
              <w:tabs>
                <w:tab w:val="left" w:pos="567"/>
              </w:tabs>
              <w:spacing w:before="200"/>
              <w:jc w:val="both"/>
              <w:outlineLvl w:val="2"/>
              <w:rPr>
                <w:lang w:val="ro-MD"/>
              </w:rPr>
            </w:pPr>
          </w:p>
        </w:tc>
        <w:tc>
          <w:tcPr>
            <w:tcW w:w="0" w:type="auto"/>
          </w:tcPr>
          <w:p w:rsidR="001D64A5" w:rsidRPr="00FF430B" w:rsidRDefault="001D64A5" w:rsidP="007407F4">
            <w:pPr>
              <w:keepNext/>
              <w:keepLines/>
              <w:tabs>
                <w:tab w:val="left" w:pos="567"/>
              </w:tabs>
              <w:spacing w:before="200"/>
              <w:jc w:val="both"/>
              <w:outlineLvl w:val="2"/>
              <w:rPr>
                <w:lang w:val="ro-MD"/>
              </w:rPr>
            </w:pPr>
          </w:p>
        </w:tc>
      </w:tr>
    </w:tbl>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r w:rsidRPr="00FF430B">
        <w:rPr>
          <w:rFonts w:eastAsia="PMingLiU"/>
          <w:lang w:val="ro-MD" w:eastAsia="zh-CN"/>
        </w:rPr>
        <w:t>Semnat: ______________________________________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Nume: _______________________________________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Funcţia în cadrul întreprinderii: 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Denumirea întreprinderii: ______________________________</w:t>
      </w:r>
    </w:p>
    <w:p w:rsidR="001D64A5" w:rsidRPr="00FF430B" w:rsidRDefault="001D64A5" w:rsidP="001D64A5">
      <w:pPr>
        <w:rPr>
          <w:rFonts w:eastAsia="PMingLiU"/>
          <w:lang w:val="ro-MD" w:eastAsia="zh-CN"/>
        </w:rPr>
      </w:pPr>
    </w:p>
    <w:p w:rsidR="001D64A5" w:rsidRPr="00FF430B" w:rsidRDefault="001D64A5" w:rsidP="001D64A5">
      <w:pPr>
        <w:spacing w:after="200" w:line="276" w:lineRule="auto"/>
        <w:jc w:val="center"/>
        <w:rPr>
          <w:rFonts w:eastAsia="PMingLiU"/>
          <w:lang w:val="ro-MD" w:eastAsia="zh-CN"/>
        </w:rPr>
      </w:pPr>
      <w:bookmarkStart w:id="56" w:name="_Toc449692115"/>
    </w:p>
    <w:p w:rsidR="001D64A5" w:rsidRPr="00FF430B" w:rsidRDefault="001D64A5" w:rsidP="001D64A5">
      <w:pPr>
        <w:spacing w:after="200" w:line="276" w:lineRule="auto"/>
        <w:jc w:val="center"/>
        <w:rPr>
          <w:rFonts w:eastAsia="PMingLiU"/>
          <w:b/>
          <w:lang w:val="ro-MD" w:eastAsia="zh-CN"/>
        </w:rPr>
      </w:pPr>
    </w:p>
    <w:p w:rsidR="001D64A5" w:rsidRPr="00FF430B" w:rsidRDefault="001D64A5" w:rsidP="001D64A5">
      <w:pPr>
        <w:spacing w:after="200" w:line="276" w:lineRule="auto"/>
        <w:jc w:val="center"/>
        <w:rPr>
          <w:rFonts w:eastAsia="PMingLiU"/>
          <w:b/>
          <w:lang w:val="ro-MD" w:eastAsia="zh-CN"/>
        </w:rPr>
      </w:pPr>
    </w:p>
    <w:p w:rsidR="001D64A5" w:rsidRPr="00FF430B" w:rsidRDefault="001D64A5" w:rsidP="001D64A5">
      <w:pPr>
        <w:spacing w:after="200" w:line="276" w:lineRule="auto"/>
        <w:jc w:val="center"/>
        <w:rPr>
          <w:rFonts w:eastAsia="PMingLiU"/>
          <w:b/>
          <w:lang w:val="ro-MD" w:eastAsia="zh-CN"/>
        </w:rPr>
      </w:pPr>
    </w:p>
    <w:p w:rsidR="001D64A5" w:rsidRPr="00FF430B" w:rsidRDefault="001D64A5" w:rsidP="001D64A5">
      <w:pPr>
        <w:spacing w:after="200" w:line="276" w:lineRule="auto"/>
        <w:jc w:val="center"/>
        <w:rPr>
          <w:rFonts w:eastAsia="PMingLiU"/>
          <w:b/>
          <w:lang w:val="ro-MD" w:eastAsia="zh-CN"/>
        </w:rPr>
      </w:pPr>
    </w:p>
    <w:p w:rsidR="001D64A5" w:rsidRPr="00FF430B" w:rsidRDefault="001D64A5" w:rsidP="001D64A5">
      <w:pPr>
        <w:spacing w:after="200" w:line="276" w:lineRule="auto"/>
        <w:jc w:val="center"/>
        <w:rPr>
          <w:rFonts w:eastAsia="PMingLiU"/>
          <w:b/>
          <w:lang w:val="ro-MD" w:eastAsia="zh-CN"/>
        </w:rPr>
      </w:pPr>
    </w:p>
    <w:p w:rsidR="001D64A5" w:rsidRPr="00FF430B" w:rsidRDefault="001D64A5" w:rsidP="001D64A5">
      <w:pPr>
        <w:spacing w:after="200" w:line="276" w:lineRule="auto"/>
        <w:jc w:val="center"/>
        <w:rPr>
          <w:rFonts w:eastAsia="PMingLiU"/>
          <w:b/>
          <w:lang w:val="ro-MD" w:eastAsia="zh-CN"/>
        </w:rPr>
      </w:pPr>
    </w:p>
    <w:p w:rsidR="001D64A5" w:rsidRPr="00FF430B" w:rsidRDefault="001D64A5" w:rsidP="001D64A5">
      <w:pPr>
        <w:spacing w:after="200" w:line="276" w:lineRule="auto"/>
        <w:jc w:val="center"/>
        <w:rPr>
          <w:rFonts w:eastAsia="PMingLiU"/>
          <w:b/>
          <w:lang w:val="ro-MD" w:eastAsia="zh-CN"/>
        </w:rPr>
      </w:pPr>
    </w:p>
    <w:p w:rsidR="001D64A5" w:rsidRPr="00FF430B" w:rsidRDefault="001D64A5" w:rsidP="001D64A5">
      <w:pPr>
        <w:spacing w:after="200" w:line="276" w:lineRule="auto"/>
        <w:jc w:val="center"/>
        <w:rPr>
          <w:rFonts w:eastAsia="PMingLiU"/>
          <w:b/>
          <w:lang w:val="ro-MD" w:eastAsia="zh-CN"/>
        </w:rPr>
      </w:pPr>
    </w:p>
    <w:p w:rsidR="001D64A5" w:rsidRPr="00FF430B" w:rsidRDefault="001D64A5" w:rsidP="001D64A5">
      <w:pPr>
        <w:spacing w:after="200" w:line="276" w:lineRule="auto"/>
        <w:jc w:val="center"/>
        <w:rPr>
          <w:rFonts w:eastAsia="PMingLiU"/>
          <w:b/>
          <w:lang w:val="ro-MD" w:eastAsia="zh-CN"/>
        </w:rPr>
      </w:pPr>
    </w:p>
    <w:p w:rsidR="001D64A5" w:rsidRPr="00FF430B" w:rsidRDefault="001D64A5" w:rsidP="001D64A5">
      <w:pPr>
        <w:spacing w:after="200" w:line="276" w:lineRule="auto"/>
        <w:jc w:val="center"/>
        <w:rPr>
          <w:rFonts w:eastAsia="PMingLiU"/>
          <w:b/>
          <w:lang w:val="ro-MD" w:eastAsia="zh-CN"/>
        </w:rPr>
      </w:pPr>
    </w:p>
    <w:p w:rsidR="001D64A5" w:rsidRPr="00FF430B" w:rsidRDefault="001D64A5" w:rsidP="001D64A5">
      <w:pPr>
        <w:spacing w:after="200" w:line="276" w:lineRule="auto"/>
        <w:jc w:val="center"/>
        <w:rPr>
          <w:rFonts w:eastAsia="PMingLiU"/>
          <w:b/>
          <w:lang w:val="ro-MD" w:eastAsia="zh-CN"/>
        </w:rPr>
      </w:pPr>
    </w:p>
    <w:p w:rsidR="001D64A5" w:rsidRPr="00FF430B" w:rsidRDefault="001D64A5" w:rsidP="001D64A5">
      <w:pPr>
        <w:spacing w:after="200" w:line="276" w:lineRule="auto"/>
        <w:jc w:val="center"/>
        <w:rPr>
          <w:rFonts w:eastAsia="PMingLiU"/>
          <w:b/>
          <w:lang w:val="ro-MD" w:eastAsia="zh-CN"/>
        </w:rPr>
      </w:pPr>
    </w:p>
    <w:p w:rsidR="001D64A5" w:rsidRPr="00FF430B" w:rsidRDefault="001D64A5" w:rsidP="001D64A5">
      <w:pPr>
        <w:spacing w:after="200" w:line="276" w:lineRule="auto"/>
        <w:jc w:val="center"/>
        <w:rPr>
          <w:rFonts w:eastAsia="PMingLiU"/>
          <w:b/>
          <w:lang w:val="ro-MD" w:eastAsia="zh-CN"/>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spacing w:after="200" w:line="276" w:lineRule="auto"/>
        <w:jc w:val="center"/>
        <w:rPr>
          <w:rFonts w:eastAsia="PMingLiU"/>
          <w:b/>
          <w:lang w:val="ro-MD" w:eastAsia="zh-CN"/>
        </w:rPr>
      </w:pPr>
    </w:p>
    <w:p w:rsidR="001D64A5" w:rsidRPr="00FF430B" w:rsidRDefault="001D64A5" w:rsidP="001D64A5">
      <w:pPr>
        <w:spacing w:after="200" w:line="276" w:lineRule="auto"/>
        <w:jc w:val="center"/>
        <w:rPr>
          <w:rFonts w:eastAsia="PMingLiU"/>
          <w:b/>
          <w:lang w:val="ro-MD" w:eastAsia="zh-CN"/>
        </w:rPr>
      </w:pPr>
    </w:p>
    <w:bookmarkEnd w:id="56"/>
    <w:p w:rsidR="001D64A5" w:rsidRPr="00FF430B" w:rsidRDefault="001D64A5" w:rsidP="001D64A5">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rsidR="001D64A5" w:rsidRPr="00FF430B" w:rsidRDefault="001D64A5" w:rsidP="001D64A5">
      <w:pPr>
        <w:pStyle w:val="a7"/>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rsidR="001D64A5" w:rsidRPr="00FF430B" w:rsidRDefault="001D64A5" w:rsidP="001D64A5">
      <w:pPr>
        <w:tabs>
          <w:tab w:val="left" w:pos="567"/>
        </w:tabs>
        <w:jc w:val="both"/>
        <w:rPr>
          <w:lang w:val="ro-MD"/>
        </w:rPr>
      </w:pPr>
      <w:r w:rsidRPr="00FF430B">
        <w:rPr>
          <w:lang w:val="ro-MD"/>
        </w:rPr>
        <w:t>____________________________________________________________________________</w:t>
      </w:r>
    </w:p>
    <w:p w:rsidR="001D64A5" w:rsidRPr="00FF430B" w:rsidRDefault="001D64A5" w:rsidP="001D64A5">
      <w:pPr>
        <w:tabs>
          <w:tab w:val="left" w:pos="567"/>
        </w:tabs>
        <w:jc w:val="center"/>
        <w:rPr>
          <w:b/>
          <w:lang w:val="ro-MD"/>
        </w:rPr>
      </w:pPr>
      <w:r w:rsidRPr="00FF430B">
        <w:rPr>
          <w:b/>
          <w:lang w:val="ro-MD"/>
        </w:rPr>
        <w:t>(denumirea)</w:t>
      </w:r>
    </w:p>
    <w:p w:rsidR="001D64A5" w:rsidRPr="00FF430B" w:rsidRDefault="001D64A5" w:rsidP="001D64A5">
      <w:pPr>
        <w:tabs>
          <w:tab w:val="left" w:pos="567"/>
        </w:tabs>
        <w:jc w:val="both"/>
        <w:rPr>
          <w:u w:val="single"/>
          <w:lang w:val="ro-MD"/>
        </w:rPr>
      </w:pPr>
      <w:r w:rsidRPr="00FF430B">
        <w:rPr>
          <w:b/>
          <w:lang w:val="ro-MD"/>
        </w:rPr>
        <w:t>1.Părţi contractante</w:t>
      </w:r>
      <w:r w:rsidRPr="00FF430B">
        <w:rPr>
          <w:lang w:val="ro-MD"/>
        </w:rPr>
        <w:t xml:space="preserve"> ( agenţi economici)</w:t>
      </w:r>
    </w:p>
    <w:p w:rsidR="001D64A5" w:rsidRPr="00FF430B" w:rsidRDefault="001D64A5" w:rsidP="001D64A5">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1D64A5" w:rsidRPr="00FF430B" w:rsidRDefault="001D64A5" w:rsidP="001D64A5">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1D64A5" w:rsidRPr="00FF430B" w:rsidRDefault="001D64A5" w:rsidP="001D64A5">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1D64A5" w:rsidRPr="00FF430B" w:rsidRDefault="001D64A5" w:rsidP="001D64A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rsidR="001D64A5" w:rsidRPr="00FF430B" w:rsidRDefault="001D64A5" w:rsidP="001D64A5">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1D64A5" w:rsidRPr="00FF430B" w:rsidRDefault="001D64A5" w:rsidP="001D64A5">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1D64A5" w:rsidRPr="00FF430B" w:rsidRDefault="001D64A5" w:rsidP="001D64A5">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1D64A5" w:rsidRPr="00FF430B" w:rsidRDefault="001D64A5" w:rsidP="001D64A5">
      <w:pPr>
        <w:tabs>
          <w:tab w:val="left" w:pos="567"/>
        </w:tabs>
        <w:jc w:val="both"/>
        <w:rPr>
          <w:lang w:val="ro-MD"/>
        </w:rPr>
      </w:pPr>
      <w:r w:rsidRPr="00FF430B">
        <w:rPr>
          <w:b/>
          <w:lang w:val="ro-MD"/>
        </w:rPr>
        <w:t>3. Informaţii privind modul de asociere:</w:t>
      </w:r>
    </w:p>
    <w:p w:rsidR="001D64A5" w:rsidRPr="00FF430B" w:rsidRDefault="001D64A5" w:rsidP="001D64A5">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rsidR="001D64A5" w:rsidRPr="00FF430B" w:rsidRDefault="001D64A5" w:rsidP="001D64A5">
      <w:pPr>
        <w:tabs>
          <w:tab w:val="left" w:pos="567"/>
        </w:tabs>
        <w:jc w:val="both"/>
        <w:rPr>
          <w:lang w:val="ro-MD"/>
        </w:rPr>
      </w:pPr>
      <w:r w:rsidRPr="00FF430B">
        <w:rPr>
          <w:lang w:val="ro-MD"/>
        </w:rPr>
        <w:t>b) Locul şi data înregistrării asociaţiei______________________________________________</w:t>
      </w:r>
    </w:p>
    <w:p w:rsidR="001D64A5" w:rsidRPr="00FF430B" w:rsidRDefault="001D64A5" w:rsidP="001D64A5">
      <w:pPr>
        <w:pStyle w:val="a4"/>
        <w:tabs>
          <w:tab w:val="left" w:pos="567"/>
        </w:tabs>
        <w:jc w:val="both"/>
        <w:rPr>
          <w:lang w:val="ro-MD"/>
        </w:rPr>
      </w:pPr>
      <w:r w:rsidRPr="00FF430B">
        <w:rPr>
          <w:lang w:val="ro-MD"/>
        </w:rPr>
        <w:t>c) Activităţi economice ce se vor realiza în comun ____________________________________</w:t>
      </w:r>
    </w:p>
    <w:p w:rsidR="001D64A5" w:rsidRPr="00FF430B" w:rsidRDefault="001D64A5" w:rsidP="001D64A5">
      <w:pPr>
        <w:tabs>
          <w:tab w:val="left" w:pos="567"/>
        </w:tabs>
        <w:jc w:val="both"/>
        <w:rPr>
          <w:lang w:val="ro-MD"/>
        </w:rPr>
      </w:pPr>
      <w:r w:rsidRPr="00FF430B">
        <w:rPr>
          <w:lang w:val="ro-MD"/>
        </w:rPr>
        <w:t>_____________________________________________________________________________</w:t>
      </w:r>
    </w:p>
    <w:p w:rsidR="001D64A5" w:rsidRPr="00FF430B" w:rsidRDefault="001D64A5" w:rsidP="001D64A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1D64A5" w:rsidRPr="00FF430B" w:rsidRDefault="001D64A5" w:rsidP="001D64A5">
      <w:pPr>
        <w:tabs>
          <w:tab w:val="left" w:pos="567"/>
        </w:tabs>
        <w:jc w:val="both"/>
        <w:rPr>
          <w:lang w:val="ro-MD"/>
        </w:rPr>
      </w:pPr>
      <w:r w:rsidRPr="00FF430B">
        <w:rPr>
          <w:lang w:val="ro-MD"/>
        </w:rPr>
        <w:t>e) Valoarea  și cota procentuală a lucrărilor executate de fiecare asociat ___________________</w:t>
      </w:r>
    </w:p>
    <w:p w:rsidR="001D64A5" w:rsidRPr="00FF430B" w:rsidRDefault="001D64A5" w:rsidP="001D64A5">
      <w:pPr>
        <w:tabs>
          <w:tab w:val="left" w:pos="567"/>
        </w:tabs>
        <w:jc w:val="both"/>
        <w:rPr>
          <w:lang w:val="ro-MD"/>
        </w:rPr>
      </w:pPr>
      <w:r w:rsidRPr="00FF430B">
        <w:rPr>
          <w:lang w:val="ro-MD"/>
        </w:rPr>
        <w:t>_____________________________________________________________________________</w:t>
      </w:r>
    </w:p>
    <w:p w:rsidR="001D64A5" w:rsidRPr="00FF430B" w:rsidRDefault="001D64A5" w:rsidP="001D64A5">
      <w:pPr>
        <w:tabs>
          <w:tab w:val="left" w:pos="567"/>
        </w:tabs>
        <w:jc w:val="both"/>
        <w:rPr>
          <w:lang w:val="ro-MD"/>
        </w:rPr>
      </w:pPr>
      <w:r w:rsidRPr="00FF430B">
        <w:rPr>
          <w:lang w:val="ro-MD"/>
        </w:rPr>
        <w:t>f) Condiţii de administrare a asociaţiei______________________________________________</w:t>
      </w:r>
    </w:p>
    <w:p w:rsidR="001D64A5" w:rsidRPr="00FF430B" w:rsidRDefault="001D64A5" w:rsidP="001D64A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rsidR="001D64A5" w:rsidRPr="00FF430B" w:rsidRDefault="001D64A5" w:rsidP="001D64A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rsidR="001D64A5" w:rsidRPr="00FF430B" w:rsidRDefault="001D64A5" w:rsidP="001D64A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rsidR="001D64A5" w:rsidRPr="00FF430B" w:rsidRDefault="001D64A5" w:rsidP="001D64A5">
      <w:pPr>
        <w:tabs>
          <w:tab w:val="left" w:pos="567"/>
        </w:tabs>
        <w:jc w:val="both"/>
        <w:rPr>
          <w:lang w:val="ro-MD"/>
        </w:rPr>
      </w:pPr>
      <w:r w:rsidRPr="00FF430B">
        <w:rPr>
          <w:lang w:val="ro-MD"/>
        </w:rPr>
        <w:t>j) Alte cauze__________________________________________________________________</w:t>
      </w: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rsidR="001D64A5" w:rsidRPr="00FF430B" w:rsidRDefault="001D64A5" w:rsidP="001D64A5">
      <w:pPr>
        <w:jc w:val="both"/>
        <w:rPr>
          <w:rFonts w:eastAsia="PMingLiU"/>
          <w:lang w:val="ro-MD" w:eastAsia="zh-CN"/>
        </w:rPr>
      </w:pPr>
      <w:r w:rsidRPr="00FF430B">
        <w:rPr>
          <w:rFonts w:eastAsia="PMingLiU"/>
          <w:lang w:val="ro-MD" w:eastAsia="zh-CN"/>
        </w:rPr>
        <w:t>Semnat Liderul Asociației: 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Nume: __________________________________________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Funcţia în cadrul întreprinderii: 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Denumirea întreprinderii: _________________________________</w:t>
      </w:r>
    </w:p>
    <w:p w:rsidR="001D64A5" w:rsidRPr="00FF430B" w:rsidRDefault="001D64A5" w:rsidP="001D64A5">
      <w:pPr>
        <w:jc w:val="both"/>
        <w:rPr>
          <w:rFonts w:eastAsia="PMingLiU"/>
          <w:lang w:val="ro-MD" w:eastAsia="zh-CN"/>
        </w:rPr>
      </w:pPr>
    </w:p>
    <w:p w:rsidR="001D64A5" w:rsidRPr="00FF430B" w:rsidRDefault="001D64A5" w:rsidP="001D64A5">
      <w:pPr>
        <w:jc w:val="both"/>
        <w:rPr>
          <w:rFonts w:eastAsia="PMingLiU"/>
          <w:lang w:val="ro-MD" w:eastAsia="zh-CN"/>
        </w:rPr>
      </w:pPr>
      <w:r w:rsidRPr="00FF430B">
        <w:rPr>
          <w:rFonts w:eastAsia="PMingLiU"/>
          <w:lang w:val="ro-MD" w:eastAsia="zh-CN"/>
        </w:rPr>
        <w:t>Semnat Asociatul secund: 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Nume: __________________________________________</w:t>
      </w:r>
    </w:p>
    <w:p w:rsidR="001D64A5" w:rsidRPr="00FF430B" w:rsidRDefault="001D64A5" w:rsidP="001D64A5">
      <w:pPr>
        <w:jc w:val="both"/>
        <w:rPr>
          <w:rFonts w:eastAsia="PMingLiU"/>
          <w:lang w:val="ro-MD" w:eastAsia="zh-CN"/>
        </w:rPr>
      </w:pPr>
      <w:r w:rsidRPr="00FF430B">
        <w:rPr>
          <w:rFonts w:eastAsia="PMingLiU"/>
          <w:lang w:val="ro-MD" w:eastAsia="zh-CN"/>
        </w:rPr>
        <w:t>Funcţia în cadrul întreprinderii: ____________________________</w:t>
      </w:r>
    </w:p>
    <w:p w:rsidR="001D64A5" w:rsidRPr="00FF430B" w:rsidRDefault="001D64A5" w:rsidP="001D64A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rsidR="001D64A5" w:rsidRPr="00FF430B" w:rsidRDefault="001D64A5" w:rsidP="001D64A5">
      <w:pPr>
        <w:tabs>
          <w:tab w:val="left" w:pos="567"/>
        </w:tabs>
        <w:jc w:val="both"/>
        <w:rPr>
          <w:rFonts w:eastAsia="PMingLiU"/>
          <w:lang w:val="ro-MD" w:eastAsia="zh-CN"/>
        </w:rPr>
      </w:pPr>
    </w:p>
    <w:p w:rsidR="001D64A5" w:rsidRPr="00FF430B" w:rsidRDefault="001D64A5" w:rsidP="001D64A5">
      <w:pPr>
        <w:tabs>
          <w:tab w:val="left" w:pos="567"/>
        </w:tabs>
        <w:jc w:val="center"/>
        <w:rPr>
          <w:b/>
          <w:color w:val="000000"/>
          <w:w w:val="90"/>
          <w:sz w:val="28"/>
          <w:szCs w:val="28"/>
          <w:lang w:val="ro-MD"/>
        </w:rPr>
      </w:pPr>
    </w:p>
    <w:p w:rsidR="001D64A5" w:rsidRPr="00FF430B" w:rsidRDefault="001D64A5" w:rsidP="001D64A5">
      <w:pPr>
        <w:tabs>
          <w:tab w:val="left" w:pos="567"/>
        </w:tabs>
        <w:jc w:val="center"/>
        <w:rPr>
          <w:b/>
          <w:color w:val="000000"/>
          <w:w w:val="90"/>
          <w:lang w:val="ro-MD"/>
        </w:rPr>
      </w:pPr>
    </w:p>
    <w:p w:rsidR="001D64A5" w:rsidRPr="00FF430B" w:rsidRDefault="001D64A5" w:rsidP="001D64A5">
      <w:pPr>
        <w:tabs>
          <w:tab w:val="left" w:pos="567"/>
        </w:tabs>
        <w:jc w:val="center"/>
        <w:rPr>
          <w:b/>
          <w:color w:val="000000"/>
          <w:w w:val="90"/>
          <w:lang w:val="ro-MD"/>
        </w:rPr>
      </w:pPr>
    </w:p>
    <w:p w:rsidR="001D64A5" w:rsidRDefault="001D64A5" w:rsidP="001D64A5">
      <w:pPr>
        <w:tabs>
          <w:tab w:val="left" w:pos="567"/>
        </w:tabs>
        <w:jc w:val="center"/>
        <w:rPr>
          <w:b/>
          <w:color w:val="000000"/>
          <w:w w:val="90"/>
          <w:lang w:val="ro-MD"/>
        </w:rPr>
      </w:pPr>
    </w:p>
    <w:p w:rsidR="001D64A5" w:rsidRDefault="001D64A5" w:rsidP="001D64A5">
      <w:pPr>
        <w:tabs>
          <w:tab w:val="left" w:pos="567"/>
        </w:tabs>
        <w:jc w:val="center"/>
        <w:rPr>
          <w:b/>
          <w:color w:val="000000"/>
          <w:w w:val="90"/>
          <w:lang w:val="ro-MD"/>
        </w:rPr>
      </w:pPr>
    </w:p>
    <w:p w:rsidR="001D64A5" w:rsidRPr="00FF430B" w:rsidRDefault="001D64A5" w:rsidP="001D64A5">
      <w:pPr>
        <w:tabs>
          <w:tab w:val="left" w:pos="567"/>
        </w:tabs>
        <w:jc w:val="center"/>
        <w:rPr>
          <w:b/>
          <w:color w:val="000000"/>
          <w:w w:val="90"/>
          <w:lang w:val="ro-MD"/>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18</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tabs>
          <w:tab w:val="left" w:pos="567"/>
        </w:tabs>
        <w:jc w:val="center"/>
        <w:rPr>
          <w:b/>
          <w:color w:val="000000"/>
          <w:w w:val="90"/>
          <w:lang w:val="ro-MD"/>
        </w:rPr>
      </w:pPr>
    </w:p>
    <w:p w:rsidR="001D64A5" w:rsidRPr="00FF430B" w:rsidRDefault="001D64A5" w:rsidP="001D64A5">
      <w:pPr>
        <w:tabs>
          <w:tab w:val="left" w:pos="567"/>
        </w:tabs>
        <w:jc w:val="center"/>
        <w:rPr>
          <w:b/>
          <w:color w:val="000000"/>
          <w:w w:val="90"/>
          <w:lang w:val="ro-MD"/>
        </w:rPr>
      </w:pPr>
    </w:p>
    <w:p w:rsidR="001D64A5" w:rsidRPr="00FF430B" w:rsidRDefault="001D64A5" w:rsidP="001D64A5">
      <w:pPr>
        <w:tabs>
          <w:tab w:val="left" w:pos="567"/>
        </w:tabs>
        <w:jc w:val="center"/>
        <w:rPr>
          <w:b/>
          <w:color w:val="000000"/>
          <w:w w:val="90"/>
          <w:lang w:val="ro-MD"/>
        </w:rPr>
      </w:pPr>
    </w:p>
    <w:p w:rsidR="001D64A5" w:rsidRPr="00FF430B" w:rsidRDefault="001D64A5" w:rsidP="001D64A5">
      <w:pPr>
        <w:pStyle w:val="1"/>
        <w:numPr>
          <w:ilvl w:val="0"/>
          <w:numId w:val="0"/>
        </w:numPr>
        <w:ind w:left="720"/>
        <w:rPr>
          <w:lang w:val="ro-MD"/>
        </w:rPr>
      </w:pPr>
      <w:r w:rsidRPr="00FF430B">
        <w:rPr>
          <w:lang w:val="ro-MD"/>
        </w:rPr>
        <w:t>ANGAJAMENT TERŢ SUSŢINĂTOR FINANCIAR</w:t>
      </w:r>
    </w:p>
    <w:p w:rsidR="001D64A5" w:rsidRPr="00FF430B" w:rsidRDefault="001D64A5" w:rsidP="001D64A5">
      <w:pPr>
        <w:tabs>
          <w:tab w:val="left" w:pos="567"/>
        </w:tabs>
        <w:jc w:val="center"/>
        <w:rPr>
          <w:b/>
          <w:color w:val="000000"/>
          <w:w w:val="90"/>
          <w:lang w:val="ro-MD"/>
        </w:rPr>
      </w:pPr>
    </w:p>
    <w:p w:rsidR="001D64A5" w:rsidRPr="00FF430B" w:rsidRDefault="001D64A5" w:rsidP="001D64A5">
      <w:pPr>
        <w:shd w:val="clear" w:color="auto" w:fill="FFFFFF"/>
        <w:jc w:val="both"/>
        <w:rPr>
          <w:b/>
          <w:spacing w:val="-2"/>
          <w:lang w:val="ro-MD"/>
        </w:rPr>
      </w:pPr>
      <w:r w:rsidRPr="00FF430B">
        <w:rPr>
          <w:b/>
          <w:spacing w:val="-2"/>
          <w:lang w:val="ro-MD"/>
        </w:rPr>
        <w:t>Terţ susţinător financiar</w:t>
      </w:r>
    </w:p>
    <w:p w:rsidR="001D64A5" w:rsidRPr="00FF430B" w:rsidRDefault="001D64A5" w:rsidP="001D64A5">
      <w:pPr>
        <w:shd w:val="clear" w:color="auto" w:fill="FFFFFF"/>
        <w:jc w:val="both"/>
        <w:rPr>
          <w:lang w:val="ro-MD"/>
        </w:rPr>
      </w:pPr>
      <w:r w:rsidRPr="00FF430B">
        <w:rPr>
          <w:b/>
          <w:spacing w:val="-2"/>
          <w:lang w:val="ro-MD"/>
        </w:rPr>
        <w:t>..........................</w:t>
      </w:r>
      <w:r w:rsidRPr="00FF430B">
        <w:rPr>
          <w:lang w:val="ro-MD"/>
        </w:rPr>
        <w:t xml:space="preserve">(denumirea)  </w:t>
      </w:r>
    </w:p>
    <w:p w:rsidR="001D64A5" w:rsidRPr="00FF430B" w:rsidRDefault="001D64A5" w:rsidP="001D64A5">
      <w:pPr>
        <w:shd w:val="clear" w:color="auto" w:fill="FFFFFF"/>
        <w:jc w:val="center"/>
        <w:rPr>
          <w:b/>
          <w:lang w:val="ro-MD"/>
        </w:rPr>
      </w:pPr>
      <w:r w:rsidRPr="00FF430B">
        <w:rPr>
          <w:b/>
          <w:lang w:val="ro-MD"/>
        </w:rPr>
        <w:t>ANGAJAMENT</w:t>
      </w:r>
    </w:p>
    <w:p w:rsidR="001D64A5" w:rsidRPr="00FF430B" w:rsidRDefault="001D64A5" w:rsidP="001D64A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rsidR="001D64A5" w:rsidRPr="00FF430B" w:rsidRDefault="001D64A5" w:rsidP="001D64A5">
      <w:pPr>
        <w:shd w:val="clear" w:color="auto" w:fill="FFFFFF"/>
        <w:spacing w:before="504"/>
        <w:jc w:val="both"/>
        <w:rPr>
          <w:spacing w:val="-3"/>
          <w:lang w:val="ro-MD"/>
        </w:rPr>
      </w:pPr>
      <w:r w:rsidRPr="00FF430B">
        <w:rPr>
          <w:spacing w:val="-3"/>
          <w:lang w:val="ro-MD"/>
        </w:rPr>
        <w:t>Către, ................................................................................................................................................</w:t>
      </w:r>
    </w:p>
    <w:p w:rsidR="001D64A5" w:rsidRPr="00FF430B" w:rsidRDefault="001D64A5" w:rsidP="001D64A5">
      <w:pPr>
        <w:shd w:val="clear" w:color="auto" w:fill="FFFFFF"/>
        <w:jc w:val="both"/>
        <w:rPr>
          <w:i/>
          <w:lang w:val="ro-MD"/>
        </w:rPr>
      </w:pPr>
      <w:r w:rsidRPr="00FF430B">
        <w:rPr>
          <w:i/>
          <w:lang w:val="ro-MD"/>
        </w:rPr>
        <w:t xml:space="preserve">                            (denumirea autorităţii contractante şi adresa completă)</w:t>
      </w:r>
    </w:p>
    <w:p w:rsidR="001D64A5" w:rsidRPr="00FF430B" w:rsidRDefault="001D64A5" w:rsidP="001D64A5">
      <w:pPr>
        <w:shd w:val="clear" w:color="auto" w:fill="FFFFFF"/>
        <w:tabs>
          <w:tab w:val="left" w:leader="dot" w:pos="7166"/>
        </w:tabs>
        <w:jc w:val="both"/>
        <w:rPr>
          <w:lang w:val="ro-MD"/>
        </w:rPr>
      </w:pPr>
      <w:r w:rsidRPr="00FF430B">
        <w:rPr>
          <w:lang w:val="ro-MD"/>
        </w:rPr>
        <w:t>Cu privire la procedura pentru atribuirea contractului ......................................................................</w:t>
      </w:r>
    </w:p>
    <w:p w:rsidR="001D64A5" w:rsidRPr="00FF430B" w:rsidRDefault="001D64A5" w:rsidP="001D64A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1D64A5" w:rsidRPr="00FF430B" w:rsidRDefault="001D64A5" w:rsidP="001D64A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rsidR="001D64A5" w:rsidRPr="00FF430B" w:rsidRDefault="001D64A5" w:rsidP="001D64A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rsidR="001D64A5" w:rsidRPr="00FF430B" w:rsidRDefault="001D64A5" w:rsidP="001D64A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rsidR="001D64A5" w:rsidRPr="00FF430B" w:rsidRDefault="001D64A5" w:rsidP="001D64A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rsidR="001D64A5" w:rsidRPr="00FF430B" w:rsidRDefault="001D64A5" w:rsidP="001D64A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rsidR="001D64A5" w:rsidRPr="00FF430B" w:rsidRDefault="001D64A5" w:rsidP="001D64A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rsidR="001D64A5" w:rsidRPr="00FF430B" w:rsidRDefault="001D64A5" w:rsidP="001D64A5">
      <w:pPr>
        <w:shd w:val="clear" w:color="auto" w:fill="FFFFFF"/>
        <w:jc w:val="both"/>
        <w:rPr>
          <w:spacing w:val="-1"/>
          <w:lang w:val="ro-MD"/>
        </w:rPr>
      </w:pPr>
    </w:p>
    <w:p w:rsidR="001D64A5" w:rsidRPr="00FF430B" w:rsidRDefault="001D64A5" w:rsidP="001D64A5">
      <w:pPr>
        <w:shd w:val="clear" w:color="auto" w:fill="FFFFFF"/>
        <w:jc w:val="both"/>
        <w:rPr>
          <w:spacing w:val="-1"/>
          <w:lang w:val="ro-MD"/>
        </w:rPr>
      </w:pPr>
    </w:p>
    <w:p w:rsidR="001D64A5" w:rsidRPr="00FF430B" w:rsidRDefault="001D64A5" w:rsidP="001D64A5">
      <w:pPr>
        <w:shd w:val="clear" w:color="auto" w:fill="FFFFFF"/>
        <w:jc w:val="both"/>
        <w:rPr>
          <w:spacing w:val="-1"/>
          <w:lang w:val="ro-MD"/>
        </w:rPr>
      </w:pPr>
    </w:p>
    <w:p w:rsidR="001D64A5" w:rsidRPr="00FF430B" w:rsidRDefault="001D64A5" w:rsidP="001D64A5">
      <w:pPr>
        <w:shd w:val="clear" w:color="auto" w:fill="FFFFFF"/>
        <w:jc w:val="both"/>
        <w:rPr>
          <w:spacing w:val="-1"/>
          <w:lang w:val="ro-MD"/>
        </w:rPr>
      </w:pPr>
    </w:p>
    <w:p w:rsidR="001D64A5" w:rsidRPr="00FF430B" w:rsidRDefault="001D64A5" w:rsidP="001D64A5">
      <w:pPr>
        <w:shd w:val="clear" w:color="auto" w:fill="FFFFFF"/>
        <w:jc w:val="both"/>
        <w:rPr>
          <w:spacing w:val="-1"/>
          <w:lang w:val="ro-MD"/>
        </w:rPr>
      </w:pPr>
    </w:p>
    <w:p w:rsidR="001D64A5" w:rsidRPr="00FF430B" w:rsidRDefault="001D64A5" w:rsidP="001D64A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rsidR="001D64A5" w:rsidRPr="00FF430B" w:rsidRDefault="001D64A5" w:rsidP="001D64A5">
      <w:pPr>
        <w:ind w:left="5040" w:firstLine="720"/>
        <w:jc w:val="both"/>
        <w:rPr>
          <w:rStyle w:val="tax1"/>
          <w:rFonts w:eastAsiaTheme="majorEastAsia"/>
          <w:sz w:val="22"/>
          <w:szCs w:val="22"/>
          <w:lang w:val="ro-MD"/>
        </w:rPr>
      </w:pPr>
    </w:p>
    <w:p w:rsidR="001D64A5" w:rsidRPr="00FF430B" w:rsidRDefault="001D64A5" w:rsidP="001D64A5">
      <w:pPr>
        <w:jc w:val="right"/>
        <w:rPr>
          <w:noProof w:val="0"/>
          <w:lang w:val="ro-MD"/>
        </w:rPr>
      </w:pPr>
    </w:p>
    <w:p w:rsidR="001D64A5" w:rsidRPr="00FF430B" w:rsidRDefault="001D64A5" w:rsidP="001D64A5">
      <w:pPr>
        <w:jc w:val="right"/>
        <w:rPr>
          <w:noProof w:val="0"/>
          <w:lang w:val="ro-MD"/>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tabs>
          <w:tab w:val="left" w:pos="567"/>
        </w:tabs>
        <w:jc w:val="center"/>
        <w:rPr>
          <w:b/>
          <w:color w:val="000000"/>
          <w:w w:val="90"/>
          <w:lang w:val="ro-MD"/>
        </w:rPr>
      </w:pPr>
    </w:p>
    <w:p w:rsidR="001D64A5" w:rsidRPr="00FF430B" w:rsidRDefault="001D64A5" w:rsidP="001D64A5">
      <w:pPr>
        <w:pStyle w:val="1"/>
        <w:numPr>
          <w:ilvl w:val="0"/>
          <w:numId w:val="0"/>
        </w:numPr>
        <w:ind w:left="720"/>
        <w:rPr>
          <w:sz w:val="22"/>
          <w:szCs w:val="22"/>
          <w:lang w:val="ro-MD"/>
        </w:rPr>
      </w:pPr>
    </w:p>
    <w:p w:rsidR="001D64A5" w:rsidRPr="00FF430B" w:rsidRDefault="001D64A5" w:rsidP="001D64A5">
      <w:pPr>
        <w:pStyle w:val="1"/>
        <w:numPr>
          <w:ilvl w:val="0"/>
          <w:numId w:val="0"/>
        </w:numPr>
        <w:ind w:left="720"/>
        <w:rPr>
          <w:lang w:val="ro-MD"/>
        </w:rPr>
      </w:pPr>
      <w:r w:rsidRPr="00FF430B">
        <w:rPr>
          <w:lang w:val="ro-MD"/>
        </w:rPr>
        <w:t>ANGAJAMENT PRIVIND SUSŢINEREA TEHNICĂ ȘI PROFESIONALĂ A OFERTANTULUI/GRUPULUI DE OPERATORI ECONOMICI</w:t>
      </w:r>
    </w:p>
    <w:p w:rsidR="001D64A5" w:rsidRPr="00FF430B" w:rsidRDefault="001D64A5" w:rsidP="001D64A5">
      <w:pPr>
        <w:ind w:left="5040" w:firstLine="720"/>
        <w:jc w:val="both"/>
        <w:rPr>
          <w:rStyle w:val="tax1"/>
          <w:rFonts w:eastAsiaTheme="majorEastAsia"/>
          <w:sz w:val="24"/>
          <w:szCs w:val="24"/>
          <w:lang w:val="ro-MD"/>
        </w:rPr>
      </w:pPr>
    </w:p>
    <w:p w:rsidR="001D64A5" w:rsidRPr="00FF430B" w:rsidRDefault="001D64A5" w:rsidP="001D64A5">
      <w:pPr>
        <w:ind w:left="5040" w:firstLine="720"/>
        <w:jc w:val="both"/>
        <w:rPr>
          <w:rStyle w:val="tax1"/>
          <w:rFonts w:eastAsiaTheme="majorEastAsia"/>
          <w:sz w:val="24"/>
          <w:szCs w:val="24"/>
          <w:lang w:val="ro-MD"/>
        </w:rPr>
      </w:pPr>
    </w:p>
    <w:p w:rsidR="001D64A5" w:rsidRPr="00FF430B" w:rsidRDefault="001D64A5" w:rsidP="001D64A5">
      <w:pPr>
        <w:pStyle w:val="DefaultText"/>
        <w:rPr>
          <w:noProof w:val="0"/>
          <w:szCs w:val="24"/>
          <w:lang w:val="ro-MD"/>
        </w:rPr>
      </w:pPr>
    </w:p>
    <w:p w:rsidR="001D64A5" w:rsidRPr="00FF430B" w:rsidRDefault="001D64A5" w:rsidP="001D64A5">
      <w:pPr>
        <w:shd w:val="clear" w:color="auto" w:fill="FFFFFF"/>
        <w:rPr>
          <w:b/>
          <w:lang w:val="ro-MD"/>
        </w:rPr>
      </w:pPr>
      <w:r w:rsidRPr="00FF430B">
        <w:rPr>
          <w:b/>
          <w:spacing w:val="-2"/>
          <w:lang w:val="ro-MD"/>
        </w:rPr>
        <w:t>..........................</w:t>
      </w:r>
    </w:p>
    <w:p w:rsidR="001D64A5" w:rsidRPr="00FF430B" w:rsidRDefault="001D64A5" w:rsidP="001D64A5">
      <w:pPr>
        <w:shd w:val="clear" w:color="auto" w:fill="FFFFFF"/>
        <w:rPr>
          <w:lang w:val="ro-MD"/>
        </w:rPr>
      </w:pPr>
      <w:r w:rsidRPr="00FF430B">
        <w:rPr>
          <w:lang w:val="ro-MD"/>
        </w:rPr>
        <w:t>(denumirea)</w:t>
      </w:r>
    </w:p>
    <w:p w:rsidR="001D64A5" w:rsidRPr="00FF430B" w:rsidRDefault="001D64A5" w:rsidP="001D64A5">
      <w:pPr>
        <w:shd w:val="clear" w:color="auto" w:fill="FFFFFF"/>
        <w:jc w:val="center"/>
        <w:rPr>
          <w:b/>
          <w:lang w:val="ro-MD"/>
        </w:rPr>
      </w:pPr>
      <w:r w:rsidRPr="00FF430B">
        <w:rPr>
          <w:b/>
          <w:lang w:val="ro-MD"/>
        </w:rPr>
        <w:t>ANGAJAMENT</w:t>
      </w:r>
    </w:p>
    <w:p w:rsidR="001D64A5" w:rsidRPr="00FF430B" w:rsidRDefault="001D64A5" w:rsidP="001D64A5">
      <w:pPr>
        <w:shd w:val="clear" w:color="auto" w:fill="FFFFFF"/>
        <w:jc w:val="center"/>
        <w:rPr>
          <w:b/>
          <w:lang w:val="ro-MD"/>
        </w:rPr>
      </w:pPr>
      <w:r w:rsidRPr="00FF430B">
        <w:rPr>
          <w:b/>
          <w:lang w:val="ro-MD"/>
        </w:rPr>
        <w:t>privind susţinerea tehnică și profesională</w:t>
      </w:r>
    </w:p>
    <w:p w:rsidR="001D64A5" w:rsidRPr="00FF430B" w:rsidRDefault="001D64A5" w:rsidP="001D64A5">
      <w:pPr>
        <w:shd w:val="clear" w:color="auto" w:fill="FFFFFF"/>
        <w:jc w:val="center"/>
        <w:rPr>
          <w:b/>
          <w:lang w:val="ro-MD"/>
        </w:rPr>
      </w:pPr>
      <w:r w:rsidRPr="00FF430B">
        <w:rPr>
          <w:b/>
          <w:lang w:val="ro-MD"/>
        </w:rPr>
        <w:t>a ofertantului/candidatului</w:t>
      </w:r>
    </w:p>
    <w:p w:rsidR="001D64A5" w:rsidRPr="00FF430B" w:rsidRDefault="001D64A5" w:rsidP="001D64A5">
      <w:pPr>
        <w:shd w:val="clear" w:color="auto" w:fill="FFFFFF"/>
        <w:jc w:val="center"/>
        <w:rPr>
          <w:lang w:val="ro-MD"/>
        </w:rPr>
      </w:pPr>
    </w:p>
    <w:p w:rsidR="001D64A5" w:rsidRPr="00FF430B" w:rsidRDefault="001D64A5" w:rsidP="001D64A5">
      <w:pPr>
        <w:shd w:val="clear" w:color="auto" w:fill="FFFFFF"/>
        <w:rPr>
          <w:lang w:val="ro-MD"/>
        </w:rPr>
      </w:pPr>
      <w:r w:rsidRPr="00FF430B">
        <w:rPr>
          <w:spacing w:val="-2"/>
          <w:lang w:val="ro-MD"/>
        </w:rPr>
        <w:t>Către</w:t>
      </w:r>
      <w:r w:rsidRPr="00FF430B">
        <w:rPr>
          <w:lang w:val="ro-MD"/>
        </w:rPr>
        <w:t>, .................................................................................................................................................</w:t>
      </w:r>
    </w:p>
    <w:p w:rsidR="001D64A5" w:rsidRPr="00FF430B" w:rsidRDefault="001D64A5" w:rsidP="001D64A5">
      <w:pPr>
        <w:shd w:val="clear" w:color="auto" w:fill="FFFFFF"/>
        <w:spacing w:before="5"/>
        <w:rPr>
          <w:i/>
          <w:lang w:val="ro-MD"/>
        </w:rPr>
      </w:pPr>
      <w:r w:rsidRPr="00FF430B">
        <w:rPr>
          <w:i/>
          <w:lang w:val="ro-MD"/>
        </w:rPr>
        <w:t xml:space="preserve">                                   (denumirea autorităţii contractante şi adresa completă)</w:t>
      </w:r>
    </w:p>
    <w:p w:rsidR="001D64A5" w:rsidRPr="00FF430B" w:rsidRDefault="001D64A5" w:rsidP="001D64A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1D64A5" w:rsidRPr="00FF430B" w:rsidRDefault="001D64A5" w:rsidP="001D64A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rsidR="001D64A5" w:rsidRPr="00FF430B" w:rsidRDefault="001D64A5" w:rsidP="001D64A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rsidR="001D64A5" w:rsidRPr="00FF430B" w:rsidRDefault="001D64A5" w:rsidP="001D64A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rsidR="001D64A5" w:rsidRPr="00FF430B" w:rsidRDefault="001D64A5" w:rsidP="001D64A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rsidR="001D64A5" w:rsidRPr="00FF430B" w:rsidRDefault="001D64A5" w:rsidP="001D64A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rsidR="001D64A5" w:rsidRPr="00FF430B" w:rsidRDefault="001D64A5" w:rsidP="001D64A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rsidR="001D64A5" w:rsidRPr="00FF430B" w:rsidRDefault="001D64A5" w:rsidP="001D64A5">
      <w:pPr>
        <w:shd w:val="clear" w:color="auto" w:fill="FFFFFF"/>
        <w:rPr>
          <w:spacing w:val="-1"/>
          <w:lang w:val="ro-MD"/>
        </w:rPr>
      </w:pPr>
    </w:p>
    <w:p w:rsidR="001D64A5" w:rsidRPr="00FF430B" w:rsidRDefault="001D64A5" w:rsidP="001D64A5">
      <w:pPr>
        <w:shd w:val="clear" w:color="auto" w:fill="FFFFFF"/>
        <w:rPr>
          <w:spacing w:val="-1"/>
          <w:lang w:val="ro-MD"/>
        </w:rPr>
      </w:pPr>
    </w:p>
    <w:p w:rsidR="001D64A5" w:rsidRPr="00FF430B" w:rsidRDefault="001D64A5" w:rsidP="001D64A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rsidR="001D64A5" w:rsidRPr="00FF430B" w:rsidRDefault="001D64A5" w:rsidP="001D64A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rsidR="001D64A5" w:rsidRPr="00FF430B" w:rsidRDefault="001D64A5" w:rsidP="001D64A5">
      <w:pPr>
        <w:shd w:val="clear" w:color="auto" w:fill="FFFFFF"/>
        <w:jc w:val="right"/>
        <w:rPr>
          <w:i/>
          <w:spacing w:val="-1"/>
          <w:lang w:val="ro-MD"/>
        </w:rPr>
      </w:pPr>
      <w:r w:rsidRPr="00FF430B">
        <w:rPr>
          <w:i/>
          <w:spacing w:val="-1"/>
          <w:lang w:val="ro-MD"/>
        </w:rPr>
        <w:t>(semnătură autorizată)</w:t>
      </w:r>
    </w:p>
    <w:p w:rsidR="001D64A5" w:rsidRPr="00FF430B" w:rsidRDefault="001D64A5" w:rsidP="001D64A5">
      <w:pPr>
        <w:tabs>
          <w:tab w:val="left" w:pos="567"/>
        </w:tabs>
        <w:jc w:val="center"/>
        <w:rPr>
          <w:b/>
          <w:color w:val="000000"/>
          <w:w w:val="90"/>
          <w:lang w:val="ro-MD"/>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20</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tabs>
          <w:tab w:val="left" w:pos="567"/>
        </w:tabs>
        <w:jc w:val="center"/>
        <w:rPr>
          <w:b/>
          <w:color w:val="000000"/>
          <w:w w:val="90"/>
          <w:lang w:val="ro-MD"/>
        </w:rPr>
      </w:pPr>
    </w:p>
    <w:p w:rsidR="001D64A5" w:rsidRPr="00FF430B" w:rsidRDefault="001D64A5" w:rsidP="001D64A5">
      <w:pPr>
        <w:tabs>
          <w:tab w:val="left" w:pos="567"/>
        </w:tabs>
        <w:jc w:val="center"/>
        <w:rPr>
          <w:b/>
          <w:color w:val="000000"/>
          <w:w w:val="90"/>
          <w:lang w:val="ro-MD"/>
        </w:rPr>
      </w:pPr>
    </w:p>
    <w:p w:rsidR="001D64A5" w:rsidRPr="00FF430B" w:rsidRDefault="001D64A5" w:rsidP="001D64A5">
      <w:pPr>
        <w:keepNext/>
        <w:spacing w:before="240" w:after="60"/>
        <w:jc w:val="center"/>
        <w:outlineLvl w:val="0"/>
        <w:rPr>
          <w:b/>
          <w:bCs/>
          <w:kern w:val="32"/>
          <w:lang w:val="ro-MD"/>
        </w:rPr>
      </w:pPr>
      <w:r w:rsidRPr="00FF430B">
        <w:rPr>
          <w:b/>
          <w:bCs/>
          <w:kern w:val="32"/>
          <w:lang w:val="ro-MD"/>
        </w:rPr>
        <w:t xml:space="preserve">DECLARAŢIE TERŢ SUSŢINĂTOR TEHNIC </w:t>
      </w:r>
    </w:p>
    <w:p w:rsidR="001D64A5" w:rsidRPr="00FF430B" w:rsidRDefault="001D64A5" w:rsidP="001D64A5">
      <w:pPr>
        <w:shd w:val="clear" w:color="auto" w:fill="FFFFFF"/>
        <w:spacing w:after="200"/>
        <w:rPr>
          <w:rFonts w:eastAsia="Calibri"/>
          <w:b/>
          <w:i/>
          <w:lang w:val="ro-MD"/>
        </w:rPr>
      </w:pPr>
    </w:p>
    <w:p w:rsidR="001D64A5" w:rsidRPr="00FF430B" w:rsidRDefault="001D64A5" w:rsidP="001D64A5">
      <w:pPr>
        <w:shd w:val="clear" w:color="auto" w:fill="FFFFFF"/>
        <w:rPr>
          <w:rFonts w:eastAsia="Calibri"/>
          <w:b/>
          <w:spacing w:val="-2"/>
          <w:lang w:val="ro-MD"/>
        </w:rPr>
      </w:pPr>
      <w:r w:rsidRPr="00FF430B">
        <w:rPr>
          <w:rFonts w:eastAsia="Calibri"/>
          <w:b/>
          <w:spacing w:val="-2"/>
          <w:lang w:val="ro-MD"/>
        </w:rPr>
        <w:t xml:space="preserve">Terţ susţinător tehnic </w:t>
      </w:r>
    </w:p>
    <w:p w:rsidR="001D64A5" w:rsidRPr="00FF430B" w:rsidRDefault="001D64A5" w:rsidP="001D64A5">
      <w:pPr>
        <w:shd w:val="clear" w:color="auto" w:fill="FFFFFF"/>
        <w:rPr>
          <w:rFonts w:eastAsia="Calibri"/>
          <w:b/>
          <w:lang w:val="ro-MD"/>
        </w:rPr>
      </w:pPr>
      <w:r w:rsidRPr="00FF430B">
        <w:rPr>
          <w:rFonts w:eastAsia="Calibri"/>
          <w:b/>
          <w:spacing w:val="-2"/>
          <w:lang w:val="ro-MD"/>
        </w:rPr>
        <w:t>..........................</w:t>
      </w:r>
    </w:p>
    <w:p w:rsidR="001D64A5" w:rsidRPr="00FF430B" w:rsidRDefault="001D64A5" w:rsidP="001D64A5">
      <w:pPr>
        <w:shd w:val="clear" w:color="auto" w:fill="FFFFFF"/>
        <w:rPr>
          <w:rFonts w:eastAsia="Calibri"/>
          <w:lang w:val="ro-MD"/>
        </w:rPr>
      </w:pPr>
      <w:r w:rsidRPr="00FF430B">
        <w:rPr>
          <w:rFonts w:eastAsia="Calibri"/>
          <w:lang w:val="ro-MD"/>
        </w:rPr>
        <w:t>(denumirea)</w:t>
      </w:r>
    </w:p>
    <w:p w:rsidR="001D64A5" w:rsidRPr="00FF430B" w:rsidRDefault="001D64A5" w:rsidP="001D64A5">
      <w:pPr>
        <w:shd w:val="clear" w:color="auto" w:fill="FFFFFF"/>
        <w:rPr>
          <w:rFonts w:eastAsia="Calibri"/>
          <w:lang w:val="ro-MD"/>
        </w:rPr>
      </w:pPr>
    </w:p>
    <w:p w:rsidR="001D64A5" w:rsidRPr="00FF430B" w:rsidRDefault="001D64A5" w:rsidP="001D64A5">
      <w:pPr>
        <w:spacing w:after="200"/>
        <w:jc w:val="center"/>
        <w:rPr>
          <w:rFonts w:eastAsia="Calibri"/>
          <w:b/>
          <w:lang w:val="ro-MD"/>
        </w:rPr>
      </w:pPr>
      <w:r w:rsidRPr="00FF430B">
        <w:rPr>
          <w:rFonts w:eastAsia="Calibri"/>
          <w:b/>
          <w:lang w:val="ro-MD"/>
        </w:rPr>
        <w:t>Declaraţie</w:t>
      </w:r>
    </w:p>
    <w:p w:rsidR="001D64A5" w:rsidRPr="00FF430B" w:rsidRDefault="001D64A5" w:rsidP="001D64A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1D64A5" w:rsidRPr="00FF430B" w:rsidRDefault="001D64A5" w:rsidP="001D64A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rsidR="001D64A5" w:rsidRPr="00FF430B" w:rsidRDefault="001D64A5" w:rsidP="001D64A5">
      <w:pPr>
        <w:shd w:val="clear" w:color="auto" w:fill="FFFFFF"/>
        <w:spacing w:after="200"/>
        <w:rPr>
          <w:rFonts w:eastAsia="Calibri"/>
          <w:lang w:val="ro-MD"/>
        </w:rPr>
      </w:pPr>
    </w:p>
    <w:p w:rsidR="001D64A5" w:rsidRPr="00FF430B" w:rsidRDefault="001D64A5" w:rsidP="001D64A5">
      <w:pPr>
        <w:shd w:val="clear" w:color="auto" w:fill="FFFFFF"/>
        <w:spacing w:after="200"/>
        <w:ind w:left="34"/>
        <w:jc w:val="center"/>
        <w:rPr>
          <w:rFonts w:eastAsia="Calibri"/>
          <w:b/>
          <w:lang w:val="ro-MD"/>
        </w:rPr>
      </w:pPr>
      <w:r w:rsidRPr="00FF430B">
        <w:rPr>
          <w:rFonts w:eastAsia="Calibri"/>
          <w:b/>
          <w:spacing w:val="-3"/>
          <w:lang w:val="ro-MD"/>
        </w:rPr>
        <w:t>LISTA</w:t>
      </w:r>
    </w:p>
    <w:p w:rsidR="001D64A5" w:rsidRPr="00FF430B" w:rsidRDefault="001D64A5" w:rsidP="001D64A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1D64A5" w:rsidRPr="00EC30C2" w:rsidTr="007407F4">
        <w:tc>
          <w:tcPr>
            <w:tcW w:w="609" w:type="dxa"/>
            <w:shd w:val="clear" w:color="auto" w:fill="auto"/>
          </w:tcPr>
          <w:p w:rsidR="001D64A5" w:rsidRPr="00FF430B" w:rsidRDefault="001D64A5" w:rsidP="007407F4">
            <w:pPr>
              <w:jc w:val="center"/>
              <w:rPr>
                <w:rFonts w:eastAsia="Calibri"/>
                <w:lang w:val="ro-MD" w:eastAsia="ro-RO"/>
              </w:rPr>
            </w:pPr>
            <w:r w:rsidRPr="00FF430B">
              <w:rPr>
                <w:rFonts w:eastAsia="Calibri"/>
                <w:lang w:val="ro-MD" w:eastAsia="ro-RO"/>
              </w:rPr>
              <w:t xml:space="preserve">Nr. </w:t>
            </w:r>
          </w:p>
          <w:p w:rsidR="001D64A5" w:rsidRPr="00FF430B" w:rsidRDefault="001D64A5" w:rsidP="007407F4">
            <w:pPr>
              <w:jc w:val="center"/>
              <w:rPr>
                <w:rFonts w:eastAsia="Calibri"/>
                <w:lang w:val="ro-MD" w:eastAsia="ro-RO"/>
              </w:rPr>
            </w:pPr>
            <w:r w:rsidRPr="00FF430B">
              <w:rPr>
                <w:rFonts w:eastAsia="Calibri"/>
                <w:lang w:val="ro-MD" w:eastAsia="ro-RO"/>
              </w:rPr>
              <w:t>crt</w:t>
            </w:r>
          </w:p>
        </w:tc>
        <w:tc>
          <w:tcPr>
            <w:tcW w:w="3477" w:type="dxa"/>
            <w:shd w:val="clear" w:color="auto" w:fill="auto"/>
          </w:tcPr>
          <w:p w:rsidR="001D64A5" w:rsidRPr="00FF430B" w:rsidRDefault="001D64A5" w:rsidP="007407F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rsidR="001D64A5" w:rsidRPr="00FF430B" w:rsidRDefault="001D64A5" w:rsidP="007407F4">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rsidR="001D64A5" w:rsidRPr="00FF430B" w:rsidRDefault="001D64A5" w:rsidP="007407F4">
            <w:pPr>
              <w:jc w:val="center"/>
              <w:rPr>
                <w:rFonts w:eastAsia="Calibri"/>
                <w:lang w:val="ro-MD" w:eastAsia="ro-RO"/>
              </w:rPr>
            </w:pPr>
            <w:r w:rsidRPr="00FF430B">
              <w:rPr>
                <w:rFonts w:eastAsia="Calibri"/>
                <w:lang w:val="ro-MD" w:eastAsia="ro-RO"/>
              </w:rPr>
              <w:t>Forma de deţinere</w:t>
            </w:r>
          </w:p>
        </w:tc>
      </w:tr>
      <w:tr w:rsidR="001D64A5" w:rsidRPr="00EC30C2" w:rsidTr="007407F4">
        <w:tc>
          <w:tcPr>
            <w:tcW w:w="609" w:type="dxa"/>
            <w:shd w:val="clear" w:color="auto" w:fill="auto"/>
          </w:tcPr>
          <w:p w:rsidR="001D64A5" w:rsidRPr="00FF430B" w:rsidRDefault="001D64A5" w:rsidP="007407F4">
            <w:pPr>
              <w:jc w:val="center"/>
              <w:rPr>
                <w:rFonts w:eastAsia="Calibri"/>
                <w:lang w:val="ro-MD" w:eastAsia="ro-RO"/>
              </w:rPr>
            </w:pPr>
          </w:p>
        </w:tc>
        <w:tc>
          <w:tcPr>
            <w:tcW w:w="3477" w:type="dxa"/>
            <w:shd w:val="clear" w:color="auto" w:fill="auto"/>
          </w:tcPr>
          <w:p w:rsidR="001D64A5" w:rsidRPr="00FF430B" w:rsidRDefault="001D64A5" w:rsidP="007407F4">
            <w:pPr>
              <w:jc w:val="center"/>
              <w:rPr>
                <w:rFonts w:eastAsia="Calibri"/>
                <w:lang w:val="ro-MD" w:eastAsia="ro-RO"/>
              </w:rPr>
            </w:pPr>
          </w:p>
        </w:tc>
        <w:tc>
          <w:tcPr>
            <w:tcW w:w="1293" w:type="dxa"/>
            <w:shd w:val="clear" w:color="auto" w:fill="auto"/>
          </w:tcPr>
          <w:p w:rsidR="001D64A5" w:rsidRPr="00FF430B" w:rsidRDefault="001D64A5" w:rsidP="007407F4">
            <w:pPr>
              <w:jc w:val="center"/>
              <w:rPr>
                <w:rFonts w:eastAsia="Calibri"/>
                <w:lang w:val="ro-MD" w:eastAsia="ro-RO"/>
              </w:rPr>
            </w:pPr>
          </w:p>
        </w:tc>
        <w:tc>
          <w:tcPr>
            <w:tcW w:w="1608" w:type="dxa"/>
            <w:shd w:val="clear" w:color="auto" w:fill="auto"/>
          </w:tcPr>
          <w:p w:rsidR="001D64A5" w:rsidRPr="00FF430B" w:rsidRDefault="001D64A5" w:rsidP="007407F4">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rsidR="001D64A5" w:rsidRPr="00FF430B" w:rsidRDefault="001D64A5" w:rsidP="007407F4">
            <w:pPr>
              <w:jc w:val="center"/>
              <w:rPr>
                <w:rFonts w:eastAsia="Calibri"/>
                <w:lang w:val="ro-MD" w:eastAsia="ro-RO"/>
              </w:rPr>
            </w:pPr>
            <w:r w:rsidRPr="00FF430B">
              <w:rPr>
                <w:rFonts w:eastAsia="Calibri"/>
                <w:lang w:val="ro-MD" w:eastAsia="ro-RO"/>
              </w:rPr>
              <w:t>În chirie</w:t>
            </w:r>
          </w:p>
        </w:tc>
      </w:tr>
      <w:tr w:rsidR="001D64A5" w:rsidRPr="00EC30C2" w:rsidTr="007407F4">
        <w:tc>
          <w:tcPr>
            <w:tcW w:w="609" w:type="dxa"/>
            <w:shd w:val="clear" w:color="auto" w:fill="auto"/>
          </w:tcPr>
          <w:p w:rsidR="001D64A5" w:rsidRPr="00FF430B" w:rsidRDefault="001D64A5" w:rsidP="007407F4">
            <w:pPr>
              <w:jc w:val="center"/>
              <w:rPr>
                <w:rFonts w:eastAsia="Calibri"/>
                <w:lang w:val="ro-MD" w:eastAsia="ro-RO"/>
              </w:rPr>
            </w:pPr>
          </w:p>
        </w:tc>
        <w:tc>
          <w:tcPr>
            <w:tcW w:w="3477" w:type="dxa"/>
            <w:shd w:val="clear" w:color="auto" w:fill="auto"/>
          </w:tcPr>
          <w:p w:rsidR="001D64A5" w:rsidRPr="00FF430B" w:rsidRDefault="001D64A5" w:rsidP="007407F4">
            <w:pPr>
              <w:jc w:val="center"/>
              <w:rPr>
                <w:rFonts w:eastAsia="Calibri"/>
                <w:lang w:val="ro-MD" w:eastAsia="ro-RO"/>
              </w:rPr>
            </w:pPr>
          </w:p>
        </w:tc>
        <w:tc>
          <w:tcPr>
            <w:tcW w:w="1293" w:type="dxa"/>
            <w:shd w:val="clear" w:color="auto" w:fill="auto"/>
          </w:tcPr>
          <w:p w:rsidR="001D64A5" w:rsidRPr="00FF430B" w:rsidRDefault="001D64A5" w:rsidP="007407F4">
            <w:pPr>
              <w:jc w:val="center"/>
              <w:rPr>
                <w:rFonts w:eastAsia="Calibri"/>
                <w:lang w:val="ro-MD" w:eastAsia="ro-RO"/>
              </w:rPr>
            </w:pPr>
          </w:p>
        </w:tc>
        <w:tc>
          <w:tcPr>
            <w:tcW w:w="1608" w:type="dxa"/>
            <w:shd w:val="clear" w:color="auto" w:fill="auto"/>
          </w:tcPr>
          <w:p w:rsidR="001D64A5" w:rsidRPr="00FF430B" w:rsidRDefault="001D64A5" w:rsidP="007407F4">
            <w:pPr>
              <w:jc w:val="center"/>
              <w:rPr>
                <w:rFonts w:eastAsia="Calibri"/>
                <w:lang w:val="ro-MD" w:eastAsia="ro-RO"/>
              </w:rPr>
            </w:pPr>
          </w:p>
        </w:tc>
        <w:tc>
          <w:tcPr>
            <w:tcW w:w="1323" w:type="dxa"/>
            <w:shd w:val="clear" w:color="auto" w:fill="auto"/>
          </w:tcPr>
          <w:p w:rsidR="001D64A5" w:rsidRPr="00FF430B" w:rsidRDefault="001D64A5" w:rsidP="007407F4">
            <w:pPr>
              <w:jc w:val="center"/>
              <w:rPr>
                <w:rFonts w:eastAsia="Calibri"/>
                <w:lang w:val="ro-MD" w:eastAsia="ro-RO"/>
              </w:rPr>
            </w:pPr>
          </w:p>
        </w:tc>
      </w:tr>
      <w:tr w:rsidR="001D64A5" w:rsidRPr="00EC30C2" w:rsidTr="007407F4">
        <w:tc>
          <w:tcPr>
            <w:tcW w:w="609" w:type="dxa"/>
            <w:shd w:val="clear" w:color="auto" w:fill="auto"/>
          </w:tcPr>
          <w:p w:rsidR="001D64A5" w:rsidRPr="00FF430B" w:rsidRDefault="001D64A5" w:rsidP="007407F4">
            <w:pPr>
              <w:jc w:val="center"/>
              <w:rPr>
                <w:rFonts w:eastAsia="Calibri"/>
                <w:lang w:val="ro-MD" w:eastAsia="ro-RO"/>
              </w:rPr>
            </w:pPr>
          </w:p>
        </w:tc>
        <w:tc>
          <w:tcPr>
            <w:tcW w:w="3477" w:type="dxa"/>
            <w:shd w:val="clear" w:color="auto" w:fill="auto"/>
          </w:tcPr>
          <w:p w:rsidR="001D64A5" w:rsidRPr="00FF430B" w:rsidRDefault="001D64A5" w:rsidP="007407F4">
            <w:pPr>
              <w:jc w:val="center"/>
              <w:rPr>
                <w:rFonts w:eastAsia="Calibri"/>
                <w:lang w:val="ro-MD" w:eastAsia="ro-RO"/>
              </w:rPr>
            </w:pPr>
          </w:p>
        </w:tc>
        <w:tc>
          <w:tcPr>
            <w:tcW w:w="1293" w:type="dxa"/>
            <w:shd w:val="clear" w:color="auto" w:fill="auto"/>
          </w:tcPr>
          <w:p w:rsidR="001D64A5" w:rsidRPr="00FF430B" w:rsidRDefault="001D64A5" w:rsidP="007407F4">
            <w:pPr>
              <w:jc w:val="center"/>
              <w:rPr>
                <w:rFonts w:eastAsia="Calibri"/>
                <w:lang w:val="ro-MD" w:eastAsia="ro-RO"/>
              </w:rPr>
            </w:pPr>
          </w:p>
        </w:tc>
        <w:tc>
          <w:tcPr>
            <w:tcW w:w="1608" w:type="dxa"/>
            <w:shd w:val="clear" w:color="auto" w:fill="auto"/>
          </w:tcPr>
          <w:p w:rsidR="001D64A5" w:rsidRPr="00FF430B" w:rsidRDefault="001D64A5" w:rsidP="007407F4">
            <w:pPr>
              <w:jc w:val="center"/>
              <w:rPr>
                <w:rFonts w:eastAsia="Calibri"/>
                <w:lang w:val="ro-MD" w:eastAsia="ro-RO"/>
              </w:rPr>
            </w:pPr>
          </w:p>
        </w:tc>
        <w:tc>
          <w:tcPr>
            <w:tcW w:w="1323" w:type="dxa"/>
            <w:shd w:val="clear" w:color="auto" w:fill="auto"/>
          </w:tcPr>
          <w:p w:rsidR="001D64A5" w:rsidRPr="00FF430B" w:rsidRDefault="001D64A5" w:rsidP="007407F4">
            <w:pPr>
              <w:jc w:val="center"/>
              <w:rPr>
                <w:rFonts w:eastAsia="Calibri"/>
                <w:lang w:val="ro-MD" w:eastAsia="ro-RO"/>
              </w:rPr>
            </w:pPr>
          </w:p>
        </w:tc>
      </w:tr>
      <w:tr w:rsidR="001D64A5" w:rsidRPr="00EC30C2" w:rsidTr="007407F4">
        <w:tc>
          <w:tcPr>
            <w:tcW w:w="609" w:type="dxa"/>
            <w:shd w:val="clear" w:color="auto" w:fill="auto"/>
          </w:tcPr>
          <w:p w:rsidR="001D64A5" w:rsidRPr="00FF430B" w:rsidRDefault="001D64A5" w:rsidP="007407F4">
            <w:pPr>
              <w:jc w:val="center"/>
              <w:rPr>
                <w:rFonts w:eastAsia="Calibri"/>
                <w:lang w:val="ro-MD" w:eastAsia="ro-RO"/>
              </w:rPr>
            </w:pPr>
          </w:p>
        </w:tc>
        <w:tc>
          <w:tcPr>
            <w:tcW w:w="3477" w:type="dxa"/>
            <w:shd w:val="clear" w:color="auto" w:fill="auto"/>
          </w:tcPr>
          <w:p w:rsidR="001D64A5" w:rsidRPr="00FF430B" w:rsidRDefault="001D64A5" w:rsidP="007407F4">
            <w:pPr>
              <w:jc w:val="center"/>
              <w:rPr>
                <w:rFonts w:eastAsia="Calibri"/>
                <w:lang w:val="ro-MD" w:eastAsia="ro-RO"/>
              </w:rPr>
            </w:pPr>
          </w:p>
        </w:tc>
        <w:tc>
          <w:tcPr>
            <w:tcW w:w="1293" w:type="dxa"/>
            <w:shd w:val="clear" w:color="auto" w:fill="auto"/>
          </w:tcPr>
          <w:p w:rsidR="001D64A5" w:rsidRPr="00FF430B" w:rsidRDefault="001D64A5" w:rsidP="007407F4">
            <w:pPr>
              <w:jc w:val="center"/>
              <w:rPr>
                <w:rFonts w:eastAsia="Calibri"/>
                <w:lang w:val="ro-MD" w:eastAsia="ro-RO"/>
              </w:rPr>
            </w:pPr>
          </w:p>
        </w:tc>
        <w:tc>
          <w:tcPr>
            <w:tcW w:w="1608" w:type="dxa"/>
            <w:shd w:val="clear" w:color="auto" w:fill="auto"/>
          </w:tcPr>
          <w:p w:rsidR="001D64A5" w:rsidRPr="00FF430B" w:rsidRDefault="001D64A5" w:rsidP="007407F4">
            <w:pPr>
              <w:jc w:val="center"/>
              <w:rPr>
                <w:rFonts w:eastAsia="Calibri"/>
                <w:lang w:val="ro-MD" w:eastAsia="ro-RO"/>
              </w:rPr>
            </w:pPr>
          </w:p>
        </w:tc>
        <w:tc>
          <w:tcPr>
            <w:tcW w:w="1323" w:type="dxa"/>
            <w:shd w:val="clear" w:color="auto" w:fill="auto"/>
          </w:tcPr>
          <w:p w:rsidR="001D64A5" w:rsidRPr="00FF430B" w:rsidRDefault="001D64A5" w:rsidP="007407F4">
            <w:pPr>
              <w:jc w:val="center"/>
              <w:rPr>
                <w:rFonts w:eastAsia="Calibri"/>
                <w:lang w:val="ro-MD" w:eastAsia="ro-RO"/>
              </w:rPr>
            </w:pPr>
          </w:p>
        </w:tc>
      </w:tr>
    </w:tbl>
    <w:p w:rsidR="001D64A5" w:rsidRPr="00FF430B" w:rsidRDefault="001D64A5" w:rsidP="001D64A5">
      <w:pPr>
        <w:spacing w:after="200"/>
        <w:ind w:left="28"/>
        <w:rPr>
          <w:rFonts w:eastAsia="Calibri"/>
          <w:lang w:val="ro-MD"/>
        </w:rPr>
      </w:pPr>
    </w:p>
    <w:p w:rsidR="001D64A5" w:rsidRPr="00FF430B" w:rsidRDefault="001D64A5" w:rsidP="001D64A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rsidR="001D64A5" w:rsidRPr="00FF430B" w:rsidRDefault="001D64A5" w:rsidP="001D64A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rsidR="001D64A5" w:rsidRPr="00FF430B" w:rsidRDefault="001D64A5" w:rsidP="001D64A5">
      <w:pPr>
        <w:shd w:val="clear" w:color="auto" w:fill="FFFFFF"/>
        <w:spacing w:after="200"/>
        <w:ind w:firstLine="993"/>
        <w:rPr>
          <w:rFonts w:eastAsia="Calibri"/>
          <w:spacing w:val="-1"/>
          <w:lang w:val="ro-MD"/>
        </w:rPr>
      </w:pPr>
    </w:p>
    <w:p w:rsidR="001D64A5" w:rsidRPr="00FF430B" w:rsidRDefault="001D64A5" w:rsidP="001D64A5">
      <w:pPr>
        <w:shd w:val="clear" w:color="auto" w:fill="FFFFFF"/>
        <w:spacing w:after="200"/>
        <w:ind w:firstLine="993"/>
        <w:rPr>
          <w:rFonts w:eastAsia="Calibri"/>
          <w:spacing w:val="-1"/>
          <w:lang w:val="ro-MD"/>
        </w:rPr>
      </w:pPr>
    </w:p>
    <w:p w:rsidR="001D64A5" w:rsidRPr="00FF430B" w:rsidRDefault="001D64A5" w:rsidP="001D64A5">
      <w:pPr>
        <w:shd w:val="clear" w:color="auto" w:fill="FFFFFF"/>
        <w:spacing w:after="200"/>
        <w:ind w:firstLine="993"/>
        <w:rPr>
          <w:rFonts w:eastAsia="Calibri"/>
          <w:spacing w:val="-1"/>
          <w:lang w:val="ro-MD"/>
        </w:rPr>
      </w:pPr>
    </w:p>
    <w:p w:rsidR="001D64A5" w:rsidRPr="00FF430B" w:rsidRDefault="001D64A5" w:rsidP="001D64A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1D64A5" w:rsidRPr="00FF430B" w:rsidRDefault="001D64A5" w:rsidP="001D64A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rsidR="001D64A5" w:rsidRPr="00FF430B" w:rsidRDefault="001D64A5" w:rsidP="001D64A5">
      <w:pPr>
        <w:tabs>
          <w:tab w:val="left" w:pos="567"/>
        </w:tabs>
        <w:jc w:val="center"/>
        <w:rPr>
          <w:b/>
          <w:color w:val="000000"/>
          <w:w w:val="90"/>
          <w:lang w:val="ro-MD"/>
        </w:rPr>
      </w:pPr>
    </w:p>
    <w:p w:rsidR="001D64A5" w:rsidRPr="00FF430B" w:rsidRDefault="001D64A5" w:rsidP="001D64A5">
      <w:pPr>
        <w:tabs>
          <w:tab w:val="left" w:pos="567"/>
        </w:tabs>
        <w:jc w:val="center"/>
        <w:rPr>
          <w:b/>
          <w:color w:val="000000"/>
          <w:w w:val="90"/>
          <w:lang w:val="ro-MD"/>
        </w:rPr>
      </w:pPr>
    </w:p>
    <w:p w:rsidR="001D64A5" w:rsidRPr="00FF430B" w:rsidRDefault="001D64A5" w:rsidP="001D64A5">
      <w:pPr>
        <w:tabs>
          <w:tab w:val="left" w:pos="567"/>
        </w:tabs>
        <w:jc w:val="center"/>
        <w:rPr>
          <w:b/>
          <w:color w:val="000000"/>
          <w:w w:val="90"/>
          <w:lang w:val="ro-MD"/>
        </w:rPr>
      </w:pPr>
    </w:p>
    <w:p w:rsidR="001D64A5" w:rsidRPr="00FF430B" w:rsidRDefault="001D64A5" w:rsidP="001D64A5">
      <w:pPr>
        <w:tabs>
          <w:tab w:val="left" w:pos="567"/>
        </w:tabs>
        <w:jc w:val="center"/>
        <w:rPr>
          <w:b/>
          <w:color w:val="000000"/>
          <w:w w:val="90"/>
          <w:lang w:val="ro-MD"/>
        </w:rPr>
      </w:pPr>
    </w:p>
    <w:p w:rsidR="001D64A5" w:rsidRPr="00FF430B" w:rsidRDefault="001D64A5" w:rsidP="001D64A5">
      <w:pPr>
        <w:tabs>
          <w:tab w:val="left" w:pos="567"/>
        </w:tabs>
        <w:jc w:val="center"/>
        <w:rPr>
          <w:b/>
          <w:color w:val="000000"/>
          <w:w w:val="90"/>
          <w:lang w:val="ro-MD"/>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tabs>
          <w:tab w:val="left" w:pos="567"/>
        </w:tabs>
        <w:jc w:val="center"/>
        <w:rPr>
          <w:b/>
          <w:color w:val="000000"/>
          <w:w w:val="90"/>
          <w:lang w:val="ro-MD"/>
        </w:rPr>
      </w:pPr>
    </w:p>
    <w:p w:rsidR="001D64A5" w:rsidRPr="00FF430B" w:rsidRDefault="001D64A5" w:rsidP="001D64A5">
      <w:pPr>
        <w:tabs>
          <w:tab w:val="left" w:pos="567"/>
        </w:tabs>
        <w:jc w:val="center"/>
        <w:rPr>
          <w:b/>
          <w:color w:val="000000"/>
          <w:w w:val="90"/>
          <w:lang w:val="ro-MD"/>
        </w:rPr>
      </w:pPr>
    </w:p>
    <w:p w:rsidR="001D64A5" w:rsidRPr="00FF430B" w:rsidRDefault="001D64A5" w:rsidP="001D64A5">
      <w:pPr>
        <w:tabs>
          <w:tab w:val="left" w:pos="567"/>
        </w:tabs>
        <w:jc w:val="center"/>
        <w:rPr>
          <w:b/>
          <w:color w:val="000000"/>
          <w:w w:val="90"/>
          <w:lang w:val="ro-MD"/>
        </w:rPr>
      </w:pPr>
    </w:p>
    <w:p w:rsidR="001D64A5" w:rsidRPr="00FF430B" w:rsidRDefault="001D64A5" w:rsidP="001D64A5">
      <w:pPr>
        <w:keepNext/>
        <w:spacing w:before="240" w:after="60"/>
        <w:ind w:left="432" w:hanging="432"/>
        <w:jc w:val="center"/>
        <w:outlineLvl w:val="0"/>
        <w:rPr>
          <w:b/>
          <w:bCs/>
          <w:kern w:val="32"/>
          <w:lang w:val="ro-MD"/>
        </w:rPr>
      </w:pPr>
      <w:r w:rsidRPr="00FF430B">
        <w:rPr>
          <w:b/>
          <w:bCs/>
          <w:kern w:val="32"/>
          <w:lang w:val="ro-MD"/>
        </w:rPr>
        <w:t>DECLARAŢIE TERŢ SUSŢINĂTOR PROFESIONAL</w:t>
      </w:r>
    </w:p>
    <w:p w:rsidR="001D64A5" w:rsidRPr="00FF430B" w:rsidRDefault="001D64A5" w:rsidP="001D64A5">
      <w:pPr>
        <w:spacing w:line="276" w:lineRule="auto"/>
        <w:rPr>
          <w:rFonts w:eastAsia="Calibri"/>
          <w:lang w:val="ro-MD"/>
        </w:rPr>
      </w:pPr>
    </w:p>
    <w:p w:rsidR="001D64A5" w:rsidRPr="00FF430B" w:rsidRDefault="001D64A5" w:rsidP="001D64A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rsidR="001D64A5" w:rsidRPr="00FF430B" w:rsidRDefault="001D64A5" w:rsidP="001D64A5">
      <w:pPr>
        <w:shd w:val="clear" w:color="auto" w:fill="FFFFFF"/>
        <w:spacing w:line="276" w:lineRule="auto"/>
        <w:rPr>
          <w:rFonts w:eastAsia="Calibri"/>
          <w:b/>
          <w:lang w:val="ro-MD"/>
        </w:rPr>
      </w:pPr>
      <w:r w:rsidRPr="00FF430B">
        <w:rPr>
          <w:rFonts w:eastAsia="Calibri"/>
          <w:b/>
          <w:spacing w:val="-2"/>
          <w:lang w:val="ro-MD"/>
        </w:rPr>
        <w:t>..........................</w:t>
      </w:r>
    </w:p>
    <w:p w:rsidR="001D64A5" w:rsidRPr="00FF430B" w:rsidRDefault="001D64A5" w:rsidP="001D64A5">
      <w:pPr>
        <w:shd w:val="clear" w:color="auto" w:fill="FFFFFF"/>
        <w:spacing w:line="276" w:lineRule="auto"/>
        <w:rPr>
          <w:rFonts w:eastAsia="Calibri"/>
          <w:lang w:val="ro-MD"/>
        </w:rPr>
      </w:pPr>
      <w:r w:rsidRPr="00FF430B">
        <w:rPr>
          <w:rFonts w:eastAsia="Calibri"/>
          <w:lang w:val="ro-MD"/>
        </w:rPr>
        <w:t>(denumirea)</w:t>
      </w:r>
    </w:p>
    <w:p w:rsidR="001D64A5" w:rsidRPr="00FF430B" w:rsidRDefault="001D64A5" w:rsidP="001D64A5">
      <w:pPr>
        <w:shd w:val="clear" w:color="auto" w:fill="FFFFFF"/>
        <w:spacing w:line="276" w:lineRule="auto"/>
        <w:rPr>
          <w:rFonts w:eastAsia="Calibri"/>
          <w:lang w:val="ro-MD"/>
        </w:rPr>
      </w:pPr>
    </w:p>
    <w:p w:rsidR="001D64A5" w:rsidRPr="00FF430B" w:rsidRDefault="001D64A5" w:rsidP="001D64A5">
      <w:pPr>
        <w:spacing w:after="200" w:line="276" w:lineRule="auto"/>
        <w:jc w:val="center"/>
        <w:rPr>
          <w:rFonts w:eastAsia="Calibri"/>
          <w:b/>
          <w:lang w:val="ro-MD"/>
        </w:rPr>
      </w:pPr>
      <w:r w:rsidRPr="00FF430B">
        <w:rPr>
          <w:rFonts w:eastAsia="Calibri"/>
          <w:b/>
          <w:lang w:val="ro-MD"/>
        </w:rPr>
        <w:t>Declaraţie</w:t>
      </w:r>
    </w:p>
    <w:p w:rsidR="001D64A5" w:rsidRPr="00FF430B" w:rsidRDefault="001D64A5" w:rsidP="001D64A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1D64A5" w:rsidRPr="00FF430B" w:rsidRDefault="001D64A5" w:rsidP="001D64A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rsidR="001D64A5" w:rsidRPr="00FF430B" w:rsidRDefault="001D64A5" w:rsidP="001D64A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rsidR="001D64A5" w:rsidRPr="00FF430B" w:rsidRDefault="001D64A5" w:rsidP="001D64A5">
      <w:pPr>
        <w:shd w:val="clear" w:color="auto" w:fill="FFFFFF"/>
        <w:ind w:right="10"/>
        <w:jc w:val="center"/>
        <w:rPr>
          <w:rFonts w:eastAsia="Calibri"/>
          <w:lang w:val="ro-MD"/>
        </w:rPr>
      </w:pPr>
      <w:r w:rsidRPr="00FF430B">
        <w:rPr>
          <w:rFonts w:eastAsia="Calibri"/>
          <w:lang w:val="ro-MD"/>
        </w:rPr>
        <w:t>alocat pentru îndeplinirea contractului de achiziţie publică</w:t>
      </w:r>
    </w:p>
    <w:p w:rsidR="001D64A5" w:rsidRPr="00FF430B" w:rsidRDefault="001D64A5" w:rsidP="001D64A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D64A5" w:rsidRPr="00EC30C2" w:rsidTr="007407F4">
        <w:trPr>
          <w:jc w:val="center"/>
        </w:trPr>
        <w:tc>
          <w:tcPr>
            <w:tcW w:w="3023" w:type="dxa"/>
            <w:shd w:val="clear" w:color="auto" w:fill="auto"/>
          </w:tcPr>
          <w:p w:rsidR="001D64A5" w:rsidRPr="00FF430B" w:rsidRDefault="001D64A5" w:rsidP="007407F4">
            <w:pPr>
              <w:rPr>
                <w:rFonts w:eastAsia="Calibri"/>
                <w:lang w:val="ro-MD" w:eastAsia="ro-RO"/>
              </w:rPr>
            </w:pPr>
          </w:p>
        </w:tc>
        <w:tc>
          <w:tcPr>
            <w:tcW w:w="1757" w:type="dxa"/>
            <w:shd w:val="clear" w:color="auto" w:fill="auto"/>
          </w:tcPr>
          <w:p w:rsidR="001D64A5" w:rsidRPr="00FF430B" w:rsidRDefault="001D64A5" w:rsidP="007407F4">
            <w:pPr>
              <w:jc w:val="center"/>
              <w:rPr>
                <w:rFonts w:eastAsia="Calibri"/>
                <w:lang w:val="ro-MD" w:eastAsia="ro-RO"/>
              </w:rPr>
            </w:pPr>
            <w:r w:rsidRPr="00FF430B">
              <w:rPr>
                <w:rFonts w:eastAsia="Calibri"/>
                <w:lang w:val="ro-MD" w:eastAsia="ro-RO"/>
              </w:rPr>
              <w:t>Anul 1</w:t>
            </w:r>
          </w:p>
        </w:tc>
        <w:tc>
          <w:tcPr>
            <w:tcW w:w="1845" w:type="dxa"/>
            <w:shd w:val="clear" w:color="auto" w:fill="auto"/>
          </w:tcPr>
          <w:p w:rsidR="001D64A5" w:rsidRPr="00FF430B" w:rsidRDefault="001D64A5" w:rsidP="007407F4">
            <w:pPr>
              <w:jc w:val="center"/>
              <w:rPr>
                <w:rFonts w:eastAsia="Calibri"/>
                <w:lang w:val="ro-MD" w:eastAsia="ro-RO"/>
              </w:rPr>
            </w:pPr>
            <w:r w:rsidRPr="00FF430B">
              <w:rPr>
                <w:rFonts w:eastAsia="Calibri"/>
                <w:lang w:val="ro-MD" w:eastAsia="ro-RO"/>
              </w:rPr>
              <w:t>Anul 2</w:t>
            </w:r>
          </w:p>
        </w:tc>
        <w:tc>
          <w:tcPr>
            <w:tcW w:w="1757" w:type="dxa"/>
            <w:shd w:val="clear" w:color="auto" w:fill="auto"/>
          </w:tcPr>
          <w:p w:rsidR="001D64A5" w:rsidRPr="00FF430B" w:rsidRDefault="001D64A5" w:rsidP="007407F4">
            <w:pPr>
              <w:jc w:val="center"/>
              <w:rPr>
                <w:rFonts w:eastAsia="Calibri"/>
                <w:lang w:val="ro-MD" w:eastAsia="ro-RO"/>
              </w:rPr>
            </w:pPr>
            <w:r w:rsidRPr="00FF430B">
              <w:rPr>
                <w:rFonts w:eastAsia="Calibri"/>
                <w:lang w:val="ro-MD" w:eastAsia="ro-RO"/>
              </w:rPr>
              <w:t>Anul 3</w:t>
            </w:r>
          </w:p>
        </w:tc>
      </w:tr>
      <w:tr w:rsidR="001D64A5" w:rsidRPr="00EC30C2" w:rsidTr="007407F4">
        <w:trPr>
          <w:jc w:val="center"/>
        </w:trPr>
        <w:tc>
          <w:tcPr>
            <w:tcW w:w="3023" w:type="dxa"/>
            <w:shd w:val="clear" w:color="auto" w:fill="auto"/>
          </w:tcPr>
          <w:p w:rsidR="001D64A5" w:rsidRPr="00FF430B" w:rsidRDefault="001D64A5" w:rsidP="007407F4">
            <w:pPr>
              <w:rPr>
                <w:rFonts w:eastAsia="Calibri"/>
                <w:lang w:val="ro-MD" w:eastAsia="ro-RO"/>
              </w:rPr>
            </w:pPr>
            <w:r w:rsidRPr="00FF430B">
              <w:rPr>
                <w:rFonts w:eastAsia="Calibri"/>
                <w:lang w:val="ro-MD"/>
              </w:rPr>
              <w:t>Personalul de specialitate</w:t>
            </w:r>
          </w:p>
        </w:tc>
        <w:tc>
          <w:tcPr>
            <w:tcW w:w="1757" w:type="dxa"/>
            <w:shd w:val="clear" w:color="auto" w:fill="auto"/>
          </w:tcPr>
          <w:p w:rsidR="001D64A5" w:rsidRPr="00FF430B" w:rsidRDefault="001D64A5" w:rsidP="007407F4">
            <w:pPr>
              <w:rPr>
                <w:rFonts w:eastAsia="Calibri"/>
                <w:lang w:val="ro-MD" w:eastAsia="ro-RO"/>
              </w:rPr>
            </w:pPr>
          </w:p>
        </w:tc>
        <w:tc>
          <w:tcPr>
            <w:tcW w:w="1845" w:type="dxa"/>
            <w:shd w:val="clear" w:color="auto" w:fill="auto"/>
          </w:tcPr>
          <w:p w:rsidR="001D64A5" w:rsidRPr="00FF430B" w:rsidRDefault="001D64A5" w:rsidP="007407F4">
            <w:pPr>
              <w:rPr>
                <w:rFonts w:eastAsia="Calibri"/>
                <w:lang w:val="ro-MD" w:eastAsia="ro-RO"/>
              </w:rPr>
            </w:pPr>
          </w:p>
        </w:tc>
        <w:tc>
          <w:tcPr>
            <w:tcW w:w="1757" w:type="dxa"/>
            <w:shd w:val="clear" w:color="auto" w:fill="auto"/>
          </w:tcPr>
          <w:p w:rsidR="001D64A5" w:rsidRPr="00FF430B" w:rsidRDefault="001D64A5" w:rsidP="007407F4">
            <w:pPr>
              <w:rPr>
                <w:rFonts w:eastAsia="Calibri"/>
                <w:lang w:val="ro-MD" w:eastAsia="ro-RO"/>
              </w:rPr>
            </w:pPr>
          </w:p>
        </w:tc>
      </w:tr>
      <w:tr w:rsidR="001D64A5" w:rsidRPr="00EC30C2" w:rsidTr="007407F4">
        <w:trPr>
          <w:jc w:val="center"/>
        </w:trPr>
        <w:tc>
          <w:tcPr>
            <w:tcW w:w="3023" w:type="dxa"/>
            <w:shd w:val="clear" w:color="auto" w:fill="auto"/>
          </w:tcPr>
          <w:p w:rsidR="001D64A5" w:rsidRPr="00FF430B" w:rsidRDefault="001D64A5" w:rsidP="007407F4">
            <w:pPr>
              <w:jc w:val="center"/>
              <w:rPr>
                <w:rFonts w:eastAsia="Calibri"/>
                <w:lang w:val="ro-MD" w:eastAsia="ro-RO"/>
              </w:rPr>
            </w:pPr>
            <w:r w:rsidRPr="00FF430B">
              <w:rPr>
                <w:rFonts w:eastAsia="Calibri"/>
                <w:lang w:val="ro-MD" w:eastAsia="ro-RO"/>
              </w:rPr>
              <w:t>…………</w:t>
            </w:r>
          </w:p>
        </w:tc>
        <w:tc>
          <w:tcPr>
            <w:tcW w:w="1757" w:type="dxa"/>
            <w:shd w:val="clear" w:color="auto" w:fill="auto"/>
          </w:tcPr>
          <w:p w:rsidR="001D64A5" w:rsidRPr="00FF430B" w:rsidRDefault="001D64A5" w:rsidP="007407F4">
            <w:pPr>
              <w:rPr>
                <w:rFonts w:eastAsia="Calibri"/>
                <w:lang w:val="ro-MD" w:eastAsia="ro-RO"/>
              </w:rPr>
            </w:pPr>
          </w:p>
        </w:tc>
        <w:tc>
          <w:tcPr>
            <w:tcW w:w="1845" w:type="dxa"/>
            <w:shd w:val="clear" w:color="auto" w:fill="auto"/>
          </w:tcPr>
          <w:p w:rsidR="001D64A5" w:rsidRPr="00FF430B" w:rsidRDefault="001D64A5" w:rsidP="007407F4">
            <w:pPr>
              <w:rPr>
                <w:rFonts w:eastAsia="Calibri"/>
                <w:lang w:val="ro-MD" w:eastAsia="ro-RO"/>
              </w:rPr>
            </w:pPr>
          </w:p>
        </w:tc>
        <w:tc>
          <w:tcPr>
            <w:tcW w:w="1757" w:type="dxa"/>
            <w:shd w:val="clear" w:color="auto" w:fill="auto"/>
          </w:tcPr>
          <w:p w:rsidR="001D64A5" w:rsidRPr="00FF430B" w:rsidRDefault="001D64A5" w:rsidP="007407F4">
            <w:pPr>
              <w:rPr>
                <w:rFonts w:eastAsia="Calibri"/>
                <w:lang w:val="ro-MD" w:eastAsia="ro-RO"/>
              </w:rPr>
            </w:pPr>
          </w:p>
        </w:tc>
      </w:tr>
      <w:tr w:rsidR="001D64A5" w:rsidRPr="00EC30C2" w:rsidTr="007407F4">
        <w:trPr>
          <w:jc w:val="center"/>
        </w:trPr>
        <w:tc>
          <w:tcPr>
            <w:tcW w:w="3023" w:type="dxa"/>
            <w:shd w:val="clear" w:color="auto" w:fill="auto"/>
          </w:tcPr>
          <w:p w:rsidR="001D64A5" w:rsidRPr="00FF430B" w:rsidRDefault="001D64A5" w:rsidP="007407F4">
            <w:pPr>
              <w:jc w:val="center"/>
              <w:rPr>
                <w:rFonts w:eastAsia="Calibri"/>
                <w:lang w:val="ro-MD" w:eastAsia="ro-RO"/>
              </w:rPr>
            </w:pPr>
            <w:r w:rsidRPr="00FF430B">
              <w:rPr>
                <w:rFonts w:eastAsia="Calibri"/>
                <w:lang w:val="ro-MD" w:eastAsia="ro-RO"/>
              </w:rPr>
              <w:t>…………</w:t>
            </w:r>
          </w:p>
        </w:tc>
        <w:tc>
          <w:tcPr>
            <w:tcW w:w="1757" w:type="dxa"/>
            <w:shd w:val="clear" w:color="auto" w:fill="auto"/>
          </w:tcPr>
          <w:p w:rsidR="001D64A5" w:rsidRPr="00FF430B" w:rsidRDefault="001D64A5" w:rsidP="007407F4">
            <w:pPr>
              <w:rPr>
                <w:rFonts w:eastAsia="Calibri"/>
                <w:lang w:val="ro-MD" w:eastAsia="ro-RO"/>
              </w:rPr>
            </w:pPr>
          </w:p>
        </w:tc>
        <w:tc>
          <w:tcPr>
            <w:tcW w:w="1845" w:type="dxa"/>
            <w:shd w:val="clear" w:color="auto" w:fill="auto"/>
          </w:tcPr>
          <w:p w:rsidR="001D64A5" w:rsidRPr="00FF430B" w:rsidRDefault="001D64A5" w:rsidP="007407F4">
            <w:pPr>
              <w:rPr>
                <w:rFonts w:eastAsia="Calibri"/>
                <w:lang w:val="ro-MD" w:eastAsia="ro-RO"/>
              </w:rPr>
            </w:pPr>
          </w:p>
        </w:tc>
        <w:tc>
          <w:tcPr>
            <w:tcW w:w="1757" w:type="dxa"/>
            <w:shd w:val="clear" w:color="auto" w:fill="auto"/>
          </w:tcPr>
          <w:p w:rsidR="001D64A5" w:rsidRPr="00FF430B" w:rsidRDefault="001D64A5" w:rsidP="007407F4">
            <w:pPr>
              <w:rPr>
                <w:rFonts w:eastAsia="Calibri"/>
                <w:lang w:val="ro-MD" w:eastAsia="ro-RO"/>
              </w:rPr>
            </w:pPr>
          </w:p>
        </w:tc>
      </w:tr>
      <w:tr w:rsidR="001D64A5" w:rsidRPr="00EC30C2" w:rsidTr="007407F4">
        <w:trPr>
          <w:jc w:val="center"/>
        </w:trPr>
        <w:tc>
          <w:tcPr>
            <w:tcW w:w="3023" w:type="dxa"/>
            <w:shd w:val="clear" w:color="auto" w:fill="auto"/>
          </w:tcPr>
          <w:p w:rsidR="001D64A5" w:rsidRPr="00FF430B" w:rsidRDefault="001D64A5" w:rsidP="007407F4">
            <w:pPr>
              <w:jc w:val="center"/>
              <w:rPr>
                <w:rFonts w:eastAsia="Calibri"/>
                <w:lang w:val="ro-MD" w:eastAsia="ro-RO"/>
              </w:rPr>
            </w:pPr>
            <w:r w:rsidRPr="00FF430B">
              <w:rPr>
                <w:rFonts w:eastAsia="Calibri"/>
                <w:lang w:val="ro-MD" w:eastAsia="ro-RO"/>
              </w:rPr>
              <w:t>………….</w:t>
            </w:r>
          </w:p>
        </w:tc>
        <w:tc>
          <w:tcPr>
            <w:tcW w:w="1757" w:type="dxa"/>
            <w:shd w:val="clear" w:color="auto" w:fill="auto"/>
          </w:tcPr>
          <w:p w:rsidR="001D64A5" w:rsidRPr="00FF430B" w:rsidRDefault="001D64A5" w:rsidP="007407F4">
            <w:pPr>
              <w:rPr>
                <w:rFonts w:eastAsia="Calibri"/>
                <w:lang w:val="ro-MD" w:eastAsia="ro-RO"/>
              </w:rPr>
            </w:pPr>
          </w:p>
        </w:tc>
        <w:tc>
          <w:tcPr>
            <w:tcW w:w="1845" w:type="dxa"/>
            <w:shd w:val="clear" w:color="auto" w:fill="auto"/>
          </w:tcPr>
          <w:p w:rsidR="001D64A5" w:rsidRPr="00FF430B" w:rsidRDefault="001D64A5" w:rsidP="007407F4">
            <w:pPr>
              <w:rPr>
                <w:rFonts w:eastAsia="Calibri"/>
                <w:lang w:val="ro-MD" w:eastAsia="ro-RO"/>
              </w:rPr>
            </w:pPr>
          </w:p>
        </w:tc>
        <w:tc>
          <w:tcPr>
            <w:tcW w:w="1757" w:type="dxa"/>
            <w:shd w:val="clear" w:color="auto" w:fill="auto"/>
          </w:tcPr>
          <w:p w:rsidR="001D64A5" w:rsidRPr="00FF430B" w:rsidRDefault="001D64A5" w:rsidP="007407F4">
            <w:pPr>
              <w:rPr>
                <w:rFonts w:eastAsia="Calibri"/>
                <w:lang w:val="ro-MD" w:eastAsia="ro-RO"/>
              </w:rPr>
            </w:pPr>
          </w:p>
        </w:tc>
      </w:tr>
    </w:tbl>
    <w:p w:rsidR="001D64A5" w:rsidRPr="00FF430B" w:rsidRDefault="001D64A5" w:rsidP="001D64A5">
      <w:pPr>
        <w:shd w:val="clear" w:color="auto" w:fill="FFFFFF"/>
        <w:spacing w:line="276" w:lineRule="auto"/>
        <w:ind w:firstLine="1080"/>
        <w:jc w:val="both"/>
        <w:rPr>
          <w:rFonts w:eastAsia="Calibri"/>
          <w:lang w:val="ro-MD"/>
        </w:rPr>
      </w:pPr>
    </w:p>
    <w:p w:rsidR="001D64A5" w:rsidRPr="00FF430B" w:rsidRDefault="001D64A5" w:rsidP="001D64A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rsidR="001D64A5" w:rsidRPr="00FF430B" w:rsidRDefault="001D64A5" w:rsidP="001D64A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1D64A5" w:rsidRPr="00FF430B" w:rsidRDefault="001D64A5" w:rsidP="001D64A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rsidR="001D64A5" w:rsidRPr="00FF430B" w:rsidRDefault="001D64A5" w:rsidP="001D64A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rsidR="001D64A5" w:rsidRPr="00FF430B" w:rsidRDefault="001D64A5" w:rsidP="001D64A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rsidR="001D64A5" w:rsidRPr="00FF430B" w:rsidRDefault="001D64A5" w:rsidP="001D64A5">
      <w:pPr>
        <w:shd w:val="clear" w:color="auto" w:fill="FFFFFF"/>
        <w:spacing w:after="200" w:line="276" w:lineRule="auto"/>
        <w:ind w:firstLine="720"/>
        <w:rPr>
          <w:rFonts w:eastAsia="Calibri"/>
          <w:spacing w:val="-1"/>
          <w:lang w:val="ro-MD"/>
        </w:rPr>
      </w:pPr>
    </w:p>
    <w:p w:rsidR="001D64A5" w:rsidRPr="00FF430B" w:rsidRDefault="001D64A5" w:rsidP="001D64A5">
      <w:pPr>
        <w:shd w:val="clear" w:color="auto" w:fill="FFFFFF"/>
        <w:spacing w:after="200" w:line="276" w:lineRule="auto"/>
        <w:ind w:firstLine="720"/>
        <w:rPr>
          <w:rFonts w:eastAsia="Calibri"/>
          <w:spacing w:val="-1"/>
          <w:lang w:val="ro-MD"/>
        </w:rPr>
      </w:pPr>
    </w:p>
    <w:p w:rsidR="001D64A5" w:rsidRPr="00FF430B" w:rsidRDefault="001D64A5" w:rsidP="001D64A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1D64A5" w:rsidRPr="00FF430B" w:rsidRDefault="001D64A5" w:rsidP="001D64A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tabs>
          <w:tab w:val="left" w:pos="567"/>
        </w:tabs>
        <w:jc w:val="center"/>
        <w:rPr>
          <w:b/>
          <w:color w:val="000000"/>
          <w:w w:val="90"/>
          <w:lang w:val="ro-MD"/>
        </w:rPr>
      </w:pPr>
    </w:p>
    <w:p w:rsidR="001D64A5" w:rsidRPr="00FF430B" w:rsidRDefault="001D64A5" w:rsidP="001D64A5">
      <w:pPr>
        <w:spacing w:before="72" w:line="292" w:lineRule="auto"/>
        <w:jc w:val="center"/>
        <w:rPr>
          <w:b/>
          <w:color w:val="000000"/>
          <w:w w:val="90"/>
          <w:lang w:val="ro-MD"/>
        </w:rPr>
      </w:pPr>
      <w:r w:rsidRPr="00FF430B">
        <w:rPr>
          <w:b/>
          <w:color w:val="000000"/>
          <w:w w:val="90"/>
          <w:lang w:val="ro-MD"/>
        </w:rPr>
        <w:t>(Antetul instituției)</w:t>
      </w:r>
    </w:p>
    <w:p w:rsidR="001D64A5" w:rsidRPr="00FF430B" w:rsidRDefault="001D64A5" w:rsidP="001D64A5">
      <w:pPr>
        <w:spacing w:before="72" w:line="292" w:lineRule="auto"/>
        <w:jc w:val="center"/>
        <w:rPr>
          <w:b/>
          <w:color w:val="000000"/>
          <w:w w:val="90"/>
          <w:sz w:val="28"/>
          <w:szCs w:val="28"/>
          <w:lang w:val="ro-MD"/>
        </w:rPr>
      </w:pPr>
      <w:r w:rsidRPr="00FF430B">
        <w:rPr>
          <w:b/>
          <w:color w:val="000000"/>
          <w:w w:val="90"/>
          <w:lang w:val="ro-MD"/>
        </w:rPr>
        <w:t>~~~~~~~~~~~~~~~~~~~~~~~~~~~~~~~~~~~~~~~~~~~~~~~~~~~~~~~~~~~~~~~~~~~~~~~</w:t>
      </w:r>
    </w:p>
    <w:p w:rsidR="001D64A5" w:rsidRPr="00FF430B" w:rsidRDefault="001D64A5" w:rsidP="001D64A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1D64A5" w:rsidRPr="00FF430B" w:rsidRDefault="001D64A5" w:rsidP="001D64A5">
      <w:pPr>
        <w:spacing w:before="72" w:line="292" w:lineRule="auto"/>
        <w:jc w:val="center"/>
        <w:rPr>
          <w:b/>
          <w:color w:val="000000"/>
          <w:w w:val="90"/>
          <w:sz w:val="25"/>
          <w:lang w:val="ro-MD"/>
        </w:rPr>
      </w:pPr>
      <w:r w:rsidRPr="00FF430B">
        <w:rPr>
          <w:b/>
          <w:color w:val="000000"/>
          <w:w w:val="90"/>
          <w:sz w:val="28"/>
          <w:szCs w:val="28"/>
          <w:lang w:val="ro-MD"/>
        </w:rPr>
        <w:t xml:space="preserve">AVIZ </w:t>
      </w:r>
    </w:p>
    <w:p w:rsidR="001D64A5" w:rsidRPr="00FF430B" w:rsidRDefault="001D64A5" w:rsidP="001D64A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1D64A5" w:rsidRPr="00FF430B" w:rsidRDefault="001D64A5" w:rsidP="001D64A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1D64A5" w:rsidRPr="00FF430B" w:rsidRDefault="001D64A5" w:rsidP="001D64A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1D64A5" w:rsidRPr="00EC30C2" w:rsidTr="007407F4">
        <w:tc>
          <w:tcPr>
            <w:tcW w:w="471" w:type="dxa"/>
          </w:tcPr>
          <w:p w:rsidR="001D64A5" w:rsidRPr="00FF430B" w:rsidRDefault="001D64A5" w:rsidP="007407F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1D64A5" w:rsidRPr="00FF430B" w:rsidRDefault="001D64A5" w:rsidP="007407F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1D64A5" w:rsidRPr="00FF430B" w:rsidRDefault="001D64A5" w:rsidP="007407F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1D64A5" w:rsidRPr="00FF430B" w:rsidRDefault="001D64A5" w:rsidP="007407F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1D64A5" w:rsidRPr="00FF430B" w:rsidRDefault="001D64A5" w:rsidP="007407F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1D64A5" w:rsidRPr="00FF430B" w:rsidRDefault="001D64A5" w:rsidP="007407F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1D64A5" w:rsidRPr="00EC30C2" w:rsidTr="007407F4">
        <w:trPr>
          <w:trHeight w:val="540"/>
        </w:trPr>
        <w:tc>
          <w:tcPr>
            <w:tcW w:w="471" w:type="dxa"/>
            <w:vMerge w:val="restart"/>
          </w:tcPr>
          <w:p w:rsidR="001D64A5" w:rsidRPr="00FF430B" w:rsidRDefault="001D64A5" w:rsidP="007407F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1D64A5" w:rsidRPr="00FF430B" w:rsidRDefault="001D64A5" w:rsidP="007407F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1D64A5" w:rsidRPr="00FF430B" w:rsidRDefault="001D64A5" w:rsidP="007407F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1D64A5" w:rsidRPr="00FF430B" w:rsidRDefault="001D64A5" w:rsidP="007407F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1D64A5" w:rsidRPr="00FF430B" w:rsidRDefault="001D64A5" w:rsidP="007407F4">
            <w:pPr>
              <w:tabs>
                <w:tab w:val="left" w:leader="underscore" w:pos="6465"/>
                <w:tab w:val="right" w:leader="underscore" w:pos="9777"/>
              </w:tabs>
              <w:spacing w:line="302" w:lineRule="auto"/>
              <w:rPr>
                <w:rFonts w:eastAsia="PMingLiU"/>
                <w:lang w:val="ro-MD" w:eastAsia="zh-CN"/>
              </w:rPr>
            </w:pPr>
          </w:p>
        </w:tc>
        <w:tc>
          <w:tcPr>
            <w:tcW w:w="563" w:type="dxa"/>
          </w:tcPr>
          <w:p w:rsidR="001D64A5" w:rsidRPr="00FF430B" w:rsidRDefault="001D64A5" w:rsidP="007407F4">
            <w:pPr>
              <w:tabs>
                <w:tab w:val="left" w:leader="underscore" w:pos="6465"/>
                <w:tab w:val="right" w:leader="underscore" w:pos="9777"/>
              </w:tabs>
              <w:spacing w:line="302" w:lineRule="auto"/>
              <w:rPr>
                <w:rFonts w:eastAsia="PMingLiU"/>
                <w:lang w:val="ro-MD" w:eastAsia="zh-CN"/>
              </w:rPr>
            </w:pPr>
          </w:p>
        </w:tc>
        <w:tc>
          <w:tcPr>
            <w:tcW w:w="846" w:type="dxa"/>
          </w:tcPr>
          <w:p w:rsidR="001D64A5" w:rsidRPr="00FF430B" w:rsidRDefault="001D64A5" w:rsidP="007407F4">
            <w:pPr>
              <w:tabs>
                <w:tab w:val="left" w:leader="underscore" w:pos="6465"/>
                <w:tab w:val="right" w:leader="underscore" w:pos="9777"/>
              </w:tabs>
              <w:spacing w:line="302" w:lineRule="auto"/>
              <w:rPr>
                <w:rFonts w:eastAsia="PMingLiU"/>
                <w:lang w:val="ro-MD" w:eastAsia="zh-CN"/>
              </w:rPr>
            </w:pPr>
          </w:p>
        </w:tc>
      </w:tr>
      <w:tr w:rsidR="001D64A5" w:rsidRPr="00EC30C2" w:rsidTr="007407F4">
        <w:trPr>
          <w:trHeight w:val="1380"/>
        </w:trPr>
        <w:tc>
          <w:tcPr>
            <w:tcW w:w="471" w:type="dxa"/>
            <w:vMerge/>
          </w:tcPr>
          <w:p w:rsidR="001D64A5" w:rsidRPr="00FF430B" w:rsidRDefault="001D64A5" w:rsidP="007407F4">
            <w:pPr>
              <w:tabs>
                <w:tab w:val="left" w:leader="underscore" w:pos="6465"/>
                <w:tab w:val="right" w:leader="underscore" w:pos="9777"/>
              </w:tabs>
              <w:spacing w:line="302" w:lineRule="auto"/>
              <w:rPr>
                <w:rFonts w:eastAsia="PMingLiU"/>
                <w:lang w:val="ro-MD" w:eastAsia="zh-CN"/>
              </w:rPr>
            </w:pPr>
          </w:p>
        </w:tc>
        <w:tc>
          <w:tcPr>
            <w:tcW w:w="3751" w:type="dxa"/>
            <w:vMerge/>
          </w:tcPr>
          <w:p w:rsidR="001D64A5" w:rsidRPr="00FF430B" w:rsidRDefault="001D64A5" w:rsidP="007407F4">
            <w:pPr>
              <w:tabs>
                <w:tab w:val="left" w:leader="underscore" w:pos="6465"/>
                <w:tab w:val="right" w:leader="underscore" w:pos="9777"/>
              </w:tabs>
              <w:jc w:val="both"/>
              <w:rPr>
                <w:rFonts w:eastAsia="PMingLiU"/>
                <w:lang w:val="ro-MD" w:eastAsia="zh-CN"/>
              </w:rPr>
            </w:pPr>
          </w:p>
        </w:tc>
        <w:tc>
          <w:tcPr>
            <w:tcW w:w="4001" w:type="dxa"/>
          </w:tcPr>
          <w:p w:rsidR="001D64A5" w:rsidRPr="00FF430B" w:rsidRDefault="001D64A5" w:rsidP="007407F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1D64A5" w:rsidRPr="00FF430B" w:rsidRDefault="001D64A5" w:rsidP="007407F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r>
      <w:tr w:rsidR="001D64A5" w:rsidRPr="00EC30C2" w:rsidTr="007407F4">
        <w:trPr>
          <w:trHeight w:val="420"/>
        </w:trPr>
        <w:tc>
          <w:tcPr>
            <w:tcW w:w="471" w:type="dxa"/>
            <w:vMerge w:val="restart"/>
          </w:tcPr>
          <w:p w:rsidR="001D64A5" w:rsidRPr="00FF430B" w:rsidRDefault="001D64A5" w:rsidP="007407F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1D64A5" w:rsidRPr="00FF430B" w:rsidRDefault="001D64A5" w:rsidP="007407F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1D64A5" w:rsidRPr="00FF430B" w:rsidRDefault="001D64A5" w:rsidP="007407F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r>
      <w:tr w:rsidR="001D64A5" w:rsidRPr="00EC30C2" w:rsidTr="007407F4">
        <w:trPr>
          <w:trHeight w:val="535"/>
        </w:trPr>
        <w:tc>
          <w:tcPr>
            <w:tcW w:w="471" w:type="dxa"/>
            <w:vMerge/>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1D64A5" w:rsidRPr="00FF430B" w:rsidRDefault="001D64A5" w:rsidP="007407F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1D64A5" w:rsidRPr="00FF430B" w:rsidRDefault="001D64A5" w:rsidP="007407F4">
            <w:pPr>
              <w:tabs>
                <w:tab w:val="left" w:leader="underscore" w:pos="6465"/>
                <w:tab w:val="right" w:leader="underscore" w:pos="9777"/>
              </w:tabs>
              <w:jc w:val="both"/>
              <w:rPr>
                <w:rFonts w:eastAsia="PMingLiU"/>
                <w:lang w:val="ro-MD" w:eastAsia="zh-CN"/>
              </w:rPr>
            </w:pPr>
          </w:p>
        </w:tc>
        <w:tc>
          <w:tcPr>
            <w:tcW w:w="575"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r>
      <w:tr w:rsidR="001D64A5" w:rsidRPr="00EC30C2" w:rsidTr="007407F4">
        <w:trPr>
          <w:trHeight w:val="1770"/>
        </w:trPr>
        <w:tc>
          <w:tcPr>
            <w:tcW w:w="471" w:type="dxa"/>
            <w:vMerge w:val="restart"/>
          </w:tcPr>
          <w:p w:rsidR="001D64A5" w:rsidRPr="00FF430B" w:rsidRDefault="001D64A5" w:rsidP="007407F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1D64A5" w:rsidRPr="00FF430B" w:rsidRDefault="001D64A5" w:rsidP="007407F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rsidR="001D64A5" w:rsidRPr="00FF430B" w:rsidRDefault="001D64A5" w:rsidP="007407F4">
            <w:pPr>
              <w:keepNext/>
              <w:keepLines/>
              <w:tabs>
                <w:tab w:val="left" w:leader="underscore" w:pos="6465"/>
                <w:tab w:val="right" w:leader="underscore" w:pos="9777"/>
              </w:tabs>
              <w:spacing w:before="200"/>
              <w:jc w:val="both"/>
              <w:outlineLvl w:val="2"/>
              <w:rPr>
                <w:rFonts w:eastAsia="PMingLiU"/>
                <w:lang w:val="ro-MD" w:eastAsia="zh-CN"/>
              </w:rPr>
            </w:pPr>
          </w:p>
          <w:p w:rsidR="001D64A5" w:rsidRPr="00FF430B" w:rsidRDefault="001D64A5" w:rsidP="007407F4">
            <w:pPr>
              <w:keepNext/>
              <w:keepLines/>
              <w:tabs>
                <w:tab w:val="left" w:leader="underscore" w:pos="6465"/>
                <w:tab w:val="right" w:leader="underscore" w:pos="9777"/>
              </w:tabs>
              <w:spacing w:before="200"/>
              <w:jc w:val="both"/>
              <w:outlineLvl w:val="2"/>
              <w:rPr>
                <w:rFonts w:eastAsia="PMingLiU"/>
                <w:lang w:val="ro-MD" w:eastAsia="zh-CN"/>
              </w:rPr>
            </w:pPr>
          </w:p>
          <w:p w:rsidR="001D64A5" w:rsidRPr="00FF430B" w:rsidRDefault="001D64A5" w:rsidP="007407F4">
            <w:pPr>
              <w:keepNext/>
              <w:keepLines/>
              <w:tabs>
                <w:tab w:val="left" w:leader="underscore" w:pos="6465"/>
                <w:tab w:val="right" w:leader="underscore" w:pos="9777"/>
              </w:tabs>
              <w:spacing w:before="200"/>
              <w:jc w:val="both"/>
              <w:outlineLvl w:val="2"/>
              <w:rPr>
                <w:rFonts w:eastAsia="PMingLiU"/>
                <w:lang w:val="ro-MD" w:eastAsia="zh-CN"/>
              </w:rPr>
            </w:pPr>
          </w:p>
          <w:p w:rsidR="001D64A5" w:rsidRPr="00FF430B" w:rsidRDefault="001D64A5" w:rsidP="007407F4">
            <w:pPr>
              <w:keepNext/>
              <w:keepLines/>
              <w:tabs>
                <w:tab w:val="left" w:leader="underscore" w:pos="6465"/>
                <w:tab w:val="right" w:leader="underscore" w:pos="9777"/>
              </w:tabs>
              <w:spacing w:before="200"/>
              <w:jc w:val="both"/>
              <w:outlineLvl w:val="2"/>
              <w:rPr>
                <w:rFonts w:eastAsia="PMingLiU"/>
                <w:lang w:val="ro-MD" w:eastAsia="zh-CN"/>
              </w:rPr>
            </w:pPr>
          </w:p>
          <w:p w:rsidR="001D64A5" w:rsidRPr="00FF430B" w:rsidRDefault="001D64A5" w:rsidP="007407F4">
            <w:pPr>
              <w:keepNext/>
              <w:keepLines/>
              <w:tabs>
                <w:tab w:val="left" w:leader="underscore" w:pos="6465"/>
                <w:tab w:val="right" w:leader="underscore" w:pos="9777"/>
              </w:tabs>
              <w:spacing w:before="200"/>
              <w:jc w:val="both"/>
              <w:outlineLvl w:val="2"/>
              <w:rPr>
                <w:rFonts w:eastAsia="PMingLiU"/>
                <w:lang w:val="ro-MD" w:eastAsia="zh-CN"/>
              </w:rPr>
            </w:pPr>
          </w:p>
          <w:p w:rsidR="001D64A5" w:rsidRPr="00FF430B" w:rsidRDefault="001D64A5" w:rsidP="007407F4">
            <w:pPr>
              <w:keepNext/>
              <w:keepLines/>
              <w:tabs>
                <w:tab w:val="left" w:leader="underscore" w:pos="6465"/>
                <w:tab w:val="right" w:leader="underscore" w:pos="9777"/>
              </w:tabs>
              <w:spacing w:before="200"/>
              <w:jc w:val="both"/>
              <w:outlineLvl w:val="2"/>
              <w:rPr>
                <w:rFonts w:eastAsia="PMingLiU"/>
                <w:lang w:val="ro-MD" w:eastAsia="zh-CN"/>
              </w:rPr>
            </w:pPr>
          </w:p>
          <w:p w:rsidR="001D64A5" w:rsidRPr="00FF430B" w:rsidRDefault="001D64A5" w:rsidP="007407F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1D64A5" w:rsidRPr="00FF430B" w:rsidRDefault="001D64A5" w:rsidP="007407F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1D64A5" w:rsidRPr="00FF430B" w:rsidRDefault="001D64A5" w:rsidP="007407F4">
            <w:pPr>
              <w:tabs>
                <w:tab w:val="left" w:pos="567"/>
              </w:tabs>
              <w:rPr>
                <w:lang w:val="ro-MD"/>
              </w:rPr>
            </w:pPr>
            <w:r w:rsidRPr="00FF430B">
              <w:rPr>
                <w:lang w:val="ro-MD"/>
              </w:rPr>
              <w:t>A.Terasamente, lucrări la structura clădirilor;</w:t>
            </w:r>
          </w:p>
          <w:p w:rsidR="001D64A5" w:rsidRPr="00FF430B" w:rsidRDefault="001D64A5" w:rsidP="007407F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1D64A5" w:rsidRPr="00FF430B" w:rsidRDefault="001D64A5" w:rsidP="007407F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r>
      <w:tr w:rsidR="001D64A5" w:rsidRPr="00EC30C2" w:rsidTr="007407F4">
        <w:trPr>
          <w:trHeight w:val="1260"/>
        </w:trPr>
        <w:tc>
          <w:tcPr>
            <w:tcW w:w="471" w:type="dxa"/>
            <w:vMerge/>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1D64A5" w:rsidRPr="00FF430B" w:rsidRDefault="001D64A5" w:rsidP="007407F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1D64A5" w:rsidRPr="00FF430B" w:rsidRDefault="001D64A5" w:rsidP="007407F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1D64A5" w:rsidRPr="00FF430B" w:rsidRDefault="001D64A5" w:rsidP="007407F4">
            <w:pPr>
              <w:tabs>
                <w:tab w:val="left" w:leader="underscore" w:pos="6465"/>
                <w:tab w:val="right" w:leader="underscore" w:pos="9777"/>
              </w:tabs>
              <w:jc w:val="both"/>
              <w:rPr>
                <w:lang w:val="ro-MD"/>
              </w:rPr>
            </w:pPr>
            <w:r w:rsidRPr="00FF430B">
              <w:rPr>
                <w:lang w:val="ro-MD"/>
              </w:rPr>
              <w:t xml:space="preserve">A.drumuri și piste de aviație; </w:t>
            </w:r>
          </w:p>
          <w:p w:rsidR="001D64A5" w:rsidRPr="00FF430B" w:rsidRDefault="001D64A5" w:rsidP="007407F4">
            <w:pPr>
              <w:tabs>
                <w:tab w:val="left" w:leader="underscore" w:pos="6465"/>
                <w:tab w:val="right" w:leader="underscore" w:pos="9777"/>
              </w:tabs>
              <w:jc w:val="both"/>
              <w:rPr>
                <w:lang w:val="ro-MD"/>
              </w:rPr>
            </w:pPr>
            <w:r w:rsidRPr="00FF430B">
              <w:rPr>
                <w:lang w:val="ro-MD"/>
              </w:rPr>
              <w:t xml:space="preserve">B.poduri; </w:t>
            </w:r>
          </w:p>
          <w:p w:rsidR="001D64A5" w:rsidRPr="00FF430B" w:rsidRDefault="001D64A5" w:rsidP="007407F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r>
      <w:tr w:rsidR="001D64A5" w:rsidRPr="00EC30C2" w:rsidTr="007407F4">
        <w:trPr>
          <w:trHeight w:val="1260"/>
        </w:trPr>
        <w:tc>
          <w:tcPr>
            <w:tcW w:w="471" w:type="dxa"/>
            <w:vMerge/>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1D64A5" w:rsidRPr="00FF430B" w:rsidRDefault="001D64A5" w:rsidP="007407F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1D64A5" w:rsidRPr="00FF430B" w:rsidRDefault="001D64A5" w:rsidP="007407F4">
            <w:pPr>
              <w:tabs>
                <w:tab w:val="left" w:pos="567"/>
              </w:tabs>
              <w:spacing w:line="276" w:lineRule="auto"/>
              <w:rPr>
                <w:lang w:val="ro-MD"/>
              </w:rPr>
            </w:pPr>
            <w:r w:rsidRPr="00FF430B">
              <w:rPr>
                <w:lang w:val="ro-MD"/>
              </w:rPr>
              <w:t>Construcții speciale:</w:t>
            </w:r>
          </w:p>
          <w:p w:rsidR="001D64A5" w:rsidRPr="00FF430B" w:rsidRDefault="001D64A5" w:rsidP="007407F4">
            <w:pPr>
              <w:tabs>
                <w:tab w:val="left" w:pos="567"/>
              </w:tabs>
              <w:spacing w:line="276" w:lineRule="auto"/>
              <w:rPr>
                <w:lang w:val="ro-MD"/>
              </w:rPr>
            </w:pPr>
            <w:r w:rsidRPr="00FF430B">
              <w:rPr>
                <w:lang w:val="ro-MD"/>
              </w:rPr>
              <w:t>A. hidrotehnice și pentru îmbunătățiri funciare;</w:t>
            </w:r>
          </w:p>
          <w:p w:rsidR="001D64A5" w:rsidRPr="00FF430B" w:rsidRDefault="001D64A5" w:rsidP="007407F4">
            <w:pPr>
              <w:tabs>
                <w:tab w:val="left" w:pos="567"/>
              </w:tabs>
              <w:spacing w:line="276" w:lineRule="auto"/>
              <w:rPr>
                <w:lang w:val="ro-MD"/>
              </w:rPr>
            </w:pPr>
            <w:r w:rsidRPr="00FF430B">
              <w:rPr>
                <w:lang w:val="ro-MD"/>
              </w:rPr>
              <w:t xml:space="preserve">B. fântâni arteziene; </w:t>
            </w:r>
          </w:p>
          <w:p w:rsidR="001D64A5" w:rsidRPr="00FF430B" w:rsidRDefault="001D64A5" w:rsidP="007407F4">
            <w:pPr>
              <w:tabs>
                <w:tab w:val="left" w:pos="567"/>
              </w:tabs>
              <w:spacing w:line="276" w:lineRule="auto"/>
              <w:rPr>
                <w:lang w:val="ro-MD"/>
              </w:rPr>
            </w:pPr>
            <w:r w:rsidRPr="00FF430B">
              <w:rPr>
                <w:lang w:val="ro-MD"/>
              </w:rPr>
              <w:t>C. porturi și debarcadere;</w:t>
            </w:r>
          </w:p>
          <w:p w:rsidR="001D64A5" w:rsidRPr="00FF430B" w:rsidRDefault="001D64A5" w:rsidP="007407F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r>
      <w:tr w:rsidR="001D64A5" w:rsidRPr="00EC30C2" w:rsidTr="007407F4">
        <w:trPr>
          <w:trHeight w:val="2055"/>
        </w:trPr>
        <w:tc>
          <w:tcPr>
            <w:tcW w:w="471" w:type="dxa"/>
            <w:vMerge/>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1D64A5" w:rsidRPr="00FF430B" w:rsidRDefault="001D64A5" w:rsidP="007407F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1D64A5" w:rsidRPr="00FF430B" w:rsidRDefault="001D64A5" w:rsidP="007407F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1D64A5" w:rsidRPr="00FF430B" w:rsidRDefault="001D64A5" w:rsidP="007407F4">
            <w:pPr>
              <w:tabs>
                <w:tab w:val="left" w:pos="567"/>
              </w:tabs>
              <w:spacing w:line="276" w:lineRule="auto"/>
              <w:rPr>
                <w:lang w:val="ro-MD"/>
              </w:rPr>
            </w:pPr>
            <w:r w:rsidRPr="00FF430B">
              <w:rPr>
                <w:lang w:val="ro-MD"/>
              </w:rPr>
              <w:t>A.de alimentare cu apă și canalizare;</w:t>
            </w:r>
          </w:p>
          <w:p w:rsidR="001D64A5" w:rsidRPr="00FF430B" w:rsidRDefault="001D64A5" w:rsidP="007407F4">
            <w:pPr>
              <w:tabs>
                <w:tab w:val="left" w:pos="567"/>
              </w:tabs>
              <w:spacing w:line="276" w:lineRule="auto"/>
              <w:rPr>
                <w:lang w:val="ro-MD"/>
              </w:rPr>
            </w:pPr>
            <w:r w:rsidRPr="00FF430B">
              <w:rPr>
                <w:lang w:val="ro-MD"/>
              </w:rPr>
              <w:t xml:space="preserve">B.de încălzire; </w:t>
            </w:r>
          </w:p>
          <w:p w:rsidR="001D64A5" w:rsidRPr="00FF430B" w:rsidRDefault="001D64A5" w:rsidP="007407F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1D64A5" w:rsidRPr="00FF430B" w:rsidRDefault="001D64A5" w:rsidP="007407F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1D64A5" w:rsidRPr="00FF430B" w:rsidRDefault="001D64A5" w:rsidP="007407F4">
            <w:pPr>
              <w:tabs>
                <w:tab w:val="left" w:leader="underscore" w:pos="6465"/>
                <w:tab w:val="right" w:leader="underscore" w:pos="9777"/>
              </w:tabs>
              <w:jc w:val="both"/>
              <w:rPr>
                <w:lang w:val="ro-MD"/>
              </w:rPr>
            </w:pPr>
            <w:r w:rsidRPr="00FF430B">
              <w:rPr>
                <w:lang w:val="ro-MD"/>
              </w:rPr>
              <w:t>H.frigorifice,compresoare;</w:t>
            </w:r>
          </w:p>
          <w:p w:rsidR="001D64A5" w:rsidRPr="00FF430B" w:rsidRDefault="001D64A5" w:rsidP="007407F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r>
      <w:tr w:rsidR="001D64A5" w:rsidRPr="00EC30C2" w:rsidTr="007407F4">
        <w:trPr>
          <w:trHeight w:val="945"/>
        </w:trPr>
        <w:tc>
          <w:tcPr>
            <w:tcW w:w="471" w:type="dxa"/>
            <w:vMerge/>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1D64A5" w:rsidRPr="00FF430B" w:rsidRDefault="001D64A5" w:rsidP="007407F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1D64A5" w:rsidRPr="00FF430B" w:rsidRDefault="001D64A5" w:rsidP="007407F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1D64A5" w:rsidRPr="00FF430B" w:rsidRDefault="001D64A5" w:rsidP="007407F4">
            <w:pPr>
              <w:tabs>
                <w:tab w:val="left" w:pos="567"/>
              </w:tabs>
              <w:spacing w:line="276" w:lineRule="auto"/>
              <w:rPr>
                <w:lang w:val="ro-MD"/>
              </w:rPr>
            </w:pPr>
            <w:r w:rsidRPr="00FF430B">
              <w:rPr>
                <w:lang w:val="ro-MD"/>
              </w:rPr>
              <w:t>A. sub presiune, mecanisme de ridicat, cazane;</w:t>
            </w:r>
          </w:p>
          <w:p w:rsidR="001D64A5" w:rsidRPr="00FF430B" w:rsidRDefault="001D64A5" w:rsidP="007407F4">
            <w:pPr>
              <w:tabs>
                <w:tab w:val="left" w:pos="567"/>
              </w:tabs>
              <w:spacing w:line="276" w:lineRule="auto"/>
              <w:rPr>
                <w:lang w:val="ro-MD"/>
              </w:rPr>
            </w:pPr>
            <w:r w:rsidRPr="00FF430B">
              <w:rPr>
                <w:lang w:val="ro-MD"/>
              </w:rPr>
              <w:t>B. chimico-tehnologice; C. gazoducte magistrale;</w:t>
            </w:r>
          </w:p>
          <w:p w:rsidR="001D64A5" w:rsidRPr="00FF430B" w:rsidRDefault="001D64A5" w:rsidP="002C5606">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D64A5" w:rsidRPr="00FF430B" w:rsidRDefault="001D64A5" w:rsidP="007407F4">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1D64A5" w:rsidRPr="00FF5CB2" w:rsidRDefault="001D64A5" w:rsidP="001D64A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1D64A5" w:rsidRPr="00FF5CB2" w:rsidRDefault="001D64A5" w:rsidP="001D64A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rsidR="001D64A5"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Pr="00FF430B" w:rsidRDefault="001D64A5" w:rsidP="001D64A5">
      <w:pPr>
        <w:tabs>
          <w:tab w:val="left" w:leader="underscore" w:pos="6465"/>
          <w:tab w:val="right" w:leader="underscore" w:pos="9777"/>
        </w:tabs>
        <w:spacing w:line="302" w:lineRule="auto"/>
        <w:rPr>
          <w:rFonts w:eastAsia="PMingLiU"/>
          <w:lang w:val="ro-MD" w:eastAsia="zh-CN"/>
        </w:rPr>
      </w:pPr>
    </w:p>
    <w:p w:rsidR="001D64A5" w:rsidRDefault="001D64A5" w:rsidP="001D64A5">
      <w:pPr>
        <w:pStyle w:val="2"/>
        <w:spacing w:before="0"/>
        <w:jc w:val="center"/>
        <w:rPr>
          <w:rFonts w:ascii="Times New Roman" w:hAnsi="Times New Roman" w:cs="Times New Roman"/>
          <w:bCs w:val="0"/>
          <w:color w:val="auto"/>
          <w:sz w:val="24"/>
          <w:szCs w:val="24"/>
          <w:lang w:val="ro-MD"/>
        </w:rPr>
      </w:pPr>
      <w:bookmarkStart w:id="57" w:name="_Toc449692118"/>
      <w:bookmarkStart w:id="58" w:name="_Toc390252621"/>
      <w:r w:rsidRPr="00FF430B">
        <w:rPr>
          <w:rFonts w:ascii="Times New Roman" w:hAnsi="Times New Roman" w:cs="Times New Roman"/>
          <w:bCs w:val="0"/>
          <w:color w:val="auto"/>
          <w:sz w:val="24"/>
          <w:szCs w:val="24"/>
          <w:lang w:val="ro-MD"/>
        </w:rPr>
        <w:t>CAIET DE SARCINI</w:t>
      </w:r>
      <w:bookmarkEnd w:id="57"/>
    </w:p>
    <w:p w:rsidR="001D64A5" w:rsidRPr="00FF430B" w:rsidRDefault="001D64A5" w:rsidP="001D64A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rsidR="001D64A5" w:rsidRPr="00FF430B" w:rsidRDefault="001D64A5" w:rsidP="001D64A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58"/>
    </w:p>
    <w:p w:rsidR="001D64A5" w:rsidRPr="00FF430B" w:rsidRDefault="001D64A5" w:rsidP="001D64A5">
      <w:pPr>
        <w:pStyle w:val="2"/>
        <w:spacing w:before="0"/>
        <w:jc w:val="center"/>
        <w:rPr>
          <w:rFonts w:ascii="Times New Roman" w:hAnsi="Times New Roman" w:cs="Times New Roman"/>
          <w:bCs w:val="0"/>
          <w:i/>
          <w:color w:val="auto"/>
          <w:lang w:val="ro-MD"/>
        </w:rPr>
      </w:pPr>
    </w:p>
    <w:p w:rsidR="001D64A5" w:rsidRPr="00FF430B" w:rsidRDefault="001D64A5" w:rsidP="001D64A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rsidR="001D64A5" w:rsidRPr="00FF430B" w:rsidRDefault="001D64A5" w:rsidP="001D64A5">
      <w:pPr>
        <w:jc w:val="both"/>
        <w:rPr>
          <w:lang w:val="ro-MD"/>
        </w:rPr>
      </w:pPr>
    </w:p>
    <w:p w:rsidR="001D64A5" w:rsidRPr="00FF430B" w:rsidRDefault="001D64A5" w:rsidP="001D64A5">
      <w:pPr>
        <w:pStyle w:val="a"/>
        <w:numPr>
          <w:ilvl w:val="0"/>
          <w:numId w:val="0"/>
        </w:numPr>
        <w:rPr>
          <w:lang w:val="ro-MD"/>
        </w:rPr>
      </w:pPr>
    </w:p>
    <w:p w:rsidR="007407F4" w:rsidRDefault="001D64A5" w:rsidP="0095249C">
      <w:pPr>
        <w:ind w:firstLine="709"/>
        <w:jc w:val="both"/>
        <w:rPr>
          <w:b/>
          <w:noProof w:val="0"/>
          <w:u w:val="single"/>
          <w:shd w:val="clear" w:color="auto" w:fill="FFFFFF" w:themeFill="background1"/>
          <w:lang w:val="ro-MD" w:eastAsia="ru-RU"/>
        </w:rPr>
      </w:pPr>
      <w:r w:rsidRPr="00FF430B">
        <w:rPr>
          <w:lang w:val="ro-MD"/>
        </w:rPr>
        <w:t>Obiectul____</w:t>
      </w:r>
      <w:r w:rsidR="00144DC0" w:rsidRPr="00144DC0">
        <w:rPr>
          <w:b/>
          <w:u w:val="single"/>
          <w:shd w:val="clear" w:color="auto" w:fill="FFFFFF"/>
          <w:lang w:val="ro-MD" w:eastAsia="ru-RU"/>
        </w:rPr>
        <w:t xml:space="preserve"> </w:t>
      </w:r>
      <w:r w:rsidR="00144DC0">
        <w:rPr>
          <w:b/>
          <w:u w:val="single"/>
          <w:shd w:val="clear" w:color="auto" w:fill="FFFFFF"/>
          <w:lang w:val="ro-MD" w:eastAsia="ru-RU"/>
        </w:rPr>
        <w:t>construcţia  reţelelor edilitare (apă, canalizare) pentru zona economică liberă din mun. Soroca</w:t>
      </w:r>
      <w:r w:rsidR="00144DC0" w:rsidRPr="00EC089E">
        <w:rPr>
          <w:sz w:val="20"/>
          <w:lang w:val="ro-MD" w:eastAsia="ru-RU"/>
        </w:rPr>
        <w:t xml:space="preserve"> </w:t>
      </w:r>
      <w:r w:rsidR="007407F4">
        <w:rPr>
          <w:b/>
          <w:noProof w:val="0"/>
          <w:u w:val="single"/>
          <w:shd w:val="clear" w:color="auto" w:fill="FFFFFF" w:themeFill="background1"/>
          <w:lang w:val="ro-MD" w:eastAsia="ru-RU"/>
        </w:rPr>
        <w:t>_________</w:t>
      </w:r>
      <w:r w:rsidR="00A20E4B">
        <w:rPr>
          <w:b/>
          <w:noProof w:val="0"/>
          <w:u w:val="single"/>
          <w:shd w:val="clear" w:color="auto" w:fill="FFFFFF" w:themeFill="background1"/>
          <w:lang w:val="ro-MD" w:eastAsia="ru-RU"/>
        </w:rPr>
        <w:t>____________________</w:t>
      </w:r>
      <w:r w:rsidR="007407F4">
        <w:rPr>
          <w:b/>
          <w:noProof w:val="0"/>
          <w:u w:val="single"/>
          <w:shd w:val="clear" w:color="auto" w:fill="FFFFFF" w:themeFill="background1"/>
          <w:lang w:val="ro-MD" w:eastAsia="ru-RU"/>
        </w:rPr>
        <w:t>_______</w:t>
      </w:r>
    </w:p>
    <w:p w:rsidR="001D64A5" w:rsidRPr="00FF430B" w:rsidRDefault="001D64A5" w:rsidP="001D64A5">
      <w:pPr>
        <w:ind w:firstLine="709"/>
        <w:jc w:val="center"/>
        <w:rPr>
          <w:lang w:val="ro-MD"/>
        </w:rPr>
      </w:pPr>
      <w:r w:rsidRPr="00FF430B">
        <w:rPr>
          <w:i/>
          <w:lang w:val="ro-MD"/>
        </w:rPr>
        <w:t>(denumirea, adresa)</w:t>
      </w:r>
    </w:p>
    <w:p w:rsidR="001D64A5" w:rsidRPr="00FF430B" w:rsidRDefault="001D64A5" w:rsidP="001D64A5">
      <w:pPr>
        <w:ind w:firstLine="709"/>
        <w:jc w:val="both"/>
        <w:rPr>
          <w:lang w:val="ro-MD"/>
        </w:rPr>
      </w:pPr>
      <w:r w:rsidRPr="00FF430B">
        <w:rPr>
          <w:lang w:val="ro-MD"/>
        </w:rPr>
        <w:t>Autoritatea contractantă___</w:t>
      </w:r>
      <w:r w:rsidR="007407F4" w:rsidRPr="007407F4">
        <w:rPr>
          <w:b/>
          <w:u w:val="single"/>
          <w:lang w:val="ro-MD"/>
        </w:rPr>
        <w:t>Primăria mun. Soroca, str. Ştefan cel Mare, 5</w:t>
      </w:r>
      <w:r w:rsidRPr="00FF430B">
        <w:rPr>
          <w:lang w:val="ro-MD"/>
        </w:rPr>
        <w:t>___</w:t>
      </w:r>
    </w:p>
    <w:p w:rsidR="001D64A5" w:rsidRPr="00FF430B" w:rsidRDefault="001D64A5" w:rsidP="001D64A5">
      <w:pPr>
        <w:ind w:firstLine="709"/>
        <w:jc w:val="center"/>
        <w:rPr>
          <w:i/>
          <w:lang w:val="ro-MD"/>
        </w:rPr>
      </w:pPr>
      <w:r w:rsidRPr="00FF430B">
        <w:rPr>
          <w:i/>
          <w:lang w:val="ro-MD"/>
        </w:rPr>
        <w:t>(denumirea, adresa)</w:t>
      </w:r>
    </w:p>
    <w:p w:rsidR="001D64A5" w:rsidRPr="00FF430B" w:rsidRDefault="001D64A5" w:rsidP="001D64A5">
      <w:pPr>
        <w:pStyle w:val="cp"/>
        <w:ind w:firstLine="709"/>
        <w:jc w:val="both"/>
        <w:rPr>
          <w:lang w:val="ro-MD"/>
        </w:rPr>
      </w:pPr>
      <w:r w:rsidRPr="00FF430B">
        <w:rPr>
          <w:lang w:val="ro-MD"/>
        </w:rPr>
        <w:t>1 . Descriere generală</w:t>
      </w:r>
    </w:p>
    <w:p w:rsidR="001D64A5" w:rsidRPr="00FF430B" w:rsidRDefault="001D64A5" w:rsidP="001D64A5">
      <w:pPr>
        <w:ind w:firstLine="709"/>
        <w:jc w:val="both"/>
        <w:rPr>
          <w:lang w:val="ro-MD"/>
        </w:rPr>
      </w:pPr>
      <w:r w:rsidRPr="00FF430B">
        <w:rPr>
          <w:lang w:val="ro-MD"/>
        </w:rPr>
        <w:t>Se precizează adresa (şantierul) lucrărilor, descrierea generală a obiectelor lucrării, detalii specifice de amplasare etc.</w:t>
      </w:r>
    </w:p>
    <w:p w:rsidR="001D64A5" w:rsidRPr="00FF430B" w:rsidRDefault="001D64A5" w:rsidP="001D64A5">
      <w:pPr>
        <w:ind w:firstLine="709"/>
        <w:jc w:val="both"/>
        <w:rPr>
          <w:b/>
          <w:lang w:val="ro-MD"/>
        </w:rPr>
      </w:pPr>
      <w:r w:rsidRPr="00FF430B">
        <w:rPr>
          <w:b/>
          <w:lang w:val="ro-MD"/>
        </w:rPr>
        <w:t>2. Informaţii şi proiectare</w:t>
      </w:r>
    </w:p>
    <w:p w:rsidR="001D64A5" w:rsidRPr="00FF430B" w:rsidRDefault="001D64A5" w:rsidP="001D64A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rsidR="001D64A5" w:rsidRPr="00FF430B" w:rsidRDefault="001D64A5" w:rsidP="001D64A5">
      <w:pPr>
        <w:ind w:firstLine="709"/>
        <w:jc w:val="both"/>
        <w:rPr>
          <w:b/>
          <w:lang w:val="ro-MD"/>
        </w:rPr>
      </w:pPr>
      <w:r w:rsidRPr="00FF430B">
        <w:rPr>
          <w:b/>
          <w:lang w:val="ro-MD"/>
        </w:rPr>
        <w:t>3. Materiale, compatibilităţi, reglementări tehnice şi standarde utilizate</w:t>
      </w:r>
    </w:p>
    <w:p w:rsidR="001D64A5" w:rsidRPr="00FF430B" w:rsidRDefault="001D64A5" w:rsidP="001D64A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1D64A5" w:rsidRPr="00FF430B" w:rsidRDefault="001D64A5" w:rsidP="001D64A5">
      <w:pPr>
        <w:ind w:firstLine="709"/>
        <w:jc w:val="both"/>
        <w:rPr>
          <w:b/>
          <w:lang w:val="ro-MD"/>
        </w:rPr>
      </w:pPr>
      <w:r w:rsidRPr="00FF430B">
        <w:rPr>
          <w:b/>
          <w:lang w:val="ro-MD"/>
        </w:rPr>
        <w:t>4. Mostre</w:t>
      </w:r>
    </w:p>
    <w:p w:rsidR="001D64A5" w:rsidRPr="00FF430B" w:rsidRDefault="001D64A5" w:rsidP="001D64A5">
      <w:pPr>
        <w:ind w:firstLine="709"/>
        <w:jc w:val="both"/>
        <w:rPr>
          <w:lang w:val="ro-MD"/>
        </w:rPr>
      </w:pPr>
      <w:r w:rsidRPr="00FF430B">
        <w:rPr>
          <w:lang w:val="ro-MD"/>
        </w:rPr>
        <w:t>Se precizează modul de prezentare a mostrelor la toate produsele utilizate.</w:t>
      </w:r>
    </w:p>
    <w:p w:rsidR="001D64A5" w:rsidRPr="00FF430B" w:rsidRDefault="001D64A5" w:rsidP="001D64A5">
      <w:pPr>
        <w:ind w:firstLine="709"/>
        <w:jc w:val="both"/>
        <w:rPr>
          <w:b/>
          <w:lang w:val="ro-MD"/>
        </w:rPr>
      </w:pPr>
      <w:r w:rsidRPr="00FF430B">
        <w:rPr>
          <w:b/>
          <w:lang w:val="ro-MD"/>
        </w:rPr>
        <w:t>5. Furnizarea, păstrarea, protecţia materialelor şi a lucrărilor. Securitatea construcţiilor şi a terenurilor aferente</w:t>
      </w:r>
    </w:p>
    <w:p w:rsidR="001D64A5" w:rsidRPr="00FF430B" w:rsidRDefault="001D64A5" w:rsidP="001D64A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rsidR="001D64A5" w:rsidRPr="00FF430B" w:rsidRDefault="001D64A5" w:rsidP="001D64A5">
      <w:pPr>
        <w:ind w:firstLine="709"/>
        <w:jc w:val="both"/>
        <w:rPr>
          <w:b/>
          <w:lang w:val="ro-MD"/>
        </w:rPr>
      </w:pPr>
      <w:r w:rsidRPr="00FF430B">
        <w:rPr>
          <w:b/>
          <w:lang w:val="ro-MD"/>
        </w:rPr>
        <w:t>6. Încercări, instrucţiuni, garanţii ale furnizorilor, desene şi scheme de execuţie</w:t>
      </w:r>
    </w:p>
    <w:p w:rsidR="001D64A5" w:rsidRPr="00FF430B" w:rsidRDefault="001D64A5" w:rsidP="001D64A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1D64A5" w:rsidRPr="00FF430B" w:rsidRDefault="001D64A5" w:rsidP="001D64A5">
      <w:pPr>
        <w:ind w:firstLine="709"/>
        <w:jc w:val="both"/>
        <w:rPr>
          <w:b/>
          <w:lang w:val="ro-MD"/>
        </w:rPr>
      </w:pPr>
      <w:r w:rsidRPr="00FF430B">
        <w:rPr>
          <w:b/>
          <w:lang w:val="ro-MD"/>
        </w:rPr>
        <w:t>7. Remedierea viciilor ascunse şi a defectelor</w:t>
      </w:r>
    </w:p>
    <w:p w:rsidR="001D64A5" w:rsidRPr="00FF430B" w:rsidRDefault="001D64A5" w:rsidP="001D64A5">
      <w:pPr>
        <w:ind w:firstLine="709"/>
        <w:jc w:val="both"/>
        <w:rPr>
          <w:lang w:val="ro-MD"/>
        </w:rPr>
      </w:pPr>
      <w:r w:rsidRPr="00FF430B">
        <w:rPr>
          <w:lang w:val="ro-MD"/>
        </w:rPr>
        <w:t>Se precizează modalitatea de constatare şi remediere a viciilor ascunse şi a defectelor, responsabilii de remediere.</w:t>
      </w:r>
    </w:p>
    <w:p w:rsidR="001D64A5" w:rsidRPr="00FF430B" w:rsidRDefault="001D64A5" w:rsidP="001D64A5">
      <w:pPr>
        <w:ind w:firstLine="709"/>
        <w:jc w:val="both"/>
        <w:rPr>
          <w:b/>
          <w:lang w:val="ro-MD"/>
        </w:rPr>
      </w:pPr>
      <w:r w:rsidRPr="00FF430B">
        <w:rPr>
          <w:b/>
          <w:lang w:val="ro-MD"/>
        </w:rPr>
        <w:t>8. Trasarea geodezică a lucrărilor, toleranţe de execuţie</w:t>
      </w:r>
    </w:p>
    <w:p w:rsidR="001D64A5" w:rsidRPr="00FF430B" w:rsidRDefault="001D64A5" w:rsidP="001D64A5">
      <w:pPr>
        <w:ind w:firstLine="709"/>
        <w:jc w:val="both"/>
        <w:rPr>
          <w:lang w:val="ro-MD"/>
        </w:rPr>
      </w:pPr>
      <w:r w:rsidRPr="00FF430B">
        <w:rPr>
          <w:lang w:val="ro-MD"/>
        </w:rPr>
        <w:t>Se precizează modalităţile de trasare geodezică, bornele, reperele, picheţii, jaloanele, aliniamentele; toleranţele admise la executarea lucrărilor.</w:t>
      </w:r>
    </w:p>
    <w:p w:rsidR="001D64A5" w:rsidRPr="00FF430B" w:rsidRDefault="001D64A5" w:rsidP="001D64A5">
      <w:pPr>
        <w:ind w:firstLine="709"/>
        <w:jc w:val="both"/>
        <w:rPr>
          <w:b/>
          <w:lang w:val="ro-MD"/>
        </w:rPr>
      </w:pPr>
      <w:r w:rsidRPr="00FF430B">
        <w:rPr>
          <w:b/>
          <w:lang w:val="ro-MD"/>
        </w:rPr>
        <w:t>9. Parametrii de calcul ai elementelor constructive</w:t>
      </w:r>
    </w:p>
    <w:p w:rsidR="001D64A5" w:rsidRPr="00FF430B" w:rsidRDefault="001D64A5" w:rsidP="001D64A5">
      <w:pPr>
        <w:ind w:firstLine="709"/>
        <w:jc w:val="both"/>
        <w:rPr>
          <w:lang w:val="ro-MD"/>
        </w:rPr>
      </w:pPr>
      <w:r w:rsidRPr="00FF430B">
        <w:rPr>
          <w:lang w:val="ro-MD"/>
        </w:rPr>
        <w:t>Se precizează sarcinile luate în calcul: seismicitatea, acţiunile, alţi parametri.</w:t>
      </w:r>
    </w:p>
    <w:p w:rsidR="001D64A5" w:rsidRPr="00FF430B" w:rsidRDefault="001D64A5" w:rsidP="001D64A5">
      <w:pPr>
        <w:ind w:firstLine="709"/>
        <w:jc w:val="both"/>
        <w:rPr>
          <w:b/>
          <w:lang w:val="ro-MD"/>
        </w:rPr>
      </w:pPr>
      <w:r w:rsidRPr="00FF430B">
        <w:rPr>
          <w:b/>
          <w:lang w:val="ro-MD"/>
        </w:rPr>
        <w:t>10. Criterii privind calculul sistemelor de încălzire, ventilare şi condiţionare a aerului</w:t>
      </w:r>
    </w:p>
    <w:p w:rsidR="001D64A5" w:rsidRPr="00FF430B" w:rsidRDefault="001D64A5" w:rsidP="001D64A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rsidR="001D64A5" w:rsidRPr="00FF430B" w:rsidRDefault="001D64A5" w:rsidP="001D64A5">
      <w:pPr>
        <w:ind w:firstLine="709"/>
        <w:jc w:val="both"/>
        <w:rPr>
          <w:b/>
          <w:lang w:val="ro-MD"/>
        </w:rPr>
      </w:pPr>
      <w:r w:rsidRPr="00FF430B">
        <w:rPr>
          <w:b/>
          <w:lang w:val="ro-MD"/>
        </w:rPr>
        <w:t>11. Nivelul admis al zgomotului şi al vibraţiilor</w:t>
      </w:r>
    </w:p>
    <w:p w:rsidR="001D64A5" w:rsidRPr="00FF430B" w:rsidRDefault="001D64A5" w:rsidP="001D64A5">
      <w:pPr>
        <w:ind w:firstLine="709"/>
        <w:jc w:val="both"/>
        <w:rPr>
          <w:lang w:val="ro-MD"/>
        </w:rPr>
      </w:pPr>
      <w:r w:rsidRPr="00FF430B">
        <w:rPr>
          <w:lang w:val="ro-MD"/>
        </w:rPr>
        <w:t>Se precizează mărimea acestor niveluri pentru diferite spaţii; măsurile de reducere a zgomotului şi a vibraţiilor.</w:t>
      </w:r>
    </w:p>
    <w:p w:rsidR="001D64A5" w:rsidRPr="00FF430B" w:rsidRDefault="001D64A5" w:rsidP="001D64A5">
      <w:pPr>
        <w:ind w:firstLine="709"/>
        <w:jc w:val="both"/>
        <w:rPr>
          <w:b/>
          <w:lang w:val="ro-MD"/>
        </w:rPr>
      </w:pPr>
      <w:r w:rsidRPr="00FF430B">
        <w:rPr>
          <w:b/>
          <w:lang w:val="ro-MD"/>
        </w:rPr>
        <w:t>12. Cerinţe privind montarea utilajelor şi a instalaţiilor</w:t>
      </w:r>
    </w:p>
    <w:p w:rsidR="001D64A5" w:rsidRPr="00FF430B" w:rsidRDefault="001D64A5" w:rsidP="001D64A5">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rsidR="001D64A5" w:rsidRPr="00FF430B" w:rsidRDefault="001D64A5" w:rsidP="001D64A5">
      <w:pPr>
        <w:ind w:firstLine="709"/>
        <w:jc w:val="both"/>
        <w:rPr>
          <w:b/>
          <w:lang w:val="ro-MD"/>
        </w:rPr>
      </w:pPr>
      <w:r w:rsidRPr="00FF430B">
        <w:rPr>
          <w:b/>
          <w:lang w:val="ro-MD"/>
        </w:rPr>
        <w:t>13. Lucrări de construcţii aferente montării instalaţiilor</w:t>
      </w:r>
    </w:p>
    <w:p w:rsidR="001D64A5" w:rsidRPr="00FF430B" w:rsidRDefault="001D64A5" w:rsidP="001D64A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rsidR="001D64A5" w:rsidRPr="00FF430B" w:rsidRDefault="001D64A5" w:rsidP="001D64A5">
      <w:pPr>
        <w:ind w:firstLine="709"/>
        <w:jc w:val="both"/>
        <w:rPr>
          <w:b/>
          <w:lang w:val="ro-MD"/>
        </w:rPr>
      </w:pPr>
      <w:r w:rsidRPr="00FF430B">
        <w:rPr>
          <w:b/>
          <w:lang w:val="ro-MD"/>
        </w:rPr>
        <w:t>14. Articole, produse şi piese necesare instalaţiilor</w:t>
      </w:r>
    </w:p>
    <w:p w:rsidR="001D64A5" w:rsidRPr="00FF430B" w:rsidRDefault="001D64A5" w:rsidP="001D64A5">
      <w:pPr>
        <w:ind w:firstLine="709"/>
        <w:jc w:val="both"/>
        <w:rPr>
          <w:lang w:val="ro-MD"/>
        </w:rPr>
      </w:pPr>
      <w:r w:rsidRPr="00FF430B">
        <w:rPr>
          <w:lang w:val="ro-MD"/>
        </w:rPr>
        <w:t>Se precizează furnizorul articolelor, produselor şi pieselor necesare instalaţiilor; tipurile şi cantitatea.</w:t>
      </w:r>
    </w:p>
    <w:p w:rsidR="001D64A5" w:rsidRPr="00FF430B" w:rsidRDefault="001D64A5" w:rsidP="001D64A5">
      <w:pPr>
        <w:ind w:firstLine="709"/>
        <w:jc w:val="both"/>
        <w:rPr>
          <w:b/>
          <w:lang w:val="ro-MD"/>
        </w:rPr>
      </w:pPr>
      <w:r w:rsidRPr="00FF430B">
        <w:rPr>
          <w:b/>
          <w:lang w:val="ro-MD"/>
        </w:rPr>
        <w:t>15. Echipamentele, instalaţiile, utilajele, sculele, instrumentele, dispozitivele şi alte obiecte necesare pentru executarea lucrărilor</w:t>
      </w:r>
    </w:p>
    <w:p w:rsidR="001D64A5" w:rsidRPr="00FF430B" w:rsidRDefault="001D64A5" w:rsidP="001D64A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1D64A5" w:rsidRPr="00FF430B" w:rsidRDefault="001D64A5" w:rsidP="001D64A5">
      <w:pPr>
        <w:ind w:firstLine="709"/>
        <w:jc w:val="both"/>
        <w:rPr>
          <w:b/>
          <w:lang w:val="ro-MD"/>
        </w:rPr>
      </w:pPr>
      <w:r w:rsidRPr="00FF430B">
        <w:rPr>
          <w:b/>
          <w:lang w:val="ro-MD"/>
        </w:rPr>
        <w:t>16. Definiţii</w:t>
      </w:r>
    </w:p>
    <w:p w:rsidR="001D64A5" w:rsidRPr="00FF430B" w:rsidRDefault="001D64A5" w:rsidP="001D64A5">
      <w:pPr>
        <w:ind w:firstLine="709"/>
        <w:jc w:val="both"/>
        <w:rPr>
          <w:lang w:val="ro-MD"/>
        </w:rPr>
      </w:pPr>
      <w:r w:rsidRPr="00FF430B">
        <w:rPr>
          <w:lang w:val="ro-MD"/>
        </w:rPr>
        <w:t>Se precizează termenii şi definiţiile utilizate în caietul de sarcini şi unele caracteristici.</w:t>
      </w:r>
    </w:p>
    <w:p w:rsidR="001D64A5" w:rsidRPr="00FF430B" w:rsidRDefault="001D64A5" w:rsidP="001D64A5">
      <w:pPr>
        <w:ind w:firstLine="709"/>
        <w:jc w:val="both"/>
        <w:rPr>
          <w:b/>
          <w:lang w:val="ro-MD"/>
        </w:rPr>
      </w:pPr>
      <w:r w:rsidRPr="00FF430B">
        <w:rPr>
          <w:b/>
          <w:lang w:val="ro-MD"/>
        </w:rPr>
        <w:t>17. Cerinţe privind calculul costului</w:t>
      </w:r>
    </w:p>
    <w:p w:rsidR="001D64A5" w:rsidRPr="00FF430B" w:rsidRDefault="001D64A5" w:rsidP="001D64A5">
      <w:pPr>
        <w:ind w:firstLine="709"/>
        <w:jc w:val="both"/>
        <w:rPr>
          <w:lang w:val="ro-MD"/>
        </w:rPr>
      </w:pPr>
      <w:r w:rsidRPr="00FF430B">
        <w:rPr>
          <w:lang w:val="ro-MD"/>
        </w:rPr>
        <w:t xml:space="preserve">Se precizează modalitatea de calculare a costului ofertei, prin trimitere la actele normative în domeniu. </w:t>
      </w:r>
    </w:p>
    <w:p w:rsidR="001D64A5" w:rsidRPr="00FF430B" w:rsidRDefault="001D64A5" w:rsidP="001D64A5">
      <w:pPr>
        <w:ind w:firstLine="709"/>
        <w:jc w:val="both"/>
        <w:rPr>
          <w:b/>
          <w:lang w:val="ro-MD"/>
        </w:rPr>
      </w:pPr>
      <w:r w:rsidRPr="00FF430B">
        <w:rPr>
          <w:b/>
          <w:lang w:val="ro-MD"/>
        </w:rPr>
        <w:t>18. Documente obligatorii la depunerea ofertei</w:t>
      </w:r>
    </w:p>
    <w:p w:rsidR="001D64A5" w:rsidRPr="00FF430B" w:rsidRDefault="001D64A5" w:rsidP="001D64A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1D64A5" w:rsidRPr="00FF430B" w:rsidRDefault="001D64A5" w:rsidP="001D64A5">
      <w:pPr>
        <w:ind w:firstLine="709"/>
        <w:jc w:val="both"/>
        <w:rPr>
          <w:b/>
          <w:lang w:val="ro-MD"/>
        </w:rPr>
      </w:pPr>
      <w:r w:rsidRPr="00FF430B">
        <w:rPr>
          <w:b/>
          <w:lang w:val="ro-MD"/>
        </w:rPr>
        <w:t>19. Documente obligatorii la evaluarea ofertelor</w:t>
      </w:r>
    </w:p>
    <w:p w:rsidR="001D64A5" w:rsidRPr="00FF430B" w:rsidRDefault="001D64A5" w:rsidP="001D64A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1D64A5" w:rsidRPr="00FF430B" w:rsidRDefault="001D64A5" w:rsidP="001D64A5">
      <w:pPr>
        <w:ind w:firstLine="709"/>
        <w:jc w:val="both"/>
        <w:rPr>
          <w:lang w:val="ro-MD"/>
        </w:rPr>
      </w:pPr>
    </w:p>
    <w:p w:rsidR="001D64A5" w:rsidRPr="00EB51CD" w:rsidRDefault="00EB51CD" w:rsidP="005C769B">
      <w:pPr>
        <w:jc w:val="both"/>
        <w:rPr>
          <w:b/>
          <w:lang w:val="ro-MD"/>
        </w:rPr>
      </w:pPr>
      <w:r>
        <w:rPr>
          <w:lang w:val="ro-MD"/>
        </w:rPr>
        <w:tab/>
      </w:r>
      <w:r w:rsidRPr="00EB51CD">
        <w:rPr>
          <w:b/>
          <w:lang w:val="ro-MD"/>
        </w:rPr>
        <w:t>Caietul de sarcini se anexeasă</w:t>
      </w:r>
    </w:p>
    <w:p w:rsidR="001D64A5" w:rsidRPr="00EB51CD" w:rsidRDefault="001D64A5" w:rsidP="001D64A5">
      <w:pPr>
        <w:ind w:firstLine="709"/>
        <w:jc w:val="both"/>
        <w:rPr>
          <w:b/>
          <w:lang w:val="ro-MD"/>
        </w:rPr>
      </w:pPr>
    </w:p>
    <w:p w:rsidR="001D64A5" w:rsidRPr="00FF430B" w:rsidRDefault="001D64A5" w:rsidP="001D64A5">
      <w:pPr>
        <w:ind w:firstLine="709"/>
        <w:jc w:val="both"/>
        <w:rPr>
          <w:lang w:val="ro-MD"/>
        </w:rPr>
      </w:pPr>
    </w:p>
    <w:p w:rsidR="001D64A5" w:rsidRPr="00FF430B" w:rsidRDefault="001D64A5" w:rsidP="001D64A5">
      <w:pPr>
        <w:ind w:firstLine="709"/>
        <w:jc w:val="both"/>
        <w:rPr>
          <w:lang w:val="ro-MD"/>
        </w:rPr>
      </w:pPr>
    </w:p>
    <w:p w:rsidR="001D64A5" w:rsidRPr="00FF430B" w:rsidRDefault="001D64A5" w:rsidP="001D64A5">
      <w:pPr>
        <w:ind w:firstLine="709"/>
        <w:jc w:val="both"/>
        <w:rPr>
          <w:lang w:val="ro-MD"/>
        </w:rPr>
      </w:pPr>
      <w:r w:rsidRPr="00FF430B">
        <w:rPr>
          <w:lang w:val="ro-MD"/>
        </w:rPr>
        <w:t>------------------------</w:t>
      </w:r>
    </w:p>
    <w:p w:rsidR="001D64A5" w:rsidRPr="00FF430B" w:rsidRDefault="001D64A5" w:rsidP="001D64A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rsidR="001D64A5" w:rsidRPr="00FF430B" w:rsidRDefault="001D64A5" w:rsidP="001D64A5">
      <w:pPr>
        <w:ind w:firstLine="709"/>
        <w:jc w:val="both"/>
        <w:rPr>
          <w:lang w:val="ro-MD"/>
        </w:rPr>
      </w:pPr>
      <w:r w:rsidRPr="00FF430B">
        <w:rPr>
          <w:lang w:val="ro-MD"/>
        </w:rPr>
        <w:t> </w:t>
      </w:r>
    </w:p>
    <w:p w:rsidR="001D64A5" w:rsidRPr="00FF430B" w:rsidRDefault="001D64A5" w:rsidP="001D64A5">
      <w:pPr>
        <w:ind w:firstLine="709"/>
        <w:jc w:val="both"/>
        <w:rPr>
          <w:bCs/>
          <w:lang w:val="ro-MD"/>
        </w:rPr>
      </w:pPr>
      <w:r w:rsidRPr="00FF430B">
        <w:rPr>
          <w:bCs/>
          <w:lang w:val="ro-MD"/>
        </w:rPr>
        <w:t xml:space="preserve"> </w:t>
      </w:r>
    </w:p>
    <w:p w:rsidR="001D64A5" w:rsidRPr="00FF430B" w:rsidRDefault="001D64A5" w:rsidP="001D64A5">
      <w:pPr>
        <w:ind w:firstLine="709"/>
        <w:jc w:val="both"/>
        <w:rPr>
          <w:bCs/>
          <w:lang w:val="ro-MD"/>
        </w:rPr>
      </w:pPr>
    </w:p>
    <w:p w:rsidR="001D64A5" w:rsidRPr="00FF430B" w:rsidRDefault="001D64A5" w:rsidP="001D64A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rsidR="001D64A5" w:rsidRPr="00FF430B" w:rsidRDefault="001D64A5" w:rsidP="001D64A5">
      <w:pPr>
        <w:jc w:val="both"/>
        <w:rPr>
          <w:lang w:val="ro-MD"/>
        </w:rPr>
      </w:pPr>
    </w:p>
    <w:p w:rsidR="001D64A5" w:rsidRPr="00FF430B" w:rsidRDefault="001D64A5" w:rsidP="001D64A5">
      <w:pPr>
        <w:jc w:val="both"/>
        <w:rPr>
          <w:b/>
          <w:lang w:val="ro-MD"/>
        </w:rPr>
      </w:pPr>
    </w:p>
    <w:p w:rsidR="001D64A5" w:rsidRPr="00FF430B" w:rsidRDefault="001D64A5" w:rsidP="001D64A5">
      <w:pPr>
        <w:jc w:val="both"/>
        <w:rPr>
          <w:b/>
          <w:lang w:val="ro-MD"/>
        </w:rPr>
      </w:pPr>
    </w:p>
    <w:p w:rsidR="001D64A5" w:rsidRPr="00FF430B" w:rsidRDefault="001D64A5" w:rsidP="001D64A5">
      <w:pPr>
        <w:jc w:val="both"/>
        <w:rPr>
          <w:b/>
          <w:lang w:val="ro-MD"/>
        </w:rPr>
      </w:pPr>
    </w:p>
    <w:p w:rsidR="001D64A5" w:rsidRPr="00FF430B" w:rsidRDefault="001D64A5" w:rsidP="001D64A5">
      <w:pPr>
        <w:jc w:val="both"/>
        <w:rPr>
          <w:b/>
          <w:lang w:val="ro-MD"/>
        </w:rPr>
      </w:pPr>
    </w:p>
    <w:p w:rsidR="001D64A5" w:rsidRPr="00FF430B" w:rsidRDefault="001D64A5" w:rsidP="001D64A5">
      <w:pPr>
        <w:jc w:val="both"/>
        <w:rPr>
          <w:b/>
          <w:lang w:val="ro-MD"/>
        </w:rPr>
      </w:pPr>
    </w:p>
    <w:p w:rsidR="001D64A5" w:rsidRPr="00FF430B" w:rsidRDefault="001D64A5" w:rsidP="001D64A5">
      <w:pPr>
        <w:jc w:val="both"/>
        <w:rPr>
          <w:b/>
          <w:lang w:val="ro-MD"/>
        </w:rPr>
      </w:pPr>
    </w:p>
    <w:p w:rsidR="001D64A5" w:rsidRPr="00FF430B" w:rsidRDefault="001D64A5" w:rsidP="001D64A5">
      <w:pPr>
        <w:jc w:val="both"/>
        <w:rPr>
          <w:b/>
          <w:lang w:val="ro-MD"/>
        </w:rPr>
      </w:pPr>
    </w:p>
    <w:p w:rsidR="001D64A5" w:rsidRPr="00FF430B" w:rsidRDefault="001D64A5" w:rsidP="001D64A5">
      <w:pPr>
        <w:jc w:val="both"/>
        <w:rPr>
          <w:b/>
          <w:lang w:val="ro-MD"/>
        </w:rPr>
      </w:pPr>
    </w:p>
    <w:p w:rsidR="001D64A5" w:rsidRPr="00FF430B" w:rsidRDefault="001D64A5" w:rsidP="001D64A5">
      <w:pPr>
        <w:jc w:val="both"/>
        <w:rPr>
          <w:b/>
          <w:lang w:val="ro-MD"/>
        </w:rPr>
      </w:pPr>
    </w:p>
    <w:p w:rsidR="001D64A5" w:rsidRPr="00FF430B" w:rsidRDefault="001D64A5" w:rsidP="001D64A5">
      <w:pPr>
        <w:jc w:val="both"/>
        <w:rPr>
          <w:b/>
          <w:lang w:val="ro-MD"/>
        </w:rPr>
      </w:pPr>
    </w:p>
    <w:p w:rsidR="001D64A5" w:rsidRPr="00FF430B" w:rsidRDefault="001D64A5" w:rsidP="001D64A5">
      <w:pPr>
        <w:jc w:val="both"/>
        <w:rPr>
          <w:b/>
          <w:lang w:val="ro-MD"/>
        </w:rPr>
      </w:pPr>
    </w:p>
    <w:p w:rsidR="001D64A5" w:rsidRPr="00FF430B" w:rsidRDefault="001D64A5" w:rsidP="001D64A5">
      <w:pPr>
        <w:jc w:val="both"/>
        <w:rPr>
          <w:b/>
          <w:lang w:val="ro-MD"/>
        </w:rPr>
      </w:pPr>
    </w:p>
    <w:p w:rsidR="001D64A5" w:rsidRPr="00FF430B" w:rsidRDefault="001D64A5" w:rsidP="001D64A5">
      <w:pPr>
        <w:jc w:val="both"/>
        <w:rPr>
          <w:b/>
          <w:lang w:val="ro-MD"/>
        </w:rPr>
      </w:pPr>
    </w:p>
    <w:p w:rsidR="001D64A5" w:rsidRPr="00FF430B" w:rsidRDefault="001D64A5" w:rsidP="001D64A5">
      <w:pPr>
        <w:jc w:val="both"/>
        <w:rPr>
          <w:b/>
          <w:lang w:val="ro-MD"/>
        </w:rPr>
      </w:pPr>
    </w:p>
    <w:p w:rsidR="001D64A5" w:rsidRDefault="001D64A5" w:rsidP="001D64A5">
      <w:pPr>
        <w:jc w:val="both"/>
        <w:rPr>
          <w:b/>
          <w:lang w:val="ro-MD"/>
        </w:rPr>
      </w:pPr>
    </w:p>
    <w:p w:rsidR="00E70F7B" w:rsidRDefault="00E70F7B" w:rsidP="001D64A5">
      <w:pPr>
        <w:jc w:val="both"/>
        <w:rPr>
          <w:b/>
          <w:lang w:val="ro-MD"/>
        </w:rPr>
      </w:pPr>
    </w:p>
    <w:p w:rsidR="00E70F7B" w:rsidRDefault="00E70F7B" w:rsidP="001D64A5">
      <w:pPr>
        <w:jc w:val="both"/>
        <w:rPr>
          <w:b/>
          <w:lang w:val="ro-MD"/>
        </w:rPr>
      </w:pPr>
    </w:p>
    <w:p w:rsidR="00E70F7B" w:rsidRPr="00FF430B" w:rsidRDefault="00E70F7B" w:rsidP="001D64A5">
      <w:pPr>
        <w:jc w:val="both"/>
        <w:rPr>
          <w:b/>
          <w:lang w:val="ro-MD"/>
        </w:rPr>
      </w:pPr>
    </w:p>
    <w:p w:rsidR="001D64A5" w:rsidRPr="00FF430B" w:rsidRDefault="001D64A5" w:rsidP="001D64A5">
      <w:pPr>
        <w:jc w:val="both"/>
        <w:rPr>
          <w:b/>
          <w:lang w:val="ro-MD"/>
        </w:rPr>
      </w:pPr>
    </w:p>
    <w:p w:rsidR="001D64A5" w:rsidRPr="00FF430B" w:rsidRDefault="001D64A5" w:rsidP="001D64A5">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rsidR="001D64A5" w:rsidRPr="00FF430B" w:rsidRDefault="001D64A5" w:rsidP="001D64A5">
      <w:pPr>
        <w:ind w:firstLine="709"/>
        <w:jc w:val="both"/>
        <w:rPr>
          <w:b/>
          <w:lang w:val="ro-MD"/>
        </w:rPr>
      </w:pPr>
    </w:p>
    <w:p w:rsidR="001D64A5" w:rsidRPr="00FF430B" w:rsidRDefault="001D64A5" w:rsidP="001D64A5">
      <w:pPr>
        <w:tabs>
          <w:tab w:val="left" w:pos="567"/>
        </w:tabs>
        <w:jc w:val="both"/>
        <w:rPr>
          <w:lang w:val="ro-MD"/>
        </w:rPr>
      </w:pPr>
      <w:r w:rsidRPr="00FF430B">
        <w:rPr>
          <w:lang w:val="ro-MD"/>
        </w:rPr>
        <w:t>Obiectul____________________________________________________________________</w:t>
      </w:r>
    </w:p>
    <w:p w:rsidR="001D64A5" w:rsidRPr="00FF430B" w:rsidRDefault="001D64A5" w:rsidP="001D64A5">
      <w:pPr>
        <w:tabs>
          <w:tab w:val="left" w:pos="567"/>
        </w:tabs>
        <w:jc w:val="both"/>
        <w:rPr>
          <w:lang w:val="ro-MD"/>
        </w:rPr>
      </w:pPr>
      <w:r w:rsidRPr="00FF430B">
        <w:rPr>
          <w:lang w:val="ro-MD"/>
        </w:rPr>
        <w:t>Autoritatea contractantă________________________________________________________</w:t>
      </w:r>
    </w:p>
    <w:p w:rsidR="001D64A5" w:rsidRPr="00FF430B" w:rsidRDefault="001D64A5" w:rsidP="001D64A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1D64A5" w:rsidRPr="00EC30C2" w:rsidTr="007407F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1D64A5" w:rsidRPr="00FF430B" w:rsidRDefault="001D64A5" w:rsidP="007407F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1D64A5" w:rsidRPr="00FF430B" w:rsidRDefault="001D64A5" w:rsidP="007407F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1D64A5" w:rsidRPr="00FF430B" w:rsidRDefault="001D64A5" w:rsidP="007407F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1D64A5" w:rsidRPr="00FF430B" w:rsidRDefault="001D64A5" w:rsidP="007407F4">
            <w:pPr>
              <w:jc w:val="center"/>
              <w:rPr>
                <w:rFonts w:eastAsia="PMingLiU"/>
                <w:b/>
                <w:lang w:val="ro-MD" w:eastAsia="zh-CN"/>
              </w:rPr>
            </w:pPr>
            <w:r w:rsidRPr="00FF430B">
              <w:rPr>
                <w:rFonts w:eastAsia="PMingLiU"/>
                <w:b/>
                <w:lang w:val="ro-MD" w:eastAsia="zh-CN"/>
              </w:rPr>
              <w:t>Unitatea</w:t>
            </w:r>
          </w:p>
          <w:p w:rsidR="001D64A5" w:rsidRPr="00FF430B" w:rsidRDefault="001D64A5" w:rsidP="007407F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1D64A5" w:rsidRPr="00FF430B" w:rsidRDefault="001D64A5" w:rsidP="007407F4">
            <w:pPr>
              <w:jc w:val="center"/>
              <w:rPr>
                <w:rFonts w:eastAsia="PMingLiU"/>
                <w:b/>
                <w:lang w:val="ro-MD" w:eastAsia="zh-CN"/>
              </w:rPr>
            </w:pPr>
            <w:r w:rsidRPr="00FF430B">
              <w:rPr>
                <w:rFonts w:eastAsia="PMingLiU"/>
                <w:b/>
                <w:lang w:val="ro-MD" w:eastAsia="zh-CN"/>
              </w:rPr>
              <w:t>Cantitatea</w:t>
            </w:r>
          </w:p>
        </w:tc>
      </w:tr>
      <w:tr w:rsidR="001D64A5" w:rsidRPr="00EC30C2" w:rsidTr="007407F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r>
      <w:tr w:rsidR="001D64A5" w:rsidRPr="00EC30C2" w:rsidTr="007407F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r>
      <w:tr w:rsidR="001D64A5" w:rsidRPr="00EC30C2" w:rsidTr="007407F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r>
      <w:tr w:rsidR="001D64A5" w:rsidRPr="00EC30C2" w:rsidTr="007407F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r>
      <w:tr w:rsidR="001D64A5" w:rsidRPr="00EC30C2" w:rsidTr="007407F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tabs>
                <w:tab w:val="left" w:pos="1134"/>
              </w:tabs>
              <w:ind w:left="720"/>
              <w:outlineLvl w:val="0"/>
              <w:rPr>
                <w:rFonts w:eastAsia="PMingLiU"/>
                <w:lang w:val="ro-MD" w:eastAsia="zh-CN"/>
              </w:rPr>
            </w:pPr>
          </w:p>
        </w:tc>
      </w:tr>
      <w:tr w:rsidR="001D64A5" w:rsidRPr="00EC30C2" w:rsidTr="007407F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1D64A5" w:rsidRPr="00FF430B" w:rsidRDefault="001D64A5" w:rsidP="007407F4">
            <w:pPr>
              <w:rPr>
                <w:rFonts w:eastAsia="PMingLiU"/>
                <w:b/>
                <w:lang w:val="ro-MD" w:eastAsia="zh-CN"/>
              </w:rPr>
            </w:pPr>
            <w:r w:rsidRPr="00FF430B">
              <w:rPr>
                <w:rFonts w:eastAsia="PMingLiU"/>
                <w:b/>
                <w:lang w:val="ro-MD" w:eastAsia="zh-CN"/>
              </w:rPr>
              <w:t>Total</w:t>
            </w:r>
          </w:p>
        </w:tc>
      </w:tr>
    </w:tbl>
    <w:p w:rsidR="001D64A5" w:rsidRPr="00FF430B" w:rsidRDefault="001D64A5" w:rsidP="001D64A5">
      <w:pPr>
        <w:tabs>
          <w:tab w:val="left" w:pos="567"/>
        </w:tabs>
        <w:jc w:val="both"/>
        <w:rPr>
          <w:lang w:val="ro-MD"/>
        </w:rPr>
      </w:pPr>
    </w:p>
    <w:p w:rsidR="001D64A5" w:rsidRPr="00FF430B" w:rsidRDefault="001D64A5" w:rsidP="001D64A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rsidR="001D64A5" w:rsidRPr="00FF430B" w:rsidRDefault="001D64A5" w:rsidP="001D64A5">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rsidR="001D64A5" w:rsidRPr="00FF430B" w:rsidRDefault="001D64A5" w:rsidP="001D64A5">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rsidR="001D64A5" w:rsidRPr="00FF430B" w:rsidRDefault="001D64A5" w:rsidP="001D64A5">
      <w:pPr>
        <w:pStyle w:val="a7"/>
        <w:tabs>
          <w:tab w:val="left" w:pos="567"/>
        </w:tabs>
        <w:rPr>
          <w:rFonts w:ascii="Times New Roman" w:hAnsi="Times New Roman"/>
          <w:szCs w:val="24"/>
          <w:lang w:val="ro-MD"/>
        </w:rPr>
      </w:pPr>
    </w:p>
    <w:p w:rsidR="001D64A5" w:rsidRPr="00FF430B" w:rsidRDefault="001D64A5" w:rsidP="001D64A5">
      <w:pPr>
        <w:pStyle w:val="a7"/>
        <w:tabs>
          <w:tab w:val="left" w:pos="567"/>
        </w:tabs>
        <w:rPr>
          <w:rFonts w:ascii="Times New Roman" w:hAnsi="Times New Roman"/>
          <w:szCs w:val="24"/>
          <w:lang w:val="ro-MD"/>
        </w:rPr>
      </w:pPr>
    </w:p>
    <w:p w:rsidR="001D64A5" w:rsidRDefault="001D64A5" w:rsidP="001D64A5">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rsidR="001D64A5" w:rsidRPr="00FF430B" w:rsidRDefault="001D64A5" w:rsidP="001D64A5">
      <w:pPr>
        <w:pStyle w:val="a7"/>
        <w:tabs>
          <w:tab w:val="left" w:pos="567"/>
        </w:tabs>
        <w:rPr>
          <w:rFonts w:ascii="Times New Roman" w:hAnsi="Times New Roman"/>
          <w:i/>
          <w:szCs w:val="24"/>
          <w:lang w:val="ro-MD"/>
        </w:rPr>
        <w:sectPr w:rsidR="001D64A5" w:rsidRPr="00FF430B" w:rsidSect="007407F4">
          <w:footerReference w:type="first" r:id="rId14"/>
          <w:pgSz w:w="11906" w:h="16838" w:code="9"/>
          <w:pgMar w:top="426" w:right="1134" w:bottom="851" w:left="1276" w:header="720" w:footer="510" w:gutter="0"/>
          <w:cols w:space="720"/>
          <w:titlePg/>
          <w:docGrid w:linePitch="326"/>
        </w:sect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24</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Default="001D64A5" w:rsidP="001D64A5">
      <w:pPr>
        <w:pStyle w:val="2"/>
        <w:spacing w:before="0"/>
        <w:jc w:val="center"/>
        <w:rPr>
          <w:rFonts w:ascii="Times New Roman" w:hAnsi="Times New Roman" w:cs="Times New Roman"/>
          <w:b w:val="0"/>
          <w:bCs w:val="0"/>
          <w:color w:val="auto"/>
          <w:lang w:val="ro-MD"/>
        </w:rPr>
      </w:pPr>
    </w:p>
    <w:p w:rsidR="001D64A5" w:rsidRPr="006F2895" w:rsidRDefault="001D64A5" w:rsidP="001D64A5">
      <w:pPr>
        <w:jc w:val="center"/>
        <w:rPr>
          <w:b/>
          <w:lang w:val="ro-MD"/>
        </w:rPr>
      </w:pPr>
      <w:r w:rsidRPr="006F2895">
        <w:rPr>
          <w:b/>
          <w:lang w:val="ro-MD"/>
        </w:rPr>
        <w:t>CAIET DE SARCINI</w:t>
      </w:r>
    </w:p>
    <w:p w:rsidR="001D64A5" w:rsidRPr="00FF430B" w:rsidRDefault="001D64A5" w:rsidP="001D64A5">
      <w:pPr>
        <w:rPr>
          <w:lang w:val="ro-MD"/>
        </w:rPr>
      </w:pPr>
    </w:p>
    <w:p w:rsidR="001D64A5" w:rsidRPr="00FF430B" w:rsidRDefault="001D64A5" w:rsidP="001D64A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rsidR="001D64A5" w:rsidRPr="00FF430B" w:rsidRDefault="001D64A5" w:rsidP="001D64A5">
      <w:pPr>
        <w:pStyle w:val="a"/>
        <w:numPr>
          <w:ilvl w:val="0"/>
          <w:numId w:val="0"/>
        </w:numPr>
        <w:rPr>
          <w:lang w:val="ro-MD"/>
        </w:rPr>
      </w:pPr>
    </w:p>
    <w:p w:rsidR="001D64A5" w:rsidRPr="00FF430B" w:rsidRDefault="001D64A5" w:rsidP="001D64A5">
      <w:pPr>
        <w:pStyle w:val="a"/>
        <w:numPr>
          <w:ilvl w:val="0"/>
          <w:numId w:val="15"/>
        </w:numPr>
        <w:ind w:left="0"/>
        <w:contextualSpacing/>
        <w:rPr>
          <w:lang w:val="ro-MD"/>
        </w:rPr>
      </w:pPr>
      <w:r w:rsidRPr="00FF430B">
        <w:rPr>
          <w:b/>
          <w:lang w:val="ro-MD"/>
        </w:rPr>
        <w:t>Denumirea obiectului</w:t>
      </w:r>
    </w:p>
    <w:p w:rsidR="001D64A5" w:rsidRPr="00FF430B" w:rsidRDefault="001D64A5" w:rsidP="001D64A5">
      <w:pPr>
        <w:pStyle w:val="a"/>
        <w:numPr>
          <w:ilvl w:val="0"/>
          <w:numId w:val="0"/>
        </w:numPr>
        <w:rPr>
          <w:lang w:val="ro-MD"/>
        </w:rPr>
      </w:pPr>
      <w:r w:rsidRPr="00FF430B">
        <w:rPr>
          <w:lang w:val="ro-MD"/>
        </w:rPr>
        <w:t>Se precizează descrierea generală a obiectului de proiectare.</w:t>
      </w:r>
    </w:p>
    <w:p w:rsidR="001D64A5" w:rsidRPr="00FF430B" w:rsidRDefault="001D64A5" w:rsidP="001D64A5">
      <w:pPr>
        <w:pStyle w:val="a"/>
        <w:numPr>
          <w:ilvl w:val="0"/>
          <w:numId w:val="15"/>
        </w:numPr>
        <w:tabs>
          <w:tab w:val="clear" w:pos="1134"/>
        </w:tabs>
        <w:ind w:left="0"/>
        <w:contextualSpacing/>
        <w:rPr>
          <w:lang w:val="ro-MD"/>
        </w:rPr>
      </w:pPr>
      <w:r w:rsidRPr="00FF430B">
        <w:rPr>
          <w:b/>
          <w:lang w:val="ro-MD"/>
        </w:rPr>
        <w:t xml:space="preserve">Amplasarea obiectului </w:t>
      </w:r>
    </w:p>
    <w:p w:rsidR="001D64A5" w:rsidRPr="00FF430B" w:rsidRDefault="001D64A5" w:rsidP="001D64A5">
      <w:pPr>
        <w:pStyle w:val="a"/>
        <w:numPr>
          <w:ilvl w:val="0"/>
          <w:numId w:val="0"/>
        </w:numPr>
        <w:rPr>
          <w:lang w:val="ro-MD"/>
        </w:rPr>
      </w:pPr>
      <w:r w:rsidRPr="00FF430B">
        <w:rPr>
          <w:lang w:val="ro-MD"/>
        </w:rPr>
        <w:t>Se precizează adresa.</w:t>
      </w:r>
    </w:p>
    <w:p w:rsidR="001D64A5" w:rsidRPr="00FF430B" w:rsidRDefault="001D64A5" w:rsidP="001D64A5">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rsidR="001D64A5" w:rsidRPr="00FF430B" w:rsidRDefault="001D64A5" w:rsidP="001D64A5">
      <w:pPr>
        <w:pStyle w:val="a"/>
        <w:numPr>
          <w:ilvl w:val="0"/>
          <w:numId w:val="0"/>
        </w:numPr>
        <w:rPr>
          <w:lang w:val="ro-MD"/>
        </w:rPr>
      </w:pPr>
      <w:r w:rsidRPr="00FF430B">
        <w:rPr>
          <w:lang w:val="ro-MD"/>
        </w:rPr>
        <w:t xml:space="preserve">Se precizează </w:t>
      </w:r>
      <w:r w:rsidRPr="00FF430B">
        <w:rPr>
          <w:rStyle w:val="shorttext"/>
          <w:lang w:val="ro-MD"/>
        </w:rPr>
        <w:t>Autoritatea contractantă.</w:t>
      </w:r>
    </w:p>
    <w:p w:rsidR="001D64A5" w:rsidRPr="00FF430B" w:rsidRDefault="001D64A5" w:rsidP="001D64A5">
      <w:pPr>
        <w:pStyle w:val="a"/>
        <w:numPr>
          <w:ilvl w:val="0"/>
          <w:numId w:val="15"/>
        </w:numPr>
        <w:tabs>
          <w:tab w:val="clear" w:pos="1134"/>
        </w:tabs>
        <w:ind w:left="0"/>
        <w:contextualSpacing/>
        <w:rPr>
          <w:lang w:val="ro-MD"/>
        </w:rPr>
      </w:pPr>
      <w:r w:rsidRPr="00FF430B">
        <w:rPr>
          <w:b/>
          <w:lang w:val="ro-MD"/>
        </w:rPr>
        <w:t xml:space="preserve">Statutul de protecție  </w:t>
      </w:r>
    </w:p>
    <w:p w:rsidR="001D64A5" w:rsidRPr="00FF430B" w:rsidRDefault="001D64A5" w:rsidP="001D64A5">
      <w:pPr>
        <w:pStyle w:val="a"/>
        <w:numPr>
          <w:ilvl w:val="0"/>
          <w:numId w:val="0"/>
        </w:numPr>
        <w:rPr>
          <w:lang w:val="ro-MD"/>
        </w:rPr>
      </w:pPr>
      <w:r w:rsidRPr="00FF430B">
        <w:rPr>
          <w:lang w:val="ro-MD"/>
        </w:rPr>
        <w:t>Se precizează după caz.</w:t>
      </w:r>
    </w:p>
    <w:p w:rsidR="001D64A5" w:rsidRPr="00FF430B" w:rsidRDefault="001D64A5" w:rsidP="001D64A5">
      <w:pPr>
        <w:pStyle w:val="a"/>
        <w:numPr>
          <w:ilvl w:val="0"/>
          <w:numId w:val="15"/>
        </w:numPr>
        <w:tabs>
          <w:tab w:val="clear" w:pos="1134"/>
        </w:tabs>
        <w:ind w:left="0"/>
        <w:contextualSpacing/>
        <w:rPr>
          <w:b/>
          <w:lang w:val="ro-MD"/>
        </w:rPr>
      </w:pPr>
      <w:r w:rsidRPr="00FF430B">
        <w:rPr>
          <w:b/>
          <w:lang w:val="ro-MD"/>
        </w:rPr>
        <w:t>Temeiul proiectării</w:t>
      </w:r>
    </w:p>
    <w:p w:rsidR="001D64A5" w:rsidRPr="00FF430B" w:rsidRDefault="001D64A5" w:rsidP="001D64A5">
      <w:pPr>
        <w:pStyle w:val="a"/>
        <w:numPr>
          <w:ilvl w:val="0"/>
          <w:numId w:val="0"/>
        </w:numPr>
        <w:tabs>
          <w:tab w:val="clear" w:pos="1134"/>
        </w:tabs>
        <w:contextualSpacing/>
        <w:rPr>
          <w:lang w:val="ro-MD"/>
        </w:rPr>
      </w:pPr>
      <w:r w:rsidRPr="00FF430B">
        <w:rPr>
          <w:lang w:val="ro-MD"/>
        </w:rPr>
        <w:t xml:space="preserve">Se precizează temeiul elaborării documentației. </w:t>
      </w:r>
    </w:p>
    <w:p w:rsidR="001D64A5" w:rsidRPr="00FF430B" w:rsidRDefault="001D64A5" w:rsidP="001D64A5">
      <w:pPr>
        <w:pStyle w:val="a"/>
        <w:numPr>
          <w:ilvl w:val="0"/>
          <w:numId w:val="15"/>
        </w:numPr>
        <w:tabs>
          <w:tab w:val="clear" w:pos="1134"/>
        </w:tabs>
        <w:ind w:left="0"/>
        <w:contextualSpacing/>
        <w:rPr>
          <w:lang w:val="ro-MD"/>
        </w:rPr>
      </w:pPr>
      <w:r w:rsidRPr="00FF430B">
        <w:rPr>
          <w:b/>
          <w:lang w:val="ro-MD"/>
        </w:rPr>
        <w:t xml:space="preserve">Descrierea obiectului </w:t>
      </w:r>
    </w:p>
    <w:p w:rsidR="001D64A5" w:rsidRPr="00FF430B" w:rsidRDefault="001D64A5" w:rsidP="001D64A5">
      <w:pPr>
        <w:rPr>
          <w:lang w:val="ro-MD"/>
        </w:rPr>
      </w:pPr>
      <w:r w:rsidRPr="00FF430B">
        <w:rPr>
          <w:lang w:val="ro-MD"/>
        </w:rPr>
        <w:t>Se precizează caracteristicile tehnice ale obiectului.</w:t>
      </w:r>
    </w:p>
    <w:p w:rsidR="001D64A5" w:rsidRPr="00FF430B" w:rsidRDefault="001D64A5" w:rsidP="001D64A5">
      <w:pPr>
        <w:pStyle w:val="a"/>
        <w:numPr>
          <w:ilvl w:val="0"/>
          <w:numId w:val="15"/>
        </w:numPr>
        <w:ind w:left="0"/>
        <w:contextualSpacing/>
        <w:rPr>
          <w:lang w:val="ro-MD"/>
        </w:rPr>
      </w:pPr>
      <w:r w:rsidRPr="00FF430B">
        <w:rPr>
          <w:b/>
          <w:lang w:val="ro-MD"/>
        </w:rPr>
        <w:t>Justificarea elaborării documentației de proiect</w:t>
      </w:r>
    </w:p>
    <w:p w:rsidR="001D64A5" w:rsidRPr="00FF430B" w:rsidRDefault="001D64A5" w:rsidP="001D64A5">
      <w:pPr>
        <w:rPr>
          <w:lang w:val="ro-MD"/>
        </w:rPr>
      </w:pPr>
      <w:r w:rsidRPr="00FF430B">
        <w:rPr>
          <w:lang w:val="ro-MD"/>
        </w:rPr>
        <w:t>Se precizează necesitatea elaborării documentației.</w:t>
      </w:r>
    </w:p>
    <w:p w:rsidR="001D64A5" w:rsidRPr="00FF430B" w:rsidRDefault="001D64A5" w:rsidP="001D64A5">
      <w:pPr>
        <w:pStyle w:val="a"/>
        <w:numPr>
          <w:ilvl w:val="0"/>
          <w:numId w:val="15"/>
        </w:numPr>
        <w:tabs>
          <w:tab w:val="clear" w:pos="1134"/>
        </w:tabs>
        <w:ind w:left="0"/>
        <w:contextualSpacing/>
        <w:rPr>
          <w:b/>
          <w:lang w:val="ro-MD"/>
        </w:rPr>
      </w:pPr>
      <w:r w:rsidRPr="00FF430B">
        <w:rPr>
          <w:b/>
          <w:lang w:val="ro-MD"/>
        </w:rPr>
        <w:t>Cerințe referitor la lucrările planificate la obiect</w:t>
      </w:r>
    </w:p>
    <w:p w:rsidR="001D64A5" w:rsidRPr="00FF430B" w:rsidRDefault="001D64A5" w:rsidP="001D64A5">
      <w:pPr>
        <w:pStyle w:val="a"/>
        <w:numPr>
          <w:ilvl w:val="0"/>
          <w:numId w:val="0"/>
        </w:numPr>
        <w:rPr>
          <w:rStyle w:val="shorttext"/>
          <w:lang w:val="ro-MD"/>
        </w:rPr>
      </w:pPr>
      <w:r w:rsidRPr="00FF430B">
        <w:rPr>
          <w:lang w:val="ro-MD"/>
        </w:rPr>
        <w:t>Se precizează tipul lucrărilor pentru care este necesară elaborarea documentației de proiect.</w:t>
      </w:r>
    </w:p>
    <w:p w:rsidR="001D64A5" w:rsidRPr="00FF430B" w:rsidRDefault="001D64A5" w:rsidP="001D64A5">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 Cerințe de bază privind soluțiile arhitectural-planimetrice</w:t>
      </w:r>
    </w:p>
    <w:p w:rsidR="001D64A5" w:rsidRPr="00FF430B" w:rsidRDefault="001D64A5" w:rsidP="001D64A5">
      <w:pPr>
        <w:tabs>
          <w:tab w:val="left" w:pos="990"/>
        </w:tabs>
        <w:jc w:val="both"/>
        <w:rPr>
          <w:lang w:val="ro-MD"/>
        </w:rPr>
      </w:pPr>
      <w:r w:rsidRPr="00FF430B">
        <w:rPr>
          <w:lang w:val="ro-MD"/>
        </w:rPr>
        <w:t>Se precizează etapele, cerințele privindexecuția documentației de proiect etc.</w:t>
      </w:r>
    </w:p>
    <w:p w:rsidR="001D64A5" w:rsidRPr="00FF430B" w:rsidRDefault="001D64A5" w:rsidP="001D64A5">
      <w:pPr>
        <w:tabs>
          <w:tab w:val="left" w:pos="990"/>
        </w:tabs>
        <w:ind w:left="-426"/>
        <w:jc w:val="both"/>
        <w:rPr>
          <w:lang w:val="ro-MD"/>
        </w:rPr>
      </w:pPr>
      <w:r w:rsidRPr="00FF430B">
        <w:rPr>
          <w:b/>
          <w:lang w:val="ro-MD"/>
        </w:rPr>
        <w:t>10. Documente obligatorii la depunerea ofertei</w:t>
      </w:r>
    </w:p>
    <w:p w:rsidR="001D64A5" w:rsidRPr="00FF430B" w:rsidRDefault="001D64A5" w:rsidP="001D64A5">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1D64A5" w:rsidRPr="00FF430B" w:rsidRDefault="001D64A5" w:rsidP="001D64A5">
      <w:pPr>
        <w:ind w:hanging="426"/>
        <w:jc w:val="both"/>
        <w:rPr>
          <w:b/>
          <w:lang w:val="ro-MD"/>
        </w:rPr>
      </w:pPr>
      <w:r w:rsidRPr="00FF430B">
        <w:rPr>
          <w:b/>
          <w:lang w:val="ro-MD"/>
        </w:rPr>
        <w:t>11. Documente obligatorii la evaluarea ofertelor.</w:t>
      </w:r>
    </w:p>
    <w:p w:rsidR="001D64A5" w:rsidRPr="00FF430B" w:rsidRDefault="001D64A5" w:rsidP="001D64A5">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1D64A5" w:rsidRPr="00FF430B" w:rsidRDefault="001D64A5" w:rsidP="001D64A5">
      <w:pPr>
        <w:pStyle w:val="a"/>
        <w:numPr>
          <w:ilvl w:val="0"/>
          <w:numId w:val="0"/>
        </w:numPr>
        <w:ind w:left="360" w:right="-1"/>
        <w:rPr>
          <w:lang w:val="ro-MD"/>
        </w:rPr>
      </w:pPr>
    </w:p>
    <w:p w:rsidR="001D64A5" w:rsidRPr="00FF430B" w:rsidRDefault="001D64A5" w:rsidP="001D64A5">
      <w:pPr>
        <w:ind w:firstLine="142"/>
        <w:jc w:val="both"/>
        <w:rPr>
          <w:b/>
          <w:bCs/>
          <w:lang w:val="ro-MD"/>
        </w:rPr>
      </w:pPr>
    </w:p>
    <w:p w:rsidR="001D64A5" w:rsidRPr="00FF430B" w:rsidRDefault="001D64A5" w:rsidP="001D64A5">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rsidR="001D64A5" w:rsidRPr="00FF430B" w:rsidRDefault="001D64A5" w:rsidP="001D64A5">
      <w:pPr>
        <w:pStyle w:val="a"/>
        <w:numPr>
          <w:ilvl w:val="0"/>
          <w:numId w:val="0"/>
        </w:numPr>
        <w:ind w:right="-1"/>
        <w:rPr>
          <w:i/>
          <w:lang w:val="ro-MD"/>
        </w:rPr>
      </w:pPr>
    </w:p>
    <w:p w:rsidR="001D64A5" w:rsidRPr="00FF430B" w:rsidRDefault="001D64A5" w:rsidP="001D64A5">
      <w:pPr>
        <w:pStyle w:val="a"/>
        <w:numPr>
          <w:ilvl w:val="0"/>
          <w:numId w:val="0"/>
        </w:numPr>
        <w:ind w:right="-1"/>
        <w:rPr>
          <w:i/>
          <w:lang w:val="ro-MD"/>
        </w:rPr>
      </w:pPr>
    </w:p>
    <w:p w:rsidR="001D64A5" w:rsidRPr="00FF430B" w:rsidRDefault="001D64A5" w:rsidP="001D64A5">
      <w:pPr>
        <w:ind w:firstLine="709"/>
        <w:jc w:val="both"/>
        <w:rPr>
          <w:i/>
          <w:iCs/>
          <w:lang w:val="ro-MD"/>
        </w:rPr>
      </w:pPr>
    </w:p>
    <w:p w:rsidR="001D64A5" w:rsidRPr="00FF430B" w:rsidRDefault="001D64A5" w:rsidP="001D64A5">
      <w:pPr>
        <w:ind w:firstLine="709"/>
        <w:jc w:val="both"/>
        <w:rPr>
          <w:i/>
          <w:iCs/>
          <w:lang w:val="ro-MD"/>
        </w:rPr>
      </w:pPr>
    </w:p>
    <w:p w:rsidR="001D64A5" w:rsidRPr="00FF430B" w:rsidRDefault="001D64A5" w:rsidP="001D64A5">
      <w:pPr>
        <w:ind w:firstLine="709"/>
        <w:jc w:val="both"/>
        <w:rPr>
          <w:i/>
          <w:iCs/>
          <w:lang w:val="ro-MD"/>
        </w:rPr>
      </w:pPr>
    </w:p>
    <w:p w:rsidR="001D64A5" w:rsidRPr="00FF430B" w:rsidRDefault="001D64A5" w:rsidP="001D64A5">
      <w:pPr>
        <w:ind w:firstLine="709"/>
        <w:jc w:val="both"/>
        <w:rPr>
          <w:i/>
          <w:iCs/>
          <w:lang w:val="ro-MD"/>
        </w:rPr>
      </w:pPr>
    </w:p>
    <w:p w:rsidR="001D64A5" w:rsidRPr="00FF430B" w:rsidRDefault="001D64A5" w:rsidP="001D64A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rsidR="001D64A5" w:rsidRPr="00FF430B" w:rsidRDefault="001D64A5" w:rsidP="001D64A5">
      <w:pPr>
        <w:pStyle w:val="a"/>
        <w:numPr>
          <w:ilvl w:val="0"/>
          <w:numId w:val="0"/>
        </w:numPr>
        <w:ind w:right="-1"/>
        <w:rPr>
          <w:i/>
          <w:lang w:val="ro-MD"/>
        </w:rPr>
      </w:pPr>
    </w:p>
    <w:p w:rsidR="001D64A5" w:rsidRPr="00FF430B" w:rsidRDefault="001D64A5" w:rsidP="001D64A5">
      <w:pPr>
        <w:pStyle w:val="a"/>
        <w:numPr>
          <w:ilvl w:val="0"/>
          <w:numId w:val="0"/>
        </w:numPr>
        <w:ind w:right="-1"/>
        <w:rPr>
          <w:i/>
          <w:lang w:val="ro-MD"/>
        </w:rPr>
      </w:pPr>
    </w:p>
    <w:p w:rsidR="001D64A5" w:rsidRDefault="001D64A5" w:rsidP="001D64A5">
      <w:pPr>
        <w:jc w:val="right"/>
        <w:rPr>
          <w:noProof w:val="0"/>
          <w:lang w:val="ro-MD"/>
        </w:rPr>
      </w:pPr>
    </w:p>
    <w:p w:rsidR="001D64A5" w:rsidRDefault="001D64A5" w:rsidP="001D64A5">
      <w:pPr>
        <w:jc w:val="right"/>
        <w:rPr>
          <w:noProof w:val="0"/>
          <w:lang w:val="ro-MD"/>
        </w:rPr>
      </w:pPr>
    </w:p>
    <w:p w:rsidR="001D64A5" w:rsidRPr="00FF430B" w:rsidRDefault="001D64A5" w:rsidP="001D64A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25</w:t>
      </w:r>
    </w:p>
    <w:p w:rsidR="001D64A5" w:rsidRPr="00FF430B" w:rsidRDefault="001D64A5" w:rsidP="001D64A5">
      <w:pPr>
        <w:jc w:val="right"/>
        <w:rPr>
          <w:noProof w:val="0"/>
          <w:lang w:val="ro-MD"/>
        </w:rPr>
      </w:pPr>
      <w:r w:rsidRPr="00FF430B">
        <w:rPr>
          <w:noProof w:val="0"/>
          <w:lang w:val="ro-MD"/>
        </w:rPr>
        <w:t>la Documentația standard nr._____</w:t>
      </w:r>
    </w:p>
    <w:p w:rsidR="001D64A5" w:rsidRPr="00FF430B" w:rsidRDefault="001D64A5" w:rsidP="001D64A5">
      <w:pPr>
        <w:jc w:val="right"/>
        <w:rPr>
          <w:noProof w:val="0"/>
          <w:lang w:val="ro-MD"/>
        </w:rPr>
      </w:pPr>
      <w:r w:rsidRPr="00FF430B">
        <w:rPr>
          <w:noProof w:val="0"/>
          <w:lang w:val="ro-MD"/>
        </w:rPr>
        <w:t>din “____” ________ 20___</w:t>
      </w:r>
    </w:p>
    <w:p w:rsidR="001D64A5" w:rsidRPr="00FF430B" w:rsidRDefault="001D64A5" w:rsidP="001D64A5">
      <w:pPr>
        <w:pStyle w:val="a"/>
        <w:numPr>
          <w:ilvl w:val="0"/>
          <w:numId w:val="0"/>
        </w:numPr>
        <w:ind w:right="-1"/>
        <w:rPr>
          <w:i/>
          <w:lang w:val="ro-MD"/>
        </w:rPr>
      </w:pPr>
    </w:p>
    <w:p w:rsidR="001D64A5" w:rsidRPr="00FF430B" w:rsidRDefault="001D64A5" w:rsidP="001D64A5">
      <w:pPr>
        <w:pStyle w:val="a"/>
        <w:numPr>
          <w:ilvl w:val="0"/>
          <w:numId w:val="0"/>
        </w:numPr>
        <w:ind w:right="-1"/>
        <w:rPr>
          <w:i/>
          <w:lang w:val="ro-MD"/>
        </w:rPr>
      </w:pPr>
    </w:p>
    <w:p w:rsidR="001D64A5" w:rsidRPr="00FF430B" w:rsidRDefault="001D64A5" w:rsidP="001D64A5">
      <w:pPr>
        <w:pStyle w:val="a"/>
        <w:numPr>
          <w:ilvl w:val="0"/>
          <w:numId w:val="0"/>
        </w:numPr>
        <w:ind w:right="-1"/>
        <w:rPr>
          <w:i/>
          <w:lang w:val="ro-MD"/>
        </w:rPr>
      </w:pPr>
    </w:p>
    <w:p w:rsidR="001D64A5" w:rsidRPr="00FF430B" w:rsidRDefault="001D64A5" w:rsidP="001D64A5">
      <w:pPr>
        <w:jc w:val="center"/>
        <w:rPr>
          <w:b/>
          <w:noProof w:val="0"/>
          <w:lang w:val="ro-MD"/>
        </w:rPr>
      </w:pPr>
    </w:p>
    <w:p w:rsidR="001D64A5" w:rsidRPr="00FF430B" w:rsidRDefault="001D64A5" w:rsidP="001D64A5">
      <w:pPr>
        <w:jc w:val="center"/>
        <w:rPr>
          <w:b/>
          <w:noProof w:val="0"/>
          <w:lang w:val="ro-MD"/>
        </w:rPr>
      </w:pPr>
      <w:r w:rsidRPr="00FF430B">
        <w:rPr>
          <w:b/>
          <w:noProof w:val="0"/>
          <w:lang w:val="ro-MD"/>
        </w:rPr>
        <w:t>CONTRACT – MODEL</w:t>
      </w:r>
    </w:p>
    <w:p w:rsidR="001D64A5" w:rsidRPr="00FF430B" w:rsidRDefault="001D64A5" w:rsidP="001D64A5">
      <w:pPr>
        <w:pStyle w:val="a"/>
        <w:numPr>
          <w:ilvl w:val="0"/>
          <w:numId w:val="0"/>
        </w:numPr>
        <w:ind w:right="-1"/>
        <w:rPr>
          <w:lang w:val="ro-MD"/>
        </w:rPr>
      </w:pPr>
    </w:p>
    <w:p w:rsidR="001D64A5" w:rsidRPr="00FF430B" w:rsidRDefault="001D64A5" w:rsidP="001D64A5">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1D64A5" w:rsidRPr="00EC30C2" w:rsidTr="007407F4">
        <w:trPr>
          <w:trHeight w:val="697"/>
        </w:trPr>
        <w:tc>
          <w:tcPr>
            <w:tcW w:w="9748" w:type="dxa"/>
            <w:vAlign w:val="center"/>
          </w:tcPr>
          <w:p w:rsidR="001D64A5" w:rsidRPr="00FF430B" w:rsidRDefault="001D64A5" w:rsidP="007407F4">
            <w:pPr>
              <w:jc w:val="both"/>
              <w:rPr>
                <w:lang w:val="ro-MD"/>
              </w:rPr>
            </w:pPr>
          </w:p>
          <w:p w:rsidR="001D64A5" w:rsidRPr="00FF430B" w:rsidRDefault="001D64A5" w:rsidP="007407F4">
            <w:pPr>
              <w:jc w:val="both"/>
              <w:rPr>
                <w:b/>
                <w:caps/>
                <w:sz w:val="28"/>
                <w:szCs w:val="28"/>
                <w:lang w:val="ro-MD"/>
              </w:rPr>
            </w:pPr>
          </w:p>
          <w:p w:rsidR="001D64A5" w:rsidRPr="00FF430B" w:rsidRDefault="001D64A5" w:rsidP="007407F4">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rsidR="001D64A5" w:rsidRPr="00FF430B" w:rsidRDefault="001D64A5" w:rsidP="007407F4">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w:t>
            </w:r>
            <w:r w:rsidR="00432EDF" w:rsidRPr="00432EDF">
              <w:rPr>
                <w:b/>
                <w:u w:val="single"/>
                <w:lang w:val="ro-MD"/>
              </w:rPr>
              <w:t>licitaţie publică</w:t>
            </w:r>
            <w:r w:rsidRPr="00FF430B">
              <w:rPr>
                <w:b/>
                <w:lang w:val="ro-MD"/>
              </w:rPr>
              <w:t>_</w:t>
            </w:r>
          </w:p>
          <w:p w:rsidR="001D64A5" w:rsidRPr="00FF430B" w:rsidRDefault="001D64A5" w:rsidP="007407F4">
            <w:pPr>
              <w:jc w:val="both"/>
              <w:rPr>
                <w:b/>
                <w:i/>
                <w:lang w:val="ro-MD"/>
              </w:rPr>
            </w:pPr>
          </w:p>
          <w:p w:rsidR="001D64A5" w:rsidRPr="00FF430B" w:rsidRDefault="001D64A5" w:rsidP="007407F4">
            <w:pPr>
              <w:jc w:val="both"/>
              <w:rPr>
                <w:b/>
                <w:i/>
                <w:lang w:val="ro-MD"/>
              </w:rPr>
            </w:pPr>
          </w:p>
          <w:p w:rsidR="001D64A5" w:rsidRPr="00FF430B" w:rsidRDefault="001D64A5" w:rsidP="007407F4">
            <w:pPr>
              <w:tabs>
                <w:tab w:val="center" w:pos="-6663"/>
                <w:tab w:val="left" w:pos="567"/>
                <w:tab w:val="right" w:pos="10206"/>
              </w:tabs>
              <w:rPr>
                <w:lang w:val="ro-MD"/>
              </w:rPr>
            </w:pPr>
            <w:r w:rsidRPr="00FF430B">
              <w:rPr>
                <w:lang w:val="ro-MD"/>
              </w:rPr>
              <w:t>„___”_________20</w:t>
            </w:r>
            <w:r w:rsidR="00432EDF">
              <w:rPr>
                <w:lang w:val="ro-MD"/>
              </w:rPr>
              <w:t>22</w:t>
            </w:r>
            <w:r w:rsidRPr="00FF430B">
              <w:rPr>
                <w:lang w:val="ro-MD"/>
              </w:rPr>
              <w:t xml:space="preserve">                                                                                  _________________</w:t>
            </w:r>
          </w:p>
          <w:p w:rsidR="001D64A5" w:rsidRPr="00FF430B" w:rsidRDefault="001D64A5" w:rsidP="007407F4">
            <w:pPr>
              <w:jc w:val="center"/>
              <w:rPr>
                <w:lang w:val="ro-MD"/>
              </w:rPr>
            </w:pPr>
            <w:r w:rsidRPr="00FF430B">
              <w:rPr>
                <w:sz w:val="20"/>
                <w:szCs w:val="20"/>
                <w:lang w:val="ro-MD"/>
              </w:rPr>
              <w:t xml:space="preserve">                                                                                                                                    (municipiu, oraş)</w:t>
            </w:r>
          </w:p>
          <w:p w:rsidR="001D64A5" w:rsidRPr="00FF430B" w:rsidRDefault="001D64A5" w:rsidP="007407F4">
            <w:pPr>
              <w:jc w:val="both"/>
              <w:rPr>
                <w:lang w:val="ro-MD"/>
              </w:rPr>
            </w:pPr>
          </w:p>
          <w:p w:rsidR="001D64A5" w:rsidRPr="00FF430B" w:rsidRDefault="001D64A5" w:rsidP="007407F4">
            <w:pPr>
              <w:jc w:val="both"/>
              <w:rPr>
                <w:lang w:val="ro-MD"/>
              </w:rPr>
            </w:pPr>
          </w:p>
          <w:p w:rsidR="001D64A5" w:rsidRPr="00FF430B" w:rsidRDefault="001D64A5" w:rsidP="007407F4">
            <w:pPr>
              <w:pStyle w:val="a"/>
              <w:numPr>
                <w:ilvl w:val="3"/>
                <w:numId w:val="3"/>
              </w:numPr>
              <w:rPr>
                <w:b/>
                <w:kern w:val="28"/>
                <w:lang w:val="ro-MD"/>
              </w:rPr>
            </w:pPr>
            <w:r w:rsidRPr="00FF430B">
              <w:rPr>
                <w:b/>
                <w:kern w:val="28"/>
                <w:lang w:val="ro-MD"/>
              </w:rPr>
              <w:t>PARTEA GENERALĂ</w:t>
            </w:r>
          </w:p>
          <w:p w:rsidR="001D64A5" w:rsidRPr="00FF430B" w:rsidRDefault="001D64A5" w:rsidP="007407F4">
            <w:pPr>
              <w:pStyle w:val="a"/>
              <w:numPr>
                <w:ilvl w:val="0"/>
                <w:numId w:val="0"/>
              </w:numPr>
              <w:ind w:left="3240"/>
              <w:rPr>
                <w:kern w:val="28"/>
                <w:sz w:val="20"/>
                <w:szCs w:val="20"/>
                <w:lang w:val="ro-MD"/>
              </w:rPr>
            </w:pPr>
            <w:r w:rsidRPr="00FF430B">
              <w:rPr>
                <w:kern w:val="28"/>
                <w:sz w:val="20"/>
                <w:szCs w:val="20"/>
                <w:lang w:val="ro-MD"/>
              </w:rPr>
              <w:t xml:space="preserve"> (OBLIGATORIU)</w:t>
            </w:r>
          </w:p>
          <w:p w:rsidR="001D64A5" w:rsidRPr="00FF430B" w:rsidRDefault="001D64A5" w:rsidP="007407F4">
            <w:pPr>
              <w:rPr>
                <w:b/>
                <w:kern w:val="28"/>
                <w:lang w:val="ro-MD"/>
              </w:rPr>
            </w:pPr>
          </w:p>
          <w:p w:rsidR="001D64A5" w:rsidRPr="00FF430B" w:rsidRDefault="001D64A5" w:rsidP="007407F4">
            <w:pPr>
              <w:rPr>
                <w:b/>
                <w:kern w:val="28"/>
                <w:lang w:val="ro-MD"/>
              </w:rPr>
            </w:pPr>
            <w:r w:rsidRPr="00FF430B">
              <w:rPr>
                <w:b/>
                <w:kern w:val="28"/>
                <w:lang w:val="ro-MD"/>
              </w:rPr>
              <w:t>PĂRŢILE CONTRACTANTE</w:t>
            </w:r>
          </w:p>
          <w:p w:rsidR="001D64A5" w:rsidRPr="00FF430B" w:rsidRDefault="001D64A5" w:rsidP="007407F4">
            <w:pPr>
              <w:rPr>
                <w:b/>
                <w:kern w:val="28"/>
                <w:lang w:val="ro-MD"/>
              </w:rPr>
            </w:pPr>
          </w:p>
          <w:p w:rsidR="001D64A5" w:rsidRPr="00FF430B" w:rsidRDefault="001D64A5" w:rsidP="007407F4">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rsidR="001D64A5" w:rsidRPr="00FF430B" w:rsidRDefault="001D64A5" w:rsidP="007407F4">
            <w:pPr>
              <w:tabs>
                <w:tab w:val="left" w:pos="567"/>
                <w:tab w:val="right" w:pos="10205"/>
              </w:tabs>
              <w:jc w:val="both"/>
              <w:rPr>
                <w:lang w:val="ro-MD"/>
              </w:rPr>
            </w:pPr>
            <w:r w:rsidRPr="00FF430B">
              <w:rPr>
                <w:lang w:val="ro-MD"/>
              </w:rPr>
              <w:t>__________________</w:t>
            </w:r>
            <w:r w:rsidR="00432EDF" w:rsidRPr="00432EDF">
              <w:rPr>
                <w:u w:val="single"/>
                <w:lang w:val="ro-MD"/>
              </w:rPr>
              <w:t>Primăria mun.Soroca</w:t>
            </w:r>
            <w:r w:rsidRPr="00FF430B">
              <w:rPr>
                <w:lang w:val="ro-MD"/>
              </w:rPr>
              <w:t>_____________________, cu sediul în</w:t>
            </w:r>
          </w:p>
          <w:p w:rsidR="001D64A5" w:rsidRPr="00FF430B" w:rsidRDefault="001D64A5" w:rsidP="007407F4">
            <w:pPr>
              <w:tabs>
                <w:tab w:val="left" w:pos="567"/>
                <w:tab w:val="right" w:pos="10205"/>
              </w:tabs>
              <w:jc w:val="both"/>
              <w:rPr>
                <w:sz w:val="20"/>
                <w:szCs w:val="20"/>
                <w:lang w:val="ro-MD"/>
              </w:rPr>
            </w:pPr>
            <w:r w:rsidRPr="00FF430B">
              <w:rPr>
                <w:sz w:val="20"/>
                <w:szCs w:val="20"/>
                <w:lang w:val="ro-MD"/>
              </w:rPr>
              <w:t xml:space="preserve">                                                          (denumirea autorităţii contractante) </w:t>
            </w:r>
          </w:p>
          <w:p w:rsidR="001D64A5" w:rsidRPr="00FF430B" w:rsidRDefault="001D64A5" w:rsidP="007407F4">
            <w:pPr>
              <w:tabs>
                <w:tab w:val="left" w:pos="567"/>
                <w:tab w:val="right" w:pos="9531"/>
              </w:tabs>
              <w:jc w:val="both"/>
              <w:rPr>
                <w:lang w:val="ro-MD"/>
              </w:rPr>
            </w:pPr>
            <w:r w:rsidRPr="00FF430B">
              <w:rPr>
                <w:lang w:val="ro-MD"/>
              </w:rPr>
              <w:t>______________________</w:t>
            </w:r>
            <w:r w:rsidR="00432EDF">
              <w:rPr>
                <w:u w:val="single"/>
                <w:lang w:val="ro-MD"/>
              </w:rPr>
              <w:t>mun. Soroca</w:t>
            </w:r>
            <w:r w:rsidRPr="00FF430B">
              <w:rPr>
                <w:lang w:val="ro-MD"/>
              </w:rPr>
              <w:t>___________________________________________</w:t>
            </w:r>
          </w:p>
          <w:p w:rsidR="001D64A5" w:rsidRPr="00FF430B" w:rsidRDefault="001D64A5" w:rsidP="007407F4">
            <w:pPr>
              <w:pStyle w:val="cn"/>
              <w:tabs>
                <w:tab w:val="left" w:pos="567"/>
              </w:tabs>
              <w:jc w:val="both"/>
              <w:rPr>
                <w:sz w:val="20"/>
                <w:szCs w:val="20"/>
                <w:lang w:val="ro-MD"/>
              </w:rPr>
            </w:pPr>
            <w:r w:rsidRPr="00FF430B">
              <w:rPr>
                <w:sz w:val="20"/>
                <w:szCs w:val="20"/>
                <w:lang w:val="ro-MD"/>
              </w:rPr>
              <w:t xml:space="preserve">                                                                   (localitatea) </w:t>
            </w:r>
          </w:p>
          <w:p w:rsidR="001D64A5" w:rsidRPr="00FF430B" w:rsidRDefault="001D64A5" w:rsidP="007407F4">
            <w:pPr>
              <w:tabs>
                <w:tab w:val="left" w:pos="567"/>
                <w:tab w:val="right" w:pos="9531"/>
              </w:tabs>
              <w:jc w:val="both"/>
              <w:rPr>
                <w:lang w:val="ro-MD"/>
              </w:rPr>
            </w:pPr>
            <w:r w:rsidRPr="00FF430B">
              <w:rPr>
                <w:lang w:val="ro-MD"/>
              </w:rPr>
              <w:t>str._____</w:t>
            </w:r>
            <w:r w:rsidR="00432EDF">
              <w:rPr>
                <w:u w:val="single"/>
                <w:lang w:val="ro-MD"/>
              </w:rPr>
              <w:t>Ştefan cel Mare, 5</w:t>
            </w:r>
            <w:r w:rsidRPr="00FF430B">
              <w:rPr>
                <w:lang w:val="ro-MD"/>
              </w:rPr>
              <w:t xml:space="preserve">_______, </w:t>
            </w:r>
            <w:r w:rsidRPr="00FF430B">
              <w:rPr>
                <w:lang w:val="ro-MD"/>
              </w:rPr>
              <w:tab/>
              <w:t>telefon: __</w:t>
            </w:r>
            <w:r w:rsidR="00432EDF">
              <w:rPr>
                <w:u w:val="single"/>
                <w:lang w:val="ro-MD"/>
              </w:rPr>
              <w:t>0230 23463</w:t>
            </w:r>
            <w:r w:rsidRPr="00FF430B">
              <w:rPr>
                <w:lang w:val="ro-MD"/>
              </w:rPr>
              <w:t>____, fax: __</w:t>
            </w:r>
            <w:r w:rsidR="00432EDF">
              <w:rPr>
                <w:u w:val="single"/>
                <w:lang w:val="ro-MD"/>
              </w:rPr>
              <w:t>0230 22800</w:t>
            </w:r>
            <w:r w:rsidRPr="00FF430B">
              <w:rPr>
                <w:lang w:val="ro-MD"/>
              </w:rPr>
              <w:t>___,</w:t>
            </w:r>
          </w:p>
          <w:p w:rsidR="001D64A5" w:rsidRPr="00FF430B" w:rsidRDefault="001D64A5" w:rsidP="007407F4">
            <w:pPr>
              <w:pStyle w:val="af2"/>
              <w:tabs>
                <w:tab w:val="left" w:pos="567"/>
                <w:tab w:val="right" w:pos="9531"/>
              </w:tabs>
              <w:ind w:firstLine="0"/>
              <w:rPr>
                <w:lang w:val="ro-MD"/>
              </w:rPr>
            </w:pPr>
            <w:r w:rsidRPr="00FF430B">
              <w:rPr>
                <w:lang w:val="ro-MD"/>
              </w:rPr>
              <w:t>IDNO</w:t>
            </w:r>
            <w:r w:rsidR="00432EDF">
              <w:rPr>
                <w:lang w:val="ro-MD"/>
              </w:rPr>
              <w:t xml:space="preserve"> </w:t>
            </w:r>
            <w:r w:rsidR="00432EDF" w:rsidRPr="00432EDF">
              <w:rPr>
                <w:u w:val="single"/>
                <w:lang w:val="en-US"/>
              </w:rPr>
              <w:t>1007601001514</w:t>
            </w:r>
            <w:r w:rsidRPr="00FF430B">
              <w:rPr>
                <w:lang w:val="ro-MD"/>
              </w:rPr>
              <w:t>_ reprezentat prin _</w:t>
            </w:r>
            <w:r w:rsidR="00432EDF">
              <w:rPr>
                <w:u w:val="single"/>
                <w:lang w:val="ro-MD"/>
              </w:rPr>
              <w:t xml:space="preserve">primarul mun. Soroca </w:t>
            </w:r>
            <w:proofErr w:type="spellStart"/>
            <w:r w:rsidR="00432EDF">
              <w:rPr>
                <w:u w:val="single"/>
                <w:lang w:val="ro-MD"/>
              </w:rPr>
              <w:t>Lilia</w:t>
            </w:r>
            <w:proofErr w:type="spellEnd"/>
            <w:r w:rsidR="00432EDF">
              <w:rPr>
                <w:u w:val="single"/>
                <w:lang w:val="ro-MD"/>
              </w:rPr>
              <w:t xml:space="preserve"> PILIPEŢCHI         </w:t>
            </w:r>
            <w:r w:rsidRPr="00FF430B">
              <w:rPr>
                <w:lang w:val="ro-MD"/>
              </w:rPr>
              <w:t xml:space="preserve">_____,    </w:t>
            </w:r>
          </w:p>
          <w:p w:rsidR="001D64A5" w:rsidRPr="00FF430B" w:rsidRDefault="001D64A5" w:rsidP="007407F4">
            <w:pPr>
              <w:pStyle w:val="af2"/>
              <w:tabs>
                <w:tab w:val="left" w:pos="567"/>
              </w:tabs>
              <w:ind w:firstLine="0"/>
              <w:rPr>
                <w:sz w:val="20"/>
                <w:szCs w:val="20"/>
                <w:lang w:val="ro-MD"/>
              </w:rPr>
            </w:pPr>
            <w:r w:rsidRPr="00FF430B">
              <w:rPr>
                <w:sz w:val="20"/>
                <w:szCs w:val="20"/>
                <w:lang w:val="ro-MD"/>
              </w:rPr>
              <w:t xml:space="preserve">                                                    </w:t>
            </w:r>
            <w:r w:rsidR="00432EDF">
              <w:rPr>
                <w:sz w:val="20"/>
                <w:szCs w:val="20"/>
                <w:lang w:val="ro-MD"/>
              </w:rPr>
              <w:t xml:space="preserve">                            </w:t>
            </w:r>
            <w:r w:rsidRPr="00FF430B">
              <w:rPr>
                <w:sz w:val="20"/>
                <w:szCs w:val="20"/>
                <w:lang w:val="ro-MD"/>
              </w:rPr>
              <w:t xml:space="preserve">(numele, prenumele </w:t>
            </w:r>
            <w:proofErr w:type="spellStart"/>
            <w:r w:rsidRPr="00FF430B">
              <w:rPr>
                <w:sz w:val="20"/>
                <w:szCs w:val="20"/>
                <w:lang w:val="ro-MD"/>
              </w:rPr>
              <w:t>şi</w:t>
            </w:r>
            <w:proofErr w:type="spellEnd"/>
            <w:r>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 </w:t>
            </w:r>
          </w:p>
          <w:p w:rsidR="001D64A5" w:rsidRPr="00FF430B" w:rsidRDefault="001D64A5" w:rsidP="007407F4">
            <w:pPr>
              <w:tabs>
                <w:tab w:val="left" w:pos="567"/>
                <w:tab w:val="right" w:pos="9531"/>
              </w:tabs>
              <w:jc w:val="both"/>
              <w:rPr>
                <w:lang w:val="ro-MD"/>
              </w:rPr>
            </w:pPr>
            <w:r w:rsidRPr="00FF430B">
              <w:rPr>
                <w:lang w:val="ro-MD"/>
              </w:rPr>
              <w:t xml:space="preserve">în calitate de Beneficiar, pe de o parte, şi______________________________________________, </w:t>
            </w:r>
          </w:p>
          <w:p w:rsidR="001D64A5" w:rsidRPr="00FF430B" w:rsidRDefault="001D64A5" w:rsidP="007407F4">
            <w:pPr>
              <w:tabs>
                <w:tab w:val="left" w:pos="567"/>
                <w:tab w:val="right" w:pos="10205"/>
              </w:tabs>
              <w:jc w:val="both"/>
              <w:rPr>
                <w:sz w:val="20"/>
                <w:szCs w:val="20"/>
                <w:lang w:val="ro-MD"/>
              </w:rPr>
            </w:pPr>
            <w:r w:rsidRPr="00FF430B">
              <w:rPr>
                <w:sz w:val="20"/>
                <w:szCs w:val="20"/>
                <w:lang w:val="ro-MD"/>
              </w:rPr>
              <w:t xml:space="preserve">                                                                                                (denumirea operatorului economic) </w:t>
            </w:r>
          </w:p>
          <w:p w:rsidR="001D64A5" w:rsidRPr="00FF430B" w:rsidRDefault="001D64A5" w:rsidP="007407F4">
            <w:pPr>
              <w:tabs>
                <w:tab w:val="left" w:pos="567"/>
                <w:tab w:val="right" w:pos="9531"/>
              </w:tabs>
              <w:jc w:val="both"/>
              <w:rPr>
                <w:lang w:val="ro-MD"/>
              </w:rPr>
            </w:pPr>
            <w:r w:rsidRPr="00FF430B">
              <w:rPr>
                <w:lang w:val="ro-MD"/>
              </w:rPr>
              <w:t>cu sediul în _________________________________str._________________________________,</w:t>
            </w:r>
          </w:p>
          <w:p w:rsidR="001D64A5" w:rsidRPr="00FF430B" w:rsidRDefault="001D64A5" w:rsidP="007407F4">
            <w:pPr>
              <w:tabs>
                <w:tab w:val="left" w:pos="567"/>
                <w:tab w:val="right" w:pos="10205"/>
              </w:tabs>
              <w:jc w:val="both"/>
              <w:rPr>
                <w:sz w:val="20"/>
                <w:szCs w:val="20"/>
                <w:lang w:val="ro-MD"/>
              </w:rPr>
            </w:pPr>
            <w:r w:rsidRPr="00FF430B">
              <w:rPr>
                <w:sz w:val="20"/>
                <w:szCs w:val="20"/>
                <w:lang w:val="ro-MD"/>
              </w:rPr>
              <w:t xml:space="preserve">                                                    (localitatea) </w:t>
            </w:r>
          </w:p>
          <w:p w:rsidR="001D64A5" w:rsidRPr="00FF430B" w:rsidRDefault="001D64A5" w:rsidP="007407F4">
            <w:pPr>
              <w:pStyle w:val="af2"/>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 xml:space="preserve">IDNO________________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rsidR="001D64A5" w:rsidRPr="00FF430B" w:rsidRDefault="001D64A5" w:rsidP="007407F4">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rsidR="001D64A5" w:rsidRPr="00FF430B" w:rsidRDefault="001D64A5" w:rsidP="007407F4">
            <w:pPr>
              <w:pStyle w:val="a"/>
              <w:numPr>
                <w:ilvl w:val="0"/>
                <w:numId w:val="0"/>
              </w:numPr>
              <w:tabs>
                <w:tab w:val="clear" w:pos="1134"/>
                <w:tab w:val="left" w:pos="3705"/>
              </w:tabs>
              <w:spacing w:after="200" w:line="276" w:lineRule="auto"/>
              <w:contextualSpacing/>
              <w:rPr>
                <w:lang w:val="ro-MD"/>
              </w:rPr>
            </w:pPr>
          </w:p>
          <w:p w:rsidR="001D64A5" w:rsidRPr="00FF430B" w:rsidRDefault="001D64A5" w:rsidP="007407F4">
            <w:pPr>
              <w:tabs>
                <w:tab w:val="left" w:pos="3705"/>
              </w:tabs>
              <w:spacing w:after="200" w:line="276" w:lineRule="auto"/>
              <w:contextualSpacing/>
              <w:rPr>
                <w:lang w:val="ro-MD"/>
              </w:rPr>
            </w:pPr>
            <w:r w:rsidRPr="00FF430B">
              <w:rPr>
                <w:b/>
                <w:lang w:val="ro-MD"/>
              </w:rPr>
              <w:t>1. OBIECTUL CONTRACTULUI</w:t>
            </w:r>
          </w:p>
          <w:p w:rsidR="001D64A5" w:rsidRDefault="001D64A5" w:rsidP="007407F4">
            <w:pPr>
              <w:spacing w:line="276" w:lineRule="auto"/>
              <w:contextualSpacing/>
              <w:jc w:val="both"/>
              <w:rPr>
                <w:lang w:val="ro-MD"/>
              </w:rPr>
            </w:pPr>
            <w:r w:rsidRPr="00FF430B">
              <w:rPr>
                <w:lang w:val="ro-MD"/>
              </w:rPr>
              <w:t xml:space="preserve">1.1. Antreprenorul se obligă să execute </w:t>
            </w:r>
            <w:bookmarkStart w:id="59" w:name="_GoBack"/>
            <w:r w:rsidRPr="00A20E4B">
              <w:rPr>
                <w:b/>
                <w:u w:val="single"/>
                <w:lang w:val="ro-MD"/>
              </w:rPr>
              <w:t xml:space="preserve">lucrările </w:t>
            </w:r>
            <w:r w:rsidR="00DB51A7" w:rsidRPr="00A20E4B">
              <w:rPr>
                <w:b/>
                <w:u w:val="single"/>
                <w:lang w:val="ro-MD"/>
              </w:rPr>
              <w:t xml:space="preserve">de construcţie </w:t>
            </w:r>
            <w:r w:rsidR="00A20E4B" w:rsidRPr="00A20E4B">
              <w:rPr>
                <w:b/>
                <w:u w:val="single"/>
                <w:shd w:val="clear" w:color="auto" w:fill="FFFFFF"/>
                <w:lang w:val="ro-MD" w:eastAsia="ru-RU"/>
              </w:rPr>
              <w:t>a reţelelor</w:t>
            </w:r>
            <w:r w:rsidR="00A20E4B">
              <w:rPr>
                <w:b/>
                <w:u w:val="single"/>
                <w:shd w:val="clear" w:color="auto" w:fill="FFFFFF"/>
                <w:lang w:val="ro-MD" w:eastAsia="ru-RU"/>
              </w:rPr>
              <w:t xml:space="preserve"> </w:t>
            </w:r>
            <w:bookmarkEnd w:id="59"/>
            <w:r w:rsidR="00A20E4B">
              <w:rPr>
                <w:b/>
                <w:u w:val="single"/>
                <w:shd w:val="clear" w:color="auto" w:fill="FFFFFF"/>
                <w:lang w:val="ro-MD" w:eastAsia="ru-RU"/>
              </w:rPr>
              <w:t>edilitare (apă, canalizare) pentru zona economică liberă din mun. Soroca</w:t>
            </w:r>
            <w:r w:rsidR="00A20E4B" w:rsidRPr="00EC089E">
              <w:rPr>
                <w:sz w:val="20"/>
                <w:lang w:val="ro-MD" w:eastAsia="ru-RU"/>
              </w:rPr>
              <w:t xml:space="preserve">                                                    </w:t>
            </w:r>
            <w:r w:rsidRPr="00FF430B">
              <w:rPr>
                <w:lang w:val="ro-MD"/>
              </w:rPr>
              <w:t>în conformitate cu prevederile proiectului tehnic, cu detaliile de execuţie, precum şi cu normativele, standardele şi prescripţiile tehnice.</w:t>
            </w:r>
          </w:p>
          <w:p w:rsidR="00027027" w:rsidRDefault="00027027" w:rsidP="007407F4">
            <w:pPr>
              <w:spacing w:line="276" w:lineRule="auto"/>
              <w:contextualSpacing/>
              <w:jc w:val="both"/>
              <w:rPr>
                <w:lang w:val="ro-MD"/>
              </w:rPr>
            </w:pPr>
          </w:p>
          <w:p w:rsidR="00027027" w:rsidRDefault="00027027" w:rsidP="007407F4">
            <w:pPr>
              <w:spacing w:line="276" w:lineRule="auto"/>
              <w:contextualSpacing/>
              <w:jc w:val="both"/>
              <w:rPr>
                <w:lang w:val="ro-MD"/>
              </w:rPr>
            </w:pPr>
          </w:p>
          <w:p w:rsidR="00027027" w:rsidRPr="00FF430B" w:rsidRDefault="00027027" w:rsidP="007407F4">
            <w:pPr>
              <w:spacing w:line="276" w:lineRule="auto"/>
              <w:contextualSpacing/>
              <w:jc w:val="both"/>
              <w:rPr>
                <w:lang w:val="ro-MD"/>
              </w:rPr>
            </w:pPr>
          </w:p>
          <w:p w:rsidR="001D64A5" w:rsidRPr="00FF430B" w:rsidRDefault="001D64A5" w:rsidP="007407F4">
            <w:pPr>
              <w:jc w:val="both"/>
              <w:rPr>
                <w:lang w:val="ro-MD"/>
              </w:rPr>
            </w:pPr>
          </w:p>
          <w:p w:rsidR="001D64A5" w:rsidRPr="00FF430B" w:rsidRDefault="001D64A5" w:rsidP="007407F4">
            <w:pPr>
              <w:tabs>
                <w:tab w:val="left" w:pos="3585"/>
              </w:tabs>
              <w:spacing w:line="276" w:lineRule="auto"/>
              <w:contextualSpacing/>
              <w:rPr>
                <w:lang w:val="ro-MD"/>
              </w:rPr>
            </w:pPr>
            <w:r w:rsidRPr="00FF430B">
              <w:rPr>
                <w:b/>
                <w:lang w:val="ro-MD"/>
              </w:rPr>
              <w:t>2. PERIOADA DE EXECUŢIE</w:t>
            </w:r>
          </w:p>
          <w:p w:rsidR="001D64A5" w:rsidRPr="00FF430B" w:rsidRDefault="001D64A5" w:rsidP="007407F4">
            <w:pPr>
              <w:pStyle w:val="af2"/>
              <w:tabs>
                <w:tab w:val="left" w:pos="567"/>
              </w:tabs>
              <w:spacing w:line="276" w:lineRule="auto"/>
              <w:ind w:firstLine="0"/>
              <w:rPr>
                <w:lang w:val="ro-MD"/>
              </w:rPr>
            </w:pPr>
            <w:r w:rsidRPr="00FF430B">
              <w:rPr>
                <w:lang w:val="ro-MD"/>
              </w:rPr>
              <w:t xml:space="preserve">2.1. Durata de </w:t>
            </w:r>
            <w:proofErr w:type="spellStart"/>
            <w:r w:rsidRPr="00FF430B">
              <w:rPr>
                <w:lang w:val="ro-MD"/>
              </w:rPr>
              <w:t>execuţie</w:t>
            </w:r>
            <w:proofErr w:type="spellEnd"/>
            <w:r w:rsidRPr="00FF430B">
              <w:rPr>
                <w:lang w:val="ro-MD"/>
              </w:rPr>
              <w:t xml:space="preserve"> a lucrărilor contractate este de _________ luni și </w:t>
            </w:r>
            <w:proofErr w:type="spellStart"/>
            <w:r w:rsidRPr="00FF430B">
              <w:rPr>
                <w:lang w:val="ro-MD"/>
              </w:rPr>
              <w:t>zile___după</w:t>
            </w:r>
            <w:proofErr w:type="spellEnd"/>
            <w:r w:rsidRPr="00FF430B">
              <w:rPr>
                <w:lang w:val="ro-MD"/>
              </w:rPr>
              <w:t xml:space="preserve"> primirea ordinului de începere a </w:t>
            </w:r>
            <w:proofErr w:type="spellStart"/>
            <w:r w:rsidRPr="00FF430B">
              <w:rPr>
                <w:lang w:val="ro-MD"/>
              </w:rPr>
              <w:t>execuţiei</w:t>
            </w:r>
            <w:proofErr w:type="spellEnd"/>
            <w:r w:rsidRPr="00FF430B">
              <w:rPr>
                <w:lang w:val="ro-MD"/>
              </w:rPr>
              <w:t xml:space="preserve"> </w:t>
            </w:r>
            <w:proofErr w:type="spellStart"/>
            <w:r w:rsidRPr="00FF430B">
              <w:rPr>
                <w:lang w:val="ro-MD"/>
              </w:rPr>
              <w:t>şi</w:t>
            </w:r>
            <w:proofErr w:type="spellEnd"/>
            <w:r w:rsidRPr="00FF430B">
              <w:rPr>
                <w:lang w:val="ro-MD"/>
              </w:rPr>
              <w:t xml:space="preserve"> asigurării lucrului ritmic de către beneficiar-ordonatorul de credite.</w:t>
            </w:r>
          </w:p>
          <w:p w:rsidR="001D64A5" w:rsidRPr="00FF430B" w:rsidRDefault="001D64A5" w:rsidP="007407F4">
            <w:pPr>
              <w:pStyle w:val="af2"/>
              <w:tabs>
                <w:tab w:val="left" w:pos="567"/>
              </w:tabs>
              <w:spacing w:line="276" w:lineRule="auto"/>
              <w:ind w:firstLine="0"/>
              <w:rPr>
                <w:lang w:val="ro-MD"/>
              </w:rPr>
            </w:pPr>
            <w:r w:rsidRPr="00FF430B">
              <w:rPr>
                <w:lang w:val="ro-MD"/>
              </w:rPr>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Pr="00FF430B">
              <w:rPr>
                <w:lang w:val="ro-MD"/>
              </w:rPr>
              <w:t>specificaţiei</w:t>
            </w:r>
            <w:proofErr w:type="spellEnd"/>
            <w:r w:rsidRPr="00FF430B">
              <w:rPr>
                <w:lang w:val="ro-MD"/>
              </w:rPr>
              <w:t xml:space="preserve"> din anexa la prezentul contract.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2.3. Perioada de </w:t>
            </w:r>
            <w:proofErr w:type="spellStart"/>
            <w:r w:rsidRPr="00FF430B">
              <w:rPr>
                <w:lang w:val="ro-MD"/>
              </w:rPr>
              <w:t>execuţie</w:t>
            </w:r>
            <w:proofErr w:type="spellEnd"/>
            <w:r w:rsidRPr="00FF430B">
              <w:rPr>
                <w:lang w:val="ro-MD"/>
              </w:rPr>
              <w:t xml:space="preserve"> poate fi prelungită sau suspendată dacă constrângerea </w:t>
            </w:r>
            <w:proofErr w:type="spellStart"/>
            <w:r w:rsidRPr="00FF430B">
              <w:rPr>
                <w:lang w:val="ro-MD"/>
              </w:rPr>
              <w:t>activităţii</w:t>
            </w:r>
            <w:proofErr w:type="spellEnd"/>
            <w:r w:rsidRPr="00FF430B">
              <w:rPr>
                <w:lang w:val="ro-MD"/>
              </w:rPr>
              <w:t xml:space="preserve"> se datorează următoarelor cauze:</w:t>
            </w:r>
          </w:p>
          <w:p w:rsidR="001D64A5" w:rsidRPr="00FF430B" w:rsidRDefault="001D64A5" w:rsidP="007407F4">
            <w:pPr>
              <w:numPr>
                <w:ilvl w:val="0"/>
                <w:numId w:val="9"/>
              </w:numPr>
              <w:tabs>
                <w:tab w:val="left" w:pos="1276"/>
              </w:tabs>
              <w:spacing w:line="276" w:lineRule="auto"/>
              <w:ind w:left="0" w:hanging="425"/>
              <w:jc w:val="both"/>
              <w:rPr>
                <w:lang w:val="ro-MD"/>
              </w:rPr>
            </w:pPr>
            <w:r w:rsidRPr="00FF430B">
              <w:rPr>
                <w:lang w:val="ro-MD"/>
              </w:rPr>
              <w:t>generate de Beneficiar;</w:t>
            </w:r>
          </w:p>
          <w:p w:rsidR="001D64A5" w:rsidRPr="00FF430B" w:rsidRDefault="001D64A5" w:rsidP="007407F4">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rsidR="001D64A5" w:rsidRPr="00FF430B" w:rsidRDefault="001D64A5" w:rsidP="007407F4">
            <w:pPr>
              <w:numPr>
                <w:ilvl w:val="0"/>
                <w:numId w:val="9"/>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rsidR="001D64A5" w:rsidRPr="00FF430B" w:rsidRDefault="001D64A5" w:rsidP="007407F4">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rsidR="001D64A5" w:rsidRPr="00FF430B" w:rsidRDefault="001D64A5" w:rsidP="007407F4">
            <w:pPr>
              <w:pStyle w:val="af2"/>
              <w:tabs>
                <w:tab w:val="left" w:pos="567"/>
              </w:tabs>
              <w:spacing w:line="276" w:lineRule="auto"/>
              <w:ind w:firstLine="0"/>
              <w:rPr>
                <w:lang w:val="ro-MD"/>
              </w:rPr>
            </w:pPr>
            <w:r w:rsidRPr="00FF430B">
              <w:rPr>
                <w:lang w:val="ro-MD"/>
              </w:rPr>
              <w:t xml:space="preserve">2.4. Conform </w:t>
            </w:r>
            <w:proofErr w:type="spellStart"/>
            <w:r w:rsidRPr="00FF430B">
              <w:rPr>
                <w:lang w:val="ro-MD"/>
              </w:rPr>
              <w:t>dispoziţiei</w:t>
            </w:r>
            <w:proofErr w:type="spellEnd"/>
            <w:r w:rsidRPr="00FF430B">
              <w:rPr>
                <w:lang w:val="ro-MD"/>
              </w:rPr>
              <w:t xml:space="preserve"> scrise a Beneficiarului, Antreprenorul va sista </w:t>
            </w:r>
            <w:proofErr w:type="spellStart"/>
            <w:r w:rsidRPr="00FF430B">
              <w:rPr>
                <w:lang w:val="ro-MD"/>
              </w:rPr>
              <w:t>execuţia</w:t>
            </w:r>
            <w:proofErr w:type="spellEnd"/>
            <w:r w:rsidRPr="00FF430B">
              <w:rPr>
                <w:lang w:val="ro-MD"/>
              </w:rPr>
              <w:t xml:space="preserve"> lucrărilor sau a unor </w:t>
            </w:r>
            <w:proofErr w:type="spellStart"/>
            <w:r w:rsidRPr="00FF430B">
              <w:rPr>
                <w:lang w:val="ro-MD"/>
              </w:rPr>
              <w:t>părţi</w:t>
            </w:r>
            <w:proofErr w:type="spellEnd"/>
            <w:r w:rsidRPr="00FF430B">
              <w:rPr>
                <w:lang w:val="ro-MD"/>
              </w:rPr>
              <w:t xml:space="preserve"> ale acestora pe o durată </w:t>
            </w:r>
            <w:proofErr w:type="spellStart"/>
            <w:r w:rsidRPr="00FF430B">
              <w:rPr>
                <w:lang w:val="ro-MD"/>
              </w:rPr>
              <w:t>şi</w:t>
            </w:r>
            <w:proofErr w:type="spellEnd"/>
            <w:r w:rsidRPr="00FF430B">
              <w:rPr>
                <w:lang w:val="ro-MD"/>
              </w:rPr>
              <w:t xml:space="preserve"> în modul în care Beneficiarul consideră necesar. Pe timpul suspendării, Antreprenorul va proteja </w:t>
            </w:r>
            <w:proofErr w:type="spellStart"/>
            <w:r w:rsidRPr="00FF430B">
              <w:rPr>
                <w:lang w:val="ro-MD"/>
              </w:rPr>
              <w:t>şi</w:t>
            </w:r>
            <w:proofErr w:type="spellEnd"/>
            <w:r w:rsidRPr="00FF430B">
              <w:rPr>
                <w:lang w:val="ro-MD"/>
              </w:rPr>
              <w:t xml:space="preserve"> conserva lucrările în mod corespunzător, </w:t>
            </w:r>
            <w:proofErr w:type="spellStart"/>
            <w:r w:rsidRPr="00FF430B">
              <w:rPr>
                <w:lang w:val="ro-MD"/>
              </w:rPr>
              <w:t>aşa</w:t>
            </w:r>
            <w:proofErr w:type="spellEnd"/>
            <w:r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FF430B">
              <w:rPr>
                <w:lang w:val="ro-MD"/>
              </w:rPr>
              <w:t>părţi</w:t>
            </w:r>
            <w:proofErr w:type="spellEnd"/>
            <w:r w:rsidRPr="00FF430B">
              <w:rPr>
                <w:lang w:val="ro-MD"/>
              </w:rPr>
              <w:t xml:space="preserve"> din ele, din </w:t>
            </w:r>
            <w:proofErr w:type="spellStart"/>
            <w:r w:rsidRPr="00FF430B">
              <w:rPr>
                <w:lang w:val="ro-MD"/>
              </w:rPr>
              <w:t>iniţiativa</w:t>
            </w:r>
            <w:proofErr w:type="spellEnd"/>
            <w:r w:rsidRPr="00FF430B">
              <w:rPr>
                <w:lang w:val="ro-MD"/>
              </w:rPr>
              <w:t xml:space="preserve"> Antreprenorului, acesta suportă pe timpul suspendării toate cheltuielile, privind protejarea </w:t>
            </w:r>
            <w:proofErr w:type="spellStart"/>
            <w:r w:rsidRPr="00FF430B">
              <w:rPr>
                <w:lang w:val="ro-MD"/>
              </w:rPr>
              <w:t>şi</w:t>
            </w:r>
            <w:proofErr w:type="spellEnd"/>
            <w:r w:rsidRPr="00FF430B">
              <w:rPr>
                <w:lang w:val="ro-MD"/>
              </w:rPr>
              <w:t xml:space="preserve"> conservarea lucrărilor cu bună </w:t>
            </w:r>
            <w:proofErr w:type="spellStart"/>
            <w:r w:rsidRPr="00FF430B">
              <w:rPr>
                <w:lang w:val="ro-MD"/>
              </w:rPr>
              <w:t>diligenţă</w:t>
            </w:r>
            <w:proofErr w:type="spellEnd"/>
            <w:r w:rsidRPr="00FF430B">
              <w:rPr>
                <w:lang w:val="ro-MD"/>
              </w:rPr>
              <w:t>.</w:t>
            </w:r>
          </w:p>
          <w:p w:rsidR="001D64A5" w:rsidRPr="00FF430B" w:rsidRDefault="001D64A5" w:rsidP="007407F4">
            <w:pPr>
              <w:pStyle w:val="af2"/>
              <w:tabs>
                <w:tab w:val="left" w:pos="567"/>
              </w:tabs>
              <w:spacing w:line="276" w:lineRule="auto"/>
              <w:ind w:firstLine="0"/>
              <w:rPr>
                <w:lang w:val="ro-MD"/>
              </w:rPr>
            </w:pPr>
            <w:r w:rsidRPr="00FF430B">
              <w:rPr>
                <w:lang w:val="ro-MD"/>
              </w:rPr>
              <w:t xml:space="preserve">2.5. La terminarea lucrărilor, Antreprenorul va notifica Beneficiarul că sunt îndeplinite </w:t>
            </w:r>
            <w:proofErr w:type="spellStart"/>
            <w:r w:rsidRPr="00FF430B">
              <w:rPr>
                <w:lang w:val="ro-MD"/>
              </w:rPr>
              <w:t>condiţiile</w:t>
            </w:r>
            <w:proofErr w:type="spellEnd"/>
            <w:r w:rsidRPr="00FF430B">
              <w:rPr>
                <w:lang w:val="ro-MD"/>
              </w:rPr>
              <w:t xml:space="preserve"> de </w:t>
            </w:r>
            <w:proofErr w:type="spellStart"/>
            <w:r w:rsidRPr="00FF430B">
              <w:rPr>
                <w:lang w:val="ro-MD"/>
              </w:rPr>
              <w:t>recepţie</w:t>
            </w:r>
            <w:proofErr w:type="spellEnd"/>
            <w:r w:rsidRPr="00FF430B">
              <w:rPr>
                <w:lang w:val="ro-MD"/>
              </w:rPr>
              <w:t xml:space="preserve">, solicitând convocarea comisiei. În baza acestei notificări, Beneficiarul va convoca comisia de  </w:t>
            </w:r>
            <w:proofErr w:type="spellStart"/>
            <w:r w:rsidRPr="00FF430B">
              <w:rPr>
                <w:lang w:val="ro-MD"/>
              </w:rPr>
              <w:t>recepţie</w:t>
            </w:r>
            <w:proofErr w:type="spellEnd"/>
            <w:r w:rsidRPr="00FF430B">
              <w:rPr>
                <w:lang w:val="ro-MD"/>
              </w:rPr>
              <w:t xml:space="preserve"> pentru terminarea lucrărilor.</w:t>
            </w:r>
          </w:p>
          <w:p w:rsidR="001D64A5" w:rsidRPr="00FF430B" w:rsidRDefault="001D64A5" w:rsidP="007407F4">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1D64A5" w:rsidRPr="00FF430B" w:rsidRDefault="001D64A5" w:rsidP="007407F4">
            <w:pPr>
              <w:shd w:val="clear" w:color="auto" w:fill="FFFFFF" w:themeFill="background1"/>
              <w:tabs>
                <w:tab w:val="right" w:pos="0"/>
              </w:tabs>
              <w:spacing w:before="120"/>
              <w:rPr>
                <w:b/>
                <w:noProof w:val="0"/>
                <w:lang w:val="ro-MD" w:eastAsia="ru-RU"/>
              </w:rPr>
            </w:pPr>
            <w:r w:rsidRPr="00FF430B">
              <w:rPr>
                <w:lang w:val="ro-MD"/>
              </w:rPr>
              <w:t>2.7.Se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rsidR="001D64A5" w:rsidRPr="00FF430B" w:rsidRDefault="001D64A5" w:rsidP="007407F4">
            <w:pPr>
              <w:pStyle w:val="a"/>
              <w:numPr>
                <w:ilvl w:val="0"/>
                <w:numId w:val="0"/>
              </w:numPr>
              <w:rPr>
                <w:lang w:val="ro-MD"/>
              </w:rPr>
            </w:pPr>
          </w:p>
          <w:p w:rsidR="001D64A5" w:rsidRPr="00FF430B" w:rsidRDefault="001D64A5" w:rsidP="007407F4">
            <w:pPr>
              <w:tabs>
                <w:tab w:val="left" w:pos="3645"/>
              </w:tabs>
              <w:spacing w:line="276" w:lineRule="auto"/>
              <w:contextualSpacing/>
              <w:rPr>
                <w:lang w:val="ro-MD"/>
              </w:rPr>
            </w:pPr>
            <w:r w:rsidRPr="00FF430B">
              <w:rPr>
                <w:b/>
                <w:lang w:val="ro-MD"/>
              </w:rPr>
              <w:t>3. VALOAREA LUCRĂRILOR ŞI MODALITĂŢILE DE PLATĂ</w:t>
            </w:r>
          </w:p>
          <w:p w:rsidR="001D64A5" w:rsidRPr="00FF430B" w:rsidRDefault="001D64A5" w:rsidP="007407F4">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rsidR="001D64A5" w:rsidRPr="00FF430B" w:rsidRDefault="001D64A5" w:rsidP="007407F4">
            <w:pPr>
              <w:pStyle w:val="af2"/>
              <w:tabs>
                <w:tab w:val="left" w:pos="321"/>
              </w:tabs>
              <w:spacing w:line="276" w:lineRule="auto"/>
              <w:ind w:firstLine="0"/>
              <w:rPr>
                <w:lang w:val="ro-MD"/>
              </w:rPr>
            </w:pPr>
            <w:r w:rsidRPr="00FF430B">
              <w:rPr>
                <w:lang w:val="ro-MD"/>
              </w:rPr>
              <w:t xml:space="preserve">3.2.Achitările vor fi efectuate prin transfer în baza facturilor fiscale, după primirea proceselor – verbale de </w:t>
            </w:r>
            <w:proofErr w:type="spellStart"/>
            <w:r w:rsidRPr="00FF430B">
              <w:rPr>
                <w:lang w:val="ro-MD"/>
              </w:rPr>
              <w:t>recepţie</w:t>
            </w:r>
            <w:proofErr w:type="spellEnd"/>
            <w:r w:rsidRPr="00FF430B">
              <w:rPr>
                <w:lang w:val="ro-MD"/>
              </w:rPr>
              <w:t xml:space="preserve"> a lucrărilor executate, semnate </w:t>
            </w:r>
            <w:proofErr w:type="spellStart"/>
            <w:r w:rsidRPr="00FF430B">
              <w:rPr>
                <w:lang w:val="ro-MD"/>
              </w:rPr>
              <w:t>şi</w:t>
            </w:r>
            <w:proofErr w:type="spellEnd"/>
            <w:r w:rsidRPr="00FF430B">
              <w:rPr>
                <w:lang w:val="ro-MD"/>
              </w:rPr>
              <w:t xml:space="preserve"> acceptate de către Beneficiar.</w:t>
            </w:r>
          </w:p>
          <w:p w:rsidR="001D64A5" w:rsidRPr="00FF430B" w:rsidRDefault="001D64A5" w:rsidP="007407F4">
            <w:pPr>
              <w:pStyle w:val="af2"/>
              <w:tabs>
                <w:tab w:val="left" w:pos="37"/>
              </w:tabs>
              <w:spacing w:line="276" w:lineRule="auto"/>
              <w:ind w:firstLine="0"/>
              <w:rPr>
                <w:lang w:val="ro-MD"/>
              </w:rPr>
            </w:pPr>
            <w:r w:rsidRPr="00FF430B">
              <w:rPr>
                <w:lang w:val="ro-MD"/>
              </w:rPr>
              <w:lastRenderedPageBreak/>
              <w:t>3.3. Beneficiarul va verifica procesele-verbale de recepție a lucrărilor executate în termen de ….. zile calendaristice de la primirea acestora de la Antreprenor.</w:t>
            </w:r>
          </w:p>
          <w:p w:rsidR="001D64A5" w:rsidRPr="00FF430B" w:rsidRDefault="001D64A5" w:rsidP="007407F4">
            <w:pPr>
              <w:pStyle w:val="af2"/>
              <w:tabs>
                <w:tab w:val="left" w:pos="37"/>
              </w:tabs>
              <w:spacing w:line="276" w:lineRule="auto"/>
              <w:ind w:firstLine="0"/>
              <w:rPr>
                <w:lang w:val="ro-MD"/>
              </w:rPr>
            </w:pPr>
            <w:r w:rsidRPr="00FF430B">
              <w:rPr>
                <w:lang w:val="ro-MD"/>
              </w:rPr>
              <w:t xml:space="preserve">3.4. Plata facturii finale se va face imediat după verificarea </w:t>
            </w:r>
            <w:proofErr w:type="spellStart"/>
            <w:r w:rsidRPr="00FF430B">
              <w:rPr>
                <w:lang w:val="ro-MD"/>
              </w:rPr>
              <w:t>şi</w:t>
            </w:r>
            <w:proofErr w:type="spellEnd"/>
            <w:r w:rsidRPr="00FF430B">
              <w:rPr>
                <w:lang w:val="ro-MD"/>
              </w:rPr>
              <w:t xml:space="preserve"> acceptarea </w:t>
            </w:r>
            <w:proofErr w:type="spellStart"/>
            <w:r w:rsidRPr="00FF430B">
              <w:rPr>
                <w:lang w:val="ro-MD"/>
              </w:rPr>
              <w:t>situaţiei</w:t>
            </w:r>
            <w:proofErr w:type="spellEnd"/>
            <w:r w:rsidRPr="00FF430B">
              <w:rPr>
                <w:lang w:val="ro-MD"/>
              </w:rPr>
              <w:t xml:space="preserve"> de plată definitive de către Beneficiar. Dacă verificarea se </w:t>
            </w:r>
            <w:proofErr w:type="spellStart"/>
            <w:r w:rsidRPr="00FF430B">
              <w:rPr>
                <w:lang w:val="ro-MD"/>
              </w:rPr>
              <w:t>prelungeşte</w:t>
            </w:r>
            <w:proofErr w:type="spellEnd"/>
            <w:r w:rsidRPr="00FF430B">
              <w:rPr>
                <w:lang w:val="ro-MD"/>
              </w:rPr>
              <w:t xml:space="preserve"> din diferite motive, dar în special datorită unor eventuale litigii, contravaloarea lucrărilor care nu sunt în litigiu va fi plătită imediat. </w:t>
            </w:r>
          </w:p>
          <w:p w:rsidR="001D64A5" w:rsidRPr="00FF430B" w:rsidRDefault="001D64A5" w:rsidP="007407F4">
            <w:pPr>
              <w:pStyle w:val="af2"/>
              <w:tabs>
                <w:tab w:val="left" w:pos="37"/>
              </w:tabs>
              <w:spacing w:line="276" w:lineRule="auto"/>
              <w:ind w:firstLine="0"/>
              <w:rPr>
                <w:lang w:val="ro-MD"/>
              </w:rPr>
            </w:pPr>
            <w:r w:rsidRPr="00FF430B">
              <w:rPr>
                <w:lang w:val="ro-MD"/>
              </w:rPr>
              <w:t xml:space="preserve">3.5.Lucrările nu vor fi considerate finalizate până când procesul-verbal de </w:t>
            </w:r>
            <w:proofErr w:type="spellStart"/>
            <w:r w:rsidRPr="00FF430B">
              <w:rPr>
                <w:lang w:val="ro-MD"/>
              </w:rPr>
              <w:t>recepţie</w:t>
            </w:r>
            <w:proofErr w:type="spellEnd"/>
            <w:r w:rsidRPr="00FF430B">
              <w:rPr>
                <w:lang w:val="ro-MD"/>
              </w:rPr>
              <w:t xml:space="preserve"> la terminarea lucrărilor  nu va fi semnat de comisia de </w:t>
            </w:r>
            <w:proofErr w:type="spellStart"/>
            <w:r w:rsidRPr="00FF430B">
              <w:rPr>
                <w:lang w:val="ro-MD"/>
              </w:rPr>
              <w:t>recepţie</w:t>
            </w:r>
            <w:proofErr w:type="spellEnd"/>
            <w:r w:rsidRPr="00FF430B">
              <w:rPr>
                <w:lang w:val="ro-MD"/>
              </w:rPr>
              <w:t>, care confirmă că lucrările au fost executate conform contractului.</w:t>
            </w:r>
          </w:p>
          <w:p w:rsidR="001D64A5" w:rsidRPr="00FF430B" w:rsidRDefault="001D64A5" w:rsidP="007407F4">
            <w:pPr>
              <w:pStyle w:val="af2"/>
              <w:tabs>
                <w:tab w:val="left" w:pos="37"/>
              </w:tabs>
              <w:spacing w:line="276" w:lineRule="auto"/>
              <w:ind w:firstLine="0"/>
              <w:rPr>
                <w:lang w:val="ro-MD"/>
              </w:rPr>
            </w:pPr>
            <w:r w:rsidRPr="00FF430B">
              <w:rPr>
                <w:lang w:val="ro-MD"/>
              </w:rPr>
              <w:t xml:space="preserve">3.6.Garanţia de bună </w:t>
            </w:r>
            <w:proofErr w:type="spellStart"/>
            <w:r w:rsidRPr="00FF430B">
              <w:rPr>
                <w:lang w:val="ro-MD"/>
              </w:rPr>
              <w:t>execuţie</w:t>
            </w:r>
            <w:proofErr w:type="spellEnd"/>
            <w:r w:rsidRPr="00FF430B">
              <w:rPr>
                <w:lang w:val="ro-MD"/>
              </w:rPr>
              <w:t xml:space="preserve"> se va restitui Antreprenorului în baza notificării Beneficiarului către agentul bancar. Notificarea se va face după semnarea procesului-verbal de </w:t>
            </w:r>
            <w:proofErr w:type="spellStart"/>
            <w:r w:rsidRPr="00FF430B">
              <w:rPr>
                <w:lang w:val="ro-MD"/>
              </w:rPr>
              <w:t>recepţie</w:t>
            </w:r>
            <w:proofErr w:type="spellEnd"/>
            <w:r w:rsidRPr="00FF430B">
              <w:rPr>
                <w:lang w:val="ro-MD"/>
              </w:rPr>
              <w:t xml:space="preserve"> la terminarea lucrărilor în cel mult 15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rsidR="001D64A5" w:rsidRPr="00FF430B" w:rsidRDefault="001D64A5" w:rsidP="007407F4">
            <w:pPr>
              <w:pStyle w:val="af2"/>
              <w:tabs>
                <w:tab w:val="left" w:pos="37"/>
              </w:tabs>
              <w:spacing w:line="276" w:lineRule="auto"/>
              <w:ind w:firstLine="0"/>
              <w:rPr>
                <w:lang w:val="ro-MD"/>
              </w:rPr>
            </w:pPr>
          </w:p>
          <w:p w:rsidR="001D64A5" w:rsidRPr="00FF430B" w:rsidRDefault="001D64A5" w:rsidP="007407F4">
            <w:pPr>
              <w:tabs>
                <w:tab w:val="left" w:pos="2625"/>
              </w:tabs>
              <w:spacing w:after="200" w:line="276" w:lineRule="auto"/>
              <w:contextualSpacing/>
              <w:rPr>
                <w:b/>
                <w:lang w:val="ro-MD"/>
              </w:rPr>
            </w:pPr>
            <w:r w:rsidRPr="00FF430B">
              <w:rPr>
                <w:b/>
                <w:lang w:val="ro-MD"/>
              </w:rPr>
              <w:t>4. DREPTURILE ŞI OBLIGAŢIUNILE ANTREPRENORULUI ŞI ALE BENEFICIARULUI</w:t>
            </w:r>
          </w:p>
          <w:p w:rsidR="001D64A5" w:rsidRPr="00FF430B" w:rsidRDefault="001D64A5" w:rsidP="007407F4">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1D64A5" w:rsidRPr="00FF430B" w:rsidRDefault="001D64A5" w:rsidP="007407F4">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1D64A5" w:rsidRPr="00FF430B" w:rsidRDefault="001D64A5" w:rsidP="007407F4">
            <w:pPr>
              <w:pStyle w:val="af2"/>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4.4. </w:t>
            </w:r>
            <w:proofErr w:type="spellStart"/>
            <w:r w:rsidRPr="00FF430B">
              <w:rPr>
                <w:lang w:val="ro-MD"/>
              </w:rPr>
              <w:t>Documentaţia</w:t>
            </w:r>
            <w:proofErr w:type="spellEnd"/>
            <w:r w:rsidRPr="00FF430B">
              <w:rPr>
                <w:lang w:val="ro-MD"/>
              </w:rPr>
              <w:t xml:space="preserve"> pusă la </w:t>
            </w:r>
            <w:proofErr w:type="spellStart"/>
            <w:r w:rsidRPr="00FF430B">
              <w:rPr>
                <w:lang w:val="ro-MD"/>
              </w:rPr>
              <w:t>dispoziţia</w:t>
            </w:r>
            <w:proofErr w:type="spellEnd"/>
            <w:r w:rsidRPr="00FF430B">
              <w:rPr>
                <w:lang w:val="ro-MD"/>
              </w:rPr>
              <w:t xml:space="preserve"> Antreprenorului se repartizează astfel: </w:t>
            </w:r>
          </w:p>
          <w:p w:rsidR="001D64A5" w:rsidRPr="00FF430B" w:rsidRDefault="001D64A5" w:rsidP="007407F4">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1D64A5" w:rsidRPr="00FF430B" w:rsidRDefault="001D64A5" w:rsidP="007407F4">
            <w:pPr>
              <w:pStyle w:val="af2"/>
              <w:tabs>
                <w:tab w:val="left" w:pos="567"/>
              </w:tabs>
              <w:spacing w:line="276" w:lineRule="auto"/>
              <w:ind w:firstLine="0"/>
              <w:rPr>
                <w:lang w:val="ro-MD"/>
              </w:rPr>
            </w:pPr>
            <w:r w:rsidRPr="00FF430B">
              <w:rPr>
                <w:lang w:val="ro-MD"/>
              </w:rPr>
              <w:t>4.5. Desenele, calculele, verificările calculelor, caietele de măsurări (</w:t>
            </w:r>
            <w:proofErr w:type="spellStart"/>
            <w:r w:rsidRPr="00FF430B">
              <w:rPr>
                <w:lang w:val="ro-MD"/>
              </w:rPr>
              <w:t>ataşamentele</w:t>
            </w:r>
            <w:proofErr w:type="spellEnd"/>
            <w:r w:rsidRPr="00FF430B">
              <w:rPr>
                <w:lang w:val="ro-MD"/>
              </w:rPr>
              <w:t xml:space="preserve">) </w:t>
            </w:r>
            <w:proofErr w:type="spellStart"/>
            <w:r w:rsidRPr="00FF430B">
              <w:rPr>
                <w:lang w:val="ro-MD"/>
              </w:rPr>
              <w:t>şi</w:t>
            </w:r>
            <w:proofErr w:type="spellEnd"/>
            <w:r w:rsidRPr="00FF430B">
              <w:rPr>
                <w:lang w:val="ro-MD"/>
              </w:rPr>
              <w:t xml:space="preserve"> alte documente, pe care Beneficiarul sau Antreprenorul trebuie să le întocmească </w:t>
            </w:r>
            <w:proofErr w:type="spellStart"/>
            <w:r w:rsidRPr="00FF430B">
              <w:rPr>
                <w:lang w:val="ro-MD"/>
              </w:rPr>
              <w:t>şi</w:t>
            </w:r>
            <w:proofErr w:type="spellEnd"/>
            <w:r w:rsidRPr="00FF430B">
              <w:rPr>
                <w:lang w:val="ro-MD"/>
              </w:rPr>
              <w:t xml:space="preserve"> sunt cerute de subantreprenorul proiectant, vor fi puse la </w:t>
            </w:r>
            <w:proofErr w:type="spellStart"/>
            <w:r w:rsidRPr="00FF430B">
              <w:rPr>
                <w:lang w:val="ro-MD"/>
              </w:rPr>
              <w:t>dispoziţia</w:t>
            </w:r>
            <w:proofErr w:type="spellEnd"/>
            <w:r w:rsidRPr="00FF430B">
              <w:rPr>
                <w:lang w:val="ro-MD"/>
              </w:rPr>
              <w:t xml:space="preserve"> acestuia de către Antreprenor.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4.6. Oferta adjudecată face parte integrantă din contract. Ea trebuie să fie corectă </w:t>
            </w:r>
            <w:proofErr w:type="spellStart"/>
            <w:r w:rsidRPr="00FF430B">
              <w:rPr>
                <w:lang w:val="ro-MD"/>
              </w:rPr>
              <w:t>şi</w:t>
            </w:r>
            <w:proofErr w:type="spellEnd"/>
            <w:r w:rsidRPr="00FF430B">
              <w:rPr>
                <w:lang w:val="ro-MD"/>
              </w:rPr>
              <w:t xml:space="preserve"> completă. </w:t>
            </w:r>
            <w:proofErr w:type="spellStart"/>
            <w:r w:rsidRPr="00FF430B">
              <w:rPr>
                <w:lang w:val="ro-MD"/>
              </w:rPr>
              <w:t>Preţurile</w:t>
            </w:r>
            <w:proofErr w:type="spellEnd"/>
            <w:r w:rsidRPr="00FF430B">
              <w:rPr>
                <w:lang w:val="ro-MD"/>
              </w:rPr>
              <w:t xml:space="preserve"> stabilite vor acoperi toate </w:t>
            </w:r>
            <w:proofErr w:type="spellStart"/>
            <w:r w:rsidRPr="00FF430B">
              <w:rPr>
                <w:lang w:val="ro-MD"/>
              </w:rPr>
              <w:t>obligaţiunile</w:t>
            </w:r>
            <w:proofErr w:type="spellEnd"/>
            <w:r w:rsidRPr="00FF430B">
              <w:rPr>
                <w:lang w:val="ro-MD"/>
              </w:rPr>
              <w:t xml:space="preserve"> din contract </w:t>
            </w:r>
            <w:proofErr w:type="spellStart"/>
            <w:r w:rsidRPr="00FF430B">
              <w:rPr>
                <w:lang w:val="ro-MD"/>
              </w:rPr>
              <w:t>şi</w:t>
            </w:r>
            <w:proofErr w:type="spellEnd"/>
            <w:r w:rsidRPr="00FF430B">
              <w:rPr>
                <w:lang w:val="ro-MD"/>
              </w:rPr>
              <w:t xml:space="preserve"> toate </w:t>
            </w:r>
            <w:proofErr w:type="spellStart"/>
            <w:r w:rsidRPr="00FF430B">
              <w:rPr>
                <w:lang w:val="ro-MD"/>
              </w:rPr>
              <w:t>operaţiunile</w:t>
            </w:r>
            <w:proofErr w:type="spellEnd"/>
            <w:r w:rsidRPr="00FF430B">
              <w:rPr>
                <w:lang w:val="ro-MD"/>
              </w:rPr>
              <w:t xml:space="preserve"> pentru terminarea </w:t>
            </w:r>
            <w:proofErr w:type="spellStart"/>
            <w:r w:rsidRPr="00FF430B">
              <w:rPr>
                <w:lang w:val="ro-MD"/>
              </w:rPr>
              <w:t>şi</w:t>
            </w:r>
            <w:proofErr w:type="spellEnd"/>
            <w:r w:rsidRPr="00FF430B">
              <w:rPr>
                <w:lang w:val="ro-MD"/>
              </w:rPr>
              <w:t xml:space="preserve"> </w:t>
            </w:r>
            <w:proofErr w:type="spellStart"/>
            <w:r w:rsidRPr="00FF430B">
              <w:rPr>
                <w:lang w:val="ro-MD"/>
              </w:rPr>
              <w:t>întreţinerea</w:t>
            </w:r>
            <w:proofErr w:type="spellEnd"/>
            <w:r w:rsidRPr="00FF430B">
              <w:rPr>
                <w:lang w:val="ro-MD"/>
              </w:rPr>
              <w:t xml:space="preserve"> corespunzătoare a lucrărilor.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4.7. Dacă Beneficiarul nu emite în timp util </w:t>
            </w:r>
            <w:proofErr w:type="spellStart"/>
            <w:r w:rsidRPr="00FF430B">
              <w:rPr>
                <w:lang w:val="ro-MD"/>
              </w:rPr>
              <w:t>dispoziţii</w:t>
            </w:r>
            <w:proofErr w:type="spellEnd"/>
            <w:r w:rsidRPr="00FF430B">
              <w:rPr>
                <w:lang w:val="ro-MD"/>
              </w:rPr>
              <w:t xml:space="preserve"> suplimentare care să </w:t>
            </w:r>
            <w:proofErr w:type="spellStart"/>
            <w:r w:rsidRPr="00FF430B">
              <w:rPr>
                <w:lang w:val="ro-MD"/>
              </w:rPr>
              <w:t>conţină</w:t>
            </w:r>
            <w:proofErr w:type="spellEnd"/>
            <w:r w:rsidRPr="00FF430B">
              <w:rPr>
                <w:lang w:val="ro-MD"/>
              </w:rPr>
              <w:t xml:space="preserve"> </w:t>
            </w:r>
            <w:proofErr w:type="spellStart"/>
            <w:r w:rsidRPr="00FF430B">
              <w:rPr>
                <w:lang w:val="ro-MD"/>
              </w:rPr>
              <w:t>instrucţiuni</w:t>
            </w:r>
            <w:proofErr w:type="spellEnd"/>
            <w:r w:rsidRPr="00FF430B">
              <w:rPr>
                <w:lang w:val="ro-MD"/>
              </w:rPr>
              <w:t xml:space="preserve"> sau aprobări, ordine, directive, sau detalii, Antreprenorul va notifica Beneficiarul prin scrisori, de câte ori este posibil, că acestea pot să provoace întârzieri sau întreruperi în </w:t>
            </w:r>
            <w:proofErr w:type="spellStart"/>
            <w:r w:rsidRPr="00FF430B">
              <w:rPr>
                <w:lang w:val="ro-MD"/>
              </w:rPr>
              <w:t>desfăşurarea</w:t>
            </w:r>
            <w:proofErr w:type="spellEnd"/>
            <w:r w:rsidRPr="00FF430B">
              <w:rPr>
                <w:lang w:val="ro-MD"/>
              </w:rPr>
              <w:t xml:space="preserve"> lucrărilor. Notificarea va </w:t>
            </w:r>
            <w:proofErr w:type="spellStart"/>
            <w:r w:rsidRPr="00FF430B">
              <w:rPr>
                <w:lang w:val="ro-MD"/>
              </w:rPr>
              <w:t>conţine</w:t>
            </w:r>
            <w:proofErr w:type="spellEnd"/>
            <w:r w:rsidRPr="00FF430B">
              <w:rPr>
                <w:lang w:val="ro-MD"/>
              </w:rPr>
              <w:t xml:space="preserve"> detaliile sau </w:t>
            </w:r>
            <w:proofErr w:type="spellStart"/>
            <w:r w:rsidRPr="00FF430B">
              <w:rPr>
                <w:lang w:val="ro-MD"/>
              </w:rPr>
              <w:t>dispoziţiile</w:t>
            </w:r>
            <w:proofErr w:type="spellEnd"/>
            <w:r w:rsidRPr="00FF430B">
              <w:rPr>
                <w:lang w:val="ro-MD"/>
              </w:rPr>
              <w:t xml:space="preserve"> ce se cer </w:t>
            </w:r>
            <w:proofErr w:type="spellStart"/>
            <w:r w:rsidRPr="00FF430B">
              <w:rPr>
                <w:lang w:val="ro-MD"/>
              </w:rPr>
              <w:t>şi</w:t>
            </w:r>
            <w:proofErr w:type="spellEnd"/>
            <w:r w:rsidRPr="00FF430B">
              <w:rPr>
                <w:lang w:val="ro-MD"/>
              </w:rPr>
              <w:t xml:space="preserve"> va specifica data la care acestea au fost necesare, precum </w:t>
            </w:r>
            <w:proofErr w:type="spellStart"/>
            <w:r w:rsidRPr="00FF430B">
              <w:rPr>
                <w:lang w:val="ro-MD"/>
              </w:rPr>
              <w:t>şi</w:t>
            </w:r>
            <w:proofErr w:type="spellEnd"/>
            <w:r w:rsidRPr="00FF430B">
              <w:rPr>
                <w:lang w:val="ro-MD"/>
              </w:rPr>
              <w:t xml:space="preserve"> întârzierile sau întreruperile ce survin datorită lipsei acestor documente.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4.8. Întreaga </w:t>
            </w:r>
            <w:proofErr w:type="spellStart"/>
            <w:r w:rsidRPr="00FF430B">
              <w:rPr>
                <w:lang w:val="ro-MD"/>
              </w:rPr>
              <w:t>documentaţie</w:t>
            </w:r>
            <w:proofErr w:type="spellEnd"/>
            <w:r w:rsidRPr="00FF430B">
              <w:rPr>
                <w:lang w:val="ro-MD"/>
              </w:rPr>
              <w:t xml:space="preserve"> necesară pentru executarea lucrărilor de subantrepriză va fi pusă la </w:t>
            </w:r>
            <w:proofErr w:type="spellStart"/>
            <w:r w:rsidRPr="00FF430B">
              <w:rPr>
                <w:lang w:val="ro-MD"/>
              </w:rPr>
              <w:t>dispoziţia</w:t>
            </w:r>
            <w:proofErr w:type="spellEnd"/>
            <w:r w:rsidRPr="00FF430B">
              <w:rPr>
                <w:lang w:val="ro-MD"/>
              </w:rPr>
              <w:t xml:space="preserve"> subantreprenorilor de către Antreprenor, fără plată, în termenele din subcontracte (contracte de subantrepriză), stabilite prin graficul de </w:t>
            </w:r>
            <w:proofErr w:type="spellStart"/>
            <w:r w:rsidRPr="00FF430B">
              <w:rPr>
                <w:lang w:val="ro-MD"/>
              </w:rPr>
              <w:t>execuţie</w:t>
            </w:r>
            <w:proofErr w:type="spellEnd"/>
            <w:r w:rsidRPr="00FF430B">
              <w:rPr>
                <w:lang w:val="ro-MD"/>
              </w:rPr>
              <w:t xml:space="preserve">.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4.9. Antreprenorul va executa </w:t>
            </w:r>
            <w:proofErr w:type="spellStart"/>
            <w:r w:rsidRPr="00FF430B">
              <w:rPr>
                <w:lang w:val="ro-MD"/>
              </w:rPr>
              <w:t>şi</w:t>
            </w:r>
            <w:proofErr w:type="spellEnd"/>
            <w:r w:rsidRPr="00FF430B">
              <w:rPr>
                <w:lang w:val="ro-MD"/>
              </w:rPr>
              <w:t xml:space="preserve"> va </w:t>
            </w:r>
            <w:proofErr w:type="spellStart"/>
            <w:r w:rsidRPr="00FF430B">
              <w:rPr>
                <w:lang w:val="ro-MD"/>
              </w:rPr>
              <w:t>întreţine</w:t>
            </w:r>
            <w:proofErr w:type="spellEnd"/>
            <w:r w:rsidRPr="00FF430B">
              <w:rPr>
                <w:lang w:val="ro-MD"/>
              </w:rPr>
              <w:t xml:space="preserve"> toate lucrările, va asigura </w:t>
            </w:r>
            <w:proofErr w:type="spellStart"/>
            <w:r w:rsidRPr="00FF430B">
              <w:rPr>
                <w:lang w:val="ro-MD"/>
              </w:rPr>
              <w:t>forţa</w:t>
            </w:r>
            <w:proofErr w:type="spellEnd"/>
            <w:r w:rsidRPr="00FF430B">
              <w:rPr>
                <w:lang w:val="ro-MD"/>
              </w:rPr>
              <w:t xml:space="preserve"> de muncă, materialele, utilajele de </w:t>
            </w:r>
            <w:proofErr w:type="spellStart"/>
            <w:r w:rsidRPr="00FF430B">
              <w:rPr>
                <w:lang w:val="ro-MD"/>
              </w:rPr>
              <w:t>construcţiişi</w:t>
            </w:r>
            <w:proofErr w:type="spellEnd"/>
            <w:r w:rsidRPr="00FF430B">
              <w:rPr>
                <w:lang w:val="ro-MD"/>
              </w:rPr>
              <w:t xml:space="preserve"> obiectele cu caracter provizoriu pentru executarea lucrărilor. Acesta </w:t>
            </w:r>
            <w:proofErr w:type="spellStart"/>
            <w:r w:rsidRPr="00FF430B">
              <w:rPr>
                <w:lang w:val="ro-MD"/>
              </w:rPr>
              <w:t>îşi</w:t>
            </w:r>
            <w:proofErr w:type="spellEnd"/>
            <w:r w:rsidRPr="00FF430B">
              <w:rPr>
                <w:lang w:val="ro-MD"/>
              </w:rPr>
              <w:t xml:space="preserve"> </w:t>
            </w:r>
            <w:r w:rsidRPr="00FF430B">
              <w:rPr>
                <w:lang w:val="ro-MD"/>
              </w:rPr>
              <w:lastRenderedPageBreak/>
              <w:t xml:space="preserve">asumă întreaga responsabilitate pentru toate </w:t>
            </w:r>
            <w:proofErr w:type="spellStart"/>
            <w:r w:rsidRPr="00FF430B">
              <w:rPr>
                <w:lang w:val="ro-MD"/>
              </w:rPr>
              <w:t>operaţiunile</w:t>
            </w:r>
            <w:proofErr w:type="spellEnd"/>
            <w:r w:rsidRPr="00FF430B">
              <w:rPr>
                <w:lang w:val="ro-MD"/>
              </w:rPr>
              <w:t xml:space="preserve"> executate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pentru procedeele de </w:t>
            </w:r>
            <w:proofErr w:type="spellStart"/>
            <w:r w:rsidRPr="00FF430B">
              <w:rPr>
                <w:lang w:val="ro-MD"/>
              </w:rPr>
              <w:t>execuţie</w:t>
            </w:r>
            <w:proofErr w:type="spellEnd"/>
            <w:r w:rsidRPr="00FF430B">
              <w:rPr>
                <w:lang w:val="ro-MD"/>
              </w:rPr>
              <w:t xml:space="preserve"> utilizate.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4.10. Antreprenorul, prin atribuirea ofertei în favoarea sa, se angajează să prezinte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 contractului, în cuantum de __% din valoarea contractului atribuit.</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4.11. Autoritatea contractantă eliberează/restituie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Antreprenorului după semnarea procesului-verbal de </w:t>
            </w:r>
            <w:proofErr w:type="spellStart"/>
            <w:r w:rsidRPr="00FF430B">
              <w:rPr>
                <w:lang w:val="ro-MD"/>
              </w:rPr>
              <w:t>recepţie</w:t>
            </w:r>
            <w:proofErr w:type="spellEnd"/>
            <w:r w:rsidRPr="00FF430B">
              <w:rPr>
                <w:lang w:val="ro-MD"/>
              </w:rPr>
              <w:t xml:space="preserve"> finală/ procesului-verbal la terminarea lucrărilor în cel mult 15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4.12.Antreprenorul trebuie să constituie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după primirea scrisorii de acceptare, dar nu mai târziu de data încheierii contractului. Atât timp cât el nu </w:t>
            </w:r>
            <w:proofErr w:type="spellStart"/>
            <w:r w:rsidRPr="00FF430B">
              <w:rPr>
                <w:lang w:val="ro-MD"/>
              </w:rPr>
              <w:t>şi</w:t>
            </w:r>
            <w:proofErr w:type="spellEnd"/>
            <w:r w:rsidRPr="00FF430B">
              <w:rPr>
                <w:lang w:val="ro-MD"/>
              </w:rPr>
              <w:t xml:space="preserve">-a îndeplinit această </w:t>
            </w:r>
            <w:proofErr w:type="spellStart"/>
            <w:r w:rsidRPr="00FF430B">
              <w:rPr>
                <w:lang w:val="ro-MD"/>
              </w:rPr>
              <w:t>obligaţiune</w:t>
            </w:r>
            <w:proofErr w:type="spellEnd"/>
            <w:r w:rsidRPr="00FF430B">
              <w:rPr>
                <w:lang w:val="ro-MD"/>
              </w:rPr>
              <w:t xml:space="preserve">, Beneficiarul poate să </w:t>
            </w:r>
            <w:proofErr w:type="spellStart"/>
            <w:r w:rsidRPr="00FF430B">
              <w:rPr>
                <w:lang w:val="ro-MD"/>
              </w:rPr>
              <w:t>reţină</w:t>
            </w:r>
            <w:proofErr w:type="spellEnd"/>
            <w:r w:rsidRPr="00FF430B">
              <w:rPr>
                <w:lang w:val="ro-MD"/>
              </w:rPr>
              <w:t xml:space="preserve"> </w:t>
            </w:r>
            <w:proofErr w:type="spellStart"/>
            <w:r w:rsidRPr="00FF430B">
              <w:rPr>
                <w:lang w:val="ro-MD"/>
              </w:rPr>
              <w:t>garanţia</w:t>
            </w:r>
            <w:proofErr w:type="spellEnd"/>
            <w:r w:rsidRPr="00FF430B">
              <w:rPr>
                <w:lang w:val="ro-MD"/>
              </w:rPr>
              <w:t xml:space="preserve"> Antreprenorului pentru ofertă.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4.13. Antreprenorul garantează că, la data </w:t>
            </w:r>
            <w:proofErr w:type="spellStart"/>
            <w:r w:rsidRPr="00FF430B">
              <w:rPr>
                <w:lang w:val="ro-MD"/>
              </w:rPr>
              <w:t>recepţiei</w:t>
            </w:r>
            <w:proofErr w:type="spellEnd"/>
            <w:r w:rsidRPr="00FF430B">
              <w:rPr>
                <w:lang w:val="ro-MD"/>
              </w:rPr>
              <w:t xml:space="preserve">, lucrarea executată are </w:t>
            </w:r>
            <w:proofErr w:type="spellStart"/>
            <w:r w:rsidRPr="00FF430B">
              <w:rPr>
                <w:lang w:val="ro-MD"/>
              </w:rPr>
              <w:t>calităţile</w:t>
            </w:r>
            <w:proofErr w:type="spellEnd"/>
            <w:r w:rsidRPr="00FF430B">
              <w:rPr>
                <w:lang w:val="ro-MD"/>
              </w:rPr>
              <w:t xml:space="preserve"> stipulate în contract, corespunde reglementărilor tehnice </w:t>
            </w:r>
            <w:proofErr w:type="spellStart"/>
            <w:r w:rsidRPr="00FF430B">
              <w:rPr>
                <w:lang w:val="ro-MD"/>
              </w:rPr>
              <w:t>şi</w:t>
            </w:r>
            <w:proofErr w:type="spellEnd"/>
            <w:r w:rsidRPr="00FF430B">
              <w:rPr>
                <w:lang w:val="ro-MD"/>
              </w:rPr>
              <w:t xml:space="preserve"> nu este afectată de vicii care ar diminua sau chiar anula valoarea sau posibilitatea de utilizare, conform </w:t>
            </w:r>
            <w:proofErr w:type="spellStart"/>
            <w:r w:rsidRPr="00FF430B">
              <w:rPr>
                <w:lang w:val="ro-MD"/>
              </w:rPr>
              <w:t>condiţiilor</w:t>
            </w:r>
            <w:proofErr w:type="spellEnd"/>
            <w:r w:rsidRPr="00FF430B">
              <w:rPr>
                <w:lang w:val="ro-MD"/>
              </w:rPr>
              <w:t xml:space="preserve"> normale de folosire sau a celor explicite în contract.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4.15. Beneficiarul are dreptul de a supraveghea </w:t>
            </w:r>
            <w:proofErr w:type="spellStart"/>
            <w:r w:rsidRPr="00FF430B">
              <w:rPr>
                <w:lang w:val="ro-MD"/>
              </w:rPr>
              <w:t>desfăşurarea</w:t>
            </w:r>
            <w:proofErr w:type="spellEnd"/>
            <w:r w:rsidRPr="00FF430B">
              <w:rPr>
                <w:lang w:val="ro-MD"/>
              </w:rPr>
              <w:t xml:space="preserve"> lucrărilor în conformitate cu prevederile contractului, prin responsabilii tehnici </w:t>
            </w:r>
            <w:proofErr w:type="spellStart"/>
            <w:r w:rsidRPr="00FF430B">
              <w:rPr>
                <w:lang w:val="ro-MD"/>
              </w:rPr>
              <w:t>atestaţi</w:t>
            </w:r>
            <w:proofErr w:type="spellEnd"/>
            <w:r w:rsidRPr="00FF430B">
              <w:rPr>
                <w:lang w:val="ro-MD"/>
              </w:rPr>
              <w:t xml:space="preserve">. Acestora li se va asigura accesul la locul de muncă, în ateliere, depozite </w:t>
            </w:r>
            <w:proofErr w:type="spellStart"/>
            <w:r w:rsidRPr="00FF430B">
              <w:rPr>
                <w:lang w:val="ro-MD"/>
              </w:rPr>
              <w:t>şi</w:t>
            </w:r>
            <w:proofErr w:type="spellEnd"/>
            <w:r w:rsidRPr="00FF430B">
              <w:rPr>
                <w:lang w:val="ro-MD"/>
              </w:rPr>
              <w:t xml:space="preserve"> oriunde se </w:t>
            </w:r>
            <w:proofErr w:type="spellStart"/>
            <w:r w:rsidRPr="00FF430B">
              <w:rPr>
                <w:lang w:val="ro-MD"/>
              </w:rPr>
              <w:t>desfăşoară</w:t>
            </w:r>
            <w:proofErr w:type="spellEnd"/>
            <w:r w:rsidRPr="00FF430B">
              <w:rPr>
                <w:lang w:val="ro-MD"/>
              </w:rPr>
              <w:t xml:space="preserve"> </w:t>
            </w:r>
            <w:proofErr w:type="spellStart"/>
            <w:r w:rsidRPr="00FF430B">
              <w:rPr>
                <w:lang w:val="ro-MD"/>
              </w:rPr>
              <w:t>activităţi</w:t>
            </w:r>
            <w:proofErr w:type="spellEnd"/>
            <w:r w:rsidRPr="00FF430B">
              <w:rPr>
                <w:lang w:val="ro-MD"/>
              </w:rPr>
              <w:t xml:space="preserve"> legate de realizarea </w:t>
            </w:r>
            <w:proofErr w:type="spellStart"/>
            <w:r w:rsidRPr="00FF430B">
              <w:rPr>
                <w:lang w:val="ro-MD"/>
              </w:rPr>
              <w:t>obligaţiilor</w:t>
            </w:r>
            <w:proofErr w:type="spellEnd"/>
            <w:r w:rsidRPr="00FF430B">
              <w:rPr>
                <w:lang w:val="ro-MD"/>
              </w:rPr>
              <w:t xml:space="preserve"> contractuale. La cerere, trebuie să i se pună la </w:t>
            </w:r>
            <w:proofErr w:type="spellStart"/>
            <w:r w:rsidRPr="00FF430B">
              <w:rPr>
                <w:lang w:val="ro-MD"/>
              </w:rPr>
              <w:t>dispoziţie</w:t>
            </w:r>
            <w:proofErr w:type="spellEnd"/>
            <w:r w:rsidRPr="00FF430B">
              <w:rPr>
                <w:lang w:val="ro-MD"/>
              </w:rPr>
              <w:t xml:space="preserve"> desenele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pentru examinare </w:t>
            </w:r>
            <w:proofErr w:type="spellStart"/>
            <w:r w:rsidRPr="00FF430B">
              <w:rPr>
                <w:lang w:val="ro-MD"/>
              </w:rPr>
              <w:t>şi</w:t>
            </w:r>
            <w:proofErr w:type="spellEnd"/>
            <w:r w:rsidRPr="00FF430B">
              <w:rPr>
                <w:lang w:val="ro-MD"/>
              </w:rPr>
              <w:t xml:space="preserve"> să i se dea toate lămuririle, </w:t>
            </w:r>
            <w:proofErr w:type="spellStart"/>
            <w:r w:rsidRPr="00FF430B">
              <w:rPr>
                <w:lang w:val="ro-MD"/>
              </w:rPr>
              <w:t>condiţia</w:t>
            </w:r>
            <w:proofErr w:type="spellEnd"/>
            <w:r w:rsidRPr="00FF430B">
              <w:rPr>
                <w:lang w:val="ro-MD"/>
              </w:rPr>
              <w:t xml:space="preserve"> fiind ca prin aceasta să nu se dezvăluie informația și să nu fie utilizată în scopuri proprii, indiferent dacă contractul a fost sau nu încheiat.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4.16. Beneficiarul este autorizat să emită </w:t>
            </w:r>
            <w:proofErr w:type="spellStart"/>
            <w:r w:rsidRPr="00FF430B">
              <w:rPr>
                <w:lang w:val="ro-MD"/>
              </w:rPr>
              <w:t>dispoziţiile</w:t>
            </w:r>
            <w:proofErr w:type="spellEnd"/>
            <w:r w:rsidRPr="00FF430B">
              <w:rPr>
                <w:lang w:val="ro-MD"/>
              </w:rPr>
              <w:t xml:space="preserve"> pe care le consideră necesare executării lucrărilor, cu respectarea drepturilor Antreprenorului. </w:t>
            </w:r>
            <w:proofErr w:type="spellStart"/>
            <w:r w:rsidRPr="00FF430B">
              <w:rPr>
                <w:lang w:val="ro-MD"/>
              </w:rPr>
              <w:t>Dispoziţiile</w:t>
            </w:r>
            <w:proofErr w:type="spellEnd"/>
            <w:r w:rsidRPr="00FF430B">
              <w:rPr>
                <w:lang w:val="ro-MD"/>
              </w:rPr>
              <w:t xml:space="preserve"> se adresează în principiu numai Antreprenorului </w:t>
            </w:r>
            <w:proofErr w:type="spellStart"/>
            <w:r w:rsidRPr="00FF430B">
              <w:rPr>
                <w:lang w:val="ro-MD"/>
              </w:rPr>
              <w:t>şi</w:t>
            </w:r>
            <w:proofErr w:type="spellEnd"/>
            <w:r w:rsidRPr="00FF430B">
              <w:rPr>
                <w:lang w:val="ro-MD"/>
              </w:rPr>
              <w:t xml:space="preserve"> dirigintelui de </w:t>
            </w:r>
            <w:proofErr w:type="spellStart"/>
            <w:r w:rsidRPr="00FF430B">
              <w:rPr>
                <w:lang w:val="ro-MD"/>
              </w:rPr>
              <w:t>şantier</w:t>
            </w:r>
            <w:proofErr w:type="spellEnd"/>
            <w:r w:rsidRPr="00FF430B">
              <w:rPr>
                <w:lang w:val="ro-MD"/>
              </w:rPr>
              <w:t xml:space="preserve">, cu </w:t>
            </w:r>
            <w:proofErr w:type="spellStart"/>
            <w:r w:rsidRPr="00FF430B">
              <w:rPr>
                <w:lang w:val="ro-MD"/>
              </w:rPr>
              <w:t>excepţia</w:t>
            </w:r>
            <w:proofErr w:type="spellEnd"/>
            <w:r w:rsidRPr="00FF430B">
              <w:rPr>
                <w:lang w:val="ro-MD"/>
              </w:rPr>
              <w:t xml:space="preserve"> cazurilor în care trebuie de intervenit împotriva unui pericol iminent sau declarat. Beneficiarului trebuie să i se comunice numele dirigintelui de </w:t>
            </w:r>
            <w:proofErr w:type="spellStart"/>
            <w:r w:rsidRPr="00FF430B">
              <w:rPr>
                <w:lang w:val="ro-MD"/>
              </w:rPr>
              <w:t>şantier</w:t>
            </w:r>
            <w:proofErr w:type="spellEnd"/>
            <w:r w:rsidRPr="00FF430B">
              <w:rPr>
                <w:lang w:val="ro-MD"/>
              </w:rPr>
              <w:t xml:space="preserve"> atestat </w:t>
            </w:r>
            <w:proofErr w:type="spellStart"/>
            <w:r w:rsidRPr="00FF430B">
              <w:rPr>
                <w:lang w:val="ro-MD"/>
              </w:rPr>
              <w:t>tehnico</w:t>
            </w:r>
            <w:proofErr w:type="spellEnd"/>
            <w:r w:rsidRPr="00FF430B">
              <w:rPr>
                <w:lang w:val="ro-MD"/>
              </w:rPr>
              <w:t xml:space="preserve">-profesional, care va dirija </w:t>
            </w:r>
            <w:proofErr w:type="spellStart"/>
            <w:r w:rsidRPr="00FF430B">
              <w:rPr>
                <w:lang w:val="ro-MD"/>
              </w:rPr>
              <w:t>execuţia</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va verifica calitatea lor din partea Antreprenorului.</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4.17. Dacă Antreprenorul consideră că </w:t>
            </w:r>
            <w:proofErr w:type="spellStart"/>
            <w:r w:rsidRPr="00FF430B">
              <w:rPr>
                <w:lang w:val="ro-MD"/>
              </w:rPr>
              <w:t>dispoziţiile</w:t>
            </w:r>
            <w:proofErr w:type="spellEnd"/>
            <w:r w:rsidRPr="00FF430B">
              <w:rPr>
                <w:lang w:val="ro-MD"/>
              </w:rPr>
              <w:t xml:space="preserve"> Beneficiarului sunt nejustificate sau inoportune, el poate înainta </w:t>
            </w:r>
            <w:proofErr w:type="spellStart"/>
            <w:r w:rsidRPr="00FF430B">
              <w:rPr>
                <w:lang w:val="ro-MD"/>
              </w:rPr>
              <w:t>obiecţii</w:t>
            </w:r>
            <w:proofErr w:type="spellEnd"/>
            <w:r w:rsidRPr="00FF430B">
              <w:rPr>
                <w:lang w:val="ro-MD"/>
              </w:rPr>
              <w:t xml:space="preserve">, dar acestea nu îl scutește de obligația de a executa </w:t>
            </w:r>
            <w:proofErr w:type="spellStart"/>
            <w:r w:rsidRPr="00FF430B">
              <w:rPr>
                <w:lang w:val="ro-MD"/>
              </w:rPr>
              <w:t>dispoziţiile</w:t>
            </w:r>
            <w:proofErr w:type="spellEnd"/>
            <w:r w:rsidRPr="00FF430B">
              <w:rPr>
                <w:lang w:val="ro-MD"/>
              </w:rPr>
              <w:t xml:space="preserve"> primite, în afara cazului în care ele contravin prevederilor legale. Dacă prin executarea </w:t>
            </w:r>
            <w:proofErr w:type="spellStart"/>
            <w:r w:rsidRPr="00FF430B">
              <w:rPr>
                <w:lang w:val="ro-MD"/>
              </w:rPr>
              <w:t>dispoziţiilor</w:t>
            </w:r>
            <w:proofErr w:type="spellEnd"/>
            <w:r w:rsidRPr="00FF430B">
              <w:rPr>
                <w:lang w:val="ro-MD"/>
              </w:rPr>
              <w:t xml:space="preserve"> Beneficiarului se creează </w:t>
            </w:r>
            <w:proofErr w:type="spellStart"/>
            <w:r w:rsidRPr="00FF430B">
              <w:rPr>
                <w:lang w:val="ro-MD"/>
              </w:rPr>
              <w:t>dificultăţi</w:t>
            </w:r>
            <w:proofErr w:type="spellEnd"/>
            <w:r w:rsidRPr="00FF430B">
              <w:rPr>
                <w:lang w:val="ro-MD"/>
              </w:rPr>
              <w:t xml:space="preserve"> în </w:t>
            </w:r>
            <w:proofErr w:type="spellStart"/>
            <w:r w:rsidRPr="00FF430B">
              <w:rPr>
                <w:lang w:val="ro-MD"/>
              </w:rPr>
              <w:t>execuţie</w:t>
            </w:r>
            <w:proofErr w:type="spellEnd"/>
            <w:r w:rsidRPr="00FF430B">
              <w:rPr>
                <w:lang w:val="ro-MD"/>
              </w:rPr>
              <w:t xml:space="preserve">, care generează cheltuieli suplimentare, acestea vor fi suportate de către Beneficiar.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4.18. Trasarea axelor principale, bornelor de </w:t>
            </w:r>
            <w:proofErr w:type="spellStart"/>
            <w:r w:rsidRPr="00FF430B">
              <w:rPr>
                <w:lang w:val="ro-MD"/>
              </w:rPr>
              <w:t>referinţă</w:t>
            </w:r>
            <w:proofErr w:type="spellEnd"/>
            <w:r w:rsidRPr="00FF430B">
              <w:rPr>
                <w:lang w:val="ro-MD"/>
              </w:rPr>
              <w:t xml:space="preserve">, căilor de </w:t>
            </w:r>
            <w:proofErr w:type="spellStart"/>
            <w:r w:rsidRPr="00FF430B">
              <w:rPr>
                <w:lang w:val="ro-MD"/>
              </w:rPr>
              <w:t>circulaţieşi</w:t>
            </w:r>
            <w:proofErr w:type="spellEnd"/>
            <w:r w:rsidRPr="00FF430B">
              <w:rPr>
                <w:lang w:val="ro-MD"/>
              </w:rPr>
              <w:t xml:space="preserve"> limitelor terenului pus la </w:t>
            </w:r>
            <w:proofErr w:type="spellStart"/>
            <w:r w:rsidRPr="00FF430B">
              <w:rPr>
                <w:lang w:val="ro-MD"/>
              </w:rPr>
              <w:t>dispoziţia</w:t>
            </w:r>
            <w:proofErr w:type="spellEnd"/>
            <w:r w:rsidRPr="00FF430B">
              <w:rPr>
                <w:lang w:val="ro-MD"/>
              </w:rPr>
              <w:t xml:space="preserve"> Antreprenorului, precum </w:t>
            </w:r>
            <w:proofErr w:type="spellStart"/>
            <w:r w:rsidRPr="00FF430B">
              <w:rPr>
                <w:lang w:val="ro-MD"/>
              </w:rPr>
              <w:t>şi</w:t>
            </w:r>
            <w:proofErr w:type="spellEnd"/>
            <w:r w:rsidRPr="00FF430B">
              <w:rPr>
                <w:lang w:val="ro-MD"/>
              </w:rPr>
              <w:t xml:space="preserve"> materializarea cotelor de nivel în imediata apropiere a terenului, sunt </w:t>
            </w:r>
            <w:proofErr w:type="spellStart"/>
            <w:r w:rsidRPr="00FF430B">
              <w:rPr>
                <w:lang w:val="ro-MD"/>
              </w:rPr>
              <w:t>obligaţiuni</w:t>
            </w:r>
            <w:proofErr w:type="spellEnd"/>
            <w:r w:rsidRPr="00FF430B">
              <w:rPr>
                <w:lang w:val="ro-MD"/>
              </w:rPr>
              <w:t xml:space="preserve"> ale Antreprenorului.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w:t>
            </w:r>
            <w:proofErr w:type="spellStart"/>
            <w:r w:rsidRPr="00FF430B">
              <w:rPr>
                <w:lang w:val="ro-MD"/>
              </w:rPr>
              <w:t>şi</w:t>
            </w:r>
            <w:proofErr w:type="spellEnd"/>
            <w:r w:rsidRPr="00FF430B">
              <w:rPr>
                <w:lang w:val="ro-MD"/>
              </w:rPr>
              <w:t xml:space="preserve"> să păstreze toate reperele, bornele sau alte obiecte folosite la trasarea lucrărilor.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4.20. Ridicările de teren, trasările </w:t>
            </w:r>
            <w:proofErr w:type="spellStart"/>
            <w:r w:rsidRPr="00FF430B">
              <w:rPr>
                <w:lang w:val="ro-MD"/>
              </w:rPr>
              <w:t>şi</w:t>
            </w:r>
            <w:proofErr w:type="spellEnd"/>
            <w:r w:rsidRPr="00FF430B">
              <w:rPr>
                <w:lang w:val="ro-MD"/>
              </w:rPr>
              <w:t xml:space="preserve"> cotele de nivel, precum </w:t>
            </w:r>
            <w:proofErr w:type="spellStart"/>
            <w:r w:rsidRPr="00FF430B">
              <w:rPr>
                <w:lang w:val="ro-MD"/>
              </w:rPr>
              <w:t>şi</w:t>
            </w:r>
            <w:proofErr w:type="spellEnd"/>
            <w:r w:rsidRPr="00FF430B">
              <w:rPr>
                <w:lang w:val="ro-MD"/>
              </w:rPr>
              <w:t xml:space="preserve"> alte documente puse la </w:t>
            </w:r>
            <w:proofErr w:type="spellStart"/>
            <w:r w:rsidRPr="00FF430B">
              <w:rPr>
                <w:lang w:val="ro-MD"/>
              </w:rPr>
              <w:t>dispoziţia</w:t>
            </w:r>
            <w:proofErr w:type="spellEnd"/>
            <w:r w:rsidRPr="00FF430B">
              <w:rPr>
                <w:lang w:val="ro-MD"/>
              </w:rPr>
              <w:t xml:space="preserve"> Antreprenorului de către Beneficiar pentru executarea contractului sunt hotărâtoare. Antreprenorul este obligat să verifice documentele primite </w:t>
            </w:r>
            <w:proofErr w:type="spellStart"/>
            <w:r w:rsidRPr="00FF430B">
              <w:rPr>
                <w:lang w:val="ro-MD"/>
              </w:rPr>
              <w:t>şi</w:t>
            </w:r>
            <w:proofErr w:type="spellEnd"/>
            <w:r w:rsidRPr="00FF430B">
              <w:rPr>
                <w:lang w:val="ro-MD"/>
              </w:rPr>
              <w:t xml:space="preserve"> să </w:t>
            </w:r>
            <w:proofErr w:type="spellStart"/>
            <w:r w:rsidRPr="00FF430B">
              <w:rPr>
                <w:lang w:val="ro-MD"/>
              </w:rPr>
              <w:t>înştiinţeze</w:t>
            </w:r>
            <w:proofErr w:type="spellEnd"/>
            <w:r w:rsidRPr="00FF430B">
              <w:rPr>
                <w:lang w:val="ro-MD"/>
              </w:rPr>
              <w:t xml:space="preserve"> Beneficiarul cu privire la erorile </w:t>
            </w:r>
            <w:proofErr w:type="spellStart"/>
            <w:r w:rsidRPr="00FF430B">
              <w:rPr>
                <w:lang w:val="ro-MD"/>
              </w:rPr>
              <w:t>şi</w:t>
            </w:r>
            <w:proofErr w:type="spellEnd"/>
            <w:r w:rsidRPr="00FF430B">
              <w:rPr>
                <w:lang w:val="ro-MD"/>
              </w:rPr>
              <w:t xml:space="preserve"> </w:t>
            </w:r>
            <w:proofErr w:type="spellStart"/>
            <w:r w:rsidRPr="00FF430B">
              <w:rPr>
                <w:lang w:val="ro-MD"/>
              </w:rPr>
              <w:t>inexactităţile</w:t>
            </w:r>
            <w:proofErr w:type="spellEnd"/>
            <w:r w:rsidRPr="00FF430B">
              <w:rPr>
                <w:lang w:val="ro-MD"/>
              </w:rPr>
              <w:t xml:space="preserve"> constatate sau presupuse. </w:t>
            </w:r>
          </w:p>
          <w:p w:rsidR="001D64A5" w:rsidRPr="00FF430B" w:rsidRDefault="001D64A5" w:rsidP="007407F4">
            <w:pPr>
              <w:pStyle w:val="af2"/>
              <w:tabs>
                <w:tab w:val="left" w:pos="567"/>
              </w:tabs>
              <w:spacing w:line="276" w:lineRule="auto"/>
              <w:ind w:firstLine="0"/>
              <w:rPr>
                <w:lang w:val="ro-MD"/>
              </w:rPr>
            </w:pPr>
            <w:r w:rsidRPr="00FF430B">
              <w:rPr>
                <w:lang w:val="ro-MD"/>
              </w:rPr>
              <w:lastRenderedPageBreak/>
              <w:t xml:space="preserve">4.21. Antreprenorul are </w:t>
            </w:r>
            <w:proofErr w:type="spellStart"/>
            <w:r w:rsidRPr="00FF430B">
              <w:rPr>
                <w:lang w:val="ro-MD"/>
              </w:rPr>
              <w:t>obligaţia</w:t>
            </w:r>
            <w:proofErr w:type="spellEnd"/>
            <w:r w:rsidRPr="00FF430B">
              <w:rPr>
                <w:lang w:val="ro-MD"/>
              </w:rPr>
              <w:t xml:space="preserve"> să stabilească toate </w:t>
            </w:r>
            <w:proofErr w:type="spellStart"/>
            <w:r w:rsidRPr="00FF430B">
              <w:rPr>
                <w:lang w:val="ro-MD"/>
              </w:rPr>
              <w:t>relaţiile</w:t>
            </w:r>
            <w:proofErr w:type="spellEnd"/>
            <w:r w:rsidRPr="00FF430B">
              <w:rPr>
                <w:lang w:val="ro-MD"/>
              </w:rPr>
              <w:t xml:space="preserve"> care reglementează raporturile cu subantreprenorii </w:t>
            </w:r>
            <w:proofErr w:type="spellStart"/>
            <w:r w:rsidRPr="00FF430B">
              <w:rPr>
                <w:lang w:val="ro-MD"/>
              </w:rPr>
              <w:t>şi</w:t>
            </w:r>
            <w:proofErr w:type="spellEnd"/>
            <w:r w:rsidRPr="00FF430B">
              <w:rPr>
                <w:lang w:val="ro-MD"/>
              </w:rPr>
              <w:t xml:space="preserve"> este răspunzător </w:t>
            </w:r>
            <w:proofErr w:type="spellStart"/>
            <w:r w:rsidRPr="00FF430B">
              <w:rPr>
                <w:lang w:val="ro-MD"/>
              </w:rPr>
              <w:t>faţă</w:t>
            </w:r>
            <w:proofErr w:type="spellEnd"/>
            <w:r w:rsidRPr="00FF430B">
              <w:rPr>
                <w:lang w:val="ro-MD"/>
              </w:rPr>
              <w:t xml:space="preserve"> de Beneficiar pentru respectarea de către subantreprenorii a prevederilor legale și obligațiunilor contractuale și profesionale.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rsidR="001D64A5" w:rsidRPr="00FF430B" w:rsidRDefault="001D64A5" w:rsidP="007407F4">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rsidR="001D64A5" w:rsidRPr="00FF430B" w:rsidRDefault="001D64A5" w:rsidP="007407F4">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rsidR="001D64A5" w:rsidRPr="00FF430B" w:rsidRDefault="001D64A5" w:rsidP="007407F4">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4.23. În cazul neexecutării de către Antreprenor a </w:t>
            </w:r>
            <w:proofErr w:type="spellStart"/>
            <w:r w:rsidRPr="00FF430B">
              <w:rPr>
                <w:lang w:val="ro-MD"/>
              </w:rPr>
              <w:t>dispoziţiilor</w:t>
            </w:r>
            <w:proofErr w:type="spellEnd"/>
            <w:r w:rsidRPr="00FF430B">
              <w:rPr>
                <w:lang w:val="ro-MD"/>
              </w:rPr>
              <w:t xml:space="preserve"> din punctul 2.1., Beneficiarul poate opri lucrările, prin rezoluțiunea contractului, în </w:t>
            </w:r>
            <w:proofErr w:type="spellStart"/>
            <w:r w:rsidRPr="00FF430B">
              <w:rPr>
                <w:lang w:val="ro-MD"/>
              </w:rPr>
              <w:t>condiţiile</w:t>
            </w:r>
            <w:proofErr w:type="spellEnd"/>
            <w:r w:rsidRPr="00FF430B">
              <w:rPr>
                <w:lang w:val="ro-MD"/>
              </w:rPr>
              <w:t xml:space="preserve"> legii, totodată Antreprenorul compensează cheltuielile aferente suportate de Beneficiar în legătură cu faptul neexecutării.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w:t>
            </w:r>
            <w:proofErr w:type="spellStart"/>
            <w:r w:rsidRPr="00FF430B">
              <w:rPr>
                <w:lang w:val="ro-MD"/>
              </w:rPr>
              <w:t>ştiinţifice</w:t>
            </w:r>
            <w:proofErr w:type="spellEnd"/>
            <w:r w:rsidRPr="00FF430B">
              <w:rPr>
                <w:lang w:val="ro-MD"/>
              </w:rPr>
              <w:t xml:space="preserve">, Antreprenorul este obligat să oprească </w:t>
            </w:r>
            <w:proofErr w:type="spellStart"/>
            <w:r w:rsidRPr="00FF430B">
              <w:rPr>
                <w:lang w:val="ro-MD"/>
              </w:rPr>
              <w:t>execuţia</w:t>
            </w:r>
            <w:proofErr w:type="spellEnd"/>
            <w:r w:rsidRPr="00FF430B">
              <w:rPr>
                <w:lang w:val="ro-MD"/>
              </w:rPr>
              <w:t xml:space="preserve"> lucrărilor în zona respectivă </w:t>
            </w:r>
            <w:proofErr w:type="spellStart"/>
            <w:r w:rsidRPr="00FF430B">
              <w:rPr>
                <w:lang w:val="ro-MD"/>
              </w:rPr>
              <w:t>şi</w:t>
            </w:r>
            <w:proofErr w:type="spellEnd"/>
            <w:r w:rsidRPr="00FF430B">
              <w:rPr>
                <w:lang w:val="ro-MD"/>
              </w:rPr>
              <w:t xml:space="preserve"> să comunice Beneficiarului, organelor de </w:t>
            </w:r>
            <w:proofErr w:type="spellStart"/>
            <w:r w:rsidRPr="00FF430B">
              <w:rPr>
                <w:lang w:val="ro-MD"/>
              </w:rPr>
              <w:t>poliţie</w:t>
            </w:r>
            <w:proofErr w:type="spellEnd"/>
            <w:r w:rsidRPr="00FF430B">
              <w:rPr>
                <w:lang w:val="ro-MD"/>
              </w:rPr>
              <w:t xml:space="preserve"> sau organelor competente acest fapt.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4.25. În timpul </w:t>
            </w:r>
            <w:proofErr w:type="spellStart"/>
            <w:r w:rsidRPr="00FF430B">
              <w:rPr>
                <w:lang w:val="ro-MD"/>
              </w:rPr>
              <w:t>desfăşurării</w:t>
            </w:r>
            <w:proofErr w:type="spellEnd"/>
            <w:r w:rsidRPr="00FF430B">
              <w:rPr>
                <w:lang w:val="ro-MD"/>
              </w:rPr>
              <w:t xml:space="preserve"> lucrărilor, Antreprenorul are </w:t>
            </w:r>
            <w:proofErr w:type="spellStart"/>
            <w:r w:rsidRPr="00FF430B">
              <w:rPr>
                <w:lang w:val="ro-MD"/>
              </w:rPr>
              <w:t>obligaţia</w:t>
            </w:r>
            <w:proofErr w:type="spellEnd"/>
            <w:r w:rsidRPr="00FF430B">
              <w:rPr>
                <w:lang w:val="ro-MD"/>
              </w:rPr>
              <w:t xml:space="preserve"> să </w:t>
            </w:r>
            <w:proofErr w:type="spellStart"/>
            <w:r w:rsidRPr="00FF430B">
              <w:rPr>
                <w:lang w:val="ro-MD"/>
              </w:rPr>
              <w:t>menţină</w:t>
            </w:r>
            <w:proofErr w:type="spellEnd"/>
            <w:r w:rsidRPr="00FF430B">
              <w:rPr>
                <w:lang w:val="ro-MD"/>
              </w:rPr>
              <w:t xml:space="preserve"> căile de acces libere, să retragă utilajele, să îndepărteze surplusurile de materiale, </w:t>
            </w:r>
            <w:proofErr w:type="spellStart"/>
            <w:r w:rsidRPr="00FF430B">
              <w:rPr>
                <w:lang w:val="ro-MD"/>
              </w:rPr>
              <w:t>deşeuri</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 provizorii de orice fel, care nu sunt necesare, iar la terminarea lucrărilor, Antreprenorul va evacua de pe </w:t>
            </w:r>
            <w:proofErr w:type="spellStart"/>
            <w:r w:rsidRPr="00FF430B">
              <w:rPr>
                <w:lang w:val="ro-MD"/>
              </w:rPr>
              <w:t>şantier</w:t>
            </w:r>
            <w:proofErr w:type="spellEnd"/>
            <w:r w:rsidRPr="00FF430B">
              <w:rPr>
                <w:lang w:val="ro-MD"/>
              </w:rPr>
              <w:t xml:space="preserve"> toate utilajele de </w:t>
            </w:r>
            <w:proofErr w:type="spellStart"/>
            <w:r w:rsidRPr="00FF430B">
              <w:rPr>
                <w:lang w:val="ro-MD"/>
              </w:rPr>
              <w:t>construcţie</w:t>
            </w:r>
            <w:proofErr w:type="spellEnd"/>
            <w:r w:rsidRPr="00FF430B">
              <w:rPr>
                <w:lang w:val="ro-MD"/>
              </w:rPr>
              <w:t xml:space="preserve">, surplusurile de materiale, </w:t>
            </w:r>
            <w:proofErr w:type="spellStart"/>
            <w:r w:rsidRPr="00FF430B">
              <w:rPr>
                <w:lang w:val="ro-MD"/>
              </w:rPr>
              <w:t>deşeurile</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lucrările provizorii. </w:t>
            </w:r>
          </w:p>
          <w:p w:rsidR="001D64A5" w:rsidRPr="00FF430B" w:rsidRDefault="001D64A5" w:rsidP="007407F4">
            <w:pPr>
              <w:pStyle w:val="af2"/>
              <w:tabs>
                <w:tab w:val="left" w:pos="426"/>
                <w:tab w:val="left" w:pos="3645"/>
              </w:tabs>
              <w:spacing w:line="276" w:lineRule="auto"/>
              <w:ind w:firstLine="0"/>
              <w:rPr>
                <w:lang w:val="ro-MD"/>
              </w:rPr>
            </w:pPr>
            <w:r w:rsidRPr="00FF430B">
              <w:rPr>
                <w:lang w:val="ro-MD"/>
              </w:rPr>
              <w:t xml:space="preserve">4.26. Beneficiarul trebuie să </w:t>
            </w:r>
            <w:proofErr w:type="spellStart"/>
            <w:r w:rsidRPr="00FF430B">
              <w:rPr>
                <w:lang w:val="ro-MD"/>
              </w:rPr>
              <w:t>obţină</w:t>
            </w:r>
            <w:proofErr w:type="spellEnd"/>
            <w:r w:rsidRPr="00FF430B">
              <w:rPr>
                <w:lang w:val="ro-MD"/>
              </w:rPr>
              <w:t xml:space="preserve">, pe propria cheltuială, toate avizele, </w:t>
            </w:r>
            <w:proofErr w:type="spellStart"/>
            <w:r w:rsidRPr="00FF430B">
              <w:rPr>
                <w:lang w:val="ro-MD"/>
              </w:rPr>
              <w:t>autorizaţiile</w:t>
            </w:r>
            <w:proofErr w:type="spellEnd"/>
            <w:r w:rsidRPr="00FF430B">
              <w:rPr>
                <w:lang w:val="ro-MD"/>
              </w:rPr>
              <w:t xml:space="preserve"> </w:t>
            </w:r>
            <w:proofErr w:type="spellStart"/>
            <w:r w:rsidRPr="00FF430B">
              <w:rPr>
                <w:lang w:val="ro-MD"/>
              </w:rPr>
              <w:t>şi</w:t>
            </w:r>
            <w:proofErr w:type="spellEnd"/>
            <w:r w:rsidRPr="00FF430B">
              <w:rPr>
                <w:lang w:val="ro-MD"/>
              </w:rPr>
              <w:t xml:space="preserve"> aprobările, să plătească toate taxele necesare legate de </w:t>
            </w:r>
            <w:proofErr w:type="spellStart"/>
            <w:r w:rsidRPr="00FF430B">
              <w:rPr>
                <w:lang w:val="ro-MD"/>
              </w:rPr>
              <w:t>execuţia</w:t>
            </w:r>
            <w:proofErr w:type="spellEnd"/>
            <w:r w:rsidRPr="00FF430B">
              <w:rPr>
                <w:lang w:val="ro-MD"/>
              </w:rPr>
              <w:t xml:space="preserve"> lucrărilor, precum </w:t>
            </w:r>
            <w:proofErr w:type="spellStart"/>
            <w:r w:rsidRPr="00FF430B">
              <w:rPr>
                <w:lang w:val="ro-MD"/>
              </w:rPr>
              <w:t>şi</w:t>
            </w:r>
            <w:proofErr w:type="spellEnd"/>
            <w:r w:rsidRPr="00FF430B">
              <w:rPr>
                <w:lang w:val="ro-MD"/>
              </w:rPr>
              <w:t xml:space="preserve"> pentru bunuri sau drepturi afectate sau care pot fi afectate de </w:t>
            </w:r>
            <w:proofErr w:type="spellStart"/>
            <w:r w:rsidRPr="00FF430B">
              <w:rPr>
                <w:lang w:val="ro-MD"/>
              </w:rPr>
              <w:t>execuţia</w:t>
            </w:r>
            <w:proofErr w:type="spellEnd"/>
            <w:r w:rsidRPr="00FF430B">
              <w:rPr>
                <w:lang w:val="ro-MD"/>
              </w:rPr>
              <w:t xml:space="preserve"> lucrărilor. </w:t>
            </w:r>
          </w:p>
          <w:p w:rsidR="001D64A5" w:rsidRPr="00FF430B" w:rsidRDefault="001D64A5" w:rsidP="007407F4">
            <w:pPr>
              <w:pStyle w:val="af2"/>
              <w:tabs>
                <w:tab w:val="left" w:pos="426"/>
                <w:tab w:val="left" w:pos="3645"/>
              </w:tabs>
              <w:spacing w:line="276" w:lineRule="auto"/>
              <w:ind w:firstLine="0"/>
              <w:rPr>
                <w:lang w:val="ro-MD"/>
              </w:rPr>
            </w:pPr>
          </w:p>
          <w:p w:rsidR="001D64A5" w:rsidRPr="00FF430B" w:rsidRDefault="001D64A5" w:rsidP="007407F4">
            <w:pPr>
              <w:tabs>
                <w:tab w:val="left" w:pos="3225"/>
              </w:tabs>
              <w:spacing w:after="200" w:line="276" w:lineRule="auto"/>
              <w:contextualSpacing/>
              <w:rPr>
                <w:lang w:val="ro-MD"/>
              </w:rPr>
            </w:pPr>
            <w:r w:rsidRPr="00FF430B">
              <w:rPr>
                <w:b/>
                <w:lang w:val="ro-MD"/>
              </w:rPr>
              <w:t>5. AJUSTAREA VALORII CONTRACTULUI</w:t>
            </w:r>
          </w:p>
          <w:p w:rsidR="001D64A5" w:rsidRPr="00FF430B" w:rsidRDefault="001D64A5" w:rsidP="007407F4">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1D64A5" w:rsidRPr="00FF430B" w:rsidRDefault="001D64A5" w:rsidP="007407F4">
            <w:pPr>
              <w:pStyle w:val="a"/>
              <w:numPr>
                <w:ilvl w:val="0"/>
                <w:numId w:val="0"/>
              </w:numPr>
              <w:tabs>
                <w:tab w:val="left" w:pos="1755"/>
              </w:tabs>
              <w:rPr>
                <w:lang w:val="ro-MD"/>
              </w:rPr>
            </w:pPr>
          </w:p>
          <w:p w:rsidR="001D64A5" w:rsidRPr="00FF430B" w:rsidRDefault="001D64A5" w:rsidP="007407F4">
            <w:pPr>
              <w:tabs>
                <w:tab w:val="left" w:pos="4365"/>
              </w:tabs>
              <w:spacing w:line="276" w:lineRule="auto"/>
              <w:contextualSpacing/>
              <w:rPr>
                <w:lang w:val="ro-MD"/>
              </w:rPr>
            </w:pPr>
            <w:r w:rsidRPr="00FF430B">
              <w:rPr>
                <w:b/>
                <w:lang w:val="ro-MD"/>
              </w:rPr>
              <w:t xml:space="preserve">6. ANTREPRENORUL ŞI SUBANTREPRENORII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6.1. Antreprenorul este obligat să execute toate lucrările, prevăzute în contract, în termenele stabilite prin graficul general de realizare a lucrărilor </w:t>
            </w:r>
            <w:proofErr w:type="spellStart"/>
            <w:r w:rsidRPr="00FF430B">
              <w:rPr>
                <w:lang w:val="ro-MD"/>
              </w:rPr>
              <w:t>şi</w:t>
            </w:r>
            <w:proofErr w:type="spellEnd"/>
            <w:r w:rsidRPr="00FF430B">
              <w:rPr>
                <w:lang w:val="ro-MD"/>
              </w:rPr>
              <w:t xml:space="preserve"> graficul de </w:t>
            </w:r>
            <w:proofErr w:type="spellStart"/>
            <w:r w:rsidRPr="00FF430B">
              <w:rPr>
                <w:lang w:val="ro-MD"/>
              </w:rPr>
              <w:t>execuţie</w:t>
            </w:r>
            <w:proofErr w:type="spellEnd"/>
            <w:r w:rsidRPr="00FF430B">
              <w:rPr>
                <w:lang w:val="ro-MD"/>
              </w:rPr>
              <w:t xml:space="preserve"> </w:t>
            </w:r>
            <w:proofErr w:type="spellStart"/>
            <w:r w:rsidRPr="00FF430B">
              <w:rPr>
                <w:lang w:val="ro-MD"/>
              </w:rPr>
              <w:t>şi</w:t>
            </w:r>
            <w:proofErr w:type="spellEnd"/>
            <w:r w:rsidRPr="00FF430B">
              <w:rPr>
                <w:lang w:val="ro-MD"/>
              </w:rPr>
              <w:t xml:space="preserve"> de o calitate corespunzătoare prevederilor actelor normative </w:t>
            </w:r>
            <w:proofErr w:type="spellStart"/>
            <w:r w:rsidRPr="00FF430B">
              <w:rPr>
                <w:lang w:val="ro-MD"/>
              </w:rPr>
              <w:t>şi</w:t>
            </w:r>
            <w:proofErr w:type="spellEnd"/>
            <w:r w:rsidRPr="00FF430B">
              <w:rPr>
                <w:lang w:val="ro-MD"/>
              </w:rPr>
              <w:t xml:space="preserve">  prezentului contract.</w:t>
            </w:r>
          </w:p>
          <w:p w:rsidR="001D64A5" w:rsidRPr="00FF430B" w:rsidRDefault="001D64A5" w:rsidP="007407F4">
            <w:pPr>
              <w:pStyle w:val="af2"/>
              <w:tabs>
                <w:tab w:val="left" w:pos="567"/>
              </w:tabs>
              <w:spacing w:line="276" w:lineRule="auto"/>
              <w:ind w:firstLine="0"/>
              <w:rPr>
                <w:lang w:val="ro-MD"/>
              </w:rPr>
            </w:pPr>
            <w:r w:rsidRPr="00FF430B">
              <w:rPr>
                <w:lang w:val="ro-MD"/>
              </w:rPr>
              <w:t xml:space="preserve">6.2. În cazul în care </w:t>
            </w:r>
            <w:proofErr w:type="spellStart"/>
            <w:r w:rsidRPr="00FF430B">
              <w:rPr>
                <w:lang w:val="ro-MD"/>
              </w:rPr>
              <w:t>părţile</w:t>
            </w:r>
            <w:proofErr w:type="spellEnd"/>
            <w:r w:rsidRPr="00FF430B">
              <w:rPr>
                <w:lang w:val="ro-MD"/>
              </w:rPr>
              <w:t xml:space="preserve"> din lucrarea ce se </w:t>
            </w:r>
            <w:proofErr w:type="spellStart"/>
            <w:r w:rsidRPr="00FF430B">
              <w:rPr>
                <w:lang w:val="ro-MD"/>
              </w:rPr>
              <w:t>contractează</w:t>
            </w:r>
            <w:proofErr w:type="spellEnd"/>
            <w:r w:rsidRPr="00FF430B">
              <w:rPr>
                <w:lang w:val="ro-MD"/>
              </w:rPr>
              <w:t xml:space="preserve"> se execută în subantrepriză, Antreprenorul trebuie să prezinte, cu ocazia ofertării, lista subantreprenorilor </w:t>
            </w:r>
            <w:proofErr w:type="spellStart"/>
            <w:r w:rsidRPr="00FF430B">
              <w:rPr>
                <w:lang w:val="ro-MD"/>
              </w:rPr>
              <w:t>şi</w:t>
            </w:r>
            <w:proofErr w:type="spellEnd"/>
            <w:r w:rsidRPr="00FF430B">
              <w:rPr>
                <w:lang w:val="ro-MD"/>
              </w:rPr>
              <w:t xml:space="preserve"> lucrările pe care </w:t>
            </w:r>
            <w:proofErr w:type="spellStart"/>
            <w:r w:rsidRPr="00FF430B">
              <w:rPr>
                <w:lang w:val="ro-MD"/>
              </w:rPr>
              <w:t>aceştia</w:t>
            </w:r>
            <w:proofErr w:type="spellEnd"/>
            <w:r w:rsidRPr="00FF430B">
              <w:rPr>
                <w:lang w:val="ro-MD"/>
              </w:rPr>
              <w:t xml:space="preserve"> le vor executa. </w:t>
            </w:r>
          </w:p>
          <w:p w:rsidR="001D64A5" w:rsidRPr="00FF430B" w:rsidRDefault="001D64A5" w:rsidP="007407F4">
            <w:pPr>
              <w:pStyle w:val="af2"/>
              <w:tabs>
                <w:tab w:val="left" w:pos="567"/>
              </w:tabs>
              <w:spacing w:line="276" w:lineRule="auto"/>
              <w:ind w:firstLine="0"/>
              <w:rPr>
                <w:lang w:val="ro-MD"/>
              </w:rPr>
            </w:pPr>
            <w:r w:rsidRPr="00FF430B">
              <w:rPr>
                <w:lang w:val="ro-MD"/>
              </w:rPr>
              <w:t xml:space="preserve">6.3. Pe parcursul </w:t>
            </w:r>
            <w:proofErr w:type="spellStart"/>
            <w:r w:rsidRPr="00FF430B">
              <w:rPr>
                <w:lang w:val="ro-MD"/>
              </w:rPr>
              <w:t>execuţiei</w:t>
            </w:r>
            <w:proofErr w:type="spellEnd"/>
            <w:r w:rsidRPr="00FF430B">
              <w:rPr>
                <w:lang w:val="ro-MD"/>
              </w:rPr>
              <w:t xml:space="preserve"> lucrărilor, Antreprenorul este obligat să comunice, la cererea Beneficiarului, datele de identificare ale subantreprenorilor. </w:t>
            </w:r>
          </w:p>
          <w:p w:rsidR="001D64A5" w:rsidRPr="00FF430B" w:rsidRDefault="001D64A5" w:rsidP="007407F4">
            <w:pPr>
              <w:pStyle w:val="af2"/>
              <w:tabs>
                <w:tab w:val="left" w:pos="142"/>
                <w:tab w:val="left" w:pos="284"/>
              </w:tabs>
              <w:spacing w:line="276" w:lineRule="auto"/>
              <w:ind w:firstLine="0"/>
              <w:rPr>
                <w:lang w:val="ro-MD"/>
              </w:rPr>
            </w:pPr>
            <w:r w:rsidRPr="00FF430B">
              <w:rPr>
                <w:lang w:val="ro-MD"/>
              </w:rPr>
              <w:t xml:space="preserve">6.4. Angajarea </w:t>
            </w:r>
            <w:proofErr w:type="spellStart"/>
            <w:r w:rsidRPr="00FF430B">
              <w:rPr>
                <w:lang w:val="ro-MD"/>
              </w:rPr>
              <w:t>forţei</w:t>
            </w:r>
            <w:proofErr w:type="spellEnd"/>
            <w:r w:rsidRPr="00FF430B">
              <w:rPr>
                <w:lang w:val="ro-MD"/>
              </w:rPr>
              <w:t xml:space="preserve"> de muncă pe bază de acord nu este considerată obiectul unei subcontractări.</w:t>
            </w:r>
          </w:p>
          <w:p w:rsidR="001D64A5" w:rsidRPr="00FF430B" w:rsidRDefault="001D64A5" w:rsidP="007407F4">
            <w:pPr>
              <w:pStyle w:val="af2"/>
              <w:tabs>
                <w:tab w:val="left" w:pos="142"/>
                <w:tab w:val="left" w:pos="284"/>
              </w:tabs>
              <w:spacing w:line="276" w:lineRule="auto"/>
              <w:ind w:firstLine="0"/>
              <w:rPr>
                <w:lang w:val="ro-MD"/>
              </w:rPr>
            </w:pPr>
          </w:p>
          <w:p w:rsidR="001D64A5" w:rsidRPr="00FF430B" w:rsidRDefault="001D64A5" w:rsidP="007407F4">
            <w:pPr>
              <w:tabs>
                <w:tab w:val="left" w:pos="3645"/>
              </w:tabs>
              <w:spacing w:after="200" w:line="276" w:lineRule="auto"/>
              <w:contextualSpacing/>
              <w:rPr>
                <w:lang w:val="ro-MD"/>
              </w:rPr>
            </w:pPr>
            <w:r w:rsidRPr="00FF430B">
              <w:rPr>
                <w:b/>
                <w:lang w:val="ro-MD"/>
              </w:rPr>
              <w:t>7. FORŢA DE MUNCĂ</w:t>
            </w:r>
          </w:p>
          <w:p w:rsidR="001D64A5" w:rsidRPr="00FF430B" w:rsidRDefault="001D64A5" w:rsidP="007407F4">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rsidR="001D64A5" w:rsidRPr="00FF430B" w:rsidRDefault="001D64A5" w:rsidP="007407F4">
            <w:pPr>
              <w:tabs>
                <w:tab w:val="left" w:pos="2385"/>
              </w:tabs>
              <w:jc w:val="both"/>
              <w:rPr>
                <w:lang w:val="ro-MD"/>
              </w:rPr>
            </w:pPr>
          </w:p>
          <w:p w:rsidR="001D64A5" w:rsidRPr="00FF430B" w:rsidRDefault="001D64A5" w:rsidP="007407F4">
            <w:pPr>
              <w:tabs>
                <w:tab w:val="left" w:pos="4275"/>
              </w:tabs>
              <w:spacing w:line="276" w:lineRule="auto"/>
              <w:contextualSpacing/>
              <w:rPr>
                <w:lang w:val="ro-MD"/>
              </w:rPr>
            </w:pPr>
            <w:r w:rsidRPr="00FF430B">
              <w:rPr>
                <w:b/>
                <w:lang w:val="ro-MD"/>
              </w:rPr>
              <w:t>8. MATERIALELE ŞI EXECUŢIA LUCRĂRILOR PROPRIU-ZISE</w:t>
            </w:r>
          </w:p>
          <w:p w:rsidR="001D64A5" w:rsidRPr="00FF430B" w:rsidRDefault="001D64A5" w:rsidP="007407F4">
            <w:pPr>
              <w:pStyle w:val="af2"/>
              <w:tabs>
                <w:tab w:val="left" w:pos="0"/>
              </w:tabs>
              <w:spacing w:line="276" w:lineRule="auto"/>
              <w:ind w:firstLine="0"/>
              <w:rPr>
                <w:lang w:val="ro-MD"/>
              </w:rPr>
            </w:pPr>
            <w:r w:rsidRPr="00FF430B">
              <w:rPr>
                <w:lang w:val="ro-MD"/>
              </w:rPr>
              <w:lastRenderedPageBreak/>
              <w:t xml:space="preserve">8.1. Materialele vor fi de calitatea prevăzută în </w:t>
            </w:r>
            <w:proofErr w:type="spellStart"/>
            <w:r w:rsidRPr="00FF430B">
              <w:rPr>
                <w:lang w:val="ro-MD"/>
              </w:rPr>
              <w:t>documentaţia</w:t>
            </w:r>
            <w:proofErr w:type="spellEnd"/>
            <w:r w:rsidRPr="00FF430B">
              <w:rPr>
                <w:lang w:val="ro-MD"/>
              </w:rPr>
              <w:t xml:space="preserve"> de executare, urmând a fi supuse periodic la diverse testări de către proiectantul sau Beneficiarul ce le va solicita. Antreprenorul va asigura, la cerere, </w:t>
            </w:r>
            <w:proofErr w:type="spellStart"/>
            <w:r w:rsidRPr="00FF430B">
              <w:rPr>
                <w:lang w:val="ro-MD"/>
              </w:rPr>
              <w:t>forţa</w:t>
            </w:r>
            <w:proofErr w:type="spellEnd"/>
            <w:r w:rsidRPr="00FF430B">
              <w:rPr>
                <w:lang w:val="ro-MD"/>
              </w:rPr>
              <w:t xml:space="preserve"> de muncă, instrumentele, utilajul </w:t>
            </w:r>
            <w:proofErr w:type="spellStart"/>
            <w:r w:rsidRPr="00FF430B">
              <w:rPr>
                <w:lang w:val="ro-MD"/>
              </w:rPr>
              <w:t>şi</w:t>
            </w:r>
            <w:proofErr w:type="spellEnd"/>
            <w:r w:rsidRPr="00FF430B">
              <w:rPr>
                <w:lang w:val="ro-MD"/>
              </w:rPr>
              <w:t xml:space="preserve"> materialele necesare pentru examinarea, măsurarea </w:t>
            </w:r>
            <w:proofErr w:type="spellStart"/>
            <w:r w:rsidRPr="00FF430B">
              <w:rPr>
                <w:lang w:val="ro-MD"/>
              </w:rPr>
              <w:t>şi</w:t>
            </w:r>
            <w:proofErr w:type="spellEnd"/>
            <w:r w:rsidRPr="00FF430B">
              <w:rPr>
                <w:lang w:val="ro-MD"/>
              </w:rPr>
              <w:t xml:space="preserve"> testarea lucrărilor. </w:t>
            </w:r>
          </w:p>
          <w:p w:rsidR="001D64A5" w:rsidRPr="00FF430B" w:rsidRDefault="001D64A5" w:rsidP="007407F4">
            <w:pPr>
              <w:pStyle w:val="af2"/>
              <w:tabs>
                <w:tab w:val="left" w:pos="284"/>
              </w:tabs>
              <w:spacing w:line="276" w:lineRule="auto"/>
              <w:ind w:firstLine="0"/>
              <w:rPr>
                <w:lang w:val="ro-MD"/>
              </w:rPr>
            </w:pPr>
            <w:r w:rsidRPr="00FF430B">
              <w:rPr>
                <w:lang w:val="ro-MD"/>
              </w:rPr>
              <w:t xml:space="preserve">8.2.Costul probelor </w:t>
            </w:r>
            <w:proofErr w:type="spellStart"/>
            <w:r w:rsidRPr="00FF430B">
              <w:rPr>
                <w:lang w:val="ro-MD"/>
              </w:rPr>
              <w:t>şi</w:t>
            </w:r>
            <w:proofErr w:type="spellEnd"/>
            <w:r w:rsidRPr="00FF430B">
              <w:rPr>
                <w:lang w:val="ro-MD"/>
              </w:rPr>
              <w:t xml:space="preserve"> încercărilor va fi suportat de Antreprenor, dacă acesta este prevăzut </w:t>
            </w:r>
            <w:proofErr w:type="spellStart"/>
            <w:r w:rsidRPr="00FF430B">
              <w:rPr>
                <w:lang w:val="ro-MD"/>
              </w:rPr>
              <w:t>îndocumentaţie</w:t>
            </w:r>
            <w:proofErr w:type="spellEnd"/>
            <w:r w:rsidRPr="00FF430B">
              <w:rPr>
                <w:lang w:val="ro-MD"/>
              </w:rPr>
              <w:t xml:space="preserve">, în caz contrar cheltuielile vor fi suportate de Beneficiar. </w:t>
            </w:r>
          </w:p>
          <w:p w:rsidR="001D64A5" w:rsidRPr="00FF430B" w:rsidRDefault="001D64A5" w:rsidP="007407F4">
            <w:pPr>
              <w:pStyle w:val="af2"/>
              <w:tabs>
                <w:tab w:val="left" w:pos="284"/>
              </w:tabs>
              <w:spacing w:line="276" w:lineRule="auto"/>
              <w:ind w:firstLine="0"/>
              <w:rPr>
                <w:lang w:val="ro-MD"/>
              </w:rPr>
            </w:pPr>
            <w:r w:rsidRPr="00FF430B">
              <w:rPr>
                <w:lang w:val="ro-MD"/>
              </w:rPr>
              <w:t xml:space="preserve">8.3. Probele neprevăzute </w:t>
            </w:r>
            <w:proofErr w:type="spellStart"/>
            <w:r w:rsidRPr="00FF430B">
              <w:rPr>
                <w:lang w:val="ro-MD"/>
              </w:rPr>
              <w:t>şi</w:t>
            </w:r>
            <w:proofErr w:type="spellEnd"/>
            <w:r w:rsidRPr="00FF430B">
              <w:rPr>
                <w:lang w:val="ro-MD"/>
              </w:rPr>
              <w:t xml:space="preserve"> comandate de Beneficiar pentru verificarea unor lucrări sau materiale puse în operă vor fi suportate de Antreprenor, dacă se </w:t>
            </w:r>
            <w:proofErr w:type="spellStart"/>
            <w:r w:rsidRPr="00FF430B">
              <w:rPr>
                <w:lang w:val="ro-MD"/>
              </w:rPr>
              <w:t>dovedeşte</w:t>
            </w:r>
            <w:proofErr w:type="spellEnd"/>
            <w:r w:rsidRPr="00FF430B">
              <w:rPr>
                <w:lang w:val="ro-MD"/>
              </w:rPr>
              <w:t xml:space="preserve"> că materialele nu sunt corespunzător calitative sau manopera nu este în conformitate cu prevederile contractului. În caz contrar, Beneficiarul va suporta aceste cheltuieli. </w:t>
            </w:r>
          </w:p>
          <w:p w:rsidR="001D64A5" w:rsidRPr="00FF430B" w:rsidRDefault="001D64A5" w:rsidP="002C5606">
            <w:pPr>
              <w:pStyle w:val="af2"/>
              <w:numPr>
                <w:ilvl w:val="1"/>
                <w:numId w:val="16"/>
              </w:numPr>
              <w:tabs>
                <w:tab w:val="left" w:pos="284"/>
              </w:tabs>
              <w:spacing w:line="276" w:lineRule="auto"/>
              <w:ind w:left="0" w:hanging="425"/>
              <w:rPr>
                <w:lang w:val="ro-MD"/>
              </w:rPr>
            </w:pPr>
            <w:r w:rsidRPr="00FF430B">
              <w:rPr>
                <w:lang w:val="ro-MD"/>
              </w:rPr>
              <w:t xml:space="preserve">8.4. Beneficiarul, proiectantul sau orice altă persoană autorizată de </w:t>
            </w:r>
            <w:proofErr w:type="spellStart"/>
            <w:r w:rsidRPr="00FF430B">
              <w:rPr>
                <w:lang w:val="ro-MD"/>
              </w:rPr>
              <w:t>aceştia</w:t>
            </w:r>
            <w:proofErr w:type="spellEnd"/>
            <w:r w:rsidRPr="00FF430B">
              <w:rPr>
                <w:lang w:val="ro-MD"/>
              </w:rPr>
              <w:t xml:space="preserve"> au acces tot timpul la lucrări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în locurile unde se </w:t>
            </w:r>
            <w:proofErr w:type="spellStart"/>
            <w:r w:rsidRPr="00FF430B">
              <w:rPr>
                <w:lang w:val="ro-MD"/>
              </w:rPr>
              <w:t>pregăteşte</w:t>
            </w:r>
            <w:proofErr w:type="spellEnd"/>
            <w:r w:rsidRPr="00FF430B">
              <w:rPr>
                <w:lang w:val="ro-MD"/>
              </w:rPr>
              <w:t xml:space="preserve"> lucrarea, în depozite de materiale prefabricate etc. </w:t>
            </w:r>
          </w:p>
          <w:p w:rsidR="001D64A5" w:rsidRPr="00FF430B" w:rsidRDefault="001D64A5" w:rsidP="002C5606">
            <w:pPr>
              <w:pStyle w:val="af2"/>
              <w:numPr>
                <w:ilvl w:val="1"/>
                <w:numId w:val="16"/>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w:t>
            </w:r>
            <w:proofErr w:type="spellStart"/>
            <w:r w:rsidRPr="00FF430B">
              <w:rPr>
                <w:lang w:val="ro-MD"/>
              </w:rPr>
              <w:t>şi</w:t>
            </w:r>
            <w:proofErr w:type="spellEnd"/>
            <w:r w:rsidRPr="00FF430B">
              <w:rPr>
                <w:lang w:val="ro-MD"/>
              </w:rPr>
              <w:t xml:space="preserve">, după caz, a proiectantului, Antreprenorul asigurând posibilitatea acestora să examineze </w:t>
            </w:r>
            <w:proofErr w:type="spellStart"/>
            <w:r w:rsidRPr="00FF430B">
              <w:rPr>
                <w:lang w:val="ro-MD"/>
              </w:rPr>
              <w:t>şi</w:t>
            </w:r>
            <w:proofErr w:type="spellEnd"/>
            <w:r w:rsidRPr="00FF430B">
              <w:rPr>
                <w:lang w:val="ro-MD"/>
              </w:rPr>
              <w:t xml:space="preserve"> să urmărească orice lucrare care urmează să fie ascunsă. Antreprenorul va </w:t>
            </w:r>
            <w:proofErr w:type="spellStart"/>
            <w:r w:rsidRPr="00FF430B">
              <w:rPr>
                <w:lang w:val="ro-MD"/>
              </w:rPr>
              <w:t>anunţa</w:t>
            </w:r>
            <w:proofErr w:type="spellEnd"/>
            <w:r w:rsidRPr="00FF430B">
              <w:rPr>
                <w:lang w:val="ro-MD"/>
              </w:rPr>
              <w:t xml:space="preserve"> responsabilul tehnic atestat, proiectantul ori de câte ori astfel de lucrări, inclusiv </w:t>
            </w:r>
            <w:proofErr w:type="spellStart"/>
            <w:r w:rsidRPr="00FF430B">
              <w:rPr>
                <w:lang w:val="ro-MD"/>
              </w:rPr>
              <w:t>fundaţiile</w:t>
            </w:r>
            <w:proofErr w:type="spellEnd"/>
            <w:r w:rsidRPr="00FF430B">
              <w:rPr>
                <w:lang w:val="ro-MD"/>
              </w:rPr>
              <w:t xml:space="preserve"> clădirii, sunt gata pentru a fi examinate. Responsabilul tehnic atestat </w:t>
            </w:r>
            <w:proofErr w:type="spellStart"/>
            <w:r w:rsidRPr="00FF430B">
              <w:rPr>
                <w:lang w:val="ro-MD"/>
              </w:rPr>
              <w:t>şi</w:t>
            </w:r>
            <w:proofErr w:type="spellEnd"/>
            <w:r w:rsidRPr="00FF430B">
              <w:rPr>
                <w:lang w:val="ro-MD"/>
              </w:rPr>
              <w:t xml:space="preserve"> proiectantul vor participa la examinarea </w:t>
            </w:r>
            <w:proofErr w:type="spellStart"/>
            <w:r w:rsidRPr="00FF430B">
              <w:rPr>
                <w:lang w:val="ro-MD"/>
              </w:rPr>
              <w:t>şi</w:t>
            </w:r>
            <w:proofErr w:type="spellEnd"/>
            <w:r w:rsidRPr="00FF430B">
              <w:rPr>
                <w:lang w:val="ro-MD"/>
              </w:rPr>
              <w:t xml:space="preserve"> măsurarea lucrărilor. </w:t>
            </w:r>
          </w:p>
          <w:p w:rsidR="001D64A5" w:rsidRPr="00FF430B" w:rsidRDefault="001D64A5" w:rsidP="002C5606">
            <w:pPr>
              <w:pStyle w:val="af2"/>
              <w:numPr>
                <w:ilvl w:val="1"/>
                <w:numId w:val="16"/>
              </w:numPr>
              <w:tabs>
                <w:tab w:val="left" w:pos="284"/>
              </w:tabs>
              <w:spacing w:line="276" w:lineRule="auto"/>
              <w:ind w:left="0" w:hanging="425"/>
              <w:rPr>
                <w:lang w:val="ro-MD"/>
              </w:rPr>
            </w:pPr>
            <w:r w:rsidRPr="00FF430B">
              <w:rPr>
                <w:lang w:val="ro-MD"/>
              </w:rPr>
              <w:t xml:space="preserve">8.6. Antreprenorul va dezveli orice parte sau </w:t>
            </w:r>
            <w:proofErr w:type="spellStart"/>
            <w:r w:rsidRPr="00FF430B">
              <w:rPr>
                <w:lang w:val="ro-MD"/>
              </w:rPr>
              <w:t>părţi</w:t>
            </w:r>
            <w:proofErr w:type="spellEnd"/>
            <w:r w:rsidRPr="00FF430B">
              <w:rPr>
                <w:lang w:val="ro-MD"/>
              </w:rPr>
              <w:t xml:space="preserve"> de lucrare la </w:t>
            </w:r>
            <w:proofErr w:type="spellStart"/>
            <w:r w:rsidRPr="00FF430B">
              <w:rPr>
                <w:lang w:val="ro-MD"/>
              </w:rPr>
              <w:t>dispoziţia</w:t>
            </w:r>
            <w:proofErr w:type="spellEnd"/>
            <w:r w:rsidRPr="00FF430B">
              <w:rPr>
                <w:lang w:val="ro-MD"/>
              </w:rPr>
              <w:t xml:space="preserve"> Beneficiarului </w:t>
            </w:r>
            <w:proofErr w:type="spellStart"/>
            <w:r w:rsidRPr="00FF430B">
              <w:rPr>
                <w:lang w:val="ro-MD"/>
              </w:rPr>
              <w:t>şi</w:t>
            </w:r>
            <w:proofErr w:type="spellEnd"/>
            <w:r w:rsidRPr="00FF430B">
              <w:rPr>
                <w:lang w:val="ro-MD"/>
              </w:rPr>
              <w:t xml:space="preserve"> va reface această parte sau </w:t>
            </w:r>
            <w:proofErr w:type="spellStart"/>
            <w:r w:rsidRPr="00FF430B">
              <w:rPr>
                <w:lang w:val="ro-MD"/>
              </w:rPr>
              <w:t>părţi</w:t>
            </w:r>
            <w:proofErr w:type="spellEnd"/>
            <w:r w:rsidRPr="00FF430B">
              <w:rPr>
                <w:lang w:val="ro-MD"/>
              </w:rPr>
              <w:t xml:space="preserve"> de lucrare, dacă este cazul. Dacă se constată că lucrările au fost de calitate corespunzătoare </w:t>
            </w:r>
            <w:proofErr w:type="spellStart"/>
            <w:r w:rsidRPr="00FF430B">
              <w:rPr>
                <w:lang w:val="ro-MD"/>
              </w:rPr>
              <w:t>şi</w:t>
            </w:r>
            <w:proofErr w:type="spellEnd"/>
            <w:r w:rsidRPr="00FF430B">
              <w:rPr>
                <w:lang w:val="ro-MD"/>
              </w:rPr>
              <w:t xml:space="preserve"> realizate conform </w:t>
            </w:r>
            <w:proofErr w:type="spellStart"/>
            <w:r w:rsidRPr="00FF430B">
              <w:rPr>
                <w:lang w:val="ro-MD"/>
              </w:rPr>
              <w:t>documentaţiei</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dezvelirea, refacerea </w:t>
            </w:r>
            <w:proofErr w:type="spellStart"/>
            <w:r w:rsidRPr="00FF430B">
              <w:rPr>
                <w:lang w:val="ro-MD"/>
              </w:rPr>
              <w:t>şi</w:t>
            </w:r>
            <w:proofErr w:type="spellEnd"/>
            <w:r w:rsidRPr="00FF430B">
              <w:rPr>
                <w:lang w:val="ro-MD"/>
              </w:rPr>
              <w:t xml:space="preserve">/sau repararea vor fi suportate de Beneficiar, în caz contrar, de Antreprenor. </w:t>
            </w:r>
          </w:p>
          <w:p w:rsidR="001D64A5" w:rsidRPr="00FF430B" w:rsidRDefault="001D64A5" w:rsidP="002C5606">
            <w:pPr>
              <w:pStyle w:val="af2"/>
              <w:numPr>
                <w:ilvl w:val="1"/>
                <w:numId w:val="16"/>
              </w:numPr>
              <w:tabs>
                <w:tab w:val="left" w:pos="284"/>
              </w:tabs>
              <w:spacing w:line="276" w:lineRule="auto"/>
              <w:ind w:left="0" w:hanging="425"/>
              <w:rPr>
                <w:lang w:val="ro-MD"/>
              </w:rPr>
            </w:pPr>
            <w:r w:rsidRPr="00FF430B">
              <w:rPr>
                <w:lang w:val="ro-MD"/>
              </w:rPr>
              <w:t xml:space="preserve">8.7. Costurile pentru consumul de </w:t>
            </w:r>
            <w:proofErr w:type="spellStart"/>
            <w:r w:rsidRPr="00FF430B">
              <w:rPr>
                <w:lang w:val="ro-MD"/>
              </w:rPr>
              <w:t>utilităţi</w:t>
            </w:r>
            <w:proofErr w:type="spellEnd"/>
            <w:r w:rsidRPr="00FF430B">
              <w:rPr>
                <w:lang w:val="ro-MD"/>
              </w:rPr>
              <w:t xml:space="preserve">, precum </w:t>
            </w:r>
            <w:proofErr w:type="spellStart"/>
            <w:r w:rsidRPr="00FF430B">
              <w:rPr>
                <w:lang w:val="ro-MD"/>
              </w:rPr>
              <w:t>şi</w:t>
            </w:r>
            <w:proofErr w:type="spellEnd"/>
            <w:r w:rsidRPr="00FF430B">
              <w:rPr>
                <w:lang w:val="ro-MD"/>
              </w:rPr>
              <w:t xml:space="preserve"> cel al contoarelor sau al altor aparate de măsurat se suportă de către Antreprenor. În cazul mai multor antreprenori, costurile se suportă </w:t>
            </w:r>
            <w:proofErr w:type="spellStart"/>
            <w:r w:rsidRPr="00FF430B">
              <w:rPr>
                <w:lang w:val="ro-MD"/>
              </w:rPr>
              <w:t>proporţional</w:t>
            </w:r>
            <w:proofErr w:type="spellEnd"/>
            <w:r w:rsidRPr="00FF430B">
              <w:rPr>
                <w:lang w:val="ro-MD"/>
              </w:rPr>
              <w:t xml:space="preserve"> de către </w:t>
            </w:r>
            <w:proofErr w:type="spellStart"/>
            <w:r w:rsidRPr="00FF430B">
              <w:rPr>
                <w:lang w:val="ro-MD"/>
              </w:rPr>
              <w:t>aceştia</w:t>
            </w:r>
            <w:proofErr w:type="spellEnd"/>
            <w:r w:rsidRPr="00FF430B">
              <w:rPr>
                <w:lang w:val="ro-MD"/>
              </w:rPr>
              <w:t xml:space="preserve">. </w:t>
            </w:r>
          </w:p>
          <w:p w:rsidR="001D64A5" w:rsidRPr="00FF430B" w:rsidRDefault="001D64A5" w:rsidP="002C5606">
            <w:pPr>
              <w:pStyle w:val="af2"/>
              <w:numPr>
                <w:ilvl w:val="1"/>
                <w:numId w:val="16"/>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w:t>
            </w:r>
            <w:proofErr w:type="spellStart"/>
            <w:r w:rsidRPr="00FF430B">
              <w:rPr>
                <w:lang w:val="ro-MD"/>
              </w:rPr>
              <w:t>dispoziţia</w:t>
            </w:r>
            <w:proofErr w:type="spellEnd"/>
            <w:r w:rsidRPr="00FF430B">
              <w:rPr>
                <w:lang w:val="ro-MD"/>
              </w:rPr>
              <w:t xml:space="preserve"> Beneficiarului, precum și cele care nu respectă prevederile contractului, fără a exista în acest sens o </w:t>
            </w:r>
            <w:proofErr w:type="spellStart"/>
            <w:r w:rsidRPr="00FF430B">
              <w:rPr>
                <w:lang w:val="ro-MD"/>
              </w:rPr>
              <w:t>dispoziţie</w:t>
            </w:r>
            <w:proofErr w:type="spellEnd"/>
            <w:r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Pr="00FF430B">
              <w:rPr>
                <w:lang w:val="ro-MD"/>
              </w:rPr>
              <w:t>faţa</w:t>
            </w:r>
            <w:proofErr w:type="spellEnd"/>
            <w:r w:rsidRPr="00FF430B">
              <w:rPr>
                <w:lang w:val="ro-MD"/>
              </w:rPr>
              <w:t xml:space="preserve"> Beneficiarului de toate pagubele pe care le-a provocat acestuia. Lucrările respective vor fi plătite Antreprenorului numai dacă se dovedesc a fi necesare </w:t>
            </w:r>
            <w:proofErr w:type="spellStart"/>
            <w:r w:rsidRPr="00FF430B">
              <w:rPr>
                <w:lang w:val="ro-MD"/>
              </w:rPr>
              <w:t>şi</w:t>
            </w:r>
            <w:proofErr w:type="spellEnd"/>
            <w:r w:rsidRPr="00FF430B">
              <w:rPr>
                <w:lang w:val="ro-MD"/>
              </w:rPr>
              <w:t xml:space="preserve"> se presupune că ele corespund </w:t>
            </w:r>
            <w:proofErr w:type="spellStart"/>
            <w:r w:rsidRPr="00FF430B">
              <w:rPr>
                <w:lang w:val="ro-MD"/>
              </w:rPr>
              <w:t>voinţei</w:t>
            </w:r>
            <w:proofErr w:type="spellEnd"/>
            <w:r w:rsidRPr="00FF430B">
              <w:rPr>
                <w:lang w:val="ro-MD"/>
              </w:rPr>
              <w:t xml:space="preserve"> Beneficiarului, în care caz vor fi notificate imediat. </w:t>
            </w:r>
          </w:p>
          <w:p w:rsidR="001D64A5" w:rsidRPr="00FF430B" w:rsidRDefault="001D64A5" w:rsidP="002C5606">
            <w:pPr>
              <w:pStyle w:val="af2"/>
              <w:numPr>
                <w:ilvl w:val="1"/>
                <w:numId w:val="16"/>
              </w:numPr>
              <w:tabs>
                <w:tab w:val="left" w:pos="284"/>
                <w:tab w:val="left" w:pos="426"/>
              </w:tabs>
              <w:spacing w:line="276" w:lineRule="auto"/>
              <w:ind w:left="0" w:hanging="425"/>
              <w:rPr>
                <w:lang w:val="ro-MD"/>
              </w:rPr>
            </w:pPr>
            <w:r w:rsidRPr="00FF430B">
              <w:rPr>
                <w:lang w:val="ro-MD"/>
              </w:rPr>
              <w:t xml:space="preserve">8.9. Lucrările încep după ….. zile de la semnarea </w:t>
            </w:r>
            <w:proofErr w:type="spellStart"/>
            <w:r w:rsidRPr="00FF430B">
              <w:rPr>
                <w:lang w:val="ro-MD"/>
              </w:rPr>
              <w:t>şi</w:t>
            </w:r>
            <w:proofErr w:type="spellEnd"/>
            <w:r w:rsidRPr="00FF430B">
              <w:rPr>
                <w:lang w:val="ro-MD"/>
              </w:rPr>
              <w:t xml:space="preserve"> înregistrarea contractului în modul corespunzător </w:t>
            </w:r>
            <w:proofErr w:type="spellStart"/>
            <w:r w:rsidRPr="00FF430B">
              <w:rPr>
                <w:lang w:val="ro-MD"/>
              </w:rPr>
              <w:t>şi</w:t>
            </w:r>
            <w:proofErr w:type="spellEnd"/>
            <w:r w:rsidRPr="00FF430B">
              <w:rPr>
                <w:lang w:val="ro-MD"/>
              </w:rPr>
              <w:t xml:space="preserve"> primirea ordinului de </w:t>
            </w:r>
            <w:proofErr w:type="spellStart"/>
            <w:r w:rsidRPr="00FF430B">
              <w:rPr>
                <w:lang w:val="ro-MD"/>
              </w:rPr>
              <w:t>execuţie</w:t>
            </w:r>
            <w:proofErr w:type="spellEnd"/>
            <w:r w:rsidRPr="00FF430B">
              <w:rPr>
                <w:lang w:val="ro-MD"/>
              </w:rPr>
              <w:t>.</w:t>
            </w:r>
          </w:p>
          <w:p w:rsidR="001D64A5" w:rsidRPr="00FF430B" w:rsidRDefault="001D64A5" w:rsidP="007407F4">
            <w:pPr>
              <w:pStyle w:val="af2"/>
              <w:tabs>
                <w:tab w:val="left" w:pos="284"/>
                <w:tab w:val="left" w:pos="426"/>
              </w:tabs>
              <w:spacing w:line="276" w:lineRule="auto"/>
              <w:ind w:firstLine="0"/>
              <w:rPr>
                <w:lang w:val="ro-MD"/>
              </w:rPr>
            </w:pPr>
          </w:p>
          <w:p w:rsidR="001D64A5" w:rsidRPr="00FF430B" w:rsidRDefault="001D64A5" w:rsidP="002C5606">
            <w:pPr>
              <w:pStyle w:val="a"/>
              <w:numPr>
                <w:ilvl w:val="0"/>
                <w:numId w:val="16"/>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rsidR="001D64A5" w:rsidRPr="00FF430B" w:rsidRDefault="001D64A5" w:rsidP="002C5606">
            <w:pPr>
              <w:pStyle w:val="af2"/>
              <w:numPr>
                <w:ilvl w:val="1"/>
                <w:numId w:val="16"/>
              </w:numPr>
              <w:tabs>
                <w:tab w:val="left" w:pos="567"/>
              </w:tabs>
              <w:spacing w:line="276" w:lineRule="auto"/>
              <w:ind w:left="0" w:hanging="567"/>
              <w:rPr>
                <w:lang w:val="ro-MD"/>
              </w:rPr>
            </w:pPr>
            <w:r w:rsidRPr="00FF430B">
              <w:rPr>
                <w:lang w:val="ro-MD"/>
              </w:rPr>
              <w:t xml:space="preserve">9.1. Perioada de </w:t>
            </w:r>
            <w:proofErr w:type="spellStart"/>
            <w:r w:rsidRPr="00FF430B">
              <w:rPr>
                <w:lang w:val="ro-MD"/>
              </w:rPr>
              <w:t>garanţie</w:t>
            </w:r>
            <w:proofErr w:type="spellEnd"/>
            <w:r w:rsidRPr="00FF430B">
              <w:rPr>
                <w:lang w:val="ro-MD"/>
              </w:rPr>
              <w:t xml:space="preserve"> pentru </w:t>
            </w:r>
            <w:proofErr w:type="spellStart"/>
            <w:r w:rsidRPr="00FF430B">
              <w:rPr>
                <w:lang w:val="ro-MD"/>
              </w:rPr>
              <w:t>lucrărieste</w:t>
            </w:r>
            <w:proofErr w:type="spellEnd"/>
            <w:r w:rsidRPr="00FF430B">
              <w:rPr>
                <w:lang w:val="ro-MD"/>
              </w:rPr>
              <w:t xml:space="preserve"> de  </w:t>
            </w:r>
            <w:r w:rsidRPr="00FF430B">
              <w:rPr>
                <w:b/>
                <w:lang w:val="ro-MD"/>
              </w:rPr>
              <w:t>___</w:t>
            </w:r>
            <w:r w:rsidRPr="00FF430B">
              <w:rPr>
                <w:lang w:val="ro-MD"/>
              </w:rPr>
              <w:t xml:space="preserve"> ani. </w:t>
            </w:r>
          </w:p>
          <w:p w:rsidR="001D64A5" w:rsidRPr="00FF430B" w:rsidRDefault="001D64A5" w:rsidP="002C5606">
            <w:pPr>
              <w:pStyle w:val="af2"/>
              <w:numPr>
                <w:ilvl w:val="1"/>
                <w:numId w:val="16"/>
              </w:numPr>
              <w:tabs>
                <w:tab w:val="left" w:pos="567"/>
              </w:tabs>
              <w:spacing w:line="276" w:lineRule="auto"/>
              <w:ind w:left="0" w:hanging="567"/>
              <w:rPr>
                <w:lang w:val="ro-MD"/>
              </w:rPr>
            </w:pPr>
            <w:r w:rsidRPr="00FF430B">
              <w:rPr>
                <w:lang w:val="ro-MD"/>
              </w:rPr>
              <w:t xml:space="preserve">9.2. Perioada de </w:t>
            </w:r>
            <w:proofErr w:type="spellStart"/>
            <w:r w:rsidRPr="00FF430B">
              <w:rPr>
                <w:lang w:val="ro-MD"/>
              </w:rPr>
              <w:t>garanţie</w:t>
            </w:r>
            <w:proofErr w:type="spellEnd"/>
            <w:r w:rsidRPr="00FF430B">
              <w:rPr>
                <w:lang w:val="ro-MD"/>
              </w:rPr>
              <w:t xml:space="preserve"> începe de la data </w:t>
            </w:r>
            <w:proofErr w:type="spellStart"/>
            <w:r w:rsidRPr="00FF430B">
              <w:rPr>
                <w:lang w:val="ro-MD"/>
              </w:rPr>
              <w:t>recepţiei</w:t>
            </w:r>
            <w:proofErr w:type="spellEnd"/>
            <w:r w:rsidRPr="00FF430B">
              <w:rPr>
                <w:lang w:val="ro-MD"/>
              </w:rPr>
              <w:t xml:space="preserve"> la terminarea lucrărilor </w:t>
            </w:r>
            <w:proofErr w:type="spellStart"/>
            <w:r w:rsidRPr="00FF430B">
              <w:rPr>
                <w:lang w:val="ro-MD"/>
              </w:rPr>
              <w:t>şipână</w:t>
            </w:r>
            <w:proofErr w:type="spellEnd"/>
            <w:r w:rsidRPr="00FF430B">
              <w:rPr>
                <w:lang w:val="ro-MD"/>
              </w:rPr>
              <w:t xml:space="preserve"> la expirarea termenului prevăzut la punctul 9.1 din prezentul capitol. </w:t>
            </w:r>
          </w:p>
          <w:p w:rsidR="001D64A5" w:rsidRPr="00FF430B" w:rsidRDefault="001D64A5" w:rsidP="002C5606">
            <w:pPr>
              <w:pStyle w:val="af2"/>
              <w:numPr>
                <w:ilvl w:val="1"/>
                <w:numId w:val="16"/>
              </w:numPr>
              <w:tabs>
                <w:tab w:val="left" w:pos="567"/>
              </w:tabs>
              <w:spacing w:line="276" w:lineRule="auto"/>
              <w:ind w:left="0" w:hanging="567"/>
              <w:rPr>
                <w:lang w:val="ro-MD"/>
              </w:rPr>
            </w:pPr>
            <w:r w:rsidRPr="00FF430B">
              <w:rPr>
                <w:lang w:val="ro-MD"/>
              </w:rPr>
              <w:t xml:space="preserve">9.3. Antreprenorul are </w:t>
            </w:r>
            <w:proofErr w:type="spellStart"/>
            <w:r w:rsidRPr="00FF430B">
              <w:rPr>
                <w:lang w:val="ro-MD"/>
              </w:rPr>
              <w:t>obligaţia</w:t>
            </w:r>
            <w:proofErr w:type="spellEnd"/>
            <w:r w:rsidRPr="00FF430B">
              <w:rPr>
                <w:lang w:val="ro-MD"/>
              </w:rPr>
              <w:t xml:space="preserve"> ca în perioada de </w:t>
            </w:r>
            <w:proofErr w:type="spellStart"/>
            <w:r w:rsidRPr="00FF430B">
              <w:rPr>
                <w:lang w:val="ro-MD"/>
              </w:rPr>
              <w:t>garanţie</w:t>
            </w:r>
            <w:proofErr w:type="spellEnd"/>
            <w:r w:rsidRPr="00FF430B">
              <w:rPr>
                <w:lang w:val="ro-MD"/>
              </w:rPr>
              <w:t xml:space="preserve"> să înlăture toate </w:t>
            </w:r>
            <w:proofErr w:type="spellStart"/>
            <w:r w:rsidRPr="00FF430B">
              <w:rPr>
                <w:lang w:val="ro-MD"/>
              </w:rPr>
              <w:t>defecţiunile</w:t>
            </w:r>
            <w:proofErr w:type="spellEnd"/>
            <w:r w:rsidRPr="00FF430B">
              <w:rPr>
                <w:lang w:val="ro-MD"/>
              </w:rPr>
              <w:t xml:space="preserve"> ce </w:t>
            </w:r>
            <w:proofErr w:type="spellStart"/>
            <w:r w:rsidRPr="00FF430B">
              <w:rPr>
                <w:lang w:val="ro-MD"/>
              </w:rPr>
              <w:t>ţin</w:t>
            </w:r>
            <w:proofErr w:type="spellEnd"/>
            <w:r w:rsidRPr="00FF430B">
              <w:rPr>
                <w:lang w:val="ro-MD"/>
              </w:rPr>
              <w:t xml:space="preserve"> de nerespectarea clauzelor contractului din cont propriu, în urma unei notificări transmise de către Beneficiar. </w:t>
            </w:r>
          </w:p>
          <w:p w:rsidR="001D64A5" w:rsidRPr="00FF430B" w:rsidRDefault="001D64A5" w:rsidP="007407F4">
            <w:pPr>
              <w:pStyle w:val="af2"/>
              <w:tabs>
                <w:tab w:val="left" w:pos="567"/>
              </w:tabs>
              <w:spacing w:line="276" w:lineRule="auto"/>
              <w:ind w:firstLine="0"/>
              <w:rPr>
                <w:lang w:val="ro-MD"/>
              </w:rPr>
            </w:pPr>
          </w:p>
          <w:p w:rsidR="001D64A5" w:rsidRPr="00FF430B" w:rsidRDefault="001D64A5" w:rsidP="002C5606">
            <w:pPr>
              <w:pStyle w:val="a"/>
              <w:numPr>
                <w:ilvl w:val="0"/>
                <w:numId w:val="16"/>
              </w:numPr>
              <w:tabs>
                <w:tab w:val="clear" w:pos="1134"/>
                <w:tab w:val="left" w:pos="3480"/>
              </w:tabs>
              <w:spacing w:line="276" w:lineRule="auto"/>
              <w:ind w:left="0"/>
              <w:contextualSpacing/>
              <w:rPr>
                <w:lang w:val="ro-MD"/>
              </w:rPr>
            </w:pPr>
            <w:r w:rsidRPr="00FF430B">
              <w:rPr>
                <w:b/>
                <w:lang w:val="ro-MD"/>
              </w:rPr>
              <w:t>10. RĂSPUNDEREA PĂRŢILOR</w:t>
            </w:r>
          </w:p>
          <w:p w:rsidR="001D64A5" w:rsidRPr="00FF430B" w:rsidRDefault="001D64A5" w:rsidP="002C5606">
            <w:pPr>
              <w:pStyle w:val="af2"/>
              <w:numPr>
                <w:ilvl w:val="1"/>
                <w:numId w:val="16"/>
              </w:numPr>
              <w:tabs>
                <w:tab w:val="left" w:pos="567"/>
              </w:tabs>
              <w:spacing w:line="276" w:lineRule="auto"/>
              <w:ind w:left="0" w:hanging="567"/>
              <w:rPr>
                <w:lang w:val="ro-MD"/>
              </w:rPr>
            </w:pPr>
            <w:r w:rsidRPr="00FF430B">
              <w:rPr>
                <w:lang w:val="ro-MD"/>
              </w:rPr>
              <w:lastRenderedPageBreak/>
              <w:t xml:space="preserve">10.1. </w:t>
            </w:r>
            <w:proofErr w:type="spellStart"/>
            <w:r w:rsidRPr="00FF430B">
              <w:rPr>
                <w:lang w:val="ro-MD"/>
              </w:rPr>
              <w:t>Părţile</w:t>
            </w:r>
            <w:proofErr w:type="spellEnd"/>
            <w:r w:rsidRPr="00FF430B">
              <w:rPr>
                <w:lang w:val="ro-MD"/>
              </w:rPr>
              <w:t xml:space="preserve">  poartă răspundere pentru neexecutarea sau executarea necorespunzătoare a </w:t>
            </w:r>
            <w:proofErr w:type="spellStart"/>
            <w:r w:rsidRPr="00FF430B">
              <w:rPr>
                <w:lang w:val="ro-MD"/>
              </w:rPr>
              <w:t>obligaţiilor</w:t>
            </w:r>
            <w:proofErr w:type="spellEnd"/>
            <w:r w:rsidRPr="00FF430B">
              <w:rPr>
                <w:lang w:val="ro-MD"/>
              </w:rPr>
              <w:t xml:space="preserve">  prevăzute de prezentul contract în conformitate cu </w:t>
            </w:r>
            <w:proofErr w:type="spellStart"/>
            <w:r w:rsidRPr="00FF430B">
              <w:rPr>
                <w:lang w:val="ro-MD"/>
              </w:rPr>
              <w:t>legislaţia</w:t>
            </w:r>
            <w:proofErr w:type="spellEnd"/>
            <w:r w:rsidRPr="00FF430B">
              <w:rPr>
                <w:lang w:val="ro-MD"/>
              </w:rPr>
              <w:t xml:space="preserve">  Republicii Moldova.</w:t>
            </w:r>
          </w:p>
          <w:p w:rsidR="001D64A5" w:rsidRPr="00FF430B" w:rsidRDefault="001D64A5" w:rsidP="002C5606">
            <w:pPr>
              <w:pStyle w:val="af2"/>
              <w:numPr>
                <w:ilvl w:val="1"/>
                <w:numId w:val="16"/>
              </w:numPr>
              <w:tabs>
                <w:tab w:val="left" w:pos="567"/>
              </w:tabs>
              <w:spacing w:line="276" w:lineRule="auto"/>
              <w:ind w:left="0" w:hanging="567"/>
              <w:rPr>
                <w:lang w:val="ro-MD"/>
              </w:rPr>
            </w:pPr>
            <w:r w:rsidRPr="00FF430B">
              <w:rPr>
                <w:lang w:val="ro-MD"/>
              </w:rPr>
              <w:t xml:space="preserve">10.2. Dacă în legătură cu executarea lucrărilor de </w:t>
            </w:r>
            <w:proofErr w:type="spellStart"/>
            <w:r w:rsidRPr="00FF430B">
              <w:rPr>
                <w:lang w:val="ro-MD"/>
              </w:rPr>
              <w:t>construcţii</w:t>
            </w:r>
            <w:proofErr w:type="spellEnd"/>
            <w:r w:rsidRPr="00FF430B">
              <w:rPr>
                <w:lang w:val="ro-MD"/>
              </w:rPr>
              <w:t xml:space="preserve"> se produce o daună unui </w:t>
            </w:r>
            <w:proofErr w:type="spellStart"/>
            <w:r w:rsidRPr="00FF430B">
              <w:rPr>
                <w:lang w:val="ro-MD"/>
              </w:rPr>
              <w:t>terţ</w:t>
            </w:r>
            <w:proofErr w:type="spellEnd"/>
            <w:r w:rsidRPr="00FF430B">
              <w:rPr>
                <w:lang w:val="ro-MD"/>
              </w:rPr>
              <w:t xml:space="preserve">, </w:t>
            </w:r>
            <w:proofErr w:type="spellStart"/>
            <w:r w:rsidRPr="00FF430B">
              <w:rPr>
                <w:lang w:val="ro-MD"/>
              </w:rPr>
              <w:t>părţile</w:t>
            </w:r>
            <w:proofErr w:type="spellEnd"/>
            <w:r w:rsidRPr="00FF430B">
              <w:rPr>
                <w:lang w:val="ro-MD"/>
              </w:rPr>
              <w:t xml:space="preserve"> contractante răspund solidar, conform prevederilor legale. Pentru stabilirea între </w:t>
            </w:r>
            <w:proofErr w:type="spellStart"/>
            <w:r w:rsidRPr="00FF430B">
              <w:rPr>
                <w:lang w:val="ro-MD"/>
              </w:rPr>
              <w:t>părţi</w:t>
            </w:r>
            <w:proofErr w:type="spellEnd"/>
            <w:r w:rsidRPr="00FF430B">
              <w:rPr>
                <w:lang w:val="ro-MD"/>
              </w:rPr>
              <w:t xml:space="preserve"> a cuantumului răspunderii pentru dauna provocată se va </w:t>
            </w:r>
            <w:proofErr w:type="spellStart"/>
            <w:r w:rsidRPr="00FF430B">
              <w:rPr>
                <w:lang w:val="ro-MD"/>
              </w:rPr>
              <w:t>ţine</w:t>
            </w:r>
            <w:proofErr w:type="spellEnd"/>
            <w:r w:rsidRPr="00FF430B">
              <w:rPr>
                <w:lang w:val="ro-MD"/>
              </w:rPr>
              <w:t xml:space="preserve"> seama de gradul de </w:t>
            </w:r>
            <w:proofErr w:type="spellStart"/>
            <w:r w:rsidRPr="00FF430B">
              <w:rPr>
                <w:lang w:val="ro-MD"/>
              </w:rPr>
              <w:t>vinovăţie</w:t>
            </w:r>
            <w:proofErr w:type="spellEnd"/>
            <w:r w:rsidRPr="00FF430B">
              <w:rPr>
                <w:lang w:val="ro-MD"/>
              </w:rPr>
              <w:t xml:space="preserve"> a fiecărui partener în producerea acesteia, dacă în clauzele contractuale nu s-a prevăzut altfel. </w:t>
            </w:r>
          </w:p>
          <w:p w:rsidR="001D64A5" w:rsidRPr="00FF430B" w:rsidRDefault="001D64A5" w:rsidP="002C5606">
            <w:pPr>
              <w:pStyle w:val="af2"/>
              <w:numPr>
                <w:ilvl w:val="1"/>
                <w:numId w:val="16"/>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rsidR="001D64A5" w:rsidRPr="00FF430B" w:rsidRDefault="001D64A5" w:rsidP="002C5606">
            <w:pPr>
              <w:pStyle w:val="af2"/>
              <w:numPr>
                <w:ilvl w:val="1"/>
                <w:numId w:val="16"/>
              </w:numPr>
              <w:tabs>
                <w:tab w:val="left" w:pos="567"/>
              </w:tabs>
              <w:spacing w:line="276" w:lineRule="auto"/>
              <w:ind w:left="0" w:hanging="567"/>
              <w:rPr>
                <w:lang w:val="ro-MD"/>
              </w:rPr>
            </w:pPr>
            <w:r w:rsidRPr="00FF430B">
              <w:rPr>
                <w:lang w:val="ro-MD"/>
              </w:rPr>
              <w:t xml:space="preserve">10.4. Dacă prejudiciul cauzat </w:t>
            </w:r>
            <w:proofErr w:type="spellStart"/>
            <w:r w:rsidRPr="00FF430B">
              <w:rPr>
                <w:lang w:val="ro-MD"/>
              </w:rPr>
              <w:t>terţei</w:t>
            </w:r>
            <w:proofErr w:type="spellEnd"/>
            <w:r w:rsidRPr="00FF430B">
              <w:rPr>
                <w:lang w:val="ro-MD"/>
              </w:rPr>
              <w:t xml:space="preserve"> persoane este urmare a unei măsuri dispuse de beneficiar în forma în care a fost aplicată, atunci acesta poartă singur răspunderea, numai dacă Antreprenorul l-a </w:t>
            </w:r>
            <w:proofErr w:type="spellStart"/>
            <w:r w:rsidRPr="00FF430B">
              <w:rPr>
                <w:lang w:val="ro-MD"/>
              </w:rPr>
              <w:t>înştiinţat</w:t>
            </w:r>
            <w:proofErr w:type="spellEnd"/>
            <w:r w:rsidRPr="00FF430B">
              <w:rPr>
                <w:lang w:val="ro-MD"/>
              </w:rPr>
              <w:t xml:space="preserve"> în prealabil de pericolul legat de executarea </w:t>
            </w:r>
            <w:proofErr w:type="spellStart"/>
            <w:r w:rsidRPr="00FF430B">
              <w:rPr>
                <w:lang w:val="ro-MD"/>
              </w:rPr>
              <w:t>dispoziţiei</w:t>
            </w:r>
            <w:proofErr w:type="spellEnd"/>
            <w:r w:rsidRPr="00FF430B">
              <w:rPr>
                <w:lang w:val="ro-MD"/>
              </w:rPr>
              <w:t xml:space="preserve">. </w:t>
            </w:r>
          </w:p>
          <w:p w:rsidR="001D64A5" w:rsidRPr="00FF430B" w:rsidRDefault="001D64A5" w:rsidP="002C5606">
            <w:pPr>
              <w:pStyle w:val="af2"/>
              <w:numPr>
                <w:ilvl w:val="1"/>
                <w:numId w:val="16"/>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w:t>
            </w:r>
            <w:proofErr w:type="spellStart"/>
            <w:r w:rsidRPr="00FF430B">
              <w:rPr>
                <w:lang w:val="ro-MD"/>
              </w:rPr>
              <w:t>reţelelor</w:t>
            </w:r>
            <w:proofErr w:type="spellEnd"/>
            <w:r w:rsidRPr="00FF430B">
              <w:rPr>
                <w:lang w:val="ro-MD"/>
              </w:rPr>
              <w:t xml:space="preserve"> de </w:t>
            </w:r>
            <w:proofErr w:type="spellStart"/>
            <w:r w:rsidRPr="00FF430B">
              <w:rPr>
                <w:lang w:val="ro-MD"/>
              </w:rPr>
              <w:t>utilităţi</w:t>
            </w:r>
            <w:proofErr w:type="spellEnd"/>
            <w:r w:rsidRPr="00FF430B">
              <w:rPr>
                <w:lang w:val="ro-MD"/>
              </w:rPr>
              <w:t xml:space="preserve">, a terenurilor limitrofe prin depozitarea de pământ, materiale sau alte obiecte, precum </w:t>
            </w:r>
            <w:proofErr w:type="spellStart"/>
            <w:r w:rsidRPr="00FF430B">
              <w:rPr>
                <w:lang w:val="ro-MD"/>
              </w:rPr>
              <w:t>şi</w:t>
            </w:r>
            <w:proofErr w:type="spellEnd"/>
            <w:r w:rsidRPr="00FF430B">
              <w:rPr>
                <w:lang w:val="ro-MD"/>
              </w:rPr>
              <w:t xml:space="preserve"> ca urmare a unor îngrădiri sau limitări din proprie vină. </w:t>
            </w:r>
          </w:p>
          <w:p w:rsidR="001D64A5" w:rsidRPr="00FF430B" w:rsidRDefault="001D64A5" w:rsidP="002C5606">
            <w:pPr>
              <w:pStyle w:val="af2"/>
              <w:numPr>
                <w:ilvl w:val="1"/>
                <w:numId w:val="16"/>
              </w:numPr>
              <w:tabs>
                <w:tab w:val="left" w:pos="567"/>
              </w:tabs>
              <w:spacing w:line="276" w:lineRule="auto"/>
              <w:ind w:left="0" w:hanging="567"/>
              <w:rPr>
                <w:lang w:val="ro-MD"/>
              </w:rPr>
            </w:pPr>
            <w:r w:rsidRPr="00FF430B">
              <w:rPr>
                <w:lang w:val="ro-MD"/>
              </w:rPr>
              <w:t xml:space="preserve">10.6. Antreprenorul trebuie să asigure lucrările executate </w:t>
            </w:r>
            <w:proofErr w:type="spellStart"/>
            <w:r w:rsidRPr="00FF430B">
              <w:rPr>
                <w:lang w:val="ro-MD"/>
              </w:rPr>
              <w:t>şi</w:t>
            </w:r>
            <w:proofErr w:type="spellEnd"/>
            <w:r w:rsidRPr="00FF430B">
              <w:rPr>
                <w:lang w:val="ro-MD"/>
              </w:rPr>
              <w:t xml:space="preserve"> dotările pe care le are la </w:t>
            </w:r>
            <w:proofErr w:type="spellStart"/>
            <w:r w:rsidRPr="00FF430B">
              <w:rPr>
                <w:lang w:val="ro-MD"/>
              </w:rPr>
              <w:t>dispoziţie</w:t>
            </w:r>
            <w:proofErr w:type="spellEnd"/>
            <w:r w:rsidRPr="00FF430B">
              <w:rPr>
                <w:lang w:val="ro-MD"/>
              </w:rPr>
              <w:t xml:space="preserve"> împotriva degradării </w:t>
            </w:r>
            <w:proofErr w:type="spellStart"/>
            <w:r w:rsidRPr="00FF430B">
              <w:rPr>
                <w:lang w:val="ro-MD"/>
              </w:rPr>
              <w:t>şi</w:t>
            </w:r>
            <w:proofErr w:type="spellEnd"/>
            <w:r w:rsidRPr="00FF430B">
              <w:rPr>
                <w:lang w:val="ro-MD"/>
              </w:rPr>
              <w:t xml:space="preserve"> furturilor până la predarea lucrărilor către Beneficiar. El trebuie să ia măsuri de </w:t>
            </w:r>
            <w:proofErr w:type="spellStart"/>
            <w:r w:rsidRPr="00FF430B">
              <w:rPr>
                <w:lang w:val="ro-MD"/>
              </w:rPr>
              <w:t>protecţie</w:t>
            </w:r>
            <w:proofErr w:type="spellEnd"/>
            <w:r w:rsidRPr="00FF430B">
              <w:rPr>
                <w:lang w:val="ro-MD"/>
              </w:rPr>
              <w:t xml:space="preserve"> contra degradării lucrării datorită </w:t>
            </w:r>
            <w:proofErr w:type="spellStart"/>
            <w:r w:rsidRPr="00FF430B">
              <w:rPr>
                <w:lang w:val="ro-MD"/>
              </w:rPr>
              <w:t>acţiunilor</w:t>
            </w:r>
            <w:proofErr w:type="spellEnd"/>
            <w:r w:rsidRPr="00FF430B">
              <w:rPr>
                <w:lang w:val="ro-MD"/>
              </w:rPr>
              <w:t xml:space="preserve"> atmosferice </w:t>
            </w:r>
            <w:proofErr w:type="spellStart"/>
            <w:r w:rsidRPr="00FF430B">
              <w:rPr>
                <w:lang w:val="ro-MD"/>
              </w:rPr>
              <w:t>şi</w:t>
            </w:r>
            <w:proofErr w:type="spellEnd"/>
            <w:r w:rsidRPr="00FF430B">
              <w:rPr>
                <w:lang w:val="ro-MD"/>
              </w:rPr>
              <w:t xml:space="preserve"> a apei </w:t>
            </w:r>
            <w:proofErr w:type="spellStart"/>
            <w:r w:rsidRPr="00FF430B">
              <w:rPr>
                <w:lang w:val="ro-MD"/>
              </w:rPr>
              <w:t>şi</w:t>
            </w:r>
            <w:proofErr w:type="spellEnd"/>
            <w:r w:rsidRPr="00FF430B">
              <w:rPr>
                <w:lang w:val="ro-MD"/>
              </w:rPr>
              <w:t xml:space="preserve"> să îndepărteze zăpada </w:t>
            </w:r>
            <w:proofErr w:type="spellStart"/>
            <w:r w:rsidRPr="00FF430B">
              <w:rPr>
                <w:lang w:val="ro-MD"/>
              </w:rPr>
              <w:t>şi</w:t>
            </w:r>
            <w:proofErr w:type="spellEnd"/>
            <w:r w:rsidRPr="00FF430B">
              <w:rPr>
                <w:lang w:val="ro-MD"/>
              </w:rPr>
              <w:t xml:space="preserve"> </w:t>
            </w:r>
            <w:proofErr w:type="spellStart"/>
            <w:r w:rsidRPr="00FF430B">
              <w:rPr>
                <w:lang w:val="ro-MD"/>
              </w:rPr>
              <w:t>gheaţa</w:t>
            </w:r>
            <w:proofErr w:type="spellEnd"/>
            <w:r w:rsidRPr="00FF430B">
              <w:rPr>
                <w:lang w:val="ro-MD"/>
              </w:rPr>
              <w:t xml:space="preserve">. </w:t>
            </w:r>
          </w:p>
          <w:p w:rsidR="001D64A5" w:rsidRPr="00FF430B" w:rsidRDefault="001D64A5" w:rsidP="002C5606">
            <w:pPr>
              <w:pStyle w:val="af2"/>
              <w:numPr>
                <w:ilvl w:val="1"/>
                <w:numId w:val="16"/>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w:t>
            </w:r>
            <w:proofErr w:type="spellStart"/>
            <w:r w:rsidRPr="00FF430B">
              <w:rPr>
                <w:lang w:val="ro-MD"/>
              </w:rPr>
              <w:t>autorităţilor</w:t>
            </w:r>
            <w:proofErr w:type="spellEnd"/>
            <w:r w:rsidRPr="00FF430B">
              <w:rPr>
                <w:lang w:val="ro-MD"/>
              </w:rPr>
              <w:t xml:space="preserve"> </w:t>
            </w:r>
            <w:proofErr w:type="spellStart"/>
            <w:r w:rsidRPr="00FF430B">
              <w:rPr>
                <w:lang w:val="ro-MD"/>
              </w:rPr>
              <w:t>administraţiei</w:t>
            </w:r>
            <w:proofErr w:type="spellEnd"/>
            <w:r w:rsidRPr="00FF430B">
              <w:rPr>
                <w:lang w:val="ro-MD"/>
              </w:rPr>
              <w:t xml:space="preserve"> publice locale sau ale altor organe locale, legal constituite, </w:t>
            </w:r>
            <w:proofErr w:type="spellStart"/>
            <w:r w:rsidRPr="00FF430B">
              <w:rPr>
                <w:lang w:val="ro-MD"/>
              </w:rPr>
              <w:t>şi</w:t>
            </w:r>
            <w:proofErr w:type="spellEnd"/>
            <w:r w:rsidRPr="00FF430B">
              <w:rPr>
                <w:lang w:val="ro-MD"/>
              </w:rPr>
              <w:t xml:space="preserve"> care au caracter obligatoriu la executarea lucrărilor, provoacă pagube pentru Beneficiar, acesta va fi despăgubit de Antreprenor în mărimea sumei prejudiciului. </w:t>
            </w:r>
          </w:p>
          <w:p w:rsidR="001D64A5" w:rsidRPr="00FF430B" w:rsidRDefault="001D64A5" w:rsidP="002C5606">
            <w:pPr>
              <w:pStyle w:val="af2"/>
              <w:numPr>
                <w:ilvl w:val="1"/>
                <w:numId w:val="16"/>
              </w:numPr>
              <w:tabs>
                <w:tab w:val="left" w:pos="567"/>
              </w:tabs>
              <w:spacing w:line="276" w:lineRule="auto"/>
              <w:ind w:left="0" w:hanging="567"/>
              <w:rPr>
                <w:lang w:val="ro-MD"/>
              </w:rPr>
            </w:pPr>
            <w:r w:rsidRPr="00FF430B">
              <w:rPr>
                <w:lang w:val="ro-MD"/>
              </w:rPr>
              <w:t xml:space="preserve">10.8. Dacă motivele constrângerii sau ale întreruperii sunt imputabile uneia dintre </w:t>
            </w:r>
            <w:proofErr w:type="spellStart"/>
            <w:r w:rsidRPr="00FF430B">
              <w:rPr>
                <w:lang w:val="ro-MD"/>
              </w:rPr>
              <w:t>părţile</w:t>
            </w:r>
            <w:proofErr w:type="spellEnd"/>
            <w:r w:rsidRPr="00FF430B">
              <w:rPr>
                <w:lang w:val="ro-MD"/>
              </w:rPr>
              <w:t xml:space="preserve"> contractante, atunci cealaltă parte poate emite </w:t>
            </w:r>
            <w:proofErr w:type="spellStart"/>
            <w:r w:rsidRPr="00FF430B">
              <w:rPr>
                <w:lang w:val="ro-MD"/>
              </w:rPr>
              <w:t>pretenţii</w:t>
            </w:r>
            <w:proofErr w:type="spellEnd"/>
            <w:r w:rsidRPr="00FF430B">
              <w:rPr>
                <w:lang w:val="ro-MD"/>
              </w:rPr>
              <w:t xml:space="preserve"> privind despăgubirea pentru daunele intervenite </w:t>
            </w:r>
            <w:proofErr w:type="spellStart"/>
            <w:r w:rsidRPr="00FF430B">
              <w:rPr>
                <w:lang w:val="ro-MD"/>
              </w:rPr>
              <w:t>şi</w:t>
            </w:r>
            <w:proofErr w:type="spellEnd"/>
            <w:r w:rsidRPr="00FF430B">
              <w:rPr>
                <w:lang w:val="ro-MD"/>
              </w:rPr>
              <w:t xml:space="preserve"> care pot fi dovedite. </w:t>
            </w:r>
          </w:p>
          <w:p w:rsidR="001D64A5" w:rsidRPr="00FF430B" w:rsidRDefault="001D64A5" w:rsidP="002C5606">
            <w:pPr>
              <w:pStyle w:val="af2"/>
              <w:numPr>
                <w:ilvl w:val="1"/>
                <w:numId w:val="16"/>
              </w:numPr>
              <w:tabs>
                <w:tab w:val="left" w:pos="567"/>
              </w:tabs>
              <w:spacing w:line="276" w:lineRule="auto"/>
              <w:ind w:left="0" w:hanging="567"/>
              <w:rPr>
                <w:lang w:val="ro-MD"/>
              </w:rPr>
            </w:pPr>
            <w:r w:rsidRPr="00FF430B">
              <w:rPr>
                <w:lang w:val="ro-MD"/>
              </w:rPr>
              <w:t xml:space="preserve">10.9. Dacă întârzierea în </w:t>
            </w:r>
            <w:proofErr w:type="spellStart"/>
            <w:r w:rsidRPr="00FF430B">
              <w:rPr>
                <w:lang w:val="ro-MD"/>
              </w:rPr>
              <w:t>execuţia</w:t>
            </w:r>
            <w:proofErr w:type="spellEnd"/>
            <w:r w:rsidRPr="00FF430B">
              <w:rPr>
                <w:lang w:val="ro-MD"/>
              </w:rPr>
              <w:t xml:space="preserve"> lucrărilor este din culpa uneia dintre </w:t>
            </w:r>
            <w:proofErr w:type="spellStart"/>
            <w:r w:rsidRPr="00FF430B">
              <w:rPr>
                <w:lang w:val="ro-MD"/>
              </w:rPr>
              <w:t>părţile</w:t>
            </w:r>
            <w:proofErr w:type="spellEnd"/>
            <w:r w:rsidRPr="00FF430B">
              <w:rPr>
                <w:lang w:val="ro-MD"/>
              </w:rPr>
              <w:t xml:space="preserve"> contractante, partea culpabilă va plăti celeilalte </w:t>
            </w:r>
            <w:proofErr w:type="spellStart"/>
            <w:r w:rsidRPr="00FF430B">
              <w:rPr>
                <w:lang w:val="ro-MD"/>
              </w:rPr>
              <w:t>părţi</w:t>
            </w:r>
            <w:proofErr w:type="spellEnd"/>
            <w:r w:rsidRPr="00FF430B">
              <w:rPr>
                <w:lang w:val="ro-MD"/>
              </w:rPr>
              <w:t xml:space="preserve"> penalizări </w:t>
            </w:r>
            <w:proofErr w:type="spellStart"/>
            <w:r w:rsidRPr="00FF430B">
              <w:rPr>
                <w:lang w:val="ro-MD"/>
              </w:rPr>
              <w:t>şi</w:t>
            </w:r>
            <w:proofErr w:type="spellEnd"/>
            <w:r w:rsidRPr="00FF430B">
              <w:rPr>
                <w:lang w:val="ro-MD"/>
              </w:rPr>
              <w:t xml:space="preserve">/sau despăgubiri în cuantum de la 0,01% până la 0,1% din valoarea lucrărilor </w:t>
            </w:r>
            <w:proofErr w:type="spellStart"/>
            <w:r w:rsidRPr="00FF430B">
              <w:rPr>
                <w:lang w:val="ro-MD"/>
              </w:rPr>
              <w:t>rămasede</w:t>
            </w:r>
            <w:proofErr w:type="spellEnd"/>
            <w:r w:rsidRPr="00FF430B">
              <w:rPr>
                <w:lang w:val="ro-MD"/>
              </w:rPr>
              <w:t xml:space="preserve"> executat/neonorate pentru fiecare zi de întârziere. Penalizarea devine operantă în momentul în care partea </w:t>
            </w:r>
            <w:proofErr w:type="spellStart"/>
            <w:r w:rsidRPr="00FF430B">
              <w:rPr>
                <w:lang w:val="ro-MD"/>
              </w:rPr>
              <w:t>înculpă</w:t>
            </w:r>
            <w:proofErr w:type="spellEnd"/>
            <w:r w:rsidRPr="00FF430B">
              <w:rPr>
                <w:lang w:val="ro-MD"/>
              </w:rPr>
              <w:t xml:space="preserve"> a intrat în întârziere. </w:t>
            </w:r>
          </w:p>
          <w:p w:rsidR="001D64A5" w:rsidRPr="00FF430B" w:rsidRDefault="001D64A5" w:rsidP="002C5606">
            <w:pPr>
              <w:pStyle w:val="af2"/>
              <w:numPr>
                <w:ilvl w:val="1"/>
                <w:numId w:val="16"/>
              </w:numPr>
              <w:tabs>
                <w:tab w:val="left" w:pos="567"/>
                <w:tab w:val="left" w:pos="1890"/>
              </w:tabs>
              <w:spacing w:line="276" w:lineRule="auto"/>
              <w:ind w:left="0" w:hanging="567"/>
              <w:rPr>
                <w:lang w:val="ro-MD"/>
              </w:rPr>
            </w:pPr>
            <w:r w:rsidRPr="00FF430B">
              <w:rPr>
                <w:lang w:val="ro-MD"/>
              </w:rPr>
              <w:t xml:space="preserve">10.10. Beneficiarul nu va fi responsabil pentru nici un fel de daune-interese, </w:t>
            </w:r>
            <w:proofErr w:type="spellStart"/>
            <w:r w:rsidRPr="00FF430B">
              <w:rPr>
                <w:lang w:val="ro-MD"/>
              </w:rPr>
              <w:t>compensaţii</w:t>
            </w:r>
            <w:proofErr w:type="spellEnd"/>
            <w:r w:rsidRPr="00FF430B">
              <w:rPr>
                <w:lang w:val="ro-MD"/>
              </w:rPr>
              <w:t xml:space="preserve"> plătibile conform prevederilor legale, în </w:t>
            </w:r>
            <w:proofErr w:type="spellStart"/>
            <w:r w:rsidRPr="00FF430B">
              <w:rPr>
                <w:lang w:val="ro-MD"/>
              </w:rPr>
              <w:t>privinţa</w:t>
            </w:r>
            <w:proofErr w:type="spellEnd"/>
            <w:r w:rsidRPr="00FF430B">
              <w:rPr>
                <w:lang w:val="ro-MD"/>
              </w:rPr>
              <w:t xml:space="preserve"> sau ca urmare a unui accident sau prejudiciu adus unui muncitor sau altei persoane angajate de Antreprenor, cu </w:t>
            </w:r>
            <w:proofErr w:type="spellStart"/>
            <w:r w:rsidRPr="00FF430B">
              <w:rPr>
                <w:lang w:val="ro-MD"/>
              </w:rPr>
              <w:t>excepţia</w:t>
            </w:r>
            <w:proofErr w:type="spellEnd"/>
            <w:r w:rsidRPr="00FF430B">
              <w:rPr>
                <w:lang w:val="ro-MD"/>
              </w:rPr>
              <w:t xml:space="preserve"> unui accident sau prejudiciu </w:t>
            </w:r>
            <w:proofErr w:type="spellStart"/>
            <w:r w:rsidRPr="00FF430B">
              <w:rPr>
                <w:lang w:val="ro-MD"/>
              </w:rPr>
              <w:t>rezultînd</w:t>
            </w:r>
            <w:proofErr w:type="spellEnd"/>
            <w:r w:rsidRPr="00FF430B">
              <w:rPr>
                <w:lang w:val="ro-MD"/>
              </w:rPr>
              <w:t xml:space="preserve"> din vina Beneficiarului, a </w:t>
            </w:r>
            <w:proofErr w:type="spellStart"/>
            <w:r w:rsidRPr="00FF430B">
              <w:rPr>
                <w:lang w:val="ro-MD"/>
              </w:rPr>
              <w:t>agenţilor</w:t>
            </w:r>
            <w:proofErr w:type="spellEnd"/>
            <w:r w:rsidRPr="00FF430B">
              <w:rPr>
                <w:lang w:val="ro-MD"/>
              </w:rPr>
              <w:t xml:space="preserve"> sau a </w:t>
            </w:r>
            <w:proofErr w:type="spellStart"/>
            <w:r w:rsidRPr="00FF430B">
              <w:rPr>
                <w:lang w:val="ro-MD"/>
              </w:rPr>
              <w:t>angajaţilor</w:t>
            </w:r>
            <w:proofErr w:type="spellEnd"/>
            <w:r w:rsidRPr="00FF430B">
              <w:rPr>
                <w:lang w:val="ro-MD"/>
              </w:rPr>
              <w:t xml:space="preserve"> acestora.</w:t>
            </w:r>
          </w:p>
          <w:p w:rsidR="001D64A5" w:rsidRPr="00FF430B" w:rsidRDefault="001D64A5" w:rsidP="002C5606">
            <w:pPr>
              <w:pStyle w:val="af2"/>
              <w:numPr>
                <w:ilvl w:val="1"/>
                <w:numId w:val="16"/>
              </w:numPr>
              <w:tabs>
                <w:tab w:val="left" w:pos="567"/>
                <w:tab w:val="left" w:pos="1890"/>
              </w:tabs>
              <w:spacing w:line="276" w:lineRule="auto"/>
              <w:ind w:left="0" w:hanging="567"/>
              <w:rPr>
                <w:lang w:val="ro-MD"/>
              </w:rPr>
            </w:pPr>
            <w:r w:rsidRPr="00FF430B">
              <w:rPr>
                <w:lang w:val="ro-MD"/>
              </w:rPr>
              <w:t xml:space="preserve">10.11. Antreprenorul </w:t>
            </w:r>
            <w:proofErr w:type="spellStart"/>
            <w:r w:rsidRPr="00FF430B">
              <w:rPr>
                <w:lang w:val="ro-MD"/>
              </w:rPr>
              <w:t>şi</w:t>
            </w:r>
            <w:proofErr w:type="spellEnd"/>
            <w:r w:rsidRPr="00FF430B">
              <w:rPr>
                <w:lang w:val="ro-MD"/>
              </w:rPr>
              <w:t xml:space="preserve"> subantreprenorii răspund solidar pentru neexecutarea obligațiilor contractuale.</w:t>
            </w:r>
          </w:p>
          <w:p w:rsidR="001D64A5" w:rsidRPr="00FF430B" w:rsidRDefault="001D64A5" w:rsidP="007407F4">
            <w:pPr>
              <w:pStyle w:val="af2"/>
              <w:tabs>
                <w:tab w:val="left" w:pos="567"/>
                <w:tab w:val="left" w:pos="1890"/>
              </w:tabs>
              <w:spacing w:line="276" w:lineRule="auto"/>
              <w:ind w:firstLine="0"/>
              <w:rPr>
                <w:lang w:val="ro-MD"/>
              </w:rPr>
            </w:pPr>
          </w:p>
          <w:p w:rsidR="001D64A5" w:rsidRPr="00FF430B" w:rsidRDefault="001D64A5" w:rsidP="002C5606">
            <w:pPr>
              <w:pStyle w:val="a"/>
              <w:numPr>
                <w:ilvl w:val="0"/>
                <w:numId w:val="16"/>
              </w:numPr>
              <w:tabs>
                <w:tab w:val="clear" w:pos="1134"/>
                <w:tab w:val="left" w:pos="3465"/>
              </w:tabs>
              <w:spacing w:line="276" w:lineRule="auto"/>
              <w:ind w:left="0"/>
              <w:contextualSpacing/>
              <w:rPr>
                <w:lang w:val="ro-MD"/>
              </w:rPr>
            </w:pPr>
            <w:r w:rsidRPr="00FF430B">
              <w:rPr>
                <w:b/>
                <w:lang w:val="ro-MD"/>
              </w:rPr>
              <w:t>11. SOLUŢIONAREA LITIGIILOR</w:t>
            </w:r>
          </w:p>
          <w:p w:rsidR="001D64A5" w:rsidRPr="00FF430B" w:rsidRDefault="001D64A5" w:rsidP="002C5606">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În cazul litigiilor privind calitatea </w:t>
            </w:r>
            <w:proofErr w:type="spellStart"/>
            <w:r w:rsidRPr="00FF430B">
              <w:rPr>
                <w:lang w:val="ro-MD"/>
              </w:rPr>
              <w:t>şi</w:t>
            </w:r>
            <w:proofErr w:type="spellEnd"/>
            <w:r w:rsidRPr="00FF430B">
              <w:rPr>
                <w:lang w:val="ro-MD"/>
              </w:rPr>
              <w:t xml:space="preserve"> </w:t>
            </w:r>
            <w:proofErr w:type="spellStart"/>
            <w:r w:rsidRPr="00FF430B">
              <w:rPr>
                <w:lang w:val="ro-MD"/>
              </w:rPr>
              <w:t>proprietăţile</w:t>
            </w:r>
            <w:proofErr w:type="spellEnd"/>
            <w:r w:rsidRPr="00FF430B">
              <w:rPr>
                <w:lang w:val="ro-MD"/>
              </w:rPr>
              <w:t xml:space="preserve"> materialelor de </w:t>
            </w:r>
            <w:proofErr w:type="spellStart"/>
            <w:r w:rsidRPr="00FF430B">
              <w:rPr>
                <w:lang w:val="ro-MD"/>
              </w:rPr>
              <w:t>construcţie</w:t>
            </w:r>
            <w:proofErr w:type="spellEnd"/>
            <w:r w:rsidRPr="00FF430B">
              <w:rPr>
                <w:lang w:val="ro-MD"/>
              </w:rPr>
              <w:t xml:space="preserve">, procedurile de verificare, corectitudinea efectuării probelor, a utilajelor de </w:t>
            </w:r>
            <w:proofErr w:type="spellStart"/>
            <w:r w:rsidRPr="00FF430B">
              <w:rPr>
                <w:lang w:val="ro-MD"/>
              </w:rPr>
              <w:t>construcţie</w:t>
            </w:r>
            <w:proofErr w:type="spellEnd"/>
            <w:r w:rsidRPr="00FF430B">
              <w:rPr>
                <w:lang w:val="ro-MD"/>
              </w:rPr>
              <w:t xml:space="preserve"> folosite, fiecare parte poate, după o </w:t>
            </w:r>
            <w:proofErr w:type="spellStart"/>
            <w:r w:rsidRPr="00FF430B">
              <w:rPr>
                <w:lang w:val="ro-MD"/>
              </w:rPr>
              <w:t>înştiinţare</w:t>
            </w:r>
            <w:proofErr w:type="spellEnd"/>
            <w:r w:rsidRPr="00FF430B">
              <w:rPr>
                <w:lang w:val="ro-MD"/>
              </w:rPr>
              <w:t xml:space="preserve"> prealabilă a celeilalte </w:t>
            </w:r>
            <w:proofErr w:type="spellStart"/>
            <w:r w:rsidRPr="00FF430B">
              <w:rPr>
                <w:lang w:val="ro-MD"/>
              </w:rPr>
              <w:t>părţi</w:t>
            </w:r>
            <w:proofErr w:type="spellEnd"/>
            <w:r w:rsidRPr="00FF430B">
              <w:rPr>
                <w:lang w:val="ro-MD"/>
              </w:rPr>
              <w:t xml:space="preserve">, să ceară efectuarea unor cercetări de către o </w:t>
            </w:r>
            <w:proofErr w:type="spellStart"/>
            <w:r w:rsidRPr="00FF430B">
              <w:rPr>
                <w:lang w:val="ro-MD"/>
              </w:rPr>
              <w:t>instituţie</w:t>
            </w:r>
            <w:proofErr w:type="spellEnd"/>
            <w:r w:rsidRPr="00FF430B">
              <w:rPr>
                <w:lang w:val="ro-MD"/>
              </w:rPr>
              <w:t xml:space="preserve"> publică de cercetare. Costurile cercetărilor efectuate le suportă  partea a cărei culpă a fost dovedită.</w:t>
            </w:r>
          </w:p>
          <w:p w:rsidR="001D64A5" w:rsidRPr="00FF430B" w:rsidRDefault="001D64A5" w:rsidP="007407F4">
            <w:pPr>
              <w:tabs>
                <w:tab w:val="left" w:pos="567"/>
              </w:tabs>
              <w:jc w:val="both"/>
              <w:rPr>
                <w:lang w:val="ro-MD"/>
              </w:rPr>
            </w:pPr>
          </w:p>
          <w:p w:rsidR="001D64A5" w:rsidRPr="00FF430B" w:rsidRDefault="001D64A5" w:rsidP="002C5606">
            <w:pPr>
              <w:pStyle w:val="a"/>
              <w:numPr>
                <w:ilvl w:val="0"/>
                <w:numId w:val="16"/>
              </w:numPr>
              <w:tabs>
                <w:tab w:val="clear" w:pos="1134"/>
                <w:tab w:val="left" w:pos="3825"/>
              </w:tabs>
              <w:spacing w:line="276" w:lineRule="auto"/>
              <w:ind w:left="0"/>
              <w:contextualSpacing/>
              <w:rPr>
                <w:lang w:val="ro-MD"/>
              </w:rPr>
            </w:pPr>
            <w:r w:rsidRPr="00FF430B">
              <w:rPr>
                <w:b/>
                <w:lang w:val="ro-MD"/>
              </w:rPr>
              <w:t>12. REZOLUȚIUNEA</w:t>
            </w:r>
            <w:r w:rsidR="002244A0">
              <w:rPr>
                <w:b/>
                <w:lang w:val="ro-MD"/>
              </w:rPr>
              <w:t xml:space="preserve"> </w:t>
            </w:r>
            <w:r w:rsidRPr="00FF430B">
              <w:rPr>
                <w:b/>
                <w:lang w:val="ro-MD"/>
              </w:rPr>
              <w:t>CONTRACTULUI</w:t>
            </w:r>
          </w:p>
          <w:p w:rsidR="001D64A5" w:rsidRPr="00FF430B" w:rsidRDefault="001D64A5" w:rsidP="007407F4">
            <w:pPr>
              <w:pStyle w:val="af2"/>
              <w:tabs>
                <w:tab w:val="left" w:pos="567"/>
              </w:tabs>
              <w:spacing w:line="276" w:lineRule="auto"/>
              <w:ind w:firstLine="0"/>
              <w:rPr>
                <w:lang w:val="ro-MD"/>
              </w:rPr>
            </w:pPr>
            <w:r w:rsidRPr="00FF430B">
              <w:rPr>
                <w:lang w:val="ro-MD"/>
              </w:rPr>
              <w:t xml:space="preserve">12.1. Antreprenorul poate cere rezoluțiunea contractului, dacă: </w:t>
            </w:r>
          </w:p>
          <w:p w:rsidR="001D64A5" w:rsidRPr="00FF430B" w:rsidRDefault="001D64A5" w:rsidP="007407F4">
            <w:pPr>
              <w:numPr>
                <w:ilvl w:val="0"/>
                <w:numId w:val="12"/>
              </w:numPr>
              <w:tabs>
                <w:tab w:val="left" w:pos="1276"/>
              </w:tabs>
              <w:ind w:left="0" w:hanging="425"/>
              <w:jc w:val="both"/>
              <w:rPr>
                <w:lang w:val="ro-MD"/>
              </w:rPr>
            </w:pPr>
            <w:r w:rsidRPr="00FF430B">
              <w:rPr>
                <w:lang w:val="ro-MD"/>
              </w:rPr>
              <w:lastRenderedPageBreak/>
              <w:t xml:space="preserve">a) Beneficiarul nu-şi îndeplineşte o obligaţie care este în sarcina sa şi prin aceasta pune Antreprenorul în situaţia de a nu putea executa lucrarea; </w:t>
            </w:r>
          </w:p>
          <w:p w:rsidR="001D64A5" w:rsidRPr="00FF430B" w:rsidRDefault="001D64A5" w:rsidP="007407F4">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rsidR="001D64A5" w:rsidRPr="00FF430B" w:rsidRDefault="001D64A5" w:rsidP="007407F4">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rsidR="001D64A5" w:rsidRPr="00FF430B" w:rsidRDefault="001D64A5" w:rsidP="002C5606">
            <w:pPr>
              <w:pStyle w:val="af2"/>
              <w:numPr>
                <w:ilvl w:val="1"/>
                <w:numId w:val="16"/>
              </w:numPr>
              <w:tabs>
                <w:tab w:val="left" w:pos="567"/>
              </w:tabs>
              <w:spacing w:line="276" w:lineRule="auto"/>
              <w:ind w:left="0" w:hanging="567"/>
              <w:rPr>
                <w:lang w:val="ro-MD"/>
              </w:rPr>
            </w:pPr>
            <w:r w:rsidRPr="00FF430B">
              <w:rPr>
                <w:lang w:val="ro-MD"/>
              </w:rPr>
              <w:t xml:space="preserve">12.2. Beneficiarul poate cere rezoluțiunea contractului, dacă: </w:t>
            </w:r>
          </w:p>
          <w:p w:rsidR="001D64A5" w:rsidRPr="00FF430B" w:rsidRDefault="001D64A5" w:rsidP="007407F4">
            <w:pPr>
              <w:pStyle w:val="a"/>
              <w:numPr>
                <w:ilvl w:val="0"/>
                <w:numId w:val="14"/>
              </w:numPr>
              <w:tabs>
                <w:tab w:val="clear" w:pos="1134"/>
                <w:tab w:val="left" w:pos="1276"/>
              </w:tabs>
              <w:ind w:left="0"/>
              <w:contextualSpacing/>
              <w:rPr>
                <w:lang w:val="ro-MD"/>
              </w:rPr>
            </w:pPr>
            <w:r w:rsidRPr="00FF430B">
              <w:rPr>
                <w:lang w:val="ro-MD"/>
              </w:rPr>
              <w:t xml:space="preserve">a) Antreprenorul se află în incapacitate de plată, lichidare sau bunurile acestuia sunt </w:t>
            </w:r>
            <w:proofErr w:type="spellStart"/>
            <w:r w:rsidRPr="00FF430B">
              <w:rPr>
                <w:lang w:val="ro-MD"/>
              </w:rPr>
              <w:t>subsechestru</w:t>
            </w:r>
            <w:proofErr w:type="spellEnd"/>
            <w:r w:rsidRPr="00FF430B">
              <w:rPr>
                <w:lang w:val="ro-MD"/>
              </w:rPr>
              <w:t>;</w:t>
            </w:r>
          </w:p>
          <w:p w:rsidR="001D64A5" w:rsidRPr="00FF430B" w:rsidRDefault="001D64A5" w:rsidP="007407F4">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w:t>
            </w:r>
            <w:proofErr w:type="spellStart"/>
            <w:r w:rsidRPr="00FF430B">
              <w:rPr>
                <w:lang w:val="ro-MD"/>
              </w:rPr>
              <w:t>dispoziţiei</w:t>
            </w:r>
            <w:proofErr w:type="spellEnd"/>
            <w:r w:rsidRPr="00FF430B">
              <w:rPr>
                <w:lang w:val="ro-MD"/>
              </w:rPr>
              <w:t xml:space="preserve"> scrise de reîncepere a lucrărilor; </w:t>
            </w:r>
          </w:p>
          <w:p w:rsidR="001D64A5" w:rsidRPr="00FF430B" w:rsidRDefault="001D64A5" w:rsidP="007407F4">
            <w:pPr>
              <w:pStyle w:val="a"/>
              <w:numPr>
                <w:ilvl w:val="0"/>
                <w:numId w:val="14"/>
              </w:numPr>
              <w:tabs>
                <w:tab w:val="clear" w:pos="1134"/>
                <w:tab w:val="left" w:pos="1276"/>
              </w:tabs>
              <w:ind w:left="0"/>
              <w:contextualSpacing/>
              <w:rPr>
                <w:lang w:val="ro-MD"/>
              </w:rPr>
            </w:pPr>
            <w:r w:rsidRPr="00FF430B">
              <w:rPr>
                <w:lang w:val="ro-MD"/>
              </w:rPr>
              <w:t xml:space="preserve">c) Antreprenorul nu a îndepărtat materialele necorespunzătoare de pe </w:t>
            </w:r>
            <w:proofErr w:type="spellStart"/>
            <w:r w:rsidRPr="00FF430B">
              <w:rPr>
                <w:lang w:val="ro-MD"/>
              </w:rPr>
              <w:t>şantier</w:t>
            </w:r>
            <w:proofErr w:type="spellEnd"/>
            <w:r w:rsidRPr="00FF430B">
              <w:rPr>
                <w:lang w:val="ro-MD"/>
              </w:rPr>
              <w:t xml:space="preserve"> sau nu a refăcut o lucrare în termenul stabilit de către beneficiar;</w:t>
            </w:r>
          </w:p>
          <w:p w:rsidR="001D64A5" w:rsidRPr="00FF430B" w:rsidRDefault="001D64A5" w:rsidP="007407F4">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w:t>
            </w:r>
            <w:proofErr w:type="spellStart"/>
            <w:r w:rsidRPr="00FF430B">
              <w:rPr>
                <w:lang w:val="ro-MD"/>
              </w:rPr>
              <w:t>şi</w:t>
            </w:r>
            <w:proofErr w:type="spellEnd"/>
            <w:r w:rsidRPr="00FF430B">
              <w:rPr>
                <w:lang w:val="ro-MD"/>
              </w:rPr>
              <w:t xml:space="preserve"> datorită unor conjuncturi economice este în imposibilitate de a continua îndeplinirea </w:t>
            </w:r>
            <w:proofErr w:type="spellStart"/>
            <w:r w:rsidRPr="00FF430B">
              <w:rPr>
                <w:lang w:val="ro-MD"/>
              </w:rPr>
              <w:t>obligaţiunilor</w:t>
            </w:r>
            <w:proofErr w:type="spellEnd"/>
            <w:r w:rsidRPr="00FF430B">
              <w:rPr>
                <w:lang w:val="ro-MD"/>
              </w:rPr>
              <w:t xml:space="preserve"> contractuale. </w:t>
            </w:r>
          </w:p>
          <w:p w:rsidR="001D64A5" w:rsidRPr="00FF430B" w:rsidRDefault="001D64A5" w:rsidP="002C5606">
            <w:pPr>
              <w:pStyle w:val="af2"/>
              <w:numPr>
                <w:ilvl w:val="1"/>
                <w:numId w:val="16"/>
              </w:numPr>
              <w:tabs>
                <w:tab w:val="left" w:pos="567"/>
              </w:tabs>
              <w:ind w:left="0" w:hanging="567"/>
              <w:rPr>
                <w:lang w:val="ro-MD"/>
              </w:rPr>
            </w:pPr>
            <w:r w:rsidRPr="00FF430B">
              <w:rPr>
                <w:lang w:val="ro-MD"/>
              </w:rPr>
              <w:t xml:space="preserve">12.3. Contractul se consideră </w:t>
            </w:r>
            <w:proofErr w:type="spellStart"/>
            <w:r w:rsidRPr="00FF430B">
              <w:rPr>
                <w:lang w:val="ro-MD"/>
              </w:rPr>
              <w:t>rezolvit</w:t>
            </w:r>
            <w:proofErr w:type="spellEnd"/>
            <w:r w:rsidRPr="00FF430B">
              <w:rPr>
                <w:lang w:val="ro-MD"/>
              </w:rPr>
              <w:t xml:space="preserve">, dacă partea contractantă va comunica în scris celeilalte </w:t>
            </w:r>
            <w:proofErr w:type="spellStart"/>
            <w:r w:rsidRPr="00FF430B">
              <w:rPr>
                <w:lang w:val="ro-MD"/>
              </w:rPr>
              <w:t>părţi</w:t>
            </w:r>
            <w:proofErr w:type="spellEnd"/>
            <w:r w:rsidRPr="00FF430B">
              <w:rPr>
                <w:lang w:val="ro-MD"/>
              </w:rPr>
              <w:t xml:space="preserve"> contractante în termen de 15 zile motivele indicate la punctele 12.1 </w:t>
            </w:r>
            <w:proofErr w:type="spellStart"/>
            <w:r w:rsidRPr="00FF430B">
              <w:rPr>
                <w:lang w:val="ro-MD"/>
              </w:rPr>
              <w:t>şi</w:t>
            </w:r>
            <w:proofErr w:type="spellEnd"/>
            <w:r w:rsidRPr="00FF430B">
              <w:rPr>
                <w:lang w:val="ro-MD"/>
              </w:rPr>
              <w:t xml:space="preserve"> 12.2 din prezentul contract.  </w:t>
            </w:r>
          </w:p>
          <w:p w:rsidR="001D64A5" w:rsidRPr="00FF430B" w:rsidRDefault="001D64A5" w:rsidP="002C5606">
            <w:pPr>
              <w:pStyle w:val="af2"/>
              <w:numPr>
                <w:ilvl w:val="1"/>
                <w:numId w:val="16"/>
              </w:numPr>
              <w:tabs>
                <w:tab w:val="left" w:pos="567"/>
              </w:tabs>
              <w:ind w:left="0" w:hanging="567"/>
              <w:rPr>
                <w:lang w:val="ro-MD"/>
              </w:rPr>
            </w:pPr>
            <w:r w:rsidRPr="00FF430B">
              <w:rPr>
                <w:lang w:val="ro-MD"/>
              </w:rPr>
              <w:t xml:space="preserve">12.4. Beneficiarul, în caz de rezoluțiunea contractului, va convoca comisia de </w:t>
            </w:r>
            <w:proofErr w:type="spellStart"/>
            <w:r w:rsidRPr="00FF430B">
              <w:rPr>
                <w:lang w:val="ro-MD"/>
              </w:rPr>
              <w:t>recepţie</w:t>
            </w:r>
            <w:proofErr w:type="spellEnd"/>
            <w:r w:rsidRPr="00FF430B">
              <w:rPr>
                <w:lang w:val="ro-MD"/>
              </w:rPr>
              <w:t xml:space="preserve"> care va efectua </w:t>
            </w:r>
            <w:proofErr w:type="spellStart"/>
            <w:r w:rsidRPr="00FF430B">
              <w:rPr>
                <w:lang w:val="ro-MD"/>
              </w:rPr>
              <w:t>recepţia</w:t>
            </w:r>
            <w:proofErr w:type="spellEnd"/>
            <w:r w:rsidRPr="00FF430B">
              <w:rPr>
                <w:lang w:val="ro-MD"/>
              </w:rPr>
              <w:t xml:space="preserve"> cantitativă </w:t>
            </w:r>
            <w:proofErr w:type="spellStart"/>
            <w:r w:rsidRPr="00FF430B">
              <w:rPr>
                <w:lang w:val="ro-MD"/>
              </w:rPr>
              <w:t>şi</w:t>
            </w:r>
            <w:proofErr w:type="spellEnd"/>
            <w:r w:rsidRPr="00FF430B">
              <w:rPr>
                <w:lang w:val="ro-MD"/>
              </w:rPr>
              <w:t xml:space="preserve"> calitativă a lucrărilor executate, în maximum 15 zile de la data rezoluțiunii contractului.</w:t>
            </w:r>
          </w:p>
          <w:p w:rsidR="001D64A5" w:rsidRPr="00FF430B" w:rsidRDefault="001D64A5" w:rsidP="002C5606">
            <w:pPr>
              <w:pStyle w:val="af2"/>
              <w:numPr>
                <w:ilvl w:val="1"/>
                <w:numId w:val="16"/>
              </w:numPr>
              <w:tabs>
                <w:tab w:val="left" w:pos="567"/>
              </w:tabs>
              <w:ind w:left="0" w:hanging="567"/>
              <w:rPr>
                <w:lang w:val="ro-MD"/>
              </w:rPr>
            </w:pPr>
            <w:r w:rsidRPr="00FF430B">
              <w:rPr>
                <w:lang w:val="ro-MD"/>
              </w:rPr>
              <w:t xml:space="preserve">12.5. În cazul rezoluțiunii contractului, Beneficiarul va întocmi </w:t>
            </w:r>
            <w:proofErr w:type="spellStart"/>
            <w:r w:rsidRPr="00FF430B">
              <w:rPr>
                <w:lang w:val="ro-MD"/>
              </w:rPr>
              <w:t>situaţia</w:t>
            </w:r>
            <w:proofErr w:type="spellEnd"/>
            <w:r w:rsidRPr="00FF430B">
              <w:rPr>
                <w:lang w:val="ro-MD"/>
              </w:rPr>
              <w:t xml:space="preserve"> lucrărilor efectiv executate, inventarul materialelor, utilajelor </w:t>
            </w:r>
            <w:proofErr w:type="spellStart"/>
            <w:r w:rsidRPr="00FF430B">
              <w:rPr>
                <w:lang w:val="ro-MD"/>
              </w:rPr>
              <w:t>şi</w:t>
            </w:r>
            <w:proofErr w:type="spellEnd"/>
            <w:r w:rsidRPr="00FF430B">
              <w:rPr>
                <w:lang w:val="ro-MD"/>
              </w:rPr>
              <w:t xml:space="preserve"> lucrărilor provizorii, după care se vor stabili sumele care urmează să le plătească în conformitate cu prevederile contractului, precum </w:t>
            </w:r>
            <w:proofErr w:type="spellStart"/>
            <w:r w:rsidRPr="00FF430B">
              <w:rPr>
                <w:lang w:val="ro-MD"/>
              </w:rPr>
              <w:t>şi</w:t>
            </w:r>
            <w:proofErr w:type="spellEnd"/>
            <w:r w:rsidRPr="00FF430B">
              <w:rPr>
                <w:lang w:val="ro-MD"/>
              </w:rPr>
              <w:t xml:space="preserve"> daunele pe care trebuie să le suporte Antreprenorul din vina căruia s-a </w:t>
            </w:r>
            <w:proofErr w:type="spellStart"/>
            <w:r w:rsidRPr="00FF430B">
              <w:rPr>
                <w:lang w:val="ro-MD"/>
              </w:rPr>
              <w:t>rezolvit</w:t>
            </w:r>
            <w:proofErr w:type="spellEnd"/>
            <w:r w:rsidRPr="00FF430B">
              <w:rPr>
                <w:lang w:val="ro-MD"/>
              </w:rPr>
              <w:t xml:space="preserve"> contractul. </w:t>
            </w:r>
          </w:p>
          <w:p w:rsidR="001D64A5" w:rsidRPr="00FF430B" w:rsidRDefault="001D64A5" w:rsidP="002C5606">
            <w:pPr>
              <w:pStyle w:val="af2"/>
              <w:numPr>
                <w:ilvl w:val="1"/>
                <w:numId w:val="16"/>
              </w:numPr>
              <w:tabs>
                <w:tab w:val="left" w:pos="567"/>
              </w:tabs>
              <w:ind w:left="0" w:hanging="567"/>
              <w:rPr>
                <w:lang w:val="ro-MD"/>
              </w:rPr>
            </w:pPr>
            <w:r w:rsidRPr="00FF430B">
              <w:rPr>
                <w:lang w:val="ro-MD"/>
              </w:rPr>
              <w:t xml:space="preserve">12.6. După rezoluțiunea contractului, Beneficiarul poate continua </w:t>
            </w:r>
            <w:proofErr w:type="spellStart"/>
            <w:r w:rsidRPr="00FF430B">
              <w:rPr>
                <w:lang w:val="ro-MD"/>
              </w:rPr>
              <w:t>execuţia</w:t>
            </w:r>
            <w:proofErr w:type="spellEnd"/>
            <w:r w:rsidRPr="00FF430B">
              <w:rPr>
                <w:lang w:val="ro-MD"/>
              </w:rPr>
              <w:t xml:space="preserve"> lucrărilor cu respectarea prevederilor legale. </w:t>
            </w:r>
          </w:p>
          <w:p w:rsidR="001D64A5" w:rsidRPr="00FF430B" w:rsidRDefault="001D64A5" w:rsidP="007407F4">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rsidR="001D64A5" w:rsidRPr="00FF430B" w:rsidRDefault="001D64A5" w:rsidP="007407F4">
            <w:pPr>
              <w:pStyle w:val="af2"/>
              <w:tabs>
                <w:tab w:val="left" w:pos="567"/>
                <w:tab w:val="left" w:pos="2070"/>
              </w:tabs>
              <w:ind w:firstLine="284"/>
              <w:rPr>
                <w:lang w:val="ro-MD"/>
              </w:rPr>
            </w:pPr>
            <w:r w:rsidRPr="00FF430B">
              <w:rPr>
                <w:lang w:val="ro-MD"/>
              </w:rPr>
              <w:t xml:space="preserve">     Beneficiarul are dreptul de a rezolvi 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rsidR="001D64A5" w:rsidRPr="00FF430B" w:rsidRDefault="001D64A5" w:rsidP="007407F4">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rsidR="001D64A5" w:rsidRPr="00FF430B" w:rsidRDefault="001D64A5" w:rsidP="007407F4">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rsidR="001D64A5" w:rsidRPr="00FF430B" w:rsidRDefault="001D64A5" w:rsidP="007407F4">
            <w:pPr>
              <w:pStyle w:val="af2"/>
              <w:tabs>
                <w:tab w:val="left" w:pos="567"/>
                <w:tab w:val="left" w:pos="2070"/>
              </w:tabs>
              <w:rPr>
                <w:lang w:val="ro-MD"/>
              </w:rPr>
            </w:pPr>
            <w:r w:rsidRPr="00FF430B">
              <w:rPr>
                <w:lang w:val="ro-MD"/>
              </w:rPr>
              <w:t xml:space="preserve">    c) contractul nu ar fi trebuit să fie atribuit contractantului respectiv, având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rsidR="001D64A5" w:rsidRPr="00FF430B" w:rsidRDefault="001D64A5" w:rsidP="007407F4">
            <w:pPr>
              <w:pStyle w:val="af2"/>
              <w:tabs>
                <w:tab w:val="left" w:pos="567"/>
                <w:tab w:val="left" w:pos="2070"/>
              </w:tabs>
              <w:ind w:firstLine="0"/>
              <w:rPr>
                <w:lang w:val="ro-MD"/>
              </w:rPr>
            </w:pPr>
          </w:p>
          <w:p w:rsidR="001D64A5" w:rsidRPr="00FF430B" w:rsidRDefault="001D64A5" w:rsidP="002C5606">
            <w:pPr>
              <w:pStyle w:val="a"/>
              <w:numPr>
                <w:ilvl w:val="0"/>
                <w:numId w:val="16"/>
              </w:numPr>
              <w:tabs>
                <w:tab w:val="clear" w:pos="1134"/>
                <w:tab w:val="left" w:pos="3705"/>
              </w:tabs>
              <w:ind w:left="0"/>
              <w:contextualSpacing/>
              <w:rPr>
                <w:lang w:val="ro-MD"/>
              </w:rPr>
            </w:pPr>
            <w:r w:rsidRPr="00FF430B">
              <w:rPr>
                <w:b/>
                <w:lang w:val="ro-MD"/>
              </w:rPr>
              <w:t>13. DISPOZIŢII FINALE</w:t>
            </w:r>
          </w:p>
          <w:p w:rsidR="001D64A5" w:rsidRPr="00FF430B" w:rsidRDefault="001D64A5" w:rsidP="002C5606">
            <w:pPr>
              <w:pStyle w:val="af2"/>
              <w:numPr>
                <w:ilvl w:val="1"/>
                <w:numId w:val="16"/>
              </w:numPr>
              <w:tabs>
                <w:tab w:val="left" w:pos="567"/>
              </w:tabs>
              <w:ind w:left="0" w:hanging="567"/>
              <w:rPr>
                <w:lang w:val="ro-MD"/>
              </w:rPr>
            </w:pPr>
            <w:r w:rsidRPr="00FF430B">
              <w:rPr>
                <w:lang w:val="ro-MD"/>
              </w:rPr>
              <w:t xml:space="preserve">13.1. Următoarele documente vor fi citite </w:t>
            </w:r>
            <w:proofErr w:type="spellStart"/>
            <w:r w:rsidRPr="00FF430B">
              <w:rPr>
                <w:lang w:val="ro-MD"/>
              </w:rPr>
              <w:t>şi</w:t>
            </w:r>
            <w:proofErr w:type="spellEnd"/>
            <w:r w:rsidRPr="00FF430B">
              <w:rPr>
                <w:lang w:val="ro-MD"/>
              </w:rPr>
              <w:t xml:space="preserve"> vor fi interpretate ca fiind parte integrantă a prezentului contract: </w:t>
            </w:r>
          </w:p>
          <w:p w:rsidR="001D64A5" w:rsidRPr="00FF430B" w:rsidRDefault="001D64A5" w:rsidP="007407F4">
            <w:pPr>
              <w:numPr>
                <w:ilvl w:val="0"/>
                <w:numId w:val="13"/>
              </w:numPr>
              <w:tabs>
                <w:tab w:val="left" w:pos="1276"/>
              </w:tabs>
              <w:ind w:left="0" w:hanging="425"/>
              <w:jc w:val="both"/>
              <w:rPr>
                <w:lang w:val="ro-MD"/>
              </w:rPr>
            </w:pPr>
            <w:r w:rsidRPr="00FF430B">
              <w:rPr>
                <w:lang w:val="ro-MD"/>
              </w:rPr>
              <w:t>a) Caietul de sarcini;</w:t>
            </w:r>
          </w:p>
          <w:p w:rsidR="001D64A5" w:rsidRPr="00FF430B" w:rsidRDefault="001D64A5" w:rsidP="007407F4">
            <w:pPr>
              <w:numPr>
                <w:ilvl w:val="0"/>
                <w:numId w:val="13"/>
              </w:numPr>
              <w:tabs>
                <w:tab w:val="left" w:pos="1276"/>
              </w:tabs>
              <w:ind w:left="0" w:hanging="425"/>
              <w:jc w:val="both"/>
              <w:rPr>
                <w:lang w:val="ro-MD"/>
              </w:rPr>
            </w:pPr>
            <w:r w:rsidRPr="00FF430B">
              <w:rPr>
                <w:lang w:val="ro-MD"/>
              </w:rPr>
              <w:t>b) Propunerea tehnică;</w:t>
            </w:r>
          </w:p>
          <w:p w:rsidR="001D64A5" w:rsidRPr="00FF430B" w:rsidRDefault="001D64A5" w:rsidP="007407F4">
            <w:pPr>
              <w:numPr>
                <w:ilvl w:val="0"/>
                <w:numId w:val="13"/>
              </w:numPr>
              <w:tabs>
                <w:tab w:val="left" w:pos="1276"/>
              </w:tabs>
              <w:ind w:left="0" w:hanging="425"/>
              <w:jc w:val="both"/>
              <w:rPr>
                <w:lang w:val="ro-MD"/>
              </w:rPr>
            </w:pPr>
            <w:r w:rsidRPr="00FF430B">
              <w:rPr>
                <w:lang w:val="ro-MD"/>
              </w:rPr>
              <w:t>c) Propunerea financiară;</w:t>
            </w:r>
          </w:p>
          <w:p w:rsidR="001D64A5" w:rsidRPr="00FF430B" w:rsidRDefault="001D64A5" w:rsidP="007407F4">
            <w:pPr>
              <w:numPr>
                <w:ilvl w:val="0"/>
                <w:numId w:val="13"/>
              </w:numPr>
              <w:tabs>
                <w:tab w:val="left" w:pos="1276"/>
              </w:tabs>
              <w:ind w:left="0" w:hanging="425"/>
              <w:jc w:val="both"/>
              <w:rPr>
                <w:lang w:val="ro-MD"/>
              </w:rPr>
            </w:pPr>
            <w:r w:rsidRPr="00FF430B">
              <w:rPr>
                <w:lang w:val="ro-MD"/>
              </w:rPr>
              <w:t xml:space="preserve">d) Graficul de executare a lucrărilor ; </w:t>
            </w:r>
          </w:p>
          <w:p w:rsidR="001D64A5" w:rsidRPr="00FF430B" w:rsidRDefault="001D64A5" w:rsidP="007407F4">
            <w:pPr>
              <w:numPr>
                <w:ilvl w:val="0"/>
                <w:numId w:val="13"/>
              </w:numPr>
              <w:tabs>
                <w:tab w:val="left" w:pos="1276"/>
              </w:tabs>
              <w:ind w:left="0" w:hanging="425"/>
              <w:jc w:val="both"/>
              <w:rPr>
                <w:lang w:val="ro-MD"/>
              </w:rPr>
            </w:pPr>
            <w:r w:rsidRPr="00FF430B">
              <w:rPr>
                <w:lang w:val="ro-MD"/>
              </w:rPr>
              <w:t>e) Garanția de bună execuție.</w:t>
            </w:r>
          </w:p>
          <w:p w:rsidR="001D64A5" w:rsidRPr="00FF430B" w:rsidRDefault="001D64A5" w:rsidP="002C5606">
            <w:pPr>
              <w:pStyle w:val="af2"/>
              <w:numPr>
                <w:ilvl w:val="1"/>
                <w:numId w:val="16"/>
              </w:numPr>
              <w:tabs>
                <w:tab w:val="left" w:pos="567"/>
              </w:tabs>
              <w:ind w:left="0" w:hanging="567"/>
              <w:rPr>
                <w:lang w:val="ro-MD"/>
              </w:rPr>
            </w:pPr>
            <w:r w:rsidRPr="00FF430B">
              <w:rPr>
                <w:lang w:val="ro-MD"/>
              </w:rPr>
              <w:t>13.2. Documentele contractului vor fi întocmite în limba română.</w:t>
            </w:r>
          </w:p>
          <w:p w:rsidR="001D64A5" w:rsidRPr="00FF430B" w:rsidRDefault="001D64A5" w:rsidP="002C5606">
            <w:pPr>
              <w:pStyle w:val="af2"/>
              <w:numPr>
                <w:ilvl w:val="1"/>
                <w:numId w:val="16"/>
              </w:numPr>
              <w:tabs>
                <w:tab w:val="left" w:pos="567"/>
              </w:tabs>
              <w:ind w:left="0" w:hanging="567"/>
              <w:rPr>
                <w:lang w:val="ro-MD"/>
              </w:rPr>
            </w:pPr>
            <w:r w:rsidRPr="00FF430B">
              <w:rPr>
                <w:lang w:val="ro-MD"/>
              </w:rPr>
              <w:t xml:space="preserve">13.3. Prezentul Contract reprezintă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roofErr w:type="spellStart"/>
            <w:r w:rsidRPr="00FF430B">
              <w:rPr>
                <w:lang w:val="ro-MD"/>
              </w:rPr>
              <w:t>şi</w:t>
            </w:r>
            <w:proofErr w:type="spellEnd"/>
            <w:r w:rsidRPr="00FF430B">
              <w:rPr>
                <w:lang w:val="ro-MD"/>
              </w:rPr>
              <w:t xml:space="preserve"> se consideră semnat la data aplicării ultimei semnături de către una dintre părți.</w:t>
            </w:r>
          </w:p>
          <w:p w:rsidR="001D64A5" w:rsidRPr="00FF430B" w:rsidRDefault="001D64A5" w:rsidP="002C5606">
            <w:pPr>
              <w:pStyle w:val="af2"/>
              <w:numPr>
                <w:ilvl w:val="1"/>
                <w:numId w:val="16"/>
              </w:numPr>
              <w:tabs>
                <w:tab w:val="left" w:pos="567"/>
                <w:tab w:val="left" w:pos="4005"/>
              </w:tabs>
              <w:ind w:left="0" w:hanging="567"/>
              <w:contextualSpacing/>
              <w:rPr>
                <w:lang w:val="ro-MD"/>
              </w:rPr>
            </w:pPr>
            <w:r w:rsidRPr="00FF430B">
              <w:rPr>
                <w:lang w:val="ro-MD"/>
              </w:rPr>
              <w:t xml:space="preserve">13.4. Pentru confirmarea celor </w:t>
            </w:r>
            <w:proofErr w:type="spellStart"/>
            <w:r w:rsidRPr="00FF430B">
              <w:rPr>
                <w:lang w:val="ro-MD"/>
              </w:rPr>
              <w:t>menţionate</w:t>
            </w:r>
            <w:proofErr w:type="spellEnd"/>
            <w:r w:rsidRPr="00FF430B">
              <w:rPr>
                <w:lang w:val="ro-MD"/>
              </w:rPr>
              <w:t xml:space="preserve">, </w:t>
            </w:r>
            <w:proofErr w:type="spellStart"/>
            <w:r w:rsidRPr="00FF430B">
              <w:rPr>
                <w:lang w:val="ro-MD"/>
              </w:rPr>
              <w:t>părţile</w:t>
            </w:r>
            <w:proofErr w:type="spellEnd"/>
            <w:r w:rsidRPr="00FF430B">
              <w:rPr>
                <w:lang w:val="ro-MD"/>
              </w:rPr>
              <w:t xml:space="preserve"> au semnat prezentul Contract în conformitate cu </w:t>
            </w:r>
            <w:proofErr w:type="spellStart"/>
            <w:r w:rsidRPr="00FF430B">
              <w:rPr>
                <w:lang w:val="ro-MD"/>
              </w:rPr>
              <w:t>legislaţia</w:t>
            </w:r>
            <w:proofErr w:type="spellEnd"/>
            <w:r w:rsidRPr="00FF430B">
              <w:rPr>
                <w:lang w:val="ro-MD"/>
              </w:rPr>
              <w:t xml:space="preserve"> Republicii Moldova, la data </w:t>
            </w:r>
            <w:proofErr w:type="spellStart"/>
            <w:r w:rsidRPr="00FF430B">
              <w:rPr>
                <w:lang w:val="ro-MD"/>
              </w:rPr>
              <w:t>şi</w:t>
            </w:r>
            <w:proofErr w:type="spellEnd"/>
            <w:r w:rsidRPr="00FF430B">
              <w:rPr>
                <w:lang w:val="ro-MD"/>
              </w:rPr>
              <w:t xml:space="preserve"> anul indicate, fiind valabil până la ……./recepția finală a lucrărilor.</w:t>
            </w: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pStyle w:val="a"/>
              <w:numPr>
                <w:ilvl w:val="3"/>
                <w:numId w:val="3"/>
              </w:numPr>
              <w:tabs>
                <w:tab w:val="left" w:pos="2295"/>
              </w:tabs>
              <w:rPr>
                <w:lang w:val="ro-MD"/>
              </w:rPr>
            </w:pPr>
            <w:r w:rsidRPr="00FF430B">
              <w:rPr>
                <w:b/>
                <w:lang w:val="ro-MD"/>
              </w:rPr>
              <w:t xml:space="preserve">PARTEA CE ȚINE DE CONDIȚIILE </w:t>
            </w:r>
          </w:p>
          <w:p w:rsidR="001D64A5" w:rsidRPr="00FF430B" w:rsidRDefault="001D64A5" w:rsidP="007407F4">
            <w:pPr>
              <w:pStyle w:val="a"/>
              <w:numPr>
                <w:ilvl w:val="0"/>
                <w:numId w:val="0"/>
              </w:numPr>
              <w:tabs>
                <w:tab w:val="left" w:pos="2295"/>
              </w:tabs>
              <w:ind w:left="3240"/>
              <w:rPr>
                <w:lang w:val="ro-MD"/>
              </w:rPr>
            </w:pPr>
            <w:r w:rsidRPr="00FF430B">
              <w:rPr>
                <w:b/>
                <w:lang w:val="ro-MD"/>
              </w:rPr>
              <w:t>SPECIALE A CONTRACTULUI</w:t>
            </w:r>
          </w:p>
          <w:p w:rsidR="001D64A5" w:rsidRPr="00FF430B" w:rsidRDefault="001D64A5" w:rsidP="007407F4">
            <w:pPr>
              <w:jc w:val="center"/>
              <w:rPr>
                <w:lang w:val="ro-MD"/>
              </w:rPr>
            </w:pPr>
            <w:r w:rsidRPr="00FF430B">
              <w:rPr>
                <w:lang w:val="ro-MD"/>
              </w:rPr>
              <w:t xml:space="preserve">             (</w:t>
            </w:r>
            <w:r w:rsidRPr="00FF430B">
              <w:rPr>
                <w:sz w:val="20"/>
                <w:szCs w:val="20"/>
                <w:lang w:val="ro-MD"/>
              </w:rPr>
              <w:t>LA NECESITATE)</w:t>
            </w: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7407F4">
            <w:pPr>
              <w:tabs>
                <w:tab w:val="left" w:pos="567"/>
                <w:tab w:val="left" w:pos="4005"/>
              </w:tabs>
              <w:jc w:val="both"/>
              <w:rPr>
                <w:lang w:val="ro-MD"/>
              </w:rPr>
            </w:pPr>
          </w:p>
          <w:p w:rsidR="001D64A5" w:rsidRPr="00FF430B" w:rsidRDefault="001D64A5" w:rsidP="002C5606">
            <w:pPr>
              <w:pStyle w:val="a"/>
              <w:numPr>
                <w:ilvl w:val="0"/>
                <w:numId w:val="16"/>
              </w:numPr>
              <w:tabs>
                <w:tab w:val="clear" w:pos="1134"/>
              </w:tabs>
              <w:spacing w:line="276" w:lineRule="auto"/>
              <w:ind w:left="0"/>
              <w:contextualSpacing/>
              <w:rPr>
                <w:lang w:val="ro-MD"/>
              </w:rPr>
            </w:pPr>
            <w:r w:rsidRPr="00FF430B">
              <w:rPr>
                <w:b/>
                <w:lang w:val="ro-MD"/>
              </w:rPr>
              <w:t xml:space="preserve">                 RECHIZITELE JURIDICE, POŞTALE ŞI DE PLĂŢI ALE PĂRŢILOR</w:t>
            </w:r>
          </w:p>
          <w:p w:rsidR="001D64A5" w:rsidRPr="00FF430B" w:rsidRDefault="001D64A5" w:rsidP="007407F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D64A5" w:rsidRPr="00EC30C2" w:rsidTr="007407F4">
              <w:trPr>
                <w:jc w:val="center"/>
              </w:trPr>
              <w:tc>
                <w:tcPr>
                  <w:tcW w:w="5163" w:type="dxa"/>
                  <w:tcBorders>
                    <w:top w:val="nil"/>
                    <w:left w:val="nil"/>
                    <w:bottom w:val="nil"/>
                    <w:right w:val="nil"/>
                  </w:tcBorders>
                </w:tcPr>
                <w:p w:rsidR="001D64A5" w:rsidRPr="00FF430B" w:rsidRDefault="001D64A5" w:rsidP="007407F4">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rsidR="001D64A5" w:rsidRPr="00FF430B" w:rsidRDefault="001D64A5" w:rsidP="007407F4">
                  <w:pPr>
                    <w:tabs>
                      <w:tab w:val="left" w:pos="3295"/>
                    </w:tabs>
                    <w:jc w:val="center"/>
                    <w:rPr>
                      <w:lang w:val="ro-MD"/>
                    </w:rPr>
                  </w:pPr>
                  <w:r w:rsidRPr="00FF430B">
                    <w:rPr>
                      <w:b/>
                      <w:iCs/>
                      <w:lang w:val="ro-MD"/>
                    </w:rPr>
                    <w:t>BENEFICIARUL</w:t>
                  </w:r>
                </w:p>
              </w:tc>
            </w:tr>
            <w:tr w:rsidR="001D64A5" w:rsidRPr="00EC30C2" w:rsidTr="007407F4">
              <w:trPr>
                <w:jc w:val="center"/>
              </w:trPr>
              <w:tc>
                <w:tcPr>
                  <w:tcW w:w="5163"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Adresa poştală:</w:t>
                  </w:r>
                </w:p>
              </w:tc>
            </w:tr>
            <w:tr w:rsidR="001D64A5" w:rsidRPr="00EC30C2" w:rsidTr="007407F4">
              <w:trPr>
                <w:jc w:val="center"/>
              </w:trPr>
              <w:tc>
                <w:tcPr>
                  <w:tcW w:w="5163"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Telefon:</w:t>
                  </w:r>
                </w:p>
              </w:tc>
            </w:tr>
            <w:tr w:rsidR="001D64A5" w:rsidRPr="00EC30C2" w:rsidTr="007407F4">
              <w:trPr>
                <w:jc w:val="center"/>
              </w:trPr>
              <w:tc>
                <w:tcPr>
                  <w:tcW w:w="5163"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Cod fiscal:</w:t>
                  </w:r>
                </w:p>
              </w:tc>
            </w:tr>
            <w:tr w:rsidR="001D64A5" w:rsidRPr="00EC30C2" w:rsidTr="007407F4">
              <w:trPr>
                <w:jc w:val="center"/>
              </w:trPr>
              <w:tc>
                <w:tcPr>
                  <w:tcW w:w="5163"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Banca:</w:t>
                  </w:r>
                </w:p>
              </w:tc>
            </w:tr>
            <w:tr w:rsidR="001D64A5" w:rsidRPr="00EC30C2" w:rsidTr="007407F4">
              <w:trPr>
                <w:jc w:val="center"/>
              </w:trPr>
              <w:tc>
                <w:tcPr>
                  <w:tcW w:w="5163"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Cod:</w:t>
                  </w:r>
                </w:p>
              </w:tc>
            </w:tr>
            <w:tr w:rsidR="001D64A5" w:rsidRPr="00EC30C2" w:rsidTr="007407F4">
              <w:trPr>
                <w:jc w:val="center"/>
              </w:trPr>
              <w:tc>
                <w:tcPr>
                  <w:tcW w:w="5163"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IBAN</w:t>
                  </w:r>
                </w:p>
              </w:tc>
            </w:tr>
            <w:tr w:rsidR="001D64A5" w:rsidRPr="00EC30C2" w:rsidTr="007407F4">
              <w:trPr>
                <w:trHeight w:val="713"/>
                <w:jc w:val="center"/>
              </w:trPr>
              <w:tc>
                <w:tcPr>
                  <w:tcW w:w="5163"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p>
                <w:p w:rsidR="001D64A5" w:rsidRDefault="001D64A5" w:rsidP="007407F4">
                  <w:pPr>
                    <w:tabs>
                      <w:tab w:val="left" w:pos="1134"/>
                      <w:tab w:val="left" w:pos="4680"/>
                      <w:tab w:val="left" w:pos="7020"/>
                    </w:tabs>
                    <w:suppressAutoHyphens/>
                    <w:ind w:firstLine="567"/>
                    <w:jc w:val="both"/>
                    <w:rPr>
                      <w:lang w:val="ro-MD"/>
                    </w:rPr>
                  </w:pPr>
                </w:p>
                <w:p w:rsidR="001D64A5" w:rsidRDefault="001D64A5" w:rsidP="007407F4">
                  <w:pPr>
                    <w:tabs>
                      <w:tab w:val="left" w:pos="1134"/>
                      <w:tab w:val="left" w:pos="4680"/>
                      <w:tab w:val="left" w:pos="7020"/>
                    </w:tabs>
                    <w:suppressAutoHyphens/>
                    <w:ind w:firstLine="567"/>
                    <w:jc w:val="both"/>
                    <w:rPr>
                      <w:lang w:val="ro-MD"/>
                    </w:rPr>
                  </w:pPr>
                </w:p>
                <w:p w:rsidR="001D64A5" w:rsidRPr="00FF430B" w:rsidRDefault="001D64A5" w:rsidP="007407F4">
                  <w:pPr>
                    <w:tabs>
                      <w:tab w:val="left" w:pos="1134"/>
                      <w:tab w:val="left" w:pos="4680"/>
                      <w:tab w:val="left" w:pos="7020"/>
                    </w:tabs>
                    <w:suppressAutoHyphens/>
                    <w:ind w:firstLine="567"/>
                    <w:jc w:val="both"/>
                    <w:rPr>
                      <w:lang w:val="ro-MD"/>
                    </w:rPr>
                  </w:pPr>
                </w:p>
                <w:p w:rsidR="001D64A5" w:rsidRPr="00FF430B" w:rsidRDefault="001D64A5" w:rsidP="007407F4">
                  <w:pPr>
                    <w:tabs>
                      <w:tab w:val="left" w:pos="1134"/>
                      <w:tab w:val="left" w:pos="4680"/>
                      <w:tab w:val="left" w:pos="7020"/>
                    </w:tabs>
                    <w:suppressAutoHyphens/>
                    <w:ind w:firstLine="567"/>
                    <w:jc w:val="both"/>
                    <w:rPr>
                      <w:lang w:val="ro-MD"/>
                    </w:rPr>
                  </w:pPr>
                </w:p>
                <w:p w:rsidR="001D64A5" w:rsidRPr="00FF430B" w:rsidRDefault="001D64A5" w:rsidP="007407F4">
                  <w:pPr>
                    <w:tabs>
                      <w:tab w:val="left" w:pos="1134"/>
                      <w:tab w:val="left" w:pos="4680"/>
                      <w:tab w:val="left" w:pos="7020"/>
                    </w:tabs>
                    <w:suppressAutoHyphens/>
                    <w:ind w:firstLine="567"/>
                    <w:jc w:val="both"/>
                    <w:rPr>
                      <w:lang w:val="ro-MD"/>
                    </w:rPr>
                  </w:pPr>
                </w:p>
                <w:p w:rsidR="001D64A5" w:rsidRPr="00FF430B" w:rsidRDefault="001D64A5" w:rsidP="007407F4">
                  <w:pPr>
                    <w:tabs>
                      <w:tab w:val="left" w:pos="1134"/>
                      <w:tab w:val="left" w:pos="4680"/>
                      <w:tab w:val="left" w:pos="7020"/>
                    </w:tabs>
                    <w:suppressAutoHyphens/>
                    <w:ind w:firstLine="567"/>
                    <w:jc w:val="both"/>
                    <w:rPr>
                      <w:lang w:val="ro-MD"/>
                    </w:rPr>
                  </w:pPr>
                </w:p>
              </w:tc>
            </w:tr>
          </w:tbl>
          <w:p w:rsidR="001D64A5" w:rsidRPr="00FF430B" w:rsidRDefault="001D64A5" w:rsidP="007407F4">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1D64A5" w:rsidRPr="00EC30C2" w:rsidTr="007407F4">
              <w:trPr>
                <w:trHeight w:val="357"/>
                <w:jc w:val="center"/>
              </w:trPr>
              <w:tc>
                <w:tcPr>
                  <w:tcW w:w="5188" w:type="dxa"/>
                  <w:vAlign w:val="center"/>
                </w:tcPr>
                <w:p w:rsidR="001D64A5" w:rsidRPr="00FF430B" w:rsidRDefault="001D64A5" w:rsidP="007407F4">
                  <w:pPr>
                    <w:jc w:val="center"/>
                    <w:rPr>
                      <w:b/>
                      <w:lang w:val="ro-MD"/>
                    </w:rPr>
                  </w:pPr>
                  <w:r w:rsidRPr="00FF430B">
                    <w:rPr>
                      <w:b/>
                      <w:lang w:val="ro-MD"/>
                    </w:rPr>
                    <w:t>ANTREPRENOR</w:t>
                  </w:r>
                </w:p>
              </w:tc>
              <w:tc>
                <w:tcPr>
                  <w:tcW w:w="4559" w:type="dxa"/>
                  <w:vAlign w:val="center"/>
                </w:tcPr>
                <w:p w:rsidR="001D64A5" w:rsidRPr="00FF430B" w:rsidRDefault="001D64A5" w:rsidP="007407F4">
                  <w:pPr>
                    <w:jc w:val="center"/>
                    <w:rPr>
                      <w:b/>
                      <w:lang w:val="ro-MD"/>
                    </w:rPr>
                  </w:pPr>
                  <w:r w:rsidRPr="00FF430B">
                    <w:rPr>
                      <w:b/>
                      <w:lang w:val="ro-MD"/>
                    </w:rPr>
                    <w:t>BENEFICIAR</w:t>
                  </w:r>
                </w:p>
              </w:tc>
            </w:tr>
            <w:tr w:rsidR="001D64A5" w:rsidRPr="00EC30C2" w:rsidTr="007407F4">
              <w:trPr>
                <w:trHeight w:val="357"/>
                <w:jc w:val="center"/>
              </w:trPr>
              <w:tc>
                <w:tcPr>
                  <w:tcW w:w="5188" w:type="dxa"/>
                  <w:vAlign w:val="center"/>
                </w:tcPr>
                <w:p w:rsidR="001D64A5" w:rsidRPr="00FF430B" w:rsidRDefault="001D64A5" w:rsidP="007407F4">
                  <w:pPr>
                    <w:jc w:val="both"/>
                    <w:rPr>
                      <w:b/>
                      <w:lang w:val="ro-MD"/>
                    </w:rPr>
                  </w:pPr>
                </w:p>
                <w:p w:rsidR="001D64A5" w:rsidRPr="00FF430B" w:rsidRDefault="001D64A5" w:rsidP="007407F4">
                  <w:pPr>
                    <w:jc w:val="both"/>
                    <w:rPr>
                      <w:b/>
                      <w:lang w:val="ro-MD"/>
                    </w:rPr>
                  </w:pPr>
                </w:p>
                <w:p w:rsidR="001D64A5" w:rsidRPr="00FF430B" w:rsidRDefault="001D64A5" w:rsidP="007407F4">
                  <w:pPr>
                    <w:jc w:val="both"/>
                    <w:rPr>
                      <w:b/>
                      <w:lang w:val="ro-MD"/>
                    </w:rPr>
                  </w:pPr>
                </w:p>
              </w:tc>
              <w:tc>
                <w:tcPr>
                  <w:tcW w:w="4559" w:type="dxa"/>
                  <w:vAlign w:val="center"/>
                </w:tcPr>
                <w:p w:rsidR="001D64A5" w:rsidRPr="00FF430B" w:rsidRDefault="001D64A5" w:rsidP="007407F4">
                  <w:pPr>
                    <w:jc w:val="both"/>
                    <w:rPr>
                      <w:b/>
                      <w:lang w:val="ro-MD"/>
                    </w:rPr>
                  </w:pPr>
                </w:p>
                <w:p w:rsidR="001D64A5" w:rsidRPr="00FF430B" w:rsidRDefault="001D64A5" w:rsidP="007407F4">
                  <w:pPr>
                    <w:jc w:val="both"/>
                    <w:rPr>
                      <w:b/>
                      <w:lang w:val="ro-MD"/>
                    </w:rPr>
                  </w:pPr>
                </w:p>
                <w:p w:rsidR="001D64A5" w:rsidRPr="00FF430B" w:rsidRDefault="001D64A5" w:rsidP="007407F4">
                  <w:pPr>
                    <w:jc w:val="both"/>
                    <w:rPr>
                      <w:b/>
                      <w:lang w:val="ro-MD"/>
                    </w:rPr>
                  </w:pPr>
                </w:p>
              </w:tc>
            </w:tr>
          </w:tbl>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r w:rsidRPr="00FF430B">
              <w:rPr>
                <w:lang w:val="ro-MD"/>
              </w:rPr>
              <w:br/>
            </w:r>
          </w:p>
          <w:p w:rsidR="001D64A5" w:rsidRDefault="001D64A5" w:rsidP="007407F4">
            <w:pPr>
              <w:tabs>
                <w:tab w:val="left" w:pos="2295"/>
              </w:tabs>
              <w:jc w:val="both"/>
              <w:rPr>
                <w:lang w:val="ro-MD"/>
              </w:rPr>
            </w:pPr>
          </w:p>
          <w:p w:rsidR="001D64A5" w:rsidRDefault="001D64A5" w:rsidP="007407F4">
            <w:pPr>
              <w:tabs>
                <w:tab w:val="left" w:pos="2295"/>
              </w:tabs>
              <w:jc w:val="both"/>
              <w:rPr>
                <w:lang w:val="ro-MD"/>
              </w:rPr>
            </w:pPr>
          </w:p>
          <w:p w:rsidR="001D64A5" w:rsidRDefault="001D64A5" w:rsidP="007407F4">
            <w:pPr>
              <w:jc w:val="both"/>
              <w:rPr>
                <w:lang w:val="ro-MD"/>
              </w:rPr>
            </w:pPr>
          </w:p>
          <w:p w:rsidR="001D64A5" w:rsidRPr="00FF430B" w:rsidRDefault="001D64A5" w:rsidP="007407F4">
            <w:pPr>
              <w:jc w:val="both"/>
              <w:rPr>
                <w:sz w:val="28"/>
                <w:szCs w:val="28"/>
                <w:lang w:val="ro-MD"/>
              </w:rPr>
            </w:pPr>
          </w:p>
          <w:p w:rsidR="001D64A5" w:rsidRPr="00FF430B" w:rsidRDefault="001D64A5" w:rsidP="007407F4">
            <w:pPr>
              <w:tabs>
                <w:tab w:val="left" w:pos="2295"/>
              </w:tabs>
              <w:jc w:val="right"/>
              <w:rPr>
                <w:lang w:val="ro-MD"/>
              </w:rPr>
            </w:pPr>
            <w:r w:rsidRPr="00FF430B">
              <w:rPr>
                <w:lang w:val="ro-MD"/>
              </w:rPr>
              <w:t>Anexa nr. 1</w:t>
            </w:r>
          </w:p>
          <w:p w:rsidR="001D64A5" w:rsidRPr="00FF430B" w:rsidRDefault="001D64A5" w:rsidP="007407F4">
            <w:pPr>
              <w:tabs>
                <w:tab w:val="left" w:pos="2295"/>
              </w:tabs>
              <w:jc w:val="right"/>
              <w:rPr>
                <w:lang w:val="ro-MD"/>
              </w:rPr>
            </w:pPr>
            <w:r w:rsidRPr="00FF430B">
              <w:rPr>
                <w:lang w:val="ro-MD"/>
              </w:rPr>
              <w:t>la Contractul nr. ___________</w:t>
            </w:r>
          </w:p>
          <w:p w:rsidR="001D64A5" w:rsidRPr="00FF430B" w:rsidRDefault="001D64A5" w:rsidP="007407F4">
            <w:pPr>
              <w:tabs>
                <w:tab w:val="left" w:pos="2295"/>
              </w:tabs>
              <w:jc w:val="right"/>
              <w:rPr>
                <w:lang w:val="ro-MD"/>
              </w:rPr>
            </w:pPr>
            <w:r w:rsidRPr="00FF430B">
              <w:rPr>
                <w:lang w:val="ro-MD"/>
              </w:rPr>
              <w:t>Din „____”  _____ 20_______</w:t>
            </w: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b/>
                <w:lang w:val="ro-MD"/>
              </w:rPr>
            </w:pPr>
            <w:r w:rsidRPr="00FF430B">
              <w:rPr>
                <w:b/>
                <w:lang w:val="ro-MD"/>
              </w:rPr>
              <w:t xml:space="preserve">       SPECIFICAŢII TEHNICE</w:t>
            </w:r>
          </w:p>
          <w:p w:rsidR="001D64A5" w:rsidRPr="00FF430B" w:rsidRDefault="001D64A5" w:rsidP="007407F4">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1D64A5" w:rsidRPr="00EC30C2" w:rsidTr="007407F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1D64A5" w:rsidRPr="00FF430B" w:rsidRDefault="001D64A5" w:rsidP="007407F4">
                  <w:pPr>
                    <w:jc w:val="center"/>
                    <w:rPr>
                      <w:b/>
                      <w:lang w:val="ro-MD"/>
                    </w:rPr>
                  </w:pPr>
                  <w:r w:rsidRPr="00FF430B">
                    <w:rPr>
                      <w:b/>
                      <w:lang w:val="ro-MD"/>
                    </w:rPr>
                    <w:t>Specificarea tehnică deplină solicitată de către autoritatea contractantă</w:t>
                  </w:r>
                </w:p>
                <w:p w:rsidR="001D64A5" w:rsidRPr="00FF430B" w:rsidRDefault="001D64A5" w:rsidP="007407F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center"/>
                    <w:rPr>
                      <w:b/>
                      <w:lang w:val="ro-MD"/>
                    </w:rPr>
                  </w:pPr>
                  <w:r w:rsidRPr="00FF430B">
                    <w:rPr>
                      <w:b/>
                      <w:bCs/>
                      <w:noProof w:val="0"/>
                      <w:lang w:val="ro-MD"/>
                    </w:rPr>
                    <w:t xml:space="preserve">Specificarea tehnică </w:t>
                  </w:r>
                  <w:r w:rsidRPr="00FF430B">
                    <w:rPr>
                      <w:b/>
                      <w:lang w:val="ro-MD"/>
                    </w:rPr>
                    <w:t>deplină propusă de către ofertant</w:t>
                  </w:r>
                </w:p>
                <w:p w:rsidR="001D64A5" w:rsidRPr="00FF430B" w:rsidRDefault="001D64A5" w:rsidP="007407F4">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ind w:right="943"/>
                    <w:jc w:val="center"/>
                    <w:rPr>
                      <w:b/>
                      <w:bCs/>
                      <w:noProof w:val="0"/>
                      <w:lang w:val="ro-MD"/>
                    </w:rPr>
                  </w:pPr>
                  <w:r w:rsidRPr="00FF430B">
                    <w:rPr>
                      <w:b/>
                      <w:bCs/>
                      <w:noProof w:val="0"/>
                      <w:lang w:val="ro-MD"/>
                    </w:rPr>
                    <w:t>Standarde de</w:t>
                  </w:r>
                </w:p>
                <w:p w:rsidR="001D64A5" w:rsidRPr="00FF430B" w:rsidRDefault="001D64A5" w:rsidP="007407F4">
                  <w:pPr>
                    <w:ind w:right="943"/>
                    <w:jc w:val="center"/>
                    <w:rPr>
                      <w:b/>
                      <w:bCs/>
                      <w:noProof w:val="0"/>
                      <w:lang w:val="ro-MD"/>
                    </w:rPr>
                  </w:pPr>
                  <w:proofErr w:type="spellStart"/>
                  <w:r w:rsidRPr="00FF430B">
                    <w:rPr>
                      <w:b/>
                      <w:bCs/>
                      <w:noProof w:val="0"/>
                      <w:lang w:val="ro-MD"/>
                    </w:rPr>
                    <w:t>referinţă</w:t>
                  </w:r>
                  <w:proofErr w:type="spellEnd"/>
                </w:p>
              </w:tc>
            </w:tr>
            <w:tr w:rsidR="001D64A5" w:rsidRPr="00EC30C2" w:rsidTr="007407F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D64A5" w:rsidRPr="00FF430B" w:rsidRDefault="001D64A5" w:rsidP="007407F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D64A5" w:rsidRPr="00FF430B" w:rsidRDefault="001D64A5" w:rsidP="007407F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D64A5" w:rsidRPr="00FF430B" w:rsidRDefault="001D64A5" w:rsidP="007407F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r>
            <w:tr w:rsidR="001D64A5" w:rsidRPr="00EC30C2" w:rsidTr="007407F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D64A5" w:rsidRPr="00FF430B" w:rsidRDefault="001D64A5" w:rsidP="007407F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r>
            <w:tr w:rsidR="001D64A5" w:rsidRPr="00EC30C2" w:rsidTr="007407F4">
              <w:tc>
                <w:tcPr>
                  <w:tcW w:w="2261" w:type="dxa"/>
                  <w:gridSpan w:val="2"/>
                  <w:tcBorders>
                    <w:top w:val="single" w:sz="6" w:space="0" w:color="000000"/>
                    <w:left w:val="nil"/>
                    <w:bottom w:val="nil"/>
                    <w:right w:val="nil"/>
                  </w:tcBorders>
                </w:tcPr>
                <w:p w:rsidR="001D64A5" w:rsidRPr="00FF430B" w:rsidRDefault="001D64A5" w:rsidP="007407F4">
                  <w:pPr>
                    <w:jc w:val="both"/>
                    <w:rPr>
                      <w:noProof w:val="0"/>
                      <w:lang w:val="ro-MD"/>
                    </w:rPr>
                  </w:pPr>
                </w:p>
                <w:p w:rsidR="001D64A5" w:rsidRPr="00FF430B" w:rsidRDefault="001D64A5" w:rsidP="007407F4">
                  <w:pPr>
                    <w:jc w:val="both"/>
                    <w:rPr>
                      <w:noProof w:val="0"/>
                      <w:lang w:val="ro-MD"/>
                    </w:rPr>
                  </w:pPr>
                </w:p>
                <w:p w:rsidR="001D64A5" w:rsidRPr="00FF430B" w:rsidRDefault="001D64A5" w:rsidP="007407F4">
                  <w:pPr>
                    <w:jc w:val="both"/>
                    <w:rPr>
                      <w:noProof w:val="0"/>
                      <w:lang w:val="ro-MD"/>
                    </w:rPr>
                  </w:pPr>
                </w:p>
                <w:p w:rsidR="001D64A5" w:rsidRPr="00FF430B" w:rsidRDefault="001D64A5" w:rsidP="007407F4">
                  <w:pPr>
                    <w:jc w:val="both"/>
                    <w:rPr>
                      <w:noProof w:val="0"/>
                      <w:lang w:val="ro-MD"/>
                    </w:rPr>
                  </w:pPr>
                </w:p>
                <w:p w:rsidR="001D64A5" w:rsidRPr="00FF430B" w:rsidRDefault="001D64A5" w:rsidP="007407F4">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1D64A5" w:rsidRPr="00FF430B" w:rsidRDefault="001D64A5" w:rsidP="007407F4">
                  <w:pPr>
                    <w:jc w:val="both"/>
                    <w:rPr>
                      <w:noProof w:val="0"/>
                      <w:lang w:val="ro-MD"/>
                    </w:rPr>
                  </w:pPr>
                  <w:r w:rsidRPr="00FF430B">
                    <w:rPr>
                      <w:noProof w:val="0"/>
                      <w:lang w:val="ro-MD"/>
                    </w:rPr>
                    <w:t> </w:t>
                  </w:r>
                </w:p>
                <w:p w:rsidR="001D64A5" w:rsidRPr="00FF430B" w:rsidRDefault="001D64A5" w:rsidP="007407F4">
                  <w:pPr>
                    <w:jc w:val="center"/>
                    <w:rPr>
                      <w:b/>
                      <w:bCs/>
                      <w:noProof w:val="0"/>
                      <w:lang w:val="ro-MD"/>
                    </w:rPr>
                  </w:pPr>
                </w:p>
                <w:p w:rsidR="001D64A5" w:rsidRPr="00FF430B" w:rsidRDefault="001D64A5" w:rsidP="007407F4">
                  <w:pPr>
                    <w:jc w:val="center"/>
                    <w:rPr>
                      <w:b/>
                      <w:bCs/>
                      <w:noProof w:val="0"/>
                      <w:lang w:val="ro-MD"/>
                    </w:rPr>
                  </w:pPr>
                </w:p>
                <w:p w:rsidR="001D64A5" w:rsidRPr="00FF430B" w:rsidRDefault="001D64A5" w:rsidP="007407F4">
                  <w:pPr>
                    <w:jc w:val="center"/>
                    <w:rPr>
                      <w:b/>
                      <w:bCs/>
                      <w:noProof w:val="0"/>
                      <w:lang w:val="ro-MD"/>
                    </w:rPr>
                  </w:pPr>
                </w:p>
                <w:p w:rsidR="001D64A5" w:rsidRPr="00FF430B" w:rsidRDefault="001D64A5" w:rsidP="007407F4">
                  <w:pPr>
                    <w:jc w:val="center"/>
                    <w:rPr>
                      <w:b/>
                      <w:bCs/>
                      <w:noProof w:val="0"/>
                      <w:lang w:val="ro-MD"/>
                    </w:rPr>
                  </w:pPr>
                </w:p>
                <w:p w:rsidR="001D64A5" w:rsidRPr="00FF430B" w:rsidRDefault="001D64A5" w:rsidP="007407F4">
                  <w:pPr>
                    <w:jc w:val="center"/>
                    <w:rPr>
                      <w:b/>
                      <w:bCs/>
                      <w:noProof w:val="0"/>
                      <w:lang w:val="ro-MD"/>
                    </w:rPr>
                  </w:pPr>
                </w:p>
                <w:p w:rsidR="001D64A5" w:rsidRPr="00FF430B" w:rsidRDefault="001D64A5" w:rsidP="007407F4">
                  <w:pPr>
                    <w:jc w:val="center"/>
                    <w:rPr>
                      <w:b/>
                      <w:bCs/>
                      <w:noProof w:val="0"/>
                      <w:lang w:val="ro-MD"/>
                    </w:rPr>
                  </w:pPr>
                </w:p>
                <w:p w:rsidR="001D64A5" w:rsidRPr="00FF430B" w:rsidRDefault="001D64A5" w:rsidP="007407F4">
                  <w:pPr>
                    <w:rPr>
                      <w:b/>
                      <w:bCs/>
                      <w:noProof w:val="0"/>
                      <w:lang w:val="ro-MD"/>
                    </w:rPr>
                  </w:pPr>
                  <w:r w:rsidRPr="00FF430B">
                    <w:rPr>
                      <w:b/>
                      <w:bCs/>
                      <w:noProof w:val="0"/>
                      <w:lang w:val="ro-MD"/>
                    </w:rPr>
                    <w:t xml:space="preserve">                 SEMNĂTURILE PĂRŢILOR</w:t>
                  </w:r>
                </w:p>
                <w:p w:rsidR="001D64A5" w:rsidRPr="00FF430B" w:rsidRDefault="001D64A5" w:rsidP="007407F4">
                  <w:pPr>
                    <w:rPr>
                      <w:noProof w:val="0"/>
                      <w:lang w:val="ro-MD"/>
                    </w:rPr>
                  </w:pPr>
                </w:p>
              </w:tc>
            </w:tr>
            <w:tr w:rsidR="001D64A5" w:rsidRPr="00EC30C2" w:rsidTr="007407F4">
              <w:tc>
                <w:tcPr>
                  <w:tcW w:w="4763" w:type="dxa"/>
                  <w:gridSpan w:val="4"/>
                  <w:tcBorders>
                    <w:top w:val="nil"/>
                    <w:left w:val="nil"/>
                    <w:bottom w:val="nil"/>
                    <w:right w:val="nil"/>
                  </w:tcBorders>
                  <w:tcMar>
                    <w:top w:w="24" w:type="dxa"/>
                    <w:left w:w="48" w:type="dxa"/>
                    <w:bottom w:w="24" w:type="dxa"/>
                    <w:right w:w="48" w:type="dxa"/>
                  </w:tcMar>
                  <w:hideMark/>
                </w:tcPr>
                <w:p w:rsidR="001D64A5" w:rsidRPr="00FF430B" w:rsidRDefault="001D64A5" w:rsidP="007407F4">
                  <w:pPr>
                    <w:jc w:val="center"/>
                    <w:rPr>
                      <w:noProof w:val="0"/>
                      <w:lang w:val="ro-MD"/>
                    </w:rPr>
                  </w:pPr>
                  <w:r w:rsidRPr="006A7C1C">
                    <w:rPr>
                      <w:b/>
                      <w:bCs/>
                      <w:noProof w:val="0"/>
                      <w:lang w:val="ro-MD"/>
                    </w:rPr>
                    <w:t>ANTREPRENORU</w:t>
                  </w:r>
                  <w:r>
                    <w:rPr>
                      <w:b/>
                      <w:bCs/>
                      <w:noProof w:val="0"/>
                      <w:lang w:val="ro-MD"/>
                    </w:rPr>
                    <w:t>L</w:t>
                  </w:r>
                </w:p>
                <w:p w:rsidR="001D64A5" w:rsidRPr="00FF430B" w:rsidRDefault="001D64A5" w:rsidP="007407F4">
                  <w:pPr>
                    <w:ind w:firstLine="567"/>
                    <w:jc w:val="both"/>
                    <w:rPr>
                      <w:noProof w:val="0"/>
                      <w:lang w:val="ro-MD"/>
                    </w:rPr>
                  </w:pPr>
                  <w:r w:rsidRPr="00FF430B">
                    <w:rPr>
                      <w:noProof w:val="0"/>
                      <w:lang w:val="ro-MD"/>
                    </w:rPr>
                    <w:t> </w:t>
                  </w:r>
                </w:p>
                <w:p w:rsidR="001D64A5" w:rsidRPr="00FF430B" w:rsidRDefault="001D64A5" w:rsidP="007407F4">
                  <w:pPr>
                    <w:ind w:firstLine="567"/>
                    <w:rPr>
                      <w:noProof w:val="0"/>
                      <w:lang w:val="ro-MD"/>
                    </w:rPr>
                  </w:pPr>
                </w:p>
                <w:p w:rsidR="001D64A5" w:rsidRPr="00FF430B" w:rsidRDefault="001D64A5" w:rsidP="007407F4">
                  <w:pPr>
                    <w:ind w:firstLine="567"/>
                    <w:rPr>
                      <w:noProof w:val="0"/>
                      <w:lang w:val="ro-MD"/>
                    </w:rPr>
                  </w:pPr>
                </w:p>
              </w:tc>
              <w:tc>
                <w:tcPr>
                  <w:tcW w:w="50" w:type="dxa"/>
                  <w:tcBorders>
                    <w:top w:val="nil"/>
                    <w:left w:val="nil"/>
                    <w:bottom w:val="nil"/>
                    <w:right w:val="nil"/>
                  </w:tcBorders>
                </w:tcPr>
                <w:p w:rsidR="001D64A5" w:rsidRPr="00FF430B" w:rsidRDefault="001D64A5" w:rsidP="007407F4">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rsidR="001D64A5" w:rsidRPr="00FF430B" w:rsidRDefault="001D64A5" w:rsidP="007407F4">
                  <w:pPr>
                    <w:rPr>
                      <w:noProof w:val="0"/>
                      <w:lang w:val="ro-MD"/>
                    </w:rPr>
                  </w:pPr>
                  <w:r w:rsidRPr="00FF430B">
                    <w:rPr>
                      <w:b/>
                      <w:bCs/>
                      <w:noProof w:val="0"/>
                      <w:lang w:val="ro-MD"/>
                    </w:rPr>
                    <w:t xml:space="preserve">                               BENEFICIAR</w:t>
                  </w:r>
                </w:p>
                <w:p w:rsidR="001D64A5" w:rsidRPr="00FF430B" w:rsidRDefault="001D64A5" w:rsidP="007407F4">
                  <w:pPr>
                    <w:ind w:firstLine="567"/>
                    <w:jc w:val="both"/>
                    <w:rPr>
                      <w:noProof w:val="0"/>
                      <w:lang w:val="ro-MD"/>
                    </w:rPr>
                  </w:pPr>
                  <w:r w:rsidRPr="00FF430B">
                    <w:rPr>
                      <w:noProof w:val="0"/>
                      <w:lang w:val="ro-MD"/>
                    </w:rPr>
                    <w:t> </w:t>
                  </w:r>
                </w:p>
                <w:p w:rsidR="001D64A5" w:rsidRPr="00FF430B" w:rsidRDefault="001D64A5" w:rsidP="007407F4">
                  <w:pPr>
                    <w:rPr>
                      <w:noProof w:val="0"/>
                      <w:lang w:val="ro-MD"/>
                    </w:rPr>
                  </w:pPr>
                </w:p>
                <w:p w:rsidR="001D64A5" w:rsidRPr="00FF430B" w:rsidRDefault="001D64A5" w:rsidP="007407F4">
                  <w:pPr>
                    <w:jc w:val="both"/>
                    <w:rPr>
                      <w:noProof w:val="0"/>
                      <w:lang w:val="ro-MD"/>
                    </w:rPr>
                  </w:pPr>
                </w:p>
              </w:tc>
            </w:tr>
          </w:tbl>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Default="001D64A5" w:rsidP="007407F4">
            <w:pPr>
              <w:tabs>
                <w:tab w:val="left" w:pos="2295"/>
              </w:tabs>
              <w:jc w:val="both"/>
              <w:rPr>
                <w:lang w:val="ro-MD"/>
              </w:rPr>
            </w:pPr>
          </w:p>
          <w:p w:rsidR="001D64A5" w:rsidRDefault="001D64A5" w:rsidP="007407F4">
            <w:pPr>
              <w:tabs>
                <w:tab w:val="left" w:pos="2295"/>
              </w:tabs>
              <w:jc w:val="both"/>
              <w:rPr>
                <w:lang w:val="ro-MD"/>
              </w:rPr>
            </w:pPr>
          </w:p>
          <w:p w:rsidR="001D64A5"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rsidR="001D64A5" w:rsidRPr="00FF430B" w:rsidRDefault="001D64A5" w:rsidP="007407F4">
            <w:pPr>
              <w:jc w:val="right"/>
              <w:rPr>
                <w:noProof w:val="0"/>
                <w:lang w:val="ro-MD"/>
              </w:rPr>
            </w:pPr>
            <w:r w:rsidRPr="00FF430B">
              <w:rPr>
                <w:noProof w:val="0"/>
                <w:lang w:val="ro-MD"/>
              </w:rPr>
              <w:t>la Contractul nr.__________</w:t>
            </w:r>
          </w:p>
          <w:p w:rsidR="001D64A5" w:rsidRPr="00FF430B" w:rsidRDefault="001D64A5" w:rsidP="007407F4">
            <w:pPr>
              <w:jc w:val="right"/>
              <w:rPr>
                <w:noProof w:val="0"/>
                <w:lang w:val="ro-MD"/>
              </w:rPr>
            </w:pPr>
            <w:r w:rsidRPr="00FF430B">
              <w:rPr>
                <w:noProof w:val="0"/>
                <w:lang w:val="ro-MD"/>
              </w:rPr>
              <w:t>din “____” ________ 20___</w:t>
            </w:r>
          </w:p>
          <w:p w:rsidR="001D64A5" w:rsidRDefault="001D64A5" w:rsidP="007407F4">
            <w:pPr>
              <w:keepNext/>
              <w:keepLines/>
              <w:spacing w:before="200"/>
              <w:jc w:val="both"/>
              <w:outlineLvl w:val="2"/>
              <w:rPr>
                <w:noProof w:val="0"/>
                <w:lang w:val="ro-MD"/>
              </w:rPr>
            </w:pPr>
          </w:p>
          <w:p w:rsidR="001D64A5" w:rsidRPr="00FF430B" w:rsidRDefault="001D64A5" w:rsidP="007407F4">
            <w:pPr>
              <w:keepNext/>
              <w:keepLines/>
              <w:spacing w:before="200"/>
              <w:jc w:val="both"/>
              <w:outlineLvl w:val="2"/>
              <w:rPr>
                <w:noProof w:val="0"/>
                <w:lang w:val="ro-MD"/>
              </w:rPr>
            </w:pPr>
          </w:p>
          <w:p w:rsidR="001D64A5" w:rsidRPr="00FF430B" w:rsidRDefault="001D64A5" w:rsidP="007407F4">
            <w:pPr>
              <w:ind w:firstLine="567"/>
              <w:jc w:val="both"/>
              <w:rPr>
                <w:b/>
                <w:noProof w:val="0"/>
                <w:lang w:val="ro-MD"/>
              </w:rPr>
            </w:pPr>
            <w:r w:rsidRPr="00FF430B">
              <w:rPr>
                <w:b/>
                <w:noProof w:val="0"/>
                <w:lang w:val="ro-MD"/>
              </w:rPr>
              <w:t>SPECIFICAŢII DE PREŢ</w:t>
            </w:r>
          </w:p>
          <w:p w:rsidR="001D64A5" w:rsidRPr="00FF430B" w:rsidRDefault="001D64A5" w:rsidP="007407F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D64A5" w:rsidRPr="00EC30C2" w:rsidTr="007407F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tabs>
                      <w:tab w:val="left" w:pos="235"/>
                      <w:tab w:val="left" w:pos="378"/>
                    </w:tabs>
                    <w:ind w:left="-923"/>
                    <w:jc w:val="center"/>
                    <w:rPr>
                      <w:b/>
                      <w:bCs/>
                      <w:noProof w:val="0"/>
                      <w:lang w:val="ro-MD"/>
                    </w:rPr>
                  </w:pPr>
                  <w:r w:rsidRPr="00FF430B">
                    <w:rPr>
                      <w:b/>
                      <w:bCs/>
                      <w:noProof w:val="0"/>
                      <w:lang w:val="ro-MD"/>
                    </w:rPr>
                    <w:t xml:space="preserve">          Denumirea</w:t>
                  </w:r>
                </w:p>
                <w:p w:rsidR="001D64A5" w:rsidRPr="00FF430B" w:rsidRDefault="001D64A5" w:rsidP="007407F4">
                  <w:pPr>
                    <w:tabs>
                      <w:tab w:val="left" w:pos="235"/>
                      <w:tab w:val="left" w:pos="378"/>
                    </w:tabs>
                    <w:ind w:left="-923"/>
                    <w:jc w:val="center"/>
                    <w:rPr>
                      <w:b/>
                      <w:bCs/>
                      <w:noProof w:val="0"/>
                      <w:lang w:val="ro-MD"/>
                    </w:rPr>
                  </w:pPr>
                  <w:r w:rsidRPr="00FF430B">
                    <w:rPr>
                      <w:b/>
                      <w:bCs/>
                      <w:noProof w:val="0"/>
                      <w:lang w:val="ro-MD"/>
                    </w:rPr>
                    <w:t xml:space="preserve">          lucrărilor</w:t>
                  </w:r>
                </w:p>
                <w:p w:rsidR="001D64A5" w:rsidRPr="00FF430B" w:rsidRDefault="001D64A5" w:rsidP="007407F4">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center"/>
                    <w:rPr>
                      <w:b/>
                      <w:bCs/>
                      <w:noProof w:val="0"/>
                      <w:lang w:val="ro-MD"/>
                    </w:rPr>
                  </w:pPr>
                  <w:proofErr w:type="spellStart"/>
                  <w:r w:rsidRPr="00FF430B">
                    <w:rPr>
                      <w:b/>
                      <w:bCs/>
                      <w:noProof w:val="0"/>
                      <w:lang w:val="ro-MD"/>
                    </w:rPr>
                    <w:t>Sumalei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center"/>
                    <w:rPr>
                      <w:b/>
                      <w:bCs/>
                      <w:noProof w:val="0"/>
                      <w:lang w:val="ro-MD"/>
                    </w:rPr>
                  </w:pPr>
                  <w:r w:rsidRPr="00FF430B">
                    <w:rPr>
                      <w:b/>
                      <w:bCs/>
                      <w:noProof w:val="0"/>
                      <w:lang w:val="ro-MD"/>
                    </w:rPr>
                    <w:t>Termenii de executare</w:t>
                  </w:r>
                </w:p>
                <w:p w:rsidR="001D64A5" w:rsidRPr="00FF430B" w:rsidRDefault="001D64A5" w:rsidP="007407F4">
                  <w:pPr>
                    <w:tabs>
                      <w:tab w:val="left" w:pos="1134"/>
                    </w:tabs>
                    <w:ind w:left="720"/>
                    <w:outlineLvl w:val="0"/>
                    <w:rPr>
                      <w:b/>
                      <w:bCs/>
                      <w:noProof w:val="0"/>
                      <w:lang w:val="ro-MD"/>
                    </w:rPr>
                  </w:pPr>
                </w:p>
              </w:tc>
            </w:tr>
            <w:tr w:rsidR="001D64A5" w:rsidRPr="00EC30C2" w:rsidTr="007407F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D64A5" w:rsidRPr="00FF430B" w:rsidRDefault="001D64A5" w:rsidP="007407F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D64A5" w:rsidRPr="00FF430B" w:rsidRDefault="001D64A5" w:rsidP="007407F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keepNext/>
                    <w:keepLines/>
                    <w:spacing w:before="200"/>
                    <w:jc w:val="both"/>
                    <w:outlineLvl w:val="2"/>
                    <w:rPr>
                      <w:noProof w:val="0"/>
                      <w:lang w:val="ro-MD"/>
                    </w:rPr>
                  </w:pPr>
                </w:p>
              </w:tc>
            </w:tr>
            <w:tr w:rsidR="001D64A5" w:rsidRPr="00EC30C2" w:rsidTr="007407F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keepNext/>
                    <w:keepLines/>
                    <w:spacing w:before="200"/>
                    <w:jc w:val="both"/>
                    <w:outlineLvl w:val="2"/>
                    <w:rPr>
                      <w:noProof w:val="0"/>
                      <w:lang w:val="ro-MD"/>
                    </w:rPr>
                  </w:pPr>
                </w:p>
              </w:tc>
            </w:tr>
            <w:tr w:rsidR="001D64A5" w:rsidRPr="00EC30C2" w:rsidTr="007407F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1D64A5" w:rsidRPr="00FF430B" w:rsidRDefault="001D64A5" w:rsidP="007407F4">
                  <w:pPr>
                    <w:jc w:val="both"/>
                    <w:rPr>
                      <w:noProof w:val="0"/>
                      <w:lang w:val="ro-MD"/>
                    </w:rPr>
                  </w:pPr>
                  <w:r w:rsidRPr="00FF430B">
                    <w:rPr>
                      <w:noProof w:val="0"/>
                      <w:lang w:val="ro-MD"/>
                    </w:rPr>
                    <w:t> </w:t>
                  </w:r>
                </w:p>
                <w:p w:rsidR="001D64A5" w:rsidRPr="00FF430B" w:rsidRDefault="001D64A5" w:rsidP="007407F4">
                  <w:pPr>
                    <w:keepNext/>
                    <w:keepLines/>
                    <w:spacing w:before="200"/>
                    <w:jc w:val="both"/>
                    <w:outlineLvl w:val="2"/>
                    <w:rPr>
                      <w:noProof w:val="0"/>
                      <w:lang w:val="ro-MD"/>
                    </w:rPr>
                  </w:pPr>
                </w:p>
                <w:p w:rsidR="001D64A5" w:rsidRPr="00FF430B" w:rsidRDefault="001D64A5" w:rsidP="007407F4">
                  <w:pPr>
                    <w:keepNext/>
                    <w:keepLines/>
                    <w:spacing w:before="200"/>
                    <w:jc w:val="both"/>
                    <w:outlineLvl w:val="2"/>
                    <w:rPr>
                      <w:noProof w:val="0"/>
                      <w:lang w:val="ro-MD"/>
                    </w:rPr>
                  </w:pPr>
                </w:p>
                <w:p w:rsidR="001D64A5" w:rsidRPr="00FF430B" w:rsidRDefault="001D64A5" w:rsidP="007407F4">
                  <w:pPr>
                    <w:keepNext/>
                    <w:keepLines/>
                    <w:spacing w:before="200"/>
                    <w:jc w:val="both"/>
                    <w:outlineLvl w:val="2"/>
                    <w:rPr>
                      <w:noProof w:val="0"/>
                      <w:lang w:val="ro-MD"/>
                    </w:rPr>
                  </w:pPr>
                </w:p>
                <w:p w:rsidR="001D64A5" w:rsidRPr="00FF430B" w:rsidRDefault="001D64A5" w:rsidP="007407F4">
                  <w:pPr>
                    <w:keepNext/>
                    <w:keepLines/>
                    <w:spacing w:before="200"/>
                    <w:jc w:val="both"/>
                    <w:outlineLvl w:val="2"/>
                    <w:rPr>
                      <w:noProof w:val="0"/>
                      <w:lang w:val="ro-MD"/>
                    </w:rPr>
                  </w:pPr>
                </w:p>
                <w:p w:rsidR="001D64A5" w:rsidRPr="00FF430B" w:rsidRDefault="001D64A5" w:rsidP="007407F4">
                  <w:pPr>
                    <w:keepNext/>
                    <w:keepLines/>
                    <w:spacing w:before="200"/>
                    <w:jc w:val="both"/>
                    <w:outlineLvl w:val="2"/>
                    <w:rPr>
                      <w:noProof w:val="0"/>
                      <w:lang w:val="ro-MD"/>
                    </w:rPr>
                  </w:pPr>
                </w:p>
                <w:p w:rsidR="001D64A5" w:rsidRPr="00FF430B" w:rsidRDefault="001D64A5" w:rsidP="007407F4">
                  <w:pPr>
                    <w:keepNext/>
                    <w:keepLines/>
                    <w:spacing w:before="200"/>
                    <w:jc w:val="both"/>
                    <w:outlineLvl w:val="2"/>
                    <w:rPr>
                      <w:noProof w:val="0"/>
                      <w:lang w:val="ro-MD"/>
                    </w:rPr>
                  </w:pPr>
                </w:p>
                <w:p w:rsidR="001D64A5" w:rsidRDefault="001D64A5" w:rsidP="007407F4">
                  <w:pPr>
                    <w:jc w:val="center"/>
                    <w:rPr>
                      <w:b/>
                      <w:bCs/>
                      <w:noProof w:val="0"/>
                      <w:lang w:val="ro-MD"/>
                    </w:rPr>
                  </w:pPr>
                  <w:r w:rsidRPr="00FF430B">
                    <w:rPr>
                      <w:b/>
                      <w:bCs/>
                      <w:noProof w:val="0"/>
                      <w:lang w:val="ro-MD"/>
                    </w:rPr>
                    <w:t>SEMNĂTURILE PĂRŢILOR</w:t>
                  </w:r>
                </w:p>
                <w:p w:rsidR="001D64A5" w:rsidRPr="00FF430B" w:rsidRDefault="001D64A5" w:rsidP="007407F4">
                  <w:pPr>
                    <w:jc w:val="center"/>
                    <w:rPr>
                      <w:noProof w:val="0"/>
                      <w:lang w:val="ro-MD"/>
                    </w:rPr>
                  </w:pPr>
                </w:p>
              </w:tc>
            </w:tr>
            <w:tr w:rsidR="001D64A5" w:rsidRPr="00EC30C2" w:rsidTr="007407F4">
              <w:tc>
                <w:tcPr>
                  <w:tcW w:w="5303" w:type="dxa"/>
                  <w:gridSpan w:val="5"/>
                  <w:tcBorders>
                    <w:top w:val="nil"/>
                    <w:left w:val="nil"/>
                    <w:bottom w:val="nil"/>
                    <w:right w:val="nil"/>
                  </w:tcBorders>
                  <w:tcMar>
                    <w:top w:w="24" w:type="dxa"/>
                    <w:left w:w="48" w:type="dxa"/>
                    <w:bottom w:w="24" w:type="dxa"/>
                    <w:right w:w="48" w:type="dxa"/>
                  </w:tcMar>
                  <w:hideMark/>
                </w:tcPr>
                <w:p w:rsidR="001D64A5" w:rsidRPr="00FF430B" w:rsidRDefault="001D64A5" w:rsidP="007407F4">
                  <w:pPr>
                    <w:jc w:val="center"/>
                    <w:rPr>
                      <w:noProof w:val="0"/>
                      <w:lang w:val="ro-MD"/>
                    </w:rPr>
                  </w:pPr>
                  <w:r w:rsidRPr="00FF430B">
                    <w:rPr>
                      <w:b/>
                      <w:bCs/>
                      <w:noProof w:val="0"/>
                      <w:lang w:val="ro-MD"/>
                    </w:rPr>
                    <w:t>ANTREPRENOR</w:t>
                  </w:r>
                </w:p>
                <w:p w:rsidR="001D64A5" w:rsidRPr="00FF430B" w:rsidRDefault="001D64A5" w:rsidP="007407F4">
                  <w:pPr>
                    <w:tabs>
                      <w:tab w:val="left" w:pos="1134"/>
                    </w:tabs>
                    <w:ind w:left="720"/>
                    <w:outlineLvl w:val="0"/>
                    <w:rPr>
                      <w:noProof w:val="0"/>
                      <w:lang w:val="ro-MD"/>
                    </w:rPr>
                  </w:pPr>
                </w:p>
                <w:p w:rsidR="001D64A5" w:rsidRPr="00FF430B" w:rsidRDefault="001D64A5" w:rsidP="007407F4">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1D64A5" w:rsidRPr="00FF430B" w:rsidRDefault="001D64A5" w:rsidP="007407F4">
                  <w:pPr>
                    <w:jc w:val="center"/>
                    <w:rPr>
                      <w:noProof w:val="0"/>
                      <w:lang w:val="ro-MD"/>
                    </w:rPr>
                  </w:pPr>
                  <w:r w:rsidRPr="00FF430B">
                    <w:rPr>
                      <w:b/>
                      <w:bCs/>
                      <w:noProof w:val="0"/>
                      <w:lang w:val="ro-MD"/>
                    </w:rPr>
                    <w:t>BENEFICIAR</w:t>
                  </w:r>
                </w:p>
                <w:p w:rsidR="001D64A5" w:rsidRPr="00FF430B" w:rsidRDefault="001D64A5" w:rsidP="007407F4">
                  <w:pPr>
                    <w:ind w:firstLine="567"/>
                    <w:jc w:val="both"/>
                    <w:rPr>
                      <w:noProof w:val="0"/>
                      <w:lang w:val="ro-MD"/>
                    </w:rPr>
                  </w:pPr>
                  <w:r w:rsidRPr="00FF430B">
                    <w:rPr>
                      <w:noProof w:val="0"/>
                      <w:lang w:val="ro-MD"/>
                    </w:rPr>
                    <w:t> </w:t>
                  </w:r>
                </w:p>
                <w:p w:rsidR="001D64A5" w:rsidRPr="00FF430B" w:rsidRDefault="001D64A5" w:rsidP="007407F4">
                  <w:pPr>
                    <w:keepNext/>
                    <w:keepLines/>
                    <w:spacing w:before="200"/>
                    <w:ind w:firstLine="567"/>
                    <w:jc w:val="both"/>
                    <w:outlineLvl w:val="2"/>
                    <w:rPr>
                      <w:noProof w:val="0"/>
                      <w:lang w:val="ro-MD"/>
                    </w:rPr>
                  </w:pPr>
                </w:p>
                <w:p w:rsidR="001D64A5" w:rsidRPr="00FF430B" w:rsidRDefault="001D64A5" w:rsidP="007407F4">
                  <w:pPr>
                    <w:ind w:firstLine="567"/>
                    <w:jc w:val="both"/>
                    <w:rPr>
                      <w:noProof w:val="0"/>
                      <w:lang w:val="ro-MD"/>
                    </w:rPr>
                  </w:pPr>
                </w:p>
              </w:tc>
            </w:tr>
          </w:tbl>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Default="001D64A5" w:rsidP="007407F4">
            <w:pPr>
              <w:tabs>
                <w:tab w:val="left" w:pos="2295"/>
              </w:tabs>
              <w:jc w:val="both"/>
              <w:rPr>
                <w:lang w:val="ro-MD"/>
              </w:rPr>
            </w:pPr>
          </w:p>
          <w:p w:rsidR="001D64A5" w:rsidRDefault="001D64A5" w:rsidP="007407F4">
            <w:pPr>
              <w:tabs>
                <w:tab w:val="left" w:pos="2295"/>
              </w:tabs>
              <w:jc w:val="both"/>
              <w:rPr>
                <w:lang w:val="ro-MD"/>
              </w:rPr>
            </w:pPr>
          </w:p>
          <w:p w:rsidR="001D64A5" w:rsidRDefault="001D64A5" w:rsidP="007407F4">
            <w:pPr>
              <w:tabs>
                <w:tab w:val="left" w:pos="2295"/>
              </w:tabs>
              <w:jc w:val="both"/>
              <w:rPr>
                <w:lang w:val="ro-MD"/>
              </w:rPr>
            </w:pPr>
          </w:p>
          <w:p w:rsidR="001D64A5" w:rsidRDefault="001D64A5" w:rsidP="007407F4">
            <w:pPr>
              <w:tabs>
                <w:tab w:val="left" w:pos="2295"/>
              </w:tabs>
              <w:jc w:val="both"/>
              <w:rPr>
                <w:lang w:val="ro-MD"/>
              </w:rPr>
            </w:pPr>
          </w:p>
          <w:p w:rsidR="001D64A5"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jc w:val="right"/>
              <w:rPr>
                <w:noProof w:val="0"/>
                <w:lang w:val="ro-MD"/>
              </w:rPr>
            </w:pPr>
            <w:r w:rsidRPr="00FF430B">
              <w:rPr>
                <w:noProof w:val="0"/>
                <w:lang w:val="ro-MD"/>
              </w:rPr>
              <w:t>Anexa nr.</w:t>
            </w:r>
            <w:r>
              <w:rPr>
                <w:noProof w:val="0"/>
                <w:lang w:val="ro-MD"/>
              </w:rPr>
              <w:t xml:space="preserve"> </w:t>
            </w:r>
            <w:r w:rsidRPr="00FF430B">
              <w:rPr>
                <w:noProof w:val="0"/>
                <w:lang w:val="ro-MD"/>
              </w:rPr>
              <w:t>26</w:t>
            </w:r>
          </w:p>
          <w:p w:rsidR="001D64A5" w:rsidRPr="00FF430B" w:rsidRDefault="001D64A5" w:rsidP="007407F4">
            <w:pPr>
              <w:jc w:val="right"/>
              <w:rPr>
                <w:noProof w:val="0"/>
                <w:lang w:val="ro-MD"/>
              </w:rPr>
            </w:pPr>
            <w:r w:rsidRPr="00FF430B">
              <w:rPr>
                <w:noProof w:val="0"/>
                <w:lang w:val="ro-MD"/>
              </w:rPr>
              <w:t>la Documentația standard nr._____</w:t>
            </w:r>
          </w:p>
          <w:p w:rsidR="001D64A5" w:rsidRPr="00FF430B" w:rsidRDefault="001D64A5" w:rsidP="007407F4">
            <w:pPr>
              <w:jc w:val="right"/>
              <w:rPr>
                <w:noProof w:val="0"/>
                <w:lang w:val="ro-MD"/>
              </w:rPr>
            </w:pPr>
            <w:r w:rsidRPr="00FF430B">
              <w:rPr>
                <w:noProof w:val="0"/>
                <w:lang w:val="ro-MD"/>
              </w:rPr>
              <w:t>din “____” ________ 20___</w:t>
            </w: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jc w:val="center"/>
              <w:rPr>
                <w:b/>
                <w:noProof w:val="0"/>
                <w:lang w:val="ro-MD"/>
              </w:rPr>
            </w:pPr>
            <w:r w:rsidRPr="00FF430B">
              <w:rPr>
                <w:b/>
                <w:noProof w:val="0"/>
                <w:lang w:val="ro-MD"/>
              </w:rPr>
              <w:t>CONTRACT – MODEL</w:t>
            </w:r>
          </w:p>
          <w:p w:rsidR="001D64A5" w:rsidRPr="00FF430B" w:rsidRDefault="001D64A5" w:rsidP="007407F4">
            <w:pPr>
              <w:jc w:val="center"/>
              <w:rPr>
                <w:b/>
                <w:noProof w:val="0"/>
                <w:lang w:val="ro-MD"/>
              </w:rPr>
            </w:pPr>
          </w:p>
          <w:p w:rsidR="001D64A5" w:rsidRPr="00FF430B" w:rsidRDefault="001D64A5" w:rsidP="007407F4">
            <w:pPr>
              <w:tabs>
                <w:tab w:val="left" w:pos="2295"/>
              </w:tabs>
              <w:jc w:val="both"/>
              <w:rPr>
                <w:lang w:val="ro-MD"/>
              </w:rPr>
            </w:pPr>
          </w:p>
          <w:p w:rsidR="001D64A5" w:rsidRPr="00FF430B" w:rsidRDefault="001D64A5" w:rsidP="007407F4">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rsidR="001D64A5" w:rsidRPr="00FF430B" w:rsidRDefault="001D64A5" w:rsidP="007407F4">
            <w:pPr>
              <w:jc w:val="center"/>
              <w:rPr>
                <w:b/>
                <w:i/>
                <w:lang w:val="ro-MD"/>
              </w:rPr>
            </w:pPr>
            <w:r w:rsidRPr="00FF430B">
              <w:rPr>
                <w:b/>
                <w:lang w:val="ro-MD"/>
              </w:rPr>
              <w:t xml:space="preserve">de achiziţionare aserviciilor de proiectare </w:t>
            </w:r>
          </w:p>
          <w:p w:rsidR="001D64A5" w:rsidRPr="00FF430B" w:rsidRDefault="001D64A5" w:rsidP="007407F4">
            <w:pPr>
              <w:tabs>
                <w:tab w:val="left" w:pos="2295"/>
              </w:tabs>
              <w:jc w:val="both"/>
              <w:rPr>
                <w:lang w:val="ro-MD"/>
              </w:rPr>
            </w:pPr>
          </w:p>
          <w:p w:rsidR="001D64A5" w:rsidRPr="00FF430B" w:rsidRDefault="001D64A5" w:rsidP="007407F4">
            <w:pPr>
              <w:rPr>
                <w:i/>
                <w:lang w:val="ro-MD"/>
              </w:rPr>
            </w:pPr>
            <w:r w:rsidRPr="00FF430B">
              <w:rPr>
                <w:b/>
                <w:lang w:val="ro-MD"/>
              </w:rPr>
              <w:t xml:space="preserve">”___” _____________  202..                                                                 </w:t>
            </w:r>
            <w:r w:rsidRPr="00FF430B">
              <w:rPr>
                <w:lang w:val="ro-MD"/>
              </w:rPr>
              <w:t>oraș/municipiu</w:t>
            </w:r>
            <w:r w:rsidRPr="00FF430B">
              <w:rPr>
                <w:b/>
                <w:lang w:val="ro-MD"/>
              </w:rPr>
              <w:t>…...………</w:t>
            </w:r>
          </w:p>
          <w:p w:rsidR="001D64A5" w:rsidRPr="00FF430B" w:rsidRDefault="001D64A5" w:rsidP="007407F4">
            <w:pPr>
              <w:tabs>
                <w:tab w:val="left" w:pos="2295"/>
              </w:tabs>
              <w:jc w:val="both"/>
              <w:rPr>
                <w:lang w:val="ro-MD"/>
              </w:rPr>
            </w:pPr>
          </w:p>
          <w:p w:rsidR="001D64A5" w:rsidRPr="00FF430B" w:rsidRDefault="001D64A5" w:rsidP="002C5606">
            <w:pPr>
              <w:pStyle w:val="a"/>
              <w:numPr>
                <w:ilvl w:val="0"/>
                <w:numId w:val="35"/>
              </w:numPr>
              <w:jc w:val="center"/>
              <w:rPr>
                <w:b/>
                <w:kern w:val="28"/>
                <w:lang w:val="ro-MD"/>
              </w:rPr>
            </w:pPr>
            <w:r w:rsidRPr="00FF430B">
              <w:rPr>
                <w:b/>
                <w:kern w:val="28"/>
                <w:lang w:val="ro-MD"/>
              </w:rPr>
              <w:t>PARTEA GENERALĂ</w:t>
            </w:r>
          </w:p>
          <w:p w:rsidR="001D64A5" w:rsidRPr="00FF430B" w:rsidRDefault="001D64A5" w:rsidP="007407F4">
            <w:pPr>
              <w:pStyle w:val="a"/>
              <w:numPr>
                <w:ilvl w:val="0"/>
                <w:numId w:val="0"/>
              </w:numPr>
              <w:ind w:left="3240"/>
              <w:rPr>
                <w:kern w:val="28"/>
                <w:sz w:val="20"/>
                <w:szCs w:val="20"/>
                <w:lang w:val="ro-MD"/>
              </w:rPr>
            </w:pPr>
            <w:r w:rsidRPr="00FF430B">
              <w:rPr>
                <w:kern w:val="28"/>
                <w:sz w:val="20"/>
                <w:szCs w:val="20"/>
                <w:lang w:val="ro-MD"/>
              </w:rPr>
              <w:t xml:space="preserve">                    (OBLIGATORIU)</w:t>
            </w:r>
          </w:p>
          <w:p w:rsidR="001D64A5" w:rsidRPr="00FF430B" w:rsidRDefault="001D64A5" w:rsidP="007407F4">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1D64A5" w:rsidRPr="00EC30C2" w:rsidTr="007407F4">
              <w:tc>
                <w:tcPr>
                  <w:tcW w:w="2650" w:type="pct"/>
                </w:tcPr>
                <w:p w:rsidR="001D64A5" w:rsidRPr="00FF430B" w:rsidRDefault="001D64A5" w:rsidP="007407F4">
                  <w:pPr>
                    <w:jc w:val="both"/>
                    <w:rPr>
                      <w:b/>
                      <w:lang w:val="ro-MD"/>
                    </w:rPr>
                  </w:pPr>
                  <w:r w:rsidRPr="00FF430B">
                    <w:rPr>
                      <w:b/>
                      <w:lang w:val="ro-MD"/>
                    </w:rPr>
                    <w:t>Beneficiar</w:t>
                  </w:r>
                </w:p>
              </w:tc>
              <w:tc>
                <w:tcPr>
                  <w:tcW w:w="2350" w:type="pct"/>
                </w:tcPr>
                <w:p w:rsidR="001D64A5" w:rsidRPr="00FF430B" w:rsidRDefault="001D64A5" w:rsidP="007407F4">
                  <w:pPr>
                    <w:jc w:val="both"/>
                    <w:rPr>
                      <w:b/>
                      <w:lang w:val="ro-MD"/>
                    </w:rPr>
                  </w:pPr>
                  <w:r w:rsidRPr="00FF430B">
                    <w:rPr>
                      <w:b/>
                      <w:lang w:val="ro-MD"/>
                    </w:rPr>
                    <w:t>Antreprenor</w:t>
                  </w:r>
                </w:p>
              </w:tc>
            </w:tr>
            <w:tr w:rsidR="001D64A5" w:rsidRPr="00EC30C2" w:rsidTr="007407F4">
              <w:tc>
                <w:tcPr>
                  <w:tcW w:w="2650" w:type="pct"/>
                </w:tcPr>
                <w:p w:rsidR="001D64A5" w:rsidRPr="00FF430B" w:rsidRDefault="001D64A5" w:rsidP="007407F4">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 xml:space="preserve">, </w:t>
                  </w:r>
                  <w:r w:rsidRPr="00FF430B">
                    <w:rPr>
                      <w:i/>
                      <w:lang w:val="ro-MD"/>
                    </w:rPr>
                    <w:t xml:space="preserve">IDNO, </w:t>
                  </w:r>
                  <w:r w:rsidRPr="00FF430B">
                    <w:rPr>
                      <w:lang w:val="ro-MD"/>
                    </w:rPr>
                    <w:t xml:space="preserve"> pe de o parte,</w:t>
                  </w:r>
                </w:p>
              </w:tc>
              <w:tc>
                <w:tcPr>
                  <w:tcW w:w="2350" w:type="pct"/>
                </w:tcPr>
                <w:p w:rsidR="001D64A5" w:rsidRPr="00FF430B" w:rsidRDefault="001D64A5" w:rsidP="007407F4">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IDNO, </w:t>
                  </w:r>
                  <w:r w:rsidRPr="00FF430B">
                    <w:rPr>
                      <w:lang w:val="ro-MD"/>
                    </w:rPr>
                    <w:t xml:space="preserve"> pe de altă parte,</w:t>
                  </w:r>
                </w:p>
              </w:tc>
            </w:tr>
          </w:tbl>
          <w:p w:rsidR="001D64A5" w:rsidRPr="00FF430B" w:rsidRDefault="001D64A5" w:rsidP="007407F4">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rsidR="001D64A5" w:rsidRPr="00FF430B" w:rsidRDefault="001D64A5" w:rsidP="007407F4">
            <w:pPr>
              <w:pStyle w:val="a"/>
              <w:numPr>
                <w:ilvl w:val="0"/>
                <w:numId w:val="0"/>
              </w:numPr>
              <w:ind w:left="3240"/>
              <w:rPr>
                <w:kern w:val="28"/>
                <w:sz w:val="20"/>
                <w:szCs w:val="20"/>
                <w:lang w:val="ro-MD"/>
              </w:rPr>
            </w:pPr>
          </w:p>
          <w:p w:rsidR="001D64A5" w:rsidRPr="00FF430B" w:rsidRDefault="001D64A5" w:rsidP="007407F4">
            <w:pPr>
              <w:jc w:val="both"/>
              <w:rPr>
                <w:lang w:val="ro-MD"/>
              </w:rPr>
            </w:pPr>
            <w:r w:rsidRPr="00FF430B">
              <w:rPr>
                <w:lang w:val="ro-MD"/>
              </w:rPr>
              <w:t xml:space="preserve">1. Achiziţionarea </w:t>
            </w:r>
            <w:r w:rsidRPr="00FF430B">
              <w:rPr>
                <w:b/>
                <w:lang w:val="ro-MD"/>
              </w:rPr>
              <w:t>serviciilor de proiectare …………..,</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rsidR="001D64A5" w:rsidRPr="00FF430B" w:rsidRDefault="001D64A5" w:rsidP="007407F4">
            <w:pPr>
              <w:pStyle w:val="a"/>
              <w:numPr>
                <w:ilvl w:val="0"/>
                <w:numId w:val="0"/>
              </w:numPr>
              <w:ind w:left="3240"/>
              <w:rPr>
                <w:kern w:val="28"/>
                <w:sz w:val="20"/>
                <w:szCs w:val="20"/>
                <w:lang w:val="ro-MD"/>
              </w:rPr>
            </w:pPr>
          </w:p>
          <w:p w:rsidR="001D64A5" w:rsidRPr="00FF430B" w:rsidRDefault="001D64A5" w:rsidP="007407F4">
            <w:pPr>
              <w:jc w:val="both"/>
              <w:rPr>
                <w:lang w:val="ro-MD"/>
              </w:rPr>
            </w:pPr>
            <w:r w:rsidRPr="00FF430B">
              <w:rPr>
                <w:lang w:val="ro-MD"/>
              </w:rPr>
              <w:t>2. Următoarele documente vor fi considerate părţi componente ale Contractului:</w:t>
            </w:r>
          </w:p>
          <w:p w:rsidR="001D64A5" w:rsidRPr="00FF430B" w:rsidRDefault="001D64A5" w:rsidP="002C5606">
            <w:pPr>
              <w:numPr>
                <w:ilvl w:val="0"/>
                <w:numId w:val="30"/>
              </w:numPr>
              <w:suppressAutoHyphens/>
              <w:ind w:left="0" w:firstLine="720"/>
              <w:jc w:val="both"/>
              <w:rPr>
                <w:lang w:val="ro-MD"/>
              </w:rPr>
            </w:pPr>
            <w:r w:rsidRPr="00FF430B">
              <w:rPr>
                <w:lang w:val="ro-MD"/>
              </w:rPr>
              <w:t>Formularul Contractului;</w:t>
            </w:r>
          </w:p>
          <w:p w:rsidR="001D64A5" w:rsidRPr="00FF430B" w:rsidRDefault="001D64A5" w:rsidP="002C5606">
            <w:pPr>
              <w:numPr>
                <w:ilvl w:val="0"/>
                <w:numId w:val="30"/>
              </w:numPr>
              <w:suppressAutoHyphens/>
              <w:ind w:left="0" w:firstLine="720"/>
              <w:jc w:val="both"/>
              <w:rPr>
                <w:i/>
                <w:lang w:val="ro-MD"/>
              </w:rPr>
            </w:pPr>
            <w:r w:rsidRPr="00FF430B">
              <w:rPr>
                <w:lang w:val="ro-MD"/>
              </w:rPr>
              <w:t>Formularul ofertei;</w:t>
            </w:r>
          </w:p>
          <w:p w:rsidR="001D64A5" w:rsidRPr="00FF430B" w:rsidRDefault="001D64A5" w:rsidP="002C5606">
            <w:pPr>
              <w:numPr>
                <w:ilvl w:val="0"/>
                <w:numId w:val="30"/>
              </w:numPr>
              <w:suppressAutoHyphens/>
              <w:ind w:left="0" w:firstLine="720"/>
              <w:jc w:val="both"/>
              <w:rPr>
                <w:i/>
                <w:lang w:val="ro-MD"/>
              </w:rPr>
            </w:pPr>
            <w:r w:rsidRPr="00FF430B">
              <w:rPr>
                <w:lang w:val="ro-MD"/>
              </w:rPr>
              <w:t>Caietul de sarcini;</w:t>
            </w:r>
          </w:p>
          <w:p w:rsidR="001D64A5" w:rsidRPr="00FF430B" w:rsidRDefault="001D64A5" w:rsidP="002C5606">
            <w:pPr>
              <w:numPr>
                <w:ilvl w:val="0"/>
                <w:numId w:val="30"/>
              </w:numPr>
              <w:suppressAutoHyphens/>
              <w:ind w:left="0" w:firstLine="720"/>
              <w:jc w:val="both"/>
              <w:rPr>
                <w:i/>
                <w:lang w:val="ro-MD"/>
              </w:rPr>
            </w:pPr>
            <w:r w:rsidRPr="00FF430B">
              <w:rPr>
                <w:lang w:val="ro-MD"/>
              </w:rPr>
              <w:t>Garanția de bună execuție.</w:t>
            </w:r>
          </w:p>
          <w:p w:rsidR="001D64A5" w:rsidRPr="00FF430B" w:rsidRDefault="001D64A5" w:rsidP="007407F4">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rsidR="001D64A5" w:rsidRPr="00FF430B" w:rsidRDefault="001D64A5" w:rsidP="007407F4">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1D64A5" w:rsidRPr="00FF430B" w:rsidRDefault="001D64A5" w:rsidP="007407F4">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1D64A5" w:rsidRPr="00FF430B" w:rsidRDefault="001D64A5" w:rsidP="007407F4">
            <w:pPr>
              <w:pStyle w:val="a"/>
              <w:numPr>
                <w:ilvl w:val="0"/>
                <w:numId w:val="0"/>
              </w:numPr>
              <w:ind w:left="710"/>
              <w:jc w:val="left"/>
              <w:rPr>
                <w:kern w:val="28"/>
                <w:sz w:val="20"/>
                <w:szCs w:val="20"/>
                <w:lang w:val="ro-MD"/>
              </w:rPr>
            </w:pPr>
          </w:p>
          <w:p w:rsidR="001D64A5" w:rsidRPr="00FF430B" w:rsidRDefault="001D64A5" w:rsidP="007407F4">
            <w:pPr>
              <w:rPr>
                <w:b/>
                <w:lang w:val="ro-MD"/>
              </w:rPr>
            </w:pPr>
            <w:r w:rsidRPr="00FF430B">
              <w:rPr>
                <w:b/>
                <w:lang w:val="ro-MD"/>
              </w:rPr>
              <w:lastRenderedPageBreak/>
              <w:t>1. OBIECTUL CONTRACTULUI</w:t>
            </w:r>
          </w:p>
          <w:p w:rsidR="001D64A5" w:rsidRPr="00FF430B" w:rsidRDefault="001D64A5" w:rsidP="007407F4">
            <w:pPr>
              <w:jc w:val="both"/>
              <w:rPr>
                <w:lang w:val="ro-MD"/>
              </w:rPr>
            </w:pPr>
            <w:r w:rsidRPr="00FF430B">
              <w:rPr>
                <w:lang w:val="ro-MD"/>
              </w:rPr>
              <w:t xml:space="preserve">1.1. Antreprenorul îşi asumă obligaţia de a presta Lucrările conform Specificaţiei, care este parte integrantă a prezentului Contract. </w:t>
            </w:r>
          </w:p>
          <w:p w:rsidR="001D64A5" w:rsidRPr="00FF430B" w:rsidRDefault="001D64A5" w:rsidP="007407F4">
            <w:pPr>
              <w:jc w:val="both"/>
              <w:rPr>
                <w:lang w:val="ro-MD"/>
              </w:rPr>
            </w:pPr>
            <w:r w:rsidRPr="00FF430B">
              <w:rPr>
                <w:lang w:val="ro-MD"/>
              </w:rPr>
              <w:t xml:space="preserve">1.2. Beneficiarul se obligă, la rândul său, să achite şi să recepţioneze Lucrările livrate de Antreprenor. </w:t>
            </w:r>
          </w:p>
          <w:p w:rsidR="001D64A5" w:rsidRPr="00FF430B" w:rsidRDefault="001D64A5" w:rsidP="007407F4">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rsidR="001D64A5" w:rsidRPr="00FF430B" w:rsidRDefault="001D64A5" w:rsidP="007407F4">
            <w:pPr>
              <w:pStyle w:val="a"/>
              <w:numPr>
                <w:ilvl w:val="0"/>
                <w:numId w:val="0"/>
              </w:numPr>
              <w:ind w:left="3240"/>
              <w:rPr>
                <w:kern w:val="28"/>
                <w:sz w:val="20"/>
                <w:szCs w:val="20"/>
                <w:lang w:val="ro-MD"/>
              </w:rPr>
            </w:pPr>
          </w:p>
          <w:p w:rsidR="001D64A5" w:rsidRPr="00FF430B" w:rsidRDefault="001D64A5" w:rsidP="007407F4">
            <w:pPr>
              <w:rPr>
                <w:b/>
                <w:lang w:val="ro-MD"/>
              </w:rPr>
            </w:pPr>
            <w:r w:rsidRPr="00FF430B">
              <w:rPr>
                <w:b/>
                <w:lang w:val="ro-MD"/>
              </w:rPr>
              <w:t>2.TERMENII ŞI CONDIŢIILE DE PRESTARE</w:t>
            </w:r>
          </w:p>
          <w:p w:rsidR="001D64A5" w:rsidRPr="00FF430B" w:rsidRDefault="001D64A5" w:rsidP="007407F4">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rsidR="001D64A5" w:rsidRPr="00FF430B" w:rsidRDefault="001D64A5" w:rsidP="007407F4">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rsidR="001D64A5" w:rsidRPr="00FF430B" w:rsidRDefault="001D64A5" w:rsidP="007407F4">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1D64A5" w:rsidRPr="00FF430B" w:rsidRDefault="001D64A5" w:rsidP="007407F4">
            <w:pPr>
              <w:jc w:val="both"/>
              <w:rPr>
                <w:lang w:val="ro-MD"/>
              </w:rPr>
            </w:pPr>
            <w:r w:rsidRPr="00FF430B">
              <w:rPr>
                <w:lang w:val="ro-MD"/>
              </w:rPr>
              <w:t xml:space="preserve">2.4. Antreprenorul eliberează pentru Beneficiar documentaţia de proiect şi deviz în limba română, în volum de ….. exemplare + varianta electronică. </w:t>
            </w:r>
          </w:p>
          <w:p w:rsidR="001D64A5" w:rsidRPr="00FF430B" w:rsidRDefault="001D64A5" w:rsidP="007407F4">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rsidR="001D64A5" w:rsidRPr="00FF430B" w:rsidRDefault="001D64A5" w:rsidP="007407F4">
            <w:pPr>
              <w:ind w:firstLine="720"/>
              <w:jc w:val="both"/>
              <w:rPr>
                <w:lang w:val="ro-MD"/>
              </w:rPr>
            </w:pPr>
          </w:p>
          <w:p w:rsidR="001D64A5" w:rsidRPr="00FF430B" w:rsidRDefault="001D64A5" w:rsidP="007407F4">
            <w:pPr>
              <w:rPr>
                <w:b/>
                <w:lang w:val="ro-MD"/>
              </w:rPr>
            </w:pPr>
            <w:r w:rsidRPr="00FF430B">
              <w:rPr>
                <w:b/>
                <w:lang w:val="ro-MD"/>
              </w:rPr>
              <w:t>3. PREŢUL ŞI CONDIŢIILE DE PLATĂ</w:t>
            </w:r>
          </w:p>
          <w:p w:rsidR="001D64A5" w:rsidRPr="00FF430B" w:rsidRDefault="001D64A5" w:rsidP="007407F4">
            <w:pPr>
              <w:jc w:val="both"/>
              <w:rPr>
                <w:lang w:val="ro-MD"/>
              </w:rPr>
            </w:pPr>
            <w:r w:rsidRPr="00FF430B">
              <w:rPr>
                <w:lang w:val="ro-MD"/>
              </w:rPr>
              <w:t>3.1. Preţul Lucrărilor conform prezentului Contract este stabilit în lei moldoveneşti.</w:t>
            </w:r>
          </w:p>
          <w:p w:rsidR="001D64A5" w:rsidRPr="00FF430B" w:rsidRDefault="001D64A5" w:rsidP="007407F4">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rsidR="001D64A5" w:rsidRPr="00FF430B" w:rsidRDefault="001D64A5" w:rsidP="007407F4">
            <w:pPr>
              <w:jc w:val="both"/>
              <w:rPr>
                <w:lang w:val="ro-MD"/>
              </w:rPr>
            </w:pPr>
            <w:r w:rsidRPr="00FF430B">
              <w:rPr>
                <w:lang w:val="ro-MD"/>
              </w:rPr>
              <w:t>3.3. Beneficiarul va achita Antreprenorului în două etape suma totală pentru Lucrările executate, după cum urmează:</w:t>
            </w:r>
          </w:p>
          <w:p w:rsidR="001D64A5" w:rsidRPr="00FF430B" w:rsidRDefault="001D64A5" w:rsidP="007407F4">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rsidR="001D64A5" w:rsidRPr="00FF430B" w:rsidRDefault="001D64A5" w:rsidP="007407F4">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rsidR="001D64A5" w:rsidRPr="00FF430B" w:rsidRDefault="001D64A5" w:rsidP="007407F4">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rsidR="001D64A5" w:rsidRPr="00FF430B" w:rsidRDefault="001D64A5" w:rsidP="007407F4">
            <w:pPr>
              <w:jc w:val="both"/>
              <w:rPr>
                <w:lang w:val="ro-MD"/>
              </w:rPr>
            </w:pPr>
            <w:r w:rsidRPr="00FF430B">
              <w:rPr>
                <w:lang w:val="ro-MD"/>
              </w:rPr>
              <w:t>3.5. Plăţile se vor efectua prin ……………, indicat în prezentul Contract.</w:t>
            </w:r>
          </w:p>
          <w:p w:rsidR="001D64A5" w:rsidRPr="00FF430B" w:rsidRDefault="001D64A5" w:rsidP="007407F4">
            <w:pPr>
              <w:pStyle w:val="a"/>
              <w:numPr>
                <w:ilvl w:val="0"/>
                <w:numId w:val="0"/>
              </w:numPr>
              <w:ind w:left="3240"/>
              <w:rPr>
                <w:kern w:val="28"/>
                <w:sz w:val="20"/>
                <w:szCs w:val="20"/>
                <w:lang w:val="ro-MD"/>
              </w:rPr>
            </w:pPr>
          </w:p>
          <w:p w:rsidR="001D64A5" w:rsidRPr="00FF430B" w:rsidRDefault="001D64A5" w:rsidP="007407F4">
            <w:pPr>
              <w:rPr>
                <w:b/>
                <w:lang w:val="ro-MD"/>
              </w:rPr>
            </w:pPr>
            <w:r w:rsidRPr="00FF430B">
              <w:rPr>
                <w:b/>
                <w:lang w:val="ro-MD"/>
              </w:rPr>
              <w:t>4. CONDIŢIILE DE PREDARE-PRIMIRE</w:t>
            </w:r>
          </w:p>
          <w:p w:rsidR="001D64A5" w:rsidRPr="00FF430B" w:rsidRDefault="001D64A5" w:rsidP="007407F4">
            <w:pPr>
              <w:jc w:val="both"/>
              <w:rPr>
                <w:lang w:val="ro-MD"/>
              </w:rPr>
            </w:pPr>
            <w:r w:rsidRPr="00FF430B">
              <w:rPr>
                <w:lang w:val="ro-MD"/>
              </w:rPr>
              <w:t>4.1. Lucrările se consideră predate de către Antreprenor şi recepţionate de către Beneficiar dacă:</w:t>
            </w:r>
          </w:p>
          <w:p w:rsidR="001D64A5" w:rsidRPr="00FF430B" w:rsidRDefault="001D64A5" w:rsidP="002C5606">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rsidR="001D64A5" w:rsidRPr="00FF430B" w:rsidRDefault="001D64A5" w:rsidP="002C5606">
            <w:pPr>
              <w:numPr>
                <w:ilvl w:val="0"/>
                <w:numId w:val="31"/>
              </w:numPr>
              <w:suppressAutoHyphens/>
              <w:ind w:left="0" w:firstLine="720"/>
              <w:jc w:val="both"/>
              <w:rPr>
                <w:lang w:val="ro-MD"/>
              </w:rPr>
            </w:pPr>
            <w:r w:rsidRPr="00FF430B">
              <w:rPr>
                <w:lang w:val="ro-MD"/>
              </w:rPr>
              <w:t>calitatea Lucrărilor corespunde documentelor normative și standardelor de stat.</w:t>
            </w:r>
          </w:p>
          <w:p w:rsidR="001D64A5" w:rsidRPr="00FF430B" w:rsidRDefault="001D64A5" w:rsidP="007407F4">
            <w:pPr>
              <w:ind w:firstLine="720"/>
              <w:jc w:val="center"/>
              <w:rPr>
                <w:b/>
                <w:lang w:val="ro-MD"/>
              </w:rPr>
            </w:pPr>
          </w:p>
          <w:p w:rsidR="001D64A5" w:rsidRPr="00FF430B" w:rsidRDefault="001D64A5" w:rsidP="007407F4">
            <w:pPr>
              <w:rPr>
                <w:b/>
                <w:lang w:val="ro-MD"/>
              </w:rPr>
            </w:pPr>
            <w:r w:rsidRPr="00FF430B">
              <w:rPr>
                <w:b/>
                <w:lang w:val="ro-MD"/>
              </w:rPr>
              <w:t>5. STANDARDE</w:t>
            </w:r>
          </w:p>
          <w:p w:rsidR="001D64A5" w:rsidRPr="00FF430B" w:rsidRDefault="001D64A5" w:rsidP="007407F4">
            <w:pPr>
              <w:jc w:val="both"/>
              <w:rPr>
                <w:lang w:val="ro-MD"/>
              </w:rPr>
            </w:pPr>
            <w:r w:rsidRPr="00FF430B">
              <w:rPr>
                <w:lang w:val="ro-MD"/>
              </w:rPr>
              <w:t>5.1 Lucrările prestate în baza contractului vor respecta standardele prezentate de către Beneficiar în cerințele caietului de sarcini.</w:t>
            </w:r>
          </w:p>
          <w:p w:rsidR="001D64A5" w:rsidRPr="00FF430B" w:rsidRDefault="001D64A5" w:rsidP="007407F4">
            <w:pPr>
              <w:jc w:val="both"/>
              <w:rPr>
                <w:lang w:val="ro-MD"/>
              </w:rPr>
            </w:pPr>
            <w:r w:rsidRPr="00FF430B">
              <w:rPr>
                <w:lang w:val="ro-MD"/>
              </w:rPr>
              <w:t>5.2 Când nu este menţionat nici un standard sau reglementare aplicabilă, se vor respecta standardele sau alte reglementări autorizate în Republica Moldova.</w:t>
            </w:r>
          </w:p>
          <w:p w:rsidR="001D64A5" w:rsidRPr="00FF430B" w:rsidRDefault="001D64A5" w:rsidP="007407F4">
            <w:pPr>
              <w:ind w:firstLine="720"/>
              <w:jc w:val="both"/>
              <w:rPr>
                <w:lang w:val="ro-MD"/>
              </w:rPr>
            </w:pPr>
          </w:p>
          <w:p w:rsidR="001D64A5" w:rsidRPr="00FF430B" w:rsidRDefault="001D64A5" w:rsidP="007407F4">
            <w:pPr>
              <w:rPr>
                <w:b/>
                <w:lang w:val="ro-MD"/>
              </w:rPr>
            </w:pPr>
            <w:r w:rsidRPr="00FF430B">
              <w:rPr>
                <w:b/>
                <w:lang w:val="ro-MD"/>
              </w:rPr>
              <w:t>6. OBLIGAŢIILE PĂRŢILOR</w:t>
            </w:r>
          </w:p>
          <w:p w:rsidR="001D64A5" w:rsidRPr="00FF430B" w:rsidRDefault="001D64A5" w:rsidP="007407F4">
            <w:pPr>
              <w:jc w:val="both"/>
              <w:rPr>
                <w:lang w:val="ro-MD"/>
              </w:rPr>
            </w:pPr>
            <w:r w:rsidRPr="00FF430B">
              <w:rPr>
                <w:lang w:val="ro-MD"/>
              </w:rPr>
              <w:lastRenderedPageBreak/>
              <w:t>6.1. În baza prezentului Contract, Antreprenorul se obligă:</w:t>
            </w:r>
          </w:p>
          <w:p w:rsidR="001D64A5" w:rsidRPr="00FF430B" w:rsidRDefault="001D64A5" w:rsidP="002C5606">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rsidR="001D64A5" w:rsidRPr="00FF430B" w:rsidRDefault="001D64A5" w:rsidP="002C5606">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rsidR="001D64A5" w:rsidRPr="00FF430B" w:rsidRDefault="001D64A5" w:rsidP="002C5606">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rsidR="001D64A5" w:rsidRPr="00FF430B" w:rsidRDefault="001D64A5" w:rsidP="002C5606">
            <w:pPr>
              <w:numPr>
                <w:ilvl w:val="0"/>
                <w:numId w:val="32"/>
              </w:numPr>
              <w:tabs>
                <w:tab w:val="clear" w:pos="1065"/>
                <w:tab w:val="left" w:pos="792"/>
                <w:tab w:val="left" w:pos="1080"/>
              </w:tabs>
              <w:suppressAutoHyphens/>
              <w:ind w:left="0" w:firstLine="720"/>
              <w:jc w:val="both"/>
              <w:rPr>
                <w:lang w:val="ro-MD"/>
              </w:rPr>
            </w:pPr>
            <w:r w:rsidRPr="00FF430B">
              <w:rPr>
                <w:lang w:val="ro-MD"/>
              </w:rPr>
              <w:t>să notifice Beneficiarul, după semnarea prezentului Contract, în decurs de …. zile calendaristice, prin notificare scrisă sau e-mail, despre începerea executării Lucrărilor;</w:t>
            </w:r>
          </w:p>
          <w:p w:rsidR="001D64A5" w:rsidRPr="00FF430B" w:rsidRDefault="001D64A5" w:rsidP="002C5606">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rsidR="001D64A5" w:rsidRPr="00FF430B" w:rsidRDefault="001D64A5" w:rsidP="002C5606">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rsidR="001D64A5" w:rsidRPr="00FF430B" w:rsidRDefault="001D64A5" w:rsidP="002C5606">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 supravegherii de autor asupra lucrărilor pe tot parcursul construcției;</w:t>
            </w:r>
          </w:p>
          <w:p w:rsidR="001D64A5" w:rsidRPr="00FF430B" w:rsidRDefault="001D64A5" w:rsidP="002C5606">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rsidR="001D64A5" w:rsidRPr="00FF430B" w:rsidRDefault="001D64A5" w:rsidP="007407F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rsidR="001D64A5" w:rsidRPr="00FF430B" w:rsidRDefault="001D64A5" w:rsidP="007407F4">
            <w:pPr>
              <w:jc w:val="both"/>
              <w:rPr>
                <w:lang w:val="ro-MD"/>
              </w:rPr>
            </w:pPr>
            <w:r w:rsidRPr="00FF430B">
              <w:rPr>
                <w:lang w:val="ro-MD"/>
              </w:rPr>
              <w:t>6.2.  În baza prezentului Contract, Beneficiarul se obligă:</w:t>
            </w:r>
          </w:p>
          <w:p w:rsidR="001D64A5" w:rsidRPr="00FF430B" w:rsidRDefault="001D64A5" w:rsidP="002C5606">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recepţionării în termenul stabilit a Lucrărilor prestate în corespundere cu cerinţele prezentului Contract și să remită documentația de proiect spre verificare;</w:t>
            </w:r>
          </w:p>
          <w:p w:rsidR="001D64A5" w:rsidRPr="00FF430B" w:rsidRDefault="001D64A5" w:rsidP="002C5606">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rsidR="001D64A5" w:rsidRPr="00FF430B" w:rsidRDefault="001D64A5" w:rsidP="002C5606">
            <w:pPr>
              <w:numPr>
                <w:ilvl w:val="0"/>
                <w:numId w:val="33"/>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rsidR="001D64A5" w:rsidRPr="00FF430B" w:rsidRDefault="001D64A5" w:rsidP="007407F4">
            <w:pPr>
              <w:ind w:firstLine="720"/>
              <w:jc w:val="center"/>
              <w:rPr>
                <w:b/>
                <w:lang w:val="ro-MD"/>
              </w:rPr>
            </w:pPr>
          </w:p>
          <w:p w:rsidR="001D64A5" w:rsidRPr="00FF430B" w:rsidRDefault="001D64A5" w:rsidP="007407F4">
            <w:pPr>
              <w:rPr>
                <w:b/>
                <w:lang w:val="ro-MD"/>
              </w:rPr>
            </w:pPr>
            <w:r w:rsidRPr="00FF430B">
              <w:rPr>
                <w:b/>
                <w:lang w:val="ro-MD"/>
              </w:rPr>
              <w:t>7. JUSTIFICAREA DATORITĂ UNUI IMPEDIMENT</w:t>
            </w:r>
          </w:p>
          <w:p w:rsidR="001D64A5" w:rsidRPr="00FF430B" w:rsidRDefault="001D64A5" w:rsidP="007407F4">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1D64A5" w:rsidRPr="00FF430B" w:rsidRDefault="001D64A5" w:rsidP="007407F4">
            <w:pPr>
              <w:jc w:val="both"/>
              <w:rPr>
                <w:noProof w:val="0"/>
                <w:lang w:val="ro-MD"/>
              </w:rPr>
            </w:pPr>
            <w:r w:rsidRPr="00FF430B">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1D64A5" w:rsidRPr="00FF430B" w:rsidRDefault="001D64A5" w:rsidP="007407F4">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1D64A5" w:rsidRPr="00FF430B" w:rsidRDefault="001D64A5" w:rsidP="007407F4">
            <w:pPr>
              <w:ind w:firstLine="720"/>
              <w:jc w:val="both"/>
              <w:rPr>
                <w:lang w:val="ro-MD"/>
              </w:rPr>
            </w:pPr>
          </w:p>
          <w:p w:rsidR="001D64A5" w:rsidRPr="00FF430B" w:rsidRDefault="001D64A5" w:rsidP="007407F4">
            <w:pPr>
              <w:rPr>
                <w:b/>
                <w:lang w:val="ro-MD"/>
              </w:rPr>
            </w:pPr>
            <w:r w:rsidRPr="00FF430B">
              <w:rPr>
                <w:b/>
                <w:lang w:val="ro-MD"/>
              </w:rPr>
              <w:t>8. REZOLUȚIUNEA CONTRACTULUI</w:t>
            </w:r>
          </w:p>
          <w:p w:rsidR="001D64A5" w:rsidRPr="00FF430B" w:rsidRDefault="001D64A5" w:rsidP="007407F4">
            <w:pPr>
              <w:jc w:val="both"/>
              <w:rPr>
                <w:lang w:val="ro-MD"/>
              </w:rPr>
            </w:pPr>
            <w:r w:rsidRPr="00FF430B">
              <w:rPr>
                <w:lang w:val="ro-MD"/>
              </w:rPr>
              <w:t>8.1.Rezoluțiunea Contractului se poate realiza cu acordul comun al Părţilor.</w:t>
            </w:r>
          </w:p>
          <w:p w:rsidR="001D64A5" w:rsidRPr="00FF430B" w:rsidRDefault="001D64A5" w:rsidP="007407F4">
            <w:pPr>
              <w:jc w:val="both"/>
              <w:rPr>
                <w:lang w:val="ro-MD"/>
              </w:rPr>
            </w:pPr>
            <w:r w:rsidRPr="00FF430B">
              <w:rPr>
                <w:lang w:val="ro-MD"/>
              </w:rPr>
              <w:t>8.2. Contractul poate fi rezolvitîn mod unilateral în caz de:</w:t>
            </w:r>
          </w:p>
          <w:p w:rsidR="001D64A5" w:rsidRPr="00FF430B" w:rsidRDefault="001D64A5" w:rsidP="002C5606">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rsidR="001D64A5" w:rsidRPr="00FF430B" w:rsidRDefault="001D64A5" w:rsidP="002C5606">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rsidR="001D64A5" w:rsidRPr="00FF430B" w:rsidRDefault="001D64A5" w:rsidP="002C5606">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rsidR="001D64A5" w:rsidRPr="00FF430B" w:rsidRDefault="001D64A5" w:rsidP="002C5606">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rsidR="001D64A5" w:rsidRPr="00FF430B" w:rsidRDefault="001D64A5" w:rsidP="002C5606">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rsidR="001D64A5" w:rsidRPr="00FF430B" w:rsidRDefault="001D64A5" w:rsidP="002C5606">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rsidR="001D64A5" w:rsidRPr="00FF430B" w:rsidRDefault="001D64A5" w:rsidP="002C5606">
            <w:pPr>
              <w:pStyle w:val="af2"/>
              <w:numPr>
                <w:ilvl w:val="0"/>
                <w:numId w:val="34"/>
              </w:numPr>
              <w:tabs>
                <w:tab w:val="clear" w:pos="1854"/>
                <w:tab w:val="left" w:pos="0"/>
                <w:tab w:val="num" w:pos="1135"/>
                <w:tab w:val="left" w:pos="2070"/>
              </w:tabs>
              <w:ind w:left="0" w:firstLine="710"/>
              <w:rPr>
                <w:lang w:val="ro-MD"/>
              </w:rPr>
            </w:pPr>
            <w:r w:rsidRPr="00FF430B">
              <w:rPr>
                <w:lang w:val="ro-MD"/>
              </w:rPr>
              <w:lastRenderedPageBreak/>
              <w:t xml:space="preserve">contractul nu urma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rsidR="001D64A5" w:rsidRPr="00FF430B" w:rsidRDefault="001D64A5" w:rsidP="007407F4">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rsidR="001D64A5" w:rsidRPr="00FF430B" w:rsidRDefault="001D64A5" w:rsidP="007407F4">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rsidR="001D64A5" w:rsidRPr="00FF430B" w:rsidRDefault="001D64A5" w:rsidP="007407F4">
            <w:pPr>
              <w:jc w:val="both"/>
              <w:rPr>
                <w:lang w:val="ro-MD"/>
              </w:rPr>
            </w:pPr>
          </w:p>
          <w:p w:rsidR="001D64A5" w:rsidRPr="00FF430B" w:rsidRDefault="001D64A5" w:rsidP="007407F4">
            <w:pPr>
              <w:rPr>
                <w:b/>
                <w:lang w:val="ro-MD"/>
              </w:rPr>
            </w:pPr>
            <w:r w:rsidRPr="00FF430B">
              <w:rPr>
                <w:b/>
                <w:lang w:val="ro-MD"/>
              </w:rPr>
              <w:t>9. RECLAMAŢII ŞI SANCŢIUNI</w:t>
            </w:r>
          </w:p>
          <w:p w:rsidR="001D64A5" w:rsidRPr="00FF430B" w:rsidRDefault="001D64A5" w:rsidP="007407F4">
            <w:pPr>
              <w:jc w:val="both"/>
              <w:rPr>
                <w:lang w:val="ro-MD"/>
              </w:rPr>
            </w:pPr>
            <w:r w:rsidRPr="00FF430B">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1D64A5" w:rsidRPr="00FF430B" w:rsidRDefault="001D64A5" w:rsidP="007407F4">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1D64A5" w:rsidRPr="00FF430B" w:rsidRDefault="001D64A5" w:rsidP="007407F4">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rsidR="001D64A5" w:rsidRPr="00FF430B" w:rsidRDefault="001D64A5" w:rsidP="007407F4">
            <w:pPr>
              <w:jc w:val="both"/>
              <w:rPr>
                <w:lang w:val="ro-MD"/>
              </w:rPr>
            </w:pPr>
            <w:r w:rsidRPr="00FF430B">
              <w:rPr>
                <w:lang w:val="ro-MD"/>
              </w:rPr>
              <w:t xml:space="preserve">9.4.  În caz de recunoaştere a pretenţiilor, Antreprenorul este obligat, în termen  restrâns, să înlăture potrivit cerinţelor Contractului. </w:t>
            </w:r>
          </w:p>
          <w:p w:rsidR="001D64A5" w:rsidRPr="00FF430B" w:rsidRDefault="001D64A5" w:rsidP="007407F4">
            <w:pPr>
              <w:jc w:val="both"/>
              <w:rPr>
                <w:lang w:val="ro-MD"/>
              </w:rPr>
            </w:pPr>
            <w:r w:rsidRPr="00FF430B">
              <w:rPr>
                <w:lang w:val="ro-MD"/>
              </w:rPr>
              <w:t>9.5. Antreprenorul poartă răspundere pentru calitatea Lucrărilor în limitele stabilite, inclusiv pentru viciile ascunse.</w:t>
            </w:r>
          </w:p>
          <w:p w:rsidR="001D64A5" w:rsidRPr="00FF430B" w:rsidRDefault="001D64A5" w:rsidP="007407F4">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rsidR="001D64A5" w:rsidRPr="00FF430B" w:rsidRDefault="001D64A5" w:rsidP="007407F4">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rsidR="001D64A5" w:rsidRPr="00FF430B" w:rsidRDefault="001D64A5" w:rsidP="007407F4">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rsidR="001D64A5" w:rsidRPr="00FF430B" w:rsidRDefault="001D64A5" w:rsidP="007407F4">
            <w:pPr>
              <w:rPr>
                <w:b/>
                <w:lang w:val="ro-MD"/>
              </w:rPr>
            </w:pPr>
          </w:p>
          <w:p w:rsidR="001D64A5" w:rsidRPr="00FF430B" w:rsidRDefault="001D64A5" w:rsidP="007407F4">
            <w:pPr>
              <w:rPr>
                <w:b/>
                <w:lang w:val="ro-MD"/>
              </w:rPr>
            </w:pPr>
            <w:r w:rsidRPr="00FF430B">
              <w:rPr>
                <w:b/>
                <w:lang w:val="ro-MD"/>
              </w:rPr>
              <w:t>10. DREPTURI DE PROPRIETATE INTELECTUALĂ</w:t>
            </w:r>
          </w:p>
          <w:p w:rsidR="001D64A5" w:rsidRPr="00FF430B" w:rsidRDefault="001D64A5" w:rsidP="007407F4">
            <w:pPr>
              <w:jc w:val="both"/>
              <w:rPr>
                <w:lang w:val="ro-MD"/>
              </w:rPr>
            </w:pPr>
            <w:r w:rsidRPr="00FF430B">
              <w:rPr>
                <w:lang w:val="ro-MD"/>
              </w:rPr>
              <w:t>10.1. Antreprenorul are obligaţia să despăgubească Beneficiarul împotriva oricăror:</w:t>
            </w:r>
          </w:p>
          <w:p w:rsidR="001D64A5" w:rsidRPr="00FF430B" w:rsidRDefault="001D64A5" w:rsidP="007407F4">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1D64A5" w:rsidRPr="00FF430B" w:rsidRDefault="001D64A5" w:rsidP="007407F4">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rsidR="001D64A5" w:rsidRPr="00FF430B" w:rsidRDefault="001D64A5" w:rsidP="007407F4">
            <w:pPr>
              <w:ind w:firstLine="720"/>
              <w:jc w:val="both"/>
              <w:rPr>
                <w:lang w:val="ro-MD"/>
              </w:rPr>
            </w:pPr>
          </w:p>
          <w:p w:rsidR="001D64A5" w:rsidRPr="00FF430B" w:rsidRDefault="001D64A5" w:rsidP="007407F4">
            <w:pPr>
              <w:rPr>
                <w:b/>
                <w:lang w:val="ro-MD"/>
              </w:rPr>
            </w:pPr>
            <w:r w:rsidRPr="00FF430B">
              <w:rPr>
                <w:b/>
                <w:lang w:val="ro-MD"/>
              </w:rPr>
              <w:t>11. DISPOZIŢII FINALE</w:t>
            </w:r>
          </w:p>
          <w:p w:rsidR="001D64A5" w:rsidRPr="00FF430B" w:rsidRDefault="001D64A5" w:rsidP="007407F4">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rsidR="001D64A5" w:rsidRPr="00FF430B" w:rsidRDefault="001D64A5" w:rsidP="007407F4">
            <w:pPr>
              <w:jc w:val="both"/>
              <w:rPr>
                <w:lang w:val="ro-MD"/>
              </w:rPr>
            </w:pPr>
            <w:r w:rsidRPr="00FF430B">
              <w:rPr>
                <w:lang w:val="ro-MD"/>
              </w:rPr>
              <w:t>11.2. De la data semnării prezentului Contract, toate negocierile purtate şi documentele  perfectate anterior, îşi pierd valabilitatea.</w:t>
            </w:r>
          </w:p>
          <w:p w:rsidR="001D64A5" w:rsidRPr="00FF430B" w:rsidRDefault="001D64A5" w:rsidP="007407F4">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1D64A5" w:rsidRPr="00FF430B" w:rsidRDefault="001D64A5" w:rsidP="007407F4">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rsidR="001D64A5" w:rsidRPr="00FF430B" w:rsidRDefault="001D64A5" w:rsidP="007407F4">
            <w:pPr>
              <w:jc w:val="both"/>
              <w:rPr>
                <w:lang w:val="ro-MD"/>
              </w:rPr>
            </w:pPr>
            <w:r w:rsidRPr="00FF430B">
              <w:rPr>
                <w:lang w:val="ro-MD"/>
              </w:rPr>
              <w:lastRenderedPageBreak/>
              <w:t>11.5. Prezentul Contract este întocmit în două exemplare în limba de română, câte un exemplar pentru Antreprenor și Beneficiar.</w:t>
            </w:r>
          </w:p>
          <w:p w:rsidR="001D64A5" w:rsidRPr="00FF430B" w:rsidRDefault="001D64A5" w:rsidP="007407F4">
            <w:pPr>
              <w:tabs>
                <w:tab w:val="left" w:pos="2295"/>
              </w:tabs>
              <w:jc w:val="both"/>
              <w:rPr>
                <w:lang w:val="ro-MD"/>
              </w:rPr>
            </w:pPr>
            <w:r w:rsidRPr="00FF430B">
              <w:rPr>
                <w:lang w:val="ro-MD"/>
              </w:rPr>
              <w:t>11.6. Prezentul Contract se consideră încheiat şi intră în vigoare la data semnării, fiind valabil până la ……………...</w:t>
            </w:r>
          </w:p>
          <w:p w:rsidR="001D64A5" w:rsidRPr="00FF430B" w:rsidRDefault="001D64A5" w:rsidP="007407F4">
            <w:pPr>
              <w:tabs>
                <w:tab w:val="left" w:pos="2295"/>
              </w:tabs>
              <w:jc w:val="both"/>
              <w:rPr>
                <w:lang w:val="ro-MD"/>
              </w:rPr>
            </w:pPr>
            <w:r w:rsidRPr="00FF430B">
              <w:rPr>
                <w:lang w:val="ro-MD"/>
              </w:rPr>
              <w:t xml:space="preserve">11.7. Prezentul Contract reprezintă acordul de voinţă al ambelor părţi şi este semnat astăzi,  “____” </w:t>
            </w:r>
          </w:p>
          <w:p w:rsidR="001D64A5" w:rsidRPr="00FF430B" w:rsidRDefault="001D64A5" w:rsidP="007407F4">
            <w:pPr>
              <w:spacing w:line="276" w:lineRule="auto"/>
              <w:contextualSpacing/>
              <w:rPr>
                <w:lang w:val="ro-MD"/>
              </w:rPr>
            </w:pPr>
          </w:p>
          <w:p w:rsidR="001D64A5" w:rsidRPr="00FF430B" w:rsidRDefault="001D64A5" w:rsidP="007407F4">
            <w:pPr>
              <w:spacing w:line="276" w:lineRule="auto"/>
              <w:contextualSpacing/>
              <w:rPr>
                <w:lang w:val="ro-MD"/>
              </w:rPr>
            </w:pPr>
          </w:p>
          <w:p w:rsidR="001D64A5" w:rsidRPr="00FF430B" w:rsidRDefault="001D64A5" w:rsidP="007407F4">
            <w:pPr>
              <w:spacing w:line="276" w:lineRule="auto"/>
              <w:contextualSpacing/>
              <w:rPr>
                <w:lang w:val="ro-MD"/>
              </w:rPr>
            </w:pPr>
          </w:p>
          <w:p w:rsidR="001D64A5" w:rsidRPr="00FF430B" w:rsidRDefault="001D64A5" w:rsidP="007407F4">
            <w:pPr>
              <w:spacing w:line="276" w:lineRule="auto"/>
              <w:contextualSpacing/>
              <w:rPr>
                <w:lang w:val="ro-MD"/>
              </w:rPr>
            </w:pPr>
          </w:p>
          <w:p w:rsidR="001D64A5" w:rsidRPr="00FF430B" w:rsidRDefault="001D64A5" w:rsidP="007407F4">
            <w:pPr>
              <w:spacing w:line="276" w:lineRule="auto"/>
              <w:contextualSpacing/>
              <w:rPr>
                <w:lang w:val="ro-MD"/>
              </w:rPr>
            </w:pPr>
          </w:p>
          <w:p w:rsidR="001D64A5" w:rsidRPr="00FF430B" w:rsidRDefault="001D64A5" w:rsidP="007407F4">
            <w:pPr>
              <w:spacing w:line="276" w:lineRule="auto"/>
              <w:contextualSpacing/>
              <w:rPr>
                <w:lang w:val="ro-MD"/>
              </w:rPr>
            </w:pPr>
          </w:p>
          <w:p w:rsidR="001D64A5" w:rsidRPr="00FF430B" w:rsidRDefault="001D64A5" w:rsidP="007407F4">
            <w:pPr>
              <w:spacing w:line="276" w:lineRule="auto"/>
              <w:contextualSpacing/>
              <w:rPr>
                <w:lang w:val="ro-MD"/>
              </w:rPr>
            </w:pPr>
          </w:p>
          <w:p w:rsidR="001D64A5" w:rsidRPr="00FF430B" w:rsidRDefault="001D64A5" w:rsidP="007407F4">
            <w:pPr>
              <w:spacing w:line="276" w:lineRule="auto"/>
              <w:contextualSpacing/>
              <w:rPr>
                <w:lang w:val="ro-MD"/>
              </w:rPr>
            </w:pPr>
          </w:p>
          <w:p w:rsidR="001D64A5" w:rsidRPr="00FF430B" w:rsidRDefault="001D64A5" w:rsidP="007407F4">
            <w:pPr>
              <w:spacing w:line="276" w:lineRule="auto"/>
              <w:contextualSpacing/>
              <w:rPr>
                <w:lang w:val="ro-MD"/>
              </w:rPr>
            </w:pPr>
          </w:p>
          <w:p w:rsidR="001D64A5" w:rsidRPr="00FF430B" w:rsidRDefault="001D64A5" w:rsidP="002C5606">
            <w:pPr>
              <w:pStyle w:val="a"/>
              <w:numPr>
                <w:ilvl w:val="0"/>
                <w:numId w:val="35"/>
              </w:numPr>
              <w:tabs>
                <w:tab w:val="left" w:pos="2295"/>
              </w:tabs>
              <w:jc w:val="center"/>
              <w:rPr>
                <w:lang w:val="ro-MD"/>
              </w:rPr>
            </w:pPr>
            <w:r w:rsidRPr="00FF430B">
              <w:rPr>
                <w:b/>
                <w:lang w:val="ro-MD"/>
              </w:rPr>
              <w:t>PARTEA CE ȚINE DE CONDIȚIILE</w:t>
            </w:r>
          </w:p>
          <w:p w:rsidR="001D64A5" w:rsidRPr="00FF430B" w:rsidRDefault="001D64A5" w:rsidP="007407F4">
            <w:pPr>
              <w:pStyle w:val="a"/>
              <w:numPr>
                <w:ilvl w:val="0"/>
                <w:numId w:val="0"/>
              </w:numPr>
              <w:tabs>
                <w:tab w:val="left" w:pos="2295"/>
              </w:tabs>
              <w:ind w:left="3240"/>
              <w:rPr>
                <w:lang w:val="ro-MD"/>
              </w:rPr>
            </w:pPr>
            <w:r w:rsidRPr="00FF430B">
              <w:rPr>
                <w:b/>
                <w:lang w:val="ro-MD"/>
              </w:rPr>
              <w:t>SPECIALE AL CONTRACTULUI</w:t>
            </w:r>
          </w:p>
          <w:p w:rsidR="001D64A5" w:rsidRPr="00FF430B" w:rsidRDefault="001D64A5" w:rsidP="007407F4">
            <w:pPr>
              <w:jc w:val="center"/>
              <w:rPr>
                <w:lang w:val="ro-MD"/>
              </w:rPr>
            </w:pPr>
            <w:r w:rsidRPr="00FF430B">
              <w:rPr>
                <w:lang w:val="ro-MD"/>
              </w:rPr>
              <w:t>(</w:t>
            </w:r>
            <w:r w:rsidRPr="00FF430B">
              <w:rPr>
                <w:sz w:val="20"/>
                <w:szCs w:val="20"/>
                <w:lang w:val="ro-MD"/>
              </w:rPr>
              <w:t>LA NECESITATE)</w:t>
            </w:r>
          </w:p>
          <w:p w:rsidR="001D64A5" w:rsidRPr="00FF430B" w:rsidRDefault="001D64A5" w:rsidP="007407F4">
            <w:pPr>
              <w:jc w:val="both"/>
              <w:rPr>
                <w:sz w:val="28"/>
                <w:szCs w:val="28"/>
                <w:lang w:val="ro-MD"/>
              </w:rPr>
            </w:pPr>
          </w:p>
          <w:p w:rsidR="001D64A5" w:rsidRPr="00FF430B" w:rsidRDefault="001D64A5" w:rsidP="007407F4">
            <w:pPr>
              <w:spacing w:line="276" w:lineRule="auto"/>
              <w:contextualSpacing/>
              <w:rPr>
                <w:lang w:val="ro-MD"/>
              </w:rPr>
            </w:pPr>
          </w:p>
          <w:p w:rsidR="001D64A5" w:rsidRPr="00FF430B" w:rsidRDefault="001D64A5" w:rsidP="007407F4">
            <w:pPr>
              <w:spacing w:line="276" w:lineRule="auto"/>
              <w:contextualSpacing/>
              <w:rPr>
                <w:lang w:val="ro-MD"/>
              </w:rPr>
            </w:pPr>
          </w:p>
          <w:p w:rsidR="001D64A5" w:rsidRPr="00FF430B" w:rsidRDefault="001D64A5" w:rsidP="007407F4">
            <w:pPr>
              <w:spacing w:line="276" w:lineRule="auto"/>
              <w:contextualSpacing/>
              <w:rPr>
                <w:lang w:val="ro-MD"/>
              </w:rPr>
            </w:pPr>
          </w:p>
          <w:p w:rsidR="001D64A5" w:rsidRPr="00FF430B" w:rsidRDefault="001D64A5" w:rsidP="007407F4">
            <w:pPr>
              <w:spacing w:line="276" w:lineRule="auto"/>
              <w:contextualSpacing/>
              <w:rPr>
                <w:lang w:val="ro-MD"/>
              </w:rPr>
            </w:pPr>
          </w:p>
          <w:p w:rsidR="001D64A5" w:rsidRPr="00FF430B" w:rsidRDefault="001D64A5" w:rsidP="007407F4">
            <w:pPr>
              <w:spacing w:line="276" w:lineRule="auto"/>
              <w:contextualSpacing/>
              <w:rPr>
                <w:lang w:val="ro-MD"/>
              </w:rPr>
            </w:pPr>
          </w:p>
          <w:p w:rsidR="001D64A5" w:rsidRPr="00FF430B" w:rsidRDefault="001D64A5" w:rsidP="007407F4">
            <w:pPr>
              <w:spacing w:line="276" w:lineRule="auto"/>
              <w:contextualSpacing/>
              <w:rPr>
                <w:lang w:val="ro-MD"/>
              </w:rPr>
            </w:pPr>
          </w:p>
          <w:p w:rsidR="001D64A5" w:rsidRPr="00FF430B" w:rsidRDefault="001D64A5" w:rsidP="002C5606">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rsidR="001D64A5" w:rsidRPr="00FF430B" w:rsidRDefault="001D64A5" w:rsidP="007407F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D64A5" w:rsidRPr="00EC30C2" w:rsidTr="007407F4">
              <w:trPr>
                <w:jc w:val="center"/>
              </w:trPr>
              <w:tc>
                <w:tcPr>
                  <w:tcW w:w="5163" w:type="dxa"/>
                  <w:tcBorders>
                    <w:top w:val="nil"/>
                    <w:left w:val="nil"/>
                    <w:bottom w:val="nil"/>
                    <w:right w:val="nil"/>
                  </w:tcBorders>
                </w:tcPr>
                <w:p w:rsidR="001D64A5" w:rsidRPr="00FF430B" w:rsidRDefault="001D64A5" w:rsidP="007407F4">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rsidR="001D64A5" w:rsidRPr="00FF430B" w:rsidRDefault="001D64A5" w:rsidP="007407F4">
                  <w:pPr>
                    <w:tabs>
                      <w:tab w:val="left" w:pos="3295"/>
                    </w:tabs>
                    <w:jc w:val="center"/>
                    <w:rPr>
                      <w:lang w:val="ro-MD"/>
                    </w:rPr>
                  </w:pPr>
                  <w:r w:rsidRPr="00FF430B">
                    <w:rPr>
                      <w:b/>
                      <w:iCs/>
                      <w:lang w:val="ro-MD"/>
                    </w:rPr>
                    <w:t>BENEFICIARUL</w:t>
                  </w:r>
                </w:p>
              </w:tc>
            </w:tr>
            <w:tr w:rsidR="001D64A5" w:rsidRPr="00EC30C2" w:rsidTr="007407F4">
              <w:trPr>
                <w:jc w:val="center"/>
              </w:trPr>
              <w:tc>
                <w:tcPr>
                  <w:tcW w:w="5163"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Adresa poştală:</w:t>
                  </w:r>
                </w:p>
              </w:tc>
            </w:tr>
            <w:tr w:rsidR="001D64A5" w:rsidRPr="00EC30C2" w:rsidTr="007407F4">
              <w:trPr>
                <w:jc w:val="center"/>
              </w:trPr>
              <w:tc>
                <w:tcPr>
                  <w:tcW w:w="5163"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Telefon:</w:t>
                  </w:r>
                </w:p>
              </w:tc>
            </w:tr>
            <w:tr w:rsidR="001D64A5" w:rsidRPr="00EC30C2" w:rsidTr="007407F4">
              <w:trPr>
                <w:jc w:val="center"/>
              </w:trPr>
              <w:tc>
                <w:tcPr>
                  <w:tcW w:w="5163"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Cod fiscal:</w:t>
                  </w:r>
                </w:p>
              </w:tc>
            </w:tr>
            <w:tr w:rsidR="001D64A5" w:rsidRPr="00EC30C2" w:rsidTr="007407F4">
              <w:trPr>
                <w:jc w:val="center"/>
              </w:trPr>
              <w:tc>
                <w:tcPr>
                  <w:tcW w:w="5163"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Banca:</w:t>
                  </w:r>
                </w:p>
              </w:tc>
            </w:tr>
            <w:tr w:rsidR="001D64A5" w:rsidRPr="00EC30C2" w:rsidTr="007407F4">
              <w:trPr>
                <w:jc w:val="center"/>
              </w:trPr>
              <w:tc>
                <w:tcPr>
                  <w:tcW w:w="5163"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Cod:</w:t>
                  </w:r>
                </w:p>
              </w:tc>
            </w:tr>
            <w:tr w:rsidR="001D64A5" w:rsidRPr="00EC30C2" w:rsidTr="007407F4">
              <w:trPr>
                <w:jc w:val="center"/>
              </w:trPr>
              <w:tc>
                <w:tcPr>
                  <w:tcW w:w="5163"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r w:rsidRPr="00FF430B">
                    <w:rPr>
                      <w:lang w:val="ro-MD"/>
                    </w:rPr>
                    <w:t>IBAN</w:t>
                  </w:r>
                </w:p>
              </w:tc>
            </w:tr>
            <w:tr w:rsidR="001D64A5" w:rsidRPr="00EC30C2" w:rsidTr="007407F4">
              <w:trPr>
                <w:trHeight w:val="749"/>
                <w:jc w:val="center"/>
              </w:trPr>
              <w:tc>
                <w:tcPr>
                  <w:tcW w:w="5163"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1D64A5" w:rsidRPr="00FF430B" w:rsidRDefault="001D64A5" w:rsidP="007407F4">
                  <w:pPr>
                    <w:tabs>
                      <w:tab w:val="left" w:pos="1134"/>
                      <w:tab w:val="left" w:pos="4680"/>
                      <w:tab w:val="left" w:pos="7020"/>
                    </w:tabs>
                    <w:suppressAutoHyphens/>
                    <w:ind w:firstLine="567"/>
                    <w:jc w:val="both"/>
                    <w:rPr>
                      <w:lang w:val="ro-MD"/>
                    </w:rPr>
                  </w:pPr>
                </w:p>
                <w:p w:rsidR="001D64A5" w:rsidRPr="00FF430B" w:rsidRDefault="001D64A5" w:rsidP="007407F4">
                  <w:pPr>
                    <w:tabs>
                      <w:tab w:val="left" w:pos="1134"/>
                      <w:tab w:val="left" w:pos="4680"/>
                      <w:tab w:val="left" w:pos="7020"/>
                    </w:tabs>
                    <w:suppressAutoHyphens/>
                    <w:ind w:firstLine="567"/>
                    <w:jc w:val="both"/>
                    <w:rPr>
                      <w:lang w:val="ro-MD"/>
                    </w:rPr>
                  </w:pPr>
                </w:p>
                <w:p w:rsidR="001D64A5" w:rsidRPr="00FF430B" w:rsidRDefault="001D64A5" w:rsidP="007407F4">
                  <w:pPr>
                    <w:tabs>
                      <w:tab w:val="left" w:pos="1134"/>
                      <w:tab w:val="left" w:pos="4680"/>
                      <w:tab w:val="left" w:pos="7020"/>
                    </w:tabs>
                    <w:suppressAutoHyphens/>
                    <w:ind w:firstLine="567"/>
                    <w:jc w:val="both"/>
                    <w:rPr>
                      <w:lang w:val="ro-MD"/>
                    </w:rPr>
                  </w:pPr>
                </w:p>
                <w:p w:rsidR="001D64A5" w:rsidRPr="00FF430B" w:rsidRDefault="001D64A5" w:rsidP="007407F4">
                  <w:pPr>
                    <w:tabs>
                      <w:tab w:val="left" w:pos="1134"/>
                      <w:tab w:val="left" w:pos="4680"/>
                      <w:tab w:val="left" w:pos="7020"/>
                    </w:tabs>
                    <w:suppressAutoHyphens/>
                    <w:ind w:firstLine="567"/>
                    <w:jc w:val="both"/>
                    <w:rPr>
                      <w:lang w:val="ro-MD"/>
                    </w:rPr>
                  </w:pPr>
                </w:p>
                <w:p w:rsidR="001D64A5" w:rsidRPr="00FF430B" w:rsidRDefault="001D64A5" w:rsidP="007407F4">
                  <w:pPr>
                    <w:tabs>
                      <w:tab w:val="left" w:pos="1134"/>
                      <w:tab w:val="left" w:pos="4680"/>
                      <w:tab w:val="left" w:pos="7020"/>
                    </w:tabs>
                    <w:suppressAutoHyphens/>
                    <w:ind w:firstLine="567"/>
                    <w:jc w:val="both"/>
                    <w:rPr>
                      <w:lang w:val="ro-MD"/>
                    </w:rPr>
                  </w:pPr>
                </w:p>
              </w:tc>
            </w:tr>
          </w:tbl>
          <w:p w:rsidR="001D64A5" w:rsidRDefault="001D64A5" w:rsidP="007407F4">
            <w:pPr>
              <w:pStyle w:val="a"/>
              <w:numPr>
                <w:ilvl w:val="0"/>
                <w:numId w:val="0"/>
              </w:numPr>
              <w:tabs>
                <w:tab w:val="clear" w:pos="1134"/>
                <w:tab w:val="left" w:pos="2685"/>
              </w:tabs>
              <w:contextualSpacing/>
              <w:jc w:val="center"/>
              <w:rPr>
                <w:b/>
                <w:lang w:val="ro-MD"/>
              </w:rPr>
            </w:pPr>
            <w:r w:rsidRPr="00FF430B">
              <w:rPr>
                <w:b/>
                <w:lang w:val="ro-MD"/>
              </w:rPr>
              <w:t>SEMNĂTURILE PĂRŢILOR</w:t>
            </w:r>
          </w:p>
          <w:p w:rsidR="001D64A5" w:rsidRPr="00FF430B" w:rsidRDefault="001D64A5" w:rsidP="007407F4">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1D64A5" w:rsidRPr="00EC30C2" w:rsidTr="007407F4">
              <w:trPr>
                <w:trHeight w:val="357"/>
                <w:jc w:val="center"/>
              </w:trPr>
              <w:tc>
                <w:tcPr>
                  <w:tcW w:w="5188" w:type="dxa"/>
                  <w:vAlign w:val="center"/>
                </w:tcPr>
                <w:p w:rsidR="001D64A5" w:rsidRPr="00FF430B" w:rsidRDefault="001D64A5" w:rsidP="007407F4">
                  <w:pPr>
                    <w:jc w:val="center"/>
                    <w:rPr>
                      <w:b/>
                      <w:lang w:val="ro-MD"/>
                    </w:rPr>
                  </w:pPr>
                  <w:r w:rsidRPr="00FF430B">
                    <w:rPr>
                      <w:b/>
                      <w:lang w:val="ro-MD"/>
                    </w:rPr>
                    <w:t>ANTREPRENOR</w:t>
                  </w:r>
                </w:p>
              </w:tc>
              <w:tc>
                <w:tcPr>
                  <w:tcW w:w="4559" w:type="dxa"/>
                  <w:vAlign w:val="center"/>
                </w:tcPr>
                <w:p w:rsidR="001D64A5" w:rsidRPr="00FF430B" w:rsidRDefault="001D64A5" w:rsidP="007407F4">
                  <w:pPr>
                    <w:jc w:val="center"/>
                    <w:rPr>
                      <w:b/>
                      <w:lang w:val="ro-MD"/>
                    </w:rPr>
                  </w:pPr>
                  <w:r w:rsidRPr="00FF430B">
                    <w:rPr>
                      <w:b/>
                      <w:lang w:val="ro-MD"/>
                    </w:rPr>
                    <w:t>BENEFICIAR</w:t>
                  </w:r>
                </w:p>
              </w:tc>
            </w:tr>
            <w:tr w:rsidR="001D64A5" w:rsidRPr="00EC30C2" w:rsidTr="007407F4">
              <w:trPr>
                <w:trHeight w:val="357"/>
                <w:jc w:val="center"/>
              </w:trPr>
              <w:tc>
                <w:tcPr>
                  <w:tcW w:w="5188" w:type="dxa"/>
                  <w:vAlign w:val="center"/>
                </w:tcPr>
                <w:p w:rsidR="001D64A5" w:rsidRPr="00FF430B" w:rsidRDefault="001D64A5" w:rsidP="007407F4">
                  <w:pPr>
                    <w:jc w:val="both"/>
                    <w:rPr>
                      <w:b/>
                      <w:lang w:val="ro-MD"/>
                    </w:rPr>
                  </w:pPr>
                </w:p>
              </w:tc>
              <w:tc>
                <w:tcPr>
                  <w:tcW w:w="4559" w:type="dxa"/>
                  <w:vAlign w:val="center"/>
                </w:tcPr>
                <w:p w:rsidR="001D64A5" w:rsidRPr="00FF430B" w:rsidRDefault="001D64A5" w:rsidP="007407F4">
                  <w:pPr>
                    <w:jc w:val="both"/>
                    <w:rPr>
                      <w:b/>
                      <w:lang w:val="ro-MD"/>
                    </w:rPr>
                  </w:pPr>
                </w:p>
              </w:tc>
            </w:tr>
          </w:tbl>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center"/>
              <w:rPr>
                <w:lang w:val="ro-MD"/>
              </w:rPr>
            </w:pPr>
          </w:p>
          <w:p w:rsidR="001D64A5" w:rsidRPr="00FF430B" w:rsidRDefault="001D64A5" w:rsidP="007407F4">
            <w:pPr>
              <w:tabs>
                <w:tab w:val="left" w:pos="2295"/>
              </w:tabs>
              <w:jc w:val="center"/>
              <w:rPr>
                <w:lang w:val="ro-MD"/>
              </w:rPr>
            </w:pPr>
          </w:p>
          <w:p w:rsidR="001D64A5" w:rsidRPr="00FF430B" w:rsidRDefault="001D64A5" w:rsidP="007407F4">
            <w:pPr>
              <w:jc w:val="both"/>
              <w:rPr>
                <w:sz w:val="28"/>
                <w:szCs w:val="28"/>
                <w:lang w:val="ro-MD"/>
              </w:rPr>
            </w:pPr>
          </w:p>
          <w:p w:rsidR="001D64A5" w:rsidRPr="00FF430B" w:rsidRDefault="001D64A5" w:rsidP="007407F4">
            <w:pPr>
              <w:jc w:val="both"/>
              <w:rPr>
                <w:sz w:val="28"/>
                <w:szCs w:val="28"/>
                <w:lang w:val="ro-MD"/>
              </w:rPr>
            </w:pPr>
          </w:p>
          <w:p w:rsidR="001D64A5" w:rsidRPr="00FF430B" w:rsidRDefault="001D64A5" w:rsidP="007407F4">
            <w:pPr>
              <w:jc w:val="both"/>
              <w:rPr>
                <w:sz w:val="28"/>
                <w:szCs w:val="28"/>
                <w:lang w:val="ro-MD"/>
              </w:rPr>
            </w:pPr>
          </w:p>
          <w:p w:rsidR="001D64A5" w:rsidRPr="00FF430B" w:rsidRDefault="001D64A5" w:rsidP="007407F4">
            <w:pPr>
              <w:jc w:val="both"/>
              <w:rPr>
                <w:sz w:val="28"/>
                <w:szCs w:val="28"/>
                <w:lang w:val="ro-MD"/>
              </w:rPr>
            </w:pPr>
          </w:p>
          <w:p w:rsidR="001D64A5" w:rsidRDefault="001D64A5" w:rsidP="007407F4">
            <w:pPr>
              <w:jc w:val="both"/>
              <w:rPr>
                <w:sz w:val="28"/>
                <w:szCs w:val="28"/>
                <w:lang w:val="ro-MD"/>
              </w:rPr>
            </w:pPr>
          </w:p>
          <w:p w:rsidR="001D64A5" w:rsidRPr="00FF430B" w:rsidRDefault="001D64A5" w:rsidP="007407F4">
            <w:pPr>
              <w:jc w:val="both"/>
              <w:rPr>
                <w:sz w:val="28"/>
                <w:szCs w:val="28"/>
                <w:lang w:val="ro-MD"/>
              </w:rPr>
            </w:pPr>
          </w:p>
          <w:p w:rsidR="001D64A5" w:rsidRPr="00FF430B" w:rsidRDefault="001D64A5" w:rsidP="007407F4">
            <w:pPr>
              <w:tabs>
                <w:tab w:val="left" w:pos="2295"/>
              </w:tabs>
              <w:jc w:val="right"/>
              <w:rPr>
                <w:lang w:val="ro-MD"/>
              </w:rPr>
            </w:pPr>
          </w:p>
          <w:p w:rsidR="001D64A5" w:rsidRPr="00FF430B" w:rsidRDefault="001D64A5" w:rsidP="007407F4">
            <w:pPr>
              <w:tabs>
                <w:tab w:val="left" w:pos="2295"/>
              </w:tabs>
              <w:jc w:val="right"/>
              <w:rPr>
                <w:lang w:val="ro-MD"/>
              </w:rPr>
            </w:pPr>
            <w:r w:rsidRPr="00FF430B">
              <w:rPr>
                <w:lang w:val="ro-MD"/>
              </w:rPr>
              <w:t>Anexa nr. 1</w:t>
            </w:r>
          </w:p>
          <w:p w:rsidR="001D64A5" w:rsidRPr="00FF430B" w:rsidRDefault="001D64A5" w:rsidP="007407F4">
            <w:pPr>
              <w:tabs>
                <w:tab w:val="left" w:pos="2295"/>
              </w:tabs>
              <w:jc w:val="right"/>
              <w:rPr>
                <w:lang w:val="ro-MD"/>
              </w:rPr>
            </w:pPr>
            <w:r w:rsidRPr="00FF430B">
              <w:rPr>
                <w:lang w:val="ro-MD"/>
              </w:rPr>
              <w:t>la Contractul nr. ___________</w:t>
            </w:r>
          </w:p>
          <w:p w:rsidR="001D64A5" w:rsidRPr="00FF430B" w:rsidRDefault="001D64A5" w:rsidP="007407F4">
            <w:pPr>
              <w:tabs>
                <w:tab w:val="left" w:pos="2295"/>
              </w:tabs>
              <w:jc w:val="right"/>
              <w:rPr>
                <w:lang w:val="ro-MD"/>
              </w:rPr>
            </w:pPr>
            <w:r w:rsidRPr="00FF430B">
              <w:rPr>
                <w:lang w:val="ro-MD"/>
              </w:rPr>
              <w:t>din „____”  _____ 20_______</w:t>
            </w: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lang w:val="ro-MD"/>
              </w:rPr>
            </w:pPr>
          </w:p>
          <w:p w:rsidR="001D64A5" w:rsidRPr="00FF430B" w:rsidRDefault="001D64A5" w:rsidP="007407F4">
            <w:pPr>
              <w:tabs>
                <w:tab w:val="left" w:pos="2295"/>
              </w:tabs>
              <w:jc w:val="both"/>
              <w:rPr>
                <w:b/>
                <w:lang w:val="ro-MD"/>
              </w:rPr>
            </w:pPr>
            <w:r w:rsidRPr="00FF430B">
              <w:rPr>
                <w:b/>
                <w:lang w:val="ro-MD"/>
              </w:rPr>
              <w:t xml:space="preserve">        SPECIFICAŢII TEHNICE</w:t>
            </w:r>
          </w:p>
          <w:p w:rsidR="001D64A5" w:rsidRPr="00FF430B" w:rsidRDefault="001D64A5" w:rsidP="007407F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1D64A5" w:rsidRPr="00EC30C2" w:rsidTr="007407F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center"/>
                    <w:rPr>
                      <w:b/>
                      <w:bCs/>
                      <w:noProof w:val="0"/>
                      <w:lang w:val="ro-MD"/>
                    </w:rPr>
                  </w:pPr>
                  <w:r w:rsidRPr="00FF430B">
                    <w:rPr>
                      <w:b/>
                      <w:bCs/>
                      <w:noProof w:val="0"/>
                      <w:lang w:val="ro-MD"/>
                    </w:rPr>
                    <w:t>Denumirea lucrărilor/servi-</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1D64A5" w:rsidRPr="00FF430B" w:rsidRDefault="001D64A5" w:rsidP="007407F4">
                  <w:pPr>
                    <w:jc w:val="center"/>
                    <w:rPr>
                      <w:b/>
                      <w:lang w:val="ro-MD"/>
                    </w:rPr>
                  </w:pPr>
                  <w:r w:rsidRPr="00FF430B">
                    <w:rPr>
                      <w:b/>
                      <w:lang w:val="ro-MD"/>
                    </w:rPr>
                    <w:t>Specificarea tehnică deplină solicitată de către autoritatea contractantă</w:t>
                  </w:r>
                </w:p>
                <w:p w:rsidR="001D64A5" w:rsidRPr="00FF430B" w:rsidRDefault="001D64A5" w:rsidP="007407F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rsidR="001D64A5" w:rsidRPr="00FF430B" w:rsidRDefault="001D64A5" w:rsidP="007407F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1D64A5" w:rsidRPr="00FF430B" w:rsidRDefault="001D64A5" w:rsidP="007407F4">
                  <w:pPr>
                    <w:ind w:left="378" w:right="377"/>
                    <w:jc w:val="center"/>
                    <w:rPr>
                      <w:b/>
                      <w:bCs/>
                      <w:noProof w:val="0"/>
                      <w:lang w:val="ro-MD"/>
                    </w:rPr>
                  </w:pPr>
                  <w:r w:rsidRPr="00FF430B">
                    <w:rPr>
                      <w:b/>
                      <w:bCs/>
                      <w:noProof w:val="0"/>
                      <w:lang w:val="ro-MD"/>
                    </w:rPr>
                    <w:t>Standarde de</w:t>
                  </w:r>
                </w:p>
                <w:p w:rsidR="001D64A5" w:rsidRPr="00FF430B" w:rsidRDefault="001D64A5" w:rsidP="007407F4">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1D64A5" w:rsidRPr="00EC30C2" w:rsidTr="007407F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D64A5" w:rsidRPr="00FF430B" w:rsidRDefault="001D64A5" w:rsidP="007407F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D64A5" w:rsidRPr="00FF430B" w:rsidRDefault="001D64A5" w:rsidP="007407F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D64A5" w:rsidRPr="00FF430B" w:rsidRDefault="001D64A5" w:rsidP="007407F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1D64A5" w:rsidRPr="00FF430B" w:rsidRDefault="001D64A5" w:rsidP="007407F4">
                  <w:pPr>
                    <w:jc w:val="both"/>
                    <w:rPr>
                      <w:noProof w:val="0"/>
                      <w:lang w:val="ro-MD"/>
                    </w:rPr>
                  </w:pPr>
                </w:p>
              </w:tc>
            </w:tr>
            <w:tr w:rsidR="001D64A5" w:rsidRPr="00EC30C2" w:rsidTr="007407F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D64A5" w:rsidRPr="00FF430B" w:rsidRDefault="001D64A5" w:rsidP="007407F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1D64A5" w:rsidRPr="00FF430B" w:rsidRDefault="001D64A5" w:rsidP="007407F4">
                  <w:pPr>
                    <w:jc w:val="both"/>
                    <w:rPr>
                      <w:noProof w:val="0"/>
                      <w:lang w:val="ro-MD"/>
                    </w:rPr>
                  </w:pPr>
                </w:p>
              </w:tc>
            </w:tr>
            <w:tr w:rsidR="001D64A5" w:rsidRPr="00EC30C2" w:rsidTr="007407F4">
              <w:tc>
                <w:tcPr>
                  <w:tcW w:w="2261" w:type="dxa"/>
                  <w:gridSpan w:val="2"/>
                  <w:tcBorders>
                    <w:top w:val="single" w:sz="6" w:space="0" w:color="000000"/>
                    <w:left w:val="nil"/>
                    <w:bottom w:val="nil"/>
                    <w:right w:val="nil"/>
                  </w:tcBorders>
                </w:tcPr>
                <w:p w:rsidR="001D64A5" w:rsidRPr="00FF430B" w:rsidRDefault="001D64A5" w:rsidP="007407F4">
                  <w:pPr>
                    <w:jc w:val="both"/>
                    <w:rPr>
                      <w:noProof w:val="0"/>
                      <w:lang w:val="ro-MD"/>
                    </w:rPr>
                  </w:pPr>
                </w:p>
                <w:p w:rsidR="001D64A5" w:rsidRPr="00FF430B" w:rsidRDefault="001D64A5" w:rsidP="007407F4">
                  <w:pPr>
                    <w:jc w:val="both"/>
                    <w:rPr>
                      <w:noProof w:val="0"/>
                      <w:lang w:val="ro-MD"/>
                    </w:rPr>
                  </w:pPr>
                </w:p>
                <w:p w:rsidR="001D64A5" w:rsidRPr="00FF430B" w:rsidRDefault="001D64A5" w:rsidP="007407F4">
                  <w:pPr>
                    <w:jc w:val="both"/>
                    <w:rPr>
                      <w:noProof w:val="0"/>
                      <w:lang w:val="ro-MD"/>
                    </w:rPr>
                  </w:pPr>
                </w:p>
                <w:p w:rsidR="001D64A5" w:rsidRPr="00FF430B" w:rsidRDefault="001D64A5" w:rsidP="007407F4">
                  <w:pPr>
                    <w:jc w:val="both"/>
                    <w:rPr>
                      <w:noProof w:val="0"/>
                      <w:lang w:val="ro-MD"/>
                    </w:rPr>
                  </w:pPr>
                </w:p>
                <w:p w:rsidR="001D64A5" w:rsidRPr="00FF430B" w:rsidRDefault="001D64A5" w:rsidP="007407F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1D64A5" w:rsidRPr="00FF430B" w:rsidRDefault="001D64A5" w:rsidP="007407F4">
                  <w:pPr>
                    <w:jc w:val="both"/>
                    <w:rPr>
                      <w:noProof w:val="0"/>
                      <w:lang w:val="ro-MD"/>
                    </w:rPr>
                  </w:pPr>
                  <w:r w:rsidRPr="00FF430B">
                    <w:rPr>
                      <w:noProof w:val="0"/>
                      <w:lang w:val="ro-MD"/>
                    </w:rPr>
                    <w:t> </w:t>
                  </w:r>
                </w:p>
                <w:p w:rsidR="001D64A5" w:rsidRPr="00FF430B" w:rsidRDefault="001D64A5" w:rsidP="007407F4">
                  <w:pPr>
                    <w:jc w:val="center"/>
                    <w:rPr>
                      <w:b/>
                      <w:bCs/>
                      <w:noProof w:val="0"/>
                      <w:lang w:val="ro-MD"/>
                    </w:rPr>
                  </w:pPr>
                </w:p>
                <w:p w:rsidR="001D64A5" w:rsidRPr="00FF430B" w:rsidRDefault="001D64A5" w:rsidP="007407F4">
                  <w:pPr>
                    <w:jc w:val="center"/>
                    <w:rPr>
                      <w:b/>
                      <w:bCs/>
                      <w:noProof w:val="0"/>
                      <w:lang w:val="ro-MD"/>
                    </w:rPr>
                  </w:pPr>
                </w:p>
                <w:p w:rsidR="001D64A5" w:rsidRPr="00FF430B" w:rsidRDefault="001D64A5" w:rsidP="007407F4">
                  <w:pPr>
                    <w:jc w:val="center"/>
                    <w:rPr>
                      <w:b/>
                      <w:bCs/>
                      <w:noProof w:val="0"/>
                      <w:lang w:val="ro-MD"/>
                    </w:rPr>
                  </w:pPr>
                </w:p>
                <w:p w:rsidR="001D64A5" w:rsidRPr="00FF430B" w:rsidRDefault="001D64A5" w:rsidP="007407F4">
                  <w:pPr>
                    <w:jc w:val="center"/>
                    <w:rPr>
                      <w:b/>
                      <w:bCs/>
                      <w:noProof w:val="0"/>
                      <w:lang w:val="ro-MD"/>
                    </w:rPr>
                  </w:pPr>
                </w:p>
                <w:p w:rsidR="001D64A5" w:rsidRPr="00FF430B" w:rsidRDefault="001D64A5" w:rsidP="007407F4">
                  <w:pPr>
                    <w:jc w:val="center"/>
                    <w:rPr>
                      <w:b/>
                      <w:bCs/>
                      <w:noProof w:val="0"/>
                      <w:lang w:val="ro-MD"/>
                    </w:rPr>
                  </w:pPr>
                </w:p>
                <w:p w:rsidR="001D64A5" w:rsidRPr="00FF430B" w:rsidRDefault="001D64A5" w:rsidP="007407F4">
                  <w:pPr>
                    <w:jc w:val="center"/>
                    <w:rPr>
                      <w:b/>
                      <w:bCs/>
                      <w:noProof w:val="0"/>
                      <w:lang w:val="ro-MD"/>
                    </w:rPr>
                  </w:pPr>
                </w:p>
                <w:p w:rsidR="001D64A5" w:rsidRPr="00FF430B" w:rsidRDefault="001D64A5" w:rsidP="007407F4">
                  <w:pPr>
                    <w:jc w:val="center"/>
                    <w:rPr>
                      <w:b/>
                      <w:bCs/>
                      <w:noProof w:val="0"/>
                      <w:lang w:val="ro-MD"/>
                    </w:rPr>
                  </w:pPr>
                </w:p>
                <w:p w:rsidR="001D64A5" w:rsidRDefault="001D64A5" w:rsidP="007407F4">
                  <w:pPr>
                    <w:rPr>
                      <w:b/>
                      <w:bCs/>
                      <w:noProof w:val="0"/>
                      <w:lang w:val="ro-MD"/>
                    </w:rPr>
                  </w:pPr>
                  <w:r w:rsidRPr="00FF430B">
                    <w:rPr>
                      <w:b/>
                      <w:bCs/>
                      <w:noProof w:val="0"/>
                      <w:lang w:val="ro-MD"/>
                    </w:rPr>
                    <w:t xml:space="preserve">                 SEMNĂTURILE PĂRŢILOR</w:t>
                  </w:r>
                </w:p>
                <w:p w:rsidR="001D64A5" w:rsidRPr="00FF430B" w:rsidRDefault="001D64A5" w:rsidP="007407F4">
                  <w:pPr>
                    <w:rPr>
                      <w:noProof w:val="0"/>
                      <w:lang w:val="ro-MD"/>
                    </w:rPr>
                  </w:pPr>
                </w:p>
              </w:tc>
            </w:tr>
            <w:tr w:rsidR="001D64A5" w:rsidRPr="00EC30C2" w:rsidTr="007407F4">
              <w:tc>
                <w:tcPr>
                  <w:tcW w:w="4763" w:type="dxa"/>
                  <w:gridSpan w:val="4"/>
                  <w:tcBorders>
                    <w:top w:val="nil"/>
                    <w:left w:val="nil"/>
                    <w:bottom w:val="nil"/>
                    <w:right w:val="nil"/>
                  </w:tcBorders>
                  <w:tcMar>
                    <w:top w:w="24" w:type="dxa"/>
                    <w:left w:w="48" w:type="dxa"/>
                    <w:bottom w:w="24" w:type="dxa"/>
                    <w:right w:w="48" w:type="dxa"/>
                  </w:tcMar>
                  <w:hideMark/>
                </w:tcPr>
                <w:p w:rsidR="001D64A5" w:rsidRPr="00FF430B" w:rsidRDefault="001D64A5" w:rsidP="007407F4">
                  <w:pPr>
                    <w:jc w:val="center"/>
                    <w:rPr>
                      <w:noProof w:val="0"/>
                      <w:lang w:val="ro-MD"/>
                    </w:rPr>
                  </w:pPr>
                  <w:r w:rsidRPr="00FF430B">
                    <w:rPr>
                      <w:b/>
                      <w:bCs/>
                      <w:noProof w:val="0"/>
                      <w:lang w:val="ro-MD"/>
                    </w:rPr>
                    <w:t>Antreprenorul/Prestatorul de lucrări/de servicii de proiectare</w:t>
                  </w:r>
                </w:p>
                <w:p w:rsidR="001D64A5" w:rsidRPr="00FF430B" w:rsidRDefault="001D64A5" w:rsidP="007407F4">
                  <w:pPr>
                    <w:ind w:firstLine="567"/>
                    <w:jc w:val="both"/>
                    <w:rPr>
                      <w:noProof w:val="0"/>
                      <w:lang w:val="ro-MD"/>
                    </w:rPr>
                  </w:pPr>
                  <w:r w:rsidRPr="00FF430B">
                    <w:rPr>
                      <w:noProof w:val="0"/>
                      <w:lang w:val="ro-MD"/>
                    </w:rPr>
                    <w:t> </w:t>
                  </w:r>
                </w:p>
                <w:p w:rsidR="001D64A5" w:rsidRPr="00FF430B" w:rsidRDefault="001D64A5" w:rsidP="007407F4">
                  <w:pPr>
                    <w:ind w:firstLine="567"/>
                    <w:jc w:val="both"/>
                    <w:rPr>
                      <w:noProof w:val="0"/>
                      <w:lang w:val="ro-MD"/>
                    </w:rPr>
                  </w:pPr>
                  <w:r w:rsidRPr="00FF430B">
                    <w:rPr>
                      <w:noProof w:val="0"/>
                      <w:lang w:val="ro-MD"/>
                    </w:rPr>
                    <w:t> </w:t>
                  </w:r>
                </w:p>
              </w:tc>
              <w:tc>
                <w:tcPr>
                  <w:tcW w:w="50" w:type="dxa"/>
                  <w:tcBorders>
                    <w:top w:val="nil"/>
                    <w:left w:val="nil"/>
                    <w:bottom w:val="nil"/>
                    <w:right w:val="nil"/>
                  </w:tcBorders>
                </w:tcPr>
                <w:p w:rsidR="001D64A5" w:rsidRPr="00FF430B" w:rsidRDefault="001D64A5" w:rsidP="007407F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rsidR="001D64A5" w:rsidRPr="00FF430B" w:rsidRDefault="001D64A5" w:rsidP="007407F4">
                  <w:pPr>
                    <w:rPr>
                      <w:noProof w:val="0"/>
                      <w:lang w:val="ro-MD"/>
                    </w:rPr>
                  </w:pPr>
                  <w:r w:rsidRPr="00FF430B">
                    <w:rPr>
                      <w:b/>
                      <w:bCs/>
                      <w:noProof w:val="0"/>
                      <w:lang w:val="ro-MD"/>
                    </w:rPr>
                    <w:t xml:space="preserve">                                  Beneficiar</w:t>
                  </w: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r w:rsidRPr="00FF430B">
                    <w:rPr>
                      <w:noProof w:val="0"/>
                      <w:lang w:val="ro-MD"/>
                    </w:rPr>
                    <w:t> </w:t>
                  </w:r>
                </w:p>
                <w:p w:rsidR="001D64A5" w:rsidRPr="00FF430B" w:rsidRDefault="001D64A5" w:rsidP="007407F4">
                  <w:pPr>
                    <w:ind w:firstLine="567"/>
                    <w:jc w:val="both"/>
                    <w:rPr>
                      <w:noProof w:val="0"/>
                      <w:lang w:val="ro-MD"/>
                    </w:rPr>
                  </w:pPr>
                </w:p>
              </w:tc>
            </w:tr>
          </w:tbl>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p w:rsidR="001D64A5" w:rsidRDefault="001D64A5" w:rsidP="007407F4">
            <w:pPr>
              <w:jc w:val="both"/>
              <w:rPr>
                <w:noProof w:val="0"/>
                <w:lang w:val="ro-MD"/>
              </w:rPr>
            </w:pPr>
          </w:p>
          <w:p w:rsidR="001D64A5" w:rsidRDefault="001D64A5" w:rsidP="007407F4">
            <w:pPr>
              <w:jc w:val="both"/>
              <w:rPr>
                <w:noProof w:val="0"/>
                <w:lang w:val="ro-MD"/>
              </w:rPr>
            </w:pPr>
          </w:p>
          <w:p w:rsidR="001D64A5" w:rsidRPr="00FF430B" w:rsidRDefault="001D64A5" w:rsidP="007407F4">
            <w:pPr>
              <w:jc w:val="both"/>
              <w:rPr>
                <w:noProof w:val="0"/>
                <w:lang w:val="ro-MD"/>
              </w:rPr>
            </w:pPr>
          </w:p>
          <w:p w:rsidR="001D64A5" w:rsidRPr="00FF430B" w:rsidRDefault="001D64A5" w:rsidP="007407F4">
            <w:pPr>
              <w:ind w:firstLine="567"/>
              <w:jc w:val="both"/>
              <w:rPr>
                <w:noProof w:val="0"/>
                <w:lang w:val="ro-MD"/>
              </w:rPr>
            </w:pPr>
            <w:r w:rsidRPr="00FF430B">
              <w:rPr>
                <w:noProof w:val="0"/>
                <w:lang w:val="ro-MD"/>
              </w:rPr>
              <w:t> </w:t>
            </w:r>
          </w:p>
          <w:p w:rsidR="001D64A5" w:rsidRPr="00FF430B" w:rsidRDefault="001D64A5" w:rsidP="007407F4">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rsidR="001D64A5" w:rsidRPr="00FF430B" w:rsidRDefault="001D64A5" w:rsidP="007407F4">
            <w:pPr>
              <w:jc w:val="right"/>
              <w:rPr>
                <w:noProof w:val="0"/>
                <w:lang w:val="ro-MD"/>
              </w:rPr>
            </w:pPr>
            <w:r w:rsidRPr="00FF430B">
              <w:rPr>
                <w:noProof w:val="0"/>
                <w:lang w:val="ro-MD"/>
              </w:rPr>
              <w:t>la Contractul nr.__________</w:t>
            </w:r>
          </w:p>
          <w:p w:rsidR="001D64A5" w:rsidRPr="00FF430B" w:rsidRDefault="001D64A5" w:rsidP="007407F4">
            <w:pPr>
              <w:jc w:val="right"/>
              <w:rPr>
                <w:noProof w:val="0"/>
                <w:lang w:val="ro-MD"/>
              </w:rPr>
            </w:pPr>
            <w:r w:rsidRPr="00FF430B">
              <w:rPr>
                <w:noProof w:val="0"/>
                <w:lang w:val="ro-MD"/>
              </w:rPr>
              <w:t>din “____” ________ 20___</w:t>
            </w:r>
          </w:p>
          <w:p w:rsidR="001D64A5" w:rsidRPr="00FF430B" w:rsidRDefault="001D64A5" w:rsidP="007407F4">
            <w:pPr>
              <w:keepNext/>
              <w:keepLines/>
              <w:spacing w:before="200"/>
              <w:ind w:firstLine="567"/>
              <w:jc w:val="both"/>
              <w:outlineLvl w:val="2"/>
              <w:rPr>
                <w:noProof w:val="0"/>
                <w:lang w:val="ro-MD"/>
              </w:rPr>
            </w:pPr>
          </w:p>
          <w:p w:rsidR="001D64A5" w:rsidRPr="00FF430B" w:rsidRDefault="001D64A5" w:rsidP="007407F4">
            <w:pPr>
              <w:keepNext/>
              <w:keepLines/>
              <w:spacing w:before="200"/>
              <w:ind w:firstLine="567"/>
              <w:jc w:val="both"/>
              <w:outlineLvl w:val="2"/>
              <w:rPr>
                <w:noProof w:val="0"/>
                <w:lang w:val="ro-MD"/>
              </w:rPr>
            </w:pPr>
          </w:p>
          <w:p w:rsidR="001D64A5" w:rsidRPr="00FF430B" w:rsidRDefault="001D64A5" w:rsidP="007407F4">
            <w:pPr>
              <w:keepNext/>
              <w:keepLines/>
              <w:spacing w:before="200"/>
              <w:ind w:firstLine="567"/>
              <w:jc w:val="both"/>
              <w:outlineLvl w:val="2"/>
              <w:rPr>
                <w:noProof w:val="0"/>
                <w:lang w:val="ro-MD"/>
              </w:rPr>
            </w:pPr>
          </w:p>
          <w:p w:rsidR="001D64A5" w:rsidRPr="00FF430B" w:rsidRDefault="001D64A5" w:rsidP="007407F4">
            <w:pPr>
              <w:keepNext/>
              <w:keepLines/>
              <w:spacing w:before="200"/>
              <w:ind w:firstLine="567"/>
              <w:jc w:val="both"/>
              <w:outlineLvl w:val="2"/>
              <w:rPr>
                <w:noProof w:val="0"/>
                <w:lang w:val="ro-MD"/>
              </w:rPr>
            </w:pPr>
          </w:p>
          <w:p w:rsidR="001D64A5" w:rsidRPr="00FF430B" w:rsidRDefault="001D64A5" w:rsidP="007407F4">
            <w:pPr>
              <w:jc w:val="both"/>
              <w:rPr>
                <w:b/>
                <w:noProof w:val="0"/>
                <w:lang w:val="ro-MD"/>
              </w:rPr>
            </w:pPr>
            <w:r w:rsidRPr="00FF430B">
              <w:rPr>
                <w:b/>
                <w:noProof w:val="0"/>
                <w:lang w:val="ro-MD"/>
              </w:rPr>
              <w:t xml:space="preserve">        SPECIFICAŢII DE PREŢ</w:t>
            </w:r>
          </w:p>
          <w:p w:rsidR="001D64A5" w:rsidRPr="00FF430B" w:rsidRDefault="001D64A5" w:rsidP="007407F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D64A5" w:rsidRPr="00EC30C2" w:rsidTr="007407F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tabs>
                      <w:tab w:val="left" w:pos="369"/>
                    </w:tabs>
                    <w:ind w:left="-923"/>
                    <w:jc w:val="center"/>
                    <w:rPr>
                      <w:b/>
                      <w:bCs/>
                      <w:noProof w:val="0"/>
                      <w:lang w:val="ro-MD"/>
                    </w:rPr>
                  </w:pPr>
                  <w:r w:rsidRPr="00FF430B">
                    <w:rPr>
                      <w:b/>
                      <w:bCs/>
                      <w:noProof w:val="0"/>
                      <w:lang w:val="ro-MD"/>
                    </w:rPr>
                    <w:t xml:space="preserve">      Denumirea</w:t>
                  </w:r>
                </w:p>
                <w:p w:rsidR="001D64A5" w:rsidRPr="00FF430B" w:rsidRDefault="001D64A5" w:rsidP="007407F4">
                  <w:pPr>
                    <w:tabs>
                      <w:tab w:val="left" w:pos="369"/>
                    </w:tabs>
                    <w:ind w:left="-923"/>
                    <w:jc w:val="center"/>
                    <w:rPr>
                      <w:b/>
                      <w:bCs/>
                      <w:noProof w:val="0"/>
                      <w:lang w:val="ro-MD"/>
                    </w:rPr>
                  </w:pPr>
                  <w:r w:rsidRPr="00FF430B">
                    <w:rPr>
                      <w:b/>
                      <w:bCs/>
                      <w:noProof w:val="0"/>
                      <w:lang w:val="ro-MD"/>
                    </w:rPr>
                    <w:t xml:space="preserve">      lucrărilor/</w:t>
                  </w:r>
                </w:p>
                <w:p w:rsidR="001D64A5" w:rsidRPr="00FF430B" w:rsidRDefault="001D64A5" w:rsidP="007407F4">
                  <w:pPr>
                    <w:tabs>
                      <w:tab w:val="left" w:pos="369"/>
                    </w:tabs>
                    <w:ind w:left="-923"/>
                    <w:jc w:val="center"/>
                    <w:rPr>
                      <w:b/>
                      <w:bCs/>
                      <w:noProof w:val="0"/>
                      <w:lang w:val="ro-MD"/>
                    </w:rPr>
                  </w:pPr>
                  <w:r w:rsidRPr="00FF430B">
                    <w:rPr>
                      <w:b/>
                      <w:bCs/>
                      <w:noProof w:val="0"/>
                      <w:lang w:val="ro-MD"/>
                    </w:rPr>
                    <w:t xml:space="preserve">     serviciilor</w:t>
                  </w:r>
                </w:p>
                <w:p w:rsidR="001D64A5" w:rsidRPr="00FF430B" w:rsidRDefault="001D64A5" w:rsidP="007407F4">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w:t>
                  </w:r>
                </w:p>
                <w:p w:rsidR="001D64A5" w:rsidRPr="00FF430B" w:rsidRDefault="001D64A5" w:rsidP="007407F4">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D64A5" w:rsidRPr="00FF430B" w:rsidRDefault="001D64A5" w:rsidP="007407F4">
                  <w:pPr>
                    <w:jc w:val="center"/>
                    <w:rPr>
                      <w:b/>
                      <w:bCs/>
                      <w:noProof w:val="0"/>
                      <w:lang w:val="ro-MD"/>
                    </w:rPr>
                  </w:pPr>
                  <w:r w:rsidRPr="00FF430B">
                    <w:rPr>
                      <w:b/>
                      <w:bCs/>
                      <w:noProof w:val="0"/>
                      <w:lang w:val="ro-MD"/>
                    </w:rPr>
                    <w:t>Termenii de executare/</w:t>
                  </w:r>
                </w:p>
                <w:p w:rsidR="001D64A5" w:rsidRPr="00FF430B" w:rsidRDefault="001D64A5" w:rsidP="007407F4">
                  <w:pPr>
                    <w:jc w:val="center"/>
                    <w:rPr>
                      <w:b/>
                      <w:bCs/>
                      <w:noProof w:val="0"/>
                      <w:lang w:val="ro-MD"/>
                    </w:rPr>
                  </w:pPr>
                  <w:r w:rsidRPr="00FF430B">
                    <w:rPr>
                      <w:b/>
                      <w:bCs/>
                      <w:noProof w:val="0"/>
                      <w:lang w:val="ro-MD"/>
                    </w:rPr>
                    <w:t>prestare</w:t>
                  </w:r>
                </w:p>
              </w:tc>
            </w:tr>
            <w:tr w:rsidR="001D64A5" w:rsidRPr="00EC30C2" w:rsidTr="007407F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D64A5" w:rsidRPr="00FF430B" w:rsidRDefault="001D64A5" w:rsidP="007407F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D64A5" w:rsidRPr="00FF430B" w:rsidRDefault="001D64A5" w:rsidP="007407F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r>
            <w:tr w:rsidR="001D64A5" w:rsidRPr="00EC30C2" w:rsidTr="007407F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D64A5" w:rsidRPr="00FF430B" w:rsidRDefault="001D64A5" w:rsidP="007407F4">
                  <w:pPr>
                    <w:jc w:val="both"/>
                    <w:rPr>
                      <w:noProof w:val="0"/>
                      <w:lang w:val="ro-MD"/>
                    </w:rPr>
                  </w:pPr>
                </w:p>
              </w:tc>
            </w:tr>
            <w:tr w:rsidR="001D64A5" w:rsidRPr="00EC30C2" w:rsidTr="007407F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1D64A5" w:rsidRPr="00FF430B" w:rsidRDefault="001D64A5" w:rsidP="007407F4">
                  <w:pPr>
                    <w:jc w:val="both"/>
                    <w:rPr>
                      <w:noProof w:val="0"/>
                      <w:lang w:val="ro-MD"/>
                    </w:rPr>
                  </w:pPr>
                  <w:r w:rsidRPr="00FF430B">
                    <w:rPr>
                      <w:noProof w:val="0"/>
                      <w:lang w:val="ro-MD"/>
                    </w:rPr>
                    <w:t> </w:t>
                  </w:r>
                </w:p>
                <w:p w:rsidR="001D64A5" w:rsidRPr="00FF430B" w:rsidRDefault="001D64A5" w:rsidP="007407F4">
                  <w:pPr>
                    <w:jc w:val="both"/>
                    <w:rPr>
                      <w:noProof w:val="0"/>
                      <w:lang w:val="ro-MD"/>
                    </w:rPr>
                  </w:pPr>
                </w:p>
                <w:p w:rsidR="001D64A5" w:rsidRPr="00FF430B" w:rsidRDefault="001D64A5" w:rsidP="007407F4">
                  <w:pPr>
                    <w:jc w:val="both"/>
                    <w:rPr>
                      <w:noProof w:val="0"/>
                      <w:lang w:val="ro-MD"/>
                    </w:rPr>
                  </w:pPr>
                </w:p>
                <w:p w:rsidR="001D64A5" w:rsidRPr="00FF430B" w:rsidRDefault="001D64A5" w:rsidP="007407F4">
                  <w:pPr>
                    <w:jc w:val="both"/>
                    <w:rPr>
                      <w:noProof w:val="0"/>
                      <w:lang w:val="ro-MD"/>
                    </w:rPr>
                  </w:pPr>
                </w:p>
                <w:p w:rsidR="001D64A5" w:rsidRPr="00FF430B" w:rsidRDefault="001D64A5" w:rsidP="007407F4">
                  <w:pPr>
                    <w:jc w:val="both"/>
                    <w:rPr>
                      <w:noProof w:val="0"/>
                      <w:lang w:val="ro-MD"/>
                    </w:rPr>
                  </w:pPr>
                </w:p>
                <w:p w:rsidR="001D64A5" w:rsidRPr="00FF430B" w:rsidRDefault="001D64A5" w:rsidP="007407F4">
                  <w:pPr>
                    <w:jc w:val="both"/>
                    <w:rPr>
                      <w:noProof w:val="0"/>
                      <w:lang w:val="ro-MD"/>
                    </w:rPr>
                  </w:pPr>
                </w:p>
                <w:p w:rsidR="001D64A5" w:rsidRPr="00FF430B" w:rsidRDefault="001D64A5" w:rsidP="007407F4">
                  <w:pPr>
                    <w:jc w:val="both"/>
                    <w:rPr>
                      <w:noProof w:val="0"/>
                      <w:lang w:val="ro-MD"/>
                    </w:rPr>
                  </w:pPr>
                </w:p>
                <w:p w:rsidR="001D64A5" w:rsidRPr="00FF430B" w:rsidRDefault="001D64A5" w:rsidP="007407F4">
                  <w:pPr>
                    <w:jc w:val="both"/>
                    <w:rPr>
                      <w:noProof w:val="0"/>
                      <w:lang w:val="ro-MD"/>
                    </w:rPr>
                  </w:pPr>
                </w:p>
                <w:p w:rsidR="001D64A5" w:rsidRPr="00FF430B" w:rsidRDefault="001D64A5" w:rsidP="007407F4">
                  <w:pPr>
                    <w:jc w:val="both"/>
                    <w:rPr>
                      <w:noProof w:val="0"/>
                      <w:lang w:val="ro-MD"/>
                    </w:rPr>
                  </w:pPr>
                </w:p>
                <w:p w:rsidR="001D64A5" w:rsidRPr="00FF430B" w:rsidRDefault="001D64A5" w:rsidP="007407F4">
                  <w:pPr>
                    <w:jc w:val="center"/>
                    <w:rPr>
                      <w:noProof w:val="0"/>
                      <w:lang w:val="ro-MD"/>
                    </w:rPr>
                  </w:pPr>
                  <w:r w:rsidRPr="00FF430B">
                    <w:rPr>
                      <w:b/>
                      <w:bCs/>
                      <w:noProof w:val="0"/>
                      <w:lang w:val="ro-MD"/>
                    </w:rPr>
                    <w:t>SEMNĂTURILE PĂRŢILOR</w:t>
                  </w:r>
                </w:p>
              </w:tc>
            </w:tr>
            <w:tr w:rsidR="001D64A5" w:rsidRPr="00EC30C2" w:rsidTr="007407F4">
              <w:tc>
                <w:tcPr>
                  <w:tcW w:w="5303" w:type="dxa"/>
                  <w:gridSpan w:val="5"/>
                  <w:tcBorders>
                    <w:top w:val="nil"/>
                    <w:left w:val="nil"/>
                    <w:bottom w:val="nil"/>
                    <w:right w:val="nil"/>
                  </w:tcBorders>
                  <w:tcMar>
                    <w:top w:w="24" w:type="dxa"/>
                    <w:left w:w="48" w:type="dxa"/>
                    <w:bottom w:w="24" w:type="dxa"/>
                    <w:right w:w="48" w:type="dxa"/>
                  </w:tcMar>
                  <w:hideMark/>
                </w:tcPr>
                <w:p w:rsidR="001D64A5" w:rsidRPr="00FF430B" w:rsidRDefault="001D64A5" w:rsidP="007407F4">
                  <w:pPr>
                    <w:jc w:val="center"/>
                    <w:rPr>
                      <w:b/>
                      <w:bCs/>
                      <w:noProof w:val="0"/>
                      <w:lang w:val="ro-MD"/>
                    </w:rPr>
                  </w:pPr>
                  <w:r w:rsidRPr="00FF430B">
                    <w:rPr>
                      <w:b/>
                      <w:bCs/>
                      <w:noProof w:val="0"/>
                      <w:lang w:val="ro-MD"/>
                    </w:rPr>
                    <w:t>Antreprenorul/Prestatorul de lucrări/</w:t>
                  </w:r>
                </w:p>
                <w:p w:rsidR="001D64A5" w:rsidRPr="00FF430B" w:rsidRDefault="001D64A5" w:rsidP="007407F4">
                  <w:pPr>
                    <w:jc w:val="center"/>
                    <w:rPr>
                      <w:noProof w:val="0"/>
                      <w:lang w:val="ro-MD"/>
                    </w:rPr>
                  </w:pPr>
                  <w:r w:rsidRPr="00FF430B">
                    <w:rPr>
                      <w:b/>
                      <w:bCs/>
                      <w:noProof w:val="0"/>
                      <w:lang w:val="ro-MD"/>
                    </w:rPr>
                    <w:t>de servicii de proiectare</w:t>
                  </w:r>
                </w:p>
                <w:p w:rsidR="001D64A5" w:rsidRPr="00FF430B" w:rsidRDefault="001D64A5" w:rsidP="007407F4">
                  <w:pPr>
                    <w:ind w:firstLine="567"/>
                    <w:jc w:val="both"/>
                    <w:rPr>
                      <w:noProof w:val="0"/>
                      <w:lang w:val="ro-MD"/>
                    </w:rPr>
                  </w:pPr>
                  <w:r w:rsidRPr="00FF430B">
                    <w:rPr>
                      <w:noProof w:val="0"/>
                      <w:lang w:val="ro-MD"/>
                    </w:rPr>
                    <w:t> </w:t>
                  </w:r>
                </w:p>
                <w:p w:rsidR="001D64A5" w:rsidRPr="00FF430B" w:rsidRDefault="001D64A5" w:rsidP="007407F4">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1D64A5" w:rsidRPr="00FF430B" w:rsidRDefault="001D64A5" w:rsidP="007407F4">
                  <w:pPr>
                    <w:jc w:val="center"/>
                    <w:rPr>
                      <w:noProof w:val="0"/>
                      <w:lang w:val="ro-MD"/>
                    </w:rPr>
                  </w:pPr>
                  <w:r w:rsidRPr="00FF430B">
                    <w:rPr>
                      <w:b/>
                      <w:bCs/>
                      <w:noProof w:val="0"/>
                      <w:lang w:val="ro-MD"/>
                    </w:rPr>
                    <w:t>Beneficiar</w:t>
                  </w:r>
                </w:p>
                <w:p w:rsidR="001D64A5" w:rsidRPr="00FF430B" w:rsidRDefault="001D64A5" w:rsidP="007407F4">
                  <w:pPr>
                    <w:ind w:firstLine="567"/>
                    <w:jc w:val="both"/>
                    <w:rPr>
                      <w:noProof w:val="0"/>
                      <w:lang w:val="ro-MD"/>
                    </w:rPr>
                  </w:pPr>
                  <w:r w:rsidRPr="00FF430B">
                    <w:rPr>
                      <w:noProof w:val="0"/>
                      <w:lang w:val="ro-MD"/>
                    </w:rPr>
                    <w:t> </w:t>
                  </w:r>
                </w:p>
                <w:p w:rsidR="001D64A5" w:rsidRPr="00FF430B" w:rsidRDefault="001D64A5" w:rsidP="007407F4">
                  <w:pPr>
                    <w:ind w:firstLine="567"/>
                    <w:jc w:val="both"/>
                    <w:rPr>
                      <w:noProof w:val="0"/>
                      <w:lang w:val="ro-MD"/>
                    </w:rPr>
                  </w:pPr>
                </w:p>
                <w:p w:rsidR="001D64A5" w:rsidRPr="00FF430B" w:rsidRDefault="001D64A5" w:rsidP="007407F4">
                  <w:pPr>
                    <w:ind w:firstLine="567"/>
                    <w:jc w:val="both"/>
                    <w:rPr>
                      <w:noProof w:val="0"/>
                      <w:lang w:val="ro-MD"/>
                    </w:rPr>
                  </w:pPr>
                </w:p>
              </w:tc>
            </w:tr>
          </w:tbl>
          <w:p w:rsidR="001D64A5" w:rsidRPr="00FF430B" w:rsidRDefault="001D64A5" w:rsidP="007407F4">
            <w:pPr>
              <w:keepNext/>
              <w:keepLines/>
              <w:spacing w:before="200"/>
              <w:ind w:firstLine="567"/>
              <w:jc w:val="both"/>
              <w:outlineLvl w:val="2"/>
              <w:rPr>
                <w:noProof w:val="0"/>
                <w:lang w:val="ro-MD"/>
              </w:rPr>
            </w:pPr>
          </w:p>
          <w:p w:rsidR="001D64A5" w:rsidRPr="00FF430B" w:rsidRDefault="001D64A5" w:rsidP="007407F4">
            <w:pPr>
              <w:tabs>
                <w:tab w:val="left" w:pos="2295"/>
              </w:tabs>
              <w:jc w:val="both"/>
              <w:rPr>
                <w:lang w:val="ro-MD"/>
              </w:rPr>
            </w:pPr>
          </w:p>
          <w:p w:rsidR="001D64A5" w:rsidRPr="00FF430B" w:rsidRDefault="001D64A5" w:rsidP="007407F4">
            <w:pPr>
              <w:autoSpaceDE w:val="0"/>
              <w:autoSpaceDN w:val="0"/>
              <w:adjustRightInd w:val="0"/>
              <w:ind w:right="23"/>
              <w:jc w:val="center"/>
              <w:rPr>
                <w:b/>
                <w:bCs/>
                <w:lang w:val="ro-MD"/>
              </w:rPr>
            </w:pPr>
          </w:p>
          <w:p w:rsidR="001D64A5" w:rsidRPr="00FF430B" w:rsidRDefault="001D64A5" w:rsidP="007407F4">
            <w:pPr>
              <w:autoSpaceDE w:val="0"/>
              <w:autoSpaceDN w:val="0"/>
              <w:adjustRightInd w:val="0"/>
              <w:ind w:right="23"/>
              <w:jc w:val="center"/>
              <w:rPr>
                <w:b/>
                <w:bCs/>
                <w:lang w:val="ro-MD"/>
              </w:rPr>
            </w:pPr>
          </w:p>
          <w:p w:rsidR="001D64A5" w:rsidRPr="00FF430B" w:rsidRDefault="001D64A5" w:rsidP="007407F4">
            <w:pPr>
              <w:autoSpaceDE w:val="0"/>
              <w:autoSpaceDN w:val="0"/>
              <w:adjustRightInd w:val="0"/>
              <w:ind w:right="23"/>
              <w:jc w:val="center"/>
              <w:rPr>
                <w:b/>
                <w:bCs/>
                <w:lang w:val="ro-MD"/>
              </w:rPr>
            </w:pPr>
          </w:p>
          <w:p w:rsidR="001D64A5" w:rsidRPr="00FF430B" w:rsidRDefault="001D64A5" w:rsidP="007407F4">
            <w:pPr>
              <w:autoSpaceDE w:val="0"/>
              <w:autoSpaceDN w:val="0"/>
              <w:adjustRightInd w:val="0"/>
              <w:ind w:right="23"/>
              <w:jc w:val="center"/>
              <w:rPr>
                <w:b/>
                <w:bCs/>
                <w:lang w:val="ro-MD"/>
              </w:rPr>
            </w:pPr>
          </w:p>
          <w:p w:rsidR="001D64A5" w:rsidRPr="00FF430B" w:rsidRDefault="001D64A5" w:rsidP="007407F4">
            <w:pPr>
              <w:autoSpaceDE w:val="0"/>
              <w:autoSpaceDN w:val="0"/>
              <w:adjustRightInd w:val="0"/>
              <w:ind w:right="23"/>
              <w:jc w:val="center"/>
              <w:rPr>
                <w:b/>
                <w:bCs/>
                <w:lang w:val="ro-MD"/>
              </w:rPr>
            </w:pPr>
          </w:p>
          <w:p w:rsidR="001D64A5" w:rsidRPr="00FF430B" w:rsidRDefault="001D64A5" w:rsidP="007407F4">
            <w:pPr>
              <w:autoSpaceDE w:val="0"/>
              <w:autoSpaceDN w:val="0"/>
              <w:adjustRightInd w:val="0"/>
              <w:ind w:right="23"/>
              <w:jc w:val="center"/>
              <w:rPr>
                <w:b/>
                <w:bCs/>
                <w:lang w:val="ro-MD"/>
              </w:rPr>
            </w:pPr>
          </w:p>
          <w:p w:rsidR="001D64A5" w:rsidRPr="00FF430B" w:rsidRDefault="001D64A5" w:rsidP="007407F4">
            <w:pPr>
              <w:autoSpaceDE w:val="0"/>
              <w:autoSpaceDN w:val="0"/>
              <w:adjustRightInd w:val="0"/>
              <w:ind w:right="23"/>
              <w:jc w:val="center"/>
              <w:rPr>
                <w:b/>
                <w:bCs/>
                <w:lang w:val="ro-MD"/>
              </w:rPr>
            </w:pPr>
          </w:p>
          <w:p w:rsidR="001D64A5" w:rsidRPr="00FF430B" w:rsidRDefault="001D64A5" w:rsidP="007407F4">
            <w:pPr>
              <w:autoSpaceDE w:val="0"/>
              <w:autoSpaceDN w:val="0"/>
              <w:adjustRightInd w:val="0"/>
              <w:ind w:right="23"/>
              <w:jc w:val="center"/>
              <w:rPr>
                <w:b/>
                <w:bCs/>
                <w:lang w:val="ro-MD"/>
              </w:rPr>
            </w:pPr>
          </w:p>
          <w:p w:rsidR="001D64A5" w:rsidRPr="00FF430B" w:rsidRDefault="001D64A5" w:rsidP="007407F4">
            <w:pPr>
              <w:autoSpaceDE w:val="0"/>
              <w:autoSpaceDN w:val="0"/>
              <w:adjustRightInd w:val="0"/>
              <w:ind w:right="23"/>
              <w:jc w:val="center"/>
              <w:rPr>
                <w:b/>
                <w:bCs/>
                <w:lang w:val="ro-MD"/>
              </w:rPr>
            </w:pPr>
          </w:p>
          <w:p w:rsidR="001D64A5" w:rsidRPr="00FF430B" w:rsidRDefault="001D64A5" w:rsidP="007407F4">
            <w:pPr>
              <w:autoSpaceDE w:val="0"/>
              <w:autoSpaceDN w:val="0"/>
              <w:adjustRightInd w:val="0"/>
              <w:ind w:right="23"/>
              <w:jc w:val="center"/>
              <w:rPr>
                <w:b/>
                <w:bCs/>
                <w:lang w:val="ro-MD"/>
              </w:rPr>
            </w:pPr>
          </w:p>
          <w:p w:rsidR="001D64A5" w:rsidRDefault="001D64A5" w:rsidP="007407F4">
            <w:pPr>
              <w:autoSpaceDE w:val="0"/>
              <w:autoSpaceDN w:val="0"/>
              <w:adjustRightInd w:val="0"/>
              <w:ind w:right="23"/>
              <w:rPr>
                <w:b/>
                <w:bCs/>
                <w:lang w:val="ro-MD"/>
              </w:rPr>
            </w:pPr>
          </w:p>
          <w:p w:rsidR="001D64A5" w:rsidRDefault="001D64A5" w:rsidP="007407F4">
            <w:pPr>
              <w:autoSpaceDE w:val="0"/>
              <w:autoSpaceDN w:val="0"/>
              <w:adjustRightInd w:val="0"/>
              <w:ind w:right="23"/>
              <w:rPr>
                <w:b/>
                <w:bCs/>
                <w:lang w:val="ro-MD"/>
              </w:rPr>
            </w:pPr>
          </w:p>
          <w:p w:rsidR="001D64A5" w:rsidRDefault="001D64A5" w:rsidP="007407F4">
            <w:pPr>
              <w:autoSpaceDE w:val="0"/>
              <w:autoSpaceDN w:val="0"/>
              <w:adjustRightInd w:val="0"/>
              <w:ind w:right="23"/>
              <w:jc w:val="center"/>
              <w:rPr>
                <w:b/>
                <w:bCs/>
                <w:lang w:val="ro-MD"/>
              </w:rPr>
            </w:pPr>
          </w:p>
          <w:p w:rsidR="001D64A5" w:rsidRPr="00FF430B" w:rsidRDefault="001D64A5" w:rsidP="007407F4">
            <w:pPr>
              <w:autoSpaceDE w:val="0"/>
              <w:autoSpaceDN w:val="0"/>
              <w:adjustRightInd w:val="0"/>
              <w:ind w:right="23"/>
              <w:jc w:val="center"/>
              <w:rPr>
                <w:b/>
                <w:bCs/>
                <w:lang w:val="ro-MD"/>
              </w:rPr>
            </w:pPr>
          </w:p>
          <w:p w:rsidR="001D64A5" w:rsidRPr="00FF430B" w:rsidRDefault="001D64A5" w:rsidP="007407F4">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rsidR="001D64A5" w:rsidRPr="00FF430B" w:rsidRDefault="001D64A5" w:rsidP="007407F4">
            <w:pPr>
              <w:jc w:val="right"/>
              <w:rPr>
                <w:noProof w:val="0"/>
                <w:lang w:val="ro-MD"/>
              </w:rPr>
            </w:pPr>
            <w:r w:rsidRPr="00FF430B">
              <w:rPr>
                <w:noProof w:val="0"/>
                <w:lang w:val="ro-MD"/>
              </w:rPr>
              <w:t>la Documentația standard nr._____</w:t>
            </w:r>
          </w:p>
          <w:p w:rsidR="001D64A5" w:rsidRPr="00FF430B" w:rsidRDefault="001D64A5" w:rsidP="007407F4">
            <w:pPr>
              <w:jc w:val="right"/>
              <w:rPr>
                <w:noProof w:val="0"/>
                <w:lang w:val="ro-MD"/>
              </w:rPr>
            </w:pPr>
            <w:r w:rsidRPr="00FF430B">
              <w:rPr>
                <w:noProof w:val="0"/>
                <w:lang w:val="ro-MD"/>
              </w:rPr>
              <w:t>din “____” ________ 20___</w:t>
            </w:r>
          </w:p>
          <w:p w:rsidR="001D64A5" w:rsidRPr="00FF430B" w:rsidRDefault="001D64A5" w:rsidP="007407F4">
            <w:pPr>
              <w:autoSpaceDE w:val="0"/>
              <w:autoSpaceDN w:val="0"/>
              <w:adjustRightInd w:val="0"/>
              <w:ind w:right="23"/>
              <w:jc w:val="right"/>
              <w:rPr>
                <w:b/>
                <w:bCs/>
                <w:lang w:val="ro-MD"/>
              </w:rPr>
            </w:pPr>
          </w:p>
          <w:p w:rsidR="001D64A5" w:rsidRPr="00FF430B" w:rsidRDefault="001D64A5" w:rsidP="007407F4">
            <w:pPr>
              <w:autoSpaceDE w:val="0"/>
              <w:autoSpaceDN w:val="0"/>
              <w:adjustRightInd w:val="0"/>
              <w:ind w:right="23"/>
              <w:jc w:val="center"/>
              <w:rPr>
                <w:b/>
                <w:bCs/>
                <w:lang w:val="ro-MD"/>
              </w:rPr>
            </w:pPr>
          </w:p>
          <w:p w:rsidR="001D64A5" w:rsidRPr="00FF430B" w:rsidRDefault="001D64A5" w:rsidP="007407F4">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1D64A5" w:rsidRPr="00EC30C2" w:rsidTr="007407F4">
              <w:tc>
                <w:tcPr>
                  <w:tcW w:w="9640" w:type="dxa"/>
                  <w:gridSpan w:val="2"/>
                </w:tcPr>
                <w:p w:rsidR="001D64A5" w:rsidRPr="00FF430B" w:rsidRDefault="001D64A5" w:rsidP="007407F4">
                  <w:pPr>
                    <w:jc w:val="center"/>
                    <w:rPr>
                      <w:b/>
                      <w:lang w:val="ro-MD"/>
                    </w:rPr>
                  </w:pPr>
                  <w:r w:rsidRPr="00FF430B">
                    <w:rPr>
                      <w:b/>
                      <w:caps/>
                      <w:lang w:val="ro-MD"/>
                    </w:rPr>
                    <w:t>ACORD ADIȚIONAL</w:t>
                  </w:r>
                  <w:r w:rsidRPr="00FF430B">
                    <w:rPr>
                      <w:b/>
                      <w:lang w:val="ro-MD"/>
                    </w:rPr>
                    <w:t xml:space="preserve"> Nr.______</w:t>
                  </w:r>
                </w:p>
                <w:p w:rsidR="001D64A5" w:rsidRPr="00FF430B" w:rsidRDefault="001D64A5" w:rsidP="007407F4">
                  <w:pPr>
                    <w:jc w:val="center"/>
                    <w:rPr>
                      <w:b/>
                      <w:lang w:val="ro-MD"/>
                    </w:rPr>
                  </w:pPr>
                </w:p>
                <w:p w:rsidR="001D64A5" w:rsidRPr="00FF430B" w:rsidRDefault="001D64A5" w:rsidP="007407F4">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rsidR="001D64A5" w:rsidRPr="00FF430B" w:rsidRDefault="001D64A5" w:rsidP="007407F4">
                  <w:pPr>
                    <w:rPr>
                      <w:lang w:val="ro-MD"/>
                    </w:rPr>
                  </w:pPr>
                </w:p>
                <w:p w:rsidR="001D64A5" w:rsidRPr="00FF430B" w:rsidRDefault="001D64A5" w:rsidP="007407F4">
                  <w:pPr>
                    <w:rPr>
                      <w:lang w:val="ro-MD"/>
                    </w:rPr>
                  </w:pPr>
                </w:p>
              </w:tc>
            </w:tr>
            <w:tr w:rsidR="001D64A5" w:rsidRPr="00EC30C2" w:rsidTr="007407F4">
              <w:tc>
                <w:tcPr>
                  <w:tcW w:w="9640" w:type="dxa"/>
                  <w:gridSpan w:val="2"/>
                </w:tcPr>
                <w:p w:rsidR="001D64A5" w:rsidRPr="00FF430B" w:rsidRDefault="001D64A5" w:rsidP="007407F4">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rsidR="001D64A5" w:rsidRPr="00FF430B" w:rsidRDefault="001D64A5" w:rsidP="007407F4">
                  <w:pPr>
                    <w:pStyle w:val="ad"/>
                    <w:ind w:firstLine="0"/>
                    <w:rPr>
                      <w:sz w:val="24"/>
                      <w:szCs w:val="24"/>
                      <w:lang w:val="ro-MD"/>
                    </w:rPr>
                  </w:pPr>
                </w:p>
                <w:p w:rsidR="001D64A5" w:rsidRPr="00FF430B" w:rsidRDefault="001D64A5" w:rsidP="007407F4">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rsidR="001D64A5" w:rsidRPr="00FF430B" w:rsidRDefault="001D64A5" w:rsidP="007407F4">
                  <w:pPr>
                    <w:pStyle w:val="ad"/>
                    <w:ind w:firstLine="0"/>
                    <w:rPr>
                      <w:sz w:val="24"/>
                      <w:szCs w:val="24"/>
                      <w:lang w:val="ro-MD"/>
                    </w:rPr>
                  </w:pPr>
                </w:p>
                <w:p w:rsidR="001D64A5" w:rsidRPr="00FF430B" w:rsidRDefault="001D64A5" w:rsidP="007407F4">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rsidR="001D64A5" w:rsidRPr="00FF430B" w:rsidRDefault="001D64A5" w:rsidP="007407F4">
                  <w:pPr>
                    <w:pStyle w:val="af2"/>
                    <w:tabs>
                      <w:tab w:val="right" w:pos="10205"/>
                    </w:tabs>
                    <w:ind w:firstLine="0"/>
                    <w:jc w:val="left"/>
                    <w:rPr>
                      <w:lang w:val="ro-MD"/>
                    </w:rPr>
                  </w:pPr>
                </w:p>
                <w:p w:rsidR="001D64A5" w:rsidRPr="00FF430B" w:rsidRDefault="001D64A5" w:rsidP="007407F4">
                  <w:pPr>
                    <w:pStyle w:val="ad"/>
                    <w:ind w:right="-1" w:firstLine="0"/>
                    <w:rPr>
                      <w:sz w:val="24"/>
                      <w:szCs w:val="24"/>
                      <w:lang w:val="ro-MD"/>
                    </w:rPr>
                  </w:pPr>
                  <w:r w:rsidRPr="00FF430B">
                    <w:rPr>
                      <w:sz w:val="24"/>
                      <w:szCs w:val="24"/>
                      <w:lang w:val="ro-MD"/>
                    </w:rPr>
                    <w:t>Prin prezentul acord, în Contract se aplică următoarele modificări:</w:t>
                  </w:r>
                </w:p>
                <w:p w:rsidR="001D64A5" w:rsidRPr="00FF430B" w:rsidRDefault="001D64A5" w:rsidP="007407F4">
                  <w:pPr>
                    <w:pStyle w:val="a"/>
                    <w:ind w:left="743"/>
                    <w:rPr>
                      <w:lang w:val="ro-MD"/>
                    </w:rPr>
                  </w:pPr>
                  <w:r w:rsidRPr="00FF430B">
                    <w:rPr>
                      <w:lang w:val="ro-MD"/>
                    </w:rPr>
                    <w:t>________________________________________________________________________</w:t>
                  </w:r>
                </w:p>
                <w:p w:rsidR="001D64A5" w:rsidRPr="00FF430B" w:rsidRDefault="001D64A5" w:rsidP="007407F4">
                  <w:pPr>
                    <w:tabs>
                      <w:tab w:val="right" w:pos="10205"/>
                    </w:tabs>
                    <w:ind w:left="1134" w:right="-1"/>
                    <w:rPr>
                      <w:lang w:val="ro-MD"/>
                    </w:rPr>
                  </w:pPr>
                </w:p>
                <w:p w:rsidR="001D64A5" w:rsidRPr="00FF430B" w:rsidRDefault="001D64A5" w:rsidP="007407F4">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rsidR="001D64A5" w:rsidRPr="00FF430B" w:rsidRDefault="001D64A5" w:rsidP="007407F4">
                  <w:pPr>
                    <w:pStyle w:val="2"/>
                    <w:rPr>
                      <w:szCs w:val="24"/>
                      <w:lang w:val="ro-MD"/>
                    </w:rPr>
                  </w:pPr>
                </w:p>
                <w:p w:rsidR="001D64A5" w:rsidRPr="00FF430B" w:rsidRDefault="001D64A5" w:rsidP="007407F4">
                  <w:pPr>
                    <w:rPr>
                      <w:lang w:val="ro-MD"/>
                    </w:rPr>
                  </w:pPr>
                </w:p>
                <w:p w:rsidR="001D64A5" w:rsidRPr="00FF430B" w:rsidRDefault="001D64A5" w:rsidP="007407F4">
                  <w:pPr>
                    <w:jc w:val="center"/>
                    <w:rPr>
                      <w:lang w:val="ro-MD"/>
                    </w:rPr>
                  </w:pPr>
                  <w:r w:rsidRPr="00FF430B">
                    <w:rPr>
                      <w:b/>
                      <w:bCs/>
                      <w:noProof w:val="0"/>
                      <w:lang w:val="ro-MD"/>
                    </w:rPr>
                    <w:t>SEMNĂTURILE PĂRŢILOR</w:t>
                  </w:r>
                </w:p>
                <w:p w:rsidR="001D64A5" w:rsidRPr="00FF430B" w:rsidRDefault="001D64A5" w:rsidP="007407F4">
                  <w:pPr>
                    <w:rPr>
                      <w:lang w:val="ro-MD"/>
                    </w:rPr>
                  </w:pPr>
                </w:p>
              </w:tc>
            </w:tr>
            <w:tr w:rsidR="001D64A5" w:rsidRPr="00EC30C2" w:rsidTr="007407F4">
              <w:trPr>
                <w:trHeight w:val="357"/>
              </w:trPr>
              <w:tc>
                <w:tcPr>
                  <w:tcW w:w="5179" w:type="dxa"/>
                  <w:vAlign w:val="center"/>
                </w:tcPr>
                <w:p w:rsidR="001D64A5" w:rsidRPr="00FF430B" w:rsidRDefault="001D64A5" w:rsidP="007407F4">
                  <w:pPr>
                    <w:jc w:val="center"/>
                    <w:rPr>
                      <w:b/>
                      <w:lang w:val="ro-MD"/>
                    </w:rPr>
                  </w:pPr>
                  <w:r w:rsidRPr="00FF430B">
                    <w:rPr>
                      <w:b/>
                      <w:bCs/>
                      <w:noProof w:val="0"/>
                      <w:lang w:val="ro-MD"/>
                    </w:rPr>
                    <w:t>ANTREPRENORUL/PRESTATORUL</w:t>
                  </w:r>
                </w:p>
              </w:tc>
              <w:tc>
                <w:tcPr>
                  <w:tcW w:w="4461" w:type="dxa"/>
                  <w:vAlign w:val="center"/>
                </w:tcPr>
                <w:p w:rsidR="001D64A5" w:rsidRPr="00FF430B" w:rsidRDefault="001D64A5" w:rsidP="007407F4">
                  <w:pPr>
                    <w:jc w:val="center"/>
                    <w:rPr>
                      <w:noProof w:val="0"/>
                      <w:lang w:val="ro-MD"/>
                    </w:rPr>
                  </w:pPr>
                  <w:r w:rsidRPr="00FF430B">
                    <w:rPr>
                      <w:b/>
                      <w:bCs/>
                      <w:noProof w:val="0"/>
                      <w:lang w:val="ro-MD"/>
                    </w:rPr>
                    <w:t>BENEFICIAR</w:t>
                  </w:r>
                </w:p>
              </w:tc>
            </w:tr>
            <w:tr w:rsidR="001D64A5" w:rsidRPr="00EC30C2" w:rsidTr="007407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1D64A5" w:rsidRPr="00FF430B" w:rsidRDefault="001D64A5" w:rsidP="007407F4">
                  <w:pPr>
                    <w:rPr>
                      <w:lang w:val="ro-MD"/>
                    </w:rPr>
                  </w:pPr>
                </w:p>
              </w:tc>
              <w:tc>
                <w:tcPr>
                  <w:tcW w:w="4461" w:type="dxa"/>
                  <w:tcBorders>
                    <w:top w:val="nil"/>
                    <w:left w:val="nil"/>
                    <w:bottom w:val="nil"/>
                    <w:right w:val="nil"/>
                  </w:tcBorders>
                  <w:vAlign w:val="center"/>
                </w:tcPr>
                <w:p w:rsidR="001D64A5" w:rsidRPr="00FF430B" w:rsidRDefault="001D64A5" w:rsidP="007407F4">
                  <w:pPr>
                    <w:rPr>
                      <w:lang w:val="ro-MD"/>
                    </w:rPr>
                  </w:pPr>
                </w:p>
              </w:tc>
            </w:tr>
          </w:tbl>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rsidR="001D64A5" w:rsidRPr="00FF430B" w:rsidRDefault="001D64A5" w:rsidP="007407F4">
            <w:pPr>
              <w:jc w:val="right"/>
              <w:rPr>
                <w:noProof w:val="0"/>
                <w:lang w:val="ro-MD"/>
              </w:rPr>
            </w:pPr>
            <w:r w:rsidRPr="00FF430B">
              <w:rPr>
                <w:noProof w:val="0"/>
                <w:lang w:val="ro-MD"/>
              </w:rPr>
              <w:t>la Documentația standard nr._____</w:t>
            </w:r>
          </w:p>
          <w:p w:rsidR="001D64A5" w:rsidRPr="00FF430B" w:rsidRDefault="001D64A5" w:rsidP="007407F4">
            <w:pPr>
              <w:jc w:val="right"/>
              <w:rPr>
                <w:noProof w:val="0"/>
                <w:lang w:val="ro-MD"/>
              </w:rPr>
            </w:pPr>
            <w:r w:rsidRPr="00FF430B">
              <w:rPr>
                <w:noProof w:val="0"/>
                <w:lang w:val="ro-MD"/>
              </w:rPr>
              <w:t>din “____” ________ 20___</w:t>
            </w:r>
          </w:p>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autoSpaceDE w:val="0"/>
              <w:autoSpaceDN w:val="0"/>
              <w:adjustRightInd w:val="0"/>
              <w:ind w:right="23"/>
              <w:jc w:val="center"/>
              <w:rPr>
                <w:b/>
                <w:color w:val="000000"/>
                <w:w w:val="90"/>
                <w:lang w:val="ro-MD"/>
              </w:rPr>
            </w:pPr>
          </w:p>
          <w:p w:rsidR="001D64A5" w:rsidRPr="00FF430B" w:rsidRDefault="001D64A5" w:rsidP="007407F4">
            <w:pPr>
              <w:autoSpaceDE w:val="0"/>
              <w:autoSpaceDN w:val="0"/>
              <w:adjustRightInd w:val="0"/>
              <w:ind w:right="23"/>
              <w:jc w:val="center"/>
              <w:rPr>
                <w:b/>
                <w:bCs/>
                <w:lang w:val="ro-MD"/>
              </w:rPr>
            </w:pPr>
          </w:p>
          <w:p w:rsidR="001D64A5" w:rsidRPr="00FF430B" w:rsidRDefault="001D64A5" w:rsidP="007407F4">
            <w:pPr>
              <w:autoSpaceDE w:val="0"/>
              <w:autoSpaceDN w:val="0"/>
              <w:adjustRightInd w:val="0"/>
              <w:ind w:right="23"/>
              <w:jc w:val="center"/>
              <w:rPr>
                <w:b/>
                <w:bCs/>
                <w:lang w:val="ro-MD"/>
              </w:rPr>
            </w:pPr>
            <w:r w:rsidRPr="00FF430B">
              <w:rPr>
                <w:b/>
                <w:bCs/>
                <w:lang w:val="ro-MD"/>
              </w:rPr>
              <w:t xml:space="preserve">ACORD-CADRU </w:t>
            </w:r>
          </w:p>
          <w:p w:rsidR="001D64A5" w:rsidRPr="00FF430B" w:rsidRDefault="001D64A5" w:rsidP="007407F4">
            <w:pPr>
              <w:autoSpaceDE w:val="0"/>
              <w:autoSpaceDN w:val="0"/>
              <w:adjustRightInd w:val="0"/>
              <w:ind w:right="23"/>
              <w:jc w:val="center"/>
              <w:rPr>
                <w:lang w:val="ro-MD"/>
              </w:rPr>
            </w:pPr>
            <w:r w:rsidRPr="00FF430B">
              <w:rPr>
                <w:lang w:val="ro-MD"/>
              </w:rPr>
              <w:t>nr. ________ data ___________</w:t>
            </w:r>
          </w:p>
          <w:p w:rsidR="001D64A5" w:rsidRPr="00FF430B" w:rsidRDefault="001D64A5" w:rsidP="007407F4">
            <w:pPr>
              <w:autoSpaceDE w:val="0"/>
              <w:autoSpaceDN w:val="0"/>
              <w:adjustRightInd w:val="0"/>
              <w:ind w:right="23"/>
              <w:jc w:val="center"/>
              <w:rPr>
                <w:lang w:val="ro-MD"/>
              </w:rPr>
            </w:pPr>
          </w:p>
          <w:p w:rsidR="001D64A5" w:rsidRPr="00FF430B" w:rsidRDefault="001D64A5" w:rsidP="007407F4">
            <w:pPr>
              <w:autoSpaceDE w:val="0"/>
              <w:autoSpaceDN w:val="0"/>
              <w:adjustRightInd w:val="0"/>
              <w:ind w:left="720" w:right="-540"/>
              <w:jc w:val="both"/>
              <w:rPr>
                <w:b/>
                <w:bCs/>
                <w:lang w:val="ro-MD"/>
              </w:rPr>
            </w:pPr>
            <w:r w:rsidRPr="00FF430B">
              <w:rPr>
                <w:b/>
                <w:bCs/>
                <w:lang w:val="ro-MD"/>
              </w:rPr>
              <w:t>1. Părţile acordului-cadru</w:t>
            </w:r>
          </w:p>
          <w:p w:rsidR="001D64A5" w:rsidRPr="00FF430B" w:rsidRDefault="001D64A5" w:rsidP="007407F4">
            <w:pPr>
              <w:autoSpaceDE w:val="0"/>
              <w:autoSpaceDN w:val="0"/>
              <w:adjustRightInd w:val="0"/>
              <w:ind w:left="1140" w:right="-540"/>
              <w:jc w:val="both"/>
              <w:rPr>
                <w:b/>
                <w:bCs/>
                <w:lang w:val="ro-MD"/>
              </w:rPr>
            </w:pPr>
          </w:p>
          <w:p w:rsidR="001D64A5" w:rsidRPr="00FF430B" w:rsidRDefault="001D64A5" w:rsidP="007407F4">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rsidR="001D64A5" w:rsidRPr="00FF430B" w:rsidRDefault="001D64A5" w:rsidP="007407F4">
            <w:pPr>
              <w:autoSpaceDE w:val="0"/>
              <w:autoSpaceDN w:val="0"/>
              <w:adjustRightInd w:val="0"/>
              <w:jc w:val="both"/>
              <w:rPr>
                <w:lang w:val="ro-MD"/>
              </w:rPr>
            </w:pPr>
          </w:p>
          <w:p w:rsidR="001D64A5" w:rsidRPr="00FF430B" w:rsidRDefault="001D64A5" w:rsidP="007407F4">
            <w:pPr>
              <w:autoSpaceDE w:val="0"/>
              <w:autoSpaceDN w:val="0"/>
              <w:adjustRightInd w:val="0"/>
              <w:jc w:val="both"/>
              <w:rPr>
                <w:lang w:val="ro-MD"/>
              </w:rPr>
            </w:pPr>
            <w:r w:rsidRPr="00FF430B">
              <w:rPr>
                <w:lang w:val="ro-MD"/>
              </w:rPr>
              <w:t xml:space="preserve">    între</w:t>
            </w:r>
          </w:p>
          <w:p w:rsidR="001D64A5" w:rsidRPr="00FF430B" w:rsidRDefault="001D64A5" w:rsidP="007407F4">
            <w:pPr>
              <w:autoSpaceDE w:val="0"/>
              <w:autoSpaceDN w:val="0"/>
              <w:adjustRightInd w:val="0"/>
              <w:jc w:val="both"/>
              <w:rPr>
                <w:lang w:val="ro-MD"/>
              </w:rPr>
            </w:pPr>
          </w:p>
          <w:p w:rsidR="001D64A5" w:rsidRPr="00FF430B" w:rsidRDefault="001D64A5" w:rsidP="007407F4">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rsidR="001D64A5" w:rsidRPr="00FF430B" w:rsidRDefault="001D64A5" w:rsidP="007407F4">
            <w:pPr>
              <w:autoSpaceDE w:val="0"/>
              <w:autoSpaceDN w:val="0"/>
              <w:adjustRightInd w:val="0"/>
              <w:jc w:val="both"/>
              <w:rPr>
                <w:lang w:val="ro-MD"/>
              </w:rPr>
            </w:pPr>
          </w:p>
          <w:p w:rsidR="001D64A5" w:rsidRPr="00FF430B" w:rsidRDefault="001D64A5" w:rsidP="007407F4">
            <w:pPr>
              <w:autoSpaceDE w:val="0"/>
              <w:autoSpaceDN w:val="0"/>
              <w:adjustRightInd w:val="0"/>
              <w:ind w:left="710"/>
              <w:jc w:val="both"/>
              <w:rPr>
                <w:b/>
                <w:bCs/>
                <w:lang w:val="ro-MD"/>
              </w:rPr>
            </w:pPr>
            <w:r w:rsidRPr="00FF430B">
              <w:rPr>
                <w:b/>
                <w:bCs/>
                <w:lang w:val="ro-MD"/>
              </w:rPr>
              <w:t>2. Scopul acordului-cadru</w:t>
            </w:r>
          </w:p>
          <w:p w:rsidR="001D64A5" w:rsidRPr="00FF430B" w:rsidRDefault="001D64A5" w:rsidP="007407F4">
            <w:pPr>
              <w:autoSpaceDE w:val="0"/>
              <w:autoSpaceDN w:val="0"/>
              <w:adjustRightInd w:val="0"/>
              <w:jc w:val="both"/>
              <w:rPr>
                <w:b/>
                <w:bCs/>
                <w:lang w:val="ro-MD"/>
              </w:rPr>
            </w:pPr>
          </w:p>
          <w:p w:rsidR="001D64A5" w:rsidRPr="00FF430B" w:rsidRDefault="001D64A5" w:rsidP="007407F4">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1D64A5" w:rsidRPr="00FF430B" w:rsidRDefault="001D64A5" w:rsidP="007407F4">
            <w:pPr>
              <w:autoSpaceDE w:val="0"/>
              <w:autoSpaceDN w:val="0"/>
              <w:adjustRightInd w:val="0"/>
              <w:jc w:val="both"/>
              <w:rPr>
                <w:lang w:val="ro-MD"/>
              </w:rPr>
            </w:pPr>
          </w:p>
          <w:p w:rsidR="001D64A5" w:rsidRPr="00FF430B" w:rsidRDefault="001D64A5" w:rsidP="007407F4">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1D64A5" w:rsidRPr="00FF430B" w:rsidRDefault="001D64A5" w:rsidP="007407F4">
            <w:pPr>
              <w:autoSpaceDE w:val="0"/>
              <w:autoSpaceDN w:val="0"/>
              <w:adjustRightInd w:val="0"/>
              <w:jc w:val="both"/>
              <w:rPr>
                <w:lang w:val="ro-MD"/>
              </w:rPr>
            </w:pPr>
          </w:p>
          <w:p w:rsidR="001D64A5" w:rsidRPr="00FF430B" w:rsidRDefault="001D64A5" w:rsidP="007407F4">
            <w:pPr>
              <w:autoSpaceDE w:val="0"/>
              <w:autoSpaceDN w:val="0"/>
              <w:adjustRightInd w:val="0"/>
              <w:jc w:val="both"/>
              <w:rPr>
                <w:b/>
                <w:bCs/>
                <w:lang w:val="ro-MD"/>
              </w:rPr>
            </w:pPr>
            <w:r w:rsidRPr="00FF430B">
              <w:rPr>
                <w:b/>
                <w:bCs/>
                <w:lang w:val="ro-MD"/>
              </w:rPr>
              <w:t xml:space="preserve">           3. Durata acordului-cadru</w:t>
            </w:r>
          </w:p>
          <w:p w:rsidR="001D64A5" w:rsidRPr="00FF430B" w:rsidRDefault="001D64A5" w:rsidP="007407F4">
            <w:pPr>
              <w:autoSpaceDE w:val="0"/>
              <w:autoSpaceDN w:val="0"/>
              <w:adjustRightInd w:val="0"/>
              <w:jc w:val="both"/>
              <w:rPr>
                <w:b/>
                <w:bCs/>
                <w:lang w:val="ro-MD"/>
              </w:rPr>
            </w:pPr>
          </w:p>
          <w:p w:rsidR="001D64A5" w:rsidRPr="00FF430B" w:rsidRDefault="001D64A5" w:rsidP="007407F4">
            <w:pPr>
              <w:autoSpaceDE w:val="0"/>
              <w:autoSpaceDN w:val="0"/>
              <w:adjustRightInd w:val="0"/>
              <w:jc w:val="both"/>
              <w:rPr>
                <w:lang w:val="ro-MD"/>
              </w:rPr>
            </w:pPr>
            <w:r w:rsidRPr="00FF430B">
              <w:rPr>
                <w:lang w:val="ro-MD"/>
              </w:rPr>
              <w:t>3.1 Durata prezentului acord-cadru este de ....... ani şi ……………. de luni, începând de la data semnării.</w:t>
            </w:r>
          </w:p>
          <w:p w:rsidR="001D64A5" w:rsidRPr="00FF430B" w:rsidRDefault="001D64A5" w:rsidP="007407F4">
            <w:pPr>
              <w:autoSpaceDE w:val="0"/>
              <w:autoSpaceDN w:val="0"/>
              <w:adjustRightInd w:val="0"/>
              <w:jc w:val="both"/>
              <w:rPr>
                <w:lang w:val="ro-MD"/>
              </w:rPr>
            </w:pPr>
          </w:p>
          <w:p w:rsidR="001D64A5" w:rsidRPr="00FF430B" w:rsidRDefault="001D64A5" w:rsidP="007407F4">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rsidR="001D64A5" w:rsidRPr="00FF430B" w:rsidRDefault="001D64A5" w:rsidP="007407F4">
            <w:pPr>
              <w:autoSpaceDE w:val="0"/>
              <w:autoSpaceDN w:val="0"/>
              <w:adjustRightInd w:val="0"/>
              <w:jc w:val="both"/>
              <w:rPr>
                <w:b/>
                <w:bCs/>
                <w:i/>
                <w:iCs/>
                <w:lang w:val="ro-MD"/>
              </w:rPr>
            </w:pPr>
          </w:p>
          <w:p w:rsidR="001D64A5" w:rsidRPr="00FF430B" w:rsidRDefault="001D64A5" w:rsidP="007407F4">
            <w:pPr>
              <w:jc w:val="both"/>
              <w:rPr>
                <w:lang w:val="ro-MD"/>
              </w:rPr>
            </w:pPr>
            <w:r w:rsidRPr="00FF430B">
              <w:rPr>
                <w:lang w:val="ro-MD"/>
              </w:rPr>
              <w:t xml:space="preserve">4.1 Promitenții executori/prestatori se obligă să răspundă invitațiilor la reofertare și, în caz că au fost selectați, să efectueze lucrările și/sau să presteze serviciile astfel cum au fost prevăzute în </w:t>
            </w:r>
            <w:r w:rsidRPr="00FF430B">
              <w:rPr>
                <w:lang w:val="ro-MD"/>
              </w:rPr>
              <w:lastRenderedPageBreak/>
              <w:t>documentația de atribuire și în acordul-cadru, ori de câte ori autoritatea contractantă solicită acest lucru.</w:t>
            </w:r>
          </w:p>
          <w:p w:rsidR="001D64A5" w:rsidRPr="00FF430B" w:rsidRDefault="001D64A5" w:rsidP="007407F4">
            <w:pPr>
              <w:jc w:val="both"/>
              <w:rPr>
                <w:lang w:val="ro-MD"/>
              </w:rPr>
            </w:pPr>
            <w:r w:rsidRPr="00FF430B">
              <w:rPr>
                <w:lang w:val="ro-MD"/>
              </w:rPr>
              <w:t>4.2 Promitenții executori/prestatori se obligă să nu transfere, nici total și nici parţial, obligaţiile asumate prin prezentul acord-cadru.</w:t>
            </w:r>
          </w:p>
          <w:p w:rsidR="001D64A5" w:rsidRPr="00FF430B" w:rsidRDefault="001D64A5" w:rsidP="007407F4">
            <w:pPr>
              <w:autoSpaceDE w:val="0"/>
              <w:autoSpaceDN w:val="0"/>
              <w:adjustRightInd w:val="0"/>
              <w:jc w:val="both"/>
              <w:rPr>
                <w:i/>
                <w:iCs/>
                <w:lang w:val="ro-MD"/>
              </w:rPr>
            </w:pPr>
          </w:p>
          <w:p w:rsidR="001D64A5" w:rsidRPr="00FF430B" w:rsidRDefault="001D64A5" w:rsidP="007407F4">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rsidR="001D64A5" w:rsidRPr="00FF430B" w:rsidRDefault="001D64A5" w:rsidP="007407F4">
            <w:pPr>
              <w:autoSpaceDE w:val="0"/>
              <w:autoSpaceDN w:val="0"/>
              <w:adjustRightInd w:val="0"/>
              <w:jc w:val="both"/>
              <w:rPr>
                <w:b/>
                <w:bCs/>
                <w:lang w:val="ro-MD"/>
              </w:rPr>
            </w:pPr>
          </w:p>
          <w:p w:rsidR="001D64A5" w:rsidRPr="00FF430B" w:rsidRDefault="001D64A5" w:rsidP="007407F4">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1D64A5" w:rsidRPr="00FF430B" w:rsidRDefault="001D64A5" w:rsidP="007407F4">
            <w:pPr>
              <w:autoSpaceDE w:val="0"/>
              <w:autoSpaceDN w:val="0"/>
              <w:adjustRightInd w:val="0"/>
              <w:jc w:val="both"/>
              <w:rPr>
                <w:b/>
                <w:bCs/>
                <w:lang w:val="ro-MD"/>
              </w:rPr>
            </w:pPr>
          </w:p>
          <w:p w:rsidR="001D64A5" w:rsidRPr="00FF430B" w:rsidRDefault="001D64A5" w:rsidP="007407F4">
            <w:pPr>
              <w:tabs>
                <w:tab w:val="left" w:pos="600"/>
              </w:tabs>
              <w:ind w:left="300"/>
              <w:jc w:val="both"/>
              <w:rPr>
                <w:b/>
                <w:bCs/>
                <w:lang w:val="ro-MD"/>
              </w:rPr>
            </w:pPr>
            <w:r>
              <w:rPr>
                <w:b/>
                <w:bCs/>
                <w:lang w:val="ro-MD"/>
              </w:rPr>
              <w:t xml:space="preserve">      </w:t>
            </w:r>
            <w:r w:rsidRPr="00FF430B">
              <w:rPr>
                <w:b/>
                <w:bCs/>
                <w:lang w:val="ro-MD"/>
              </w:rPr>
              <w:t>6. Rezoluțiune unilaterală</w:t>
            </w:r>
          </w:p>
          <w:p w:rsidR="001D64A5" w:rsidRPr="00FF430B" w:rsidRDefault="001D64A5" w:rsidP="007407F4">
            <w:pPr>
              <w:ind w:left="660"/>
              <w:jc w:val="both"/>
              <w:rPr>
                <w:b/>
                <w:bCs/>
                <w:lang w:val="ro-MD"/>
              </w:rPr>
            </w:pPr>
          </w:p>
          <w:p w:rsidR="001D64A5" w:rsidRPr="00FF430B" w:rsidRDefault="001D64A5" w:rsidP="007407F4">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rsidR="001D64A5" w:rsidRPr="00FF430B" w:rsidRDefault="001D64A5" w:rsidP="007407F4">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rsidR="001D64A5" w:rsidRPr="00FF430B" w:rsidRDefault="001D64A5" w:rsidP="007407F4">
            <w:pPr>
              <w:autoSpaceDE w:val="0"/>
              <w:autoSpaceDN w:val="0"/>
              <w:adjustRightInd w:val="0"/>
              <w:ind w:firstLine="720"/>
              <w:jc w:val="both"/>
              <w:rPr>
                <w:lang w:val="ro-MD"/>
              </w:rPr>
            </w:pPr>
          </w:p>
          <w:p w:rsidR="001D64A5" w:rsidRPr="00FF430B" w:rsidRDefault="001D64A5" w:rsidP="002C5606">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rsidR="001D64A5" w:rsidRPr="00FF430B" w:rsidRDefault="001D64A5" w:rsidP="007407F4">
            <w:pPr>
              <w:autoSpaceDE w:val="0"/>
              <w:autoSpaceDN w:val="0"/>
              <w:adjustRightInd w:val="0"/>
              <w:ind w:left="660"/>
              <w:jc w:val="both"/>
              <w:rPr>
                <w:b/>
                <w:bCs/>
                <w:lang w:val="ro-MD"/>
              </w:rPr>
            </w:pPr>
          </w:p>
          <w:p w:rsidR="001D64A5" w:rsidRPr="00FF430B" w:rsidRDefault="001D64A5" w:rsidP="007407F4">
            <w:pPr>
              <w:autoSpaceDE w:val="0"/>
              <w:autoSpaceDN w:val="0"/>
              <w:adjustRightInd w:val="0"/>
              <w:jc w:val="both"/>
              <w:rPr>
                <w:iCs/>
                <w:lang w:val="ro-MD"/>
              </w:rPr>
            </w:pPr>
            <w:r w:rsidRPr="00FF430B">
              <w:rPr>
                <w:iCs/>
                <w:lang w:val="ro-MD"/>
              </w:rPr>
              <w:t>a) propunerea tehnică;</w:t>
            </w:r>
          </w:p>
          <w:p w:rsidR="001D64A5" w:rsidRPr="00FF430B" w:rsidRDefault="001D64A5" w:rsidP="007407F4">
            <w:pPr>
              <w:jc w:val="both"/>
              <w:rPr>
                <w:lang w:val="ro-MD"/>
              </w:rPr>
            </w:pPr>
            <w:r w:rsidRPr="00FF430B">
              <w:rPr>
                <w:lang w:val="ro-MD"/>
              </w:rPr>
              <w:t>b) propunerea financiară;</w:t>
            </w:r>
          </w:p>
          <w:p w:rsidR="001D64A5" w:rsidRPr="00FF430B" w:rsidRDefault="001D64A5" w:rsidP="007407F4">
            <w:pPr>
              <w:jc w:val="both"/>
              <w:rPr>
                <w:lang w:val="ro-MD"/>
              </w:rPr>
            </w:pPr>
            <w:r w:rsidRPr="00FF430B">
              <w:rPr>
                <w:lang w:val="ro-MD"/>
              </w:rPr>
              <w:t>c) caietul de sarcini;</w:t>
            </w:r>
          </w:p>
          <w:p w:rsidR="001D64A5" w:rsidRPr="00FF430B" w:rsidRDefault="001D64A5" w:rsidP="007407F4">
            <w:pPr>
              <w:autoSpaceDE w:val="0"/>
              <w:autoSpaceDN w:val="0"/>
              <w:adjustRightInd w:val="0"/>
              <w:jc w:val="both"/>
              <w:rPr>
                <w:lang w:val="ro-MD"/>
              </w:rPr>
            </w:pPr>
            <w:r w:rsidRPr="00FF430B">
              <w:rPr>
                <w:lang w:val="ro-MD"/>
              </w:rPr>
              <w:t>d) alte anexe, după caz.</w:t>
            </w:r>
          </w:p>
          <w:p w:rsidR="001D64A5" w:rsidRPr="00FF430B" w:rsidRDefault="001D64A5" w:rsidP="007407F4">
            <w:pPr>
              <w:autoSpaceDE w:val="0"/>
              <w:autoSpaceDN w:val="0"/>
              <w:adjustRightInd w:val="0"/>
              <w:jc w:val="both"/>
              <w:rPr>
                <w:lang w:val="ro-MD"/>
              </w:rPr>
            </w:pPr>
          </w:p>
          <w:p w:rsidR="001D64A5" w:rsidRPr="00FF430B" w:rsidRDefault="001D64A5" w:rsidP="002C5606">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rsidR="001D64A5" w:rsidRPr="00FF430B" w:rsidRDefault="001D64A5" w:rsidP="007407F4">
            <w:pPr>
              <w:pStyle w:val="a"/>
              <w:numPr>
                <w:ilvl w:val="0"/>
                <w:numId w:val="0"/>
              </w:numPr>
              <w:autoSpaceDE w:val="0"/>
              <w:autoSpaceDN w:val="0"/>
              <w:adjustRightInd w:val="0"/>
              <w:ind w:left="660"/>
              <w:rPr>
                <w:b/>
                <w:bCs/>
                <w:lang w:val="ro-MD"/>
              </w:rPr>
            </w:pPr>
          </w:p>
          <w:p w:rsidR="001D64A5" w:rsidRPr="00FF430B" w:rsidRDefault="001D64A5" w:rsidP="007407F4">
            <w:pPr>
              <w:jc w:val="both"/>
              <w:rPr>
                <w:lang w:val="ro-MD"/>
              </w:rPr>
            </w:pPr>
            <w:r w:rsidRPr="00FF430B">
              <w:rPr>
                <w:lang w:val="ro-MD"/>
              </w:rPr>
              <w:t>8.1    Prezentul acord-cadru încetează de drept- prin ajungerea la termen;</w:t>
            </w:r>
          </w:p>
          <w:p w:rsidR="001D64A5" w:rsidRPr="00FF430B" w:rsidRDefault="001D64A5" w:rsidP="007407F4">
            <w:pPr>
              <w:jc w:val="both"/>
              <w:rPr>
                <w:lang w:val="ro-MD"/>
              </w:rPr>
            </w:pPr>
            <w:r w:rsidRPr="00FF430B">
              <w:rPr>
                <w:lang w:val="ro-MD"/>
              </w:rPr>
              <w:t>8.2    Acordul-cadru poate înceta şi în următoarele cazuri:</w:t>
            </w:r>
          </w:p>
          <w:p w:rsidR="001D64A5" w:rsidRPr="00FF430B" w:rsidRDefault="001D64A5" w:rsidP="002C5606">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rsidR="001D64A5" w:rsidRPr="00FF430B" w:rsidRDefault="001D64A5" w:rsidP="002C5606">
            <w:pPr>
              <w:pStyle w:val="a"/>
              <w:numPr>
                <w:ilvl w:val="0"/>
                <w:numId w:val="37"/>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rsidR="001D64A5" w:rsidRPr="00FF430B" w:rsidRDefault="001D64A5" w:rsidP="007407F4">
            <w:pPr>
              <w:autoSpaceDE w:val="0"/>
              <w:autoSpaceDN w:val="0"/>
              <w:adjustRightInd w:val="0"/>
              <w:jc w:val="both"/>
              <w:rPr>
                <w:lang w:val="ro-MD"/>
              </w:rPr>
            </w:pPr>
          </w:p>
          <w:p w:rsidR="001D64A5" w:rsidRPr="00FF430B" w:rsidRDefault="001D64A5" w:rsidP="007407F4">
            <w:pPr>
              <w:jc w:val="both"/>
              <w:rPr>
                <w:i/>
                <w:lang w:val="ro-MD"/>
              </w:rPr>
            </w:pPr>
            <w:r w:rsidRPr="00FF430B">
              <w:rPr>
                <w:i/>
                <w:lang w:val="ro-MD"/>
              </w:rPr>
              <w:t>CLAUZE APLICABILE CONTRACTELOR SUBSECVENTE</w:t>
            </w:r>
          </w:p>
          <w:p w:rsidR="001D64A5" w:rsidRPr="00FF430B" w:rsidRDefault="001D64A5" w:rsidP="007407F4">
            <w:pPr>
              <w:jc w:val="both"/>
              <w:rPr>
                <w:lang w:val="ro-MD"/>
              </w:rPr>
            </w:pPr>
          </w:p>
          <w:p w:rsidR="001D64A5" w:rsidRPr="00FF430B" w:rsidRDefault="001D64A5" w:rsidP="002C5606">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rsidR="001D64A5" w:rsidRPr="00FF430B" w:rsidRDefault="001D64A5" w:rsidP="007407F4">
            <w:pPr>
              <w:pStyle w:val="a"/>
              <w:numPr>
                <w:ilvl w:val="0"/>
                <w:numId w:val="0"/>
              </w:numPr>
              <w:ind w:left="660"/>
              <w:rPr>
                <w:b/>
                <w:lang w:val="ro-MD"/>
              </w:rPr>
            </w:pPr>
          </w:p>
          <w:p w:rsidR="001D64A5" w:rsidRPr="00FF430B" w:rsidRDefault="001D64A5" w:rsidP="007407F4">
            <w:pPr>
              <w:jc w:val="both"/>
              <w:rPr>
                <w:lang w:val="ro-MD"/>
              </w:rPr>
            </w:pPr>
            <w:r w:rsidRPr="00FF430B">
              <w:rPr>
                <w:lang w:val="ro-MD"/>
              </w:rPr>
              <w:t>9.1 Executarea contractelor subsecvente va începe din momentul încheierii acestora.</w:t>
            </w:r>
          </w:p>
          <w:p w:rsidR="001D64A5" w:rsidRPr="00FF430B" w:rsidRDefault="001D64A5" w:rsidP="007407F4">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rsidR="001D64A5" w:rsidRPr="00FF430B" w:rsidRDefault="001D64A5" w:rsidP="007407F4">
            <w:pPr>
              <w:jc w:val="both"/>
              <w:rPr>
                <w:lang w:val="ro-MD"/>
              </w:rPr>
            </w:pPr>
          </w:p>
          <w:p w:rsidR="001D64A5" w:rsidRPr="00FF430B" w:rsidRDefault="001D64A5" w:rsidP="007407F4">
            <w:pPr>
              <w:jc w:val="both"/>
              <w:rPr>
                <w:b/>
                <w:lang w:val="ro-MD"/>
              </w:rPr>
            </w:pPr>
            <w:r>
              <w:rPr>
                <w:b/>
                <w:lang w:val="ro-MD"/>
              </w:rPr>
              <w:t xml:space="preserve">          </w:t>
            </w:r>
            <w:r w:rsidRPr="00FF430B">
              <w:rPr>
                <w:b/>
                <w:lang w:val="ro-MD"/>
              </w:rPr>
              <w:t xml:space="preserve">10. Obligaţiile principale ale prestatorului după încheierea contractului subsecvent </w:t>
            </w:r>
          </w:p>
          <w:p w:rsidR="001D64A5" w:rsidRPr="00FF430B" w:rsidRDefault="001D64A5" w:rsidP="007407F4">
            <w:pPr>
              <w:jc w:val="both"/>
              <w:rPr>
                <w:lang w:val="ro-MD"/>
              </w:rPr>
            </w:pPr>
          </w:p>
          <w:p w:rsidR="001D64A5" w:rsidRPr="00FF430B" w:rsidRDefault="001D64A5" w:rsidP="007407F4">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1D64A5" w:rsidRPr="00FF430B" w:rsidRDefault="001D64A5" w:rsidP="007407F4">
            <w:pPr>
              <w:jc w:val="both"/>
              <w:rPr>
                <w:b/>
                <w:lang w:val="ro-MD"/>
              </w:rPr>
            </w:pPr>
          </w:p>
          <w:p w:rsidR="001D64A5" w:rsidRPr="00FF430B" w:rsidRDefault="001D64A5" w:rsidP="007407F4">
            <w:pPr>
              <w:tabs>
                <w:tab w:val="left" w:pos="600"/>
              </w:tabs>
              <w:jc w:val="both"/>
              <w:rPr>
                <w:b/>
                <w:lang w:val="ro-MD"/>
              </w:rPr>
            </w:pPr>
            <w:r>
              <w:rPr>
                <w:b/>
                <w:lang w:val="ro-MD"/>
              </w:rPr>
              <w:t xml:space="preserve">          </w:t>
            </w:r>
            <w:r w:rsidRPr="00FF430B">
              <w:rPr>
                <w:b/>
                <w:lang w:val="ro-MD"/>
              </w:rPr>
              <w:t>11. Litigii</w:t>
            </w:r>
          </w:p>
          <w:p w:rsidR="001D64A5" w:rsidRPr="00FF430B" w:rsidRDefault="001D64A5" w:rsidP="007407F4">
            <w:pPr>
              <w:jc w:val="both"/>
              <w:rPr>
                <w:lang w:val="ro-MD"/>
              </w:rPr>
            </w:pPr>
          </w:p>
          <w:p w:rsidR="001D64A5" w:rsidRPr="00FF430B" w:rsidRDefault="001D64A5" w:rsidP="007407F4">
            <w:pPr>
              <w:jc w:val="both"/>
              <w:rPr>
                <w:lang w:val="ro-MD"/>
              </w:rPr>
            </w:pPr>
            <w:r w:rsidRPr="00FF430B">
              <w:rPr>
                <w:lang w:val="ro-MD"/>
              </w:rPr>
              <w:t>11.1 Litigiile ce pot apărea ca urmare a aplicării şi interpretării prevederilor prezentului acord- cadru se vor soluţiona pe cale amiabilă.</w:t>
            </w:r>
          </w:p>
          <w:p w:rsidR="001D64A5" w:rsidRPr="00FF430B" w:rsidRDefault="001D64A5" w:rsidP="007407F4">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rsidR="001D64A5" w:rsidRPr="00FF430B" w:rsidRDefault="001D64A5" w:rsidP="007407F4">
            <w:pPr>
              <w:jc w:val="both"/>
              <w:rPr>
                <w:lang w:val="ro-MD"/>
              </w:rPr>
            </w:pPr>
            <w:r w:rsidRPr="00FF430B">
              <w:rPr>
                <w:lang w:val="ro-MD"/>
              </w:rPr>
              <w:t>Părţile au încheiat astăzi, ________20__, prezentul acord-cadru, în ___ exemplare, toate având aceeaşi putere juridică.</w:t>
            </w:r>
          </w:p>
          <w:p w:rsidR="001D64A5" w:rsidRPr="00FF430B" w:rsidRDefault="001D64A5" w:rsidP="007407F4">
            <w:pPr>
              <w:jc w:val="both"/>
              <w:rPr>
                <w:lang w:val="ro-MD"/>
              </w:rPr>
            </w:pPr>
            <w:r w:rsidRPr="00FF430B">
              <w:rPr>
                <w:lang w:val="ro-MD"/>
              </w:rPr>
              <w:t>Prezentul acord-cadru  se consideră încheiat şi intră în vigoare la data semnării lui de către Părţi, fiind valabil până la „__” _______________ 20__.</w:t>
            </w:r>
          </w:p>
          <w:p w:rsidR="001D64A5" w:rsidRPr="00FF430B" w:rsidRDefault="001D64A5" w:rsidP="007407F4">
            <w:pPr>
              <w:jc w:val="both"/>
              <w:rPr>
                <w:lang w:val="ro-MD"/>
              </w:rPr>
            </w:pPr>
          </w:p>
          <w:p w:rsidR="001D64A5" w:rsidRPr="00FF430B" w:rsidRDefault="001D64A5" w:rsidP="007407F4">
            <w:pPr>
              <w:jc w:val="both"/>
              <w:rPr>
                <w:lang w:val="ro-MD"/>
              </w:rPr>
            </w:pPr>
          </w:p>
          <w:p w:rsidR="001D64A5" w:rsidRPr="00FF430B" w:rsidRDefault="001D64A5" w:rsidP="007407F4">
            <w:pPr>
              <w:jc w:val="both"/>
              <w:rPr>
                <w:lang w:val="ro-MD"/>
              </w:rPr>
            </w:pPr>
          </w:p>
          <w:p w:rsidR="001D64A5" w:rsidRPr="00FF430B" w:rsidRDefault="001D64A5" w:rsidP="007407F4">
            <w:pPr>
              <w:jc w:val="both"/>
              <w:rPr>
                <w:lang w:val="ro-MD"/>
              </w:rPr>
            </w:pPr>
          </w:p>
          <w:p w:rsidR="001D64A5" w:rsidRPr="00FF430B" w:rsidRDefault="001D64A5" w:rsidP="007407F4">
            <w:pPr>
              <w:jc w:val="both"/>
              <w:rPr>
                <w:lang w:val="ro-MD"/>
              </w:rPr>
            </w:pPr>
          </w:p>
          <w:p w:rsidR="001D64A5" w:rsidRPr="00FF430B" w:rsidRDefault="001D64A5" w:rsidP="007407F4">
            <w:pPr>
              <w:jc w:val="both"/>
              <w:rPr>
                <w:lang w:val="ro-MD"/>
              </w:rPr>
            </w:pPr>
            <w:r w:rsidRPr="00FF430B">
              <w:rPr>
                <w:lang w:val="ro-MD"/>
              </w:rPr>
              <w:t>Promitent-achizitor,                                              Promitent- executor/prestator,</w:t>
            </w:r>
          </w:p>
          <w:p w:rsidR="001D64A5" w:rsidRPr="00FF430B" w:rsidRDefault="001D64A5" w:rsidP="007407F4">
            <w:pPr>
              <w:jc w:val="both"/>
              <w:rPr>
                <w:lang w:val="ro-MD"/>
              </w:rPr>
            </w:pPr>
            <w:r w:rsidRPr="00FF430B">
              <w:rPr>
                <w:lang w:val="ro-MD"/>
              </w:rPr>
              <w:t>...........................                                                     ...................................</w:t>
            </w:r>
          </w:p>
          <w:p w:rsidR="001D64A5" w:rsidRPr="00FF430B" w:rsidRDefault="001D64A5" w:rsidP="007407F4">
            <w:pPr>
              <w:jc w:val="both"/>
              <w:rPr>
                <w:lang w:val="ro-MD"/>
              </w:rPr>
            </w:pPr>
            <w:r w:rsidRPr="00FF430B">
              <w:rPr>
                <w:lang w:val="ro-MD"/>
              </w:rPr>
              <w:t xml:space="preserve"> (semnătura autorizată)                                              (semnătura autorizată)</w:t>
            </w:r>
          </w:p>
          <w:p w:rsidR="001D64A5" w:rsidRPr="00FF430B" w:rsidRDefault="001D64A5" w:rsidP="007407F4">
            <w:pPr>
              <w:jc w:val="both"/>
              <w:rPr>
                <w:lang w:val="ro-MD"/>
              </w:rPr>
            </w:pPr>
          </w:p>
          <w:p w:rsidR="001D64A5" w:rsidRPr="00FF430B" w:rsidRDefault="001D64A5" w:rsidP="007407F4">
            <w:pPr>
              <w:jc w:val="both"/>
              <w:rPr>
                <w:lang w:val="ro-MD"/>
              </w:rPr>
            </w:pPr>
            <w:r w:rsidRPr="00FF430B">
              <w:rPr>
                <w:lang w:val="ro-MD"/>
              </w:rPr>
              <w:t>Promitent-achizitor,                                              Promitent- executor/prestator,</w:t>
            </w:r>
          </w:p>
          <w:p w:rsidR="001D64A5" w:rsidRPr="00FF430B" w:rsidRDefault="001D64A5" w:rsidP="007407F4">
            <w:pPr>
              <w:jc w:val="both"/>
              <w:rPr>
                <w:lang w:val="ro-MD"/>
              </w:rPr>
            </w:pPr>
            <w:r w:rsidRPr="00FF430B">
              <w:rPr>
                <w:lang w:val="ro-MD"/>
              </w:rPr>
              <w:t xml:space="preserve">  ...........................                                                     ..................................</w:t>
            </w:r>
          </w:p>
          <w:p w:rsidR="001D64A5" w:rsidRPr="00FF430B" w:rsidRDefault="001D64A5" w:rsidP="007407F4">
            <w:pPr>
              <w:jc w:val="both"/>
              <w:rPr>
                <w:lang w:val="ro-MD"/>
              </w:rPr>
            </w:pPr>
            <w:r w:rsidRPr="00FF430B">
              <w:rPr>
                <w:lang w:val="ro-MD"/>
              </w:rPr>
              <w:t xml:space="preserve">  (semnătura autorizată)                                              (semnătura autorizată)</w:t>
            </w:r>
          </w:p>
          <w:p w:rsidR="001D64A5" w:rsidRPr="00FF430B" w:rsidRDefault="001D64A5" w:rsidP="007407F4">
            <w:pPr>
              <w:jc w:val="both"/>
              <w:rPr>
                <w:lang w:val="ro-MD"/>
              </w:rPr>
            </w:pPr>
          </w:p>
          <w:p w:rsidR="001D64A5" w:rsidRPr="00FF430B" w:rsidRDefault="001D64A5" w:rsidP="007407F4">
            <w:pPr>
              <w:jc w:val="both"/>
              <w:rPr>
                <w:lang w:val="ro-MD"/>
              </w:rPr>
            </w:pPr>
          </w:p>
          <w:p w:rsidR="001D64A5" w:rsidRPr="00FF430B" w:rsidRDefault="001D64A5" w:rsidP="007407F4">
            <w:pPr>
              <w:jc w:val="both"/>
              <w:rPr>
                <w:lang w:val="ro-MD"/>
              </w:rPr>
            </w:pPr>
            <w:r w:rsidRPr="00FF430B">
              <w:rPr>
                <w:lang w:val="ro-MD"/>
              </w:rPr>
              <w:t>Promitent-achizitor,                                              Promitent- executor/prestator,</w:t>
            </w:r>
          </w:p>
          <w:p w:rsidR="001D64A5" w:rsidRPr="00FF430B" w:rsidRDefault="001D64A5" w:rsidP="007407F4">
            <w:pPr>
              <w:jc w:val="both"/>
              <w:rPr>
                <w:lang w:val="ro-MD"/>
              </w:rPr>
            </w:pPr>
            <w:r w:rsidRPr="00FF430B">
              <w:rPr>
                <w:lang w:val="ro-MD"/>
              </w:rPr>
              <w:t>...........................                                                     ..................................</w:t>
            </w:r>
          </w:p>
          <w:p w:rsidR="001D64A5" w:rsidRPr="00FF430B" w:rsidRDefault="001D64A5" w:rsidP="007407F4">
            <w:pPr>
              <w:jc w:val="both"/>
              <w:rPr>
                <w:lang w:val="ro-MD"/>
              </w:rPr>
            </w:pPr>
            <w:r w:rsidRPr="00FF430B">
              <w:rPr>
                <w:lang w:val="ro-MD"/>
              </w:rPr>
              <w:t xml:space="preserve"> (semnătura autorizată)                                              (semnătura autorizată)</w:t>
            </w:r>
          </w:p>
          <w:p w:rsidR="001D64A5" w:rsidRPr="00FF430B" w:rsidRDefault="001D64A5" w:rsidP="007407F4">
            <w:pPr>
              <w:jc w:val="both"/>
              <w:rPr>
                <w:lang w:val="ro-MD"/>
              </w:rPr>
            </w:pPr>
          </w:p>
          <w:p w:rsidR="001D64A5" w:rsidRPr="00FF430B" w:rsidRDefault="001D64A5" w:rsidP="007407F4">
            <w:pPr>
              <w:jc w:val="both"/>
              <w:rPr>
                <w:sz w:val="28"/>
                <w:szCs w:val="28"/>
                <w:lang w:val="ro-MD"/>
              </w:rPr>
            </w:pPr>
          </w:p>
          <w:p w:rsidR="001D64A5" w:rsidRPr="00FF430B" w:rsidRDefault="001D64A5" w:rsidP="007407F4">
            <w:pPr>
              <w:jc w:val="both"/>
              <w:rPr>
                <w:lang w:val="ro-MD"/>
              </w:rPr>
            </w:pPr>
          </w:p>
          <w:p w:rsidR="001D64A5" w:rsidRPr="00FF430B" w:rsidRDefault="001D64A5" w:rsidP="007407F4">
            <w:pPr>
              <w:jc w:val="both"/>
              <w:rPr>
                <w:lang w:val="ro-MD"/>
              </w:rPr>
            </w:pPr>
          </w:p>
          <w:p w:rsidR="001D64A5" w:rsidRPr="00FF430B" w:rsidRDefault="001D64A5" w:rsidP="007407F4">
            <w:pPr>
              <w:jc w:val="both"/>
              <w:rPr>
                <w:lang w:val="ro-MD"/>
              </w:rPr>
            </w:pPr>
          </w:p>
          <w:p w:rsidR="001D64A5" w:rsidRPr="00FF430B" w:rsidRDefault="001D64A5" w:rsidP="007407F4">
            <w:pPr>
              <w:jc w:val="both"/>
              <w:rPr>
                <w:lang w:val="ro-MD"/>
              </w:rPr>
            </w:pPr>
          </w:p>
        </w:tc>
      </w:tr>
    </w:tbl>
    <w:p w:rsidR="007407F4" w:rsidRDefault="007407F4"/>
    <w:sectPr w:rsidR="007407F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933" w:rsidRDefault="001D4933">
      <w:r>
        <w:separator/>
      </w:r>
    </w:p>
  </w:endnote>
  <w:endnote w:type="continuationSeparator" w:id="0">
    <w:p w:rsidR="001D4933" w:rsidRDefault="001D4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DC0" w:rsidRDefault="00144DC0" w:rsidP="007407F4">
    <w:pPr>
      <w:pStyle w:val="a4"/>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933" w:rsidRDefault="001D4933">
      <w:r>
        <w:separator/>
      </w:r>
    </w:p>
  </w:footnote>
  <w:footnote w:type="continuationSeparator" w:id="0">
    <w:p w:rsidR="001D4933" w:rsidRDefault="001D493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2927DB1"/>
    <w:multiLevelType w:val="hybridMultilevel"/>
    <w:tmpl w:val="A96E8306"/>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65320AF"/>
    <w:multiLevelType w:val="hybridMultilevel"/>
    <w:tmpl w:val="A2CC0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8"/>
  </w:num>
  <w:num w:numId="5">
    <w:abstractNumId w:val="13"/>
  </w:num>
  <w:num w:numId="6">
    <w:abstractNumId w:val="17"/>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1"/>
  </w:num>
  <w:num w:numId="20">
    <w:abstractNumId w:val="10"/>
  </w:num>
  <w:num w:numId="21">
    <w:abstractNumId w:val="30"/>
  </w:num>
  <w:num w:numId="22">
    <w:abstractNumId w:val="18"/>
  </w:num>
  <w:num w:numId="23">
    <w:abstractNumId w:val="24"/>
  </w:num>
  <w:num w:numId="24">
    <w:abstractNumId w:val="20"/>
  </w:num>
  <w:num w:numId="25">
    <w:abstractNumId w:val="35"/>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5"/>
  </w:num>
  <w:num w:numId="37">
    <w:abstractNumId w:val="37"/>
  </w:num>
  <w:num w:numId="38">
    <w:abstractNumId w:val="27"/>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4A5"/>
    <w:rsid w:val="00014788"/>
    <w:rsid w:val="00027027"/>
    <w:rsid w:val="000F4EF3"/>
    <w:rsid w:val="00144DC0"/>
    <w:rsid w:val="001D4933"/>
    <w:rsid w:val="001D64A5"/>
    <w:rsid w:val="001E7EBC"/>
    <w:rsid w:val="001F1947"/>
    <w:rsid w:val="002244A0"/>
    <w:rsid w:val="002C5606"/>
    <w:rsid w:val="00432EDF"/>
    <w:rsid w:val="00437568"/>
    <w:rsid w:val="004565B3"/>
    <w:rsid w:val="005C769B"/>
    <w:rsid w:val="006732CA"/>
    <w:rsid w:val="007407F4"/>
    <w:rsid w:val="00761AF2"/>
    <w:rsid w:val="008A3976"/>
    <w:rsid w:val="009422C8"/>
    <w:rsid w:val="0095249C"/>
    <w:rsid w:val="00957F55"/>
    <w:rsid w:val="0096450D"/>
    <w:rsid w:val="00A20E4B"/>
    <w:rsid w:val="00A946A5"/>
    <w:rsid w:val="00B03BF5"/>
    <w:rsid w:val="00C867F2"/>
    <w:rsid w:val="00D65E09"/>
    <w:rsid w:val="00DB51A7"/>
    <w:rsid w:val="00DB7FF9"/>
    <w:rsid w:val="00DF5DBD"/>
    <w:rsid w:val="00E1462A"/>
    <w:rsid w:val="00E209F7"/>
    <w:rsid w:val="00E70F7B"/>
    <w:rsid w:val="00EB51CD"/>
    <w:rsid w:val="00F874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ED457"/>
  <w15:chartTrackingRefBased/>
  <w15:docId w15:val="{D1AFAE28-EBF2-4979-933D-8F62DE49B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D64A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D64A5"/>
    <w:pPr>
      <w:numPr>
        <w:numId w:val="1"/>
      </w:numPr>
      <w:jc w:val="center"/>
      <w:outlineLvl w:val="0"/>
    </w:pPr>
    <w:rPr>
      <w:b/>
    </w:rPr>
  </w:style>
  <w:style w:type="paragraph" w:styleId="2">
    <w:name w:val="heading 2"/>
    <w:basedOn w:val="a0"/>
    <w:next w:val="a0"/>
    <w:link w:val="20"/>
    <w:unhideWhenUsed/>
    <w:qFormat/>
    <w:rsid w:val="001D64A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1D64A5"/>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1D64A5"/>
    <w:pPr>
      <w:keepNext/>
      <w:outlineLvl w:val="3"/>
    </w:pPr>
    <w:rPr>
      <w:rFonts w:ascii="Baltica RR" w:hAnsi="Baltica RR"/>
      <w:b/>
      <w:noProof w:val="0"/>
      <w:szCs w:val="20"/>
      <w:lang w:eastAsia="ru-RU"/>
    </w:rPr>
  </w:style>
  <w:style w:type="paragraph" w:styleId="5">
    <w:name w:val="heading 5"/>
    <w:basedOn w:val="a0"/>
    <w:next w:val="a0"/>
    <w:link w:val="50"/>
    <w:qFormat/>
    <w:rsid w:val="001D64A5"/>
    <w:pPr>
      <w:keepNext/>
      <w:ind w:firstLine="6804"/>
      <w:outlineLvl w:val="4"/>
    </w:pPr>
    <w:rPr>
      <w:noProof w:val="0"/>
      <w:sz w:val="28"/>
      <w:szCs w:val="20"/>
      <w:lang w:eastAsia="ru-RU"/>
    </w:rPr>
  </w:style>
  <w:style w:type="paragraph" w:styleId="8">
    <w:name w:val="heading 8"/>
    <w:basedOn w:val="a0"/>
    <w:next w:val="a0"/>
    <w:link w:val="80"/>
    <w:semiHidden/>
    <w:unhideWhenUsed/>
    <w:qFormat/>
    <w:rsid w:val="001D64A5"/>
    <w:pPr>
      <w:spacing w:before="240" w:after="60"/>
      <w:outlineLvl w:val="7"/>
    </w:pPr>
    <w:rPr>
      <w:rFonts w:ascii="Calibri" w:hAnsi="Calibri"/>
      <w:i/>
      <w:iCs/>
      <w:noProof w:val="0"/>
    </w:rPr>
  </w:style>
  <w:style w:type="paragraph" w:styleId="9">
    <w:name w:val="heading 9"/>
    <w:basedOn w:val="a0"/>
    <w:next w:val="a0"/>
    <w:link w:val="90"/>
    <w:semiHidden/>
    <w:unhideWhenUsed/>
    <w:qFormat/>
    <w:rsid w:val="001D64A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D64A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D64A5"/>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1D64A5"/>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1D64A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D64A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D64A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D64A5"/>
    <w:rPr>
      <w:rFonts w:ascii="Cambria" w:eastAsia="Times New Roman" w:hAnsi="Cambria" w:cs="Times New Roman"/>
      <w:lang w:val="ro-RO"/>
    </w:rPr>
  </w:style>
  <w:style w:type="paragraph" w:styleId="a4">
    <w:name w:val="footer"/>
    <w:basedOn w:val="a0"/>
    <w:link w:val="a5"/>
    <w:uiPriority w:val="99"/>
    <w:rsid w:val="001D64A5"/>
    <w:pPr>
      <w:tabs>
        <w:tab w:val="center" w:pos="4536"/>
        <w:tab w:val="right" w:pos="9072"/>
      </w:tabs>
    </w:pPr>
  </w:style>
  <w:style w:type="character" w:customStyle="1" w:styleId="a5">
    <w:name w:val="Нижний колонтитул Знак"/>
    <w:basedOn w:val="a1"/>
    <w:link w:val="a4"/>
    <w:uiPriority w:val="99"/>
    <w:rsid w:val="001D64A5"/>
    <w:rPr>
      <w:rFonts w:ascii="Times New Roman" w:eastAsia="Times New Roman" w:hAnsi="Times New Roman" w:cs="Times New Roman"/>
      <w:noProof/>
      <w:sz w:val="24"/>
      <w:szCs w:val="24"/>
      <w:lang w:val="ro-RO"/>
    </w:rPr>
  </w:style>
  <w:style w:type="character" w:styleId="a6">
    <w:name w:val="page number"/>
    <w:basedOn w:val="a1"/>
    <w:rsid w:val="001D64A5"/>
  </w:style>
  <w:style w:type="paragraph" w:styleId="a">
    <w:name w:val="List Paragraph"/>
    <w:aliases w:val="HotarirePunct1"/>
    <w:basedOn w:val="a0"/>
    <w:uiPriority w:val="34"/>
    <w:qFormat/>
    <w:rsid w:val="001D64A5"/>
    <w:pPr>
      <w:numPr>
        <w:numId w:val="2"/>
      </w:numPr>
      <w:tabs>
        <w:tab w:val="left" w:pos="1134"/>
      </w:tabs>
      <w:jc w:val="both"/>
    </w:pPr>
    <w:rPr>
      <w:noProof w:val="0"/>
      <w:lang w:val="en-US"/>
    </w:rPr>
  </w:style>
  <w:style w:type="paragraph" w:styleId="a7">
    <w:name w:val="Body Text"/>
    <w:basedOn w:val="a0"/>
    <w:link w:val="a8"/>
    <w:rsid w:val="001D64A5"/>
    <w:rPr>
      <w:rFonts w:ascii="Baltica RR" w:hAnsi="Baltica RR"/>
      <w:noProof w:val="0"/>
      <w:szCs w:val="20"/>
    </w:rPr>
  </w:style>
  <w:style w:type="character" w:customStyle="1" w:styleId="a8">
    <w:name w:val="Основной текст Знак"/>
    <w:basedOn w:val="a1"/>
    <w:link w:val="a7"/>
    <w:rsid w:val="001D64A5"/>
    <w:rPr>
      <w:rFonts w:ascii="Baltica RR" w:eastAsia="Times New Roman" w:hAnsi="Baltica RR" w:cs="Times New Roman"/>
      <w:sz w:val="24"/>
      <w:szCs w:val="20"/>
      <w:lang w:val="ro-RO"/>
    </w:rPr>
  </w:style>
  <w:style w:type="paragraph" w:styleId="a9">
    <w:name w:val="header"/>
    <w:basedOn w:val="a0"/>
    <w:link w:val="aa"/>
    <w:rsid w:val="001D64A5"/>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D64A5"/>
    <w:rPr>
      <w:rFonts w:ascii="Times New Roman" w:eastAsia="Times New Roman" w:hAnsi="Times New Roman" w:cs="Times New Roman"/>
      <w:sz w:val="20"/>
      <w:szCs w:val="20"/>
      <w:lang w:eastAsia="ru-RU"/>
    </w:rPr>
  </w:style>
  <w:style w:type="paragraph" w:styleId="ab">
    <w:name w:val="Subtitle"/>
    <w:basedOn w:val="a0"/>
    <w:link w:val="ac"/>
    <w:qFormat/>
    <w:rsid w:val="001D64A5"/>
    <w:pPr>
      <w:jc w:val="center"/>
    </w:pPr>
    <w:rPr>
      <w:b/>
      <w:noProof w:val="0"/>
      <w:sz w:val="32"/>
      <w:szCs w:val="20"/>
      <w:lang w:val="en-US" w:eastAsia="ru-RU"/>
    </w:rPr>
  </w:style>
  <w:style w:type="character" w:customStyle="1" w:styleId="ac">
    <w:name w:val="Подзаголовок Знак"/>
    <w:basedOn w:val="a1"/>
    <w:link w:val="ab"/>
    <w:rsid w:val="001D64A5"/>
    <w:rPr>
      <w:rFonts w:ascii="Times New Roman" w:eastAsia="Times New Roman" w:hAnsi="Times New Roman" w:cs="Times New Roman"/>
      <w:b/>
      <w:sz w:val="32"/>
      <w:szCs w:val="20"/>
      <w:lang w:val="en-US" w:eastAsia="ru-RU"/>
    </w:rPr>
  </w:style>
  <w:style w:type="paragraph" w:styleId="ad">
    <w:name w:val="Body Text Indent"/>
    <w:basedOn w:val="a0"/>
    <w:link w:val="ae"/>
    <w:rsid w:val="001D64A5"/>
    <w:pPr>
      <w:ind w:firstLine="720"/>
      <w:jc w:val="both"/>
    </w:pPr>
    <w:rPr>
      <w:noProof w:val="0"/>
      <w:sz w:val="20"/>
      <w:szCs w:val="20"/>
      <w:lang w:eastAsia="ru-RU"/>
    </w:rPr>
  </w:style>
  <w:style w:type="character" w:customStyle="1" w:styleId="ae">
    <w:name w:val="Основной текст с отступом Знак"/>
    <w:basedOn w:val="a1"/>
    <w:link w:val="ad"/>
    <w:rsid w:val="001D64A5"/>
    <w:rPr>
      <w:rFonts w:ascii="Times New Roman" w:eastAsia="Times New Roman" w:hAnsi="Times New Roman" w:cs="Times New Roman"/>
      <w:sz w:val="20"/>
      <w:szCs w:val="20"/>
      <w:lang w:val="ro-RO" w:eastAsia="ru-RU"/>
    </w:rPr>
  </w:style>
  <w:style w:type="paragraph" w:styleId="21">
    <w:name w:val="Body Text Indent 2"/>
    <w:basedOn w:val="a0"/>
    <w:link w:val="22"/>
    <w:rsid w:val="001D64A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D64A5"/>
    <w:rPr>
      <w:rFonts w:ascii="Baltica RR" w:eastAsia="Times New Roman" w:hAnsi="Baltica RR" w:cs="Times New Roman"/>
      <w:sz w:val="24"/>
      <w:szCs w:val="20"/>
      <w:lang w:val="ro-RO" w:eastAsia="ru-RU"/>
    </w:rPr>
  </w:style>
  <w:style w:type="paragraph" w:styleId="23">
    <w:name w:val="Body Text 2"/>
    <w:basedOn w:val="a0"/>
    <w:link w:val="24"/>
    <w:rsid w:val="001D64A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D64A5"/>
    <w:rPr>
      <w:rFonts w:ascii="Baltica RR" w:eastAsia="Times New Roman" w:hAnsi="Baltica RR" w:cs="Times New Roman"/>
      <w:sz w:val="24"/>
      <w:szCs w:val="20"/>
      <w:lang w:val="ro-RO" w:eastAsia="ru-RU"/>
    </w:rPr>
  </w:style>
  <w:style w:type="paragraph" w:styleId="af">
    <w:name w:val="Balloon Text"/>
    <w:basedOn w:val="a0"/>
    <w:link w:val="af0"/>
    <w:semiHidden/>
    <w:rsid w:val="001D64A5"/>
    <w:rPr>
      <w:rFonts w:ascii="Tahoma" w:hAnsi="Tahoma" w:cs="Tahoma"/>
      <w:noProof w:val="0"/>
      <w:sz w:val="16"/>
      <w:szCs w:val="16"/>
      <w:lang w:val="ru-RU" w:eastAsia="ru-RU"/>
    </w:rPr>
  </w:style>
  <w:style w:type="character" w:customStyle="1" w:styleId="af0">
    <w:name w:val="Текст выноски Знак"/>
    <w:basedOn w:val="a1"/>
    <w:link w:val="af"/>
    <w:semiHidden/>
    <w:rsid w:val="001D64A5"/>
    <w:rPr>
      <w:rFonts w:ascii="Tahoma" w:eastAsia="Times New Roman" w:hAnsi="Tahoma" w:cs="Tahoma"/>
      <w:sz w:val="16"/>
      <w:szCs w:val="16"/>
      <w:lang w:eastAsia="ru-RU"/>
    </w:rPr>
  </w:style>
  <w:style w:type="table" w:styleId="af1">
    <w:name w:val="Table Grid"/>
    <w:basedOn w:val="a2"/>
    <w:uiPriority w:val="39"/>
    <w:rsid w:val="001D64A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1D64A5"/>
    <w:pPr>
      <w:ind w:firstLine="567"/>
      <w:jc w:val="both"/>
    </w:pPr>
    <w:rPr>
      <w:noProof w:val="0"/>
      <w:lang w:val="ru-RU" w:eastAsia="ru-RU"/>
    </w:rPr>
  </w:style>
  <w:style w:type="paragraph" w:customStyle="1" w:styleId="cn">
    <w:name w:val="cn"/>
    <w:basedOn w:val="a0"/>
    <w:rsid w:val="001D64A5"/>
    <w:pPr>
      <w:jc w:val="center"/>
    </w:pPr>
    <w:rPr>
      <w:noProof w:val="0"/>
      <w:lang w:val="ru-RU" w:eastAsia="ru-RU"/>
    </w:rPr>
  </w:style>
  <w:style w:type="paragraph" w:customStyle="1" w:styleId="cb">
    <w:name w:val="cb"/>
    <w:basedOn w:val="a0"/>
    <w:rsid w:val="001D64A5"/>
    <w:pPr>
      <w:jc w:val="center"/>
    </w:pPr>
    <w:rPr>
      <w:b/>
      <w:bCs/>
      <w:noProof w:val="0"/>
      <w:lang w:val="ru-RU" w:eastAsia="ru-RU"/>
    </w:rPr>
  </w:style>
  <w:style w:type="paragraph" w:styleId="31">
    <w:name w:val="Body Text Indent 3"/>
    <w:basedOn w:val="a0"/>
    <w:link w:val="32"/>
    <w:rsid w:val="001D64A5"/>
    <w:pPr>
      <w:spacing w:after="120"/>
      <w:ind w:left="283"/>
    </w:pPr>
    <w:rPr>
      <w:noProof w:val="0"/>
      <w:sz w:val="16"/>
      <w:szCs w:val="16"/>
    </w:rPr>
  </w:style>
  <w:style w:type="character" w:customStyle="1" w:styleId="32">
    <w:name w:val="Основной текст с отступом 3 Знак"/>
    <w:basedOn w:val="a1"/>
    <w:link w:val="31"/>
    <w:rsid w:val="001D64A5"/>
    <w:rPr>
      <w:rFonts w:ascii="Times New Roman" w:eastAsia="Times New Roman" w:hAnsi="Times New Roman" w:cs="Times New Roman"/>
      <w:sz w:val="16"/>
      <w:szCs w:val="16"/>
      <w:lang w:val="ro-RO"/>
    </w:rPr>
  </w:style>
  <w:style w:type="character" w:styleId="af3">
    <w:name w:val="Hyperlink"/>
    <w:uiPriority w:val="99"/>
    <w:rsid w:val="001D64A5"/>
    <w:rPr>
      <w:color w:val="0000FF"/>
      <w:u w:val="single"/>
    </w:rPr>
  </w:style>
  <w:style w:type="paragraph" w:customStyle="1" w:styleId="cp">
    <w:name w:val="cp"/>
    <w:basedOn w:val="a0"/>
    <w:rsid w:val="001D64A5"/>
    <w:pPr>
      <w:jc w:val="center"/>
    </w:pPr>
    <w:rPr>
      <w:b/>
      <w:bCs/>
      <w:noProof w:val="0"/>
      <w:lang w:eastAsia="ru-RU"/>
    </w:rPr>
  </w:style>
  <w:style w:type="paragraph" w:customStyle="1" w:styleId="rg">
    <w:name w:val="rg"/>
    <w:basedOn w:val="a0"/>
    <w:rsid w:val="001D64A5"/>
    <w:pPr>
      <w:jc w:val="right"/>
    </w:pPr>
    <w:rPr>
      <w:noProof w:val="0"/>
      <w:lang w:val="ru-RU" w:eastAsia="ru-RU"/>
    </w:rPr>
  </w:style>
  <w:style w:type="paragraph" w:customStyle="1" w:styleId="Listparagraf1">
    <w:name w:val="Listă paragraf1"/>
    <w:basedOn w:val="a0"/>
    <w:qFormat/>
    <w:rsid w:val="001D64A5"/>
    <w:pPr>
      <w:ind w:left="708"/>
    </w:pPr>
    <w:rPr>
      <w:noProof w:val="0"/>
      <w:lang w:eastAsia="ru-RU"/>
    </w:rPr>
  </w:style>
  <w:style w:type="paragraph" w:customStyle="1" w:styleId="Sub-ClauseText">
    <w:name w:val="Sub-Clause Text"/>
    <w:basedOn w:val="a0"/>
    <w:rsid w:val="001D64A5"/>
    <w:pPr>
      <w:spacing w:before="120" w:after="120"/>
      <w:jc w:val="both"/>
    </w:pPr>
    <w:rPr>
      <w:noProof w:val="0"/>
      <w:spacing w:val="-4"/>
      <w:szCs w:val="20"/>
      <w:lang w:val="en-US"/>
    </w:rPr>
  </w:style>
  <w:style w:type="paragraph" w:customStyle="1" w:styleId="i">
    <w:name w:val="(i)"/>
    <w:basedOn w:val="a0"/>
    <w:rsid w:val="001D64A5"/>
    <w:pPr>
      <w:suppressAutoHyphens/>
      <w:jc w:val="both"/>
    </w:pPr>
    <w:rPr>
      <w:rFonts w:ascii="Tms Rmn" w:hAnsi="Tms Rmn"/>
      <w:noProof w:val="0"/>
      <w:szCs w:val="20"/>
      <w:lang w:val="en-US"/>
    </w:rPr>
  </w:style>
  <w:style w:type="paragraph" w:customStyle="1" w:styleId="ListParagraph1">
    <w:name w:val="List Paragraph1"/>
    <w:basedOn w:val="a0"/>
    <w:qFormat/>
    <w:rsid w:val="001D64A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D64A5"/>
    <w:pPr>
      <w:spacing w:after="240"/>
    </w:pPr>
    <w:rPr>
      <w:noProof w:val="0"/>
      <w:szCs w:val="20"/>
      <w:lang w:val="en-US"/>
    </w:rPr>
  </w:style>
  <w:style w:type="paragraph" w:styleId="af4">
    <w:name w:val="TOC Heading"/>
    <w:basedOn w:val="1"/>
    <w:next w:val="a0"/>
    <w:uiPriority w:val="39"/>
    <w:unhideWhenUsed/>
    <w:qFormat/>
    <w:rsid w:val="001D64A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D64A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D64A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D64A5"/>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D64A5"/>
    <w:pPr>
      <w:jc w:val="both"/>
    </w:pPr>
    <w:rPr>
      <w:noProof w:val="0"/>
      <w:sz w:val="20"/>
      <w:szCs w:val="20"/>
      <w:lang w:val="en-US"/>
    </w:rPr>
  </w:style>
  <w:style w:type="character" w:customStyle="1" w:styleId="af6">
    <w:name w:val="Текст сноски Знак"/>
    <w:basedOn w:val="a1"/>
    <w:link w:val="af5"/>
    <w:rsid w:val="001D64A5"/>
    <w:rPr>
      <w:rFonts w:ascii="Times New Roman" w:eastAsia="Times New Roman" w:hAnsi="Times New Roman" w:cs="Times New Roman"/>
      <w:sz w:val="20"/>
      <w:szCs w:val="20"/>
      <w:lang w:val="en-US"/>
    </w:rPr>
  </w:style>
  <w:style w:type="character" w:styleId="af7">
    <w:name w:val="footnote reference"/>
    <w:rsid w:val="001D64A5"/>
    <w:rPr>
      <w:vertAlign w:val="superscript"/>
    </w:rPr>
  </w:style>
  <w:style w:type="character" w:styleId="af8">
    <w:name w:val="annotation reference"/>
    <w:uiPriority w:val="99"/>
    <w:rsid w:val="001D64A5"/>
    <w:rPr>
      <w:sz w:val="16"/>
      <w:szCs w:val="16"/>
    </w:rPr>
  </w:style>
  <w:style w:type="paragraph" w:styleId="af9">
    <w:name w:val="annotation text"/>
    <w:basedOn w:val="a0"/>
    <w:link w:val="afa"/>
    <w:uiPriority w:val="99"/>
    <w:rsid w:val="001D64A5"/>
    <w:rPr>
      <w:noProof w:val="0"/>
      <w:sz w:val="20"/>
      <w:szCs w:val="20"/>
      <w:lang w:val="ru-RU" w:eastAsia="ru-RU"/>
    </w:rPr>
  </w:style>
  <w:style w:type="character" w:customStyle="1" w:styleId="afa">
    <w:name w:val="Текст примечания Знак"/>
    <w:basedOn w:val="a1"/>
    <w:link w:val="af9"/>
    <w:uiPriority w:val="99"/>
    <w:rsid w:val="001D64A5"/>
    <w:rPr>
      <w:rFonts w:ascii="Times New Roman" w:eastAsia="Times New Roman" w:hAnsi="Times New Roman" w:cs="Times New Roman"/>
      <w:sz w:val="20"/>
      <w:szCs w:val="20"/>
      <w:lang w:eastAsia="ru-RU"/>
    </w:rPr>
  </w:style>
  <w:style w:type="paragraph" w:styleId="afb">
    <w:name w:val="annotation subject"/>
    <w:basedOn w:val="af9"/>
    <w:next w:val="af9"/>
    <w:link w:val="afc"/>
    <w:rsid w:val="001D64A5"/>
    <w:rPr>
      <w:b/>
      <w:bCs/>
    </w:rPr>
  </w:style>
  <w:style w:type="character" w:customStyle="1" w:styleId="afc">
    <w:name w:val="Тема примечания Знак"/>
    <w:basedOn w:val="afa"/>
    <w:link w:val="afb"/>
    <w:rsid w:val="001D64A5"/>
    <w:rPr>
      <w:rFonts w:ascii="Times New Roman" w:eastAsia="Times New Roman" w:hAnsi="Times New Roman" w:cs="Times New Roman"/>
      <w:b/>
      <w:bCs/>
      <w:sz w:val="20"/>
      <w:szCs w:val="20"/>
      <w:lang w:eastAsia="ru-RU"/>
    </w:rPr>
  </w:style>
  <w:style w:type="paragraph" w:customStyle="1" w:styleId="Default">
    <w:name w:val="Default"/>
    <w:rsid w:val="001D64A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D64A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1D64A5"/>
  </w:style>
  <w:style w:type="paragraph" w:customStyle="1" w:styleId="Style3">
    <w:name w:val="Style3"/>
    <w:basedOn w:val="3"/>
    <w:link w:val="Style3Char"/>
    <w:qFormat/>
    <w:rsid w:val="001D64A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D64A5"/>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D64A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D64A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D64A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D64A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D64A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D64A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D64A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D64A5"/>
    <w:rPr>
      <w:rFonts w:ascii="Times New Roman" w:hAnsi="Times New Roman" w:cs="Times New Roman"/>
      <w:b/>
      <w:bCs/>
      <w:i/>
      <w:iCs/>
      <w:sz w:val="22"/>
      <w:szCs w:val="22"/>
    </w:rPr>
  </w:style>
  <w:style w:type="paragraph" w:customStyle="1" w:styleId="Style73">
    <w:name w:val="Style73"/>
    <w:basedOn w:val="a0"/>
    <w:uiPriority w:val="99"/>
    <w:rsid w:val="001D64A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D64A5"/>
    <w:rPr>
      <w:rFonts w:ascii="Times New Roman" w:hAnsi="Times New Roman" w:cs="Times New Roman"/>
      <w:sz w:val="22"/>
      <w:szCs w:val="22"/>
    </w:rPr>
  </w:style>
  <w:style w:type="paragraph" w:styleId="HTML">
    <w:name w:val="HTML Preformatted"/>
    <w:basedOn w:val="a0"/>
    <w:link w:val="HTML0"/>
    <w:uiPriority w:val="99"/>
    <w:semiHidden/>
    <w:unhideWhenUsed/>
    <w:rsid w:val="001D64A5"/>
    <w:rPr>
      <w:rFonts w:ascii="Consolas" w:hAnsi="Consolas"/>
      <w:sz w:val="20"/>
      <w:szCs w:val="20"/>
    </w:rPr>
  </w:style>
  <w:style w:type="character" w:customStyle="1" w:styleId="HTML0">
    <w:name w:val="Стандартный HTML Знак"/>
    <w:basedOn w:val="a1"/>
    <w:link w:val="HTML"/>
    <w:uiPriority w:val="99"/>
    <w:semiHidden/>
    <w:rsid w:val="001D64A5"/>
    <w:rPr>
      <w:rFonts w:ascii="Consolas" w:eastAsia="Times New Roman" w:hAnsi="Consolas" w:cs="Times New Roman"/>
      <w:noProof/>
      <w:sz w:val="20"/>
      <w:szCs w:val="20"/>
      <w:lang w:val="ro-RO"/>
    </w:rPr>
  </w:style>
  <w:style w:type="character" w:customStyle="1" w:styleId="Style4Char">
    <w:name w:val="Style4 Char"/>
    <w:basedOn w:val="Style3Char"/>
    <w:locked/>
    <w:rsid w:val="001D64A5"/>
    <w:rPr>
      <w:rFonts w:ascii="Times New Roman" w:eastAsia="Calibri" w:hAnsi="Times New Roman" w:cs="Times New Roman"/>
      <w:b/>
      <w:sz w:val="24"/>
      <w:szCs w:val="24"/>
      <w:lang w:val="ru-RU" w:eastAsia="ru-RU" w:bidi="ar-SA"/>
    </w:rPr>
  </w:style>
  <w:style w:type="character" w:customStyle="1" w:styleId="shorttext">
    <w:name w:val="short_text"/>
    <w:rsid w:val="001D64A5"/>
  </w:style>
  <w:style w:type="paragraph" w:styleId="afd">
    <w:name w:val="caption"/>
    <w:basedOn w:val="a0"/>
    <w:qFormat/>
    <w:rsid w:val="001D64A5"/>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1D64A5"/>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1D64A5"/>
    <w:rPr>
      <w:b/>
      <w:bCs/>
    </w:rPr>
  </w:style>
  <w:style w:type="paragraph" w:styleId="aff0">
    <w:name w:val="Revision"/>
    <w:hidden/>
    <w:uiPriority w:val="99"/>
    <w:semiHidden/>
    <w:rsid w:val="001D64A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1D64A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1D64A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1D64A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1D64A5"/>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D64A5"/>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D64A5"/>
    <w:rPr>
      <w:color w:val="808080"/>
    </w:rPr>
  </w:style>
  <w:style w:type="character" w:customStyle="1" w:styleId="ln2paragraf1">
    <w:name w:val="ln2paragraf1"/>
    <w:rsid w:val="001D64A5"/>
    <w:rPr>
      <w:b/>
      <w:bCs/>
    </w:rPr>
  </w:style>
  <w:style w:type="character" w:customStyle="1" w:styleId="ln2tparagraf">
    <w:name w:val="ln2tparagraf"/>
    <w:rsid w:val="001D64A5"/>
  </w:style>
  <w:style w:type="character" w:customStyle="1" w:styleId="ln2tpunct">
    <w:name w:val="ln2tpunct"/>
    <w:rsid w:val="001D64A5"/>
  </w:style>
  <w:style w:type="paragraph" w:customStyle="1" w:styleId="nt">
    <w:name w:val="nt"/>
    <w:basedOn w:val="a0"/>
    <w:rsid w:val="001D64A5"/>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1D64A5"/>
    <w:rPr>
      <w:b/>
      <w:bCs/>
      <w:sz w:val="26"/>
      <w:szCs w:val="26"/>
    </w:rPr>
  </w:style>
  <w:style w:type="paragraph" w:customStyle="1" w:styleId="DefaultText">
    <w:name w:val="Default Text"/>
    <w:basedOn w:val="a0"/>
    <w:link w:val="DefaultTextChar"/>
    <w:uiPriority w:val="99"/>
    <w:rsid w:val="001D64A5"/>
    <w:rPr>
      <w:szCs w:val="20"/>
      <w:lang w:val="en-US"/>
    </w:rPr>
  </w:style>
  <w:style w:type="character" w:customStyle="1" w:styleId="DefaultTextChar">
    <w:name w:val="Default Text Char"/>
    <w:link w:val="DefaultText"/>
    <w:uiPriority w:val="99"/>
    <w:locked/>
    <w:rsid w:val="001D64A5"/>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72</Pages>
  <Words>25607</Words>
  <Characters>145965</Characters>
  <Application>Microsoft Office Word</Application>
  <DocSecurity>0</DocSecurity>
  <Lines>1216</Lines>
  <Paragraphs>342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Ceban Vera</dc:creator>
  <cp:keywords/>
  <dc:description/>
  <cp:lastModifiedBy>Ceban Vera</cp:lastModifiedBy>
  <cp:revision>3</cp:revision>
  <dcterms:created xsi:type="dcterms:W3CDTF">2022-08-05T10:42:00Z</dcterms:created>
  <dcterms:modified xsi:type="dcterms:W3CDTF">2022-08-05T11:03:00Z</dcterms:modified>
</cp:coreProperties>
</file>