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455B7">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455B7">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455B7">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455B7">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455B7">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455B7">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455B7">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455B7">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455B7">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455B7">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455B7">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455B7">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455B7">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455B7">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455B7">
      <w:pPr>
        <w:pStyle w:val="a"/>
        <w:numPr>
          <w:ilvl w:val="0"/>
          <w:numId w:val="25"/>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455B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455B7">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455B7">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455B7">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455B7">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726AEF" w:rsidP="009455B7">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455B7">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455B7">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455B7">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455B7">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455B7">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9455B7">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455B7">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455B7">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9455B7">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9455B7">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9455B7">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9455B7">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455B7">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455B7">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455B7">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455B7">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455B7">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lastRenderedPageBreak/>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lastRenderedPageBreak/>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lastRenderedPageBreak/>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lastRenderedPageBreak/>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455B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997171" w:rsidRPr="00997171">
        <w:rPr>
          <w:b/>
          <w:i/>
          <w:noProof w:val="0"/>
          <w:u w:val="single"/>
          <w:shd w:val="clear" w:color="auto" w:fill="FFFFFF" w:themeFill="background1"/>
          <w:lang w:val="it-IT" w:eastAsia="ru-RU"/>
        </w:rPr>
        <w:t>R</w:t>
      </w:r>
      <w:r w:rsidR="00997171">
        <w:rPr>
          <w:b/>
          <w:i/>
          <w:noProof w:val="0"/>
          <w:u w:val="single"/>
          <w:shd w:val="clear" w:color="auto" w:fill="FFFFFF" w:themeFill="background1"/>
          <w:lang w:eastAsia="ru-RU"/>
        </w:rPr>
        <w:t>eparația  și întreținere</w:t>
      </w:r>
      <w:r w:rsidR="00113231" w:rsidRPr="00113231">
        <w:rPr>
          <w:b/>
          <w:i/>
          <w:noProof w:val="0"/>
          <w:u w:val="single"/>
          <w:shd w:val="clear" w:color="auto" w:fill="FFFFFF" w:themeFill="background1"/>
          <w:lang w:eastAsia="ru-RU"/>
        </w:rPr>
        <w:t>a drumurilor din localitate</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113231">
        <w:rPr>
          <w:b/>
          <w:i/>
          <w:noProof w:val="0"/>
          <w:u w:val="single"/>
          <w:shd w:val="clear" w:color="auto" w:fill="FFFFFF" w:themeFill="background1"/>
          <w:lang w:eastAsia="ru-RU"/>
        </w:rPr>
        <w:t>Caracușenii-Vechi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113231" w:rsidRPr="00113231">
        <w:rPr>
          <w:b/>
          <w:i/>
          <w:noProof w:val="0"/>
          <w:u w:val="single"/>
          <w:shd w:val="clear" w:color="auto" w:fill="FFFFFF" w:themeFill="background1"/>
          <w:lang w:eastAsia="ru-RU"/>
        </w:rPr>
        <w:t xml:space="preserve">Caracușenii-Vechi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lastRenderedPageBreak/>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13231" w:rsidRPr="00113231">
        <w:rPr>
          <w:b/>
          <w:bCs/>
        </w:rPr>
        <w:t>Vladimir JELAGA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Default="00704C7C" w:rsidP="00196AB4">
      <w:pPr>
        <w:jc w:val="both"/>
        <w:rPr>
          <w:b/>
        </w:rPr>
      </w:pPr>
    </w:p>
    <w:p w:rsidR="00113231" w:rsidRDefault="00113231" w:rsidP="00196AB4">
      <w:pPr>
        <w:jc w:val="both"/>
        <w:rPr>
          <w:b/>
        </w:rPr>
      </w:pPr>
    </w:p>
    <w:p w:rsidR="00113231" w:rsidRPr="00FF430B" w:rsidRDefault="00113231"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lastRenderedPageBreak/>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13231">
        <w:rPr>
          <w:b/>
          <w:i/>
          <w:noProof w:val="0"/>
          <w:sz w:val="28"/>
          <w:szCs w:val="28"/>
          <w:u w:val="single"/>
          <w:shd w:val="clear" w:color="auto" w:fill="FFFFFF" w:themeFill="background1"/>
          <w:lang w:eastAsia="ru-RU"/>
        </w:rPr>
        <w:t>Caracușenii-Vechi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997171" w:rsidRPr="00997171">
        <w:rPr>
          <w:b/>
          <w:i/>
          <w:noProof w:val="0"/>
          <w:sz w:val="28"/>
          <w:szCs w:val="28"/>
          <w:u w:val="single"/>
          <w:shd w:val="clear" w:color="auto" w:fill="FFFFFF" w:themeFill="background1"/>
          <w:lang w:val="it-IT" w:eastAsia="ru-RU"/>
        </w:rPr>
        <w:t>R</w:t>
      </w:r>
      <w:r w:rsidR="00997171">
        <w:rPr>
          <w:b/>
          <w:i/>
          <w:noProof w:val="0"/>
          <w:sz w:val="28"/>
          <w:szCs w:val="28"/>
          <w:u w:val="single"/>
          <w:shd w:val="clear" w:color="auto" w:fill="FFFFFF" w:themeFill="background1"/>
          <w:lang w:eastAsia="ru-RU"/>
        </w:rPr>
        <w:t>eparația și întreținere</w:t>
      </w:r>
      <w:r w:rsidR="00113231" w:rsidRPr="00113231">
        <w:rPr>
          <w:b/>
          <w:i/>
          <w:noProof w:val="0"/>
          <w:sz w:val="28"/>
          <w:szCs w:val="28"/>
          <w:u w:val="single"/>
          <w:shd w:val="clear" w:color="auto" w:fill="FFFFFF" w:themeFill="background1"/>
          <w:lang w:eastAsia="ru-RU"/>
        </w:rPr>
        <w:t>a drumurilor din localitate</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113231" w:rsidP="0060735D">
            <w:r>
              <w:rPr>
                <w:sz w:val="22"/>
                <w:szCs w:val="22"/>
              </w:rPr>
              <w:t>Listsle</w:t>
            </w:r>
            <w:r w:rsidR="00797611">
              <w:rPr>
                <w:sz w:val="22"/>
                <w:szCs w:val="22"/>
              </w:rPr>
              <w:t xml:space="preserve"> </w:t>
            </w:r>
            <w:r w:rsidR="00797611" w:rsidRPr="00797611">
              <w:rPr>
                <w:sz w:val="22"/>
                <w:szCs w:val="22"/>
              </w:rPr>
              <w:t xml:space="preserve">cu cantitățile de lucrări </w:t>
            </w:r>
            <w:r>
              <w:rPr>
                <w:sz w:val="22"/>
                <w:szCs w:val="22"/>
              </w:rPr>
              <w:t>nr.1 - 4</w:t>
            </w:r>
            <w:r w:rsidR="0060735D">
              <w:rPr>
                <w:sz w:val="22"/>
                <w:szCs w:val="22"/>
              </w:rPr>
              <w:t xml:space="preserve"> </w:t>
            </w:r>
            <w:r w:rsidR="00797611" w:rsidRPr="00797611">
              <w:rPr>
                <w:sz w:val="22"/>
                <w:szCs w:val="22"/>
              </w:rPr>
              <w:t xml:space="preserve">(formularul nr.1 și nr.5) </w:t>
            </w:r>
            <w:r w:rsidR="00797611">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 xml:space="preserve">Conducătorul grupului de lucru:                                             </w:t>
      </w:r>
      <w:r w:rsidR="00113231" w:rsidRPr="00113231">
        <w:rPr>
          <w:rFonts w:eastAsia="MS Mincho"/>
          <w:b/>
          <w:bCs/>
          <w:lang w:val="en-US" w:eastAsia="ja-JP"/>
        </w:rPr>
        <w:t>Vladimir JELAGA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9455B7">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9455B7">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9455B7">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9455B7">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9455B7">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9455B7">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9455B7">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D66C05" w:rsidRPr="00D7661D" w:rsidRDefault="00D66C05" w:rsidP="009455B7">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D66C05" w:rsidRPr="0001624C" w:rsidRDefault="00D66C05" w:rsidP="009455B7">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D66C05" w:rsidRPr="00861622" w:rsidRDefault="00D66C05" w:rsidP="00D66C05">
            <w:pPr>
              <w:pStyle w:val="a"/>
              <w:numPr>
                <w:ilvl w:val="0"/>
                <w:numId w:val="0"/>
              </w:numPr>
              <w:tabs>
                <w:tab w:val="left" w:pos="540"/>
              </w:tabs>
              <w:rPr>
                <w:i/>
                <w:sz w:val="20"/>
                <w:szCs w:val="20"/>
                <w:lang w:val="ro-RO"/>
              </w:rPr>
            </w:pPr>
            <w:r w:rsidRPr="00861622">
              <w:rPr>
                <w:i/>
                <w:sz w:val="20"/>
                <w:szCs w:val="20"/>
                <w:lang w:val="ro-RO"/>
              </w:rPr>
              <w:t>(OBLIGATORIE)</w:t>
            </w:r>
          </w:p>
          <w:p w:rsidR="00D66C05" w:rsidRPr="00861622" w:rsidRDefault="00D66C05" w:rsidP="00D66C05">
            <w:pPr>
              <w:pStyle w:val="a"/>
              <w:tabs>
                <w:tab w:val="left" w:pos="540"/>
              </w:tabs>
              <w:ind w:left="0"/>
              <w:rPr>
                <w:i/>
                <w:lang w:val="ro-RO"/>
              </w:rPr>
            </w:pPr>
          </w:p>
          <w:p w:rsidR="00D66C05" w:rsidRPr="00861622" w:rsidRDefault="00D66C05" w:rsidP="00D66C0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D66C05" w:rsidRPr="004E5237" w:rsidTr="00D66C05">
              <w:tc>
                <w:tcPr>
                  <w:tcW w:w="2553" w:type="pct"/>
                </w:tcPr>
                <w:p w:rsidR="00D66C05" w:rsidRPr="004E5237" w:rsidRDefault="00D66C05" w:rsidP="00D66C05">
                  <w:pPr>
                    <w:tabs>
                      <w:tab w:val="left" w:pos="360"/>
                    </w:tabs>
                    <w:jc w:val="center"/>
                    <w:rPr>
                      <w:b/>
                    </w:rPr>
                  </w:pPr>
                  <w:r w:rsidRPr="004E5237">
                    <w:rPr>
                      <w:b/>
                    </w:rPr>
                    <w:t>Beneficiar</w:t>
                  </w:r>
                </w:p>
              </w:tc>
              <w:tc>
                <w:tcPr>
                  <w:tcW w:w="2447" w:type="pct"/>
                </w:tcPr>
                <w:p w:rsidR="00D66C05" w:rsidRPr="004E5237" w:rsidRDefault="00D66C05" w:rsidP="00D66C05">
                  <w:pPr>
                    <w:tabs>
                      <w:tab w:val="left" w:pos="360"/>
                    </w:tabs>
                    <w:jc w:val="center"/>
                    <w:rPr>
                      <w:b/>
                    </w:rPr>
                  </w:pPr>
                  <w:r w:rsidRPr="004E5237">
                    <w:rPr>
                      <w:b/>
                    </w:rPr>
                    <w:t>Antreprenor</w:t>
                  </w:r>
                </w:p>
              </w:tc>
            </w:tr>
            <w:tr w:rsidR="00D66C05" w:rsidRPr="00D7661D" w:rsidTr="00D66C05">
              <w:tc>
                <w:tcPr>
                  <w:tcW w:w="2553" w:type="pct"/>
                </w:tcPr>
                <w:p w:rsidR="00113231" w:rsidRDefault="00D66C05" w:rsidP="00D66C05">
                  <w:pPr>
                    <w:tabs>
                      <w:tab w:val="left" w:pos="0"/>
                    </w:tabs>
                    <w:spacing w:line="360" w:lineRule="auto"/>
                    <w:rPr>
                      <w:b/>
                      <w:lang w:val="en-US"/>
                    </w:rPr>
                  </w:pPr>
                  <w:r w:rsidRPr="00D7661D">
                    <w:rPr>
                      <w:b/>
                      <w:lang w:val="en-US"/>
                    </w:rPr>
                    <w:t xml:space="preserve">Primăria s. </w:t>
                  </w:r>
                  <w:r w:rsidR="00113231">
                    <w:rPr>
                      <w:b/>
                      <w:lang w:val="en-US"/>
                    </w:rPr>
                    <w:t>Caracușenii-Vechi</w:t>
                  </w:r>
                  <w:r w:rsidRPr="00D7661D">
                    <w:rPr>
                      <w:b/>
                      <w:lang w:val="en-US"/>
                    </w:rPr>
                    <w:t>, raionul Briceni</w:t>
                  </w:r>
                </w:p>
                <w:p w:rsidR="00D66C05" w:rsidRDefault="00D66C05" w:rsidP="00D66C05">
                  <w:pPr>
                    <w:tabs>
                      <w:tab w:val="left" w:pos="0"/>
                    </w:tabs>
                    <w:spacing w:line="360" w:lineRule="auto"/>
                    <w:rPr>
                      <w:lang w:val="en-US"/>
                    </w:rPr>
                  </w:pPr>
                  <w:r w:rsidRPr="00D7661D">
                    <w:rPr>
                      <w:b/>
                      <w:lang w:val="en-US"/>
                    </w:rPr>
                    <w:t xml:space="preserve"> </w:t>
                  </w:r>
                  <w:r w:rsidRPr="00D7661D">
                    <w:rPr>
                      <w:lang w:val="en-US"/>
                    </w:rPr>
                    <w:t>reprezentat legal prin</w:t>
                  </w:r>
                  <w:r w:rsidRPr="00D7661D">
                    <w:rPr>
                      <w:b/>
                      <w:lang w:val="en-US"/>
                    </w:rPr>
                    <w:t xml:space="preserve"> primarul </w:t>
                  </w:r>
                  <w:r w:rsidR="00113231">
                    <w:rPr>
                      <w:b/>
                      <w:lang w:val="en-US"/>
                    </w:rPr>
                    <w:t>Vladimir JELAGA</w:t>
                  </w:r>
                  <w:r w:rsidRPr="00D7661D">
                    <w:rPr>
                      <w:b/>
                      <w:lang w:val="en-US"/>
                    </w:rPr>
                    <w:t>,</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IDNO: </w:t>
                  </w:r>
                  <w:r w:rsidR="00113231" w:rsidRPr="00113231">
                    <w:rPr>
                      <w:b/>
                      <w:lang w:val="en-US"/>
                    </w:rPr>
                    <w:t>1007601009185</w:t>
                  </w:r>
                  <w:r w:rsidRPr="00D7661D">
                    <w:rPr>
                      <w:lang w:val="en-US"/>
                    </w:rPr>
                    <w:t>,</w:t>
                  </w:r>
                  <w:r w:rsidRPr="00D7661D">
                    <w:rPr>
                      <w:i/>
                      <w:lang w:val="en-US"/>
                    </w:rPr>
                    <w:t xml:space="preserve"> </w:t>
                  </w:r>
                  <w:r w:rsidRPr="00D7661D">
                    <w:rPr>
                      <w:lang w:val="en-US"/>
                    </w:rPr>
                    <w:t xml:space="preserve"> pe de o parte,</w:t>
                  </w:r>
                </w:p>
              </w:tc>
              <w:tc>
                <w:tcPr>
                  <w:tcW w:w="2447" w:type="pct"/>
                </w:tcPr>
                <w:p w:rsidR="00D66C05" w:rsidRDefault="00D66C05" w:rsidP="00D66C05">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D66C05" w:rsidRPr="00D7661D" w:rsidRDefault="00D66C05" w:rsidP="00D66C05">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D66C05" w:rsidRPr="00D7661D" w:rsidRDefault="00D66C05" w:rsidP="00D66C05">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D66C05" w:rsidRPr="00D7661D" w:rsidRDefault="00D66C05" w:rsidP="00D66C05">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D66C05" w:rsidRPr="00EC30C2" w:rsidTr="00D66C05">
              <w:trPr>
                <w:trHeight w:val="697"/>
              </w:trPr>
              <w:tc>
                <w:tcPr>
                  <w:tcW w:w="9540" w:type="dxa"/>
                  <w:vAlign w:val="center"/>
                </w:tcPr>
                <w:p w:rsidR="00D66C05" w:rsidRPr="006369F2" w:rsidRDefault="00D66C05" w:rsidP="00D66C05">
                  <w:pPr>
                    <w:tabs>
                      <w:tab w:val="left" w:pos="360"/>
                    </w:tabs>
                    <w:jc w:val="both"/>
                    <w:rPr>
                      <w:lang w:val="en-US"/>
                    </w:rPr>
                  </w:pPr>
                </w:p>
                <w:p w:rsidR="00D66C05" w:rsidRPr="006369F2" w:rsidRDefault="00D66C05" w:rsidP="00D66C05">
                  <w:pPr>
                    <w:tabs>
                      <w:tab w:val="left" w:pos="525"/>
                      <w:tab w:val="left" w:pos="1134"/>
                      <w:tab w:val="left" w:pos="3705"/>
                    </w:tabs>
                    <w:jc w:val="both"/>
                    <w:rPr>
                      <w:b/>
                      <w:lang w:val="en-US"/>
                    </w:rPr>
                  </w:pPr>
                  <w:r w:rsidRPr="006369F2">
                    <w:rPr>
                      <w:b/>
                      <w:lang w:val="en-US"/>
                    </w:rPr>
                    <w:t>1. OBIECTUL CONTRACTULUI</w:t>
                  </w:r>
                </w:p>
                <w:p w:rsidR="00D66C05" w:rsidRPr="00D7661D" w:rsidRDefault="00D66C05" w:rsidP="00D66C05">
                  <w:pPr>
                    <w:tabs>
                      <w:tab w:val="left" w:pos="360"/>
                    </w:tabs>
                    <w:spacing w:line="276" w:lineRule="auto"/>
                    <w:ind w:left="-15" w:right="-15" w:firstLine="15"/>
                    <w:jc w:val="both"/>
                    <w:rPr>
                      <w:lang w:val="en-US"/>
                    </w:rPr>
                  </w:pPr>
                  <w:r w:rsidRPr="00D7661D">
                    <w:rPr>
                      <w:lang w:val="en-US"/>
                    </w:rPr>
                    <w:t xml:space="preserve">Antreprenorul se obligă să execute </w:t>
                  </w:r>
                  <w:r w:rsidR="00997171">
                    <w:rPr>
                      <w:b/>
                      <w:lang w:val="en-US"/>
                    </w:rPr>
                    <w:t>reparația și întreținere</w:t>
                  </w:r>
                  <w:r w:rsidR="00113231" w:rsidRPr="00113231">
                    <w:rPr>
                      <w:b/>
                      <w:lang w:val="en-US"/>
                    </w:rPr>
                    <w:t xml:space="preserve">a drumurilor din localitate </w:t>
                  </w:r>
                  <w:r w:rsidRPr="00D7661D">
                    <w:rPr>
                      <w:lang w:val="en-US"/>
                    </w:rPr>
                    <w:t xml:space="preserve">în conformitate cu prevederile proiectului tehnic, cu detaliile de execuţie, precum şi cu normativele, standardele şi prescripţiile tehnice, achiziționate conform procedurii de achiziție publică </w:t>
                  </w:r>
                  <w:r w:rsidRPr="00113231">
                    <w:rPr>
                      <w:b/>
                      <w:lang w:val="en-US"/>
                    </w:rPr>
                    <w:t>nr.</w:t>
                  </w:r>
                  <w:r>
                    <w:t xml:space="preserve"> </w:t>
                  </w:r>
                  <w:r w:rsidR="00113231" w:rsidRPr="00113231">
                    <w:rPr>
                      <w:b/>
                      <w:lang w:val="en-US"/>
                    </w:rPr>
                    <w:t>21596565</w:t>
                  </w:r>
                  <w:r w:rsidRPr="00D7661D">
                    <w:rPr>
                      <w:b/>
                      <w:lang w:val="en-US"/>
                    </w:rPr>
                    <w:t xml:space="preserve">, </w:t>
                  </w:r>
                  <w:r w:rsidR="00113231" w:rsidRPr="00113231">
                    <w:rPr>
                      <w:b/>
                      <w:lang w:val="en-US"/>
                    </w:rPr>
                    <w:t xml:space="preserve">ocds-b3wdp1-MD-1775629156249 </w:t>
                  </w:r>
                  <w:r w:rsidRPr="00D7661D">
                    <w:rPr>
                      <w:lang w:val="en-US"/>
                    </w:rPr>
                    <w:t xml:space="preserve">din </w:t>
                  </w:r>
                  <w:r w:rsidR="00113231">
                    <w:rPr>
                      <w:b/>
                      <w:lang w:val="en-US"/>
                    </w:rPr>
                    <w:t>08.04</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D66C05" w:rsidRPr="00D7661D" w:rsidRDefault="00D66C05" w:rsidP="00D66C05">
                  <w:pPr>
                    <w:tabs>
                      <w:tab w:val="left" w:pos="360"/>
                    </w:tabs>
                    <w:spacing w:line="276" w:lineRule="auto"/>
                    <w:jc w:val="both"/>
                    <w:rPr>
                      <w:lang w:val="en-US"/>
                    </w:rPr>
                  </w:pPr>
                </w:p>
                <w:p w:rsidR="00D66C05" w:rsidRPr="006369F2" w:rsidRDefault="00D66C05" w:rsidP="00D66C05">
                  <w:pPr>
                    <w:pStyle w:val="af2"/>
                    <w:tabs>
                      <w:tab w:val="left" w:pos="525"/>
                      <w:tab w:val="left" w:pos="567"/>
                    </w:tabs>
                    <w:spacing w:line="276" w:lineRule="auto"/>
                    <w:ind w:left="-15"/>
                    <w:rPr>
                      <w:b/>
                      <w:lang w:val="en-US"/>
                    </w:rPr>
                  </w:pPr>
                  <w:r w:rsidRPr="006369F2">
                    <w:rPr>
                      <w:b/>
                      <w:lang w:val="en-US"/>
                    </w:rPr>
                    <w:t>2. DOCUMENTELE CONTRACTULUI</w:t>
                  </w:r>
                </w:p>
                <w:p w:rsidR="00D66C05" w:rsidRPr="00D7661D" w:rsidRDefault="00D66C05" w:rsidP="00D66C05">
                  <w:pPr>
                    <w:tabs>
                      <w:tab w:val="left" w:pos="360"/>
                    </w:tabs>
                    <w:spacing w:line="276" w:lineRule="auto"/>
                    <w:jc w:val="both"/>
                    <w:rPr>
                      <w:lang w:val="en-US"/>
                    </w:rPr>
                  </w:pPr>
                  <w:r w:rsidRPr="00D7661D">
                    <w:rPr>
                      <w:lang w:val="en-US"/>
                    </w:rPr>
                    <w:t>2.1. Următoarele documente vor fi considerate părţi componente ale Contractului:</w:t>
                  </w:r>
                </w:p>
                <w:p w:rsidR="00D66C05" w:rsidRPr="00E3371C" w:rsidRDefault="00D66C05" w:rsidP="009455B7">
                  <w:pPr>
                    <w:numPr>
                      <w:ilvl w:val="0"/>
                      <w:numId w:val="29"/>
                    </w:numPr>
                    <w:tabs>
                      <w:tab w:val="left" w:pos="360"/>
                    </w:tabs>
                    <w:suppressAutoHyphens/>
                    <w:spacing w:line="276" w:lineRule="auto"/>
                    <w:ind w:left="-15" w:firstLine="441"/>
                    <w:jc w:val="both"/>
                  </w:pPr>
                  <w:r w:rsidRPr="00E3371C">
                    <w:t>Formularul contractului;</w:t>
                  </w:r>
                </w:p>
                <w:p w:rsidR="00D66C05" w:rsidRPr="00E3371C" w:rsidRDefault="00113231" w:rsidP="009455B7">
                  <w:pPr>
                    <w:numPr>
                      <w:ilvl w:val="0"/>
                      <w:numId w:val="29"/>
                    </w:numPr>
                    <w:tabs>
                      <w:tab w:val="left" w:pos="360"/>
                    </w:tabs>
                    <w:suppressAutoHyphens/>
                    <w:spacing w:line="276" w:lineRule="auto"/>
                    <w:ind w:left="-15" w:firstLine="441"/>
                    <w:jc w:val="both"/>
                  </w:pPr>
                  <w:r>
                    <w:t>Dev</w:t>
                  </w:r>
                  <w:r w:rsidR="00D66C05">
                    <w:t>izul local (anexa nr.1)</w:t>
                  </w:r>
                  <w:r w:rsidR="00D66C05" w:rsidRPr="00E3371C">
                    <w:t>;</w:t>
                  </w:r>
                </w:p>
                <w:p w:rsidR="00D66C05" w:rsidRPr="00D7661D" w:rsidRDefault="00D66C05" w:rsidP="009455B7">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D66C05" w:rsidRPr="006369F2" w:rsidRDefault="00D66C05" w:rsidP="00D66C05">
                  <w:pPr>
                    <w:tabs>
                      <w:tab w:val="left" w:pos="525"/>
                      <w:tab w:val="left" w:pos="3645"/>
                    </w:tabs>
                    <w:spacing w:line="276" w:lineRule="auto"/>
                    <w:jc w:val="both"/>
                    <w:rPr>
                      <w:b/>
                      <w:lang w:val="en-US"/>
                    </w:rPr>
                  </w:pPr>
                  <w:r w:rsidRPr="006369F2">
                    <w:rPr>
                      <w:b/>
                      <w:lang w:val="en-US"/>
                    </w:rPr>
                    <w:t>3. PREȚUL CONTRACTULUI ŞI MODALITĂŢILE DE PLATĂ</w:t>
                  </w:r>
                </w:p>
                <w:p w:rsidR="00D66C05" w:rsidRPr="006369F2" w:rsidRDefault="00D66C05" w:rsidP="00D66C05">
                  <w:pPr>
                    <w:spacing w:line="276" w:lineRule="auto"/>
                    <w:jc w:val="both"/>
                    <w:rPr>
                      <w:lang w:val="en-US"/>
                    </w:rPr>
                  </w:pPr>
                  <w:r w:rsidRPr="006369F2">
                    <w:rPr>
                      <w:lang w:val="en-US"/>
                    </w:rPr>
                    <w:t>3.1. Prețul lucrărilor, ce reprezintă obiectul prezentului contract, este stabilit în lei MDL.</w:t>
                  </w:r>
                </w:p>
                <w:p w:rsidR="00D66C05" w:rsidRDefault="00D66C05" w:rsidP="00D66C05">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D66C05" w:rsidRPr="00423D94" w:rsidRDefault="00D66C05" w:rsidP="00D66C05">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D66C05" w:rsidRPr="006369F2" w:rsidRDefault="00D66C05" w:rsidP="00D66C05">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D66C05" w:rsidRPr="006369F2" w:rsidRDefault="00D66C05" w:rsidP="00D66C05">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D66C05" w:rsidRPr="006369F2" w:rsidRDefault="00D66C05" w:rsidP="00D66C05">
                  <w:pPr>
                    <w:spacing w:line="276" w:lineRule="auto"/>
                    <w:jc w:val="both"/>
                    <w:rPr>
                      <w:lang w:val="en-US"/>
                    </w:rPr>
                  </w:pPr>
                  <w:r w:rsidRPr="006369F2">
                    <w:rPr>
                      <w:lang w:val="en-US"/>
                    </w:rPr>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w:t>
                  </w:r>
                  <w:r w:rsidRPr="006369F2">
                    <w:rPr>
                      <w:lang w:val="en-US"/>
                    </w:rPr>
                    <w:lastRenderedPageBreak/>
                    <w:t xml:space="preserve">datorită unor eventuale litigii, contravaloarea lucrărilor care nu sunt în litigiu va fi plătită imediat. </w:t>
                  </w:r>
                </w:p>
                <w:p w:rsidR="00D66C05" w:rsidRPr="006369F2" w:rsidRDefault="00D66C05" w:rsidP="00D66C05">
                  <w:pPr>
                    <w:spacing w:line="276" w:lineRule="auto"/>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rsidR="00D66C05" w:rsidRPr="006369F2" w:rsidRDefault="00D66C05" w:rsidP="00D66C05">
                  <w:pPr>
                    <w:spacing w:line="276" w:lineRule="auto"/>
                    <w:jc w:val="both"/>
                    <w:rPr>
                      <w:lang w:val="en-US"/>
                    </w:rPr>
                  </w:pPr>
                </w:p>
                <w:p w:rsidR="00D66C05" w:rsidRPr="006369F2" w:rsidRDefault="00D66C05" w:rsidP="00D66C05">
                  <w:pPr>
                    <w:pStyle w:val="af2"/>
                    <w:tabs>
                      <w:tab w:val="left" w:pos="567"/>
                    </w:tabs>
                    <w:spacing w:line="276" w:lineRule="auto"/>
                    <w:rPr>
                      <w:b/>
                      <w:lang w:val="en-US"/>
                    </w:rPr>
                  </w:pPr>
                  <w:r w:rsidRPr="006369F2">
                    <w:rPr>
                      <w:b/>
                      <w:lang w:val="en-US"/>
                    </w:rPr>
                    <w:t>4. DURATA DE EXECUȚIE</w:t>
                  </w:r>
                </w:p>
                <w:p w:rsidR="00D66C05" w:rsidRPr="006369F2" w:rsidRDefault="00D66C05" w:rsidP="00D66C05">
                  <w:pPr>
                    <w:pStyle w:val="af2"/>
                    <w:tabs>
                      <w:tab w:val="left" w:pos="567"/>
                    </w:tabs>
                    <w:spacing w:line="276" w:lineRule="auto"/>
                    <w:rPr>
                      <w:lang w:val="en-US"/>
                    </w:rPr>
                  </w:pPr>
                  <w:r w:rsidRPr="006369F2">
                    <w:rPr>
                      <w:lang w:val="en-US"/>
                    </w:rPr>
                    <w:t xml:space="preserve">4.1. Durata de execuţie a prezentului contract este </w:t>
                  </w:r>
                  <w:r w:rsidRPr="00113231">
                    <w:rPr>
                      <w:b/>
                      <w:lang w:val="en-US"/>
                    </w:rPr>
                    <w:t>de</w:t>
                  </w:r>
                  <w:r w:rsidR="00113231" w:rsidRPr="00113231">
                    <w:rPr>
                      <w:b/>
                      <w:lang w:val="en-US"/>
                    </w:rPr>
                    <w:t xml:space="preserve"> la 01.07.2026 </w:t>
                  </w:r>
                  <w:r w:rsidRPr="00113231">
                    <w:rPr>
                      <w:b/>
                      <w:lang w:val="en-US"/>
                    </w:rPr>
                    <w:t xml:space="preserve"> pînă la </w:t>
                  </w:r>
                  <w:r w:rsidR="00113231" w:rsidRPr="00113231">
                    <w:rPr>
                      <w:b/>
                      <w:lang w:val="en-US"/>
                    </w:rPr>
                    <w:t>30.09</w:t>
                  </w:r>
                  <w:r w:rsidRPr="00113231">
                    <w:rPr>
                      <w:b/>
                      <w:lang w:val="en-US"/>
                    </w:rPr>
                    <w:t>.2026.</w:t>
                  </w:r>
                </w:p>
                <w:p w:rsidR="00D66C05" w:rsidRPr="006369F2" w:rsidRDefault="00D66C05" w:rsidP="00D66C05">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de pînă la 01.</w:t>
                  </w:r>
                  <w:r w:rsidR="005A4D88">
                    <w:rPr>
                      <w:lang w:val="ro-RO"/>
                    </w:rPr>
                    <w:t>06</w:t>
                  </w:r>
                  <w:r>
                    <w:rPr>
                      <w:lang w:val="ro-RO"/>
                    </w:rPr>
                    <w:t>.2026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D66C05" w:rsidRPr="007926DA" w:rsidRDefault="00D66C05" w:rsidP="00D66C05">
                  <w:pPr>
                    <w:spacing w:line="276" w:lineRule="auto"/>
                    <w:jc w:val="both"/>
                  </w:pPr>
                  <w:r w:rsidRPr="007926DA">
                    <w:t>- obținerea autorizației de construire de către Beneficiar;</w:t>
                  </w:r>
                </w:p>
                <w:p w:rsidR="00D66C05" w:rsidRPr="007926DA" w:rsidRDefault="00D66C05" w:rsidP="00D66C05">
                  <w:pPr>
                    <w:spacing w:line="276" w:lineRule="auto"/>
                    <w:jc w:val="both"/>
                  </w:pPr>
                  <w:r w:rsidRPr="007926DA">
                    <w:t>- constituirea garanției de bun</w:t>
                  </w:r>
                  <w:r>
                    <w:t>ă</w:t>
                  </w:r>
                  <w:r w:rsidRPr="007926DA">
                    <w:t xml:space="preserve"> execuție a contractului;</w:t>
                  </w:r>
                </w:p>
                <w:p w:rsidR="00D66C05" w:rsidRPr="007926DA" w:rsidRDefault="00D66C05" w:rsidP="00D66C05">
                  <w:pPr>
                    <w:spacing w:line="276" w:lineRule="auto"/>
                    <w:jc w:val="both"/>
                  </w:pPr>
                  <w:r w:rsidRPr="007926DA">
                    <w:t>- semnarea procesului–verbal de predare - primire a amplasamentului, liber de orice sarcini care împiedică realizarea obiectului prezentului contract.</w:t>
                  </w:r>
                </w:p>
                <w:p w:rsidR="00D66C05" w:rsidRPr="006369F2" w:rsidRDefault="00D66C05" w:rsidP="00D66C05">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D66C05" w:rsidRPr="006369F2" w:rsidRDefault="00D66C05" w:rsidP="00D66C05">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D66C05" w:rsidRPr="006369F2" w:rsidRDefault="00D66C05" w:rsidP="00D66C05">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D66C05" w:rsidRPr="006369F2" w:rsidRDefault="00D66C05" w:rsidP="00D66C05">
                  <w:pPr>
                    <w:tabs>
                      <w:tab w:val="left" w:pos="1276"/>
                    </w:tabs>
                    <w:spacing w:line="276" w:lineRule="auto"/>
                    <w:jc w:val="both"/>
                    <w:rPr>
                      <w:lang w:val="en-US"/>
                    </w:rPr>
                  </w:pPr>
                  <w:r w:rsidRPr="006369F2">
                    <w:rPr>
                      <w:lang w:val="en-US"/>
                    </w:rPr>
                    <w:t>a) generate de Beneficiar;</w:t>
                  </w:r>
                </w:p>
                <w:p w:rsidR="00D66C05" w:rsidRPr="006369F2" w:rsidRDefault="00D66C05" w:rsidP="00D66C05">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D66C05" w:rsidRPr="006369F2" w:rsidRDefault="00D66C05" w:rsidP="00D66C05">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D66C05" w:rsidRPr="006369F2" w:rsidRDefault="00D66C05" w:rsidP="00D66C05">
                  <w:pPr>
                    <w:tabs>
                      <w:tab w:val="left" w:pos="1276"/>
                    </w:tabs>
                    <w:spacing w:line="276" w:lineRule="auto"/>
                    <w:jc w:val="both"/>
                    <w:rPr>
                      <w:lang w:val="en-US"/>
                    </w:rPr>
                  </w:pPr>
                  <w:r w:rsidRPr="006369F2">
                    <w:rPr>
                      <w:lang w:val="en-US"/>
                    </w:rPr>
                    <w:t>d) calamităţilor naturale recunoscute de autoritatea legală.</w:t>
                  </w:r>
                </w:p>
                <w:p w:rsidR="00D66C05" w:rsidRPr="006369F2" w:rsidRDefault="00D66C05" w:rsidP="00D66C05">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66C05" w:rsidRPr="006369F2" w:rsidRDefault="00D66C05" w:rsidP="00D66C05">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D66C05" w:rsidRPr="006369F2" w:rsidRDefault="00D66C05" w:rsidP="00D66C05">
                  <w:pPr>
                    <w:tabs>
                      <w:tab w:val="left" w:pos="360"/>
                    </w:tabs>
                    <w:jc w:val="both"/>
                    <w:rPr>
                      <w:lang w:val="en-US"/>
                    </w:rPr>
                  </w:pPr>
                </w:p>
                <w:p w:rsidR="00D66C05" w:rsidRPr="006369F2" w:rsidRDefault="00D66C05" w:rsidP="00D66C05">
                  <w:pPr>
                    <w:pStyle w:val="af2"/>
                    <w:tabs>
                      <w:tab w:val="left" w:pos="525"/>
                    </w:tabs>
                    <w:spacing w:line="276" w:lineRule="auto"/>
                    <w:rPr>
                      <w:b/>
                      <w:lang w:val="en-US"/>
                    </w:rPr>
                  </w:pPr>
                  <w:r w:rsidRPr="006369F2">
                    <w:rPr>
                      <w:b/>
                      <w:lang w:val="en-US"/>
                    </w:rPr>
                    <w:t>5. RECEPŢIA LUCRĂRILOR DE EXECUŢIE</w:t>
                  </w:r>
                </w:p>
                <w:p w:rsidR="00D66C05" w:rsidRPr="006369F2" w:rsidRDefault="00D66C05" w:rsidP="00D66C05">
                  <w:pPr>
                    <w:pStyle w:val="af2"/>
                    <w:tabs>
                      <w:tab w:val="left" w:pos="567"/>
                    </w:tabs>
                    <w:spacing w:line="276" w:lineRule="auto"/>
                    <w:rPr>
                      <w:lang w:val="en-US"/>
                    </w:rPr>
                  </w:pPr>
                  <w:r w:rsidRPr="006369F2">
                    <w:rPr>
                      <w:lang w:val="en-US"/>
                    </w:rPr>
                    <w:t>5.1.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w:t>
                  </w:r>
                  <w:r w:rsidRPr="006369F2">
                    <w:rPr>
                      <w:lang w:val="en-US"/>
                    </w:rPr>
                    <w:lastRenderedPageBreak/>
                    <w:t>Ordinul de începere a lucrărilor.</w:t>
                  </w:r>
                </w:p>
                <w:p w:rsidR="00D66C05" w:rsidRPr="006369F2" w:rsidRDefault="00D66C05" w:rsidP="00D66C05">
                  <w:pPr>
                    <w:pStyle w:val="af2"/>
                    <w:tabs>
                      <w:tab w:val="left" w:pos="567"/>
                    </w:tabs>
                    <w:spacing w:line="276" w:lineRule="auto"/>
                    <w:rPr>
                      <w:lang w:val="en-US"/>
                    </w:rPr>
                  </w:pPr>
                  <w:r w:rsidRPr="006369F2">
                    <w:rPr>
                      <w:lang w:val="en-US"/>
                    </w:rPr>
                    <w:t>5.2. Înştiinţarea de Recepţie</w:t>
                  </w:r>
                </w:p>
                <w:p w:rsidR="00D66C05" w:rsidRPr="00B70E83" w:rsidRDefault="00D66C05" w:rsidP="00D66C05">
                  <w:pPr>
                    <w:pStyle w:val="af2"/>
                    <w:tabs>
                      <w:tab w:val="left" w:pos="567"/>
                    </w:tabs>
                    <w:spacing w:line="276" w:lineRule="auto"/>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D66C05" w:rsidRPr="006369F2" w:rsidRDefault="00D66C05" w:rsidP="00D66C05">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D66C05" w:rsidRPr="00B70E83" w:rsidRDefault="00D66C05" w:rsidP="00D66C05">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D66C05" w:rsidRPr="006369F2" w:rsidRDefault="00D66C05" w:rsidP="00D66C05">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D66C05" w:rsidRPr="006369F2" w:rsidRDefault="00D66C05" w:rsidP="00D66C05">
                  <w:pPr>
                    <w:pStyle w:val="af2"/>
                    <w:tabs>
                      <w:tab w:val="left" w:pos="567"/>
                    </w:tabs>
                    <w:spacing w:line="276" w:lineRule="auto"/>
                    <w:rPr>
                      <w:lang w:val="en-US"/>
                    </w:rPr>
                  </w:pPr>
                </w:p>
                <w:p w:rsidR="00D66C05" w:rsidRPr="006369F2" w:rsidRDefault="00D66C05" w:rsidP="00D66C05">
                  <w:pPr>
                    <w:tabs>
                      <w:tab w:val="left" w:pos="525"/>
                    </w:tabs>
                    <w:spacing w:line="276" w:lineRule="auto"/>
                    <w:jc w:val="both"/>
                    <w:rPr>
                      <w:b/>
                      <w:lang w:val="en-US"/>
                    </w:rPr>
                  </w:pPr>
                  <w:r w:rsidRPr="006369F2">
                    <w:rPr>
                      <w:b/>
                      <w:lang w:val="en-US"/>
                    </w:rPr>
                    <w:t>6. REMEDIEREA DEFECTELOR</w:t>
                  </w:r>
                </w:p>
                <w:p w:rsidR="00D66C05" w:rsidRPr="006369F2" w:rsidRDefault="00D66C05" w:rsidP="00D66C05">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D66C05" w:rsidRPr="006369F2" w:rsidRDefault="00D66C05" w:rsidP="00D66C05">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D66C05" w:rsidRPr="006369F2" w:rsidRDefault="00D66C05" w:rsidP="00D66C05">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D66C05" w:rsidRPr="006369F2" w:rsidRDefault="00D66C05" w:rsidP="00D66C05">
                  <w:pPr>
                    <w:pStyle w:val="af2"/>
                    <w:tabs>
                      <w:tab w:val="left" w:pos="567"/>
                    </w:tabs>
                    <w:spacing w:line="276" w:lineRule="auto"/>
                    <w:rPr>
                      <w:lang w:val="en-US"/>
                    </w:rPr>
                  </w:pPr>
                </w:p>
                <w:p w:rsidR="00D66C05" w:rsidRPr="006369F2" w:rsidRDefault="00D66C05" w:rsidP="00D66C05">
                  <w:pPr>
                    <w:pStyle w:val="af2"/>
                    <w:tabs>
                      <w:tab w:val="left" w:pos="525"/>
                    </w:tabs>
                    <w:spacing w:line="276" w:lineRule="auto"/>
                    <w:rPr>
                      <w:lang w:val="en-US"/>
                    </w:rPr>
                  </w:pPr>
                  <w:r w:rsidRPr="006369F2">
                    <w:rPr>
                      <w:b/>
                      <w:lang w:val="en-US"/>
                    </w:rPr>
                    <w:t>7. DREPTURILE ŞI OBLIGAŢIUNILE ANTREPRENORULUI ŞI ALE BENEFICIARULUI</w:t>
                  </w:r>
                </w:p>
                <w:p w:rsidR="00D66C05" w:rsidRPr="006369F2" w:rsidRDefault="00D66C05" w:rsidP="00D66C05">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7.3. Antreprenorul va executa şi va întreţine toate lucrările, va asigura forţa de muncă, materialele, utilajele de construcţii, instalațiile, echipamentele și toate celelalte obiecte fie de </w:t>
                  </w:r>
                  <w:r w:rsidRPr="006369F2">
                    <w:rPr>
                      <w:lang w:val="en-US"/>
                    </w:rPr>
                    <w:lastRenderedPageBreak/>
                    <w:t>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D66C05" w:rsidRPr="006369F2" w:rsidRDefault="00D66C05" w:rsidP="00D66C05">
                  <w:pPr>
                    <w:tabs>
                      <w:tab w:val="left" w:pos="1276"/>
                    </w:tabs>
                    <w:spacing w:line="276" w:lineRule="auto"/>
                    <w:jc w:val="both"/>
                    <w:rPr>
                      <w:lang w:val="en-US"/>
                    </w:rPr>
                  </w:pPr>
                  <w:r w:rsidRPr="006369F2">
                    <w:rPr>
                      <w:lang w:val="en-US"/>
                    </w:rPr>
                    <w:t>a) un exemplar rămâne la dispoziţia Antreprenorului,</w:t>
                  </w:r>
                </w:p>
                <w:p w:rsidR="00D66C05" w:rsidRPr="006369F2" w:rsidRDefault="00D66C05" w:rsidP="00D66C05">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D66C05" w:rsidRPr="006369F2" w:rsidRDefault="00D66C05" w:rsidP="00D66C05">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66C05" w:rsidRPr="006369F2" w:rsidRDefault="00D66C05" w:rsidP="00D66C05">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66C05" w:rsidRPr="006369F2" w:rsidRDefault="00D66C05" w:rsidP="00D66C05">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66C05" w:rsidRPr="006369F2" w:rsidRDefault="00D66C05" w:rsidP="00D66C05">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D66C05" w:rsidRPr="006369F2" w:rsidRDefault="00D66C05" w:rsidP="00D66C05">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66C05" w:rsidRPr="006369F2" w:rsidRDefault="00D66C05" w:rsidP="00D66C05">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66C05" w:rsidRPr="006369F2" w:rsidRDefault="00D66C05" w:rsidP="00D66C05">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66C05" w:rsidRPr="006369F2" w:rsidRDefault="00D66C05" w:rsidP="00D66C05">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D66C05" w:rsidRPr="006369F2" w:rsidRDefault="00D66C05" w:rsidP="00D66C05">
                  <w:pPr>
                    <w:tabs>
                      <w:tab w:val="left" w:pos="1276"/>
                    </w:tabs>
                    <w:spacing w:line="276" w:lineRule="auto"/>
                    <w:jc w:val="both"/>
                    <w:rPr>
                      <w:lang w:val="en-US"/>
                    </w:rPr>
                  </w:pPr>
                  <w:r w:rsidRPr="006369F2">
                    <w:rPr>
                      <w:lang w:val="en-US"/>
                    </w:rPr>
                    <w:lastRenderedPageBreak/>
                    <w:t xml:space="preserve">7.13. Pentru verificarea trasării de către Beneficiar sau proiectant, Antreprenorul este obligat să protejeze şi să păstreze toate reperele, bornele sau alte obiecte folosite la trasarea lucrărilor. </w:t>
                  </w:r>
                </w:p>
                <w:p w:rsidR="00D66C05" w:rsidRPr="006369F2" w:rsidRDefault="00D66C05" w:rsidP="00D66C05">
                  <w:pPr>
                    <w:tabs>
                      <w:tab w:val="left" w:pos="1276"/>
                    </w:tabs>
                    <w:spacing w:line="276" w:lineRule="auto"/>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66C05" w:rsidRPr="006369F2" w:rsidRDefault="00D66C05" w:rsidP="00D66C05">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66C05" w:rsidRPr="006369F2" w:rsidRDefault="00D66C05" w:rsidP="00D66C05">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D66C05" w:rsidRPr="006369F2" w:rsidRDefault="00D66C05" w:rsidP="009455B7">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D66C05" w:rsidRPr="006369F2" w:rsidRDefault="00D66C05" w:rsidP="00D66C05">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66C05" w:rsidRPr="006369F2" w:rsidRDefault="00D66C05" w:rsidP="00D66C05">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D66C05" w:rsidRPr="006369F2" w:rsidRDefault="00D66C05" w:rsidP="00D66C05">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66C05" w:rsidRPr="006369F2" w:rsidRDefault="00D66C05" w:rsidP="00D66C05">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D66C05" w:rsidRPr="006369F2" w:rsidRDefault="00D66C05" w:rsidP="00D66C05">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D66C05" w:rsidRPr="006369F2" w:rsidRDefault="00D66C05" w:rsidP="00D66C05">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66C05" w:rsidRPr="006369F2" w:rsidRDefault="00D66C05" w:rsidP="00D66C05">
                  <w:pPr>
                    <w:pStyle w:val="af2"/>
                    <w:tabs>
                      <w:tab w:val="left" w:pos="525"/>
                    </w:tabs>
                    <w:spacing w:line="276" w:lineRule="auto"/>
                    <w:rPr>
                      <w:lang w:val="en-US"/>
                    </w:rPr>
                  </w:pPr>
                </w:p>
                <w:p w:rsidR="00D66C05" w:rsidRPr="006369F2" w:rsidRDefault="00D66C05" w:rsidP="00D66C05">
                  <w:pPr>
                    <w:pStyle w:val="af2"/>
                    <w:tabs>
                      <w:tab w:val="left" w:pos="525"/>
                    </w:tabs>
                    <w:spacing w:line="276" w:lineRule="auto"/>
                    <w:rPr>
                      <w:b/>
                      <w:lang w:val="en-US"/>
                    </w:rPr>
                  </w:pPr>
                  <w:r w:rsidRPr="006369F2">
                    <w:rPr>
                      <w:b/>
                      <w:lang w:val="en-US"/>
                    </w:rPr>
                    <w:t>8. MODIFICĂRI</w:t>
                  </w:r>
                </w:p>
                <w:p w:rsidR="00D66C05" w:rsidRPr="006369F2" w:rsidRDefault="00D66C05" w:rsidP="00D66C05">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360"/>
                    </w:tabs>
                    <w:spacing w:line="276" w:lineRule="auto"/>
                    <w:jc w:val="both"/>
                    <w:rPr>
                      <w:lang w:val="en-US"/>
                    </w:rPr>
                  </w:pPr>
                  <w:r w:rsidRPr="004D58FA">
                    <w:rPr>
                      <w:b/>
                      <w:lang w:val="en-US"/>
                    </w:rPr>
                    <w:t>9. AJUSTAREA PREŢULUI CONTRACTULUI</w:t>
                  </w:r>
                </w:p>
                <w:p w:rsidR="00D66C05" w:rsidRPr="007926DA" w:rsidRDefault="00D66C05" w:rsidP="00D66C05">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D66C05" w:rsidRPr="006369F2" w:rsidRDefault="00D66C05" w:rsidP="00D66C05">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lastRenderedPageBreak/>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55"/>
                      <w:tab w:val="left" w:pos="4365"/>
                    </w:tabs>
                    <w:spacing w:line="276" w:lineRule="auto"/>
                    <w:jc w:val="both"/>
                    <w:rPr>
                      <w:b/>
                      <w:lang w:val="en-US"/>
                    </w:rPr>
                  </w:pPr>
                  <w:r w:rsidRPr="006369F2">
                    <w:rPr>
                      <w:b/>
                      <w:lang w:val="en-US"/>
                    </w:rPr>
                    <w:t xml:space="preserve">10. ANTREPRENORUL ŞI SUBANTREPRENORII </w:t>
                  </w:r>
                </w:p>
                <w:p w:rsidR="00D66C05" w:rsidRPr="006369F2" w:rsidRDefault="00D66C05" w:rsidP="00D66C05">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66C05" w:rsidRDefault="00D66C05" w:rsidP="00D66C05">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D66C05" w:rsidRPr="006369F2" w:rsidRDefault="00D66C05" w:rsidP="00D66C05">
                  <w:pPr>
                    <w:tabs>
                      <w:tab w:val="left" w:pos="4365"/>
                    </w:tabs>
                    <w:spacing w:line="276" w:lineRule="auto"/>
                    <w:jc w:val="both"/>
                    <w:rPr>
                      <w:b/>
                      <w:lang w:val="en-US"/>
                    </w:rPr>
                  </w:pPr>
                </w:p>
                <w:p w:rsidR="00D66C05" w:rsidRPr="006369F2" w:rsidRDefault="00D66C05" w:rsidP="00D66C05">
                  <w:pPr>
                    <w:tabs>
                      <w:tab w:val="left" w:pos="4365"/>
                    </w:tabs>
                    <w:spacing w:line="276" w:lineRule="auto"/>
                    <w:jc w:val="both"/>
                    <w:rPr>
                      <w:lang w:val="en-US"/>
                    </w:rPr>
                  </w:pPr>
                  <w:r w:rsidRPr="006369F2">
                    <w:rPr>
                      <w:b/>
                      <w:lang w:val="en-US"/>
                    </w:rPr>
                    <w:t>11. FORȚA DE MUNCĂ</w:t>
                  </w:r>
                </w:p>
                <w:p w:rsidR="00D66C05" w:rsidRPr="006369F2" w:rsidRDefault="00D66C05" w:rsidP="00D66C05">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D66C05" w:rsidRPr="006369F2" w:rsidRDefault="00D66C05" w:rsidP="00D66C05">
                  <w:pPr>
                    <w:pStyle w:val="a"/>
                    <w:tabs>
                      <w:tab w:val="left" w:pos="795"/>
                    </w:tabs>
                    <w:spacing w:line="276" w:lineRule="auto"/>
                    <w:ind w:left="-15"/>
                  </w:pPr>
                </w:p>
                <w:p w:rsidR="00D66C05" w:rsidRPr="006369F2" w:rsidRDefault="00D66C05" w:rsidP="00D66C05">
                  <w:pPr>
                    <w:tabs>
                      <w:tab w:val="left" w:pos="795"/>
                    </w:tabs>
                    <w:spacing w:line="276" w:lineRule="auto"/>
                    <w:jc w:val="both"/>
                    <w:rPr>
                      <w:lang w:val="en-US"/>
                    </w:rPr>
                  </w:pPr>
                  <w:r w:rsidRPr="006369F2">
                    <w:rPr>
                      <w:b/>
                      <w:lang w:val="en-US"/>
                    </w:rPr>
                    <w:t>12. MATERIALELE ŞI EXECUŢIA LUCRĂRILOR</w:t>
                  </w:r>
                </w:p>
                <w:p w:rsidR="00D66C05" w:rsidRPr="006369F2" w:rsidRDefault="00D66C05" w:rsidP="00D66C05">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66C05" w:rsidRPr="006369F2" w:rsidRDefault="00D66C05" w:rsidP="00D66C05">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D66C05" w:rsidRPr="006369F2" w:rsidRDefault="00D66C05" w:rsidP="00D66C05">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66C05" w:rsidRPr="006369F2" w:rsidRDefault="00D66C05" w:rsidP="00D66C05">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D66C05" w:rsidRPr="006369F2" w:rsidRDefault="00D66C05" w:rsidP="00D66C05">
                  <w:pPr>
                    <w:pStyle w:val="af2"/>
                    <w:tabs>
                      <w:tab w:val="left" w:pos="284"/>
                    </w:tabs>
                    <w:spacing w:line="276" w:lineRule="auto"/>
                    <w:rPr>
                      <w:lang w:val="en-US"/>
                    </w:rPr>
                  </w:pPr>
                  <w:r w:rsidRPr="006369F2">
                    <w:rPr>
                      <w:lang w:val="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w:t>
                  </w:r>
                  <w:r w:rsidRPr="006369F2">
                    <w:rPr>
                      <w:lang w:val="en-US"/>
                    </w:rPr>
                    <w:lastRenderedPageBreak/>
                    <w:t>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rsidR="00D66C05" w:rsidRPr="006369F2" w:rsidRDefault="00D66C05" w:rsidP="00D66C05">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66C05" w:rsidRPr="006369F2" w:rsidRDefault="00D66C05" w:rsidP="00D66C05">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D66C05" w:rsidRPr="006369F2" w:rsidRDefault="00D66C05" w:rsidP="00D66C05">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13. PERIOADA DE GARANŢIE ŞI REMEDIERI ÎN PERIOADA DE GARANŢIE</w:t>
                  </w:r>
                </w:p>
                <w:p w:rsidR="00D66C05" w:rsidRPr="006369F2" w:rsidRDefault="00D66C05" w:rsidP="00D66C05">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D66C05" w:rsidRPr="007926DA" w:rsidRDefault="00D66C05" w:rsidP="00D66C05">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D66C05" w:rsidRPr="007926DA" w:rsidRDefault="00D66C05" w:rsidP="00D66C05">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D66C05" w:rsidRDefault="00D66C05" w:rsidP="00D66C05">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D66C05" w:rsidRDefault="00D66C05" w:rsidP="00D66C05">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D66C05" w:rsidRDefault="00D66C05" w:rsidP="00D66C05">
                  <w:pPr>
                    <w:tabs>
                      <w:tab w:val="left" w:pos="360"/>
                    </w:tabs>
                    <w:spacing w:line="276" w:lineRule="auto"/>
                    <w:jc w:val="both"/>
                  </w:pPr>
                </w:p>
                <w:p w:rsidR="00D66C05" w:rsidRPr="006369F2" w:rsidRDefault="00D66C05" w:rsidP="00D66C05">
                  <w:pPr>
                    <w:tabs>
                      <w:tab w:val="left" w:pos="525"/>
                    </w:tabs>
                    <w:spacing w:line="276" w:lineRule="auto"/>
                    <w:jc w:val="both"/>
                    <w:rPr>
                      <w:lang w:val="en-US"/>
                    </w:rPr>
                  </w:pPr>
                  <w:r w:rsidRPr="006369F2">
                    <w:rPr>
                      <w:b/>
                      <w:lang w:val="en-US"/>
                    </w:rPr>
                    <w:t>14. RĂSPUNDEREA PĂRŢILOR</w:t>
                  </w:r>
                </w:p>
                <w:p w:rsidR="00D66C05" w:rsidRPr="006369F2" w:rsidRDefault="00D66C05" w:rsidP="00D66C05">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D66C05" w:rsidRPr="006369F2" w:rsidRDefault="00D66C05" w:rsidP="00D66C05">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D66C05" w:rsidRPr="006369F2" w:rsidRDefault="00D66C05" w:rsidP="00D66C05">
                  <w:pPr>
                    <w:pStyle w:val="af2"/>
                    <w:tabs>
                      <w:tab w:val="left" w:pos="567"/>
                    </w:tabs>
                    <w:spacing w:line="276" w:lineRule="auto"/>
                    <w:rPr>
                      <w:lang w:val="en-US"/>
                    </w:rPr>
                  </w:pPr>
                  <w:r w:rsidRPr="006369F2">
                    <w:rPr>
                      <w:lang w:val="en-US"/>
                    </w:rPr>
                    <w:t xml:space="preserve">14.3. Membrii asocierii își păstrează individualitatea ca subiecți de drept, însă sunt obligați </w:t>
                  </w:r>
                  <w:r w:rsidRPr="006369F2">
                    <w:rPr>
                      <w:lang w:val="en-US"/>
                    </w:rPr>
                    <w:lastRenderedPageBreak/>
                    <w:t>să răspundă solidar față de Beneficiar pentru modul de îndeplinire a obligațiilor contractuale.</w:t>
                  </w:r>
                </w:p>
                <w:p w:rsidR="00D66C05" w:rsidRPr="006369F2" w:rsidRDefault="00D66C05" w:rsidP="00D66C05">
                  <w:pPr>
                    <w:pStyle w:val="af2"/>
                    <w:tabs>
                      <w:tab w:val="left" w:pos="567"/>
                    </w:tabs>
                    <w:spacing w:line="276" w:lineRule="auto"/>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66C05" w:rsidRPr="006369F2" w:rsidRDefault="00D66C05" w:rsidP="00D66C05">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66C05" w:rsidRPr="006369F2" w:rsidRDefault="00D66C05" w:rsidP="00D66C05">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66C05" w:rsidRPr="006369F2" w:rsidRDefault="00D66C05" w:rsidP="00D66C05">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66C05" w:rsidRPr="006369F2" w:rsidRDefault="00D66C05" w:rsidP="00D66C05">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D66C05" w:rsidRPr="006369F2" w:rsidRDefault="00D66C05" w:rsidP="00D66C05">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15. RECLAMAŢII ŞI SANCŢIUNI</w:t>
                  </w:r>
                </w:p>
                <w:p w:rsidR="00D66C05" w:rsidRPr="006369F2" w:rsidRDefault="00D66C05" w:rsidP="00D66C05">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66C05" w:rsidRPr="006369F2" w:rsidRDefault="00D66C05" w:rsidP="00D66C05">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D66C05" w:rsidRPr="006369F2" w:rsidRDefault="00D66C05" w:rsidP="00D66C05">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66C05" w:rsidRPr="006369F2" w:rsidRDefault="00D66C05" w:rsidP="00D66C05">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66C05" w:rsidRPr="00F538D1" w:rsidRDefault="00D66C05" w:rsidP="00D66C05">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civil </w:t>
                  </w:r>
                  <w:r>
                    <w:t xml:space="preserve">al Republicii Moldova </w:t>
                  </w:r>
                  <w:r w:rsidRPr="00F538D1">
                    <w:t>nr.</w:t>
                  </w:r>
                  <w:r>
                    <w:t xml:space="preserve"> </w:t>
                  </w:r>
                  <w:r w:rsidRPr="00F538D1">
                    <w:t>1107/2002.</w:t>
                  </w:r>
                </w:p>
                <w:p w:rsidR="00D66C05" w:rsidRPr="00F538D1" w:rsidRDefault="00D66C05" w:rsidP="00D66C05">
                  <w:pPr>
                    <w:spacing w:line="276" w:lineRule="auto"/>
                    <w:jc w:val="both"/>
                  </w:pPr>
                  <w:r>
                    <w:t>15.6</w:t>
                  </w:r>
                  <w:r w:rsidRPr="00F538D1">
                    <w:t xml:space="preserve">.  În cazul în care Beneficiarul, din vina sa exclusivă, nu își onorează obligația de plată a </w:t>
                  </w:r>
                  <w:r w:rsidRPr="00F538D1">
                    <w:lastRenderedPageBreak/>
                    <w:t>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rsidR="00D66C05" w:rsidRPr="006369F2" w:rsidRDefault="00D66C05" w:rsidP="00D66C05">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DB0E74" w:rsidRDefault="00D66C05" w:rsidP="00D66C05">
                  <w:pPr>
                    <w:tabs>
                      <w:tab w:val="left" w:pos="540"/>
                    </w:tabs>
                    <w:spacing w:line="276" w:lineRule="auto"/>
                    <w:jc w:val="both"/>
                    <w:rPr>
                      <w:b/>
                      <w:lang w:val="en-US"/>
                    </w:rPr>
                  </w:pPr>
                  <w:r w:rsidRPr="00DB0E74">
                    <w:rPr>
                      <w:b/>
                      <w:lang w:val="en-US"/>
                    </w:rPr>
                    <w:t xml:space="preserve">16. GARANŢIA DE BUNĂ EXECUŢIE A CONTRACTULUI </w:t>
                  </w:r>
                </w:p>
                <w:p w:rsidR="00D66C05" w:rsidRPr="00304B34" w:rsidRDefault="00D66C05" w:rsidP="00D66C05">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D66C05" w:rsidRPr="00304B34" w:rsidRDefault="00D66C05" w:rsidP="00D66C05">
                  <w:pPr>
                    <w:spacing w:line="276" w:lineRule="auto"/>
                    <w:jc w:val="both"/>
                  </w:pPr>
                  <w:r>
                    <w:t>16</w:t>
                  </w:r>
                  <w:r w:rsidRPr="00304B34">
                    <w:t>.2. Cuantumu</w:t>
                  </w:r>
                  <w:bookmarkStart w:id="59" w:name="_GoBack"/>
                  <w:bookmarkEnd w:id="59"/>
                  <w:r w:rsidRPr="00304B34">
                    <w:t xml:space="preserve">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D66C05" w:rsidRPr="00304B34" w:rsidRDefault="00D66C05" w:rsidP="00D66C05">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66C05" w:rsidRPr="00304B34" w:rsidRDefault="00D66C05" w:rsidP="00D66C05">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66C05" w:rsidRPr="00304B34" w:rsidRDefault="00D66C05" w:rsidP="00D66C05">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D66C05" w:rsidRPr="00304B34" w:rsidRDefault="00D66C05" w:rsidP="00D66C05">
                  <w:pPr>
                    <w:spacing w:line="276" w:lineRule="auto"/>
                    <w:jc w:val="both"/>
                  </w:pPr>
                  <w:r>
                    <w:t>16</w:t>
                  </w:r>
                  <w:r w:rsidRPr="00304B34">
                    <w:t>.5. Beneficiarul va executa garanţia de bună execuţie, în eventualitatea în care:</w:t>
                  </w:r>
                </w:p>
                <w:p w:rsidR="00D66C05" w:rsidRPr="00304B34" w:rsidRDefault="00D66C05" w:rsidP="00D66C05">
                  <w:pPr>
                    <w:spacing w:line="276" w:lineRule="auto"/>
                    <w:jc w:val="both"/>
                  </w:pPr>
                  <w:r w:rsidRPr="00304B34">
                    <w:t xml:space="preserve">a) oricând pe parcursul îndeplinirii contractului, în limita prejudiciului creat, în conformitate cu </w:t>
                  </w:r>
                  <w:r>
                    <w:t>actele normative</w:t>
                  </w:r>
                  <w:r w:rsidRPr="00304B34">
                    <w:t>;</w:t>
                  </w:r>
                </w:p>
                <w:p w:rsidR="00D66C05" w:rsidRPr="00304B34" w:rsidRDefault="00D66C05" w:rsidP="00D66C05">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D66C05" w:rsidRPr="00304B34" w:rsidRDefault="00D66C05" w:rsidP="00D66C05">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D66C05" w:rsidRPr="00E73483" w:rsidRDefault="00D66C05" w:rsidP="00D66C05">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D66C05" w:rsidRPr="006369F2" w:rsidRDefault="00D66C05" w:rsidP="00D66C05">
                  <w:pPr>
                    <w:tabs>
                      <w:tab w:val="left" w:pos="360"/>
                    </w:tabs>
                    <w:spacing w:line="276" w:lineRule="auto"/>
                    <w:jc w:val="both"/>
                    <w:rPr>
                      <w:lang w:val="en-US"/>
                    </w:rPr>
                  </w:pPr>
                </w:p>
                <w:p w:rsidR="00D66C05" w:rsidRPr="00DB0E74" w:rsidRDefault="00D66C05" w:rsidP="009455B7">
                  <w:pPr>
                    <w:pStyle w:val="a"/>
                    <w:numPr>
                      <w:ilvl w:val="0"/>
                      <w:numId w:val="30"/>
                    </w:numPr>
                    <w:tabs>
                      <w:tab w:val="clear" w:pos="1134"/>
                      <w:tab w:val="left" w:pos="525"/>
                    </w:tabs>
                    <w:spacing w:line="276" w:lineRule="auto"/>
                    <w:ind w:left="0" w:hanging="15"/>
                    <w:contextualSpacing/>
                  </w:pPr>
                  <w:r w:rsidRPr="00DB0E74">
                    <w:rPr>
                      <w:b/>
                    </w:rPr>
                    <w:t>SOLUŢIONAREA LITIGIILOR</w:t>
                  </w:r>
                </w:p>
                <w:p w:rsidR="00D66C05" w:rsidRPr="006369F2" w:rsidRDefault="00D66C05" w:rsidP="00D66C05">
                  <w:pPr>
                    <w:pStyle w:val="a"/>
                    <w:tabs>
                      <w:tab w:val="left" w:pos="3465"/>
                    </w:tabs>
                    <w:spacing w:line="276" w:lineRule="auto"/>
                    <w:ind w:left="0"/>
                  </w:pPr>
                  <w:r w:rsidRPr="006369F2">
                    <w:t xml:space="preserve">17.1. Beneficiarul și Antreprenorul vor face eforturi pentru a rezolva pe cale amiabilă orice neînţelegere sau litigiu care se poate ivi intre ei, în cadrul sau în legătură cu îndeplinirea </w:t>
                  </w:r>
                  <w:r w:rsidRPr="006369F2">
                    <w:lastRenderedPageBreak/>
                    <w:t>Contractului.</w:t>
                  </w:r>
                </w:p>
                <w:p w:rsidR="00D66C05" w:rsidRPr="006369F2" w:rsidRDefault="00D66C05" w:rsidP="00D66C05">
                  <w:pPr>
                    <w:pStyle w:val="a"/>
                    <w:tabs>
                      <w:tab w:val="left" w:pos="3465"/>
                    </w:tabs>
                    <w:spacing w:line="276" w:lineRule="auto"/>
                    <w:ind w:left="0"/>
                  </w:pPr>
                  <w:r w:rsidRPr="006369F2">
                    <w:t xml:space="preserve">17.2. În ipoteza în care părţile nu reusesc o soluţionare amiabila în termen de </w:t>
                  </w:r>
                  <w:r>
                    <w:t>15</w:t>
                  </w:r>
                  <w:r w:rsidRPr="006369F2">
                    <w:t xml:space="preserve"> zile, fiecare dintre acestea poate solicita ca litigiul să se soluţioneze de către instantele judecătoreşti competente.</w:t>
                  </w:r>
                </w:p>
                <w:p w:rsidR="00D66C05" w:rsidRPr="006369F2" w:rsidRDefault="00D66C05" w:rsidP="00D66C05">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D66C05" w:rsidRPr="006369F2" w:rsidRDefault="00D66C05" w:rsidP="00D66C05">
                  <w:pPr>
                    <w:tabs>
                      <w:tab w:val="left" w:pos="567"/>
                    </w:tabs>
                    <w:spacing w:line="276" w:lineRule="auto"/>
                    <w:jc w:val="both"/>
                    <w:rPr>
                      <w:b/>
                      <w:lang w:val="en-US"/>
                    </w:rPr>
                  </w:pPr>
                </w:p>
                <w:p w:rsidR="00D66C05" w:rsidRPr="006369F2" w:rsidRDefault="00D66C05" w:rsidP="00D66C05">
                  <w:pPr>
                    <w:tabs>
                      <w:tab w:val="left" w:pos="567"/>
                    </w:tabs>
                    <w:spacing w:line="276" w:lineRule="auto"/>
                    <w:jc w:val="both"/>
                    <w:rPr>
                      <w:b/>
                      <w:lang w:val="en-US"/>
                    </w:rPr>
                  </w:pPr>
                  <w:r w:rsidRPr="006369F2">
                    <w:rPr>
                      <w:b/>
                      <w:lang w:val="en-US"/>
                    </w:rPr>
                    <w:t>18. REZOLUȚIUNEA CONTRACTULUI</w:t>
                  </w:r>
                </w:p>
                <w:p w:rsidR="00D66C05" w:rsidRPr="006369F2" w:rsidRDefault="00D66C05" w:rsidP="00D66C05">
                  <w:pPr>
                    <w:pStyle w:val="af2"/>
                    <w:tabs>
                      <w:tab w:val="left" w:pos="567"/>
                    </w:tabs>
                    <w:spacing w:line="276" w:lineRule="auto"/>
                    <w:rPr>
                      <w:lang w:val="en-US"/>
                    </w:rPr>
                  </w:pPr>
                  <w:r w:rsidRPr="006369F2">
                    <w:rPr>
                      <w:lang w:val="en-US"/>
                    </w:rPr>
                    <w:t xml:space="preserve">18.1. Antreprenorul poate cere rezoluțiunea contractului, dacă: </w:t>
                  </w:r>
                </w:p>
                <w:p w:rsidR="00D66C05" w:rsidRPr="006369F2" w:rsidRDefault="00D66C05" w:rsidP="00D66C05">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D66C05" w:rsidRPr="006369F2" w:rsidRDefault="00D66C05" w:rsidP="009455B7">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w:t>
                  </w:r>
                  <w:r w:rsidRPr="006369F2">
                    <w:rPr>
                      <w:lang w:val="en-US"/>
                    </w:rPr>
                    <w:lastRenderedPageBreak/>
                    <w:t xml:space="preserve">respectarea prevederilor legale.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18.8. Cazuri specifice de încetare a contractului de achiziţii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Beneficiarul are dreptul de a rezolvi unilateral un contract de achiziţii publice în perioada de valabilitate a acestuia în una dintre următoarele situaţii: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D66C05" w:rsidRPr="006369F2" w:rsidRDefault="00D66C05" w:rsidP="00D66C05">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66C05" w:rsidRPr="006369F2" w:rsidRDefault="00D66C05" w:rsidP="00D66C05">
                  <w:pPr>
                    <w:tabs>
                      <w:tab w:val="left" w:pos="567"/>
                    </w:tabs>
                    <w:spacing w:line="276" w:lineRule="auto"/>
                    <w:jc w:val="both"/>
                    <w:rPr>
                      <w:lang w:val="en-US"/>
                    </w:rPr>
                  </w:pPr>
                </w:p>
                <w:p w:rsidR="00D66C05" w:rsidRPr="006369F2" w:rsidRDefault="00D66C05" w:rsidP="00D66C05">
                  <w:pPr>
                    <w:tabs>
                      <w:tab w:val="left" w:pos="567"/>
                    </w:tabs>
                    <w:spacing w:line="276" w:lineRule="auto"/>
                    <w:jc w:val="both"/>
                    <w:rPr>
                      <w:b/>
                      <w:lang w:val="en-US"/>
                    </w:rPr>
                  </w:pPr>
                  <w:r w:rsidRPr="006369F2">
                    <w:rPr>
                      <w:b/>
                      <w:lang w:val="en-US"/>
                    </w:rPr>
                    <w:t>19. DISPOZIȚII FINALE</w:t>
                  </w:r>
                </w:p>
                <w:p w:rsidR="00D66C05" w:rsidRPr="006369F2" w:rsidRDefault="00D66C05" w:rsidP="00D66C05">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66C05" w:rsidRPr="006369F2" w:rsidRDefault="00D66C05" w:rsidP="00D66C05">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D66C05" w:rsidRPr="006369F2" w:rsidRDefault="00D66C05" w:rsidP="00D66C05">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D66C05" w:rsidRPr="006369F2" w:rsidRDefault="00D66C05" w:rsidP="00D66C05">
                  <w:pPr>
                    <w:pStyle w:val="af2"/>
                    <w:tabs>
                      <w:tab w:val="left" w:pos="567"/>
                    </w:tabs>
                    <w:spacing w:line="276" w:lineRule="auto"/>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66C05" w:rsidRDefault="00D66C05" w:rsidP="00D66C05">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7949EE">
                    <w:t>, fiind valabil până la 31.12.2026</w:t>
                  </w:r>
                  <w:r w:rsidR="007949EE" w:rsidRPr="00B66A25">
                    <w:t xml:space="preserve"> / recepția finală a lucrărilor</w:t>
                  </w:r>
                  <w:r w:rsidRPr="00304B34">
                    <w:t>.</w:t>
                  </w:r>
                </w:p>
                <w:p w:rsidR="00D66C05" w:rsidRDefault="00D66C05" w:rsidP="00D66C05">
                  <w:pPr>
                    <w:tabs>
                      <w:tab w:val="left" w:pos="2295"/>
                    </w:tabs>
                    <w:jc w:val="both"/>
                  </w:pPr>
                </w:p>
                <w:p w:rsidR="00D66C05" w:rsidRPr="00FF430B" w:rsidRDefault="00D66C05" w:rsidP="009455B7">
                  <w:pPr>
                    <w:pStyle w:val="a"/>
                    <w:numPr>
                      <w:ilvl w:val="0"/>
                      <w:numId w:val="27"/>
                    </w:numPr>
                    <w:tabs>
                      <w:tab w:val="clear" w:pos="1134"/>
                      <w:tab w:val="left" w:pos="525"/>
                      <w:tab w:val="left" w:pos="2295"/>
                    </w:tabs>
                    <w:ind w:left="0" w:firstLine="0"/>
                    <w:jc w:val="center"/>
                  </w:pPr>
                  <w:r w:rsidRPr="00FF430B">
                    <w:rPr>
                      <w:b/>
                    </w:rPr>
                    <w:t>PARTEA CE ȚINE DE CONDIȚIILE</w:t>
                  </w:r>
                </w:p>
                <w:p w:rsidR="00D66C05" w:rsidRPr="00FF430B" w:rsidRDefault="00D66C05" w:rsidP="00D66C05">
                  <w:pPr>
                    <w:pStyle w:val="a"/>
                    <w:numPr>
                      <w:ilvl w:val="0"/>
                      <w:numId w:val="0"/>
                    </w:numPr>
                    <w:tabs>
                      <w:tab w:val="left" w:pos="2295"/>
                    </w:tabs>
                    <w:ind w:left="3240"/>
                  </w:pPr>
                  <w:r w:rsidRPr="00FF430B">
                    <w:rPr>
                      <w:b/>
                    </w:rPr>
                    <w:t>SPECIALE A CONTRACTULUI</w:t>
                  </w:r>
                </w:p>
                <w:p w:rsidR="00D66C05" w:rsidRPr="00C97968" w:rsidRDefault="00D66C05" w:rsidP="00D66C05">
                  <w:pPr>
                    <w:jc w:val="center"/>
                    <w:rPr>
                      <w:i/>
                    </w:rPr>
                  </w:pPr>
                  <w:r w:rsidRPr="00FF430B">
                    <w:t xml:space="preserve">             </w:t>
                  </w:r>
                  <w:r w:rsidRPr="00E75501">
                    <w:rPr>
                      <w:i/>
                    </w:rPr>
                    <w:t>(</w:t>
                  </w:r>
                  <w:r w:rsidRPr="00E75501">
                    <w:rPr>
                      <w:i/>
                      <w:sz w:val="20"/>
                      <w:szCs w:val="20"/>
                    </w:rPr>
                    <w:t>LA NECESITATE)</w:t>
                  </w:r>
                </w:p>
                <w:p w:rsidR="00D66C05" w:rsidRPr="00E75501" w:rsidRDefault="00D66C05" w:rsidP="009455B7">
                  <w:pPr>
                    <w:pStyle w:val="a"/>
                    <w:numPr>
                      <w:ilvl w:val="0"/>
                      <w:numId w:val="12"/>
                    </w:numPr>
                    <w:tabs>
                      <w:tab w:val="clear" w:pos="1134"/>
                    </w:tabs>
                    <w:spacing w:line="276" w:lineRule="auto"/>
                    <w:ind w:left="0"/>
                    <w:contextualSpacing/>
                  </w:pPr>
                </w:p>
                <w:p w:rsidR="00D66C05" w:rsidRPr="006369F2" w:rsidRDefault="00D66C05" w:rsidP="00D66C05">
                  <w:pPr>
                    <w:pStyle w:val="a"/>
                    <w:numPr>
                      <w:ilvl w:val="0"/>
                      <w:numId w:val="0"/>
                    </w:numPr>
                    <w:spacing w:line="276" w:lineRule="auto"/>
                    <w:jc w:val="center"/>
                    <w:rPr>
                      <w:b/>
                    </w:rPr>
                  </w:pPr>
                  <w:r w:rsidRPr="006369F2">
                    <w:rPr>
                      <w:b/>
                    </w:rPr>
                    <w:t>RECHIZITELE JURIDICE, POŞTALE ŞI DE PLĂŢI ALE PĂRŢILOR</w:t>
                  </w:r>
                </w:p>
                <w:p w:rsidR="00D66C05" w:rsidRPr="006369F2" w:rsidRDefault="00D66C05" w:rsidP="00D66C05">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D66C05" w:rsidRPr="00C97968" w:rsidTr="00D66C05">
                    <w:tc>
                      <w:tcPr>
                        <w:tcW w:w="4675" w:type="dxa"/>
                      </w:tcPr>
                      <w:p w:rsidR="00D66C05" w:rsidRPr="006369F2" w:rsidRDefault="00D66C05" w:rsidP="00D66C05">
                        <w:pPr>
                          <w:tabs>
                            <w:tab w:val="left" w:pos="3295"/>
                          </w:tabs>
                          <w:rPr>
                            <w:b/>
                            <w:lang w:val="en-US"/>
                          </w:rPr>
                        </w:pPr>
                        <w:r w:rsidRPr="006369F2">
                          <w:rPr>
                            <w:b/>
                            <w:iCs/>
                            <w:lang w:val="en-US"/>
                          </w:rPr>
                          <w:lastRenderedPageBreak/>
                          <w:t>BENEFICIAR</w:t>
                        </w:r>
                      </w:p>
                    </w:tc>
                    <w:tc>
                      <w:tcPr>
                        <w:tcW w:w="4680" w:type="dxa"/>
                      </w:tcPr>
                      <w:p w:rsidR="00D66C05" w:rsidRPr="006369F2" w:rsidRDefault="00D66C05" w:rsidP="00D66C05">
                        <w:pPr>
                          <w:tabs>
                            <w:tab w:val="left" w:pos="3295"/>
                          </w:tabs>
                          <w:jc w:val="center"/>
                          <w:rPr>
                            <w:lang w:val="en-US"/>
                          </w:rPr>
                        </w:pPr>
                        <w:r w:rsidRPr="006369F2">
                          <w:rPr>
                            <w:b/>
                            <w:iCs/>
                            <w:lang w:val="en-US"/>
                          </w:rPr>
                          <w:t>ANTREPRENOR</w:t>
                        </w:r>
                      </w:p>
                    </w:tc>
                  </w:tr>
                  <w:tr w:rsidR="007949EE" w:rsidRPr="00C97968" w:rsidTr="00D66C05">
                    <w:tc>
                      <w:tcPr>
                        <w:tcW w:w="4675" w:type="dxa"/>
                        <w:vAlign w:val="center"/>
                      </w:tcPr>
                      <w:p w:rsidR="007949EE" w:rsidRPr="00C97968" w:rsidRDefault="007949EE" w:rsidP="007949EE">
                        <w:pPr>
                          <w:tabs>
                            <w:tab w:val="left" w:pos="1134"/>
                            <w:tab w:val="left" w:pos="4680"/>
                            <w:tab w:val="left" w:pos="7020"/>
                          </w:tabs>
                          <w:suppressAutoHyphens/>
                          <w:spacing w:line="276" w:lineRule="auto"/>
                          <w:jc w:val="both"/>
                          <w:rPr>
                            <w:lang w:val="en-US"/>
                          </w:rPr>
                        </w:pPr>
                        <w:r w:rsidRPr="00C97968">
                          <w:rPr>
                            <w:lang w:val="en-US"/>
                          </w:rPr>
                          <w:t xml:space="preserve">Adresa poştală: </w:t>
                        </w:r>
                        <w:r w:rsidRPr="00C97968">
                          <w:rPr>
                            <w:b/>
                            <w:lang w:val="en-US"/>
                          </w:rPr>
                          <w:t xml:space="preserve">s. </w:t>
                        </w:r>
                        <w:r>
                          <w:rPr>
                            <w:b/>
                            <w:lang w:val="en-US"/>
                          </w:rPr>
                          <w:t>Caracușenii-Vechi</w:t>
                        </w:r>
                        <w:r w:rsidRPr="00C97968">
                          <w:rPr>
                            <w:b/>
                            <w:lang w:val="en-US"/>
                          </w:rPr>
                          <w:t>, r-l Briceni</w:t>
                        </w:r>
                      </w:p>
                    </w:tc>
                    <w:tc>
                      <w:tcPr>
                        <w:tcW w:w="4680" w:type="dxa"/>
                        <w:vAlign w:val="center"/>
                      </w:tcPr>
                      <w:p w:rsidR="007949EE" w:rsidRPr="00FF430B" w:rsidRDefault="007949EE" w:rsidP="007949EE">
                        <w:pPr>
                          <w:tabs>
                            <w:tab w:val="left" w:pos="1134"/>
                            <w:tab w:val="left" w:pos="4680"/>
                            <w:tab w:val="left" w:pos="7020"/>
                          </w:tabs>
                          <w:suppressAutoHyphens/>
                          <w:ind w:firstLine="68"/>
                        </w:pPr>
                        <w:r w:rsidRPr="00C97968">
                          <w:rPr>
                            <w:lang w:val="en-US"/>
                          </w:rPr>
                          <w:t xml:space="preserve">Adresa poştală: </w:t>
                        </w:r>
                      </w:p>
                    </w:tc>
                  </w:tr>
                  <w:tr w:rsidR="007949EE" w:rsidRPr="00C97968" w:rsidTr="00D66C05">
                    <w:tc>
                      <w:tcPr>
                        <w:tcW w:w="4675" w:type="dxa"/>
                        <w:vAlign w:val="center"/>
                      </w:tcPr>
                      <w:p w:rsidR="007949EE" w:rsidRPr="00C97968" w:rsidRDefault="007949EE" w:rsidP="007949EE">
                        <w:pPr>
                          <w:tabs>
                            <w:tab w:val="left" w:pos="1134"/>
                            <w:tab w:val="left" w:pos="4680"/>
                            <w:tab w:val="left" w:pos="7020"/>
                          </w:tabs>
                          <w:suppressAutoHyphens/>
                          <w:spacing w:line="276" w:lineRule="auto"/>
                          <w:jc w:val="both"/>
                        </w:pPr>
                        <w:r w:rsidRPr="00FF430B">
                          <w:t>Telefon:</w:t>
                        </w:r>
                        <w:r>
                          <w:t xml:space="preserve"> </w:t>
                        </w:r>
                        <w:r w:rsidRPr="00F531F4">
                          <w:rPr>
                            <w:b/>
                          </w:rPr>
                          <w:t>024744338, 024744336</w:t>
                        </w:r>
                      </w:p>
                    </w:tc>
                    <w:tc>
                      <w:tcPr>
                        <w:tcW w:w="4680" w:type="dxa"/>
                        <w:vAlign w:val="center"/>
                      </w:tcPr>
                      <w:p w:rsidR="007949EE" w:rsidRPr="00FF430B" w:rsidRDefault="007949EE" w:rsidP="007949EE">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7949EE" w:rsidRPr="00C97968" w:rsidTr="00D66C05">
                    <w:tc>
                      <w:tcPr>
                        <w:tcW w:w="4675" w:type="dxa"/>
                        <w:vAlign w:val="center"/>
                      </w:tcPr>
                      <w:p w:rsidR="007949EE" w:rsidRPr="00FF430B" w:rsidRDefault="007949EE" w:rsidP="007949EE">
                        <w:pPr>
                          <w:tabs>
                            <w:tab w:val="left" w:pos="1134"/>
                            <w:tab w:val="left" w:pos="4680"/>
                            <w:tab w:val="left" w:pos="7020"/>
                          </w:tabs>
                          <w:suppressAutoHyphens/>
                          <w:spacing w:line="276" w:lineRule="auto"/>
                          <w:jc w:val="both"/>
                        </w:pPr>
                        <w:r w:rsidRPr="00FF430B">
                          <w:t>Cod fiscal:</w:t>
                        </w:r>
                        <w:r>
                          <w:t xml:space="preserve"> </w:t>
                        </w:r>
                        <w:r w:rsidRPr="00F531F4">
                          <w:rPr>
                            <w:b/>
                          </w:rPr>
                          <w:t>1007601009185</w:t>
                        </w:r>
                      </w:p>
                    </w:tc>
                    <w:tc>
                      <w:tcPr>
                        <w:tcW w:w="4680" w:type="dxa"/>
                        <w:vAlign w:val="center"/>
                      </w:tcPr>
                      <w:p w:rsidR="007949EE" w:rsidRPr="00FF430B" w:rsidRDefault="007949EE" w:rsidP="007949EE">
                        <w:pPr>
                          <w:tabs>
                            <w:tab w:val="left" w:pos="1134"/>
                            <w:tab w:val="left" w:pos="4680"/>
                            <w:tab w:val="left" w:pos="7020"/>
                          </w:tabs>
                          <w:suppressAutoHyphens/>
                          <w:ind w:firstLine="68"/>
                          <w:jc w:val="both"/>
                        </w:pPr>
                        <w:r w:rsidRPr="00FF430B">
                          <w:t>Cod fiscal:</w:t>
                        </w:r>
                        <w:r w:rsidRPr="00FD3CC5">
                          <w:t xml:space="preserve"> </w:t>
                        </w:r>
                      </w:p>
                    </w:tc>
                  </w:tr>
                  <w:tr w:rsidR="007949EE" w:rsidRPr="00D7661D" w:rsidTr="00D66C05">
                    <w:tc>
                      <w:tcPr>
                        <w:tcW w:w="4675" w:type="dxa"/>
                        <w:vAlign w:val="center"/>
                      </w:tcPr>
                      <w:p w:rsidR="007949EE" w:rsidRPr="001E3B46" w:rsidRDefault="007949EE" w:rsidP="007949EE">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7949EE" w:rsidRPr="00C97968" w:rsidRDefault="007949EE" w:rsidP="007949EE">
                        <w:pPr>
                          <w:tabs>
                            <w:tab w:val="left" w:pos="1134"/>
                            <w:tab w:val="left" w:pos="4680"/>
                            <w:tab w:val="left" w:pos="7020"/>
                          </w:tabs>
                          <w:suppressAutoHyphens/>
                          <w:ind w:firstLine="68"/>
                          <w:jc w:val="both"/>
                          <w:rPr>
                            <w:lang w:val="en-US"/>
                          </w:rPr>
                        </w:pPr>
                        <w:r w:rsidRPr="00C97968">
                          <w:rPr>
                            <w:lang w:val="en-US"/>
                          </w:rPr>
                          <w:t xml:space="preserve">Banca: </w:t>
                        </w:r>
                      </w:p>
                    </w:tc>
                  </w:tr>
                  <w:tr w:rsidR="007949EE" w:rsidRPr="00D7661D" w:rsidTr="00D66C05">
                    <w:tc>
                      <w:tcPr>
                        <w:tcW w:w="4675" w:type="dxa"/>
                        <w:vAlign w:val="center"/>
                      </w:tcPr>
                      <w:p w:rsidR="007949EE" w:rsidRDefault="007949EE" w:rsidP="007949EE">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7949EE" w:rsidRPr="00C97968" w:rsidRDefault="007949EE" w:rsidP="007949EE">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7949EE" w:rsidRDefault="007949EE" w:rsidP="007949EE">
                        <w:pPr>
                          <w:tabs>
                            <w:tab w:val="left" w:pos="1134"/>
                            <w:tab w:val="left" w:pos="4680"/>
                            <w:tab w:val="left" w:pos="7020"/>
                          </w:tabs>
                          <w:suppressAutoHyphens/>
                          <w:ind w:firstLine="68"/>
                          <w:jc w:val="both"/>
                          <w:rPr>
                            <w:b/>
                          </w:rPr>
                        </w:pPr>
                        <w:r w:rsidRPr="00D7661D">
                          <w:rPr>
                            <w:lang w:val="en-US"/>
                          </w:rPr>
                          <w:t xml:space="preserve">Cod: </w:t>
                        </w:r>
                      </w:p>
                      <w:p w:rsidR="007949EE" w:rsidRPr="00C97968" w:rsidRDefault="007949EE" w:rsidP="007949EE">
                        <w:pPr>
                          <w:tabs>
                            <w:tab w:val="left" w:pos="1134"/>
                            <w:tab w:val="left" w:pos="4680"/>
                            <w:tab w:val="left" w:pos="7020"/>
                          </w:tabs>
                          <w:suppressAutoHyphens/>
                          <w:ind w:firstLine="68"/>
                          <w:jc w:val="both"/>
                        </w:pPr>
                        <w:r w:rsidRPr="00D7661D">
                          <w:rPr>
                            <w:lang w:val="en-US"/>
                          </w:rPr>
                          <w:t xml:space="preserve">IBAN: </w:t>
                        </w:r>
                      </w:p>
                    </w:tc>
                  </w:tr>
                </w:tbl>
                <w:p w:rsidR="00D66C05" w:rsidRPr="006369F2" w:rsidRDefault="00D66C05" w:rsidP="00D66C05">
                  <w:pPr>
                    <w:tabs>
                      <w:tab w:val="left" w:pos="360"/>
                      <w:tab w:val="left" w:pos="2685"/>
                    </w:tabs>
                    <w:jc w:val="both"/>
                    <w:rPr>
                      <w:lang w:val="en-US"/>
                    </w:rPr>
                  </w:pPr>
                </w:p>
                <w:p w:rsidR="00D66C05" w:rsidRPr="006369F2" w:rsidRDefault="00D66C05" w:rsidP="007949EE">
                  <w:pPr>
                    <w:pStyle w:val="a"/>
                    <w:numPr>
                      <w:ilvl w:val="0"/>
                      <w:numId w:val="0"/>
                    </w:numPr>
                    <w:tabs>
                      <w:tab w:val="left" w:pos="360"/>
                      <w:tab w:val="left" w:pos="2685"/>
                    </w:tabs>
                    <w:spacing w:line="276" w:lineRule="auto"/>
                    <w:jc w:val="center"/>
                    <w:rPr>
                      <w:b/>
                    </w:rPr>
                  </w:pPr>
                  <w:r w:rsidRPr="006369F2">
                    <w:rPr>
                      <w:b/>
                    </w:rPr>
                    <w:t>SEMNĂTURILE PĂRŢILOR</w:t>
                  </w:r>
                </w:p>
                <w:tbl>
                  <w:tblPr>
                    <w:tblW w:w="9340" w:type="dxa"/>
                    <w:tblLayout w:type="fixed"/>
                    <w:tblLook w:val="04A0"/>
                  </w:tblPr>
                  <w:tblGrid>
                    <w:gridCol w:w="4630"/>
                    <w:gridCol w:w="4710"/>
                  </w:tblGrid>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r>
                          <w:rPr>
                            <w:b/>
                          </w:rPr>
                          <w:t>BENEFICIAR</w:t>
                        </w:r>
                      </w:p>
                    </w:tc>
                    <w:tc>
                      <w:tcPr>
                        <w:tcW w:w="4710" w:type="dxa"/>
                        <w:vAlign w:val="center"/>
                      </w:tcPr>
                      <w:p w:rsidR="00D66C05" w:rsidRPr="00FF430B" w:rsidRDefault="00D66C05" w:rsidP="00D66C05">
                        <w:pPr>
                          <w:tabs>
                            <w:tab w:val="left" w:pos="360"/>
                          </w:tabs>
                          <w:jc w:val="center"/>
                          <w:rPr>
                            <w:b/>
                          </w:rPr>
                        </w:pPr>
                        <w:r>
                          <w:rPr>
                            <w:b/>
                          </w:rPr>
                          <w:t>ANTREPRENOR</w:t>
                        </w:r>
                      </w:p>
                    </w:tc>
                  </w:tr>
                  <w:tr w:rsidR="00D66C05" w:rsidRPr="00EC30C2" w:rsidTr="00D66C05">
                    <w:trPr>
                      <w:trHeight w:val="357"/>
                    </w:trPr>
                    <w:tc>
                      <w:tcPr>
                        <w:tcW w:w="463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c>
                      <w:tcPr>
                        <w:tcW w:w="471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r>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p>
                    </w:tc>
                    <w:tc>
                      <w:tcPr>
                        <w:tcW w:w="4710" w:type="dxa"/>
                        <w:vAlign w:val="center"/>
                      </w:tcPr>
                      <w:p w:rsidR="00D66C05" w:rsidRPr="00C97968" w:rsidRDefault="00D66C05" w:rsidP="00D66C05">
                        <w:pPr>
                          <w:tabs>
                            <w:tab w:val="left" w:pos="360"/>
                          </w:tabs>
                          <w:jc w:val="center"/>
                          <w:rPr>
                            <w:b/>
                          </w:rPr>
                        </w:pPr>
                      </w:p>
                    </w:tc>
                  </w:tr>
                </w:tbl>
                <w:p w:rsidR="00D66C05" w:rsidRPr="00FF430B" w:rsidRDefault="00D66C05" w:rsidP="00D66C05">
                  <w:pPr>
                    <w:tabs>
                      <w:tab w:val="left" w:pos="360"/>
                      <w:tab w:val="left" w:pos="2295"/>
                    </w:tabs>
                    <w:jc w:val="both"/>
                  </w:pPr>
                  <w:r>
                    <w:t xml:space="preserve">              </w:t>
                  </w:r>
                </w:p>
                <w:p w:rsidR="00D66C05" w:rsidRPr="00FF430B" w:rsidRDefault="00D66C05" w:rsidP="00D66C05">
                  <w:pPr>
                    <w:tabs>
                      <w:tab w:val="left" w:pos="360"/>
                    </w:tabs>
                    <w:jc w:val="both"/>
                  </w:pPr>
                </w:p>
              </w:tc>
            </w:tr>
          </w:tbl>
          <w:p w:rsidR="001F7AEE" w:rsidRPr="00FF430B" w:rsidRDefault="001F7AEE" w:rsidP="007949EE">
            <w:pPr>
              <w:autoSpaceDE w:val="0"/>
              <w:autoSpaceDN w:val="0"/>
              <w:adjustRightInd w:val="0"/>
              <w:ind w:right="23"/>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F94BAD" w:rsidRPr="00FF430B" w:rsidRDefault="00F94BAD" w:rsidP="007949EE">
            <w:pPr>
              <w:autoSpaceDE w:val="0"/>
              <w:autoSpaceDN w:val="0"/>
              <w:adjustRightInd w:val="0"/>
              <w:ind w:right="23"/>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bl>
          <w:p w:rsidR="00BE49DD" w:rsidRPr="00FF430B" w:rsidRDefault="00BE49DD" w:rsidP="007949EE">
            <w:pPr>
              <w:autoSpaceDE w:val="0"/>
              <w:autoSpaceDN w:val="0"/>
              <w:adjustRightInd w:val="0"/>
              <w:ind w:right="23"/>
              <w:rPr>
                <w:b/>
                <w:color w:val="000000"/>
                <w:w w:val="90"/>
              </w:rPr>
            </w:pPr>
          </w:p>
          <w:p w:rsidR="00233538" w:rsidRPr="00FF430B" w:rsidRDefault="00233538" w:rsidP="007949EE">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231" w:rsidRDefault="00113231" w:rsidP="00A20ACF">
      <w:r>
        <w:separator/>
      </w:r>
    </w:p>
  </w:endnote>
  <w:endnote w:type="continuationSeparator" w:id="0">
    <w:p w:rsidR="00113231" w:rsidRDefault="0011323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231" w:rsidRDefault="0011323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13231" w:rsidRDefault="00726AEF">
        <w:pPr>
          <w:pStyle w:val="a4"/>
          <w:jc w:val="right"/>
        </w:pPr>
        <w:fldSimple w:instr=" PAGE   \* MERGEFORMAT ">
          <w:r w:rsidR="007949EE">
            <w:t>40</w:t>
          </w:r>
        </w:fldSimple>
      </w:p>
    </w:sdtContent>
  </w:sdt>
  <w:p w:rsidR="00113231" w:rsidRDefault="0011323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231" w:rsidRDefault="00113231" w:rsidP="00A20ACF">
      <w:r>
        <w:separator/>
      </w:r>
    </w:p>
  </w:footnote>
  <w:footnote w:type="continuationSeparator" w:id="0">
    <w:p w:rsidR="00113231" w:rsidRDefault="0011323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231"/>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D5D"/>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D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26AEF"/>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49EE"/>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16"/>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B7"/>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71"/>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804"/>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6C05"/>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A7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51078-D6A6-42E2-936A-74BB61AEF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51</Pages>
  <Words>22794</Words>
  <Characters>129929</Characters>
  <Application>Microsoft Office Word</Application>
  <DocSecurity>0</DocSecurity>
  <Lines>1082</Lines>
  <Paragraphs>304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152419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cp:revision>
  <cp:lastPrinted>2021-06-01T11:52:00Z</cp:lastPrinted>
  <dcterms:created xsi:type="dcterms:W3CDTF">2026-04-08T11:04:00Z</dcterms:created>
  <dcterms:modified xsi:type="dcterms:W3CDTF">2026-04-08T11:28:00Z</dcterms:modified>
</cp:coreProperties>
</file>