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50B8D38" w:rsidR="002C07A2" w:rsidRPr="00AA16BF" w:rsidRDefault="00314161" w:rsidP="00C805CC">
      <w:pPr>
        <w:tabs>
          <w:tab w:val="left" w:pos="5103"/>
          <w:tab w:val="left" w:pos="10348"/>
        </w:tabs>
        <w:jc w:val="right"/>
        <w:rPr>
          <w:rFonts w:ascii="Onest" w:hAnsi="Onest"/>
          <w:lang w:eastAsia="ru-RU"/>
        </w:rPr>
      </w:pPr>
      <w:r w:rsidRPr="00AA16BF">
        <w:rPr>
          <w:rFonts w:ascii="Onest" w:hAnsi="Onest"/>
          <w:lang w:eastAsia="ru-RU"/>
        </w:rPr>
        <w:t xml:space="preserve"> </w:t>
      </w:r>
      <w:r w:rsidR="002C07A2" w:rsidRPr="00AA16BF">
        <w:rPr>
          <w:rFonts w:ascii="Onest" w:hAnsi="Onest"/>
          <w:lang w:eastAsia="ru-RU"/>
        </w:rPr>
        <w:t>APROBAT</w:t>
      </w:r>
      <w:r w:rsidR="0072565E" w:rsidRPr="00AA16BF">
        <w:rPr>
          <w:rFonts w:ascii="Onest" w:hAnsi="Onest"/>
          <w:lang w:eastAsia="ru-RU"/>
        </w:rPr>
        <w:t>Ă</w:t>
      </w:r>
    </w:p>
    <w:p w14:paraId="2EF46595" w14:textId="77777777" w:rsidR="003961E7" w:rsidRPr="00AA16BF" w:rsidRDefault="002C07A2" w:rsidP="00AF76C0">
      <w:pPr>
        <w:tabs>
          <w:tab w:val="left" w:pos="5103"/>
          <w:tab w:val="left" w:pos="10348"/>
        </w:tabs>
        <w:jc w:val="right"/>
        <w:rPr>
          <w:rFonts w:ascii="Onest" w:hAnsi="Onest"/>
          <w:lang w:eastAsia="ru-RU"/>
        </w:rPr>
      </w:pPr>
      <w:r w:rsidRPr="00AA16BF">
        <w:rPr>
          <w:rFonts w:ascii="Onest" w:hAnsi="Onest"/>
          <w:lang w:eastAsia="ru-RU"/>
        </w:rPr>
        <w:t xml:space="preserve"> prin</w:t>
      </w:r>
      <w:r w:rsidR="003961E7" w:rsidRPr="00AA16BF">
        <w:rPr>
          <w:rFonts w:ascii="Onest" w:hAnsi="Onest"/>
          <w:lang w:eastAsia="ru-RU"/>
        </w:rPr>
        <w:t xml:space="preserve"> Ordinul </w:t>
      </w:r>
    </w:p>
    <w:p w14:paraId="53784BAB" w14:textId="54E70398" w:rsidR="003961E7" w:rsidRPr="00AA16BF" w:rsidRDefault="003961E7" w:rsidP="003961E7">
      <w:pPr>
        <w:tabs>
          <w:tab w:val="left" w:pos="5103"/>
          <w:tab w:val="left" w:pos="10348"/>
        </w:tabs>
        <w:jc w:val="right"/>
        <w:rPr>
          <w:rFonts w:ascii="Onest" w:hAnsi="Onest"/>
          <w:lang w:eastAsia="ru-RU"/>
        </w:rPr>
      </w:pPr>
      <w:r w:rsidRPr="00AA16BF">
        <w:rPr>
          <w:rFonts w:ascii="Onest" w:hAnsi="Onest"/>
          <w:lang w:eastAsia="ru-RU"/>
        </w:rPr>
        <w:t xml:space="preserve">                                               nr.</w:t>
      </w:r>
      <w:r w:rsidR="00C127C6" w:rsidRPr="00AA16BF">
        <w:rPr>
          <w:rFonts w:ascii="Onest" w:hAnsi="Onest"/>
          <w:lang w:eastAsia="ru-RU"/>
        </w:rPr>
        <w:t>69</w:t>
      </w:r>
      <w:r w:rsidRPr="00AA16BF">
        <w:rPr>
          <w:rFonts w:ascii="Onest" w:hAnsi="Onest"/>
          <w:lang w:eastAsia="ru-RU"/>
        </w:rPr>
        <w:t xml:space="preserve"> din </w:t>
      </w:r>
      <w:r w:rsidR="00C127C6" w:rsidRPr="00AA16BF">
        <w:rPr>
          <w:rFonts w:ascii="Onest" w:hAnsi="Onest"/>
          <w:lang w:eastAsia="ru-RU"/>
        </w:rPr>
        <w:t xml:space="preserve">07 mai </w:t>
      </w:r>
      <w:r w:rsidRPr="00AA16BF">
        <w:rPr>
          <w:rFonts w:ascii="Onest" w:hAnsi="Onest"/>
          <w:lang w:eastAsia="ru-RU"/>
        </w:rPr>
        <w:t>202</w:t>
      </w:r>
      <w:r w:rsidR="00AD32DD" w:rsidRPr="00AA16BF">
        <w:rPr>
          <w:rFonts w:ascii="Onest" w:hAnsi="Onest"/>
          <w:lang w:eastAsia="ru-RU"/>
        </w:rPr>
        <w:t>1</w:t>
      </w:r>
    </w:p>
    <w:p w14:paraId="49A2A71F" w14:textId="77777777" w:rsidR="008F1D40" w:rsidRPr="00AA16BF" w:rsidRDefault="008F1D40" w:rsidP="003961E7">
      <w:pPr>
        <w:tabs>
          <w:tab w:val="left" w:pos="5103"/>
          <w:tab w:val="left" w:pos="10348"/>
        </w:tabs>
        <w:jc w:val="right"/>
        <w:rPr>
          <w:rFonts w:ascii="Onest" w:hAnsi="Onest"/>
          <w:lang w:eastAsia="ru-RU"/>
        </w:rPr>
      </w:pPr>
    </w:p>
    <w:p w14:paraId="48FBB12B" w14:textId="77777777" w:rsidR="00D925B0" w:rsidRPr="00AA16BF" w:rsidRDefault="00D925B0" w:rsidP="003961E7">
      <w:pPr>
        <w:tabs>
          <w:tab w:val="left" w:pos="5103"/>
          <w:tab w:val="left" w:pos="10348"/>
        </w:tabs>
        <w:jc w:val="center"/>
        <w:rPr>
          <w:rFonts w:ascii="Onest" w:hAnsi="Onest"/>
          <w:lang w:eastAsia="ru-RU"/>
        </w:rPr>
      </w:pPr>
    </w:p>
    <w:p w14:paraId="7AC8947C" w14:textId="77777777" w:rsidR="00DA6115" w:rsidRPr="00AA16BF" w:rsidRDefault="00DA6115" w:rsidP="003961E7">
      <w:pPr>
        <w:tabs>
          <w:tab w:val="left" w:pos="5103"/>
          <w:tab w:val="left" w:pos="10348"/>
        </w:tabs>
        <w:jc w:val="center"/>
        <w:rPr>
          <w:rFonts w:ascii="Onest" w:hAnsi="Onest"/>
          <w:b/>
          <w:lang w:eastAsia="ru-RU"/>
        </w:rPr>
      </w:pPr>
    </w:p>
    <w:p w14:paraId="7BF55F64" w14:textId="77777777" w:rsidR="003961E7" w:rsidRPr="00AA16BF" w:rsidRDefault="003961E7" w:rsidP="003961E7">
      <w:pPr>
        <w:tabs>
          <w:tab w:val="left" w:pos="5103"/>
          <w:tab w:val="left" w:pos="10348"/>
        </w:tabs>
        <w:jc w:val="center"/>
        <w:rPr>
          <w:rFonts w:ascii="Onest" w:hAnsi="Onest"/>
          <w:b/>
          <w:lang w:eastAsia="ru-RU"/>
        </w:rPr>
      </w:pPr>
      <w:r w:rsidRPr="00AA16BF">
        <w:rPr>
          <w:rFonts w:ascii="Onest" w:hAnsi="Onest"/>
          <w:b/>
          <w:lang w:eastAsia="ru-RU"/>
        </w:rPr>
        <w:t>DOCUMENTAŢIA STANDARD</w:t>
      </w:r>
    </w:p>
    <w:p w14:paraId="0F597365" w14:textId="77777777" w:rsidR="003961E7" w:rsidRPr="00AA16BF" w:rsidRDefault="003961E7" w:rsidP="003961E7">
      <w:pPr>
        <w:tabs>
          <w:tab w:val="left" w:pos="5103"/>
          <w:tab w:val="left" w:pos="10348"/>
        </w:tabs>
        <w:jc w:val="center"/>
        <w:rPr>
          <w:rFonts w:ascii="Onest" w:hAnsi="Onest"/>
          <w:b/>
          <w:lang w:eastAsia="ru-RU"/>
        </w:rPr>
      </w:pPr>
      <w:r w:rsidRPr="00AA16BF">
        <w:rPr>
          <w:rFonts w:ascii="Onest" w:hAnsi="Onest"/>
          <w:b/>
          <w:lang w:eastAsia="ru-RU"/>
        </w:rPr>
        <w:t>pentru realizarea achizițiilor publice de lucrări</w:t>
      </w:r>
    </w:p>
    <w:p w14:paraId="175BD9F0" w14:textId="77777777" w:rsidR="0074269A" w:rsidRPr="00AA16BF" w:rsidRDefault="0074269A" w:rsidP="003961E7">
      <w:pPr>
        <w:tabs>
          <w:tab w:val="left" w:pos="5103"/>
          <w:tab w:val="left" w:pos="10348"/>
        </w:tabs>
        <w:jc w:val="center"/>
        <w:rPr>
          <w:rFonts w:ascii="Onest" w:hAnsi="Onest"/>
          <w:b/>
          <w:lang w:eastAsia="ru-RU"/>
        </w:rPr>
      </w:pPr>
    </w:p>
    <w:p w14:paraId="39C48090" w14:textId="77777777" w:rsidR="0074269A" w:rsidRPr="00AA16BF" w:rsidRDefault="0074269A" w:rsidP="003961E7">
      <w:pPr>
        <w:tabs>
          <w:tab w:val="left" w:pos="5103"/>
          <w:tab w:val="left" w:pos="10348"/>
        </w:tabs>
        <w:jc w:val="center"/>
        <w:rPr>
          <w:rFonts w:ascii="Onest" w:hAnsi="Onest"/>
          <w:b/>
          <w:lang w:eastAsia="ru-RU"/>
        </w:rPr>
      </w:pPr>
    </w:p>
    <w:p w14:paraId="4284ECE1" w14:textId="77777777" w:rsidR="0074269A" w:rsidRPr="00AA16BF" w:rsidRDefault="0074269A" w:rsidP="003961E7">
      <w:pPr>
        <w:tabs>
          <w:tab w:val="left" w:pos="5103"/>
          <w:tab w:val="left" w:pos="10348"/>
        </w:tabs>
        <w:jc w:val="center"/>
        <w:rPr>
          <w:rFonts w:ascii="Onest" w:hAnsi="Onest"/>
          <w:b/>
          <w:lang w:eastAsia="ru-RU"/>
        </w:rPr>
      </w:pPr>
    </w:p>
    <w:p w14:paraId="0080420B" w14:textId="77777777" w:rsidR="0074269A" w:rsidRPr="00AA16BF" w:rsidRDefault="0074269A" w:rsidP="003961E7">
      <w:pPr>
        <w:tabs>
          <w:tab w:val="left" w:pos="5103"/>
          <w:tab w:val="left" w:pos="10348"/>
        </w:tabs>
        <w:jc w:val="center"/>
        <w:rPr>
          <w:rFonts w:ascii="Onest" w:hAnsi="Onest"/>
          <w:b/>
          <w:lang w:eastAsia="ru-RU"/>
        </w:rPr>
      </w:pPr>
    </w:p>
    <w:p w14:paraId="53724C5A" w14:textId="77777777" w:rsidR="0074269A" w:rsidRPr="00AA16BF" w:rsidRDefault="0074269A" w:rsidP="003961E7">
      <w:pPr>
        <w:tabs>
          <w:tab w:val="left" w:pos="5103"/>
          <w:tab w:val="left" w:pos="10348"/>
        </w:tabs>
        <w:jc w:val="center"/>
        <w:rPr>
          <w:rFonts w:ascii="Onest" w:hAnsi="Onest"/>
          <w:b/>
          <w:lang w:eastAsia="ru-RU"/>
        </w:rPr>
      </w:pPr>
    </w:p>
    <w:p w14:paraId="62E806EA" w14:textId="77777777" w:rsidR="0074269A" w:rsidRPr="00AA16BF" w:rsidRDefault="0074269A" w:rsidP="003961E7">
      <w:pPr>
        <w:tabs>
          <w:tab w:val="left" w:pos="5103"/>
          <w:tab w:val="left" w:pos="10348"/>
        </w:tabs>
        <w:jc w:val="center"/>
        <w:rPr>
          <w:rFonts w:ascii="Onest" w:hAnsi="Onest"/>
          <w:lang w:eastAsia="ru-RU"/>
        </w:rPr>
      </w:pPr>
    </w:p>
    <w:p w14:paraId="2CBE7EFF" w14:textId="6AFE1D4A" w:rsidR="00B24791" w:rsidRPr="00AA16BF" w:rsidRDefault="0074269A" w:rsidP="008E125E">
      <w:pPr>
        <w:tabs>
          <w:tab w:val="left" w:pos="5103"/>
          <w:tab w:val="left" w:pos="10348"/>
        </w:tabs>
        <w:jc w:val="both"/>
        <w:rPr>
          <w:rFonts w:ascii="Onest" w:hAnsi="Onest"/>
          <w:lang w:eastAsia="ru-RU"/>
        </w:rPr>
      </w:pPr>
      <w:r w:rsidRPr="00AA16BF">
        <w:rPr>
          <w:rFonts w:ascii="Onest" w:hAnsi="Onest"/>
          <w:b/>
          <w:lang w:eastAsia="ru-RU"/>
        </w:rPr>
        <w:t>Obiectul achiziției:</w:t>
      </w:r>
      <w:r w:rsidRPr="00AA16BF">
        <w:rPr>
          <w:rFonts w:ascii="Onest" w:hAnsi="Onest"/>
          <w:lang w:eastAsia="ru-RU"/>
        </w:rPr>
        <w:t xml:space="preserve"> </w:t>
      </w:r>
      <w:r w:rsidR="0066252C" w:rsidRPr="00AA16BF">
        <w:rPr>
          <w:rFonts w:ascii="Onest" w:hAnsi="Onest"/>
          <w:i/>
          <w:iCs/>
          <w:lang w:eastAsia="ru-RU"/>
        </w:rPr>
        <w:t xml:space="preserve"> </w:t>
      </w:r>
      <w:r w:rsidR="003B7E40" w:rsidRPr="00AA16BF">
        <w:rPr>
          <w:rFonts w:ascii="Onest" w:hAnsi="Onest"/>
          <w:i/>
          <w:iCs/>
        </w:rPr>
        <w:t>L</w:t>
      </w:r>
      <w:r w:rsidR="00AD5747" w:rsidRPr="00AA16BF">
        <w:rPr>
          <w:rFonts w:ascii="Onest" w:hAnsi="Onest"/>
          <w:i/>
          <w:iCs/>
        </w:rPr>
        <w:t xml:space="preserve">ucrări </w:t>
      </w:r>
      <w:r w:rsidR="002E1CA0" w:rsidRPr="00AA16BF">
        <w:rPr>
          <w:rFonts w:ascii="Onest" w:hAnsi="Onest"/>
          <w:i/>
          <w:iCs/>
        </w:rPr>
        <w:t>de instalare, conectare la tensiune și admiterea în exploatare a instalațiilor electrice de putere aferente complexului de feroniere și studio a IP Compania „Teleradio – Moldova” amplasat în municiului Chișinău, șos. Hâncești, 64.</w:t>
      </w:r>
    </w:p>
    <w:p w14:paraId="05324D19" w14:textId="4D1C2C67" w:rsidR="0074269A" w:rsidRPr="00AA16BF" w:rsidRDefault="0074269A" w:rsidP="0074269A">
      <w:pPr>
        <w:tabs>
          <w:tab w:val="left" w:pos="5103"/>
          <w:tab w:val="left" w:pos="10348"/>
        </w:tabs>
        <w:jc w:val="both"/>
        <w:rPr>
          <w:rFonts w:ascii="Onest" w:hAnsi="Onest"/>
          <w:b/>
          <w:lang w:eastAsia="ru-RU"/>
        </w:rPr>
      </w:pPr>
    </w:p>
    <w:p w14:paraId="09C06DEB" w14:textId="77777777" w:rsidR="0074269A" w:rsidRPr="00AA16BF" w:rsidRDefault="0074269A" w:rsidP="003961E7">
      <w:pPr>
        <w:tabs>
          <w:tab w:val="left" w:pos="5103"/>
          <w:tab w:val="left" w:pos="10348"/>
        </w:tabs>
        <w:jc w:val="center"/>
        <w:rPr>
          <w:rFonts w:ascii="Onest" w:hAnsi="Onest"/>
          <w:b/>
          <w:lang w:eastAsia="ru-RU"/>
        </w:rPr>
      </w:pPr>
    </w:p>
    <w:p w14:paraId="364580DA" w14:textId="77777777" w:rsidR="0074269A" w:rsidRPr="00AA16BF" w:rsidRDefault="0074269A" w:rsidP="003961E7">
      <w:pPr>
        <w:tabs>
          <w:tab w:val="left" w:pos="5103"/>
          <w:tab w:val="left" w:pos="10348"/>
        </w:tabs>
        <w:jc w:val="center"/>
        <w:rPr>
          <w:rFonts w:ascii="Onest" w:hAnsi="Onest"/>
          <w:b/>
          <w:lang w:eastAsia="ru-RU"/>
        </w:rPr>
      </w:pPr>
    </w:p>
    <w:p w14:paraId="236CF2AE" w14:textId="77777777" w:rsidR="0074269A" w:rsidRPr="00AA16BF" w:rsidRDefault="0074269A" w:rsidP="003961E7">
      <w:pPr>
        <w:tabs>
          <w:tab w:val="left" w:pos="5103"/>
          <w:tab w:val="left" w:pos="10348"/>
        </w:tabs>
        <w:jc w:val="center"/>
        <w:rPr>
          <w:rFonts w:ascii="Onest" w:hAnsi="Onest"/>
          <w:b/>
          <w:lang w:eastAsia="ru-RU"/>
        </w:rPr>
      </w:pPr>
    </w:p>
    <w:p w14:paraId="25A6BBA1" w14:textId="77777777" w:rsidR="0074269A" w:rsidRPr="00AA16BF" w:rsidRDefault="0074269A" w:rsidP="003961E7">
      <w:pPr>
        <w:tabs>
          <w:tab w:val="left" w:pos="5103"/>
          <w:tab w:val="left" w:pos="10348"/>
        </w:tabs>
        <w:jc w:val="center"/>
        <w:rPr>
          <w:rFonts w:ascii="Onest" w:hAnsi="Onest"/>
          <w:b/>
          <w:lang w:eastAsia="ru-RU"/>
        </w:rPr>
      </w:pPr>
    </w:p>
    <w:p w14:paraId="0878CEBB" w14:textId="46BDB153" w:rsidR="0074269A" w:rsidRPr="00AA16BF" w:rsidRDefault="00141A75" w:rsidP="00141A75">
      <w:pPr>
        <w:tabs>
          <w:tab w:val="left" w:pos="5103"/>
          <w:tab w:val="left" w:pos="10348"/>
        </w:tabs>
        <w:rPr>
          <w:rFonts w:ascii="Onest" w:hAnsi="Onest"/>
          <w:lang w:eastAsia="ru-RU"/>
        </w:rPr>
      </w:pPr>
      <w:r w:rsidRPr="00AA16BF">
        <w:rPr>
          <w:rFonts w:ascii="Onest" w:hAnsi="Onest"/>
          <w:b/>
          <w:lang w:eastAsia="ru-RU"/>
        </w:rPr>
        <w:t>Cod CPV</w:t>
      </w:r>
      <w:r w:rsidR="00284A67" w:rsidRPr="00AA16BF">
        <w:rPr>
          <w:rFonts w:ascii="Onest" w:hAnsi="Onest"/>
          <w:sz w:val="22"/>
          <w:szCs w:val="22"/>
          <w:lang w:eastAsia="ru-RU"/>
        </w:rPr>
        <w:t>:</w:t>
      </w:r>
      <w:r w:rsidRPr="00AA16BF">
        <w:rPr>
          <w:rFonts w:ascii="Onest" w:hAnsi="Onest"/>
          <w:sz w:val="22"/>
          <w:szCs w:val="22"/>
          <w:lang w:eastAsia="ru-RU"/>
        </w:rPr>
        <w:t xml:space="preserve"> </w:t>
      </w:r>
      <w:r w:rsidR="00F502D7" w:rsidRPr="00AA16BF">
        <w:rPr>
          <w:rFonts w:ascii="Onest" w:hAnsi="Onest"/>
          <w:sz w:val="22"/>
          <w:szCs w:val="22"/>
          <w:lang w:eastAsia="ru-RU"/>
        </w:rPr>
        <w:t>45</w:t>
      </w:r>
      <w:r w:rsidR="00047ED5" w:rsidRPr="00AA16BF">
        <w:rPr>
          <w:rFonts w:ascii="Onest" w:hAnsi="Onest"/>
          <w:sz w:val="22"/>
          <w:szCs w:val="22"/>
          <w:lang w:eastAsia="ru-RU"/>
        </w:rPr>
        <w:t>310000-3</w:t>
      </w:r>
    </w:p>
    <w:p w14:paraId="78282C0E" w14:textId="77777777" w:rsidR="00141A75" w:rsidRPr="00AA16BF" w:rsidRDefault="00141A75" w:rsidP="00141A75">
      <w:pPr>
        <w:tabs>
          <w:tab w:val="left" w:pos="5103"/>
          <w:tab w:val="left" w:pos="10348"/>
        </w:tabs>
        <w:rPr>
          <w:rFonts w:ascii="Onest" w:hAnsi="Onest"/>
          <w:lang w:eastAsia="ru-RU"/>
        </w:rPr>
      </w:pPr>
    </w:p>
    <w:p w14:paraId="00E34E8C" w14:textId="77777777" w:rsidR="00141A75" w:rsidRPr="00AA16BF" w:rsidRDefault="00141A75" w:rsidP="00141A75">
      <w:pPr>
        <w:tabs>
          <w:tab w:val="left" w:pos="5103"/>
          <w:tab w:val="left" w:pos="10348"/>
        </w:tabs>
        <w:rPr>
          <w:rFonts w:ascii="Onest" w:hAnsi="Onest"/>
          <w:lang w:eastAsia="ru-RU"/>
        </w:rPr>
      </w:pPr>
    </w:p>
    <w:p w14:paraId="2B490E01" w14:textId="77777777" w:rsidR="00141A75" w:rsidRPr="00AA16BF" w:rsidRDefault="00141A75" w:rsidP="00141A75">
      <w:pPr>
        <w:tabs>
          <w:tab w:val="left" w:pos="5103"/>
          <w:tab w:val="left" w:pos="10348"/>
        </w:tabs>
        <w:rPr>
          <w:rFonts w:ascii="Onest" w:hAnsi="Onest"/>
          <w:lang w:eastAsia="ru-RU"/>
        </w:rPr>
      </w:pPr>
    </w:p>
    <w:p w14:paraId="2CAAF83C" w14:textId="77777777" w:rsidR="00141A75" w:rsidRPr="00AA16BF" w:rsidRDefault="00141A75" w:rsidP="00141A75">
      <w:pPr>
        <w:tabs>
          <w:tab w:val="left" w:pos="5103"/>
          <w:tab w:val="left" w:pos="10348"/>
        </w:tabs>
        <w:rPr>
          <w:rFonts w:ascii="Onest" w:hAnsi="Onest"/>
          <w:lang w:eastAsia="ru-RU"/>
        </w:rPr>
      </w:pPr>
    </w:p>
    <w:p w14:paraId="3601D9CC" w14:textId="45BED696" w:rsidR="00141A75" w:rsidRPr="00AA16BF" w:rsidRDefault="00141A75" w:rsidP="00141A75">
      <w:pPr>
        <w:tabs>
          <w:tab w:val="left" w:pos="5103"/>
          <w:tab w:val="left" w:pos="10348"/>
        </w:tabs>
        <w:rPr>
          <w:rFonts w:ascii="Onest" w:hAnsi="Onest"/>
          <w:lang w:eastAsia="ru-RU"/>
        </w:rPr>
      </w:pPr>
      <w:r w:rsidRPr="00AA16BF">
        <w:rPr>
          <w:rFonts w:ascii="Onest" w:hAnsi="Onest"/>
          <w:lang w:eastAsia="ru-RU"/>
        </w:rPr>
        <w:t xml:space="preserve">Autoritatea Contractantă: </w:t>
      </w:r>
      <w:r w:rsidRPr="00AA16BF">
        <w:rPr>
          <w:rFonts w:ascii="Onest" w:hAnsi="Onest"/>
          <w:i/>
          <w:lang w:eastAsia="ru-RU"/>
        </w:rPr>
        <w:t>IP Compania „Teleradio-Moldova</w:t>
      </w:r>
      <w:r w:rsidRPr="00AA16BF">
        <w:rPr>
          <w:rFonts w:ascii="Onest" w:hAnsi="Onest"/>
          <w:lang w:eastAsia="ru-RU"/>
        </w:rPr>
        <w:t>”</w:t>
      </w:r>
    </w:p>
    <w:p w14:paraId="40149D2D" w14:textId="77777777" w:rsidR="00141A75" w:rsidRPr="00AA16BF" w:rsidRDefault="00141A75" w:rsidP="00141A75">
      <w:pPr>
        <w:tabs>
          <w:tab w:val="left" w:pos="5103"/>
          <w:tab w:val="left" w:pos="10348"/>
        </w:tabs>
        <w:rPr>
          <w:rFonts w:ascii="Onest" w:hAnsi="Onest"/>
          <w:lang w:eastAsia="ru-RU"/>
        </w:rPr>
      </w:pPr>
    </w:p>
    <w:p w14:paraId="1D9F9B1A" w14:textId="29E2966A" w:rsidR="0074269A" w:rsidRPr="00AA16BF" w:rsidRDefault="00141A75" w:rsidP="00F502D7">
      <w:pPr>
        <w:tabs>
          <w:tab w:val="left" w:pos="5103"/>
          <w:tab w:val="left" w:pos="10348"/>
        </w:tabs>
        <w:rPr>
          <w:rFonts w:ascii="Onest" w:hAnsi="Onest"/>
          <w:b/>
          <w:lang w:eastAsia="ru-RU"/>
        </w:rPr>
      </w:pPr>
      <w:r w:rsidRPr="00AA16BF">
        <w:rPr>
          <w:rFonts w:ascii="Onest" w:hAnsi="Onest"/>
          <w:lang w:eastAsia="ru-RU"/>
        </w:rPr>
        <w:t xml:space="preserve">Procedura achiziției:           </w:t>
      </w:r>
      <w:r w:rsidR="00047ED5" w:rsidRPr="00AA16BF">
        <w:rPr>
          <w:rFonts w:ascii="Onest" w:hAnsi="Onest"/>
          <w:bCs/>
          <w:i/>
          <w:lang w:eastAsia="ru-RU"/>
        </w:rPr>
        <w:t>Cererea ofertelor de Prețuri</w:t>
      </w:r>
    </w:p>
    <w:p w14:paraId="0F0DECA5" w14:textId="77777777" w:rsidR="0074269A" w:rsidRPr="00AA16BF" w:rsidRDefault="0074269A" w:rsidP="003961E7">
      <w:pPr>
        <w:tabs>
          <w:tab w:val="left" w:pos="5103"/>
          <w:tab w:val="left" w:pos="10348"/>
        </w:tabs>
        <w:jc w:val="center"/>
        <w:rPr>
          <w:rFonts w:ascii="Onest" w:hAnsi="Onest"/>
          <w:b/>
          <w:lang w:eastAsia="ru-RU"/>
        </w:rPr>
      </w:pPr>
    </w:p>
    <w:p w14:paraId="243C3243" w14:textId="77777777" w:rsidR="0074269A" w:rsidRPr="00AA16BF" w:rsidRDefault="0074269A" w:rsidP="003961E7">
      <w:pPr>
        <w:tabs>
          <w:tab w:val="left" w:pos="5103"/>
          <w:tab w:val="left" w:pos="10348"/>
        </w:tabs>
        <w:jc w:val="center"/>
        <w:rPr>
          <w:rFonts w:ascii="Onest" w:hAnsi="Onest"/>
          <w:b/>
          <w:lang w:eastAsia="ru-RU"/>
        </w:rPr>
      </w:pPr>
    </w:p>
    <w:p w14:paraId="3460F049" w14:textId="77777777" w:rsidR="0074269A" w:rsidRPr="00AA16BF" w:rsidRDefault="0074269A" w:rsidP="003961E7">
      <w:pPr>
        <w:tabs>
          <w:tab w:val="left" w:pos="5103"/>
          <w:tab w:val="left" w:pos="10348"/>
        </w:tabs>
        <w:jc w:val="center"/>
        <w:rPr>
          <w:rFonts w:ascii="Onest" w:hAnsi="Onest"/>
          <w:b/>
          <w:lang w:eastAsia="ru-RU"/>
        </w:rPr>
      </w:pPr>
    </w:p>
    <w:p w14:paraId="05EEDFFD" w14:textId="77777777" w:rsidR="0074269A" w:rsidRPr="00AA16BF" w:rsidRDefault="0074269A" w:rsidP="003961E7">
      <w:pPr>
        <w:tabs>
          <w:tab w:val="left" w:pos="5103"/>
          <w:tab w:val="left" w:pos="10348"/>
        </w:tabs>
        <w:jc w:val="center"/>
        <w:rPr>
          <w:rFonts w:ascii="Onest" w:hAnsi="Onest"/>
          <w:b/>
          <w:lang w:eastAsia="ru-RU"/>
        </w:rPr>
      </w:pPr>
    </w:p>
    <w:p w14:paraId="38139A9E" w14:textId="77777777" w:rsidR="0074269A" w:rsidRPr="00AA16BF" w:rsidRDefault="0074269A" w:rsidP="003961E7">
      <w:pPr>
        <w:tabs>
          <w:tab w:val="left" w:pos="5103"/>
          <w:tab w:val="left" w:pos="10348"/>
        </w:tabs>
        <w:jc w:val="center"/>
        <w:rPr>
          <w:rFonts w:ascii="Onest" w:hAnsi="Onest"/>
          <w:b/>
          <w:lang w:eastAsia="ru-RU"/>
        </w:rPr>
      </w:pPr>
    </w:p>
    <w:p w14:paraId="631F7198" w14:textId="77777777" w:rsidR="0074269A" w:rsidRPr="00AA16BF" w:rsidRDefault="0074269A" w:rsidP="003961E7">
      <w:pPr>
        <w:tabs>
          <w:tab w:val="left" w:pos="5103"/>
          <w:tab w:val="left" w:pos="10348"/>
        </w:tabs>
        <w:jc w:val="center"/>
        <w:rPr>
          <w:rFonts w:ascii="Onest" w:hAnsi="Onest"/>
          <w:b/>
          <w:lang w:eastAsia="ru-RU"/>
        </w:rPr>
      </w:pPr>
    </w:p>
    <w:p w14:paraId="4855B806" w14:textId="77777777" w:rsidR="0074269A" w:rsidRPr="00AA16BF" w:rsidRDefault="0074269A" w:rsidP="003961E7">
      <w:pPr>
        <w:tabs>
          <w:tab w:val="left" w:pos="5103"/>
          <w:tab w:val="left" w:pos="10348"/>
        </w:tabs>
        <w:jc w:val="center"/>
        <w:rPr>
          <w:rFonts w:ascii="Onest" w:hAnsi="Onest"/>
          <w:b/>
          <w:lang w:eastAsia="ru-RU"/>
        </w:rPr>
      </w:pPr>
    </w:p>
    <w:p w14:paraId="1B8195EC" w14:textId="77777777" w:rsidR="0074269A" w:rsidRPr="00AA16BF" w:rsidRDefault="0074269A" w:rsidP="003961E7">
      <w:pPr>
        <w:tabs>
          <w:tab w:val="left" w:pos="5103"/>
          <w:tab w:val="left" w:pos="10348"/>
        </w:tabs>
        <w:jc w:val="center"/>
        <w:rPr>
          <w:rFonts w:ascii="Onest" w:hAnsi="Onest"/>
          <w:b/>
          <w:lang w:eastAsia="ru-RU"/>
        </w:rPr>
      </w:pPr>
    </w:p>
    <w:p w14:paraId="55614D1C" w14:textId="77777777" w:rsidR="0074269A" w:rsidRPr="00AA16BF" w:rsidRDefault="0074269A" w:rsidP="003961E7">
      <w:pPr>
        <w:tabs>
          <w:tab w:val="left" w:pos="5103"/>
          <w:tab w:val="left" w:pos="10348"/>
        </w:tabs>
        <w:jc w:val="center"/>
        <w:rPr>
          <w:rFonts w:ascii="Onest" w:hAnsi="Onest"/>
          <w:b/>
          <w:lang w:eastAsia="ru-RU"/>
        </w:rPr>
      </w:pPr>
    </w:p>
    <w:p w14:paraId="10D804DD" w14:textId="77777777" w:rsidR="0074269A" w:rsidRPr="00AA16BF" w:rsidRDefault="0074269A" w:rsidP="003961E7">
      <w:pPr>
        <w:tabs>
          <w:tab w:val="left" w:pos="5103"/>
          <w:tab w:val="left" w:pos="10348"/>
        </w:tabs>
        <w:jc w:val="center"/>
        <w:rPr>
          <w:rFonts w:ascii="Onest" w:hAnsi="Onest"/>
          <w:b/>
          <w:lang w:eastAsia="ru-RU"/>
        </w:rPr>
      </w:pPr>
    </w:p>
    <w:p w14:paraId="4A3F5605" w14:textId="77777777" w:rsidR="0074269A" w:rsidRPr="00AA16BF" w:rsidRDefault="0074269A" w:rsidP="003961E7">
      <w:pPr>
        <w:tabs>
          <w:tab w:val="left" w:pos="5103"/>
          <w:tab w:val="left" w:pos="10348"/>
        </w:tabs>
        <w:jc w:val="center"/>
        <w:rPr>
          <w:rFonts w:ascii="Onest" w:hAnsi="Onest"/>
          <w:b/>
          <w:lang w:eastAsia="ru-RU"/>
        </w:rPr>
      </w:pPr>
    </w:p>
    <w:p w14:paraId="7AD3DF72" w14:textId="77777777" w:rsidR="0074269A" w:rsidRPr="00AA16BF" w:rsidRDefault="0074269A" w:rsidP="003961E7">
      <w:pPr>
        <w:tabs>
          <w:tab w:val="left" w:pos="5103"/>
          <w:tab w:val="left" w:pos="10348"/>
        </w:tabs>
        <w:jc w:val="center"/>
        <w:rPr>
          <w:rFonts w:ascii="Onest" w:hAnsi="Onest"/>
          <w:b/>
          <w:lang w:eastAsia="ru-RU"/>
        </w:rPr>
      </w:pPr>
    </w:p>
    <w:p w14:paraId="2D300C41" w14:textId="77777777" w:rsidR="0074269A" w:rsidRPr="00AA16BF" w:rsidRDefault="0074269A" w:rsidP="003961E7">
      <w:pPr>
        <w:tabs>
          <w:tab w:val="left" w:pos="5103"/>
          <w:tab w:val="left" w:pos="10348"/>
        </w:tabs>
        <w:jc w:val="center"/>
        <w:rPr>
          <w:rFonts w:ascii="Onest" w:hAnsi="Onest"/>
          <w:b/>
          <w:lang w:eastAsia="ru-RU"/>
        </w:rPr>
      </w:pPr>
    </w:p>
    <w:p w14:paraId="2752EC90" w14:textId="77777777" w:rsidR="0074269A" w:rsidRPr="00AA16BF" w:rsidRDefault="0074269A" w:rsidP="003961E7">
      <w:pPr>
        <w:tabs>
          <w:tab w:val="left" w:pos="5103"/>
          <w:tab w:val="left" w:pos="10348"/>
        </w:tabs>
        <w:jc w:val="center"/>
        <w:rPr>
          <w:rFonts w:ascii="Onest" w:hAnsi="Onest"/>
          <w:b/>
          <w:lang w:eastAsia="ru-RU"/>
        </w:rPr>
      </w:pPr>
    </w:p>
    <w:p w14:paraId="41B35674" w14:textId="77777777" w:rsidR="0074269A" w:rsidRPr="00AA16BF" w:rsidRDefault="0074269A" w:rsidP="00CF0E2B">
      <w:pPr>
        <w:tabs>
          <w:tab w:val="left" w:pos="5103"/>
          <w:tab w:val="left" w:pos="10348"/>
        </w:tabs>
        <w:rPr>
          <w:rFonts w:ascii="Onest" w:hAnsi="Onest"/>
          <w:b/>
          <w:lang w:eastAsia="ru-RU"/>
        </w:rPr>
      </w:pPr>
    </w:p>
    <w:p w14:paraId="18087C01" w14:textId="77777777" w:rsidR="0074269A" w:rsidRPr="00AA16BF" w:rsidRDefault="0074269A" w:rsidP="003961E7">
      <w:pPr>
        <w:tabs>
          <w:tab w:val="left" w:pos="5103"/>
          <w:tab w:val="left" w:pos="10348"/>
        </w:tabs>
        <w:jc w:val="center"/>
        <w:rPr>
          <w:rFonts w:ascii="Onest" w:hAnsi="Onest"/>
          <w:b/>
          <w:lang w:eastAsia="ru-RU"/>
        </w:rPr>
      </w:pPr>
    </w:p>
    <w:p w14:paraId="188A005E" w14:textId="7898F35F" w:rsidR="0074269A" w:rsidRPr="00AA16BF" w:rsidRDefault="0074269A" w:rsidP="003961E7">
      <w:pPr>
        <w:tabs>
          <w:tab w:val="left" w:pos="5103"/>
          <w:tab w:val="left" w:pos="10348"/>
        </w:tabs>
        <w:jc w:val="center"/>
        <w:rPr>
          <w:rFonts w:ascii="Onest" w:hAnsi="Onest"/>
          <w:b/>
          <w:lang w:eastAsia="ru-RU"/>
        </w:rPr>
      </w:pPr>
    </w:p>
    <w:p w14:paraId="1EBD8823" w14:textId="77777777" w:rsidR="001C5FE6" w:rsidRPr="00AA16BF" w:rsidRDefault="001C5FE6" w:rsidP="003961E7">
      <w:pPr>
        <w:tabs>
          <w:tab w:val="left" w:pos="5103"/>
          <w:tab w:val="left" w:pos="10348"/>
        </w:tabs>
        <w:jc w:val="center"/>
        <w:rPr>
          <w:rFonts w:ascii="Onest" w:hAnsi="Onest"/>
          <w:b/>
          <w:lang w:eastAsia="ru-RU"/>
        </w:rPr>
      </w:pPr>
    </w:p>
    <w:p w14:paraId="013CCD00" w14:textId="77777777" w:rsidR="0074269A" w:rsidRPr="00AA16BF" w:rsidRDefault="0074269A" w:rsidP="003961E7">
      <w:pPr>
        <w:tabs>
          <w:tab w:val="left" w:pos="5103"/>
          <w:tab w:val="left" w:pos="10348"/>
        </w:tabs>
        <w:jc w:val="center"/>
        <w:rPr>
          <w:rFonts w:ascii="Onest" w:hAnsi="Onest"/>
          <w:b/>
          <w:lang w:eastAsia="ru-RU"/>
        </w:rPr>
      </w:pPr>
    </w:p>
    <w:p w14:paraId="1794E7D2" w14:textId="77777777" w:rsidR="00F003D2" w:rsidRPr="00AA16BF" w:rsidRDefault="00F003D2" w:rsidP="00BA7FF4">
      <w:pPr>
        <w:jc w:val="right"/>
        <w:rPr>
          <w:rFonts w:ascii="Onest" w:hAnsi="Onest"/>
        </w:rPr>
      </w:pPr>
      <w:bookmarkStart w:id="0" w:name="_Toc449692095"/>
    </w:p>
    <w:p w14:paraId="03A16651" w14:textId="2A2CE689" w:rsidR="00BA7FF4" w:rsidRPr="00AA16BF" w:rsidRDefault="00BA7FF4" w:rsidP="00BA7FF4">
      <w:pPr>
        <w:jc w:val="right"/>
        <w:rPr>
          <w:rFonts w:ascii="Onest" w:hAnsi="Onest"/>
          <w:sz w:val="22"/>
          <w:szCs w:val="22"/>
        </w:rPr>
      </w:pPr>
      <w:r w:rsidRPr="00AA16BF">
        <w:rPr>
          <w:rFonts w:ascii="Onest" w:hAnsi="Onest"/>
        </w:rPr>
        <w:t>Anexa nr.</w:t>
      </w:r>
      <w:r w:rsidR="00FF430B" w:rsidRPr="00AA16BF">
        <w:rPr>
          <w:rFonts w:ascii="Onest" w:hAnsi="Onest"/>
        </w:rPr>
        <w:t xml:space="preserve"> </w:t>
      </w:r>
      <w:r w:rsidRPr="00AA16BF">
        <w:rPr>
          <w:rFonts w:ascii="Onest" w:hAnsi="Onest"/>
        </w:rPr>
        <w:t>7</w:t>
      </w:r>
    </w:p>
    <w:p w14:paraId="61DEF323" w14:textId="77777777" w:rsidR="00BA7FF4" w:rsidRPr="00AA16BF" w:rsidRDefault="00BA7FF4" w:rsidP="00BA7FF4">
      <w:pPr>
        <w:jc w:val="right"/>
        <w:rPr>
          <w:rFonts w:ascii="Onest" w:hAnsi="Onest"/>
        </w:rPr>
      </w:pPr>
      <w:r w:rsidRPr="00AA16BF">
        <w:rPr>
          <w:rFonts w:ascii="Onest" w:hAnsi="Onest"/>
        </w:rPr>
        <w:t xml:space="preserve">la </w:t>
      </w:r>
      <w:r w:rsidR="00FA0A8D" w:rsidRPr="00AA16BF">
        <w:rPr>
          <w:rFonts w:ascii="Onest" w:hAnsi="Onest"/>
        </w:rPr>
        <w:t>D</w:t>
      </w:r>
      <w:r w:rsidRPr="00AA16BF">
        <w:rPr>
          <w:rFonts w:ascii="Onest" w:hAnsi="Onest"/>
        </w:rPr>
        <w:t>ocumentația standard nr._____</w:t>
      </w:r>
    </w:p>
    <w:p w14:paraId="41226B05" w14:textId="77777777" w:rsidR="00BA7FF4" w:rsidRPr="00AA16BF" w:rsidRDefault="00BA7FF4" w:rsidP="00BA7FF4">
      <w:pPr>
        <w:jc w:val="right"/>
        <w:rPr>
          <w:rFonts w:ascii="Onest" w:hAnsi="Onest"/>
        </w:rPr>
      </w:pPr>
      <w:r w:rsidRPr="00AA16BF">
        <w:rPr>
          <w:rFonts w:ascii="Onest" w:hAnsi="Onest"/>
        </w:rPr>
        <w:t>din “____” ________ 20___</w:t>
      </w:r>
    </w:p>
    <w:p w14:paraId="60706878" w14:textId="77777777" w:rsidR="00101CBC" w:rsidRPr="00AA16BF" w:rsidRDefault="00101CBC">
      <w:pPr>
        <w:pStyle w:val="Style3"/>
        <w:tabs>
          <w:tab w:val="left" w:pos="567"/>
        </w:tabs>
        <w:spacing w:before="0" w:beforeAutospacing="0" w:after="0"/>
        <w:ind w:left="0" w:firstLine="0"/>
        <w:rPr>
          <w:rFonts w:ascii="Onest" w:eastAsia="PMingLiU" w:hAnsi="Onest"/>
          <w:lang w:val="ro-RO" w:eastAsia="zh-CN"/>
        </w:rPr>
      </w:pPr>
    </w:p>
    <w:p w14:paraId="5364B2A3" w14:textId="77777777" w:rsidR="00B65C93" w:rsidRPr="00AA16BF" w:rsidRDefault="00B65C93" w:rsidP="00B322B4">
      <w:pPr>
        <w:pStyle w:val="Style3"/>
        <w:tabs>
          <w:tab w:val="left" w:pos="567"/>
        </w:tabs>
        <w:spacing w:before="0" w:beforeAutospacing="0" w:after="0"/>
        <w:ind w:left="0" w:firstLine="0"/>
        <w:jc w:val="center"/>
        <w:rPr>
          <w:rFonts w:ascii="Onest" w:eastAsia="PMingLiU" w:hAnsi="Onest"/>
          <w:lang w:val="ro-RO" w:eastAsia="zh-CN"/>
        </w:rPr>
      </w:pPr>
    </w:p>
    <w:p w14:paraId="5925F865" w14:textId="77777777" w:rsidR="00F5261B" w:rsidRPr="00AA16BF" w:rsidRDefault="00F5261B" w:rsidP="00F5261B">
      <w:pPr>
        <w:pStyle w:val="BodyText"/>
        <w:tabs>
          <w:tab w:val="left" w:pos="567"/>
        </w:tabs>
        <w:rPr>
          <w:rFonts w:ascii="Onest" w:hAnsi="Onest" w:cstheme="majorHAnsi"/>
          <w:b/>
          <w:szCs w:val="24"/>
        </w:rPr>
      </w:pPr>
      <w:bookmarkStart w:id="1" w:name="_Toc449692096"/>
      <w:bookmarkEnd w:id="0"/>
    </w:p>
    <w:p w14:paraId="66FAB8EB" w14:textId="77777777" w:rsidR="0077513C" w:rsidRPr="00AA16BF" w:rsidRDefault="0077513C" w:rsidP="00F5261B">
      <w:pPr>
        <w:pStyle w:val="BodyText"/>
        <w:tabs>
          <w:tab w:val="left" w:pos="567"/>
        </w:tabs>
        <w:jc w:val="center"/>
        <w:rPr>
          <w:rFonts w:ascii="Onest" w:hAnsi="Onest"/>
          <w:b/>
          <w:sz w:val="28"/>
          <w:szCs w:val="28"/>
        </w:rPr>
      </w:pPr>
    </w:p>
    <w:p w14:paraId="3B9501CA" w14:textId="77777777" w:rsidR="0077513C" w:rsidRPr="00AA16BF" w:rsidRDefault="0077513C" w:rsidP="00F5261B">
      <w:pPr>
        <w:pStyle w:val="BodyText"/>
        <w:tabs>
          <w:tab w:val="left" w:pos="567"/>
        </w:tabs>
        <w:jc w:val="center"/>
        <w:rPr>
          <w:rFonts w:ascii="Onest" w:hAnsi="Onest"/>
          <w:b/>
          <w:sz w:val="28"/>
          <w:szCs w:val="28"/>
        </w:rPr>
      </w:pPr>
    </w:p>
    <w:p w14:paraId="5E7263DE" w14:textId="77777777" w:rsidR="0077513C" w:rsidRPr="00AA16BF" w:rsidRDefault="0077513C" w:rsidP="00F5261B">
      <w:pPr>
        <w:pStyle w:val="BodyText"/>
        <w:tabs>
          <w:tab w:val="left" w:pos="567"/>
        </w:tabs>
        <w:jc w:val="center"/>
        <w:rPr>
          <w:rFonts w:ascii="Onest" w:hAnsi="Onest"/>
          <w:b/>
          <w:sz w:val="28"/>
          <w:szCs w:val="28"/>
        </w:rPr>
      </w:pPr>
    </w:p>
    <w:p w14:paraId="20B72B16" w14:textId="77777777" w:rsidR="00F5261B" w:rsidRPr="00AA16BF" w:rsidRDefault="00F5261B" w:rsidP="00F5261B">
      <w:pPr>
        <w:pStyle w:val="BodyText"/>
        <w:tabs>
          <w:tab w:val="left" w:pos="567"/>
        </w:tabs>
        <w:jc w:val="center"/>
        <w:rPr>
          <w:rFonts w:ascii="Onest" w:hAnsi="Onest"/>
          <w:sz w:val="28"/>
          <w:szCs w:val="28"/>
        </w:rPr>
      </w:pPr>
      <w:r w:rsidRPr="00AA16BF">
        <w:rPr>
          <w:rFonts w:ascii="Onest" w:hAnsi="Onest"/>
          <w:b/>
          <w:sz w:val="28"/>
          <w:szCs w:val="28"/>
        </w:rPr>
        <w:t>CERERE DE PARTICIPARE</w:t>
      </w:r>
    </w:p>
    <w:p w14:paraId="2DFCB027" w14:textId="77777777" w:rsidR="00F5261B" w:rsidRPr="00AA16BF" w:rsidRDefault="00F5261B" w:rsidP="00F5261B">
      <w:pPr>
        <w:pStyle w:val="BodyText"/>
        <w:tabs>
          <w:tab w:val="left" w:pos="-142"/>
        </w:tabs>
        <w:spacing w:before="240"/>
        <w:jc w:val="center"/>
        <w:rPr>
          <w:rFonts w:ascii="Onest" w:hAnsi="Onest" w:cstheme="majorHAnsi"/>
          <w:szCs w:val="24"/>
        </w:rPr>
      </w:pPr>
    </w:p>
    <w:p w14:paraId="51FE94BE" w14:textId="3311E5FF" w:rsidR="00F5261B" w:rsidRPr="00AA16BF" w:rsidRDefault="00F5261B" w:rsidP="00F5261B">
      <w:pPr>
        <w:pStyle w:val="BodyText"/>
        <w:tabs>
          <w:tab w:val="left" w:pos="-142"/>
        </w:tabs>
        <w:spacing w:before="240"/>
        <w:jc w:val="center"/>
        <w:rPr>
          <w:rFonts w:ascii="Onest" w:hAnsi="Onest"/>
          <w:szCs w:val="24"/>
        </w:rPr>
      </w:pPr>
      <w:r w:rsidRPr="00AA16BF">
        <w:rPr>
          <w:rFonts w:ascii="Onest" w:hAnsi="Onest"/>
          <w:szCs w:val="24"/>
        </w:rPr>
        <w:t xml:space="preserve">Către______________________________________________________________________                                                  (denumirea </w:t>
      </w:r>
      <w:r w:rsidR="009D225A" w:rsidRPr="00AA16BF">
        <w:rPr>
          <w:rFonts w:ascii="Onest" w:hAnsi="Onest"/>
          <w:szCs w:val="24"/>
        </w:rPr>
        <w:t>autorității</w:t>
      </w:r>
      <w:r w:rsidRPr="00AA16BF">
        <w:rPr>
          <w:rFonts w:ascii="Onest" w:hAnsi="Onest"/>
          <w:szCs w:val="24"/>
        </w:rPr>
        <w:t xml:space="preserve"> contractante şi adresa completă)</w:t>
      </w:r>
    </w:p>
    <w:p w14:paraId="2E9D2F4A" w14:textId="77777777" w:rsidR="00F5261B" w:rsidRPr="00AA16BF" w:rsidRDefault="00F5261B" w:rsidP="00F5261B">
      <w:pPr>
        <w:pStyle w:val="BodyText"/>
        <w:tabs>
          <w:tab w:val="left" w:pos="567"/>
        </w:tabs>
        <w:spacing w:line="360" w:lineRule="auto"/>
        <w:jc w:val="both"/>
        <w:rPr>
          <w:rFonts w:ascii="Onest" w:hAnsi="Onest"/>
          <w:szCs w:val="24"/>
        </w:rPr>
      </w:pPr>
    </w:p>
    <w:p w14:paraId="5F2C03CC" w14:textId="698B3438" w:rsidR="00F5261B" w:rsidRPr="00AA16BF" w:rsidRDefault="004F7F97" w:rsidP="00F5261B">
      <w:pPr>
        <w:pStyle w:val="BodyText"/>
        <w:tabs>
          <w:tab w:val="left" w:pos="567"/>
        </w:tabs>
        <w:spacing w:line="360" w:lineRule="auto"/>
        <w:jc w:val="both"/>
        <w:rPr>
          <w:rFonts w:ascii="Onest" w:hAnsi="Onest"/>
          <w:szCs w:val="24"/>
        </w:rPr>
      </w:pPr>
      <w:r w:rsidRPr="00AA16BF">
        <w:rPr>
          <w:rFonts w:ascii="Onest" w:hAnsi="Onest"/>
          <w:b/>
          <w:szCs w:val="24"/>
        </w:rPr>
        <w:t>Stimați</w:t>
      </w:r>
      <w:r w:rsidR="00F5261B" w:rsidRPr="00AA16BF">
        <w:rPr>
          <w:rFonts w:ascii="Onest" w:hAnsi="Onest"/>
          <w:b/>
          <w:szCs w:val="24"/>
        </w:rPr>
        <w:t xml:space="preserve"> domni</w:t>
      </w:r>
      <w:r w:rsidR="00F5261B" w:rsidRPr="00AA16BF">
        <w:rPr>
          <w:rFonts w:ascii="Onest" w:hAnsi="Onest"/>
          <w:szCs w:val="24"/>
        </w:rPr>
        <w:t>,</w:t>
      </w:r>
    </w:p>
    <w:p w14:paraId="369A81C0" w14:textId="77777777" w:rsidR="00F5261B" w:rsidRPr="00AA16BF" w:rsidRDefault="00F5261B" w:rsidP="00F5261B">
      <w:pPr>
        <w:pStyle w:val="BodyText"/>
        <w:tabs>
          <w:tab w:val="left" w:pos="567"/>
        </w:tabs>
        <w:spacing w:line="360" w:lineRule="auto"/>
        <w:jc w:val="both"/>
        <w:rPr>
          <w:rFonts w:ascii="Onest" w:hAnsi="Onest"/>
          <w:szCs w:val="24"/>
        </w:rPr>
      </w:pPr>
      <w:r w:rsidRPr="00AA16BF">
        <w:rPr>
          <w:rFonts w:ascii="Onest" w:hAnsi="Onest"/>
          <w:szCs w:val="24"/>
        </w:rPr>
        <w:t>Ca urmare a anunțului/invitației de participare</w:t>
      </w:r>
      <w:r w:rsidR="00FB1667" w:rsidRPr="00AA16BF">
        <w:rPr>
          <w:rFonts w:ascii="Onest" w:hAnsi="Onest"/>
          <w:szCs w:val="24"/>
        </w:rPr>
        <w:t>/de pre</w:t>
      </w:r>
      <w:r w:rsidR="00657833" w:rsidRPr="00AA16BF">
        <w:rPr>
          <w:rFonts w:ascii="Onest" w:hAnsi="Onest"/>
          <w:szCs w:val="24"/>
        </w:rPr>
        <w:t>s</w:t>
      </w:r>
      <w:r w:rsidR="00FB1667" w:rsidRPr="00AA16BF">
        <w:rPr>
          <w:rFonts w:ascii="Onest" w:hAnsi="Onest"/>
          <w:szCs w:val="24"/>
        </w:rPr>
        <w:t>elecție</w:t>
      </w:r>
      <w:r w:rsidRPr="00AA16BF">
        <w:rPr>
          <w:rFonts w:ascii="Onest" w:hAnsi="Onest"/>
          <w:szCs w:val="24"/>
        </w:rPr>
        <w:t xml:space="preserve"> apărut în Buletinul </w:t>
      </w:r>
      <w:r w:rsidR="007E463D" w:rsidRPr="00AA16BF">
        <w:rPr>
          <w:rFonts w:ascii="Onest" w:hAnsi="Onest"/>
          <w:szCs w:val="24"/>
        </w:rPr>
        <w:t>a</w:t>
      </w:r>
      <w:r w:rsidRPr="00AA16BF">
        <w:rPr>
          <w:rFonts w:ascii="Onest" w:hAnsi="Onest"/>
          <w:szCs w:val="24"/>
        </w:rPr>
        <w:t xml:space="preserve">chizițiilor </w:t>
      </w:r>
      <w:r w:rsidR="007E463D" w:rsidRPr="00AA16BF">
        <w:rPr>
          <w:rFonts w:ascii="Onest" w:hAnsi="Onest"/>
          <w:szCs w:val="24"/>
        </w:rPr>
        <w:t>p</w:t>
      </w:r>
      <w:r w:rsidRPr="00AA16BF">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AA16BF">
        <w:rPr>
          <w:rFonts w:ascii="Onest" w:hAnsi="Onest"/>
          <w:szCs w:val="24"/>
        </w:rPr>
        <w:t>/candidatului</w:t>
      </w:r>
      <w:r w:rsidRPr="00AA16BF">
        <w:rPr>
          <w:rFonts w:ascii="Onest" w:hAnsi="Onest"/>
          <w:szCs w:val="24"/>
        </w:rPr>
        <w:t>)</w:t>
      </w:r>
      <w:r w:rsidRPr="00AA16BF">
        <w:rPr>
          <w:rFonts w:ascii="Onest" w:hAnsi="Onest"/>
        </w:rPr>
        <w:t xml:space="preserve">, </w:t>
      </w:r>
      <w:r w:rsidRPr="00AA16BF">
        <w:rPr>
          <w:rFonts w:ascii="Onest" w:hAnsi="Onest"/>
          <w:szCs w:val="24"/>
        </w:rPr>
        <w:t xml:space="preserve">am luat cunoștință de condițiile și </w:t>
      </w:r>
      <w:r w:rsidR="00F24A96" w:rsidRPr="00AA16BF">
        <w:rPr>
          <w:rFonts w:ascii="Onest" w:hAnsi="Onest"/>
          <w:szCs w:val="24"/>
        </w:rPr>
        <w:t xml:space="preserve">de </w:t>
      </w:r>
      <w:r w:rsidRPr="00AA16BF">
        <w:rPr>
          <w:rFonts w:ascii="Onest" w:hAnsi="Onest"/>
          <w:szCs w:val="24"/>
        </w:rPr>
        <w:t xml:space="preserve">cerințele expuse în documentația de atribuire și </w:t>
      </w:r>
      <w:r w:rsidR="001B1E45" w:rsidRPr="00AA16BF">
        <w:rPr>
          <w:rFonts w:ascii="Onest" w:hAnsi="Onest"/>
          <w:szCs w:val="24"/>
        </w:rPr>
        <w:t xml:space="preserve">ne </w:t>
      </w:r>
      <w:r w:rsidRPr="00AA16BF">
        <w:rPr>
          <w:rFonts w:ascii="Onest" w:hAnsi="Onest"/>
        </w:rPr>
        <w:t>exprimăm</w:t>
      </w:r>
      <w:r w:rsidR="001B1E45" w:rsidRPr="00AA16BF">
        <w:rPr>
          <w:rFonts w:ascii="Onest" w:hAnsi="Onest"/>
        </w:rPr>
        <w:t>,</w:t>
      </w:r>
      <w:r w:rsidRPr="00AA16BF">
        <w:rPr>
          <w:rFonts w:ascii="Onest" w:hAnsi="Onest"/>
        </w:rPr>
        <w:t xml:space="preserve">  prin prezenta</w:t>
      </w:r>
      <w:r w:rsidR="001B1E45" w:rsidRPr="00AA16BF">
        <w:rPr>
          <w:rFonts w:ascii="Onest" w:hAnsi="Onest"/>
        </w:rPr>
        <w:t>,</w:t>
      </w:r>
      <w:r w:rsidRPr="00AA16BF">
        <w:rPr>
          <w:rFonts w:ascii="Onest" w:hAnsi="Onest"/>
        </w:rPr>
        <w:t xml:space="preserve">  interesul de a participa, în calitate de ofertant/candidat, </w:t>
      </w:r>
      <w:r w:rsidRPr="00AA16BF">
        <w:rPr>
          <w:rFonts w:ascii="Onest" w:hAnsi="Onest"/>
          <w:szCs w:val="24"/>
        </w:rPr>
        <w:t xml:space="preserve"> neav</w:t>
      </w:r>
      <w:r w:rsidR="009C1502" w:rsidRPr="00AA16BF">
        <w:rPr>
          <w:rFonts w:ascii="Onest" w:hAnsi="Onest"/>
          <w:szCs w:val="24"/>
        </w:rPr>
        <w:t>î</w:t>
      </w:r>
      <w:r w:rsidRPr="00AA16BF">
        <w:rPr>
          <w:rFonts w:ascii="Onest" w:hAnsi="Onest"/>
          <w:szCs w:val="24"/>
        </w:rPr>
        <w:t xml:space="preserve">nd obiecții la </w:t>
      </w:r>
      <w:r w:rsidR="008B330F" w:rsidRPr="00AA16BF">
        <w:rPr>
          <w:rFonts w:ascii="Onest" w:hAnsi="Onest"/>
          <w:szCs w:val="24"/>
        </w:rPr>
        <w:t>documentația de atribuire</w:t>
      </w:r>
      <w:r w:rsidRPr="00AA16BF">
        <w:rPr>
          <w:rFonts w:ascii="Onest" w:hAnsi="Onest"/>
          <w:szCs w:val="24"/>
        </w:rPr>
        <w:t xml:space="preserve">. </w:t>
      </w:r>
    </w:p>
    <w:p w14:paraId="60707804" w14:textId="77777777" w:rsidR="00E706C1" w:rsidRPr="00AA16BF" w:rsidRDefault="00E706C1" w:rsidP="00F5261B">
      <w:pPr>
        <w:pStyle w:val="BodyText"/>
        <w:tabs>
          <w:tab w:val="left" w:pos="567"/>
        </w:tabs>
        <w:spacing w:line="360" w:lineRule="auto"/>
        <w:rPr>
          <w:rFonts w:ascii="Onest" w:hAnsi="Onest"/>
          <w:szCs w:val="24"/>
        </w:rPr>
      </w:pPr>
    </w:p>
    <w:p w14:paraId="55B9266A" w14:textId="77777777" w:rsidR="00F5261B" w:rsidRPr="00AA16BF" w:rsidRDefault="00F5261B" w:rsidP="00F5261B">
      <w:pPr>
        <w:pStyle w:val="BodyText"/>
        <w:tabs>
          <w:tab w:val="left" w:pos="567"/>
        </w:tabs>
        <w:spacing w:line="360" w:lineRule="auto"/>
        <w:rPr>
          <w:rFonts w:ascii="Onest" w:hAnsi="Onest"/>
          <w:szCs w:val="24"/>
        </w:rPr>
      </w:pPr>
      <w:r w:rsidRPr="00AA16BF">
        <w:rPr>
          <w:rFonts w:ascii="Onest" w:hAnsi="Onest"/>
          <w:szCs w:val="24"/>
        </w:rPr>
        <w:t>Data completării . . . . . . . . . . . . .</w:t>
      </w:r>
      <w:r w:rsidRPr="00AA16BF">
        <w:rPr>
          <w:rFonts w:ascii="Onest" w:hAnsi="Onest"/>
          <w:szCs w:val="24"/>
        </w:rPr>
        <w:tab/>
        <w:t>Cu stimă,</w:t>
      </w:r>
    </w:p>
    <w:p w14:paraId="3B039F1A" w14:textId="77777777" w:rsidR="00F5261B" w:rsidRPr="00AA16BF" w:rsidRDefault="00F5261B" w:rsidP="00F5261B">
      <w:pPr>
        <w:pStyle w:val="BodyText"/>
        <w:tabs>
          <w:tab w:val="left" w:pos="567"/>
        </w:tabs>
        <w:spacing w:line="360" w:lineRule="auto"/>
        <w:jc w:val="right"/>
        <w:rPr>
          <w:rFonts w:ascii="Onest" w:hAnsi="Onest"/>
          <w:szCs w:val="24"/>
        </w:rPr>
      </w:pPr>
      <w:r w:rsidRPr="00AA16BF">
        <w:rPr>
          <w:rFonts w:ascii="Onest" w:hAnsi="Onest"/>
          <w:szCs w:val="24"/>
        </w:rPr>
        <w:t>Ofertant</w:t>
      </w:r>
      <w:r w:rsidR="00FB1667" w:rsidRPr="00AA16BF">
        <w:rPr>
          <w:rFonts w:ascii="Onest" w:hAnsi="Onest"/>
          <w:szCs w:val="24"/>
        </w:rPr>
        <w:t>/candidat</w:t>
      </w:r>
    </w:p>
    <w:p w14:paraId="14FB862F" w14:textId="77777777" w:rsidR="00F5261B" w:rsidRPr="00AA16BF" w:rsidRDefault="00F5261B" w:rsidP="00F5261B">
      <w:pPr>
        <w:pStyle w:val="BodyText"/>
        <w:tabs>
          <w:tab w:val="left" w:pos="567"/>
        </w:tabs>
        <w:spacing w:line="360" w:lineRule="auto"/>
        <w:jc w:val="right"/>
        <w:rPr>
          <w:rFonts w:ascii="Onest" w:hAnsi="Onest"/>
          <w:szCs w:val="24"/>
        </w:rPr>
      </w:pPr>
      <w:r w:rsidRPr="00AA16BF">
        <w:rPr>
          <w:rFonts w:ascii="Onest" w:hAnsi="Onest"/>
          <w:szCs w:val="24"/>
        </w:rPr>
        <w:t>. . . . . . . . . . . . . . . . . . . . . . . .</w:t>
      </w:r>
    </w:p>
    <w:p w14:paraId="44758465" w14:textId="6B744F14" w:rsidR="00B65C93" w:rsidRPr="00AA16BF" w:rsidRDefault="00F5261B" w:rsidP="00CF0E2B">
      <w:pPr>
        <w:pStyle w:val="BodyText"/>
        <w:tabs>
          <w:tab w:val="left" w:pos="567"/>
        </w:tabs>
        <w:spacing w:line="360" w:lineRule="auto"/>
        <w:jc w:val="right"/>
        <w:rPr>
          <w:rFonts w:ascii="Onest" w:hAnsi="Onest"/>
          <w:szCs w:val="24"/>
        </w:rPr>
      </w:pPr>
      <w:r w:rsidRPr="00AA16BF">
        <w:rPr>
          <w:rFonts w:ascii="Onest" w:hAnsi="Onest"/>
          <w:szCs w:val="24"/>
        </w:rPr>
        <w:t>(semnătura autorizată)</w:t>
      </w:r>
    </w:p>
    <w:p w14:paraId="6B64F9D2" w14:textId="77777777" w:rsidR="00B65C93" w:rsidRPr="00AA16BF" w:rsidRDefault="00B65C93" w:rsidP="00950D18">
      <w:pPr>
        <w:pStyle w:val="BodyText"/>
        <w:tabs>
          <w:tab w:val="left" w:pos="567"/>
        </w:tabs>
        <w:spacing w:line="360" w:lineRule="auto"/>
        <w:rPr>
          <w:rFonts w:ascii="Onest" w:hAnsi="Onest"/>
          <w:szCs w:val="24"/>
        </w:rPr>
      </w:pPr>
    </w:p>
    <w:p w14:paraId="1BD0D30B" w14:textId="77777777" w:rsidR="00B65C93" w:rsidRPr="00AA16BF" w:rsidRDefault="00B65C93" w:rsidP="00950D18">
      <w:pPr>
        <w:pStyle w:val="BodyText"/>
        <w:tabs>
          <w:tab w:val="left" w:pos="567"/>
        </w:tabs>
        <w:spacing w:line="360" w:lineRule="auto"/>
        <w:rPr>
          <w:rFonts w:ascii="Onest" w:hAnsi="Onest"/>
          <w:szCs w:val="24"/>
        </w:rPr>
      </w:pPr>
    </w:p>
    <w:p w14:paraId="353D1A40" w14:textId="77777777" w:rsidR="00B65C93" w:rsidRPr="00AA16BF" w:rsidRDefault="00B65C93" w:rsidP="00950D18">
      <w:pPr>
        <w:pStyle w:val="BodyText"/>
        <w:tabs>
          <w:tab w:val="left" w:pos="567"/>
        </w:tabs>
        <w:spacing w:line="360" w:lineRule="auto"/>
        <w:rPr>
          <w:rFonts w:ascii="Onest" w:hAnsi="Onest"/>
          <w:szCs w:val="24"/>
        </w:rPr>
      </w:pPr>
    </w:p>
    <w:p w14:paraId="0424C725" w14:textId="77777777" w:rsidR="00B65C93" w:rsidRPr="00AA16BF" w:rsidRDefault="00B65C93" w:rsidP="00950D18">
      <w:pPr>
        <w:pStyle w:val="BodyText"/>
        <w:tabs>
          <w:tab w:val="left" w:pos="567"/>
        </w:tabs>
        <w:spacing w:line="360" w:lineRule="auto"/>
        <w:rPr>
          <w:rFonts w:ascii="Onest" w:hAnsi="Onest"/>
          <w:szCs w:val="24"/>
        </w:rPr>
      </w:pPr>
    </w:p>
    <w:p w14:paraId="11F88B45" w14:textId="77777777" w:rsidR="00B65C93" w:rsidRPr="00AA16BF" w:rsidRDefault="00B65C93" w:rsidP="00950D18">
      <w:pPr>
        <w:pStyle w:val="BodyText"/>
        <w:tabs>
          <w:tab w:val="left" w:pos="567"/>
        </w:tabs>
        <w:spacing w:line="360" w:lineRule="auto"/>
        <w:rPr>
          <w:rFonts w:ascii="Onest" w:hAnsi="Onest"/>
          <w:szCs w:val="24"/>
        </w:rPr>
      </w:pPr>
    </w:p>
    <w:p w14:paraId="220342CD" w14:textId="77777777" w:rsidR="00526EDC" w:rsidRPr="00AA16BF" w:rsidRDefault="00526EDC" w:rsidP="00AD5747">
      <w:pPr>
        <w:jc w:val="right"/>
        <w:rPr>
          <w:rFonts w:ascii="Onest" w:hAnsi="Onest"/>
        </w:rPr>
      </w:pPr>
    </w:p>
    <w:p w14:paraId="6B0FEDFD" w14:textId="7226868A" w:rsidR="00AD5747" w:rsidRPr="00AA16BF" w:rsidRDefault="00AD5747" w:rsidP="00AD5747">
      <w:pPr>
        <w:jc w:val="right"/>
        <w:rPr>
          <w:rFonts w:ascii="Onest" w:hAnsi="Onest"/>
          <w:sz w:val="22"/>
          <w:szCs w:val="22"/>
        </w:rPr>
      </w:pPr>
      <w:r w:rsidRPr="00AA16BF">
        <w:rPr>
          <w:rFonts w:ascii="Onest" w:hAnsi="Onest"/>
        </w:rPr>
        <w:t>Anexa nr. 8</w:t>
      </w:r>
    </w:p>
    <w:p w14:paraId="5D29FFAA" w14:textId="77777777" w:rsidR="00AD5747" w:rsidRPr="00AA16BF" w:rsidRDefault="00AD5747" w:rsidP="00AD5747">
      <w:pPr>
        <w:jc w:val="right"/>
        <w:rPr>
          <w:rFonts w:ascii="Onest" w:hAnsi="Onest"/>
        </w:rPr>
      </w:pPr>
      <w:r w:rsidRPr="00AA16BF">
        <w:rPr>
          <w:rFonts w:ascii="Onest" w:hAnsi="Onest"/>
        </w:rPr>
        <w:t>la Documentația standard nr._____</w:t>
      </w:r>
    </w:p>
    <w:p w14:paraId="2F42073B" w14:textId="77777777" w:rsidR="00AD5747" w:rsidRPr="00AA16BF" w:rsidRDefault="00AD5747" w:rsidP="00AD5747">
      <w:pPr>
        <w:jc w:val="right"/>
        <w:rPr>
          <w:rFonts w:ascii="Onest" w:hAnsi="Onest"/>
        </w:rPr>
      </w:pPr>
      <w:r w:rsidRPr="00AA16BF">
        <w:rPr>
          <w:rFonts w:ascii="Onest" w:hAnsi="Onest"/>
        </w:rPr>
        <w:t>din “____” ________ 20___</w:t>
      </w:r>
    </w:p>
    <w:p w14:paraId="131C408C" w14:textId="77777777" w:rsidR="00AD5747" w:rsidRPr="00AA16BF" w:rsidRDefault="00AD5747" w:rsidP="00AD5747">
      <w:pPr>
        <w:pStyle w:val="BodyText"/>
        <w:tabs>
          <w:tab w:val="left" w:pos="567"/>
        </w:tabs>
        <w:spacing w:line="360" w:lineRule="auto"/>
        <w:rPr>
          <w:rFonts w:ascii="Onest" w:hAnsi="Onest"/>
          <w:szCs w:val="24"/>
        </w:rPr>
      </w:pPr>
    </w:p>
    <w:p w14:paraId="3DE4F3BB" w14:textId="77777777" w:rsidR="00AD5747" w:rsidRPr="00AA16BF" w:rsidRDefault="00AD5747" w:rsidP="00AD5747">
      <w:pPr>
        <w:pStyle w:val="BodyText"/>
        <w:tabs>
          <w:tab w:val="left" w:pos="567"/>
        </w:tabs>
        <w:spacing w:line="360" w:lineRule="auto"/>
        <w:rPr>
          <w:rFonts w:ascii="Onest" w:hAnsi="Onest"/>
          <w:szCs w:val="24"/>
        </w:rPr>
      </w:pPr>
    </w:p>
    <w:p w14:paraId="1367219B" w14:textId="77777777" w:rsidR="00AD5747" w:rsidRPr="00AA16BF" w:rsidRDefault="00AD5747" w:rsidP="00AD5747">
      <w:pPr>
        <w:pStyle w:val="BodyText"/>
        <w:tabs>
          <w:tab w:val="left" w:pos="567"/>
        </w:tabs>
        <w:spacing w:line="360" w:lineRule="auto"/>
        <w:rPr>
          <w:rFonts w:ascii="Onest" w:hAnsi="Onest"/>
          <w:b/>
          <w:i/>
          <w:iCs/>
          <w:sz w:val="28"/>
          <w:szCs w:val="28"/>
        </w:rPr>
      </w:pPr>
    </w:p>
    <w:p w14:paraId="7680F486" w14:textId="77777777" w:rsidR="00AD5747" w:rsidRPr="00AA16BF" w:rsidRDefault="00AD5747" w:rsidP="00AD5747">
      <w:pPr>
        <w:pStyle w:val="Heading2"/>
        <w:tabs>
          <w:tab w:val="left" w:pos="567"/>
        </w:tabs>
        <w:spacing w:before="0"/>
        <w:jc w:val="center"/>
        <w:rPr>
          <w:rFonts w:ascii="Onest" w:hAnsi="Onest" w:cs="Times New Roman"/>
          <w:color w:val="auto"/>
          <w:sz w:val="24"/>
          <w:szCs w:val="24"/>
        </w:rPr>
      </w:pPr>
    </w:p>
    <w:p w14:paraId="4C31A1E1" w14:textId="77777777" w:rsidR="00AD5747" w:rsidRPr="00AA16BF" w:rsidRDefault="00AD5747" w:rsidP="00AD5747">
      <w:pPr>
        <w:pStyle w:val="Heading2"/>
        <w:tabs>
          <w:tab w:val="left" w:pos="567"/>
        </w:tabs>
        <w:spacing w:before="0"/>
        <w:jc w:val="center"/>
        <w:rPr>
          <w:rFonts w:ascii="Onest" w:hAnsi="Onest" w:cs="Times New Roman"/>
          <w:color w:val="auto"/>
          <w:sz w:val="24"/>
          <w:szCs w:val="24"/>
        </w:rPr>
      </w:pPr>
    </w:p>
    <w:p w14:paraId="271C0F7A" w14:textId="77777777" w:rsidR="00AD5747" w:rsidRPr="00AA16BF" w:rsidRDefault="00AD5747" w:rsidP="00AD5747">
      <w:pPr>
        <w:pStyle w:val="Heading2"/>
        <w:tabs>
          <w:tab w:val="left" w:pos="567"/>
        </w:tabs>
        <w:spacing w:before="0"/>
        <w:jc w:val="center"/>
        <w:rPr>
          <w:rFonts w:ascii="Onest" w:hAnsi="Onest" w:cs="Times New Roman"/>
          <w:color w:val="auto"/>
          <w:sz w:val="24"/>
          <w:szCs w:val="24"/>
        </w:rPr>
      </w:pPr>
    </w:p>
    <w:p w14:paraId="7A8A93E2" w14:textId="77777777" w:rsidR="00AD5747" w:rsidRPr="00AA16BF" w:rsidRDefault="00AD5747" w:rsidP="00AD5747">
      <w:pPr>
        <w:pStyle w:val="Heading2"/>
        <w:tabs>
          <w:tab w:val="left" w:pos="567"/>
        </w:tabs>
        <w:spacing w:before="0"/>
        <w:jc w:val="center"/>
        <w:rPr>
          <w:rFonts w:ascii="Onest" w:hAnsi="Onest" w:cs="Times New Roman"/>
          <w:color w:val="auto"/>
          <w:sz w:val="24"/>
          <w:szCs w:val="24"/>
        </w:rPr>
      </w:pPr>
      <w:r w:rsidRPr="00AA16BF">
        <w:rPr>
          <w:rFonts w:ascii="Onest" w:hAnsi="Onest" w:cs="Times New Roman"/>
          <w:color w:val="auto"/>
          <w:sz w:val="24"/>
          <w:szCs w:val="24"/>
        </w:rPr>
        <w:t>DECLARAŢIE</w:t>
      </w:r>
    </w:p>
    <w:p w14:paraId="315839C4" w14:textId="77777777" w:rsidR="00AD5747" w:rsidRPr="00AA16BF" w:rsidRDefault="00AD5747" w:rsidP="00AD5747">
      <w:pPr>
        <w:pStyle w:val="BodyText"/>
        <w:tabs>
          <w:tab w:val="left" w:pos="567"/>
        </w:tabs>
        <w:spacing w:line="360" w:lineRule="auto"/>
        <w:jc w:val="center"/>
        <w:rPr>
          <w:rFonts w:ascii="Onest" w:hAnsi="Onest"/>
          <w:b/>
          <w:szCs w:val="24"/>
        </w:rPr>
      </w:pPr>
      <w:r w:rsidRPr="00AA16BF">
        <w:rPr>
          <w:rFonts w:ascii="Onest" w:hAnsi="Onest"/>
          <w:b/>
          <w:szCs w:val="24"/>
        </w:rPr>
        <w:t>privind valabilitatea ofertei</w:t>
      </w:r>
    </w:p>
    <w:p w14:paraId="20ACE700" w14:textId="77777777" w:rsidR="00AD5747" w:rsidRPr="00AA16BF" w:rsidRDefault="00AD5747" w:rsidP="00AD5747">
      <w:pPr>
        <w:pStyle w:val="BodyText"/>
        <w:tabs>
          <w:tab w:val="left" w:pos="567"/>
        </w:tabs>
        <w:spacing w:line="360" w:lineRule="auto"/>
        <w:rPr>
          <w:rFonts w:ascii="Onest" w:hAnsi="Onest"/>
          <w:szCs w:val="24"/>
        </w:rPr>
      </w:pPr>
    </w:p>
    <w:p w14:paraId="2426B9D4" w14:textId="77777777" w:rsidR="00AD5747" w:rsidRPr="00AA16BF" w:rsidRDefault="00AD5747" w:rsidP="00AD5747">
      <w:pPr>
        <w:pStyle w:val="BodyText"/>
        <w:tabs>
          <w:tab w:val="left" w:pos="-142"/>
        </w:tabs>
        <w:spacing w:before="240"/>
        <w:jc w:val="center"/>
        <w:rPr>
          <w:rFonts w:ascii="Onest" w:hAnsi="Onest"/>
          <w:szCs w:val="24"/>
        </w:rPr>
      </w:pPr>
      <w:r w:rsidRPr="00AA16BF">
        <w:rPr>
          <w:rFonts w:ascii="Onest" w:hAnsi="Onest"/>
          <w:szCs w:val="24"/>
        </w:rPr>
        <w:t>Către______________________________________________________________________</w:t>
      </w:r>
    </w:p>
    <w:p w14:paraId="7CB3B0C9" w14:textId="77777777" w:rsidR="00AD5747" w:rsidRPr="00AA16BF" w:rsidRDefault="00AD5747" w:rsidP="00AD5747">
      <w:pPr>
        <w:pStyle w:val="BodyText"/>
        <w:tabs>
          <w:tab w:val="left" w:pos="-142"/>
        </w:tabs>
        <w:jc w:val="center"/>
        <w:rPr>
          <w:rFonts w:ascii="Onest" w:hAnsi="Onest"/>
          <w:szCs w:val="24"/>
        </w:rPr>
      </w:pPr>
      <w:r w:rsidRPr="00AA16BF">
        <w:rPr>
          <w:rFonts w:ascii="Onest" w:hAnsi="Onest"/>
          <w:sz w:val="20"/>
        </w:rPr>
        <w:t>(</w:t>
      </w:r>
      <w:r w:rsidRPr="00AA16BF">
        <w:rPr>
          <w:rFonts w:ascii="Onest" w:hAnsi="Onest"/>
          <w:i/>
          <w:sz w:val="20"/>
        </w:rPr>
        <w:t>denumirea autorității contractante şi adresa completă</w:t>
      </w:r>
      <w:r w:rsidRPr="00AA16BF">
        <w:rPr>
          <w:rFonts w:ascii="Onest" w:hAnsi="Onest"/>
          <w:sz w:val="20"/>
        </w:rPr>
        <w:t>)</w:t>
      </w:r>
    </w:p>
    <w:p w14:paraId="149206C2" w14:textId="77777777" w:rsidR="00AD5747" w:rsidRPr="00AA16BF" w:rsidRDefault="00AD5747" w:rsidP="00AD5747">
      <w:pPr>
        <w:pStyle w:val="BodyText"/>
        <w:tabs>
          <w:tab w:val="left" w:pos="567"/>
        </w:tabs>
        <w:spacing w:line="360" w:lineRule="auto"/>
        <w:jc w:val="both"/>
        <w:rPr>
          <w:rFonts w:ascii="Onest" w:hAnsi="Onest"/>
          <w:szCs w:val="24"/>
        </w:rPr>
      </w:pPr>
    </w:p>
    <w:p w14:paraId="4119FE25" w14:textId="77777777" w:rsidR="00AD5747" w:rsidRPr="00AA16BF" w:rsidRDefault="00AD5747" w:rsidP="00AD5747">
      <w:pPr>
        <w:pStyle w:val="BodyText"/>
        <w:tabs>
          <w:tab w:val="left" w:pos="567"/>
        </w:tabs>
        <w:spacing w:line="360" w:lineRule="auto"/>
        <w:jc w:val="both"/>
        <w:rPr>
          <w:rFonts w:ascii="Onest" w:hAnsi="Onest"/>
          <w:szCs w:val="24"/>
        </w:rPr>
      </w:pPr>
    </w:p>
    <w:p w14:paraId="1D3797BA" w14:textId="77777777" w:rsidR="00AD5747" w:rsidRPr="00AA16BF" w:rsidRDefault="00AD5747" w:rsidP="00AD5747">
      <w:pPr>
        <w:pStyle w:val="BodyText"/>
        <w:tabs>
          <w:tab w:val="left" w:pos="567"/>
        </w:tabs>
        <w:spacing w:line="360" w:lineRule="auto"/>
        <w:jc w:val="center"/>
        <w:rPr>
          <w:rFonts w:ascii="Onest" w:hAnsi="Onest"/>
          <w:szCs w:val="24"/>
        </w:rPr>
      </w:pPr>
      <w:r w:rsidRPr="00AA16BF">
        <w:rPr>
          <w:rFonts w:ascii="Onest" w:hAnsi="Onest"/>
          <w:b/>
          <w:szCs w:val="24"/>
        </w:rPr>
        <w:t>Stimați domni</w:t>
      </w:r>
      <w:r w:rsidRPr="00AA16BF">
        <w:rPr>
          <w:rFonts w:ascii="Onest" w:hAnsi="Onest"/>
          <w:szCs w:val="24"/>
        </w:rPr>
        <w:t>,</w:t>
      </w:r>
    </w:p>
    <w:p w14:paraId="78C47C94" w14:textId="77777777" w:rsidR="00AD5747" w:rsidRPr="00AA16BF" w:rsidRDefault="00AD5747" w:rsidP="00AD5747">
      <w:pPr>
        <w:pStyle w:val="BodyText"/>
        <w:tabs>
          <w:tab w:val="left" w:pos="567"/>
        </w:tabs>
        <w:spacing w:line="360" w:lineRule="auto"/>
        <w:rPr>
          <w:rFonts w:ascii="Onest" w:hAnsi="Onest"/>
          <w:szCs w:val="24"/>
        </w:rPr>
      </w:pPr>
    </w:p>
    <w:p w14:paraId="24EC3AF2" w14:textId="77777777" w:rsidR="00AD5747" w:rsidRPr="00AA16BF" w:rsidRDefault="00AD5747" w:rsidP="00AD5747">
      <w:pPr>
        <w:shd w:val="clear" w:color="auto" w:fill="FFFFFF" w:themeFill="background1"/>
        <w:spacing w:before="120"/>
        <w:rPr>
          <w:rFonts w:ascii="Onest" w:hAnsi="Onest"/>
          <w:b/>
          <w:lang w:eastAsia="ru-RU"/>
        </w:rPr>
      </w:pPr>
      <w:r w:rsidRPr="00AA16BF">
        <w:rPr>
          <w:rFonts w:ascii="Onest" w:eastAsia="Calibri" w:hAnsi="Onest"/>
        </w:rPr>
        <w:t xml:space="preserve">Ne angajăm să menținem oferta valabilă, </w:t>
      </w:r>
      <w:r w:rsidRPr="00AA16BF">
        <w:rPr>
          <w:rFonts w:ascii="Onest" w:hAnsi="Onest"/>
          <w:b/>
          <w:lang w:eastAsia="ru-RU"/>
        </w:rPr>
        <w:t>privind achiziționarea_______________________ ______________________________________</w:t>
      </w:r>
      <w:r w:rsidRPr="00AA16BF">
        <w:rPr>
          <w:rFonts w:ascii="Onest" w:hAnsi="Onest"/>
          <w:b/>
          <w:shd w:val="clear" w:color="auto" w:fill="FFFFFF" w:themeFill="background1"/>
          <w:lang w:eastAsia="ru-RU"/>
        </w:rPr>
        <w:t>_____________________________________</w:t>
      </w:r>
      <w:r w:rsidRPr="00AA16BF">
        <w:rPr>
          <w:rFonts w:ascii="Onest" w:hAnsi="Onest"/>
          <w:b/>
          <w:shd w:val="clear" w:color="auto" w:fill="FFFFFF" w:themeFill="background1"/>
          <w:lang w:eastAsia="ru-RU"/>
        </w:rPr>
        <w:br/>
      </w:r>
      <w:r w:rsidRPr="00AA16BF">
        <w:rPr>
          <w:rFonts w:ascii="Onest" w:hAnsi="Onest"/>
          <w:sz w:val="20"/>
          <w:lang w:eastAsia="ru-RU"/>
        </w:rPr>
        <w:t xml:space="preserve">                                                                   (se indică obiectul achiziției)</w:t>
      </w:r>
      <w:r w:rsidRPr="00AA16BF">
        <w:rPr>
          <w:rFonts w:ascii="Onest" w:hAnsi="Onest"/>
          <w:b/>
          <w:lang w:eastAsia="ru-RU"/>
        </w:rPr>
        <w:br/>
        <w:t>prin procedura de achiziție___________________________________________________,</w:t>
      </w:r>
      <w:r w:rsidRPr="00AA16BF">
        <w:rPr>
          <w:rFonts w:ascii="Onest" w:hAnsi="Onest"/>
          <w:b/>
          <w:lang w:eastAsia="ru-RU"/>
        </w:rPr>
        <w:br/>
      </w:r>
      <w:r w:rsidRPr="00AA16BF">
        <w:rPr>
          <w:rFonts w:ascii="Onest" w:hAnsi="Onest"/>
          <w:sz w:val="20"/>
          <w:lang w:eastAsia="ru-RU"/>
        </w:rPr>
        <w:t xml:space="preserve">                                                                           (tipul procedurii de achiziție)</w:t>
      </w:r>
    </w:p>
    <w:p w14:paraId="12640542" w14:textId="680AB1A4" w:rsidR="00AD5747" w:rsidRPr="00AA16BF" w:rsidRDefault="00AD5747" w:rsidP="00CF0E2B">
      <w:pPr>
        <w:autoSpaceDN w:val="0"/>
        <w:adjustRightInd w:val="0"/>
        <w:jc w:val="both"/>
        <w:rPr>
          <w:rFonts w:ascii="Onest" w:eastAsia="Calibri" w:hAnsi="Onest"/>
        </w:rPr>
      </w:pPr>
      <w:r w:rsidRPr="00AA16BF">
        <w:rPr>
          <w:rFonts w:ascii="Onest" w:eastAsia="Calibri" w:hAnsi="Onest"/>
        </w:rPr>
        <w:t>pentru o durată de ____________________________________zile, (durata în litere și cifre), respectiv până la data de ___________________ (ziua/luna/anul), și ea va rămâne obligatorie pentru noi și poate fi acceptată oricând înainte de expirarea perioadei de valabilitate.</w:t>
      </w:r>
    </w:p>
    <w:p w14:paraId="222A5D5D" w14:textId="77777777" w:rsidR="00AD5747" w:rsidRPr="00AA16BF" w:rsidRDefault="00AD5747" w:rsidP="00AD5747">
      <w:pPr>
        <w:pStyle w:val="BodyText"/>
        <w:tabs>
          <w:tab w:val="left" w:pos="567"/>
        </w:tabs>
        <w:spacing w:line="360" w:lineRule="auto"/>
        <w:rPr>
          <w:rFonts w:ascii="Onest" w:hAnsi="Onest"/>
          <w:szCs w:val="24"/>
        </w:rPr>
      </w:pPr>
    </w:p>
    <w:p w14:paraId="4E4C8EF4" w14:textId="77777777" w:rsidR="00AD5747" w:rsidRPr="00AA16BF" w:rsidRDefault="00AD5747" w:rsidP="00AD5747">
      <w:pPr>
        <w:pStyle w:val="BodyText"/>
        <w:tabs>
          <w:tab w:val="left" w:pos="567"/>
        </w:tabs>
        <w:spacing w:line="360" w:lineRule="auto"/>
        <w:rPr>
          <w:rFonts w:ascii="Onest" w:hAnsi="Onest"/>
          <w:szCs w:val="24"/>
        </w:rPr>
      </w:pPr>
    </w:p>
    <w:p w14:paraId="6A14FC22" w14:textId="77777777" w:rsidR="00AD5747" w:rsidRPr="00AA16BF" w:rsidRDefault="00AD5747" w:rsidP="00AD5747">
      <w:pPr>
        <w:pStyle w:val="BodyText"/>
        <w:tabs>
          <w:tab w:val="left" w:pos="567"/>
        </w:tabs>
        <w:spacing w:line="360" w:lineRule="auto"/>
        <w:rPr>
          <w:rFonts w:ascii="Onest" w:hAnsi="Onest"/>
          <w:szCs w:val="24"/>
        </w:rPr>
      </w:pPr>
      <w:r w:rsidRPr="00AA16BF">
        <w:rPr>
          <w:rFonts w:ascii="Onest" w:hAnsi="Onest"/>
          <w:szCs w:val="24"/>
        </w:rPr>
        <w:t>Data completării . . . . . . . . . . . . .</w:t>
      </w:r>
      <w:r w:rsidRPr="00AA16BF">
        <w:rPr>
          <w:rFonts w:ascii="Onest" w:hAnsi="Onest"/>
          <w:szCs w:val="24"/>
        </w:rPr>
        <w:tab/>
        <w:t>Cu stimă,</w:t>
      </w:r>
    </w:p>
    <w:p w14:paraId="421987DB" w14:textId="77777777" w:rsidR="00AD5747" w:rsidRPr="00AA16BF" w:rsidRDefault="00AD5747" w:rsidP="00AD5747">
      <w:pPr>
        <w:pStyle w:val="BodyText"/>
        <w:tabs>
          <w:tab w:val="left" w:pos="567"/>
        </w:tabs>
        <w:spacing w:line="360" w:lineRule="auto"/>
        <w:jc w:val="right"/>
        <w:rPr>
          <w:rFonts w:ascii="Onest" w:hAnsi="Onest"/>
          <w:szCs w:val="24"/>
        </w:rPr>
      </w:pPr>
      <w:r w:rsidRPr="00AA16BF">
        <w:rPr>
          <w:rFonts w:ascii="Onest" w:hAnsi="Onest"/>
          <w:szCs w:val="24"/>
        </w:rPr>
        <w:t>Ofertant/candidat</w:t>
      </w:r>
    </w:p>
    <w:p w14:paraId="687DBECA" w14:textId="77777777" w:rsidR="00AD5747" w:rsidRPr="00AA16BF" w:rsidRDefault="00AD5747" w:rsidP="00AD5747">
      <w:pPr>
        <w:pStyle w:val="BodyText"/>
        <w:tabs>
          <w:tab w:val="left" w:pos="567"/>
        </w:tabs>
        <w:spacing w:line="360" w:lineRule="auto"/>
        <w:jc w:val="right"/>
        <w:rPr>
          <w:rFonts w:ascii="Onest" w:hAnsi="Onest"/>
          <w:szCs w:val="24"/>
        </w:rPr>
      </w:pPr>
      <w:r w:rsidRPr="00AA16BF">
        <w:rPr>
          <w:rFonts w:ascii="Onest" w:hAnsi="Onest"/>
          <w:szCs w:val="24"/>
        </w:rPr>
        <w:t>. . . . . . . . . . . . . . . . . . . . . . . .</w:t>
      </w:r>
    </w:p>
    <w:p w14:paraId="3B0D2A3E" w14:textId="77777777" w:rsidR="00AD5747" w:rsidRPr="00AA16BF" w:rsidRDefault="00AD5747" w:rsidP="00AD5747">
      <w:pPr>
        <w:pStyle w:val="BodyText"/>
        <w:tabs>
          <w:tab w:val="left" w:pos="567"/>
        </w:tabs>
        <w:spacing w:line="360" w:lineRule="auto"/>
        <w:jc w:val="right"/>
        <w:rPr>
          <w:rFonts w:ascii="Onest" w:hAnsi="Onest"/>
          <w:szCs w:val="24"/>
        </w:rPr>
      </w:pPr>
      <w:r w:rsidRPr="00AA16BF">
        <w:rPr>
          <w:rFonts w:ascii="Onest" w:hAnsi="Onest"/>
          <w:szCs w:val="24"/>
        </w:rPr>
        <w:t>(semnătura autorizată)</w:t>
      </w:r>
    </w:p>
    <w:p w14:paraId="031A64B8" w14:textId="77777777" w:rsidR="00AD5747" w:rsidRPr="00AA16BF" w:rsidRDefault="00AD5747" w:rsidP="00AD5747">
      <w:pPr>
        <w:pStyle w:val="BodyText"/>
        <w:tabs>
          <w:tab w:val="left" w:pos="567"/>
        </w:tabs>
        <w:spacing w:line="360" w:lineRule="auto"/>
        <w:rPr>
          <w:rFonts w:ascii="Onest" w:hAnsi="Onest"/>
          <w:szCs w:val="24"/>
        </w:rPr>
      </w:pPr>
    </w:p>
    <w:p w14:paraId="79777B4C" w14:textId="77777777" w:rsidR="00AD5747" w:rsidRPr="00AA16BF" w:rsidRDefault="00AD5747" w:rsidP="00AD5747">
      <w:pPr>
        <w:pStyle w:val="BodyText"/>
        <w:tabs>
          <w:tab w:val="left" w:pos="567"/>
        </w:tabs>
        <w:spacing w:line="360" w:lineRule="auto"/>
        <w:rPr>
          <w:rFonts w:ascii="Onest" w:hAnsi="Onest"/>
          <w:b/>
          <w:i/>
          <w:sz w:val="20"/>
        </w:rPr>
      </w:pPr>
      <w:r w:rsidRPr="00AA16BF">
        <w:rPr>
          <w:rFonts w:ascii="Onest" w:hAnsi="Onest"/>
          <w:b/>
          <w:i/>
          <w:sz w:val="20"/>
        </w:rPr>
        <w:t>*Notă: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14:paraId="6D016B8E" w14:textId="77777777" w:rsidR="00FF55B4" w:rsidRPr="00AA16BF" w:rsidRDefault="00FF55B4" w:rsidP="00CF0E2B">
      <w:pPr>
        <w:rPr>
          <w:rFonts w:ascii="Onest" w:hAnsi="Onest"/>
        </w:rPr>
      </w:pPr>
    </w:p>
    <w:p w14:paraId="54002888" w14:textId="1E2565E9" w:rsidR="00BA7FF4" w:rsidRPr="00AA16BF" w:rsidRDefault="00BA7FF4" w:rsidP="00BA7FF4">
      <w:pPr>
        <w:jc w:val="right"/>
        <w:rPr>
          <w:rFonts w:ascii="Onest" w:hAnsi="Onest"/>
          <w:sz w:val="22"/>
          <w:szCs w:val="22"/>
        </w:rPr>
      </w:pPr>
      <w:bookmarkStart w:id="2" w:name="_Toc449692097"/>
      <w:bookmarkEnd w:id="1"/>
      <w:r w:rsidRPr="00AA16BF">
        <w:rPr>
          <w:rFonts w:ascii="Onest" w:hAnsi="Onest"/>
        </w:rPr>
        <w:t>Anexa nr.</w:t>
      </w:r>
      <w:r w:rsidR="00FF430B" w:rsidRPr="00AA16BF">
        <w:rPr>
          <w:rFonts w:ascii="Onest" w:hAnsi="Onest"/>
        </w:rPr>
        <w:t xml:space="preserve"> </w:t>
      </w:r>
      <w:r w:rsidR="00BE49DD" w:rsidRPr="00AA16BF">
        <w:rPr>
          <w:rFonts w:ascii="Onest" w:hAnsi="Onest"/>
        </w:rPr>
        <w:t>10</w:t>
      </w:r>
    </w:p>
    <w:p w14:paraId="251FD827" w14:textId="77777777" w:rsidR="00BA7FF4" w:rsidRPr="00AA16BF" w:rsidRDefault="00BA7FF4" w:rsidP="00BA7FF4">
      <w:pPr>
        <w:jc w:val="right"/>
        <w:rPr>
          <w:rFonts w:ascii="Onest" w:hAnsi="Onest"/>
        </w:rPr>
      </w:pPr>
      <w:r w:rsidRPr="00AA16BF">
        <w:rPr>
          <w:rFonts w:ascii="Onest" w:hAnsi="Onest"/>
        </w:rPr>
        <w:t xml:space="preserve">la </w:t>
      </w:r>
      <w:r w:rsidR="007A3B63" w:rsidRPr="00AA16BF">
        <w:rPr>
          <w:rFonts w:ascii="Onest" w:hAnsi="Onest"/>
        </w:rPr>
        <w:t>D</w:t>
      </w:r>
      <w:r w:rsidRPr="00AA16BF">
        <w:rPr>
          <w:rFonts w:ascii="Onest" w:hAnsi="Onest"/>
        </w:rPr>
        <w:t>ocumentația standard nr._____</w:t>
      </w:r>
    </w:p>
    <w:p w14:paraId="51B4157A" w14:textId="77777777" w:rsidR="00BA7FF4" w:rsidRPr="00AA16BF" w:rsidRDefault="00BA7FF4" w:rsidP="00BA7FF4">
      <w:pPr>
        <w:jc w:val="right"/>
        <w:rPr>
          <w:rFonts w:ascii="Onest" w:hAnsi="Onest"/>
        </w:rPr>
      </w:pPr>
      <w:r w:rsidRPr="00AA16BF">
        <w:rPr>
          <w:rFonts w:ascii="Onest" w:hAnsi="Onest"/>
        </w:rPr>
        <w:t>din “____” ________ 20___</w:t>
      </w:r>
    </w:p>
    <w:p w14:paraId="596DAC67" w14:textId="77777777" w:rsidR="00950D18" w:rsidRPr="00AA16BF" w:rsidRDefault="00950D18" w:rsidP="00950D18">
      <w:pPr>
        <w:rPr>
          <w:rFonts w:ascii="Onest" w:hAnsi="Onest"/>
          <w:lang w:eastAsia="zh-CN"/>
        </w:rPr>
      </w:pPr>
    </w:p>
    <w:p w14:paraId="6E30E72A" w14:textId="77777777" w:rsidR="0077513C" w:rsidRPr="00AA16BF" w:rsidRDefault="0077513C" w:rsidP="00950D18">
      <w:pPr>
        <w:rPr>
          <w:rFonts w:ascii="Onest" w:hAnsi="Onest"/>
          <w:lang w:eastAsia="zh-CN"/>
        </w:rPr>
      </w:pPr>
    </w:p>
    <w:p w14:paraId="4C9779B8" w14:textId="77777777" w:rsidR="0077513C" w:rsidRPr="00AA16BF" w:rsidRDefault="0077513C" w:rsidP="00950D18">
      <w:pPr>
        <w:rPr>
          <w:rFonts w:ascii="Onest" w:hAnsi="Onest"/>
          <w:lang w:eastAsia="zh-CN"/>
        </w:rPr>
      </w:pPr>
    </w:p>
    <w:bookmarkEnd w:id="2"/>
    <w:p w14:paraId="5F7BC614" w14:textId="77777777" w:rsidR="008B330F" w:rsidRPr="00AA16BF" w:rsidRDefault="008B330F" w:rsidP="00950D18">
      <w:pPr>
        <w:jc w:val="center"/>
        <w:rPr>
          <w:rFonts w:ascii="Onest" w:hAnsi="Onest"/>
          <w:b/>
        </w:rPr>
      </w:pPr>
    </w:p>
    <w:p w14:paraId="2A6AE53A" w14:textId="77777777" w:rsidR="00AA1372" w:rsidRPr="00AA16BF" w:rsidRDefault="00A227F2" w:rsidP="00950D18">
      <w:pPr>
        <w:pStyle w:val="BodyText"/>
        <w:tabs>
          <w:tab w:val="left" w:pos="567"/>
        </w:tabs>
        <w:jc w:val="center"/>
        <w:rPr>
          <w:rFonts w:ascii="Onest" w:hAnsi="Onest"/>
          <w:b/>
          <w:szCs w:val="24"/>
        </w:rPr>
      </w:pPr>
      <w:r w:rsidRPr="00AA16BF">
        <w:rPr>
          <w:rFonts w:ascii="Onest" w:hAnsi="Onest"/>
          <w:b/>
          <w:szCs w:val="24"/>
        </w:rPr>
        <w:t>GRAFIC DE  EXECUTARE A LUCRĂRILOR</w:t>
      </w:r>
    </w:p>
    <w:p w14:paraId="61E8B47D"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_____________________________________________________________________________</w:t>
      </w:r>
    </w:p>
    <w:p w14:paraId="3761181F" w14:textId="77777777" w:rsidR="00AA1372" w:rsidRPr="00AA16BF" w:rsidRDefault="00A227F2" w:rsidP="00950D18">
      <w:pPr>
        <w:pStyle w:val="BodyText"/>
        <w:tabs>
          <w:tab w:val="left" w:pos="567"/>
        </w:tabs>
        <w:jc w:val="center"/>
        <w:rPr>
          <w:rFonts w:ascii="Onest" w:hAnsi="Onest"/>
          <w:szCs w:val="24"/>
        </w:rPr>
      </w:pPr>
      <w:r w:rsidRPr="00AA16BF">
        <w:rPr>
          <w:rFonts w:ascii="Onest" w:hAnsi="Onest"/>
          <w:szCs w:val="24"/>
        </w:rPr>
        <w:t>(denumirea lucrărilor)</w:t>
      </w:r>
    </w:p>
    <w:p w14:paraId="22E728A4" w14:textId="77777777" w:rsidR="00AA1372" w:rsidRPr="00AA16BF" w:rsidRDefault="00AA1372" w:rsidP="00950D18">
      <w:pPr>
        <w:pStyle w:val="BodyText"/>
        <w:tabs>
          <w:tab w:val="left" w:pos="567"/>
        </w:tabs>
        <w:rPr>
          <w:rFonts w:ascii="Onest" w:hAnsi="Ones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6BF" w:rsidRPr="00AA16BF" w14:paraId="3463AAA9" w14:textId="77777777" w:rsidTr="00233538">
        <w:trPr>
          <w:cantSplit/>
          <w:trHeight w:val="300"/>
        </w:trPr>
        <w:tc>
          <w:tcPr>
            <w:tcW w:w="709" w:type="dxa"/>
            <w:vMerge w:val="restart"/>
          </w:tcPr>
          <w:p w14:paraId="190EEB14"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Nr.</w:t>
            </w:r>
          </w:p>
          <w:p w14:paraId="6C5D2D63"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d/o</w:t>
            </w:r>
          </w:p>
        </w:tc>
        <w:tc>
          <w:tcPr>
            <w:tcW w:w="2825" w:type="dxa"/>
            <w:vMerge w:val="restart"/>
          </w:tcPr>
          <w:p w14:paraId="4DA327F9"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Grupa de obiecte/denumirea obiectului</w:t>
            </w:r>
          </w:p>
        </w:tc>
        <w:tc>
          <w:tcPr>
            <w:tcW w:w="3126" w:type="dxa"/>
            <w:gridSpan w:val="3"/>
          </w:tcPr>
          <w:p w14:paraId="074162C9"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Anul</w:t>
            </w:r>
            <w:r w:rsidR="00087114" w:rsidRPr="00AA16BF">
              <w:rPr>
                <w:rFonts w:ascii="Onest" w:hAnsi="Onest"/>
                <w:b/>
                <w:szCs w:val="24"/>
              </w:rPr>
              <w:t xml:space="preserve"> 1</w:t>
            </w:r>
          </w:p>
        </w:tc>
        <w:tc>
          <w:tcPr>
            <w:tcW w:w="1044" w:type="dxa"/>
            <w:gridSpan w:val="2"/>
          </w:tcPr>
          <w:p w14:paraId="72777F00"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w:t>
            </w:r>
          </w:p>
        </w:tc>
        <w:tc>
          <w:tcPr>
            <w:tcW w:w="1320" w:type="dxa"/>
            <w:gridSpan w:val="2"/>
          </w:tcPr>
          <w:p w14:paraId="6D5015DD"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Anul (n)</w:t>
            </w:r>
          </w:p>
        </w:tc>
      </w:tr>
      <w:tr w:rsidR="00AA16BF" w:rsidRPr="00AA16BF" w14:paraId="3E915E5F" w14:textId="77777777" w:rsidTr="00233538">
        <w:trPr>
          <w:cantSplit/>
          <w:trHeight w:val="240"/>
        </w:trPr>
        <w:tc>
          <w:tcPr>
            <w:tcW w:w="709" w:type="dxa"/>
            <w:vMerge/>
          </w:tcPr>
          <w:p w14:paraId="6E96D41B" w14:textId="77777777" w:rsidR="00AA1372" w:rsidRPr="00AA16BF" w:rsidRDefault="00AA1372" w:rsidP="00950D18">
            <w:pPr>
              <w:pStyle w:val="BodyText"/>
              <w:tabs>
                <w:tab w:val="left" w:pos="567"/>
              </w:tabs>
              <w:rPr>
                <w:rFonts w:ascii="Onest" w:hAnsi="Onest"/>
                <w:b/>
                <w:szCs w:val="24"/>
              </w:rPr>
            </w:pPr>
          </w:p>
        </w:tc>
        <w:tc>
          <w:tcPr>
            <w:tcW w:w="2825" w:type="dxa"/>
            <w:vMerge/>
          </w:tcPr>
          <w:p w14:paraId="2B541149" w14:textId="77777777" w:rsidR="00AA1372" w:rsidRPr="00AA16BF" w:rsidRDefault="00AA1372" w:rsidP="00950D18">
            <w:pPr>
              <w:pStyle w:val="BodyText"/>
              <w:tabs>
                <w:tab w:val="left" w:pos="567"/>
              </w:tabs>
              <w:rPr>
                <w:rFonts w:ascii="Onest" w:hAnsi="Onest"/>
                <w:b/>
                <w:szCs w:val="24"/>
              </w:rPr>
            </w:pPr>
          </w:p>
        </w:tc>
        <w:tc>
          <w:tcPr>
            <w:tcW w:w="5490" w:type="dxa"/>
            <w:gridSpan w:val="7"/>
          </w:tcPr>
          <w:p w14:paraId="5327F290"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Luna</w:t>
            </w:r>
          </w:p>
        </w:tc>
      </w:tr>
      <w:tr w:rsidR="00AA16BF" w:rsidRPr="00AA16BF" w14:paraId="2E819E2C" w14:textId="77777777" w:rsidTr="00233538">
        <w:trPr>
          <w:cantSplit/>
          <w:trHeight w:val="120"/>
        </w:trPr>
        <w:tc>
          <w:tcPr>
            <w:tcW w:w="709" w:type="dxa"/>
            <w:vMerge/>
          </w:tcPr>
          <w:p w14:paraId="69DE371B" w14:textId="77777777" w:rsidR="00AA1372" w:rsidRPr="00AA16BF" w:rsidRDefault="00AA1372" w:rsidP="00950D18">
            <w:pPr>
              <w:pStyle w:val="BodyText"/>
              <w:tabs>
                <w:tab w:val="left" w:pos="567"/>
              </w:tabs>
              <w:rPr>
                <w:rFonts w:ascii="Onest" w:hAnsi="Onest"/>
                <w:b/>
                <w:szCs w:val="24"/>
              </w:rPr>
            </w:pPr>
          </w:p>
        </w:tc>
        <w:tc>
          <w:tcPr>
            <w:tcW w:w="2825" w:type="dxa"/>
            <w:vMerge/>
          </w:tcPr>
          <w:p w14:paraId="0CF4E36C" w14:textId="77777777" w:rsidR="00AA1372" w:rsidRPr="00AA16BF" w:rsidRDefault="00AA1372" w:rsidP="00950D18">
            <w:pPr>
              <w:pStyle w:val="BodyText"/>
              <w:tabs>
                <w:tab w:val="left" w:pos="567"/>
              </w:tabs>
              <w:rPr>
                <w:rFonts w:ascii="Onest" w:hAnsi="Onest"/>
                <w:b/>
                <w:szCs w:val="24"/>
              </w:rPr>
            </w:pPr>
          </w:p>
        </w:tc>
        <w:tc>
          <w:tcPr>
            <w:tcW w:w="1035" w:type="dxa"/>
          </w:tcPr>
          <w:p w14:paraId="29C56D31"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1</w:t>
            </w:r>
          </w:p>
        </w:tc>
        <w:tc>
          <w:tcPr>
            <w:tcW w:w="1215" w:type="dxa"/>
          </w:tcPr>
          <w:p w14:paraId="15FACB2B"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2</w:t>
            </w:r>
          </w:p>
        </w:tc>
        <w:tc>
          <w:tcPr>
            <w:tcW w:w="1005" w:type="dxa"/>
            <w:gridSpan w:val="2"/>
          </w:tcPr>
          <w:p w14:paraId="5150E658"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3</w:t>
            </w:r>
          </w:p>
        </w:tc>
        <w:tc>
          <w:tcPr>
            <w:tcW w:w="990" w:type="dxa"/>
            <w:gridSpan w:val="2"/>
          </w:tcPr>
          <w:p w14:paraId="27A1A0E0" w14:textId="77777777" w:rsidR="00AA1372" w:rsidRPr="00AA16BF" w:rsidRDefault="00A227F2" w:rsidP="00950D18">
            <w:pPr>
              <w:pStyle w:val="BodyText"/>
              <w:tabs>
                <w:tab w:val="left" w:pos="567"/>
              </w:tabs>
              <w:rPr>
                <w:rFonts w:ascii="Onest" w:hAnsi="Onest"/>
                <w:b/>
                <w:szCs w:val="24"/>
              </w:rPr>
            </w:pPr>
            <w:r w:rsidRPr="00AA16BF">
              <w:rPr>
                <w:rFonts w:ascii="Onest" w:hAnsi="Onest"/>
                <w:b/>
                <w:szCs w:val="24"/>
              </w:rPr>
              <w:t>…</w:t>
            </w:r>
          </w:p>
        </w:tc>
        <w:tc>
          <w:tcPr>
            <w:tcW w:w="1245" w:type="dxa"/>
          </w:tcPr>
          <w:p w14:paraId="7EA58238" w14:textId="77777777" w:rsidR="00AA1372" w:rsidRPr="00AA16BF" w:rsidRDefault="00087114" w:rsidP="00950D18">
            <w:pPr>
              <w:pStyle w:val="BodyText"/>
              <w:tabs>
                <w:tab w:val="left" w:pos="567"/>
              </w:tabs>
              <w:rPr>
                <w:rFonts w:ascii="Onest" w:hAnsi="Onest"/>
                <w:b/>
                <w:szCs w:val="24"/>
              </w:rPr>
            </w:pPr>
            <w:r w:rsidRPr="00AA16BF">
              <w:rPr>
                <w:rFonts w:ascii="Onest" w:hAnsi="Onest"/>
                <w:b/>
                <w:szCs w:val="24"/>
              </w:rPr>
              <w:t>n</w:t>
            </w:r>
          </w:p>
        </w:tc>
      </w:tr>
      <w:tr w:rsidR="00AA16BF" w:rsidRPr="00AA16BF" w14:paraId="3A507754" w14:textId="77777777" w:rsidTr="00233538">
        <w:trPr>
          <w:cantSplit/>
          <w:trHeight w:val="180"/>
        </w:trPr>
        <w:tc>
          <w:tcPr>
            <w:tcW w:w="709" w:type="dxa"/>
          </w:tcPr>
          <w:p w14:paraId="3D9DD354"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1.</w:t>
            </w:r>
          </w:p>
        </w:tc>
        <w:tc>
          <w:tcPr>
            <w:tcW w:w="2825" w:type="dxa"/>
          </w:tcPr>
          <w:p w14:paraId="6AC11315" w14:textId="062A5F91" w:rsidR="00AA1372" w:rsidRPr="00AA16BF" w:rsidRDefault="00A227F2" w:rsidP="00950D18">
            <w:pPr>
              <w:pStyle w:val="BodyText"/>
              <w:tabs>
                <w:tab w:val="left" w:pos="567"/>
              </w:tabs>
              <w:rPr>
                <w:rFonts w:ascii="Onest" w:hAnsi="Onest"/>
                <w:szCs w:val="24"/>
              </w:rPr>
            </w:pPr>
            <w:r w:rsidRPr="00AA16BF">
              <w:rPr>
                <w:rFonts w:ascii="Onest" w:hAnsi="Onest"/>
                <w:szCs w:val="24"/>
              </w:rPr>
              <w:t xml:space="preserve">Organizare de </w:t>
            </w:r>
            <w:r w:rsidR="001D7ADD" w:rsidRPr="00AA16BF">
              <w:rPr>
                <w:rFonts w:ascii="Onest" w:hAnsi="Onest"/>
                <w:szCs w:val="24"/>
              </w:rPr>
              <w:t>șantier</w:t>
            </w:r>
          </w:p>
        </w:tc>
        <w:tc>
          <w:tcPr>
            <w:tcW w:w="1035" w:type="dxa"/>
          </w:tcPr>
          <w:p w14:paraId="0C05F71B" w14:textId="77777777" w:rsidR="00AA1372" w:rsidRPr="00AA16BF" w:rsidRDefault="00AA1372" w:rsidP="00950D18">
            <w:pPr>
              <w:pStyle w:val="BodyText"/>
              <w:tabs>
                <w:tab w:val="left" w:pos="567"/>
              </w:tabs>
              <w:rPr>
                <w:rFonts w:ascii="Onest" w:hAnsi="Onest"/>
                <w:szCs w:val="24"/>
              </w:rPr>
            </w:pPr>
          </w:p>
        </w:tc>
        <w:tc>
          <w:tcPr>
            <w:tcW w:w="1215" w:type="dxa"/>
          </w:tcPr>
          <w:p w14:paraId="5BE57E8E" w14:textId="77777777" w:rsidR="00AA1372" w:rsidRPr="00AA16BF" w:rsidRDefault="00AA1372" w:rsidP="00950D18">
            <w:pPr>
              <w:pStyle w:val="BodyText"/>
              <w:tabs>
                <w:tab w:val="left" w:pos="567"/>
              </w:tabs>
              <w:rPr>
                <w:rFonts w:ascii="Onest" w:hAnsi="Onest"/>
                <w:szCs w:val="24"/>
              </w:rPr>
            </w:pPr>
          </w:p>
        </w:tc>
        <w:tc>
          <w:tcPr>
            <w:tcW w:w="1005" w:type="dxa"/>
            <w:gridSpan w:val="2"/>
          </w:tcPr>
          <w:p w14:paraId="0E34ECD3" w14:textId="77777777" w:rsidR="00AA1372" w:rsidRPr="00AA16BF" w:rsidRDefault="00AA1372" w:rsidP="00950D18">
            <w:pPr>
              <w:pStyle w:val="BodyText"/>
              <w:tabs>
                <w:tab w:val="left" w:pos="567"/>
              </w:tabs>
              <w:rPr>
                <w:rFonts w:ascii="Onest" w:hAnsi="Onest"/>
                <w:szCs w:val="24"/>
              </w:rPr>
            </w:pPr>
          </w:p>
        </w:tc>
        <w:tc>
          <w:tcPr>
            <w:tcW w:w="990" w:type="dxa"/>
            <w:gridSpan w:val="2"/>
          </w:tcPr>
          <w:p w14:paraId="1F6E08F6" w14:textId="77777777" w:rsidR="00AA1372" w:rsidRPr="00AA16BF" w:rsidRDefault="00AA1372" w:rsidP="00950D18">
            <w:pPr>
              <w:pStyle w:val="BodyText"/>
              <w:tabs>
                <w:tab w:val="left" w:pos="567"/>
              </w:tabs>
              <w:rPr>
                <w:rFonts w:ascii="Onest" w:hAnsi="Onest"/>
                <w:szCs w:val="24"/>
              </w:rPr>
            </w:pPr>
          </w:p>
        </w:tc>
        <w:tc>
          <w:tcPr>
            <w:tcW w:w="1245" w:type="dxa"/>
          </w:tcPr>
          <w:p w14:paraId="5B5A8295" w14:textId="77777777" w:rsidR="00AA1372" w:rsidRPr="00AA16BF" w:rsidRDefault="00AA1372" w:rsidP="00950D18">
            <w:pPr>
              <w:pStyle w:val="BodyText"/>
              <w:tabs>
                <w:tab w:val="left" w:pos="567"/>
              </w:tabs>
              <w:rPr>
                <w:rFonts w:ascii="Onest" w:hAnsi="Onest"/>
                <w:szCs w:val="24"/>
              </w:rPr>
            </w:pPr>
          </w:p>
        </w:tc>
      </w:tr>
      <w:tr w:rsidR="00AA16BF" w:rsidRPr="00AA16BF" w14:paraId="2CFBB607" w14:textId="77777777" w:rsidTr="00233538">
        <w:trPr>
          <w:cantSplit/>
          <w:trHeight w:val="1372"/>
        </w:trPr>
        <w:tc>
          <w:tcPr>
            <w:tcW w:w="709" w:type="dxa"/>
          </w:tcPr>
          <w:p w14:paraId="3BFEAC41"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 xml:space="preserve">2. </w:t>
            </w:r>
          </w:p>
          <w:p w14:paraId="3423122E" w14:textId="77777777" w:rsidR="00AA1372" w:rsidRPr="00AA16BF" w:rsidRDefault="00AA1372" w:rsidP="00950D18">
            <w:pPr>
              <w:pStyle w:val="BodyText"/>
              <w:tabs>
                <w:tab w:val="left" w:pos="567"/>
              </w:tabs>
              <w:rPr>
                <w:rFonts w:ascii="Onest" w:hAnsi="Onest"/>
                <w:szCs w:val="24"/>
              </w:rPr>
            </w:pPr>
          </w:p>
          <w:p w14:paraId="407D3D03" w14:textId="77777777" w:rsidR="00AA1372" w:rsidRPr="00AA16BF" w:rsidRDefault="00AA1372" w:rsidP="00950D18">
            <w:pPr>
              <w:pStyle w:val="BodyText"/>
              <w:tabs>
                <w:tab w:val="left" w:pos="567"/>
              </w:tabs>
              <w:rPr>
                <w:rFonts w:ascii="Onest" w:hAnsi="Onest"/>
                <w:szCs w:val="24"/>
              </w:rPr>
            </w:pPr>
          </w:p>
          <w:p w14:paraId="1F9A6ED0" w14:textId="77777777" w:rsidR="00AA1372" w:rsidRPr="00AA16BF" w:rsidRDefault="00AA1372" w:rsidP="00950D18">
            <w:pPr>
              <w:pStyle w:val="BodyText"/>
              <w:tabs>
                <w:tab w:val="left" w:pos="567"/>
              </w:tabs>
              <w:rPr>
                <w:rFonts w:ascii="Onest" w:hAnsi="Onest"/>
                <w:szCs w:val="24"/>
              </w:rPr>
            </w:pPr>
          </w:p>
          <w:p w14:paraId="0299E96C" w14:textId="77777777" w:rsidR="00AA1372" w:rsidRPr="00AA16BF" w:rsidRDefault="00AA1372" w:rsidP="00950D18">
            <w:pPr>
              <w:pStyle w:val="BodyText"/>
              <w:tabs>
                <w:tab w:val="left" w:pos="567"/>
              </w:tabs>
              <w:rPr>
                <w:rFonts w:ascii="Onest" w:hAnsi="Onest"/>
                <w:szCs w:val="24"/>
              </w:rPr>
            </w:pPr>
          </w:p>
        </w:tc>
        <w:tc>
          <w:tcPr>
            <w:tcW w:w="2825" w:type="dxa"/>
          </w:tcPr>
          <w:p w14:paraId="659C8F20"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Obiect 01</w:t>
            </w:r>
          </w:p>
          <w:p w14:paraId="422BB5FD"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Categoria de lucrări:</w:t>
            </w:r>
          </w:p>
          <w:p w14:paraId="21F182F4"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49398E87"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401D9A40" w14:textId="77777777" w:rsidR="00AA1372" w:rsidRPr="00AA16BF" w:rsidRDefault="00AA1372" w:rsidP="00950D18">
            <w:pPr>
              <w:pStyle w:val="BodyText"/>
              <w:tabs>
                <w:tab w:val="left" w:pos="567"/>
              </w:tabs>
              <w:rPr>
                <w:rFonts w:ascii="Onest" w:hAnsi="Onest"/>
                <w:szCs w:val="24"/>
              </w:rPr>
            </w:pPr>
          </w:p>
        </w:tc>
        <w:tc>
          <w:tcPr>
            <w:tcW w:w="1035" w:type="dxa"/>
          </w:tcPr>
          <w:p w14:paraId="4AB34E7C" w14:textId="77777777" w:rsidR="00AA1372" w:rsidRPr="00AA16BF" w:rsidRDefault="00AA1372" w:rsidP="00950D18">
            <w:pPr>
              <w:pStyle w:val="BodyText"/>
              <w:tabs>
                <w:tab w:val="left" w:pos="567"/>
              </w:tabs>
              <w:rPr>
                <w:rFonts w:ascii="Onest" w:hAnsi="Onest"/>
                <w:szCs w:val="24"/>
              </w:rPr>
            </w:pPr>
          </w:p>
        </w:tc>
        <w:tc>
          <w:tcPr>
            <w:tcW w:w="1215" w:type="dxa"/>
          </w:tcPr>
          <w:p w14:paraId="5BD6BE97" w14:textId="77777777" w:rsidR="00AA1372" w:rsidRPr="00AA16BF" w:rsidRDefault="00AA1372" w:rsidP="00950D18">
            <w:pPr>
              <w:pStyle w:val="BodyText"/>
              <w:tabs>
                <w:tab w:val="left" w:pos="567"/>
              </w:tabs>
              <w:rPr>
                <w:rFonts w:ascii="Onest" w:hAnsi="Onest"/>
                <w:szCs w:val="24"/>
              </w:rPr>
            </w:pPr>
          </w:p>
        </w:tc>
        <w:tc>
          <w:tcPr>
            <w:tcW w:w="1005" w:type="dxa"/>
            <w:gridSpan w:val="2"/>
          </w:tcPr>
          <w:p w14:paraId="585A9500" w14:textId="77777777" w:rsidR="00AA1372" w:rsidRPr="00AA16BF" w:rsidRDefault="00AA1372" w:rsidP="00950D18">
            <w:pPr>
              <w:pStyle w:val="BodyText"/>
              <w:tabs>
                <w:tab w:val="left" w:pos="567"/>
              </w:tabs>
              <w:rPr>
                <w:rFonts w:ascii="Onest" w:hAnsi="Onest"/>
                <w:szCs w:val="24"/>
              </w:rPr>
            </w:pPr>
          </w:p>
        </w:tc>
        <w:tc>
          <w:tcPr>
            <w:tcW w:w="990" w:type="dxa"/>
            <w:gridSpan w:val="2"/>
          </w:tcPr>
          <w:p w14:paraId="2612FB4A" w14:textId="77777777" w:rsidR="00AA1372" w:rsidRPr="00AA16BF" w:rsidRDefault="00AA1372" w:rsidP="00950D18">
            <w:pPr>
              <w:pStyle w:val="BodyText"/>
              <w:tabs>
                <w:tab w:val="left" w:pos="567"/>
              </w:tabs>
              <w:rPr>
                <w:rFonts w:ascii="Onest" w:hAnsi="Onest"/>
                <w:szCs w:val="24"/>
              </w:rPr>
            </w:pPr>
          </w:p>
        </w:tc>
        <w:tc>
          <w:tcPr>
            <w:tcW w:w="1245" w:type="dxa"/>
          </w:tcPr>
          <w:p w14:paraId="413F1B00" w14:textId="77777777" w:rsidR="00AA1372" w:rsidRPr="00AA16BF" w:rsidRDefault="00AA1372" w:rsidP="00950D18">
            <w:pPr>
              <w:pStyle w:val="BodyText"/>
              <w:tabs>
                <w:tab w:val="left" w:pos="567"/>
              </w:tabs>
              <w:rPr>
                <w:rFonts w:ascii="Onest" w:hAnsi="Onest"/>
                <w:szCs w:val="24"/>
              </w:rPr>
            </w:pPr>
          </w:p>
        </w:tc>
      </w:tr>
      <w:tr w:rsidR="00AA16BF" w:rsidRPr="00AA16BF" w14:paraId="03E55A56" w14:textId="77777777" w:rsidTr="00233538">
        <w:trPr>
          <w:cantSplit/>
          <w:trHeight w:val="1412"/>
        </w:trPr>
        <w:tc>
          <w:tcPr>
            <w:tcW w:w="709" w:type="dxa"/>
          </w:tcPr>
          <w:p w14:paraId="4F82FB04"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3.</w:t>
            </w:r>
          </w:p>
          <w:p w14:paraId="6EE4A570" w14:textId="77777777" w:rsidR="00AA1372" w:rsidRPr="00AA16BF" w:rsidRDefault="00AA1372" w:rsidP="00950D18">
            <w:pPr>
              <w:pStyle w:val="BodyText"/>
              <w:tabs>
                <w:tab w:val="left" w:pos="567"/>
              </w:tabs>
              <w:rPr>
                <w:rFonts w:ascii="Onest" w:hAnsi="Onest"/>
                <w:szCs w:val="24"/>
              </w:rPr>
            </w:pPr>
          </w:p>
          <w:p w14:paraId="54ABA37C" w14:textId="77777777" w:rsidR="00AA1372" w:rsidRPr="00AA16BF" w:rsidRDefault="00AA1372" w:rsidP="00950D18">
            <w:pPr>
              <w:pStyle w:val="BodyText"/>
              <w:tabs>
                <w:tab w:val="left" w:pos="567"/>
              </w:tabs>
              <w:rPr>
                <w:rFonts w:ascii="Onest" w:hAnsi="Onest"/>
                <w:szCs w:val="24"/>
              </w:rPr>
            </w:pPr>
          </w:p>
          <w:p w14:paraId="57ABB82B" w14:textId="77777777" w:rsidR="00AA1372" w:rsidRPr="00AA16BF" w:rsidRDefault="00AA1372" w:rsidP="00950D18">
            <w:pPr>
              <w:pStyle w:val="BodyText"/>
              <w:tabs>
                <w:tab w:val="left" w:pos="567"/>
              </w:tabs>
              <w:rPr>
                <w:rFonts w:ascii="Onest" w:hAnsi="Onest"/>
                <w:szCs w:val="24"/>
              </w:rPr>
            </w:pPr>
          </w:p>
          <w:p w14:paraId="71C52794" w14:textId="77777777" w:rsidR="00AA1372" w:rsidRPr="00AA16BF" w:rsidRDefault="00AA1372" w:rsidP="00950D18">
            <w:pPr>
              <w:pStyle w:val="BodyText"/>
              <w:tabs>
                <w:tab w:val="left" w:pos="567"/>
              </w:tabs>
              <w:rPr>
                <w:rFonts w:ascii="Onest" w:hAnsi="Onest"/>
                <w:szCs w:val="24"/>
              </w:rPr>
            </w:pPr>
          </w:p>
        </w:tc>
        <w:tc>
          <w:tcPr>
            <w:tcW w:w="2825" w:type="dxa"/>
          </w:tcPr>
          <w:p w14:paraId="338C506D"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Obiect 02</w:t>
            </w:r>
          </w:p>
          <w:p w14:paraId="28F64296"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Categoria de lucrări:</w:t>
            </w:r>
          </w:p>
          <w:p w14:paraId="0A6537EE"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681F6B38"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1861214E" w14:textId="77777777" w:rsidR="00AA1372" w:rsidRPr="00AA16BF" w:rsidRDefault="00AA1372" w:rsidP="00950D18">
            <w:pPr>
              <w:pStyle w:val="BodyText"/>
              <w:tabs>
                <w:tab w:val="left" w:pos="567"/>
              </w:tabs>
              <w:rPr>
                <w:rFonts w:ascii="Onest" w:hAnsi="Onest"/>
                <w:szCs w:val="24"/>
              </w:rPr>
            </w:pPr>
          </w:p>
        </w:tc>
        <w:tc>
          <w:tcPr>
            <w:tcW w:w="1035" w:type="dxa"/>
          </w:tcPr>
          <w:p w14:paraId="61477EA2" w14:textId="77777777" w:rsidR="00AA1372" w:rsidRPr="00AA16BF" w:rsidRDefault="00AA1372" w:rsidP="00950D18">
            <w:pPr>
              <w:pStyle w:val="BodyText"/>
              <w:tabs>
                <w:tab w:val="left" w:pos="567"/>
              </w:tabs>
              <w:rPr>
                <w:rFonts w:ascii="Onest" w:hAnsi="Onest"/>
                <w:szCs w:val="24"/>
              </w:rPr>
            </w:pPr>
          </w:p>
        </w:tc>
        <w:tc>
          <w:tcPr>
            <w:tcW w:w="1215" w:type="dxa"/>
          </w:tcPr>
          <w:p w14:paraId="0ED1E9C4" w14:textId="77777777" w:rsidR="00AA1372" w:rsidRPr="00AA16BF" w:rsidRDefault="00AA1372" w:rsidP="00950D18">
            <w:pPr>
              <w:pStyle w:val="BodyText"/>
              <w:tabs>
                <w:tab w:val="left" w:pos="567"/>
              </w:tabs>
              <w:rPr>
                <w:rFonts w:ascii="Onest" w:hAnsi="Onest"/>
                <w:szCs w:val="24"/>
              </w:rPr>
            </w:pPr>
          </w:p>
        </w:tc>
        <w:tc>
          <w:tcPr>
            <w:tcW w:w="1005" w:type="dxa"/>
            <w:gridSpan w:val="2"/>
          </w:tcPr>
          <w:p w14:paraId="2601C0AC" w14:textId="77777777" w:rsidR="00AA1372" w:rsidRPr="00AA16BF" w:rsidRDefault="00AA1372" w:rsidP="00950D18">
            <w:pPr>
              <w:pStyle w:val="BodyText"/>
              <w:tabs>
                <w:tab w:val="left" w:pos="567"/>
              </w:tabs>
              <w:rPr>
                <w:rFonts w:ascii="Onest" w:hAnsi="Onest"/>
                <w:szCs w:val="24"/>
              </w:rPr>
            </w:pPr>
          </w:p>
        </w:tc>
        <w:tc>
          <w:tcPr>
            <w:tcW w:w="990" w:type="dxa"/>
            <w:gridSpan w:val="2"/>
          </w:tcPr>
          <w:p w14:paraId="2C49505D" w14:textId="77777777" w:rsidR="00AA1372" w:rsidRPr="00AA16BF" w:rsidRDefault="00AA1372" w:rsidP="00950D18">
            <w:pPr>
              <w:pStyle w:val="BodyText"/>
              <w:tabs>
                <w:tab w:val="left" w:pos="567"/>
              </w:tabs>
              <w:rPr>
                <w:rFonts w:ascii="Onest" w:hAnsi="Onest"/>
                <w:szCs w:val="24"/>
              </w:rPr>
            </w:pPr>
          </w:p>
        </w:tc>
        <w:tc>
          <w:tcPr>
            <w:tcW w:w="1245" w:type="dxa"/>
          </w:tcPr>
          <w:p w14:paraId="139CDD60" w14:textId="77777777" w:rsidR="00AA1372" w:rsidRPr="00AA16BF" w:rsidRDefault="00AA1372" w:rsidP="00950D18">
            <w:pPr>
              <w:pStyle w:val="BodyText"/>
              <w:tabs>
                <w:tab w:val="left" w:pos="567"/>
              </w:tabs>
              <w:rPr>
                <w:rFonts w:ascii="Onest" w:hAnsi="Onest"/>
                <w:szCs w:val="24"/>
              </w:rPr>
            </w:pPr>
          </w:p>
        </w:tc>
      </w:tr>
      <w:tr w:rsidR="00AA1372" w:rsidRPr="00AA16BF" w14:paraId="0F101322" w14:textId="77777777" w:rsidTr="00233538">
        <w:trPr>
          <w:cantSplit/>
          <w:trHeight w:val="1593"/>
        </w:trPr>
        <w:tc>
          <w:tcPr>
            <w:tcW w:w="709" w:type="dxa"/>
          </w:tcPr>
          <w:p w14:paraId="10C73A09"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w:t>
            </w:r>
          </w:p>
        </w:tc>
        <w:tc>
          <w:tcPr>
            <w:tcW w:w="2825" w:type="dxa"/>
          </w:tcPr>
          <w:p w14:paraId="460A25DD"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Obiect</w:t>
            </w:r>
            <w:r w:rsidR="00087114" w:rsidRPr="00AA16BF">
              <w:rPr>
                <w:rFonts w:ascii="Onest" w:hAnsi="Onest"/>
                <w:szCs w:val="24"/>
              </w:rPr>
              <w:t xml:space="preserve"> n</w:t>
            </w:r>
            <w:r w:rsidRPr="00AA16BF">
              <w:rPr>
                <w:rFonts w:ascii="Onest" w:hAnsi="Onest"/>
                <w:szCs w:val="24"/>
              </w:rPr>
              <w:t xml:space="preserve"> …</w:t>
            </w:r>
          </w:p>
          <w:p w14:paraId="0E5B6AC7"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Categoria de lucrări:</w:t>
            </w:r>
          </w:p>
          <w:p w14:paraId="641BFF73"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2123D098" w14:textId="77777777" w:rsidR="00AA1372" w:rsidRPr="00AA16BF" w:rsidRDefault="00A227F2" w:rsidP="00950D18">
            <w:pPr>
              <w:pStyle w:val="BodyText"/>
              <w:tabs>
                <w:tab w:val="left" w:pos="567"/>
              </w:tabs>
              <w:rPr>
                <w:rFonts w:ascii="Onest" w:hAnsi="Onest"/>
                <w:szCs w:val="24"/>
              </w:rPr>
            </w:pPr>
            <w:r w:rsidRPr="00AA16BF">
              <w:rPr>
                <w:rFonts w:ascii="Onest" w:hAnsi="Onest"/>
                <w:szCs w:val="24"/>
              </w:rPr>
              <w:t>__________________</w:t>
            </w:r>
          </w:p>
          <w:p w14:paraId="76062DAF" w14:textId="77777777" w:rsidR="00AA1372" w:rsidRPr="00AA16BF" w:rsidRDefault="00AA1372" w:rsidP="00950D18">
            <w:pPr>
              <w:pStyle w:val="BodyText"/>
              <w:tabs>
                <w:tab w:val="left" w:pos="567"/>
              </w:tabs>
              <w:rPr>
                <w:rFonts w:ascii="Onest" w:hAnsi="Onest"/>
                <w:szCs w:val="24"/>
              </w:rPr>
            </w:pPr>
          </w:p>
        </w:tc>
        <w:tc>
          <w:tcPr>
            <w:tcW w:w="1035" w:type="dxa"/>
          </w:tcPr>
          <w:p w14:paraId="661383F0" w14:textId="77777777" w:rsidR="00AA1372" w:rsidRPr="00AA16BF" w:rsidRDefault="00AA1372" w:rsidP="00950D18">
            <w:pPr>
              <w:pStyle w:val="BodyText"/>
              <w:tabs>
                <w:tab w:val="left" w:pos="567"/>
              </w:tabs>
              <w:rPr>
                <w:rFonts w:ascii="Onest" w:hAnsi="Onest"/>
                <w:szCs w:val="24"/>
              </w:rPr>
            </w:pPr>
          </w:p>
        </w:tc>
        <w:tc>
          <w:tcPr>
            <w:tcW w:w="1215" w:type="dxa"/>
          </w:tcPr>
          <w:p w14:paraId="15B987A6" w14:textId="77777777" w:rsidR="00AA1372" w:rsidRPr="00AA16BF" w:rsidRDefault="00AA1372" w:rsidP="00950D18">
            <w:pPr>
              <w:pStyle w:val="BodyText"/>
              <w:tabs>
                <w:tab w:val="left" w:pos="567"/>
              </w:tabs>
              <w:rPr>
                <w:rFonts w:ascii="Onest" w:hAnsi="Onest"/>
                <w:szCs w:val="24"/>
              </w:rPr>
            </w:pPr>
          </w:p>
        </w:tc>
        <w:tc>
          <w:tcPr>
            <w:tcW w:w="1005" w:type="dxa"/>
            <w:gridSpan w:val="2"/>
          </w:tcPr>
          <w:p w14:paraId="0995AFA5" w14:textId="77777777" w:rsidR="00AA1372" w:rsidRPr="00AA16BF" w:rsidRDefault="00AA1372" w:rsidP="00950D18">
            <w:pPr>
              <w:pStyle w:val="BodyText"/>
              <w:tabs>
                <w:tab w:val="left" w:pos="567"/>
              </w:tabs>
              <w:rPr>
                <w:rFonts w:ascii="Onest" w:hAnsi="Onest"/>
                <w:szCs w:val="24"/>
              </w:rPr>
            </w:pPr>
          </w:p>
        </w:tc>
        <w:tc>
          <w:tcPr>
            <w:tcW w:w="990" w:type="dxa"/>
            <w:gridSpan w:val="2"/>
          </w:tcPr>
          <w:p w14:paraId="4E7FF33B" w14:textId="77777777" w:rsidR="00AA1372" w:rsidRPr="00AA16BF" w:rsidRDefault="00AA1372" w:rsidP="00950D18">
            <w:pPr>
              <w:pStyle w:val="BodyText"/>
              <w:tabs>
                <w:tab w:val="left" w:pos="567"/>
              </w:tabs>
              <w:rPr>
                <w:rFonts w:ascii="Onest" w:hAnsi="Onest"/>
                <w:szCs w:val="24"/>
              </w:rPr>
            </w:pPr>
          </w:p>
        </w:tc>
        <w:tc>
          <w:tcPr>
            <w:tcW w:w="1245" w:type="dxa"/>
          </w:tcPr>
          <w:p w14:paraId="1DA2F14F" w14:textId="77777777" w:rsidR="00AA1372" w:rsidRPr="00AA16BF" w:rsidRDefault="00AA1372" w:rsidP="00950D18">
            <w:pPr>
              <w:pStyle w:val="BodyText"/>
              <w:tabs>
                <w:tab w:val="left" w:pos="567"/>
              </w:tabs>
              <w:rPr>
                <w:rFonts w:ascii="Onest" w:hAnsi="Onest"/>
                <w:szCs w:val="24"/>
              </w:rPr>
            </w:pPr>
          </w:p>
        </w:tc>
      </w:tr>
    </w:tbl>
    <w:p w14:paraId="76BAB200" w14:textId="77777777" w:rsidR="00AA1372" w:rsidRPr="00AA16BF" w:rsidRDefault="00AA1372" w:rsidP="00950D18">
      <w:pPr>
        <w:jc w:val="both"/>
        <w:rPr>
          <w:rFonts w:ascii="Onest" w:hAnsi="Onest"/>
        </w:rPr>
      </w:pPr>
    </w:p>
    <w:p w14:paraId="3796EC9B" w14:textId="319B2B9C" w:rsidR="00AA1372" w:rsidRPr="00AA16BF" w:rsidRDefault="00083BA9" w:rsidP="00950D18">
      <w:pPr>
        <w:jc w:val="both"/>
        <w:rPr>
          <w:rFonts w:ascii="Onest" w:eastAsia="PMingLiU" w:hAnsi="Onest"/>
          <w:lang w:eastAsia="zh-CN"/>
        </w:rPr>
      </w:pPr>
      <w:r w:rsidRPr="00AA16BF">
        <w:rPr>
          <w:rFonts w:ascii="Onest" w:eastAsia="PMingLiU" w:hAnsi="Onest"/>
          <w:lang w:eastAsia="zh-CN"/>
        </w:rPr>
        <w:t>S</w:t>
      </w:r>
      <w:r w:rsidR="00A227F2" w:rsidRPr="00AA16BF">
        <w:rPr>
          <w:rFonts w:ascii="Onest" w:eastAsia="PMingLiU" w:hAnsi="Onest"/>
          <w:lang w:eastAsia="zh-CN"/>
        </w:rPr>
        <w:t>emnat: _________________________________________</w:t>
      </w:r>
    </w:p>
    <w:p w14:paraId="33FFC775" w14:textId="77777777" w:rsidR="00AA1372" w:rsidRPr="00AA16BF" w:rsidRDefault="00A227F2" w:rsidP="00950D18">
      <w:pPr>
        <w:jc w:val="both"/>
        <w:rPr>
          <w:rFonts w:ascii="Onest" w:eastAsia="PMingLiU" w:hAnsi="Onest"/>
          <w:lang w:eastAsia="zh-CN"/>
        </w:rPr>
      </w:pPr>
      <w:r w:rsidRPr="00AA16BF">
        <w:rPr>
          <w:rFonts w:ascii="Onest" w:eastAsia="PMingLiU" w:hAnsi="Onest"/>
          <w:lang w:eastAsia="zh-CN"/>
        </w:rPr>
        <w:t>Nume: __________________________________________</w:t>
      </w:r>
    </w:p>
    <w:p w14:paraId="7693A27A" w14:textId="77777777" w:rsidR="00AA1372" w:rsidRPr="00AA16BF" w:rsidRDefault="00A227F2" w:rsidP="00950D18">
      <w:pPr>
        <w:jc w:val="both"/>
        <w:rPr>
          <w:rFonts w:ascii="Onest" w:eastAsia="PMingLiU" w:hAnsi="Onest"/>
          <w:lang w:eastAsia="zh-CN"/>
        </w:rPr>
      </w:pPr>
      <w:r w:rsidRPr="00AA16BF">
        <w:rPr>
          <w:rFonts w:ascii="Onest" w:eastAsia="PMingLiU" w:hAnsi="Onest"/>
          <w:lang w:eastAsia="zh-CN"/>
        </w:rPr>
        <w:t xml:space="preserve">Funcţia </w:t>
      </w:r>
      <w:r w:rsidR="00590C16" w:rsidRPr="00AA16BF">
        <w:rPr>
          <w:rFonts w:ascii="Onest" w:eastAsia="PMingLiU" w:hAnsi="Onest"/>
          <w:lang w:eastAsia="zh-CN"/>
        </w:rPr>
        <w:t>în cadrul întreprinderii</w:t>
      </w:r>
      <w:r w:rsidRPr="00AA16BF">
        <w:rPr>
          <w:rFonts w:ascii="Onest" w:eastAsia="PMingLiU" w:hAnsi="Onest"/>
          <w:lang w:eastAsia="zh-CN"/>
        </w:rPr>
        <w:t>: ____________________________</w:t>
      </w:r>
    </w:p>
    <w:p w14:paraId="18CD0D65" w14:textId="77777777" w:rsidR="00F43D02" w:rsidRPr="00AA16BF" w:rsidRDefault="00A227F2" w:rsidP="00F43D02">
      <w:pPr>
        <w:jc w:val="both"/>
        <w:rPr>
          <w:rFonts w:ascii="Onest" w:eastAsia="PMingLiU" w:hAnsi="Onest"/>
          <w:lang w:eastAsia="zh-CN"/>
        </w:rPr>
      </w:pPr>
      <w:r w:rsidRPr="00AA16BF">
        <w:rPr>
          <w:rFonts w:ascii="Onest" w:eastAsia="PMingLiU" w:hAnsi="Onest"/>
          <w:lang w:eastAsia="zh-CN"/>
        </w:rPr>
        <w:t xml:space="preserve">Denumirea </w:t>
      </w:r>
      <w:r w:rsidR="001B1E45" w:rsidRPr="00AA16BF">
        <w:rPr>
          <w:rFonts w:ascii="Onest" w:eastAsia="PMingLiU" w:hAnsi="Onest"/>
          <w:lang w:eastAsia="zh-CN"/>
        </w:rPr>
        <w:t>întreprinderii:</w:t>
      </w:r>
      <w:r w:rsidRPr="00AA16BF">
        <w:rPr>
          <w:rFonts w:ascii="Onest" w:eastAsia="PMingLiU" w:hAnsi="Onest"/>
          <w:lang w:eastAsia="zh-CN"/>
        </w:rPr>
        <w:t xml:space="preserve"> _____________________________</w:t>
      </w:r>
      <w:bookmarkStart w:id="3" w:name="_Toc449692098"/>
      <w:r w:rsidRPr="00AA16BF">
        <w:rPr>
          <w:rFonts w:ascii="Onest" w:eastAsia="PMingLiU" w:hAnsi="Onest"/>
          <w:lang w:eastAsia="zh-CN"/>
        </w:rPr>
        <w:t>____</w:t>
      </w:r>
    </w:p>
    <w:p w14:paraId="3FA4E8D2" w14:textId="77777777" w:rsidR="00083BA9" w:rsidRPr="00AA16BF" w:rsidRDefault="00083BA9" w:rsidP="00BA7FF4">
      <w:pPr>
        <w:jc w:val="right"/>
        <w:rPr>
          <w:rFonts w:ascii="Onest" w:hAnsi="Onest"/>
        </w:rPr>
      </w:pPr>
    </w:p>
    <w:p w14:paraId="60419CD4" w14:textId="77777777" w:rsidR="00083BA9" w:rsidRPr="00AA16BF" w:rsidRDefault="00083BA9" w:rsidP="00BA7FF4">
      <w:pPr>
        <w:jc w:val="right"/>
        <w:rPr>
          <w:rFonts w:ascii="Onest" w:hAnsi="Onest"/>
        </w:rPr>
      </w:pPr>
    </w:p>
    <w:p w14:paraId="039D2D2E" w14:textId="77777777" w:rsidR="00083BA9" w:rsidRPr="00AA16BF" w:rsidRDefault="00083BA9" w:rsidP="00BA7FF4">
      <w:pPr>
        <w:jc w:val="right"/>
        <w:rPr>
          <w:rFonts w:ascii="Onest" w:hAnsi="Onest"/>
        </w:rPr>
      </w:pPr>
    </w:p>
    <w:p w14:paraId="4D6F0F97" w14:textId="77777777" w:rsidR="00083BA9" w:rsidRPr="00AA16BF" w:rsidRDefault="00083BA9" w:rsidP="00BA7FF4">
      <w:pPr>
        <w:jc w:val="right"/>
        <w:rPr>
          <w:rFonts w:ascii="Onest" w:hAnsi="Onest"/>
        </w:rPr>
      </w:pPr>
    </w:p>
    <w:p w14:paraId="39A2B259" w14:textId="77777777" w:rsidR="00083BA9" w:rsidRPr="00AA16BF" w:rsidRDefault="00083BA9" w:rsidP="00BA7FF4">
      <w:pPr>
        <w:jc w:val="right"/>
        <w:rPr>
          <w:rFonts w:ascii="Onest" w:hAnsi="Onest"/>
        </w:rPr>
      </w:pPr>
    </w:p>
    <w:p w14:paraId="04658A12" w14:textId="77777777" w:rsidR="00083BA9" w:rsidRPr="00AA16BF" w:rsidRDefault="00083BA9" w:rsidP="00BA7FF4">
      <w:pPr>
        <w:jc w:val="right"/>
        <w:rPr>
          <w:rFonts w:ascii="Onest" w:hAnsi="Onest"/>
        </w:rPr>
      </w:pPr>
    </w:p>
    <w:p w14:paraId="1B927A0A" w14:textId="77777777" w:rsidR="00083BA9" w:rsidRPr="00AA16BF" w:rsidRDefault="00083BA9" w:rsidP="00BA7FF4">
      <w:pPr>
        <w:jc w:val="right"/>
        <w:rPr>
          <w:rFonts w:ascii="Onest" w:hAnsi="Onest"/>
        </w:rPr>
      </w:pPr>
    </w:p>
    <w:p w14:paraId="5BB9CB03" w14:textId="77777777" w:rsidR="00083BA9" w:rsidRPr="00AA16BF" w:rsidRDefault="00083BA9" w:rsidP="00BA7FF4">
      <w:pPr>
        <w:jc w:val="right"/>
        <w:rPr>
          <w:rFonts w:ascii="Onest" w:hAnsi="Onest"/>
        </w:rPr>
      </w:pPr>
    </w:p>
    <w:p w14:paraId="11C9848F" w14:textId="77777777" w:rsidR="00083BA9" w:rsidRPr="00AA16BF" w:rsidRDefault="00083BA9" w:rsidP="00BA7FF4">
      <w:pPr>
        <w:jc w:val="right"/>
        <w:rPr>
          <w:rFonts w:ascii="Onest" w:hAnsi="Onest"/>
        </w:rPr>
      </w:pPr>
    </w:p>
    <w:p w14:paraId="44DBB3D2" w14:textId="77777777" w:rsidR="00083BA9" w:rsidRPr="00AA16BF" w:rsidRDefault="00083BA9" w:rsidP="00BA7FF4">
      <w:pPr>
        <w:jc w:val="right"/>
        <w:rPr>
          <w:rFonts w:ascii="Onest" w:hAnsi="Onest"/>
        </w:rPr>
      </w:pPr>
    </w:p>
    <w:p w14:paraId="5D09EF29" w14:textId="77777777" w:rsidR="00083BA9" w:rsidRPr="00AA16BF" w:rsidRDefault="00083BA9" w:rsidP="00BA7FF4">
      <w:pPr>
        <w:jc w:val="right"/>
        <w:rPr>
          <w:rFonts w:ascii="Onest" w:hAnsi="Onest"/>
        </w:rPr>
      </w:pPr>
    </w:p>
    <w:p w14:paraId="79EB3DF6" w14:textId="77777777" w:rsidR="00083BA9" w:rsidRPr="00AA16BF" w:rsidRDefault="00083BA9" w:rsidP="00BA7FF4">
      <w:pPr>
        <w:jc w:val="right"/>
        <w:rPr>
          <w:rFonts w:ascii="Onest" w:hAnsi="Onest"/>
        </w:rPr>
      </w:pPr>
    </w:p>
    <w:p w14:paraId="49853AE9" w14:textId="77777777" w:rsidR="00083BA9" w:rsidRPr="00AA16BF" w:rsidRDefault="00083BA9" w:rsidP="00BA7FF4">
      <w:pPr>
        <w:jc w:val="right"/>
        <w:rPr>
          <w:rFonts w:ascii="Onest" w:hAnsi="Onest"/>
        </w:rPr>
      </w:pPr>
    </w:p>
    <w:p w14:paraId="6D3D8D62" w14:textId="77777777" w:rsidR="00083BA9" w:rsidRPr="00AA16BF" w:rsidRDefault="00083BA9" w:rsidP="00BA7FF4">
      <w:pPr>
        <w:jc w:val="right"/>
        <w:rPr>
          <w:rFonts w:ascii="Onest" w:hAnsi="Onest"/>
        </w:rPr>
      </w:pPr>
    </w:p>
    <w:p w14:paraId="74F24E95" w14:textId="77777777" w:rsidR="00083BA9" w:rsidRPr="00AA16BF" w:rsidRDefault="00083BA9" w:rsidP="00BA7FF4">
      <w:pPr>
        <w:jc w:val="right"/>
        <w:rPr>
          <w:rFonts w:ascii="Onest" w:hAnsi="Onest"/>
        </w:rPr>
      </w:pPr>
    </w:p>
    <w:p w14:paraId="1E16C6CD" w14:textId="77777777" w:rsidR="00083BA9" w:rsidRPr="00AA16BF" w:rsidRDefault="00083BA9" w:rsidP="00BA7FF4">
      <w:pPr>
        <w:jc w:val="right"/>
        <w:rPr>
          <w:rFonts w:ascii="Onest" w:hAnsi="Onest"/>
        </w:rPr>
      </w:pPr>
    </w:p>
    <w:p w14:paraId="07E34268" w14:textId="0EBDB007" w:rsidR="00BA7FF4" w:rsidRPr="00AA16BF" w:rsidRDefault="00BA7FF4" w:rsidP="00BA7FF4">
      <w:pPr>
        <w:jc w:val="right"/>
        <w:rPr>
          <w:rFonts w:ascii="Onest" w:hAnsi="Onest"/>
          <w:sz w:val="22"/>
          <w:szCs w:val="22"/>
        </w:rPr>
      </w:pPr>
      <w:r w:rsidRPr="00AA16BF">
        <w:rPr>
          <w:rFonts w:ascii="Onest" w:hAnsi="Onest"/>
        </w:rPr>
        <w:t>Anexa nr.</w:t>
      </w:r>
      <w:r w:rsidR="00FF430B" w:rsidRPr="00AA16BF">
        <w:rPr>
          <w:rFonts w:ascii="Onest" w:hAnsi="Onest"/>
        </w:rPr>
        <w:t xml:space="preserve"> </w:t>
      </w:r>
      <w:r w:rsidRPr="00AA16BF">
        <w:rPr>
          <w:rFonts w:ascii="Onest" w:hAnsi="Onest"/>
        </w:rPr>
        <w:t>1</w:t>
      </w:r>
      <w:r w:rsidR="00BE49DD" w:rsidRPr="00AA16BF">
        <w:rPr>
          <w:rFonts w:ascii="Onest" w:hAnsi="Onest"/>
        </w:rPr>
        <w:t>2</w:t>
      </w:r>
    </w:p>
    <w:p w14:paraId="34774E0C" w14:textId="77777777" w:rsidR="00BA7FF4" w:rsidRPr="00AA16BF" w:rsidRDefault="00BA7FF4" w:rsidP="00BA7FF4">
      <w:pPr>
        <w:jc w:val="right"/>
        <w:rPr>
          <w:rFonts w:ascii="Onest" w:hAnsi="Onest"/>
        </w:rPr>
      </w:pPr>
      <w:r w:rsidRPr="00AA16BF">
        <w:rPr>
          <w:rFonts w:ascii="Onest" w:hAnsi="Onest"/>
        </w:rPr>
        <w:t xml:space="preserve">la </w:t>
      </w:r>
      <w:r w:rsidR="009E719D" w:rsidRPr="00AA16BF">
        <w:rPr>
          <w:rFonts w:ascii="Onest" w:hAnsi="Onest"/>
        </w:rPr>
        <w:t>D</w:t>
      </w:r>
      <w:r w:rsidRPr="00AA16BF">
        <w:rPr>
          <w:rFonts w:ascii="Onest" w:hAnsi="Onest"/>
        </w:rPr>
        <w:t>ocumentația standard nr._____</w:t>
      </w:r>
    </w:p>
    <w:p w14:paraId="5FF9FA06" w14:textId="77777777" w:rsidR="00BA7FF4" w:rsidRPr="00AA16BF" w:rsidRDefault="00BA7FF4" w:rsidP="00BA7FF4">
      <w:pPr>
        <w:jc w:val="right"/>
        <w:rPr>
          <w:rFonts w:ascii="Onest" w:hAnsi="Onest"/>
        </w:rPr>
      </w:pPr>
      <w:r w:rsidRPr="00AA16BF">
        <w:rPr>
          <w:rFonts w:ascii="Onest" w:hAnsi="Onest"/>
        </w:rPr>
        <w:t>din “____” ________ 20___</w:t>
      </w:r>
    </w:p>
    <w:bookmarkEnd w:id="3"/>
    <w:p w14:paraId="13F9A5F4" w14:textId="77777777" w:rsidR="002242A0" w:rsidRPr="00AA16BF" w:rsidRDefault="002242A0" w:rsidP="00773FE9">
      <w:pPr>
        <w:rPr>
          <w:rFonts w:ascii="Onest" w:eastAsia="PMingLiU" w:hAnsi="Onest"/>
          <w:b/>
          <w:lang w:eastAsia="zh-CN"/>
        </w:rPr>
      </w:pPr>
    </w:p>
    <w:p w14:paraId="6EBE067E" w14:textId="77777777" w:rsidR="0077513C" w:rsidRPr="00AA16BF" w:rsidRDefault="0077513C" w:rsidP="002242A0">
      <w:pPr>
        <w:jc w:val="center"/>
        <w:rPr>
          <w:rFonts w:ascii="Onest" w:eastAsia="PMingLiU" w:hAnsi="Onest"/>
          <w:b/>
          <w:lang w:eastAsia="zh-CN"/>
        </w:rPr>
      </w:pPr>
    </w:p>
    <w:p w14:paraId="0B0C14ED" w14:textId="77777777" w:rsidR="0077513C" w:rsidRPr="00AA16BF" w:rsidRDefault="0077513C" w:rsidP="002242A0">
      <w:pPr>
        <w:jc w:val="center"/>
        <w:rPr>
          <w:rFonts w:ascii="Onest" w:eastAsia="PMingLiU" w:hAnsi="Onest"/>
          <w:b/>
          <w:lang w:eastAsia="zh-CN"/>
        </w:rPr>
      </w:pPr>
    </w:p>
    <w:p w14:paraId="6B603916" w14:textId="77777777" w:rsidR="00980A78" w:rsidRPr="00AA16BF" w:rsidRDefault="00A227F2" w:rsidP="002242A0">
      <w:pPr>
        <w:jc w:val="center"/>
        <w:rPr>
          <w:rFonts w:ascii="Onest" w:eastAsia="PMingLiU" w:hAnsi="Onest"/>
          <w:b/>
          <w:lang w:eastAsia="zh-CN"/>
        </w:rPr>
      </w:pPr>
      <w:r w:rsidRPr="00AA16BF">
        <w:rPr>
          <w:rFonts w:ascii="Onest" w:eastAsia="PMingLiU" w:hAnsi="Onest"/>
          <w:b/>
          <w:lang w:eastAsia="zh-CN"/>
        </w:rPr>
        <w:t>DECLARAȚIE</w:t>
      </w:r>
    </w:p>
    <w:p w14:paraId="657AEAB7" w14:textId="0DAE4CFF" w:rsidR="00A50D0A" w:rsidRPr="00AA16BF" w:rsidRDefault="00A227F2">
      <w:pPr>
        <w:pStyle w:val="BodyText"/>
        <w:tabs>
          <w:tab w:val="left" w:pos="567"/>
        </w:tabs>
        <w:jc w:val="center"/>
        <w:rPr>
          <w:rFonts w:ascii="Onest" w:hAnsi="Onest"/>
          <w:b/>
        </w:rPr>
      </w:pPr>
      <w:r w:rsidRPr="00AA16BF">
        <w:rPr>
          <w:rFonts w:ascii="Onest" w:hAnsi="Onest"/>
          <w:b/>
        </w:rPr>
        <w:t xml:space="preserve">privind </w:t>
      </w:r>
      <w:r w:rsidR="001D7ADD" w:rsidRPr="00AA16BF">
        <w:rPr>
          <w:rFonts w:ascii="Onest" w:hAnsi="Onest"/>
          <w:b/>
        </w:rPr>
        <w:t>experiența</w:t>
      </w:r>
      <w:r w:rsidRPr="00AA16BF">
        <w:rPr>
          <w:rFonts w:ascii="Onest" w:hAnsi="Onest"/>
          <w:b/>
        </w:rPr>
        <w:t xml:space="preserve"> similară</w:t>
      </w:r>
    </w:p>
    <w:p w14:paraId="378B53B6" w14:textId="77777777" w:rsidR="00FB2FFC" w:rsidRPr="00AA16BF" w:rsidRDefault="00FB2FFC">
      <w:pPr>
        <w:pStyle w:val="BodyText"/>
        <w:tabs>
          <w:tab w:val="left" w:pos="567"/>
        </w:tabs>
        <w:jc w:val="center"/>
        <w:rPr>
          <w:rFonts w:ascii="Onest" w:hAnsi="Onest"/>
          <w:b/>
          <w:szCs w:val="24"/>
        </w:rPr>
      </w:pPr>
    </w:p>
    <w:p w14:paraId="77172FCD" w14:textId="5ACB7BB5"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 xml:space="preserve">1. Denumirea </w:t>
      </w:r>
      <w:r w:rsidR="001D7ADD" w:rsidRPr="00AA16BF">
        <w:rPr>
          <w:rFonts w:ascii="Onest" w:hAnsi="Onest"/>
          <w:szCs w:val="24"/>
        </w:rPr>
        <w:t>și</w:t>
      </w:r>
      <w:r w:rsidRPr="00AA16BF">
        <w:rPr>
          <w:rFonts w:ascii="Onest" w:hAnsi="Onest"/>
          <w:szCs w:val="24"/>
        </w:rPr>
        <w:t xml:space="preserve"> obiectul contractului_____________________________________________</w:t>
      </w:r>
    </w:p>
    <w:p w14:paraId="4F91BEA3" w14:textId="06BCD3ED"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 xml:space="preserve">2. Numărul </w:t>
      </w:r>
      <w:r w:rsidR="001D7ADD" w:rsidRPr="00AA16BF">
        <w:rPr>
          <w:rFonts w:ascii="Onest" w:hAnsi="Onest"/>
          <w:szCs w:val="24"/>
        </w:rPr>
        <w:t>și</w:t>
      </w:r>
      <w:r w:rsidRPr="00AA16BF">
        <w:rPr>
          <w:rFonts w:ascii="Onest" w:hAnsi="Onest"/>
          <w:szCs w:val="24"/>
        </w:rPr>
        <w:t xml:space="preserve"> data contractului__________________________________________________</w:t>
      </w:r>
    </w:p>
    <w:p w14:paraId="254B5419" w14:textId="151ADAD4"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3. Denumirea/numele beneficiarului______________________________________________</w:t>
      </w:r>
    </w:p>
    <w:p w14:paraId="55E6179A" w14:textId="4249C58A"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4. Adresa beneficiarului________________________________________________________</w:t>
      </w:r>
    </w:p>
    <w:p w14:paraId="77244496" w14:textId="77777777"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5. Ţara______________________________________________________________________</w:t>
      </w:r>
    </w:p>
    <w:p w14:paraId="45681FEF" w14:textId="232C26C3" w:rsidR="00AA1372" w:rsidRPr="00AA16BF" w:rsidRDefault="00A227F2" w:rsidP="00773FE9">
      <w:pPr>
        <w:pStyle w:val="BodyText"/>
        <w:tabs>
          <w:tab w:val="left" w:pos="567"/>
        </w:tabs>
        <w:ind w:right="-58"/>
        <w:rPr>
          <w:rFonts w:ascii="Onest" w:hAnsi="Onest"/>
          <w:szCs w:val="24"/>
        </w:rPr>
      </w:pPr>
      <w:r w:rsidRPr="00AA16BF">
        <w:rPr>
          <w:rFonts w:ascii="Onest" w:hAnsi="Onest"/>
          <w:szCs w:val="24"/>
        </w:rPr>
        <w:t>6. Calitatea în care a participat la îndeplinirea contractului_____________________________</w:t>
      </w:r>
    </w:p>
    <w:p w14:paraId="469DEDF6" w14:textId="13C00EB2" w:rsidR="00AA1372" w:rsidRPr="00AA16BF" w:rsidRDefault="001D7ADD" w:rsidP="001D7ADD">
      <w:pPr>
        <w:pStyle w:val="BodyText"/>
        <w:tabs>
          <w:tab w:val="left" w:pos="567"/>
        </w:tabs>
        <w:jc w:val="center"/>
        <w:rPr>
          <w:rFonts w:ascii="Onest" w:hAnsi="Onest"/>
          <w:sz w:val="18"/>
          <w:szCs w:val="18"/>
        </w:rPr>
      </w:pPr>
      <w:r w:rsidRPr="00AA16BF">
        <w:rPr>
          <w:rFonts w:ascii="Onest" w:hAnsi="Onest"/>
          <w:sz w:val="18"/>
          <w:szCs w:val="18"/>
        </w:rPr>
        <w:t xml:space="preserve">                                                                                                                               </w:t>
      </w:r>
      <w:r w:rsidR="00A227F2" w:rsidRPr="00AA16BF">
        <w:rPr>
          <w:rFonts w:ascii="Onest" w:hAnsi="Onest"/>
          <w:sz w:val="18"/>
          <w:szCs w:val="18"/>
        </w:rPr>
        <w:t xml:space="preserve">(se notează </w:t>
      </w:r>
      <w:r w:rsidRPr="00AA16BF">
        <w:rPr>
          <w:rFonts w:ascii="Onest" w:hAnsi="Onest"/>
          <w:sz w:val="18"/>
          <w:szCs w:val="18"/>
        </w:rPr>
        <w:t>opțiunea</w:t>
      </w:r>
      <w:r w:rsidR="00A227F2" w:rsidRPr="00AA16BF">
        <w:rPr>
          <w:rFonts w:ascii="Onest" w:hAnsi="Onest"/>
          <w:sz w:val="18"/>
          <w:szCs w:val="18"/>
        </w:rPr>
        <w:t xml:space="preserve"> corespunzătoare)</w:t>
      </w:r>
    </w:p>
    <w:p w14:paraId="33BEE3EA" w14:textId="10E8FBEC" w:rsidR="00AA1372" w:rsidRPr="00AA16BF" w:rsidRDefault="00A227F2" w:rsidP="002F556B">
      <w:pPr>
        <w:pStyle w:val="BodyText"/>
        <w:numPr>
          <w:ilvl w:val="0"/>
          <w:numId w:val="8"/>
        </w:numPr>
        <w:tabs>
          <w:tab w:val="left" w:pos="567"/>
        </w:tabs>
        <w:ind w:hanging="1429"/>
        <w:jc w:val="both"/>
        <w:rPr>
          <w:rFonts w:ascii="Onest" w:hAnsi="Onest"/>
          <w:szCs w:val="24"/>
        </w:rPr>
      </w:pPr>
      <w:r w:rsidRPr="00AA16BF">
        <w:rPr>
          <w:rFonts w:ascii="Onest" w:hAnsi="Onest"/>
          <w:szCs w:val="24"/>
        </w:rPr>
        <w:t xml:space="preserve">antreprenorul sau antreprenorul general (lider de </w:t>
      </w:r>
      <w:r w:rsidR="001D7ADD" w:rsidRPr="00AA16BF">
        <w:rPr>
          <w:rFonts w:ascii="Onest" w:hAnsi="Onest"/>
          <w:szCs w:val="24"/>
        </w:rPr>
        <w:t>asociație</w:t>
      </w:r>
      <w:r w:rsidRPr="00AA16BF">
        <w:rPr>
          <w:rFonts w:ascii="Onest" w:hAnsi="Onest"/>
          <w:szCs w:val="24"/>
        </w:rPr>
        <w:t>)</w:t>
      </w:r>
    </w:p>
    <w:p w14:paraId="3D3A50EA" w14:textId="77777777" w:rsidR="00AA1372" w:rsidRPr="00AA16BF" w:rsidRDefault="00A227F2" w:rsidP="002F556B">
      <w:pPr>
        <w:pStyle w:val="BodyText"/>
        <w:numPr>
          <w:ilvl w:val="0"/>
          <w:numId w:val="8"/>
        </w:numPr>
        <w:tabs>
          <w:tab w:val="left" w:pos="567"/>
        </w:tabs>
        <w:ind w:left="0" w:firstLine="0"/>
        <w:jc w:val="both"/>
        <w:rPr>
          <w:rFonts w:ascii="Onest" w:hAnsi="Onest"/>
          <w:szCs w:val="24"/>
        </w:rPr>
      </w:pPr>
      <w:r w:rsidRPr="00AA16BF">
        <w:rPr>
          <w:rFonts w:ascii="Onest" w:hAnsi="Onest"/>
          <w:szCs w:val="24"/>
        </w:rPr>
        <w:t>antreprenor asociat</w:t>
      </w:r>
    </w:p>
    <w:p w14:paraId="013EF0BC" w14:textId="77777777" w:rsidR="00AA1372" w:rsidRPr="00AA16BF" w:rsidRDefault="00A227F2" w:rsidP="002F556B">
      <w:pPr>
        <w:pStyle w:val="BodyText"/>
        <w:numPr>
          <w:ilvl w:val="0"/>
          <w:numId w:val="8"/>
        </w:numPr>
        <w:tabs>
          <w:tab w:val="left" w:pos="567"/>
        </w:tabs>
        <w:ind w:left="0" w:firstLine="0"/>
        <w:jc w:val="both"/>
        <w:rPr>
          <w:rFonts w:ascii="Onest" w:hAnsi="Onest"/>
          <w:szCs w:val="24"/>
        </w:rPr>
      </w:pPr>
      <w:r w:rsidRPr="00AA16BF">
        <w:rPr>
          <w:rFonts w:ascii="Onest" w:hAnsi="Onest"/>
          <w:szCs w:val="24"/>
        </w:rPr>
        <w:t>subantreprenor</w:t>
      </w:r>
    </w:p>
    <w:p w14:paraId="66A619F6" w14:textId="77777777" w:rsidR="00AA1372" w:rsidRPr="00AA16BF" w:rsidRDefault="00A227F2" w:rsidP="00773FE9">
      <w:pPr>
        <w:pStyle w:val="BodyText"/>
        <w:tabs>
          <w:tab w:val="left" w:pos="567"/>
        </w:tabs>
        <w:rPr>
          <w:rFonts w:ascii="Onest" w:hAnsi="Onest"/>
          <w:szCs w:val="24"/>
        </w:rPr>
      </w:pPr>
      <w:r w:rsidRPr="00AA16BF">
        <w:rPr>
          <w:rFonts w:ascii="Onest" w:hAnsi="Onest"/>
          <w:szCs w:val="24"/>
        </w:rPr>
        <w:t>7.  Valoarea contractului</w:t>
      </w:r>
      <w:r w:rsidRPr="00AA16BF">
        <w:rPr>
          <w:rFonts w:ascii="Onest" w:hAnsi="Onest"/>
          <w:szCs w:val="24"/>
        </w:rPr>
        <w:tab/>
      </w:r>
      <w:r w:rsidRPr="00AA16BF">
        <w:rPr>
          <w:rFonts w:ascii="Onest" w:hAnsi="Onest"/>
          <w:szCs w:val="24"/>
        </w:rPr>
        <w:tab/>
        <w:t xml:space="preserve">exprimată în moneda      </w:t>
      </w:r>
      <w:r w:rsidRPr="00AA16BF">
        <w:rPr>
          <w:rFonts w:ascii="Onest" w:hAnsi="Onest"/>
          <w:szCs w:val="24"/>
        </w:rPr>
        <w:tab/>
        <w:t xml:space="preserve">     exprimată</w:t>
      </w:r>
    </w:p>
    <w:p w14:paraId="0D3EDF05" w14:textId="77777777" w:rsidR="00AA1372" w:rsidRPr="00AA16BF" w:rsidRDefault="00A227F2" w:rsidP="00773FE9">
      <w:pPr>
        <w:pStyle w:val="BodyText"/>
        <w:tabs>
          <w:tab w:val="left" w:pos="567"/>
        </w:tabs>
        <w:rPr>
          <w:rFonts w:ascii="Onest" w:hAnsi="Onest"/>
          <w:szCs w:val="24"/>
        </w:rPr>
      </w:pPr>
      <w:r w:rsidRPr="00AA16BF">
        <w:rPr>
          <w:rFonts w:ascii="Onest" w:hAnsi="Onest"/>
          <w:szCs w:val="24"/>
        </w:rPr>
        <w:t xml:space="preserve">                                                            în care s-a                       </w:t>
      </w:r>
      <w:r w:rsidRPr="00AA16BF">
        <w:rPr>
          <w:rFonts w:ascii="Onest" w:hAnsi="Onest"/>
          <w:szCs w:val="24"/>
        </w:rPr>
        <w:tab/>
        <w:t xml:space="preserve">     în echivalent</w:t>
      </w:r>
    </w:p>
    <w:p w14:paraId="3FFE69EE" w14:textId="77777777" w:rsidR="00AA1372" w:rsidRPr="00AA16BF" w:rsidRDefault="00A227F2" w:rsidP="002242A0">
      <w:pPr>
        <w:pStyle w:val="BodyText"/>
        <w:tabs>
          <w:tab w:val="left" w:pos="567"/>
          <w:tab w:val="left" w:pos="5670"/>
        </w:tabs>
        <w:jc w:val="center"/>
        <w:rPr>
          <w:rFonts w:ascii="Onest" w:hAnsi="Onest"/>
          <w:szCs w:val="24"/>
        </w:rPr>
      </w:pPr>
      <w:r w:rsidRPr="00AA16BF">
        <w:rPr>
          <w:rFonts w:ascii="Onest" w:hAnsi="Onest"/>
          <w:szCs w:val="24"/>
        </w:rPr>
        <w:t xml:space="preserve">încheiat contractul     </w:t>
      </w:r>
      <w:r w:rsidRPr="00AA16BF">
        <w:rPr>
          <w:rFonts w:ascii="Onest" w:hAnsi="Onest"/>
          <w:szCs w:val="24"/>
        </w:rPr>
        <w:tab/>
        <w:t>dolari SUA</w:t>
      </w:r>
    </w:p>
    <w:p w14:paraId="1E32A242" w14:textId="3230ABAC" w:rsidR="00AA1372" w:rsidRPr="00AA16BF" w:rsidRDefault="00A227F2" w:rsidP="00773FE9">
      <w:pPr>
        <w:pStyle w:val="BodyText"/>
        <w:tabs>
          <w:tab w:val="left" w:pos="567"/>
        </w:tabs>
        <w:rPr>
          <w:rFonts w:ascii="Onest" w:hAnsi="Onest"/>
          <w:szCs w:val="24"/>
        </w:rPr>
      </w:pPr>
      <w:r w:rsidRPr="00AA16BF">
        <w:rPr>
          <w:rFonts w:ascii="Onest" w:hAnsi="Onest"/>
          <w:szCs w:val="24"/>
        </w:rPr>
        <w:t xml:space="preserve">a) </w:t>
      </w:r>
      <w:r w:rsidR="001D7ADD" w:rsidRPr="00AA16BF">
        <w:rPr>
          <w:rFonts w:ascii="Onest" w:hAnsi="Onest"/>
          <w:szCs w:val="24"/>
        </w:rPr>
        <w:t>inițială</w:t>
      </w:r>
      <w:r w:rsidR="0019071C" w:rsidRPr="00AA16BF">
        <w:rPr>
          <w:rFonts w:ascii="Onest" w:hAnsi="Onest"/>
          <w:szCs w:val="24"/>
        </w:rPr>
        <w:t xml:space="preserve"> </w:t>
      </w:r>
      <w:r w:rsidRPr="00AA16BF">
        <w:rPr>
          <w:rFonts w:ascii="Onest" w:hAnsi="Onest"/>
          <w:szCs w:val="24"/>
        </w:rPr>
        <w:t>(la data semnării contractului )    ______________</w:t>
      </w:r>
      <w:r w:rsidR="0019071C" w:rsidRPr="00AA16BF">
        <w:rPr>
          <w:rFonts w:ascii="Onest" w:hAnsi="Onest"/>
          <w:szCs w:val="24"/>
        </w:rPr>
        <w:t xml:space="preserve">___ </w:t>
      </w:r>
      <w:r w:rsidR="0019071C" w:rsidRPr="00AA16BF">
        <w:rPr>
          <w:rFonts w:ascii="Onest" w:hAnsi="Onest"/>
          <w:szCs w:val="24"/>
        </w:rPr>
        <w:tab/>
        <w:t xml:space="preserve">    __________________</w:t>
      </w:r>
    </w:p>
    <w:p w14:paraId="17878CCE" w14:textId="05116C17" w:rsidR="00AA1372" w:rsidRPr="00AA16BF" w:rsidRDefault="00A227F2" w:rsidP="0019071C">
      <w:pPr>
        <w:pStyle w:val="BodyText"/>
        <w:tabs>
          <w:tab w:val="left" w:pos="567"/>
        </w:tabs>
        <w:rPr>
          <w:rFonts w:ascii="Onest" w:hAnsi="Onest"/>
          <w:szCs w:val="24"/>
        </w:rPr>
      </w:pPr>
      <w:r w:rsidRPr="00AA16BF">
        <w:rPr>
          <w:rFonts w:ascii="Onest" w:hAnsi="Onest"/>
          <w:szCs w:val="24"/>
        </w:rPr>
        <w:t>b) finală</w:t>
      </w:r>
      <w:r w:rsidR="0019071C" w:rsidRPr="00AA16BF">
        <w:rPr>
          <w:rFonts w:ascii="Onest" w:hAnsi="Onest"/>
          <w:szCs w:val="24"/>
        </w:rPr>
        <w:t xml:space="preserve"> </w:t>
      </w:r>
      <w:r w:rsidRPr="00AA16BF">
        <w:rPr>
          <w:rFonts w:ascii="Onest" w:hAnsi="Onest"/>
        </w:rPr>
        <w:t>(la data  finalizării c</w:t>
      </w:r>
      <w:r w:rsidR="0019071C" w:rsidRPr="00AA16BF">
        <w:rPr>
          <w:rFonts w:ascii="Onest" w:hAnsi="Onest"/>
        </w:rPr>
        <w:t xml:space="preserve">ontractului) </w:t>
      </w:r>
      <w:r w:rsidR="001D7ADD" w:rsidRPr="00AA16BF">
        <w:rPr>
          <w:rFonts w:ascii="Onest" w:hAnsi="Onest"/>
        </w:rPr>
        <w:t xml:space="preserve">   </w:t>
      </w:r>
      <w:r w:rsidR="0019071C" w:rsidRPr="00AA16BF">
        <w:rPr>
          <w:rFonts w:ascii="Onest" w:hAnsi="Onest"/>
        </w:rPr>
        <w:t>_________________</w:t>
      </w:r>
      <w:r w:rsidR="0019071C" w:rsidRPr="00AA16BF">
        <w:rPr>
          <w:rFonts w:ascii="Onest" w:hAnsi="Onest"/>
        </w:rPr>
        <w:tab/>
        <w:t xml:space="preserve">  </w:t>
      </w:r>
      <w:r w:rsidR="001D7ADD" w:rsidRPr="00AA16BF">
        <w:rPr>
          <w:rFonts w:ascii="Onest" w:hAnsi="Onest"/>
        </w:rPr>
        <w:t xml:space="preserve">  </w:t>
      </w:r>
      <w:r w:rsidR="0019071C" w:rsidRPr="00AA16BF">
        <w:rPr>
          <w:rFonts w:ascii="Onest" w:hAnsi="Onest"/>
        </w:rPr>
        <w:t>__________________</w:t>
      </w:r>
    </w:p>
    <w:p w14:paraId="4631719C" w14:textId="43843C6F" w:rsidR="00AA1372" w:rsidRPr="00AA16BF" w:rsidRDefault="00A227F2" w:rsidP="00773FE9">
      <w:pPr>
        <w:pStyle w:val="BodyText"/>
        <w:tabs>
          <w:tab w:val="left" w:pos="567"/>
        </w:tabs>
        <w:rPr>
          <w:rFonts w:ascii="Onest" w:hAnsi="Onest"/>
          <w:szCs w:val="24"/>
        </w:rPr>
      </w:pPr>
      <w:r w:rsidRPr="00AA16BF">
        <w:rPr>
          <w:rFonts w:ascii="Onest" w:hAnsi="Onest"/>
          <w:szCs w:val="24"/>
        </w:rPr>
        <w:t>8. Dacă au fost litigii privind îndeplinirea contractului, natura acestora şi modul lor de soluţionare:_________________________________________________________________</w:t>
      </w:r>
    </w:p>
    <w:p w14:paraId="71E03F0B" w14:textId="77777777" w:rsidR="00AA1372" w:rsidRPr="00AA16BF" w:rsidRDefault="00A227F2" w:rsidP="00773FE9">
      <w:pPr>
        <w:pStyle w:val="BodyText"/>
        <w:tabs>
          <w:tab w:val="left" w:pos="567"/>
        </w:tabs>
        <w:rPr>
          <w:rFonts w:ascii="Onest" w:hAnsi="Onest"/>
          <w:szCs w:val="24"/>
        </w:rPr>
      </w:pPr>
      <w:r w:rsidRPr="00AA16BF">
        <w:rPr>
          <w:rFonts w:ascii="Onest" w:hAnsi="Onest"/>
          <w:szCs w:val="24"/>
        </w:rPr>
        <w:t>9. Perioada de executare a lucrării (luni)</w:t>
      </w:r>
    </w:p>
    <w:p w14:paraId="4330B322" w14:textId="77777777" w:rsidR="001D7ADD" w:rsidRPr="00AA16BF" w:rsidRDefault="00A227F2" w:rsidP="00773FE9">
      <w:pPr>
        <w:pStyle w:val="BodyText"/>
        <w:numPr>
          <w:ilvl w:val="0"/>
          <w:numId w:val="25"/>
        </w:numPr>
        <w:tabs>
          <w:tab w:val="left" w:pos="567"/>
          <w:tab w:val="left" w:pos="1080"/>
        </w:tabs>
        <w:jc w:val="both"/>
        <w:rPr>
          <w:rFonts w:ascii="Onest" w:hAnsi="Onest"/>
          <w:szCs w:val="24"/>
        </w:rPr>
      </w:pPr>
      <w:r w:rsidRPr="00AA16BF">
        <w:rPr>
          <w:rFonts w:ascii="Onest" w:hAnsi="Onest"/>
          <w:szCs w:val="24"/>
        </w:rPr>
        <w:t>contractată_____________________________________________________________</w:t>
      </w:r>
    </w:p>
    <w:p w14:paraId="49AAD337" w14:textId="77777777" w:rsidR="001D7ADD" w:rsidRPr="00AA16BF" w:rsidRDefault="00A227F2" w:rsidP="00F24A96">
      <w:pPr>
        <w:pStyle w:val="BodyText"/>
        <w:numPr>
          <w:ilvl w:val="0"/>
          <w:numId w:val="25"/>
        </w:numPr>
        <w:tabs>
          <w:tab w:val="left" w:pos="567"/>
          <w:tab w:val="left" w:pos="1080"/>
        </w:tabs>
        <w:jc w:val="both"/>
        <w:rPr>
          <w:rFonts w:ascii="Onest" w:hAnsi="Onest"/>
          <w:szCs w:val="24"/>
        </w:rPr>
      </w:pPr>
      <w:r w:rsidRPr="00AA16BF">
        <w:rPr>
          <w:rFonts w:ascii="Onest" w:hAnsi="Onest"/>
          <w:szCs w:val="24"/>
        </w:rPr>
        <w:t>efectiv realizată_________________________________________________________</w:t>
      </w:r>
    </w:p>
    <w:p w14:paraId="67B9721D" w14:textId="6A01AB30" w:rsidR="00AA1372" w:rsidRPr="00AA16BF" w:rsidRDefault="00A227F2" w:rsidP="00F24A96">
      <w:pPr>
        <w:pStyle w:val="BodyText"/>
        <w:numPr>
          <w:ilvl w:val="0"/>
          <w:numId w:val="25"/>
        </w:numPr>
        <w:tabs>
          <w:tab w:val="left" w:pos="567"/>
          <w:tab w:val="left" w:pos="1080"/>
        </w:tabs>
        <w:jc w:val="both"/>
        <w:rPr>
          <w:rFonts w:ascii="Onest" w:hAnsi="Onest"/>
          <w:szCs w:val="24"/>
        </w:rPr>
      </w:pPr>
      <w:r w:rsidRPr="00AA16BF">
        <w:rPr>
          <w:rFonts w:ascii="Onest" w:hAnsi="Onest"/>
          <w:szCs w:val="24"/>
        </w:rPr>
        <w:t xml:space="preserve">motivul de decalare a termenului contractat (dacă este cazul), care va fi </w:t>
      </w:r>
      <w:r w:rsidR="001D7ADD" w:rsidRPr="00AA16BF">
        <w:rPr>
          <w:rFonts w:ascii="Onest" w:hAnsi="Onest"/>
          <w:szCs w:val="24"/>
        </w:rPr>
        <w:t>susținut</w:t>
      </w:r>
      <w:r w:rsidRPr="00AA16BF">
        <w:rPr>
          <w:rFonts w:ascii="Onest" w:hAnsi="Onest"/>
          <w:szCs w:val="24"/>
        </w:rPr>
        <w:t xml:space="preserve"> pe baz</w:t>
      </w:r>
      <w:r w:rsidR="001D7ADD" w:rsidRPr="00AA16BF">
        <w:rPr>
          <w:rFonts w:ascii="Onest" w:hAnsi="Onest"/>
          <w:szCs w:val="24"/>
        </w:rPr>
        <w:t xml:space="preserve">ă </w:t>
      </w:r>
      <w:r w:rsidRPr="00AA16BF">
        <w:rPr>
          <w:rFonts w:ascii="Onest" w:hAnsi="Onest"/>
          <w:szCs w:val="24"/>
        </w:rPr>
        <w:t xml:space="preserve">de acte </w:t>
      </w:r>
      <w:r w:rsidR="001D7ADD" w:rsidRPr="00AA16BF">
        <w:rPr>
          <w:rFonts w:ascii="Onest" w:hAnsi="Onest"/>
          <w:szCs w:val="24"/>
        </w:rPr>
        <w:t>adiționale</w:t>
      </w:r>
      <w:r w:rsidRPr="00AA16BF">
        <w:rPr>
          <w:rFonts w:ascii="Onest" w:hAnsi="Onest"/>
          <w:szCs w:val="24"/>
        </w:rPr>
        <w:t xml:space="preserve"> încheiate cu</w:t>
      </w:r>
      <w:r w:rsidR="00DF4DCF" w:rsidRPr="00AA16BF">
        <w:rPr>
          <w:rFonts w:ascii="Onest" w:hAnsi="Onest"/>
          <w:szCs w:val="24"/>
        </w:rPr>
        <w:t xml:space="preserve"> </w:t>
      </w:r>
      <w:r w:rsidRPr="00AA16BF">
        <w:rPr>
          <w:rFonts w:ascii="Onest" w:hAnsi="Onest"/>
          <w:szCs w:val="24"/>
        </w:rPr>
        <w:t>beneficiarul_______________________________________________</w:t>
      </w:r>
      <w:r w:rsidR="001D7ADD" w:rsidRPr="00AA16BF">
        <w:rPr>
          <w:rFonts w:ascii="Onest" w:hAnsi="Onest"/>
          <w:szCs w:val="24"/>
        </w:rPr>
        <w:t>____________</w:t>
      </w:r>
    </w:p>
    <w:p w14:paraId="505BBED7" w14:textId="412BBE9E" w:rsidR="00AA1372" w:rsidRPr="00AA16BF" w:rsidRDefault="00A227F2" w:rsidP="00773FE9">
      <w:pPr>
        <w:pStyle w:val="BodyText"/>
        <w:tabs>
          <w:tab w:val="left" w:pos="567"/>
        </w:tabs>
        <w:rPr>
          <w:rFonts w:ascii="Onest" w:hAnsi="Onest"/>
          <w:szCs w:val="24"/>
        </w:rPr>
      </w:pPr>
      <w:r w:rsidRPr="00AA16BF">
        <w:rPr>
          <w:rFonts w:ascii="Onest" w:hAnsi="Onest"/>
          <w:szCs w:val="24"/>
        </w:rPr>
        <w:t xml:space="preserve">10. Numărul şi data procesului-verbal de </w:t>
      </w:r>
      <w:r w:rsidR="001D7ADD" w:rsidRPr="00AA16BF">
        <w:rPr>
          <w:rFonts w:ascii="Onest" w:hAnsi="Onest"/>
          <w:szCs w:val="24"/>
        </w:rPr>
        <w:t>recepție</w:t>
      </w:r>
      <w:r w:rsidRPr="00AA16BF">
        <w:rPr>
          <w:rFonts w:ascii="Onest" w:hAnsi="Onest"/>
          <w:szCs w:val="24"/>
        </w:rPr>
        <w:t xml:space="preserve"> la terminarea lucrărilor _________________</w:t>
      </w:r>
    </w:p>
    <w:p w14:paraId="6AB5250E" w14:textId="0F7D3395" w:rsidR="00AA1372" w:rsidRPr="00AA16BF" w:rsidRDefault="00A227F2" w:rsidP="00773FE9">
      <w:pPr>
        <w:pStyle w:val="BodyText"/>
        <w:tabs>
          <w:tab w:val="left" w:pos="567"/>
        </w:tabs>
        <w:rPr>
          <w:rFonts w:ascii="Onest" w:hAnsi="Onest"/>
          <w:szCs w:val="24"/>
        </w:rPr>
      </w:pPr>
      <w:r w:rsidRPr="00AA16BF">
        <w:rPr>
          <w:rFonts w:ascii="Onest" w:hAnsi="Onest"/>
          <w:szCs w:val="24"/>
        </w:rPr>
        <w:t xml:space="preserve">11. Principalele remedieri </w:t>
      </w:r>
      <w:r w:rsidR="001D7ADD" w:rsidRPr="00AA16BF">
        <w:rPr>
          <w:rFonts w:ascii="Onest" w:hAnsi="Onest"/>
          <w:szCs w:val="24"/>
        </w:rPr>
        <w:t>și</w:t>
      </w:r>
      <w:r w:rsidRPr="00AA16BF">
        <w:rPr>
          <w:rFonts w:ascii="Onest" w:hAnsi="Onest"/>
          <w:szCs w:val="24"/>
        </w:rPr>
        <w:t xml:space="preserve"> completări înscrise în procesul-verbal de </w:t>
      </w:r>
      <w:r w:rsidR="001D7ADD" w:rsidRPr="00AA16BF">
        <w:rPr>
          <w:rFonts w:ascii="Onest" w:hAnsi="Onest"/>
          <w:szCs w:val="24"/>
        </w:rPr>
        <w:t>recepție</w:t>
      </w:r>
      <w:r w:rsidRPr="00AA16BF">
        <w:rPr>
          <w:rFonts w:ascii="Onest" w:hAnsi="Onest"/>
          <w:szCs w:val="24"/>
        </w:rPr>
        <w:t>____________</w:t>
      </w:r>
    </w:p>
    <w:p w14:paraId="0290D8C3" w14:textId="57249925" w:rsidR="00083BA9" w:rsidRPr="00AA16BF" w:rsidRDefault="00A227F2" w:rsidP="001D7ADD">
      <w:pPr>
        <w:pStyle w:val="BodyText"/>
        <w:tabs>
          <w:tab w:val="left" w:pos="567"/>
        </w:tabs>
        <w:jc w:val="both"/>
        <w:rPr>
          <w:rFonts w:ascii="Onest" w:hAnsi="Onest"/>
          <w:szCs w:val="24"/>
        </w:rPr>
      </w:pPr>
      <w:r w:rsidRPr="00AA16BF">
        <w:rPr>
          <w:rFonts w:ascii="Onest" w:hAnsi="Onest"/>
          <w:szCs w:val="24"/>
        </w:rPr>
        <w:t xml:space="preserve">12. Alte aspecte relevante prin care ofertantul </w:t>
      </w:r>
      <w:r w:rsidR="001D7ADD" w:rsidRPr="00AA16BF">
        <w:rPr>
          <w:rFonts w:ascii="Onest" w:hAnsi="Onest"/>
          <w:szCs w:val="24"/>
        </w:rPr>
        <w:t>își</w:t>
      </w:r>
      <w:r w:rsidR="00DF4DCF" w:rsidRPr="00AA16BF">
        <w:rPr>
          <w:rFonts w:ascii="Onest" w:hAnsi="Onest"/>
          <w:szCs w:val="24"/>
        </w:rPr>
        <w:t xml:space="preserve"> </w:t>
      </w:r>
      <w:r w:rsidR="001D7ADD" w:rsidRPr="00AA16BF">
        <w:rPr>
          <w:rFonts w:ascii="Onest" w:hAnsi="Onest"/>
          <w:szCs w:val="24"/>
        </w:rPr>
        <w:t>susține</w:t>
      </w:r>
      <w:r w:rsidR="00DF4DCF" w:rsidRPr="00AA16BF">
        <w:rPr>
          <w:rFonts w:ascii="Onest" w:hAnsi="Onest"/>
          <w:szCs w:val="24"/>
        </w:rPr>
        <w:t xml:space="preserve"> </w:t>
      </w:r>
      <w:r w:rsidR="001D7ADD" w:rsidRPr="00AA16BF">
        <w:rPr>
          <w:rFonts w:ascii="Onest" w:hAnsi="Onest"/>
          <w:szCs w:val="24"/>
        </w:rPr>
        <w:t>experiența</w:t>
      </w:r>
      <w:r w:rsidRPr="00AA16BF">
        <w:rPr>
          <w:rFonts w:ascii="Onest" w:hAnsi="Onest"/>
          <w:szCs w:val="24"/>
        </w:rPr>
        <w:t xml:space="preserve"> similară, cu referire în mod special la </w:t>
      </w:r>
      <w:r w:rsidR="001D7ADD" w:rsidRPr="00AA16BF">
        <w:rPr>
          <w:rFonts w:ascii="Onest" w:hAnsi="Onest"/>
          <w:szCs w:val="24"/>
        </w:rPr>
        <w:t>suprafețe</w:t>
      </w:r>
      <w:r w:rsidRPr="00AA16BF">
        <w:rPr>
          <w:rFonts w:ascii="Onest" w:hAnsi="Onest"/>
          <w:szCs w:val="24"/>
        </w:rPr>
        <w:t xml:space="preserve"> sau volume fizice ale principalelor </w:t>
      </w:r>
      <w:r w:rsidR="001D7ADD" w:rsidRPr="00AA16BF">
        <w:rPr>
          <w:rFonts w:ascii="Onest" w:hAnsi="Onest"/>
          <w:szCs w:val="24"/>
        </w:rPr>
        <w:t>capacități și</w:t>
      </w:r>
      <w:r w:rsidRPr="00AA16BF">
        <w:rPr>
          <w:rFonts w:ascii="Onest" w:hAnsi="Onest"/>
          <w:szCs w:val="24"/>
        </w:rPr>
        <w:t xml:space="preserve"> categorii de lucrări prevăzute în contracte _________________________________</w:t>
      </w:r>
    </w:p>
    <w:p w14:paraId="4A0272D8" w14:textId="794C6378" w:rsidR="00AA1372" w:rsidRPr="00AA16BF" w:rsidRDefault="00A227F2" w:rsidP="00083BA9">
      <w:pPr>
        <w:pStyle w:val="BodyText"/>
        <w:tabs>
          <w:tab w:val="left" w:pos="567"/>
        </w:tabs>
        <w:rPr>
          <w:rFonts w:ascii="Onest" w:hAnsi="Onest"/>
          <w:szCs w:val="24"/>
        </w:rPr>
      </w:pPr>
      <w:r w:rsidRPr="00AA16BF">
        <w:rPr>
          <w:rFonts w:ascii="Onest" w:eastAsia="MS Mincho" w:hAnsi="Onest"/>
          <w:lang w:eastAsia="zh-CN"/>
        </w:rPr>
        <w:t>Data completării:______________________</w:t>
      </w:r>
    </w:p>
    <w:p w14:paraId="5AFC94AB" w14:textId="77777777" w:rsidR="00AA1372" w:rsidRPr="00AA16BF" w:rsidRDefault="00A227F2" w:rsidP="00773FE9">
      <w:pPr>
        <w:jc w:val="both"/>
        <w:rPr>
          <w:rFonts w:ascii="Onest" w:eastAsia="PMingLiU" w:hAnsi="Onest"/>
          <w:lang w:eastAsia="zh-CN"/>
        </w:rPr>
      </w:pPr>
      <w:r w:rsidRPr="00AA16BF">
        <w:rPr>
          <w:rFonts w:ascii="Onest" w:eastAsia="PMingLiU" w:hAnsi="Onest"/>
          <w:lang w:eastAsia="zh-CN"/>
        </w:rPr>
        <w:lastRenderedPageBreak/>
        <w:t>Semnat: _____________________________</w:t>
      </w:r>
    </w:p>
    <w:p w14:paraId="26E059E9" w14:textId="77777777" w:rsidR="00AA1372" w:rsidRPr="00AA16BF" w:rsidRDefault="00A227F2" w:rsidP="00773FE9">
      <w:pPr>
        <w:jc w:val="both"/>
        <w:rPr>
          <w:rFonts w:ascii="Onest" w:eastAsia="PMingLiU" w:hAnsi="Onest"/>
          <w:lang w:eastAsia="zh-CN"/>
        </w:rPr>
      </w:pPr>
      <w:r w:rsidRPr="00AA16BF">
        <w:rPr>
          <w:rFonts w:ascii="Onest" w:eastAsia="PMingLiU" w:hAnsi="Onest"/>
          <w:lang w:eastAsia="zh-CN"/>
        </w:rPr>
        <w:t>Nume: ______________________________</w:t>
      </w:r>
    </w:p>
    <w:p w14:paraId="07E607CE" w14:textId="4339108B" w:rsidR="00AA1372" w:rsidRPr="00AA16BF" w:rsidRDefault="001D7ADD" w:rsidP="00773FE9">
      <w:pPr>
        <w:jc w:val="both"/>
        <w:rPr>
          <w:rFonts w:ascii="Onest" w:eastAsia="PMingLiU" w:hAnsi="Onest"/>
          <w:lang w:eastAsia="zh-CN"/>
        </w:rPr>
      </w:pPr>
      <w:r w:rsidRPr="00AA16BF">
        <w:rPr>
          <w:rFonts w:ascii="Onest" w:eastAsia="PMingLiU" w:hAnsi="Onest"/>
          <w:lang w:eastAsia="zh-CN"/>
        </w:rPr>
        <w:t>Funcția</w:t>
      </w:r>
      <w:r w:rsidR="00A227F2" w:rsidRPr="00AA16BF">
        <w:rPr>
          <w:rFonts w:ascii="Onest" w:eastAsia="PMingLiU" w:hAnsi="Onest"/>
          <w:lang w:eastAsia="zh-CN"/>
        </w:rPr>
        <w:t xml:space="preserve"> </w:t>
      </w:r>
      <w:r w:rsidR="00590C16" w:rsidRPr="00AA16BF">
        <w:rPr>
          <w:rFonts w:ascii="Onest" w:eastAsia="PMingLiU" w:hAnsi="Onest"/>
          <w:lang w:eastAsia="zh-CN"/>
        </w:rPr>
        <w:t>în cadrul întreprinderii</w:t>
      </w:r>
      <w:r w:rsidR="00A227F2" w:rsidRPr="00AA16BF">
        <w:rPr>
          <w:rFonts w:ascii="Onest" w:eastAsia="PMingLiU" w:hAnsi="Onest"/>
          <w:lang w:eastAsia="zh-CN"/>
        </w:rPr>
        <w:t>: ____________________________</w:t>
      </w:r>
    </w:p>
    <w:p w14:paraId="308BD8EA" w14:textId="7D4DD8AF" w:rsidR="001D7ADD" w:rsidRPr="00AA16BF" w:rsidRDefault="00A227F2" w:rsidP="00CF0E2B">
      <w:pPr>
        <w:jc w:val="both"/>
        <w:rPr>
          <w:rFonts w:ascii="Onest" w:eastAsia="PMingLiU" w:hAnsi="Onest"/>
          <w:b/>
          <w:lang w:eastAsia="zh-CN"/>
        </w:rPr>
      </w:pPr>
      <w:r w:rsidRPr="00AA16BF">
        <w:rPr>
          <w:rFonts w:ascii="Onest" w:eastAsia="PMingLiU" w:hAnsi="Onest"/>
          <w:lang w:eastAsia="zh-CN"/>
        </w:rPr>
        <w:t xml:space="preserve">Denumirea </w:t>
      </w:r>
      <w:r w:rsidR="001B1E45" w:rsidRPr="00AA16BF">
        <w:rPr>
          <w:rFonts w:ascii="Onest" w:eastAsia="PMingLiU" w:hAnsi="Onest"/>
          <w:lang w:eastAsia="zh-CN"/>
        </w:rPr>
        <w:t>întreprinderii</w:t>
      </w:r>
      <w:r w:rsidRPr="00AA16BF">
        <w:rPr>
          <w:rFonts w:ascii="Onest" w:eastAsia="PMingLiU" w:hAnsi="Onest"/>
          <w:lang w:eastAsia="zh-CN"/>
        </w:rPr>
        <w:t>: __________________________</w:t>
      </w:r>
      <w:bookmarkStart w:id="4" w:name="_Toc449692110"/>
    </w:p>
    <w:p w14:paraId="1CF7AC1C" w14:textId="77777777" w:rsidR="001D7ADD" w:rsidRPr="00AA16BF" w:rsidRDefault="001D7ADD" w:rsidP="00BA7FF4">
      <w:pPr>
        <w:jc w:val="right"/>
        <w:rPr>
          <w:rFonts w:ascii="Onest" w:hAnsi="Onest"/>
        </w:rPr>
      </w:pPr>
    </w:p>
    <w:p w14:paraId="60A7665E" w14:textId="77777777" w:rsidR="001D7ADD" w:rsidRPr="00AA16BF" w:rsidRDefault="001D7ADD" w:rsidP="00BA7FF4">
      <w:pPr>
        <w:jc w:val="right"/>
        <w:rPr>
          <w:rFonts w:ascii="Onest" w:hAnsi="Onest"/>
        </w:rPr>
      </w:pPr>
    </w:p>
    <w:p w14:paraId="0A79FED3" w14:textId="77777777" w:rsidR="001D7ADD" w:rsidRPr="00AA16BF" w:rsidRDefault="001D7ADD" w:rsidP="00BA7FF4">
      <w:pPr>
        <w:jc w:val="right"/>
        <w:rPr>
          <w:rFonts w:ascii="Onest" w:hAnsi="Onest"/>
        </w:rPr>
      </w:pPr>
    </w:p>
    <w:p w14:paraId="433CDF5D" w14:textId="77777777" w:rsidR="002E1CA0" w:rsidRPr="00AA16BF" w:rsidRDefault="002E1CA0" w:rsidP="00BA7FF4">
      <w:pPr>
        <w:jc w:val="right"/>
        <w:rPr>
          <w:rFonts w:ascii="Onest" w:hAnsi="Onest"/>
        </w:rPr>
      </w:pPr>
    </w:p>
    <w:p w14:paraId="40DAFFC2" w14:textId="31B68C9B" w:rsidR="00BA7FF4" w:rsidRPr="00AA16BF" w:rsidRDefault="00BA7FF4" w:rsidP="00BA7FF4">
      <w:pPr>
        <w:jc w:val="right"/>
        <w:rPr>
          <w:rFonts w:ascii="Onest" w:hAnsi="Onest"/>
          <w:sz w:val="22"/>
          <w:szCs w:val="22"/>
        </w:rPr>
      </w:pPr>
      <w:r w:rsidRPr="00AA16BF">
        <w:rPr>
          <w:rFonts w:ascii="Onest" w:hAnsi="Onest"/>
        </w:rPr>
        <w:t>Anexa nr.</w:t>
      </w:r>
      <w:r w:rsidR="00FF430B" w:rsidRPr="00AA16BF">
        <w:rPr>
          <w:rFonts w:ascii="Onest" w:hAnsi="Onest"/>
        </w:rPr>
        <w:t xml:space="preserve"> </w:t>
      </w:r>
      <w:r w:rsidRPr="00AA16BF">
        <w:rPr>
          <w:rFonts w:ascii="Onest" w:hAnsi="Onest"/>
        </w:rPr>
        <w:t>1</w:t>
      </w:r>
      <w:r w:rsidR="00EF4276" w:rsidRPr="00AA16BF">
        <w:rPr>
          <w:rFonts w:ascii="Onest" w:hAnsi="Onest"/>
        </w:rPr>
        <w:t>4</w:t>
      </w:r>
    </w:p>
    <w:p w14:paraId="2C9295FC" w14:textId="77777777" w:rsidR="00BA7FF4" w:rsidRPr="00AA16BF" w:rsidRDefault="00BA7FF4" w:rsidP="00BA7FF4">
      <w:pPr>
        <w:jc w:val="right"/>
        <w:rPr>
          <w:rFonts w:ascii="Onest" w:hAnsi="Onest"/>
        </w:rPr>
      </w:pPr>
      <w:r w:rsidRPr="00AA16BF">
        <w:rPr>
          <w:rFonts w:ascii="Onest" w:hAnsi="Onest"/>
        </w:rPr>
        <w:t xml:space="preserve">la </w:t>
      </w:r>
      <w:r w:rsidR="009E719D" w:rsidRPr="00AA16BF">
        <w:rPr>
          <w:rFonts w:ascii="Onest" w:hAnsi="Onest"/>
        </w:rPr>
        <w:t>D</w:t>
      </w:r>
      <w:r w:rsidRPr="00AA16BF">
        <w:rPr>
          <w:rFonts w:ascii="Onest" w:hAnsi="Onest"/>
        </w:rPr>
        <w:t>ocumentația standard nr._____</w:t>
      </w:r>
    </w:p>
    <w:p w14:paraId="0E90BC97" w14:textId="77777777" w:rsidR="00BA7FF4" w:rsidRPr="00AA16BF" w:rsidRDefault="00BA7FF4" w:rsidP="00BA7FF4">
      <w:pPr>
        <w:jc w:val="right"/>
        <w:rPr>
          <w:rFonts w:ascii="Onest" w:hAnsi="Onest"/>
        </w:rPr>
      </w:pPr>
      <w:r w:rsidRPr="00AA16BF">
        <w:rPr>
          <w:rFonts w:ascii="Onest" w:hAnsi="Onest"/>
        </w:rPr>
        <w:t>din “____” ________ 20___</w:t>
      </w:r>
    </w:p>
    <w:p w14:paraId="56FAF7FE" w14:textId="77777777" w:rsidR="0077513C" w:rsidRPr="00AA16BF" w:rsidRDefault="0077513C" w:rsidP="0077513C">
      <w:pPr>
        <w:pStyle w:val="BodyText"/>
        <w:tabs>
          <w:tab w:val="left" w:pos="567"/>
        </w:tabs>
        <w:spacing w:line="360" w:lineRule="auto"/>
        <w:jc w:val="both"/>
        <w:rPr>
          <w:rFonts w:ascii="Onest" w:hAnsi="Onest"/>
          <w:b/>
          <w:i/>
          <w:iCs/>
          <w:sz w:val="28"/>
          <w:szCs w:val="28"/>
        </w:rPr>
      </w:pPr>
    </w:p>
    <w:p w14:paraId="464C323A" w14:textId="77777777" w:rsidR="002D6E71" w:rsidRPr="00AA16BF" w:rsidRDefault="002D6E71" w:rsidP="00284ED0">
      <w:pPr>
        <w:spacing w:line="276" w:lineRule="auto"/>
        <w:jc w:val="center"/>
        <w:rPr>
          <w:rFonts w:ascii="Onest" w:eastAsia="PMingLiU" w:hAnsi="Onest"/>
          <w:b/>
          <w:lang w:eastAsia="zh-CN"/>
        </w:rPr>
      </w:pPr>
    </w:p>
    <w:bookmarkEnd w:id="4"/>
    <w:p w14:paraId="742FC6AA" w14:textId="77777777" w:rsidR="00B14173" w:rsidRPr="00AA16BF" w:rsidRDefault="00B14173" w:rsidP="00284ED0">
      <w:pPr>
        <w:spacing w:line="276" w:lineRule="auto"/>
        <w:jc w:val="center"/>
        <w:rPr>
          <w:rFonts w:ascii="Onest" w:eastAsia="PMingLiU" w:hAnsi="Onest"/>
          <w:b/>
          <w:lang w:eastAsia="zh-CN"/>
        </w:rPr>
      </w:pPr>
    </w:p>
    <w:p w14:paraId="67E561AA" w14:textId="77777777" w:rsidR="00AA1372" w:rsidRPr="00AA16BF" w:rsidRDefault="00A227F2" w:rsidP="00284ED0">
      <w:pPr>
        <w:keepNext/>
        <w:ind w:firstLine="1"/>
        <w:jc w:val="center"/>
        <w:outlineLvl w:val="1"/>
        <w:rPr>
          <w:rFonts w:ascii="Onest" w:eastAsia="PMingLiU" w:hAnsi="Onest"/>
          <w:b/>
          <w:bCs/>
          <w:iCs/>
          <w:lang w:eastAsia="zh-CN"/>
        </w:rPr>
      </w:pPr>
      <w:bookmarkStart w:id="5" w:name="_Toc449632664"/>
      <w:bookmarkStart w:id="6" w:name="_Toc449633156"/>
      <w:bookmarkStart w:id="7" w:name="_Toc449692111"/>
      <w:r w:rsidRPr="00AA16BF">
        <w:rPr>
          <w:rFonts w:ascii="Onest" w:eastAsia="PMingLiU" w:hAnsi="Onest"/>
          <w:b/>
          <w:bCs/>
          <w:iCs/>
          <w:lang w:eastAsia="zh-CN"/>
        </w:rPr>
        <w:t>DECLARAŢIE</w:t>
      </w:r>
      <w:bookmarkEnd w:id="5"/>
      <w:bookmarkEnd w:id="6"/>
      <w:bookmarkEnd w:id="7"/>
    </w:p>
    <w:p w14:paraId="65E0A4FA" w14:textId="77777777" w:rsidR="00AA1372" w:rsidRPr="00AA16BF" w:rsidRDefault="00A227F2" w:rsidP="00284ED0">
      <w:pPr>
        <w:tabs>
          <w:tab w:val="left" w:pos="720"/>
        </w:tabs>
        <w:jc w:val="center"/>
        <w:outlineLvl w:val="1"/>
        <w:rPr>
          <w:rFonts w:ascii="Onest" w:eastAsia="PMingLiU" w:hAnsi="Onest"/>
          <w:b/>
          <w:lang w:eastAsia="zh-CN"/>
        </w:rPr>
      </w:pPr>
      <w:bookmarkStart w:id="8" w:name="_Toc449632665"/>
      <w:bookmarkStart w:id="9" w:name="_Toc449633157"/>
      <w:bookmarkStart w:id="10" w:name="_Toc449692112"/>
      <w:r w:rsidRPr="00AA16BF">
        <w:rPr>
          <w:rFonts w:ascii="Onest" w:eastAsia="PMingLiU" w:hAnsi="Onest"/>
          <w:b/>
        </w:rPr>
        <w:t xml:space="preserve">privind dotările specifice, utilajul şi echipamentul necesar </w:t>
      </w:r>
      <w:r w:rsidRPr="00AA16BF">
        <w:rPr>
          <w:rFonts w:ascii="Onest" w:eastAsia="PMingLiU" w:hAnsi="Onest"/>
          <w:b/>
          <w:bCs/>
          <w:spacing w:val="-2"/>
          <w:lang w:eastAsia="zh-CN"/>
        </w:rPr>
        <w:t xml:space="preserve">pentru </w:t>
      </w:r>
      <w:r w:rsidRPr="00AA16BF">
        <w:rPr>
          <w:rFonts w:ascii="Onest" w:eastAsia="PMingLiU" w:hAnsi="Onest"/>
          <w:b/>
          <w:lang w:eastAsia="zh-CN"/>
        </w:rPr>
        <w:t>îndeplinirea corespunzătoare a contractului</w:t>
      </w:r>
      <w:bookmarkEnd w:id="8"/>
      <w:bookmarkEnd w:id="9"/>
      <w:bookmarkEnd w:id="10"/>
    </w:p>
    <w:p w14:paraId="7625EC13" w14:textId="77777777" w:rsidR="00AA1372" w:rsidRPr="00AA16BF" w:rsidRDefault="00AA1372" w:rsidP="00196AB4">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6BF" w:rsidRPr="00AA16BF" w14:paraId="29901EC4" w14:textId="77777777" w:rsidTr="00233538">
        <w:trPr>
          <w:trHeight w:val="700"/>
        </w:trPr>
        <w:tc>
          <w:tcPr>
            <w:tcW w:w="720" w:type="dxa"/>
          </w:tcPr>
          <w:p w14:paraId="27DE8C44" w14:textId="77777777" w:rsidR="00AA1372" w:rsidRPr="00AA16BF" w:rsidRDefault="00AA1372" w:rsidP="008A6911">
            <w:pPr>
              <w:tabs>
                <w:tab w:val="left" w:pos="567"/>
                <w:tab w:val="left" w:pos="1134"/>
              </w:tabs>
              <w:ind w:left="360"/>
              <w:jc w:val="both"/>
              <w:outlineLvl w:val="0"/>
              <w:rPr>
                <w:rFonts w:ascii="Onest" w:hAnsi="Onest"/>
                <w:b/>
              </w:rPr>
            </w:pPr>
          </w:p>
          <w:p w14:paraId="1FB7CDD1" w14:textId="77777777" w:rsidR="00AA1372" w:rsidRPr="00AA16BF" w:rsidRDefault="00A227F2" w:rsidP="00196AB4">
            <w:pPr>
              <w:tabs>
                <w:tab w:val="left" w:pos="567"/>
              </w:tabs>
              <w:jc w:val="both"/>
              <w:rPr>
                <w:rFonts w:ascii="Onest" w:hAnsi="Onest"/>
                <w:b/>
              </w:rPr>
            </w:pPr>
            <w:r w:rsidRPr="00AA16BF">
              <w:rPr>
                <w:rFonts w:ascii="Onest" w:hAnsi="Onest"/>
                <w:b/>
              </w:rPr>
              <w:t>Nr.</w:t>
            </w:r>
          </w:p>
          <w:p w14:paraId="695F9ED8" w14:textId="77777777" w:rsidR="00AA1372" w:rsidRPr="00AA16BF" w:rsidRDefault="00A227F2" w:rsidP="00196AB4">
            <w:pPr>
              <w:tabs>
                <w:tab w:val="left" w:pos="567"/>
              </w:tabs>
              <w:jc w:val="both"/>
              <w:rPr>
                <w:rFonts w:ascii="Onest" w:hAnsi="Onest"/>
                <w:b/>
              </w:rPr>
            </w:pPr>
            <w:r w:rsidRPr="00AA16BF">
              <w:rPr>
                <w:rFonts w:ascii="Onest" w:hAnsi="Onest"/>
                <w:b/>
              </w:rPr>
              <w:t>d/o</w:t>
            </w:r>
          </w:p>
        </w:tc>
        <w:tc>
          <w:tcPr>
            <w:tcW w:w="4680" w:type="dxa"/>
            <w:vAlign w:val="center"/>
          </w:tcPr>
          <w:p w14:paraId="145DAF18" w14:textId="1E5D34E9" w:rsidR="00AA1372" w:rsidRPr="00AA16BF" w:rsidRDefault="00A227F2" w:rsidP="00196AB4">
            <w:pPr>
              <w:tabs>
                <w:tab w:val="left" w:pos="567"/>
              </w:tabs>
              <w:jc w:val="center"/>
              <w:rPr>
                <w:rFonts w:ascii="Onest" w:hAnsi="Onest"/>
                <w:b/>
              </w:rPr>
            </w:pPr>
            <w:r w:rsidRPr="00AA16BF">
              <w:rPr>
                <w:rFonts w:ascii="Onest" w:hAnsi="Onest"/>
                <w:b/>
              </w:rPr>
              <w:t xml:space="preserve">Denumirea principalelor utilaje, echipamente, mijloace de transport, baze de </w:t>
            </w:r>
            <w:r w:rsidR="001D7ADD" w:rsidRPr="00AA16BF">
              <w:rPr>
                <w:rFonts w:ascii="Onest" w:hAnsi="Onest"/>
                <w:b/>
              </w:rPr>
              <w:t>producție</w:t>
            </w:r>
            <w:r w:rsidRPr="00AA16BF">
              <w:rPr>
                <w:rFonts w:ascii="Onest" w:hAnsi="Onest"/>
                <w:b/>
              </w:rPr>
              <w:t xml:space="preserve"> (ateliere, depozite, </w:t>
            </w:r>
            <w:r w:rsidR="001D7ADD" w:rsidRPr="00AA16BF">
              <w:rPr>
                <w:rFonts w:ascii="Onest" w:hAnsi="Onest"/>
                <w:b/>
              </w:rPr>
              <w:t>spații</w:t>
            </w:r>
            <w:r w:rsidRPr="00AA16BF">
              <w:rPr>
                <w:rFonts w:ascii="Onest" w:hAnsi="Onest"/>
                <w:b/>
              </w:rPr>
              <w:t xml:space="preserve">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AA16BF" w:rsidRDefault="00AA1372" w:rsidP="008A6911">
            <w:pPr>
              <w:tabs>
                <w:tab w:val="left" w:pos="567"/>
                <w:tab w:val="left" w:pos="1134"/>
              </w:tabs>
              <w:ind w:left="360"/>
              <w:jc w:val="center"/>
              <w:outlineLvl w:val="0"/>
              <w:rPr>
                <w:rFonts w:ascii="Onest" w:hAnsi="Onest"/>
                <w:b/>
              </w:rPr>
            </w:pPr>
          </w:p>
          <w:p w14:paraId="16C3D36A" w14:textId="77777777" w:rsidR="00AA1372" w:rsidRPr="00AA16BF" w:rsidRDefault="00A227F2" w:rsidP="00196AB4">
            <w:pPr>
              <w:tabs>
                <w:tab w:val="left" w:pos="567"/>
              </w:tabs>
              <w:jc w:val="center"/>
              <w:rPr>
                <w:rFonts w:ascii="Onest" w:hAnsi="Onest"/>
                <w:b/>
              </w:rPr>
            </w:pPr>
            <w:r w:rsidRPr="00AA16BF">
              <w:rPr>
                <w:rFonts w:ascii="Onest" w:hAnsi="Onest"/>
                <w:b/>
              </w:rPr>
              <w:t>Unitatea de măsură</w:t>
            </w:r>
          </w:p>
          <w:p w14:paraId="7192388F" w14:textId="0C92CC09" w:rsidR="00AA1372" w:rsidRPr="00AA16BF" w:rsidRDefault="00D7570D" w:rsidP="00196AB4">
            <w:pPr>
              <w:tabs>
                <w:tab w:val="left" w:pos="567"/>
              </w:tabs>
              <w:jc w:val="center"/>
              <w:rPr>
                <w:rFonts w:ascii="Onest" w:hAnsi="Onest"/>
                <w:b/>
              </w:rPr>
            </w:pPr>
            <w:r w:rsidRPr="00AA16BF">
              <w:rPr>
                <w:rFonts w:ascii="Onest" w:hAnsi="Onest"/>
                <w:b/>
              </w:rPr>
              <w:t>(</w:t>
            </w:r>
            <w:r w:rsidR="001D7ADD" w:rsidRPr="00AA16BF">
              <w:rPr>
                <w:rFonts w:ascii="Onest" w:hAnsi="Onest"/>
                <w:b/>
              </w:rPr>
              <w:t>bucăți</w:t>
            </w:r>
            <w:r w:rsidRPr="00AA16BF">
              <w:rPr>
                <w:rFonts w:ascii="Onest" w:hAnsi="Onest"/>
                <w:b/>
              </w:rPr>
              <w:t xml:space="preserve"> </w:t>
            </w:r>
            <w:r w:rsidR="001D7ADD" w:rsidRPr="00AA16BF">
              <w:rPr>
                <w:rFonts w:ascii="Onest" w:hAnsi="Onest"/>
                <w:b/>
              </w:rPr>
              <w:t>și</w:t>
            </w:r>
            <w:r w:rsidRPr="00AA16BF">
              <w:rPr>
                <w:rFonts w:ascii="Onest" w:hAnsi="Onest"/>
                <w:b/>
              </w:rPr>
              <w:t xml:space="preserve"> seturi)</w:t>
            </w:r>
          </w:p>
        </w:tc>
        <w:tc>
          <w:tcPr>
            <w:tcW w:w="1289" w:type="dxa"/>
            <w:vAlign w:val="center"/>
          </w:tcPr>
          <w:p w14:paraId="1190C8DA" w14:textId="77777777" w:rsidR="00AA1372" w:rsidRPr="00AA16BF" w:rsidRDefault="00AA1372" w:rsidP="008A6911">
            <w:pPr>
              <w:tabs>
                <w:tab w:val="left" w:pos="567"/>
                <w:tab w:val="left" w:pos="1134"/>
              </w:tabs>
              <w:ind w:left="360"/>
              <w:jc w:val="center"/>
              <w:outlineLvl w:val="0"/>
              <w:rPr>
                <w:rFonts w:ascii="Onest" w:hAnsi="Onest"/>
                <w:b/>
              </w:rPr>
            </w:pPr>
          </w:p>
          <w:p w14:paraId="7A761341" w14:textId="77777777" w:rsidR="00AA1372" w:rsidRPr="00AA16BF" w:rsidRDefault="00A227F2" w:rsidP="00196AB4">
            <w:pPr>
              <w:tabs>
                <w:tab w:val="left" w:pos="567"/>
              </w:tabs>
              <w:jc w:val="center"/>
              <w:rPr>
                <w:rFonts w:ascii="Onest" w:hAnsi="Onest"/>
                <w:b/>
              </w:rPr>
            </w:pPr>
            <w:r w:rsidRPr="00AA16BF">
              <w:rPr>
                <w:rFonts w:ascii="Onest" w:hAnsi="Onest"/>
                <w:b/>
              </w:rPr>
              <w:t>Asigurate din dotare</w:t>
            </w:r>
          </w:p>
        </w:tc>
        <w:tc>
          <w:tcPr>
            <w:tcW w:w="1544" w:type="dxa"/>
            <w:vAlign w:val="center"/>
          </w:tcPr>
          <w:p w14:paraId="1ECDB06F" w14:textId="77777777" w:rsidR="00AA1372" w:rsidRPr="00AA16BF" w:rsidRDefault="00AA1372" w:rsidP="008A6911">
            <w:pPr>
              <w:tabs>
                <w:tab w:val="left" w:pos="567"/>
                <w:tab w:val="left" w:pos="1134"/>
              </w:tabs>
              <w:ind w:left="360"/>
              <w:jc w:val="center"/>
              <w:outlineLvl w:val="0"/>
              <w:rPr>
                <w:rFonts w:ascii="Onest" w:hAnsi="Onest"/>
                <w:b/>
              </w:rPr>
            </w:pPr>
          </w:p>
          <w:p w14:paraId="53F643B3" w14:textId="7BB55CDF" w:rsidR="00AA1372" w:rsidRPr="00AA16BF" w:rsidRDefault="00A227F2" w:rsidP="00196AB4">
            <w:pPr>
              <w:tabs>
                <w:tab w:val="left" w:pos="567"/>
              </w:tabs>
              <w:jc w:val="center"/>
              <w:rPr>
                <w:rFonts w:ascii="Onest" w:hAnsi="Onest"/>
                <w:b/>
              </w:rPr>
            </w:pPr>
            <w:r w:rsidRPr="00AA16BF">
              <w:rPr>
                <w:rFonts w:ascii="Onest" w:hAnsi="Onest"/>
                <w:b/>
              </w:rPr>
              <w:t xml:space="preserve">Asigurate de la </w:t>
            </w:r>
            <w:r w:rsidR="001D7ADD" w:rsidRPr="00AA16BF">
              <w:rPr>
                <w:rFonts w:ascii="Onest" w:hAnsi="Onest"/>
                <w:b/>
              </w:rPr>
              <w:t>terți</w:t>
            </w:r>
            <w:r w:rsidRPr="00AA16BF">
              <w:rPr>
                <w:rFonts w:ascii="Onest" w:hAnsi="Onest"/>
                <w:b/>
              </w:rPr>
              <w:t xml:space="preserve"> sau din alte surse</w:t>
            </w:r>
          </w:p>
        </w:tc>
      </w:tr>
      <w:tr w:rsidR="00AA16BF" w:rsidRPr="00AA16BF" w14:paraId="42774060" w14:textId="77777777" w:rsidTr="00233538">
        <w:trPr>
          <w:trHeight w:val="240"/>
        </w:trPr>
        <w:tc>
          <w:tcPr>
            <w:tcW w:w="720" w:type="dxa"/>
          </w:tcPr>
          <w:p w14:paraId="18F91EE5" w14:textId="77777777" w:rsidR="00AA1372" w:rsidRPr="00AA16BF" w:rsidRDefault="00D7570D" w:rsidP="00196AB4">
            <w:pPr>
              <w:tabs>
                <w:tab w:val="left" w:pos="567"/>
              </w:tabs>
              <w:jc w:val="both"/>
              <w:rPr>
                <w:rFonts w:ascii="Onest" w:hAnsi="Onest"/>
                <w:b/>
              </w:rPr>
            </w:pPr>
            <w:r w:rsidRPr="00AA16BF">
              <w:rPr>
                <w:rFonts w:ascii="Onest" w:hAnsi="Onest"/>
                <w:b/>
              </w:rPr>
              <w:t>0</w:t>
            </w:r>
          </w:p>
        </w:tc>
        <w:tc>
          <w:tcPr>
            <w:tcW w:w="4680" w:type="dxa"/>
          </w:tcPr>
          <w:p w14:paraId="2822FAEE" w14:textId="77777777" w:rsidR="00AA1372" w:rsidRPr="00AA16BF" w:rsidRDefault="00D7570D" w:rsidP="00196AB4">
            <w:pPr>
              <w:tabs>
                <w:tab w:val="left" w:pos="567"/>
              </w:tabs>
              <w:jc w:val="both"/>
              <w:rPr>
                <w:rFonts w:ascii="Onest" w:hAnsi="Onest"/>
                <w:b/>
              </w:rPr>
            </w:pPr>
            <w:r w:rsidRPr="00AA16BF">
              <w:rPr>
                <w:rFonts w:ascii="Onest" w:hAnsi="Onest"/>
                <w:b/>
              </w:rPr>
              <w:t xml:space="preserve">                             1</w:t>
            </w:r>
          </w:p>
        </w:tc>
        <w:tc>
          <w:tcPr>
            <w:tcW w:w="1260" w:type="dxa"/>
          </w:tcPr>
          <w:p w14:paraId="610137BA" w14:textId="77777777" w:rsidR="00AA1372" w:rsidRPr="00AA16BF" w:rsidRDefault="0003591A" w:rsidP="00196AB4">
            <w:pPr>
              <w:tabs>
                <w:tab w:val="left" w:pos="567"/>
              </w:tabs>
              <w:jc w:val="both"/>
              <w:rPr>
                <w:rFonts w:ascii="Onest" w:hAnsi="Onest"/>
                <w:b/>
              </w:rPr>
            </w:pPr>
            <w:r w:rsidRPr="00AA16BF">
              <w:rPr>
                <w:rFonts w:ascii="Onest" w:hAnsi="Onest"/>
                <w:b/>
              </w:rPr>
              <w:t>2</w:t>
            </w:r>
          </w:p>
        </w:tc>
        <w:tc>
          <w:tcPr>
            <w:tcW w:w="1289" w:type="dxa"/>
          </w:tcPr>
          <w:p w14:paraId="06C3CE6A" w14:textId="77777777" w:rsidR="00AA1372" w:rsidRPr="00AA16BF" w:rsidRDefault="0003591A" w:rsidP="00196AB4">
            <w:pPr>
              <w:tabs>
                <w:tab w:val="left" w:pos="567"/>
              </w:tabs>
              <w:jc w:val="both"/>
              <w:rPr>
                <w:rFonts w:ascii="Onest" w:hAnsi="Onest"/>
                <w:b/>
              </w:rPr>
            </w:pPr>
            <w:r w:rsidRPr="00AA16BF">
              <w:rPr>
                <w:rFonts w:ascii="Onest" w:hAnsi="Onest"/>
                <w:b/>
              </w:rPr>
              <w:t>3</w:t>
            </w:r>
          </w:p>
        </w:tc>
        <w:tc>
          <w:tcPr>
            <w:tcW w:w="1544" w:type="dxa"/>
          </w:tcPr>
          <w:p w14:paraId="20D264F1" w14:textId="77777777" w:rsidR="00AA1372" w:rsidRPr="00AA16BF" w:rsidRDefault="0003591A" w:rsidP="00196AB4">
            <w:pPr>
              <w:tabs>
                <w:tab w:val="left" w:pos="567"/>
              </w:tabs>
              <w:jc w:val="both"/>
              <w:rPr>
                <w:rFonts w:ascii="Onest" w:hAnsi="Onest"/>
                <w:b/>
              </w:rPr>
            </w:pPr>
            <w:r w:rsidRPr="00AA16BF">
              <w:rPr>
                <w:rFonts w:ascii="Onest" w:hAnsi="Onest"/>
                <w:b/>
              </w:rPr>
              <w:t>4</w:t>
            </w:r>
          </w:p>
        </w:tc>
      </w:tr>
      <w:tr w:rsidR="00AA16BF" w:rsidRPr="00AA16BF" w14:paraId="39A3589A" w14:textId="77777777" w:rsidTr="00233538">
        <w:trPr>
          <w:trHeight w:val="240"/>
        </w:trPr>
        <w:tc>
          <w:tcPr>
            <w:tcW w:w="720" w:type="dxa"/>
          </w:tcPr>
          <w:p w14:paraId="73ED8002" w14:textId="77777777" w:rsidR="00AA1372" w:rsidRPr="00AA16BF" w:rsidRDefault="0003591A" w:rsidP="00196AB4">
            <w:pPr>
              <w:tabs>
                <w:tab w:val="left" w:pos="567"/>
              </w:tabs>
              <w:jc w:val="both"/>
              <w:rPr>
                <w:rFonts w:ascii="Onest" w:hAnsi="Onest"/>
              </w:rPr>
            </w:pPr>
            <w:r w:rsidRPr="00AA16BF">
              <w:rPr>
                <w:rFonts w:ascii="Onest" w:hAnsi="Onest"/>
              </w:rPr>
              <w:t>1.</w:t>
            </w:r>
          </w:p>
        </w:tc>
        <w:tc>
          <w:tcPr>
            <w:tcW w:w="4680" w:type="dxa"/>
          </w:tcPr>
          <w:p w14:paraId="7954C475"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4401C6E6"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13382BEA"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6CF978FC" w14:textId="77777777" w:rsidR="00AA1372" w:rsidRPr="00AA16BF" w:rsidRDefault="00AA1372" w:rsidP="00196AB4">
            <w:pPr>
              <w:keepNext/>
              <w:keepLines/>
              <w:tabs>
                <w:tab w:val="left" w:pos="567"/>
              </w:tabs>
              <w:spacing w:before="200"/>
              <w:jc w:val="both"/>
              <w:outlineLvl w:val="2"/>
              <w:rPr>
                <w:rFonts w:ascii="Onest" w:hAnsi="Onest"/>
              </w:rPr>
            </w:pPr>
          </w:p>
        </w:tc>
      </w:tr>
      <w:tr w:rsidR="00AA16BF" w:rsidRPr="00AA16BF" w14:paraId="4911BA6A" w14:textId="77777777" w:rsidTr="00233538">
        <w:trPr>
          <w:trHeight w:val="240"/>
        </w:trPr>
        <w:tc>
          <w:tcPr>
            <w:tcW w:w="720" w:type="dxa"/>
          </w:tcPr>
          <w:p w14:paraId="4A8AEBEE" w14:textId="77777777" w:rsidR="00AA1372" w:rsidRPr="00AA16BF" w:rsidRDefault="0003591A" w:rsidP="00196AB4">
            <w:pPr>
              <w:tabs>
                <w:tab w:val="left" w:pos="567"/>
              </w:tabs>
              <w:jc w:val="both"/>
              <w:rPr>
                <w:rFonts w:ascii="Onest" w:hAnsi="Onest"/>
              </w:rPr>
            </w:pPr>
            <w:r w:rsidRPr="00AA16BF">
              <w:rPr>
                <w:rFonts w:ascii="Onest" w:hAnsi="Onest"/>
              </w:rPr>
              <w:t>2.</w:t>
            </w:r>
          </w:p>
        </w:tc>
        <w:tc>
          <w:tcPr>
            <w:tcW w:w="4680" w:type="dxa"/>
          </w:tcPr>
          <w:p w14:paraId="4E89D716"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190D47BA"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2D857127"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7352C30D" w14:textId="77777777" w:rsidR="00AA1372" w:rsidRPr="00AA16BF" w:rsidRDefault="00AA1372" w:rsidP="00196AB4">
            <w:pPr>
              <w:keepNext/>
              <w:keepLines/>
              <w:tabs>
                <w:tab w:val="left" w:pos="567"/>
              </w:tabs>
              <w:spacing w:before="200"/>
              <w:jc w:val="both"/>
              <w:outlineLvl w:val="2"/>
              <w:rPr>
                <w:rFonts w:ascii="Onest" w:hAnsi="Onest"/>
              </w:rPr>
            </w:pPr>
          </w:p>
        </w:tc>
      </w:tr>
      <w:tr w:rsidR="00AA16BF" w:rsidRPr="00AA16BF" w14:paraId="6F405A4F" w14:textId="77777777" w:rsidTr="00233538">
        <w:trPr>
          <w:trHeight w:val="240"/>
        </w:trPr>
        <w:tc>
          <w:tcPr>
            <w:tcW w:w="720" w:type="dxa"/>
          </w:tcPr>
          <w:p w14:paraId="4829558A" w14:textId="77777777" w:rsidR="00AA1372" w:rsidRPr="00AA16BF" w:rsidRDefault="0003591A" w:rsidP="00196AB4">
            <w:pPr>
              <w:tabs>
                <w:tab w:val="left" w:pos="567"/>
              </w:tabs>
              <w:jc w:val="both"/>
              <w:rPr>
                <w:rFonts w:ascii="Onest" w:hAnsi="Onest"/>
              </w:rPr>
            </w:pPr>
            <w:r w:rsidRPr="00AA16BF">
              <w:rPr>
                <w:rFonts w:ascii="Onest" w:hAnsi="Onest"/>
              </w:rPr>
              <w:t>3.</w:t>
            </w:r>
          </w:p>
        </w:tc>
        <w:tc>
          <w:tcPr>
            <w:tcW w:w="4680" w:type="dxa"/>
          </w:tcPr>
          <w:p w14:paraId="74C37196"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08E97B43"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002A5EE2"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7486B7A6" w14:textId="77777777" w:rsidR="00AA1372" w:rsidRPr="00AA16BF" w:rsidRDefault="00AA1372" w:rsidP="00196AB4">
            <w:pPr>
              <w:keepNext/>
              <w:keepLines/>
              <w:tabs>
                <w:tab w:val="left" w:pos="567"/>
              </w:tabs>
              <w:spacing w:before="200"/>
              <w:jc w:val="both"/>
              <w:outlineLvl w:val="2"/>
              <w:rPr>
                <w:rFonts w:ascii="Onest" w:hAnsi="Onest"/>
              </w:rPr>
            </w:pPr>
          </w:p>
        </w:tc>
      </w:tr>
      <w:tr w:rsidR="00AA16BF" w:rsidRPr="00AA16BF" w14:paraId="606CDDC8" w14:textId="77777777" w:rsidTr="00233538">
        <w:trPr>
          <w:trHeight w:val="240"/>
        </w:trPr>
        <w:tc>
          <w:tcPr>
            <w:tcW w:w="720" w:type="dxa"/>
          </w:tcPr>
          <w:p w14:paraId="12D56C6F" w14:textId="77777777" w:rsidR="00AA1372" w:rsidRPr="00AA16BF" w:rsidRDefault="0003591A" w:rsidP="00196AB4">
            <w:pPr>
              <w:tabs>
                <w:tab w:val="left" w:pos="567"/>
              </w:tabs>
              <w:jc w:val="both"/>
              <w:rPr>
                <w:rFonts w:ascii="Onest" w:hAnsi="Onest"/>
              </w:rPr>
            </w:pPr>
            <w:r w:rsidRPr="00AA16BF">
              <w:rPr>
                <w:rFonts w:ascii="Onest" w:hAnsi="Onest"/>
              </w:rPr>
              <w:t>.</w:t>
            </w:r>
          </w:p>
        </w:tc>
        <w:tc>
          <w:tcPr>
            <w:tcW w:w="4680" w:type="dxa"/>
          </w:tcPr>
          <w:p w14:paraId="20AD88D0"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3C6646AA"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3AB1BCF4"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4FAAA445" w14:textId="77777777" w:rsidR="00AA1372" w:rsidRPr="00AA16BF" w:rsidRDefault="00AA1372" w:rsidP="00196AB4">
            <w:pPr>
              <w:keepNext/>
              <w:keepLines/>
              <w:tabs>
                <w:tab w:val="left" w:pos="567"/>
              </w:tabs>
              <w:spacing w:before="200"/>
              <w:jc w:val="both"/>
              <w:outlineLvl w:val="2"/>
              <w:rPr>
                <w:rFonts w:ascii="Onest" w:hAnsi="Onest"/>
              </w:rPr>
            </w:pPr>
          </w:p>
        </w:tc>
      </w:tr>
      <w:tr w:rsidR="00AA16BF" w:rsidRPr="00AA16BF" w14:paraId="41DFF62F" w14:textId="77777777" w:rsidTr="00233538">
        <w:trPr>
          <w:trHeight w:val="240"/>
        </w:trPr>
        <w:tc>
          <w:tcPr>
            <w:tcW w:w="720" w:type="dxa"/>
          </w:tcPr>
          <w:p w14:paraId="4B851F04" w14:textId="77777777" w:rsidR="00AA1372" w:rsidRPr="00AA16BF" w:rsidRDefault="00AA1372" w:rsidP="00196AB4">
            <w:pPr>
              <w:keepNext/>
              <w:keepLines/>
              <w:tabs>
                <w:tab w:val="left" w:pos="567"/>
              </w:tabs>
              <w:spacing w:before="200"/>
              <w:jc w:val="both"/>
              <w:outlineLvl w:val="2"/>
              <w:rPr>
                <w:rFonts w:ascii="Onest" w:hAnsi="Onest"/>
              </w:rPr>
            </w:pPr>
          </w:p>
        </w:tc>
        <w:tc>
          <w:tcPr>
            <w:tcW w:w="4680" w:type="dxa"/>
          </w:tcPr>
          <w:p w14:paraId="4D03C2BB"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24525774"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05F1B69D"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24F764BA" w14:textId="77777777" w:rsidR="00AA1372" w:rsidRPr="00AA16BF" w:rsidRDefault="00AA1372" w:rsidP="00196AB4">
            <w:pPr>
              <w:keepNext/>
              <w:keepLines/>
              <w:tabs>
                <w:tab w:val="left" w:pos="567"/>
              </w:tabs>
              <w:spacing w:before="200"/>
              <w:jc w:val="both"/>
              <w:outlineLvl w:val="2"/>
              <w:rPr>
                <w:rFonts w:ascii="Onest" w:hAnsi="Onest"/>
              </w:rPr>
            </w:pPr>
          </w:p>
        </w:tc>
      </w:tr>
      <w:tr w:rsidR="00AA1372" w:rsidRPr="00AA16BF" w14:paraId="1A92CB67" w14:textId="77777777" w:rsidTr="00233538">
        <w:trPr>
          <w:trHeight w:val="240"/>
        </w:trPr>
        <w:tc>
          <w:tcPr>
            <w:tcW w:w="720" w:type="dxa"/>
          </w:tcPr>
          <w:p w14:paraId="47F42EE8" w14:textId="77777777" w:rsidR="00AA1372" w:rsidRPr="00AA16BF" w:rsidRDefault="0003591A" w:rsidP="00196AB4">
            <w:pPr>
              <w:tabs>
                <w:tab w:val="left" w:pos="567"/>
              </w:tabs>
              <w:jc w:val="both"/>
              <w:rPr>
                <w:rFonts w:ascii="Onest" w:hAnsi="Onest"/>
              </w:rPr>
            </w:pPr>
            <w:r w:rsidRPr="00AA16BF">
              <w:rPr>
                <w:rFonts w:ascii="Onest" w:hAnsi="Onest"/>
              </w:rPr>
              <w:t>n</w:t>
            </w:r>
          </w:p>
        </w:tc>
        <w:tc>
          <w:tcPr>
            <w:tcW w:w="4680" w:type="dxa"/>
          </w:tcPr>
          <w:p w14:paraId="7DB85F35" w14:textId="77777777" w:rsidR="00AA1372" w:rsidRPr="00AA16BF" w:rsidRDefault="00AA1372" w:rsidP="00196AB4">
            <w:pPr>
              <w:keepNext/>
              <w:keepLines/>
              <w:tabs>
                <w:tab w:val="left" w:pos="567"/>
              </w:tabs>
              <w:spacing w:before="200"/>
              <w:jc w:val="both"/>
              <w:outlineLvl w:val="2"/>
              <w:rPr>
                <w:rFonts w:ascii="Onest" w:hAnsi="Onest"/>
              </w:rPr>
            </w:pPr>
          </w:p>
        </w:tc>
        <w:tc>
          <w:tcPr>
            <w:tcW w:w="1260" w:type="dxa"/>
          </w:tcPr>
          <w:p w14:paraId="252967CC" w14:textId="77777777" w:rsidR="00AA1372" w:rsidRPr="00AA16BF" w:rsidRDefault="00AA1372" w:rsidP="00196AB4">
            <w:pPr>
              <w:keepNext/>
              <w:keepLines/>
              <w:tabs>
                <w:tab w:val="left" w:pos="567"/>
              </w:tabs>
              <w:spacing w:before="200"/>
              <w:jc w:val="both"/>
              <w:outlineLvl w:val="2"/>
              <w:rPr>
                <w:rFonts w:ascii="Onest" w:hAnsi="Onest"/>
              </w:rPr>
            </w:pPr>
          </w:p>
        </w:tc>
        <w:tc>
          <w:tcPr>
            <w:tcW w:w="1289" w:type="dxa"/>
          </w:tcPr>
          <w:p w14:paraId="407FB42F" w14:textId="77777777" w:rsidR="00AA1372" w:rsidRPr="00AA16BF" w:rsidRDefault="00AA1372" w:rsidP="00196AB4">
            <w:pPr>
              <w:keepNext/>
              <w:keepLines/>
              <w:tabs>
                <w:tab w:val="left" w:pos="567"/>
              </w:tabs>
              <w:spacing w:before="200"/>
              <w:jc w:val="both"/>
              <w:outlineLvl w:val="2"/>
              <w:rPr>
                <w:rFonts w:ascii="Onest" w:hAnsi="Onest"/>
              </w:rPr>
            </w:pPr>
          </w:p>
        </w:tc>
        <w:tc>
          <w:tcPr>
            <w:tcW w:w="1544" w:type="dxa"/>
          </w:tcPr>
          <w:p w14:paraId="7E3035F4" w14:textId="77777777" w:rsidR="00AA1372" w:rsidRPr="00AA16BF" w:rsidRDefault="00AA1372" w:rsidP="00196AB4">
            <w:pPr>
              <w:keepNext/>
              <w:keepLines/>
              <w:tabs>
                <w:tab w:val="left" w:pos="567"/>
              </w:tabs>
              <w:spacing w:before="200"/>
              <w:jc w:val="both"/>
              <w:outlineLvl w:val="2"/>
              <w:rPr>
                <w:rFonts w:ascii="Onest" w:hAnsi="Onest"/>
              </w:rPr>
            </w:pPr>
          </w:p>
        </w:tc>
      </w:tr>
    </w:tbl>
    <w:p w14:paraId="0C91E857" w14:textId="77777777" w:rsidR="008A6911" w:rsidRPr="00AA16BF" w:rsidRDefault="008A6911" w:rsidP="00196AB4">
      <w:pPr>
        <w:jc w:val="both"/>
        <w:rPr>
          <w:rFonts w:ascii="Onest" w:eastAsia="PMingLiU" w:hAnsi="Onest"/>
          <w:lang w:eastAsia="zh-CN"/>
        </w:rPr>
      </w:pPr>
    </w:p>
    <w:p w14:paraId="548B14BE" w14:textId="77777777" w:rsidR="0019071C" w:rsidRPr="00AA16BF" w:rsidRDefault="0019071C" w:rsidP="00196AB4">
      <w:pPr>
        <w:jc w:val="both"/>
        <w:rPr>
          <w:rFonts w:ascii="Onest" w:eastAsia="PMingLiU" w:hAnsi="Onest"/>
          <w:lang w:eastAsia="zh-CN"/>
        </w:rPr>
      </w:pPr>
    </w:p>
    <w:p w14:paraId="76A78D45"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Semnat: _________________________________________</w:t>
      </w:r>
    </w:p>
    <w:p w14:paraId="14E37E84"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Nume: __________________________________________</w:t>
      </w:r>
    </w:p>
    <w:p w14:paraId="76793789"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 xml:space="preserve">Funcţia </w:t>
      </w:r>
      <w:r w:rsidR="00590C16" w:rsidRPr="00AA16BF">
        <w:rPr>
          <w:rFonts w:ascii="Onest" w:eastAsia="PMingLiU" w:hAnsi="Onest"/>
          <w:lang w:eastAsia="zh-CN"/>
        </w:rPr>
        <w:t>în cadrul întreprinderii</w:t>
      </w:r>
      <w:r w:rsidRPr="00AA16BF">
        <w:rPr>
          <w:rFonts w:ascii="Onest" w:eastAsia="PMingLiU" w:hAnsi="Onest"/>
          <w:lang w:eastAsia="zh-CN"/>
        </w:rPr>
        <w:t>: ____________________________</w:t>
      </w:r>
    </w:p>
    <w:p w14:paraId="23547BB5"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 xml:space="preserve">Denumirea </w:t>
      </w:r>
      <w:r w:rsidR="001B1E45" w:rsidRPr="00AA16BF">
        <w:rPr>
          <w:rFonts w:ascii="Onest" w:eastAsia="PMingLiU" w:hAnsi="Onest"/>
          <w:lang w:eastAsia="zh-CN"/>
        </w:rPr>
        <w:t>întreprinderii</w:t>
      </w:r>
      <w:r w:rsidRPr="00AA16BF">
        <w:rPr>
          <w:rFonts w:ascii="Onest" w:eastAsia="PMingLiU" w:hAnsi="Onest"/>
          <w:lang w:eastAsia="zh-CN"/>
        </w:rPr>
        <w:t>: _________________________________</w:t>
      </w:r>
    </w:p>
    <w:p w14:paraId="7B1A88D2" w14:textId="77777777" w:rsidR="00B322B4" w:rsidRPr="00AA16BF" w:rsidRDefault="00B322B4" w:rsidP="00B322B4">
      <w:pPr>
        <w:spacing w:after="200" w:line="276" w:lineRule="auto"/>
        <w:jc w:val="center"/>
        <w:rPr>
          <w:rFonts w:ascii="Onest" w:eastAsia="PMingLiU" w:hAnsi="Onest"/>
          <w:lang w:eastAsia="zh-CN"/>
        </w:rPr>
      </w:pPr>
      <w:bookmarkStart w:id="11" w:name="_Toc449692113"/>
    </w:p>
    <w:p w14:paraId="43FFD7BA" w14:textId="77777777" w:rsidR="002D6E71" w:rsidRPr="00AA16BF" w:rsidRDefault="002D6E71" w:rsidP="00B322B4">
      <w:pPr>
        <w:spacing w:line="276" w:lineRule="auto"/>
        <w:jc w:val="center"/>
        <w:rPr>
          <w:rFonts w:ascii="Onest" w:eastAsia="PMingLiU" w:hAnsi="Onest"/>
          <w:b/>
          <w:lang w:eastAsia="zh-CN"/>
        </w:rPr>
      </w:pPr>
    </w:p>
    <w:p w14:paraId="0345CAA8" w14:textId="77777777" w:rsidR="002D6E71" w:rsidRPr="00AA16BF" w:rsidRDefault="002D6E71" w:rsidP="00CF0E2B">
      <w:pPr>
        <w:spacing w:line="276" w:lineRule="auto"/>
        <w:rPr>
          <w:rFonts w:ascii="Onest" w:eastAsia="PMingLiU" w:hAnsi="Onest"/>
          <w:b/>
          <w:lang w:eastAsia="zh-CN"/>
        </w:rPr>
      </w:pPr>
    </w:p>
    <w:p w14:paraId="0C766FFF" w14:textId="7BFF15D9" w:rsidR="00BA7FF4" w:rsidRPr="00AA16BF" w:rsidRDefault="00BA7FF4" w:rsidP="00BA7FF4">
      <w:pPr>
        <w:jc w:val="right"/>
        <w:rPr>
          <w:rFonts w:ascii="Onest" w:hAnsi="Onest"/>
          <w:sz w:val="22"/>
          <w:szCs w:val="22"/>
        </w:rPr>
      </w:pPr>
      <w:r w:rsidRPr="00AA16BF">
        <w:rPr>
          <w:rFonts w:ascii="Onest" w:hAnsi="Onest"/>
        </w:rPr>
        <w:lastRenderedPageBreak/>
        <w:t>Anexa nr.</w:t>
      </w:r>
      <w:r w:rsidR="00FF430B" w:rsidRPr="00AA16BF">
        <w:rPr>
          <w:rFonts w:ascii="Onest" w:hAnsi="Onest"/>
        </w:rPr>
        <w:t xml:space="preserve"> </w:t>
      </w:r>
      <w:r w:rsidRPr="00AA16BF">
        <w:rPr>
          <w:rFonts w:ascii="Onest" w:hAnsi="Onest"/>
        </w:rPr>
        <w:t>1</w:t>
      </w:r>
      <w:r w:rsidR="00EF4276" w:rsidRPr="00AA16BF">
        <w:rPr>
          <w:rFonts w:ascii="Onest" w:hAnsi="Onest"/>
        </w:rPr>
        <w:t>5</w:t>
      </w:r>
    </w:p>
    <w:p w14:paraId="36B34A3A" w14:textId="77777777" w:rsidR="00BA7FF4" w:rsidRPr="00AA16BF" w:rsidRDefault="009E719D" w:rsidP="00BA7FF4">
      <w:pPr>
        <w:jc w:val="right"/>
        <w:rPr>
          <w:rFonts w:ascii="Onest" w:hAnsi="Onest"/>
        </w:rPr>
      </w:pPr>
      <w:r w:rsidRPr="00AA16BF">
        <w:rPr>
          <w:rFonts w:ascii="Onest" w:hAnsi="Onest"/>
        </w:rPr>
        <w:t>la D</w:t>
      </w:r>
      <w:r w:rsidR="00BA7FF4" w:rsidRPr="00AA16BF">
        <w:rPr>
          <w:rFonts w:ascii="Onest" w:hAnsi="Onest"/>
        </w:rPr>
        <w:t>ocumentația standard nr._____</w:t>
      </w:r>
    </w:p>
    <w:p w14:paraId="17335C94" w14:textId="77777777" w:rsidR="00BA7FF4" w:rsidRPr="00AA16BF" w:rsidRDefault="00BA7FF4" w:rsidP="00BA7FF4">
      <w:pPr>
        <w:jc w:val="right"/>
        <w:rPr>
          <w:rFonts w:ascii="Onest" w:hAnsi="Onest"/>
        </w:rPr>
      </w:pPr>
      <w:r w:rsidRPr="00AA16BF">
        <w:rPr>
          <w:rFonts w:ascii="Onest" w:hAnsi="Onest"/>
        </w:rPr>
        <w:t>din “____” ________ 20___</w:t>
      </w:r>
    </w:p>
    <w:p w14:paraId="6B7DE8A6" w14:textId="77777777" w:rsidR="002D6E71" w:rsidRPr="00AA16BF" w:rsidRDefault="002D6E71" w:rsidP="00B322B4">
      <w:pPr>
        <w:spacing w:line="276" w:lineRule="auto"/>
        <w:jc w:val="center"/>
        <w:rPr>
          <w:rFonts w:ascii="Onest" w:eastAsia="PMingLiU" w:hAnsi="Onest"/>
          <w:b/>
          <w:lang w:eastAsia="zh-CN"/>
        </w:rPr>
      </w:pPr>
    </w:p>
    <w:p w14:paraId="78B000C1" w14:textId="77777777" w:rsidR="0077513C" w:rsidRPr="00AA16BF" w:rsidRDefault="0077513C" w:rsidP="00B322B4">
      <w:pPr>
        <w:spacing w:line="276" w:lineRule="auto"/>
        <w:jc w:val="center"/>
        <w:rPr>
          <w:rFonts w:ascii="Onest" w:eastAsia="PMingLiU" w:hAnsi="Onest"/>
          <w:b/>
          <w:lang w:eastAsia="zh-CN"/>
        </w:rPr>
      </w:pPr>
    </w:p>
    <w:bookmarkEnd w:id="11"/>
    <w:p w14:paraId="585317F2" w14:textId="77777777" w:rsidR="00316C81" w:rsidRPr="00AA16BF" w:rsidRDefault="00316C81" w:rsidP="00B322B4">
      <w:pPr>
        <w:spacing w:line="276" w:lineRule="auto"/>
        <w:jc w:val="center"/>
        <w:rPr>
          <w:rFonts w:ascii="Onest" w:eastAsia="PMingLiU" w:hAnsi="Onest"/>
          <w:b/>
          <w:lang w:eastAsia="zh-CN"/>
        </w:rPr>
      </w:pPr>
    </w:p>
    <w:p w14:paraId="06CA91A2" w14:textId="77777777" w:rsidR="00AA1372" w:rsidRPr="00AA16BF" w:rsidRDefault="0003591A" w:rsidP="00393AC1">
      <w:pPr>
        <w:ind w:firstLine="709"/>
        <w:jc w:val="center"/>
        <w:rPr>
          <w:rFonts w:ascii="Onest" w:eastAsia="PMingLiU" w:hAnsi="Onest"/>
          <w:b/>
          <w:lang w:eastAsia="zh-CN"/>
        </w:rPr>
      </w:pPr>
      <w:r w:rsidRPr="00AA16BF">
        <w:rPr>
          <w:rFonts w:ascii="Onest" w:eastAsia="PMingLiU" w:hAnsi="Onest"/>
          <w:b/>
          <w:lang w:eastAsia="zh-CN"/>
        </w:rPr>
        <w:t>DECLARAŢIE</w:t>
      </w:r>
    </w:p>
    <w:p w14:paraId="2441AADA" w14:textId="77777777" w:rsidR="00AA1372" w:rsidRPr="00AA16BF" w:rsidRDefault="0003591A" w:rsidP="00B322B4">
      <w:pPr>
        <w:ind w:firstLine="709"/>
        <w:jc w:val="center"/>
        <w:rPr>
          <w:rFonts w:ascii="Onest" w:eastAsia="PMingLiU" w:hAnsi="Onest"/>
          <w:b/>
          <w:lang w:eastAsia="zh-CN"/>
        </w:rPr>
      </w:pPr>
      <w:r w:rsidRPr="00AA16BF">
        <w:rPr>
          <w:rFonts w:ascii="Onest" w:eastAsia="PMingLiU" w:hAnsi="Onest"/>
          <w:b/>
          <w:lang w:eastAsia="zh-CN"/>
        </w:rPr>
        <w:t>privind personalul de specialitate propus pentru implementarea contractului</w:t>
      </w:r>
    </w:p>
    <w:p w14:paraId="06442D1D" w14:textId="77777777" w:rsidR="00AA1372" w:rsidRPr="00AA16BF" w:rsidRDefault="00AA1372" w:rsidP="00196AB4">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1343"/>
        <w:gridCol w:w="1743"/>
        <w:gridCol w:w="1808"/>
        <w:gridCol w:w="1845"/>
        <w:gridCol w:w="1644"/>
      </w:tblGrid>
      <w:tr w:rsidR="00AA16BF" w:rsidRPr="00AA16BF" w14:paraId="6B8AF6ED" w14:textId="77777777" w:rsidTr="00233538">
        <w:trPr>
          <w:cantSplit/>
          <w:trHeight w:val="1942"/>
        </w:trPr>
        <w:tc>
          <w:tcPr>
            <w:tcW w:w="273" w:type="pct"/>
            <w:vAlign w:val="center"/>
          </w:tcPr>
          <w:p w14:paraId="008362B1" w14:textId="77777777" w:rsidR="00AA1372" w:rsidRPr="00AA16BF" w:rsidRDefault="00AA1372" w:rsidP="00196AB4">
            <w:pPr>
              <w:tabs>
                <w:tab w:val="left" w:pos="567"/>
              </w:tabs>
              <w:jc w:val="center"/>
              <w:rPr>
                <w:rFonts w:ascii="Onest" w:hAnsi="Onest"/>
                <w:b/>
                <w:bCs/>
              </w:rPr>
            </w:pPr>
          </w:p>
          <w:p w14:paraId="4B6DD9C5" w14:textId="77777777" w:rsidR="00AA1372" w:rsidRPr="00AA16BF" w:rsidRDefault="0003591A" w:rsidP="00196AB4">
            <w:pPr>
              <w:tabs>
                <w:tab w:val="left" w:pos="567"/>
              </w:tabs>
              <w:jc w:val="center"/>
              <w:rPr>
                <w:rFonts w:ascii="Onest" w:hAnsi="Onest"/>
                <w:b/>
                <w:bCs/>
              </w:rPr>
            </w:pPr>
            <w:r w:rsidRPr="00AA16BF">
              <w:rPr>
                <w:rFonts w:ascii="Onest" w:hAnsi="Onest"/>
                <w:b/>
                <w:bCs/>
              </w:rPr>
              <w:t>Nr.</w:t>
            </w:r>
          </w:p>
          <w:p w14:paraId="5048409F" w14:textId="77777777" w:rsidR="00AA1372" w:rsidRPr="00AA16BF" w:rsidRDefault="0003591A" w:rsidP="00196AB4">
            <w:pPr>
              <w:tabs>
                <w:tab w:val="left" w:pos="567"/>
              </w:tabs>
              <w:jc w:val="center"/>
              <w:rPr>
                <w:rFonts w:ascii="Onest" w:hAnsi="Onest"/>
                <w:b/>
                <w:bCs/>
              </w:rPr>
            </w:pPr>
            <w:r w:rsidRPr="00AA16BF">
              <w:rPr>
                <w:rFonts w:ascii="Onest" w:hAnsi="Onest"/>
                <w:b/>
                <w:bCs/>
              </w:rPr>
              <w:t>d/o</w:t>
            </w:r>
          </w:p>
        </w:tc>
        <w:tc>
          <w:tcPr>
            <w:tcW w:w="727" w:type="pct"/>
            <w:vAlign w:val="center"/>
          </w:tcPr>
          <w:p w14:paraId="7EE3E1D5" w14:textId="77777777" w:rsidR="00AA1372" w:rsidRPr="00AA16BF" w:rsidRDefault="00AA1372" w:rsidP="008A6911">
            <w:pPr>
              <w:tabs>
                <w:tab w:val="left" w:pos="567"/>
                <w:tab w:val="left" w:pos="1134"/>
              </w:tabs>
              <w:ind w:left="360"/>
              <w:jc w:val="center"/>
              <w:outlineLvl w:val="0"/>
              <w:rPr>
                <w:rFonts w:ascii="Onest" w:hAnsi="Onest"/>
                <w:b/>
                <w:bCs/>
              </w:rPr>
            </w:pPr>
          </w:p>
          <w:p w14:paraId="075BB2ED" w14:textId="77777777" w:rsidR="00AA1372" w:rsidRPr="00AA16BF" w:rsidRDefault="0003591A" w:rsidP="00196AB4">
            <w:pPr>
              <w:tabs>
                <w:tab w:val="left" w:pos="567"/>
              </w:tabs>
              <w:jc w:val="center"/>
              <w:rPr>
                <w:rFonts w:ascii="Onest" w:hAnsi="Onest"/>
                <w:b/>
                <w:bCs/>
              </w:rPr>
            </w:pPr>
            <w:r w:rsidRPr="00AA16BF">
              <w:rPr>
                <w:rFonts w:ascii="Onest" w:hAnsi="Onest"/>
                <w:b/>
                <w:bCs/>
              </w:rPr>
              <w:t>Funcţia</w:t>
            </w:r>
          </w:p>
        </w:tc>
        <w:tc>
          <w:tcPr>
            <w:tcW w:w="1000" w:type="pct"/>
            <w:vAlign w:val="center"/>
          </w:tcPr>
          <w:p w14:paraId="63EBDC07" w14:textId="77777777" w:rsidR="00AA1372" w:rsidRPr="00AA16BF" w:rsidRDefault="00AA1372" w:rsidP="008A6911">
            <w:pPr>
              <w:tabs>
                <w:tab w:val="left" w:pos="567"/>
                <w:tab w:val="left" w:pos="1134"/>
              </w:tabs>
              <w:ind w:left="360"/>
              <w:jc w:val="center"/>
              <w:outlineLvl w:val="0"/>
              <w:rPr>
                <w:rFonts w:ascii="Onest" w:hAnsi="Onest"/>
                <w:b/>
                <w:bCs/>
              </w:rPr>
            </w:pPr>
          </w:p>
          <w:p w14:paraId="6A64DFA4" w14:textId="77777777" w:rsidR="00AA1372" w:rsidRPr="00AA16BF" w:rsidRDefault="0003591A" w:rsidP="00196AB4">
            <w:pPr>
              <w:tabs>
                <w:tab w:val="left" w:pos="567"/>
              </w:tabs>
              <w:jc w:val="center"/>
              <w:rPr>
                <w:rFonts w:ascii="Onest" w:hAnsi="Onest"/>
                <w:b/>
                <w:bCs/>
              </w:rPr>
            </w:pPr>
            <w:r w:rsidRPr="00AA16BF">
              <w:rPr>
                <w:rFonts w:ascii="Onest" w:hAnsi="Onest"/>
                <w:b/>
                <w:bCs/>
              </w:rPr>
              <w:t>Studii de specialitate</w:t>
            </w:r>
          </w:p>
        </w:tc>
        <w:tc>
          <w:tcPr>
            <w:tcW w:w="1036" w:type="pct"/>
            <w:vAlign w:val="center"/>
          </w:tcPr>
          <w:p w14:paraId="3AE49462" w14:textId="77777777" w:rsidR="00AA1372" w:rsidRPr="00AA16BF" w:rsidRDefault="0003591A" w:rsidP="00196AB4">
            <w:pPr>
              <w:tabs>
                <w:tab w:val="left" w:pos="567"/>
              </w:tabs>
              <w:jc w:val="center"/>
              <w:rPr>
                <w:rFonts w:ascii="Onest" w:hAnsi="Onest"/>
                <w:b/>
                <w:bCs/>
              </w:rPr>
            </w:pPr>
            <w:r w:rsidRPr="00AA16BF">
              <w:rPr>
                <w:rFonts w:ascii="Onest" w:hAnsi="Onest"/>
                <w:b/>
                <w:bCs/>
              </w:rPr>
              <w:t>Vechimea în  munca de specialitate (ani)</w:t>
            </w:r>
          </w:p>
        </w:tc>
        <w:tc>
          <w:tcPr>
            <w:tcW w:w="1056" w:type="pct"/>
            <w:vAlign w:val="center"/>
          </w:tcPr>
          <w:p w14:paraId="6E1D4C77" w14:textId="77777777" w:rsidR="00AA1372" w:rsidRPr="00AA16BF" w:rsidRDefault="0003591A" w:rsidP="00196AB4">
            <w:pPr>
              <w:tabs>
                <w:tab w:val="left" w:pos="567"/>
              </w:tabs>
              <w:jc w:val="center"/>
              <w:rPr>
                <w:rFonts w:ascii="Onest" w:hAnsi="Onest"/>
                <w:b/>
                <w:bCs/>
              </w:rPr>
            </w:pPr>
            <w:r w:rsidRPr="00AA16BF">
              <w:rPr>
                <w:rFonts w:ascii="Onest" w:hAnsi="Onest"/>
                <w:b/>
                <w:bCs/>
              </w:rPr>
              <w:t>Numărul şi denumirea lucrărilor similare executate în calitate de conducător</w:t>
            </w:r>
          </w:p>
        </w:tc>
        <w:tc>
          <w:tcPr>
            <w:tcW w:w="908" w:type="pct"/>
            <w:vAlign w:val="center"/>
          </w:tcPr>
          <w:p w14:paraId="750B5B67" w14:textId="77777777" w:rsidR="00AA1372" w:rsidRPr="00AA16BF" w:rsidRDefault="0003591A" w:rsidP="00196AB4">
            <w:pPr>
              <w:tabs>
                <w:tab w:val="left" w:pos="567"/>
              </w:tabs>
              <w:jc w:val="center"/>
              <w:rPr>
                <w:rFonts w:ascii="Onest" w:hAnsi="Onest"/>
                <w:b/>
                <w:bCs/>
              </w:rPr>
            </w:pPr>
            <w:r w:rsidRPr="00AA16BF">
              <w:rPr>
                <w:rFonts w:ascii="Onest" w:hAnsi="Onest"/>
                <w:b/>
                <w:bCs/>
              </w:rPr>
              <w:t>Numărul certificatului de atestare</w:t>
            </w:r>
          </w:p>
          <w:p w14:paraId="4FBE6718" w14:textId="77777777" w:rsidR="00AA1372" w:rsidRPr="00AA16BF" w:rsidRDefault="0003591A" w:rsidP="00196AB4">
            <w:pPr>
              <w:tabs>
                <w:tab w:val="left" w:pos="567"/>
              </w:tabs>
              <w:jc w:val="center"/>
              <w:rPr>
                <w:rFonts w:ascii="Onest" w:hAnsi="Onest"/>
                <w:b/>
                <w:bCs/>
              </w:rPr>
            </w:pPr>
            <w:r w:rsidRPr="00AA16BF">
              <w:rPr>
                <w:rFonts w:ascii="Onest" w:hAnsi="Onest"/>
                <w:b/>
                <w:bCs/>
              </w:rPr>
              <w:t xml:space="preserve">și </w:t>
            </w:r>
            <w:r w:rsidR="005B24DA" w:rsidRPr="00AA16BF">
              <w:rPr>
                <w:rFonts w:ascii="Onest" w:hAnsi="Onest"/>
                <w:b/>
                <w:bCs/>
              </w:rPr>
              <w:t>d</w:t>
            </w:r>
            <w:r w:rsidRPr="00AA16BF">
              <w:rPr>
                <w:rFonts w:ascii="Onest" w:hAnsi="Onest"/>
                <w:b/>
                <w:bCs/>
              </w:rPr>
              <w:t>ata eliberării</w:t>
            </w:r>
          </w:p>
          <w:p w14:paraId="5685D41E" w14:textId="77777777" w:rsidR="00AA1372" w:rsidRPr="00AA16BF" w:rsidRDefault="00AA1372" w:rsidP="008A6911">
            <w:pPr>
              <w:tabs>
                <w:tab w:val="left" w:pos="567"/>
                <w:tab w:val="left" w:pos="1134"/>
              </w:tabs>
              <w:ind w:left="360"/>
              <w:jc w:val="center"/>
              <w:outlineLvl w:val="0"/>
              <w:rPr>
                <w:rFonts w:ascii="Onest" w:hAnsi="Onest"/>
                <w:b/>
                <w:bCs/>
              </w:rPr>
            </w:pPr>
          </w:p>
          <w:p w14:paraId="672758EA" w14:textId="77777777" w:rsidR="00AA1372" w:rsidRPr="00AA16BF" w:rsidRDefault="00AA1372" w:rsidP="008A6911">
            <w:pPr>
              <w:tabs>
                <w:tab w:val="left" w:pos="567"/>
                <w:tab w:val="left" w:pos="1134"/>
              </w:tabs>
              <w:ind w:left="360"/>
              <w:jc w:val="center"/>
              <w:outlineLvl w:val="0"/>
              <w:rPr>
                <w:rFonts w:ascii="Onest" w:hAnsi="Onest"/>
                <w:b/>
                <w:bCs/>
              </w:rPr>
            </w:pPr>
          </w:p>
        </w:tc>
      </w:tr>
      <w:tr w:rsidR="00AA16BF" w:rsidRPr="00AA16BF" w14:paraId="5B0B4D69" w14:textId="77777777" w:rsidTr="00233538">
        <w:trPr>
          <w:cantSplit/>
          <w:trHeight w:val="320"/>
        </w:trPr>
        <w:tc>
          <w:tcPr>
            <w:tcW w:w="273" w:type="pct"/>
          </w:tcPr>
          <w:p w14:paraId="4D2FCDD8" w14:textId="77777777" w:rsidR="00AA1372" w:rsidRPr="00AA16BF" w:rsidRDefault="00AA1372" w:rsidP="008A6911">
            <w:pPr>
              <w:tabs>
                <w:tab w:val="left" w:pos="567"/>
                <w:tab w:val="left" w:pos="1134"/>
              </w:tabs>
              <w:ind w:left="360"/>
              <w:jc w:val="both"/>
              <w:outlineLvl w:val="0"/>
              <w:rPr>
                <w:rFonts w:ascii="Onest" w:hAnsi="Onest"/>
                <w:b/>
                <w:bCs/>
              </w:rPr>
            </w:pPr>
          </w:p>
        </w:tc>
        <w:tc>
          <w:tcPr>
            <w:tcW w:w="727" w:type="pct"/>
          </w:tcPr>
          <w:p w14:paraId="3DF8B91A" w14:textId="77777777" w:rsidR="00AA1372" w:rsidRPr="00AA16BF" w:rsidRDefault="0003591A" w:rsidP="00196AB4">
            <w:pPr>
              <w:tabs>
                <w:tab w:val="left" w:pos="567"/>
              </w:tabs>
              <w:jc w:val="both"/>
              <w:rPr>
                <w:rFonts w:ascii="Onest" w:hAnsi="Onest"/>
                <w:b/>
                <w:bCs/>
              </w:rPr>
            </w:pPr>
            <w:r w:rsidRPr="00AA16BF">
              <w:rPr>
                <w:rFonts w:ascii="Onest" w:hAnsi="Onest"/>
                <w:b/>
                <w:bCs/>
              </w:rPr>
              <w:t>1</w:t>
            </w:r>
          </w:p>
        </w:tc>
        <w:tc>
          <w:tcPr>
            <w:tcW w:w="1000" w:type="pct"/>
          </w:tcPr>
          <w:p w14:paraId="09E1E7ED" w14:textId="77777777" w:rsidR="00AA1372" w:rsidRPr="00AA16BF" w:rsidRDefault="0003591A" w:rsidP="00196AB4">
            <w:pPr>
              <w:tabs>
                <w:tab w:val="left" w:pos="567"/>
              </w:tabs>
              <w:jc w:val="both"/>
              <w:rPr>
                <w:rFonts w:ascii="Onest" w:hAnsi="Onest"/>
                <w:b/>
                <w:bCs/>
              </w:rPr>
            </w:pPr>
            <w:r w:rsidRPr="00AA16BF">
              <w:rPr>
                <w:rFonts w:ascii="Onest" w:hAnsi="Onest"/>
                <w:b/>
                <w:bCs/>
              </w:rPr>
              <w:t>2</w:t>
            </w:r>
          </w:p>
        </w:tc>
        <w:tc>
          <w:tcPr>
            <w:tcW w:w="1036" w:type="pct"/>
          </w:tcPr>
          <w:p w14:paraId="3A8B1B88" w14:textId="77777777" w:rsidR="00AA1372" w:rsidRPr="00AA16BF" w:rsidRDefault="0003591A" w:rsidP="00196AB4">
            <w:pPr>
              <w:tabs>
                <w:tab w:val="left" w:pos="567"/>
              </w:tabs>
              <w:jc w:val="both"/>
              <w:rPr>
                <w:rFonts w:ascii="Onest" w:hAnsi="Onest"/>
                <w:b/>
                <w:bCs/>
              </w:rPr>
            </w:pPr>
            <w:r w:rsidRPr="00AA16BF">
              <w:rPr>
                <w:rFonts w:ascii="Onest" w:hAnsi="Onest"/>
                <w:b/>
                <w:bCs/>
              </w:rPr>
              <w:t>3</w:t>
            </w:r>
          </w:p>
        </w:tc>
        <w:tc>
          <w:tcPr>
            <w:tcW w:w="1056" w:type="pct"/>
          </w:tcPr>
          <w:p w14:paraId="05ABFF3C" w14:textId="77777777" w:rsidR="00AA1372" w:rsidRPr="00AA16BF" w:rsidRDefault="0003591A" w:rsidP="00196AB4">
            <w:pPr>
              <w:tabs>
                <w:tab w:val="left" w:pos="567"/>
              </w:tabs>
              <w:jc w:val="both"/>
              <w:rPr>
                <w:rFonts w:ascii="Onest" w:hAnsi="Onest"/>
                <w:b/>
                <w:bCs/>
              </w:rPr>
            </w:pPr>
            <w:r w:rsidRPr="00AA16BF">
              <w:rPr>
                <w:rFonts w:ascii="Onest" w:hAnsi="Onest"/>
                <w:b/>
                <w:bCs/>
              </w:rPr>
              <w:t>4</w:t>
            </w:r>
          </w:p>
        </w:tc>
        <w:tc>
          <w:tcPr>
            <w:tcW w:w="908" w:type="pct"/>
          </w:tcPr>
          <w:p w14:paraId="326B5792" w14:textId="77777777" w:rsidR="00AA1372" w:rsidRPr="00AA16BF" w:rsidRDefault="008A6911" w:rsidP="008A6911">
            <w:pPr>
              <w:tabs>
                <w:tab w:val="left" w:pos="567"/>
              </w:tabs>
              <w:jc w:val="both"/>
              <w:rPr>
                <w:rFonts w:ascii="Onest" w:hAnsi="Onest"/>
                <w:b/>
                <w:bCs/>
              </w:rPr>
            </w:pPr>
            <w:r w:rsidRPr="00AA16BF">
              <w:rPr>
                <w:rFonts w:ascii="Onest" w:hAnsi="Onest"/>
                <w:b/>
                <w:bCs/>
              </w:rPr>
              <w:t>5</w:t>
            </w:r>
          </w:p>
        </w:tc>
      </w:tr>
      <w:tr w:rsidR="00AA16BF" w:rsidRPr="00AA16BF" w14:paraId="2C3FA3C2" w14:textId="77777777" w:rsidTr="00233538">
        <w:trPr>
          <w:cantSplit/>
          <w:trHeight w:val="140"/>
        </w:trPr>
        <w:tc>
          <w:tcPr>
            <w:tcW w:w="273" w:type="pct"/>
          </w:tcPr>
          <w:p w14:paraId="5BA59906" w14:textId="77777777" w:rsidR="00AA1372" w:rsidRPr="00AA16BF" w:rsidRDefault="00AA1372" w:rsidP="00196AB4">
            <w:pPr>
              <w:keepNext/>
              <w:keepLines/>
              <w:tabs>
                <w:tab w:val="left" w:pos="567"/>
              </w:tabs>
              <w:spacing w:before="200"/>
              <w:jc w:val="both"/>
              <w:outlineLvl w:val="2"/>
              <w:rPr>
                <w:rFonts w:ascii="Onest" w:hAnsi="Onest"/>
                <w:bCs/>
              </w:rPr>
            </w:pPr>
          </w:p>
        </w:tc>
        <w:tc>
          <w:tcPr>
            <w:tcW w:w="727" w:type="pct"/>
          </w:tcPr>
          <w:p w14:paraId="7AEC59E3" w14:textId="77777777" w:rsidR="00AA1372" w:rsidRPr="00AA16BF" w:rsidRDefault="0003591A" w:rsidP="005B24DA">
            <w:pPr>
              <w:tabs>
                <w:tab w:val="left" w:pos="567"/>
              </w:tabs>
              <w:jc w:val="both"/>
              <w:rPr>
                <w:rFonts w:ascii="Onest" w:hAnsi="Onest"/>
                <w:bCs/>
              </w:rPr>
            </w:pPr>
            <w:r w:rsidRPr="00AA16BF">
              <w:rPr>
                <w:rFonts w:ascii="Onest" w:hAnsi="Onest"/>
                <w:bCs/>
              </w:rPr>
              <w:t>Arhitect</w:t>
            </w:r>
            <w:r w:rsidR="005B24DA" w:rsidRPr="00AA16BF">
              <w:rPr>
                <w:rFonts w:ascii="Onest" w:hAnsi="Onest"/>
                <w:bCs/>
              </w:rPr>
              <w:t>-</w:t>
            </w:r>
            <w:r w:rsidRPr="00AA16BF">
              <w:rPr>
                <w:rFonts w:ascii="Onest" w:hAnsi="Onest"/>
                <w:bCs/>
              </w:rPr>
              <w:t>șef</w:t>
            </w:r>
          </w:p>
        </w:tc>
        <w:tc>
          <w:tcPr>
            <w:tcW w:w="1000" w:type="pct"/>
          </w:tcPr>
          <w:p w14:paraId="58414A15" w14:textId="77777777" w:rsidR="00AA1372" w:rsidRPr="00AA16BF" w:rsidRDefault="00AA1372" w:rsidP="00196AB4">
            <w:pPr>
              <w:keepNext/>
              <w:keepLines/>
              <w:tabs>
                <w:tab w:val="left" w:pos="567"/>
              </w:tabs>
              <w:spacing w:before="200"/>
              <w:jc w:val="both"/>
              <w:outlineLvl w:val="2"/>
              <w:rPr>
                <w:rFonts w:ascii="Onest" w:hAnsi="Onest"/>
                <w:bCs/>
              </w:rPr>
            </w:pPr>
          </w:p>
        </w:tc>
        <w:tc>
          <w:tcPr>
            <w:tcW w:w="1036" w:type="pct"/>
          </w:tcPr>
          <w:p w14:paraId="5BC3E1C4" w14:textId="77777777" w:rsidR="00AA1372" w:rsidRPr="00AA16BF" w:rsidRDefault="00AA1372" w:rsidP="00196AB4">
            <w:pPr>
              <w:keepNext/>
              <w:keepLines/>
              <w:tabs>
                <w:tab w:val="left" w:pos="567"/>
              </w:tabs>
              <w:spacing w:before="200"/>
              <w:jc w:val="both"/>
              <w:outlineLvl w:val="2"/>
              <w:rPr>
                <w:rFonts w:ascii="Onest" w:hAnsi="Onest"/>
                <w:bCs/>
              </w:rPr>
            </w:pPr>
          </w:p>
        </w:tc>
        <w:tc>
          <w:tcPr>
            <w:tcW w:w="1056" w:type="pct"/>
          </w:tcPr>
          <w:p w14:paraId="04B909C1" w14:textId="77777777" w:rsidR="00AA1372" w:rsidRPr="00AA16BF" w:rsidRDefault="00AA1372" w:rsidP="00196AB4">
            <w:pPr>
              <w:keepNext/>
              <w:keepLines/>
              <w:tabs>
                <w:tab w:val="left" w:pos="567"/>
              </w:tabs>
              <w:spacing w:before="200"/>
              <w:jc w:val="both"/>
              <w:outlineLvl w:val="2"/>
              <w:rPr>
                <w:rFonts w:ascii="Onest" w:hAnsi="Onest"/>
                <w:bCs/>
              </w:rPr>
            </w:pPr>
          </w:p>
        </w:tc>
        <w:tc>
          <w:tcPr>
            <w:tcW w:w="908" w:type="pct"/>
          </w:tcPr>
          <w:p w14:paraId="49B7D3A8" w14:textId="77777777" w:rsidR="00AA1372" w:rsidRPr="00AA16BF" w:rsidRDefault="00AA1372" w:rsidP="00196AB4">
            <w:pPr>
              <w:keepNext/>
              <w:keepLines/>
              <w:tabs>
                <w:tab w:val="left" w:pos="567"/>
              </w:tabs>
              <w:spacing w:before="200"/>
              <w:jc w:val="both"/>
              <w:outlineLvl w:val="2"/>
              <w:rPr>
                <w:rFonts w:ascii="Onest" w:hAnsi="Onest"/>
                <w:bCs/>
              </w:rPr>
            </w:pPr>
          </w:p>
        </w:tc>
      </w:tr>
      <w:tr w:rsidR="00AA16BF" w:rsidRPr="00AA16BF" w14:paraId="330FF0F4" w14:textId="77777777" w:rsidTr="00233538">
        <w:trPr>
          <w:cantSplit/>
          <w:trHeight w:val="140"/>
        </w:trPr>
        <w:tc>
          <w:tcPr>
            <w:tcW w:w="273" w:type="pct"/>
          </w:tcPr>
          <w:p w14:paraId="207A0725" w14:textId="77777777" w:rsidR="009451E2" w:rsidRPr="00AA16BF" w:rsidRDefault="009451E2" w:rsidP="00196AB4">
            <w:pPr>
              <w:keepNext/>
              <w:keepLines/>
              <w:tabs>
                <w:tab w:val="left" w:pos="567"/>
              </w:tabs>
              <w:spacing w:before="200"/>
              <w:jc w:val="both"/>
              <w:outlineLvl w:val="2"/>
              <w:rPr>
                <w:rFonts w:ascii="Onest" w:hAnsi="Onest"/>
                <w:bCs/>
              </w:rPr>
            </w:pPr>
          </w:p>
        </w:tc>
        <w:tc>
          <w:tcPr>
            <w:tcW w:w="727" w:type="pct"/>
          </w:tcPr>
          <w:p w14:paraId="0470DCBA" w14:textId="77777777" w:rsidR="009451E2" w:rsidRPr="00AA16BF" w:rsidRDefault="0003591A" w:rsidP="005B24DA">
            <w:pPr>
              <w:tabs>
                <w:tab w:val="left" w:pos="567"/>
              </w:tabs>
              <w:jc w:val="both"/>
              <w:rPr>
                <w:rFonts w:ascii="Onest" w:hAnsi="Onest"/>
                <w:bCs/>
              </w:rPr>
            </w:pPr>
            <w:r w:rsidRPr="00AA16BF">
              <w:rPr>
                <w:rFonts w:ascii="Onest" w:hAnsi="Onest"/>
                <w:bCs/>
              </w:rPr>
              <w:t>Inginer</w:t>
            </w:r>
            <w:r w:rsidR="005B24DA" w:rsidRPr="00AA16BF">
              <w:rPr>
                <w:rFonts w:ascii="Onest" w:hAnsi="Onest"/>
                <w:bCs/>
              </w:rPr>
              <w:t>-</w:t>
            </w:r>
            <w:r w:rsidRPr="00AA16BF">
              <w:rPr>
                <w:rFonts w:ascii="Onest" w:hAnsi="Onest"/>
                <w:bCs/>
              </w:rPr>
              <w:t>șef</w:t>
            </w:r>
          </w:p>
        </w:tc>
        <w:tc>
          <w:tcPr>
            <w:tcW w:w="1000" w:type="pct"/>
          </w:tcPr>
          <w:p w14:paraId="78D08D94" w14:textId="77777777" w:rsidR="009451E2" w:rsidRPr="00AA16BF" w:rsidRDefault="009451E2" w:rsidP="00196AB4">
            <w:pPr>
              <w:keepNext/>
              <w:keepLines/>
              <w:tabs>
                <w:tab w:val="left" w:pos="567"/>
              </w:tabs>
              <w:spacing w:before="200"/>
              <w:jc w:val="both"/>
              <w:outlineLvl w:val="2"/>
              <w:rPr>
                <w:rFonts w:ascii="Onest" w:hAnsi="Onest"/>
                <w:bCs/>
              </w:rPr>
            </w:pPr>
          </w:p>
        </w:tc>
        <w:tc>
          <w:tcPr>
            <w:tcW w:w="1036" w:type="pct"/>
          </w:tcPr>
          <w:p w14:paraId="73D467F0" w14:textId="77777777" w:rsidR="009451E2" w:rsidRPr="00AA16BF" w:rsidRDefault="009451E2" w:rsidP="00196AB4">
            <w:pPr>
              <w:keepNext/>
              <w:keepLines/>
              <w:tabs>
                <w:tab w:val="left" w:pos="567"/>
              </w:tabs>
              <w:spacing w:before="200"/>
              <w:jc w:val="both"/>
              <w:outlineLvl w:val="2"/>
              <w:rPr>
                <w:rFonts w:ascii="Onest" w:hAnsi="Onest"/>
                <w:bCs/>
              </w:rPr>
            </w:pPr>
          </w:p>
        </w:tc>
        <w:tc>
          <w:tcPr>
            <w:tcW w:w="1056" w:type="pct"/>
          </w:tcPr>
          <w:p w14:paraId="36A46816" w14:textId="77777777" w:rsidR="009451E2" w:rsidRPr="00AA16BF" w:rsidRDefault="009451E2" w:rsidP="00196AB4">
            <w:pPr>
              <w:keepNext/>
              <w:keepLines/>
              <w:tabs>
                <w:tab w:val="left" w:pos="567"/>
              </w:tabs>
              <w:spacing w:before="200"/>
              <w:jc w:val="both"/>
              <w:outlineLvl w:val="2"/>
              <w:rPr>
                <w:rFonts w:ascii="Onest" w:hAnsi="Onest"/>
                <w:bCs/>
              </w:rPr>
            </w:pPr>
          </w:p>
        </w:tc>
        <w:tc>
          <w:tcPr>
            <w:tcW w:w="908" w:type="pct"/>
          </w:tcPr>
          <w:p w14:paraId="5C39DE3F" w14:textId="77777777" w:rsidR="009451E2" w:rsidRPr="00AA16BF" w:rsidRDefault="009451E2" w:rsidP="00196AB4">
            <w:pPr>
              <w:keepNext/>
              <w:keepLines/>
              <w:tabs>
                <w:tab w:val="left" w:pos="567"/>
              </w:tabs>
              <w:spacing w:before="200"/>
              <w:jc w:val="both"/>
              <w:outlineLvl w:val="2"/>
              <w:rPr>
                <w:rFonts w:ascii="Onest" w:hAnsi="Onest"/>
                <w:bCs/>
              </w:rPr>
            </w:pPr>
          </w:p>
        </w:tc>
      </w:tr>
      <w:tr w:rsidR="00AA16BF" w:rsidRPr="00AA16BF" w14:paraId="5A442D37" w14:textId="77777777" w:rsidTr="00233538">
        <w:trPr>
          <w:cantSplit/>
          <w:trHeight w:val="140"/>
        </w:trPr>
        <w:tc>
          <w:tcPr>
            <w:tcW w:w="273" w:type="pct"/>
          </w:tcPr>
          <w:p w14:paraId="059B80DC" w14:textId="77777777" w:rsidR="009451E2" w:rsidRPr="00AA16BF" w:rsidRDefault="009451E2" w:rsidP="00196AB4">
            <w:pPr>
              <w:keepNext/>
              <w:keepLines/>
              <w:tabs>
                <w:tab w:val="left" w:pos="567"/>
              </w:tabs>
              <w:spacing w:before="200"/>
              <w:jc w:val="both"/>
              <w:outlineLvl w:val="2"/>
              <w:rPr>
                <w:rFonts w:ascii="Onest" w:hAnsi="Onest"/>
                <w:bCs/>
              </w:rPr>
            </w:pPr>
          </w:p>
        </w:tc>
        <w:tc>
          <w:tcPr>
            <w:tcW w:w="727" w:type="pct"/>
          </w:tcPr>
          <w:p w14:paraId="39AB1E96" w14:textId="60BF10F4" w:rsidR="009451E2" w:rsidRPr="00AA16BF" w:rsidRDefault="001D7ADD" w:rsidP="00196AB4">
            <w:pPr>
              <w:tabs>
                <w:tab w:val="left" w:pos="567"/>
              </w:tabs>
              <w:jc w:val="both"/>
              <w:rPr>
                <w:rFonts w:ascii="Onest" w:hAnsi="Onest"/>
                <w:bCs/>
              </w:rPr>
            </w:pPr>
            <w:r w:rsidRPr="00AA16BF">
              <w:rPr>
                <w:rFonts w:ascii="Onest" w:hAnsi="Onest"/>
                <w:bCs/>
              </w:rPr>
              <w:t>Diriginți</w:t>
            </w:r>
            <w:r w:rsidR="0003591A" w:rsidRPr="00AA16BF">
              <w:rPr>
                <w:rFonts w:ascii="Onest" w:hAnsi="Onest"/>
                <w:bCs/>
              </w:rPr>
              <w:t xml:space="preserve"> de </w:t>
            </w:r>
            <w:r w:rsidRPr="00AA16BF">
              <w:rPr>
                <w:rFonts w:ascii="Onest" w:hAnsi="Onest"/>
                <w:bCs/>
              </w:rPr>
              <w:t>șantier</w:t>
            </w:r>
          </w:p>
        </w:tc>
        <w:tc>
          <w:tcPr>
            <w:tcW w:w="1000" w:type="pct"/>
          </w:tcPr>
          <w:p w14:paraId="74C12FD7" w14:textId="77777777" w:rsidR="009451E2" w:rsidRPr="00AA16BF" w:rsidRDefault="009451E2" w:rsidP="00196AB4">
            <w:pPr>
              <w:keepNext/>
              <w:keepLines/>
              <w:tabs>
                <w:tab w:val="left" w:pos="567"/>
              </w:tabs>
              <w:spacing w:before="200"/>
              <w:jc w:val="both"/>
              <w:outlineLvl w:val="2"/>
              <w:rPr>
                <w:rFonts w:ascii="Onest" w:hAnsi="Onest"/>
                <w:bCs/>
              </w:rPr>
            </w:pPr>
          </w:p>
        </w:tc>
        <w:tc>
          <w:tcPr>
            <w:tcW w:w="1036" w:type="pct"/>
          </w:tcPr>
          <w:p w14:paraId="325532A8" w14:textId="77777777" w:rsidR="009451E2" w:rsidRPr="00AA16BF" w:rsidRDefault="009451E2" w:rsidP="00196AB4">
            <w:pPr>
              <w:keepNext/>
              <w:keepLines/>
              <w:tabs>
                <w:tab w:val="left" w:pos="567"/>
              </w:tabs>
              <w:spacing w:before="200"/>
              <w:jc w:val="both"/>
              <w:outlineLvl w:val="2"/>
              <w:rPr>
                <w:rFonts w:ascii="Onest" w:hAnsi="Onest"/>
                <w:bCs/>
              </w:rPr>
            </w:pPr>
          </w:p>
        </w:tc>
        <w:tc>
          <w:tcPr>
            <w:tcW w:w="1056" w:type="pct"/>
          </w:tcPr>
          <w:p w14:paraId="09853213" w14:textId="77777777" w:rsidR="009451E2" w:rsidRPr="00AA16BF" w:rsidRDefault="009451E2" w:rsidP="00196AB4">
            <w:pPr>
              <w:keepNext/>
              <w:keepLines/>
              <w:tabs>
                <w:tab w:val="left" w:pos="567"/>
              </w:tabs>
              <w:spacing w:before="200"/>
              <w:jc w:val="both"/>
              <w:outlineLvl w:val="2"/>
              <w:rPr>
                <w:rFonts w:ascii="Onest" w:hAnsi="Onest"/>
                <w:bCs/>
              </w:rPr>
            </w:pPr>
          </w:p>
        </w:tc>
        <w:tc>
          <w:tcPr>
            <w:tcW w:w="908" w:type="pct"/>
          </w:tcPr>
          <w:p w14:paraId="55DEAA9D" w14:textId="77777777" w:rsidR="009451E2" w:rsidRPr="00AA16BF" w:rsidRDefault="009451E2" w:rsidP="00196AB4">
            <w:pPr>
              <w:keepNext/>
              <w:keepLines/>
              <w:tabs>
                <w:tab w:val="left" w:pos="567"/>
              </w:tabs>
              <w:spacing w:before="200"/>
              <w:jc w:val="both"/>
              <w:outlineLvl w:val="2"/>
              <w:rPr>
                <w:rFonts w:ascii="Onest" w:hAnsi="Onest"/>
                <w:bCs/>
              </w:rPr>
            </w:pPr>
          </w:p>
        </w:tc>
      </w:tr>
      <w:tr w:rsidR="00AA16BF" w:rsidRPr="00AA16BF" w14:paraId="0EBD612C" w14:textId="77777777" w:rsidTr="00233538">
        <w:trPr>
          <w:cantSplit/>
          <w:trHeight w:val="140"/>
        </w:trPr>
        <w:tc>
          <w:tcPr>
            <w:tcW w:w="273" w:type="pct"/>
          </w:tcPr>
          <w:p w14:paraId="04876B34" w14:textId="77777777" w:rsidR="00AA1372" w:rsidRPr="00AA16BF" w:rsidRDefault="00AA1372" w:rsidP="00196AB4">
            <w:pPr>
              <w:keepNext/>
              <w:keepLines/>
              <w:tabs>
                <w:tab w:val="left" w:pos="567"/>
              </w:tabs>
              <w:spacing w:before="200"/>
              <w:jc w:val="both"/>
              <w:outlineLvl w:val="2"/>
              <w:rPr>
                <w:rFonts w:ascii="Onest" w:hAnsi="Onest"/>
                <w:bCs/>
              </w:rPr>
            </w:pPr>
          </w:p>
        </w:tc>
        <w:tc>
          <w:tcPr>
            <w:tcW w:w="727" w:type="pct"/>
          </w:tcPr>
          <w:p w14:paraId="5A2863A9" w14:textId="4ACFA23F" w:rsidR="00AA1372" w:rsidRPr="00AA16BF" w:rsidRDefault="001D7ADD" w:rsidP="00196AB4">
            <w:pPr>
              <w:tabs>
                <w:tab w:val="left" w:pos="567"/>
              </w:tabs>
              <w:jc w:val="both"/>
              <w:rPr>
                <w:rFonts w:ascii="Onest" w:hAnsi="Onest"/>
                <w:bCs/>
              </w:rPr>
            </w:pPr>
            <w:r w:rsidRPr="00AA16BF">
              <w:rPr>
                <w:rFonts w:ascii="Onest" w:hAnsi="Onest"/>
                <w:bCs/>
              </w:rPr>
              <w:t>Maiștri</w:t>
            </w:r>
          </w:p>
        </w:tc>
        <w:tc>
          <w:tcPr>
            <w:tcW w:w="1000" w:type="pct"/>
          </w:tcPr>
          <w:p w14:paraId="5A8425F5" w14:textId="77777777" w:rsidR="00AA1372" w:rsidRPr="00AA16BF" w:rsidRDefault="00AA1372" w:rsidP="00196AB4">
            <w:pPr>
              <w:keepNext/>
              <w:keepLines/>
              <w:tabs>
                <w:tab w:val="left" w:pos="567"/>
              </w:tabs>
              <w:spacing w:before="200"/>
              <w:jc w:val="both"/>
              <w:outlineLvl w:val="2"/>
              <w:rPr>
                <w:rFonts w:ascii="Onest" w:hAnsi="Onest"/>
                <w:bCs/>
              </w:rPr>
            </w:pPr>
          </w:p>
        </w:tc>
        <w:tc>
          <w:tcPr>
            <w:tcW w:w="1036" w:type="pct"/>
          </w:tcPr>
          <w:p w14:paraId="1AB1007F" w14:textId="77777777" w:rsidR="00AA1372" w:rsidRPr="00AA16BF" w:rsidRDefault="00AA1372" w:rsidP="00196AB4">
            <w:pPr>
              <w:keepNext/>
              <w:keepLines/>
              <w:tabs>
                <w:tab w:val="left" w:pos="567"/>
              </w:tabs>
              <w:spacing w:before="200"/>
              <w:jc w:val="both"/>
              <w:outlineLvl w:val="2"/>
              <w:rPr>
                <w:rFonts w:ascii="Onest" w:hAnsi="Onest"/>
                <w:bCs/>
              </w:rPr>
            </w:pPr>
          </w:p>
        </w:tc>
        <w:tc>
          <w:tcPr>
            <w:tcW w:w="1056" w:type="pct"/>
          </w:tcPr>
          <w:p w14:paraId="136CCF79" w14:textId="77777777" w:rsidR="00AA1372" w:rsidRPr="00AA16BF" w:rsidRDefault="00AA1372" w:rsidP="00196AB4">
            <w:pPr>
              <w:keepNext/>
              <w:keepLines/>
              <w:tabs>
                <w:tab w:val="left" w:pos="567"/>
              </w:tabs>
              <w:spacing w:before="200"/>
              <w:jc w:val="both"/>
              <w:outlineLvl w:val="2"/>
              <w:rPr>
                <w:rFonts w:ascii="Onest" w:hAnsi="Onest"/>
                <w:bCs/>
              </w:rPr>
            </w:pPr>
          </w:p>
        </w:tc>
        <w:tc>
          <w:tcPr>
            <w:tcW w:w="908" w:type="pct"/>
          </w:tcPr>
          <w:p w14:paraId="5060056F" w14:textId="77777777" w:rsidR="00AA1372" w:rsidRPr="00AA16BF" w:rsidRDefault="00AA1372" w:rsidP="00196AB4">
            <w:pPr>
              <w:keepNext/>
              <w:keepLines/>
              <w:tabs>
                <w:tab w:val="left" w:pos="567"/>
              </w:tabs>
              <w:spacing w:before="200"/>
              <w:jc w:val="both"/>
              <w:outlineLvl w:val="2"/>
              <w:rPr>
                <w:rFonts w:ascii="Onest" w:hAnsi="Onest"/>
                <w:bCs/>
              </w:rPr>
            </w:pPr>
          </w:p>
        </w:tc>
      </w:tr>
      <w:tr w:rsidR="00AA16BF" w:rsidRPr="00AA16BF" w14:paraId="5204A3B4" w14:textId="77777777" w:rsidTr="00233538">
        <w:trPr>
          <w:cantSplit/>
          <w:trHeight w:val="1270"/>
        </w:trPr>
        <w:tc>
          <w:tcPr>
            <w:tcW w:w="273" w:type="pct"/>
          </w:tcPr>
          <w:p w14:paraId="12459367" w14:textId="77777777" w:rsidR="00AA1372" w:rsidRPr="00AA16BF" w:rsidRDefault="00AA1372" w:rsidP="00196AB4">
            <w:pPr>
              <w:keepNext/>
              <w:keepLines/>
              <w:tabs>
                <w:tab w:val="left" w:pos="567"/>
              </w:tabs>
              <w:spacing w:before="200"/>
              <w:jc w:val="both"/>
              <w:outlineLvl w:val="2"/>
              <w:rPr>
                <w:rFonts w:ascii="Onest" w:hAnsi="Onest"/>
                <w:bCs/>
              </w:rPr>
            </w:pPr>
          </w:p>
        </w:tc>
        <w:tc>
          <w:tcPr>
            <w:tcW w:w="727" w:type="pct"/>
          </w:tcPr>
          <w:p w14:paraId="123495A9" w14:textId="2706036F" w:rsidR="00AA1372" w:rsidRPr="00AA16BF" w:rsidRDefault="001D7ADD" w:rsidP="00196AB4">
            <w:pPr>
              <w:tabs>
                <w:tab w:val="left" w:pos="567"/>
              </w:tabs>
              <w:jc w:val="both"/>
              <w:rPr>
                <w:rFonts w:ascii="Onest" w:hAnsi="Onest"/>
                <w:bCs/>
              </w:rPr>
            </w:pPr>
            <w:r w:rsidRPr="00AA16BF">
              <w:rPr>
                <w:rFonts w:ascii="Onest" w:hAnsi="Onest"/>
                <w:bCs/>
              </w:rPr>
              <w:t>Specialiști</w:t>
            </w:r>
          </w:p>
          <w:p w14:paraId="065E3390" w14:textId="77777777" w:rsidR="00AA1372" w:rsidRPr="00AA16BF" w:rsidRDefault="0003591A" w:rsidP="00196AB4">
            <w:pPr>
              <w:tabs>
                <w:tab w:val="left" w:pos="567"/>
              </w:tabs>
              <w:jc w:val="both"/>
              <w:rPr>
                <w:rFonts w:ascii="Onest" w:hAnsi="Onest"/>
                <w:bCs/>
              </w:rPr>
            </w:pPr>
            <w:r w:rsidRPr="00AA16BF">
              <w:rPr>
                <w:rFonts w:ascii="Onest" w:hAnsi="Onest"/>
                <w:bCs/>
              </w:rPr>
              <w:t>……………</w:t>
            </w:r>
          </w:p>
          <w:p w14:paraId="66ECD382" w14:textId="77777777" w:rsidR="00AA1372" w:rsidRPr="00AA16BF" w:rsidRDefault="0003591A" w:rsidP="00196AB4">
            <w:pPr>
              <w:tabs>
                <w:tab w:val="left" w:pos="567"/>
              </w:tabs>
              <w:jc w:val="both"/>
              <w:rPr>
                <w:rFonts w:ascii="Onest" w:hAnsi="Onest"/>
                <w:bCs/>
              </w:rPr>
            </w:pPr>
            <w:r w:rsidRPr="00AA16BF">
              <w:rPr>
                <w:rFonts w:ascii="Onest" w:hAnsi="Onest"/>
                <w:bCs/>
              </w:rPr>
              <w:t>……………</w:t>
            </w:r>
          </w:p>
          <w:p w14:paraId="267B04E9" w14:textId="77777777" w:rsidR="00AA1372" w:rsidRPr="00AA16BF" w:rsidRDefault="0003591A" w:rsidP="00196AB4">
            <w:pPr>
              <w:tabs>
                <w:tab w:val="left" w:pos="567"/>
              </w:tabs>
              <w:jc w:val="both"/>
              <w:rPr>
                <w:rFonts w:ascii="Onest" w:hAnsi="Onest"/>
                <w:bCs/>
              </w:rPr>
            </w:pPr>
            <w:r w:rsidRPr="00AA16BF">
              <w:rPr>
                <w:rFonts w:ascii="Onest" w:hAnsi="Onest"/>
                <w:bCs/>
              </w:rPr>
              <w:t>…………….</w:t>
            </w:r>
          </w:p>
        </w:tc>
        <w:tc>
          <w:tcPr>
            <w:tcW w:w="1000" w:type="pct"/>
          </w:tcPr>
          <w:p w14:paraId="58781A96" w14:textId="77777777" w:rsidR="00AA1372" w:rsidRPr="00AA16BF" w:rsidRDefault="00AA1372" w:rsidP="00196AB4">
            <w:pPr>
              <w:keepNext/>
              <w:keepLines/>
              <w:tabs>
                <w:tab w:val="left" w:pos="567"/>
              </w:tabs>
              <w:spacing w:before="200"/>
              <w:jc w:val="both"/>
              <w:outlineLvl w:val="2"/>
              <w:rPr>
                <w:rFonts w:ascii="Onest" w:hAnsi="Onest"/>
                <w:bCs/>
              </w:rPr>
            </w:pPr>
          </w:p>
        </w:tc>
        <w:tc>
          <w:tcPr>
            <w:tcW w:w="1036" w:type="pct"/>
          </w:tcPr>
          <w:p w14:paraId="12A0D253" w14:textId="77777777" w:rsidR="00AA1372" w:rsidRPr="00AA16BF" w:rsidRDefault="00AA1372" w:rsidP="00196AB4">
            <w:pPr>
              <w:keepNext/>
              <w:keepLines/>
              <w:tabs>
                <w:tab w:val="left" w:pos="567"/>
              </w:tabs>
              <w:spacing w:before="200"/>
              <w:jc w:val="both"/>
              <w:outlineLvl w:val="2"/>
              <w:rPr>
                <w:rFonts w:ascii="Onest" w:hAnsi="Onest"/>
                <w:bCs/>
              </w:rPr>
            </w:pPr>
          </w:p>
        </w:tc>
        <w:tc>
          <w:tcPr>
            <w:tcW w:w="1056" w:type="pct"/>
          </w:tcPr>
          <w:p w14:paraId="3EB167DC" w14:textId="77777777" w:rsidR="00AA1372" w:rsidRPr="00AA16BF" w:rsidRDefault="00AA1372" w:rsidP="00196AB4">
            <w:pPr>
              <w:keepNext/>
              <w:keepLines/>
              <w:tabs>
                <w:tab w:val="left" w:pos="567"/>
              </w:tabs>
              <w:spacing w:before="200"/>
              <w:jc w:val="both"/>
              <w:outlineLvl w:val="2"/>
              <w:rPr>
                <w:rFonts w:ascii="Onest" w:hAnsi="Onest"/>
                <w:bCs/>
              </w:rPr>
            </w:pPr>
          </w:p>
        </w:tc>
        <w:tc>
          <w:tcPr>
            <w:tcW w:w="908" w:type="pct"/>
          </w:tcPr>
          <w:p w14:paraId="36EA351E" w14:textId="77777777" w:rsidR="00AA1372" w:rsidRPr="00AA16BF" w:rsidRDefault="00AA1372" w:rsidP="00196AB4">
            <w:pPr>
              <w:keepNext/>
              <w:keepLines/>
              <w:tabs>
                <w:tab w:val="left" w:pos="567"/>
              </w:tabs>
              <w:spacing w:before="200"/>
              <w:jc w:val="both"/>
              <w:outlineLvl w:val="2"/>
              <w:rPr>
                <w:rFonts w:ascii="Onest" w:hAnsi="Onest"/>
                <w:bCs/>
              </w:rPr>
            </w:pPr>
          </w:p>
        </w:tc>
      </w:tr>
    </w:tbl>
    <w:p w14:paraId="17090822" w14:textId="77777777" w:rsidR="008A6911" w:rsidRPr="00AA16BF" w:rsidRDefault="008A6911" w:rsidP="00196AB4">
      <w:pPr>
        <w:jc w:val="both"/>
        <w:rPr>
          <w:rFonts w:ascii="Onest" w:eastAsia="PMingLiU" w:hAnsi="Onest"/>
          <w:lang w:eastAsia="zh-CN"/>
        </w:rPr>
      </w:pPr>
    </w:p>
    <w:p w14:paraId="5089CEBA"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Semnat: _________________________________________</w:t>
      </w:r>
    </w:p>
    <w:p w14:paraId="51CC8F42"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Nume: __________________________________________</w:t>
      </w:r>
    </w:p>
    <w:p w14:paraId="2FA0C114"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Funcţia</w:t>
      </w:r>
      <w:r w:rsidR="00401517" w:rsidRPr="00AA16BF">
        <w:rPr>
          <w:rFonts w:ascii="Onest" w:eastAsia="PMingLiU" w:hAnsi="Onest"/>
          <w:lang w:eastAsia="zh-CN"/>
        </w:rPr>
        <w:t xml:space="preserve"> </w:t>
      </w:r>
      <w:r w:rsidR="00590C16" w:rsidRPr="00AA16BF">
        <w:rPr>
          <w:rFonts w:ascii="Onest" w:eastAsia="PMingLiU" w:hAnsi="Onest"/>
          <w:lang w:eastAsia="zh-CN"/>
        </w:rPr>
        <w:t>în cadrul întreprinderii</w:t>
      </w:r>
      <w:r w:rsidRPr="00AA16BF">
        <w:rPr>
          <w:rFonts w:ascii="Onest" w:eastAsia="PMingLiU" w:hAnsi="Onest"/>
          <w:lang w:eastAsia="zh-CN"/>
        </w:rPr>
        <w:t>: ____________________________</w:t>
      </w:r>
    </w:p>
    <w:p w14:paraId="451BD789" w14:textId="77777777" w:rsidR="00AA1372" w:rsidRPr="00AA16BF" w:rsidRDefault="0003591A" w:rsidP="00196AB4">
      <w:pPr>
        <w:jc w:val="both"/>
        <w:rPr>
          <w:rFonts w:ascii="Onest" w:eastAsia="PMingLiU" w:hAnsi="Onest"/>
          <w:lang w:eastAsia="zh-CN"/>
        </w:rPr>
      </w:pPr>
      <w:r w:rsidRPr="00AA16BF">
        <w:rPr>
          <w:rFonts w:ascii="Onest" w:eastAsia="PMingLiU" w:hAnsi="Onest"/>
          <w:lang w:eastAsia="zh-CN"/>
        </w:rPr>
        <w:t xml:space="preserve">Denumirea </w:t>
      </w:r>
      <w:r w:rsidR="00401517" w:rsidRPr="00AA16BF">
        <w:rPr>
          <w:rFonts w:ascii="Onest" w:eastAsia="PMingLiU" w:hAnsi="Onest"/>
          <w:lang w:eastAsia="zh-CN"/>
        </w:rPr>
        <w:t>întreprinderii</w:t>
      </w:r>
      <w:r w:rsidRPr="00AA16BF">
        <w:rPr>
          <w:rFonts w:ascii="Onest" w:eastAsia="PMingLiU" w:hAnsi="Onest"/>
          <w:lang w:eastAsia="zh-CN"/>
        </w:rPr>
        <w:t>: _________________________________</w:t>
      </w:r>
    </w:p>
    <w:p w14:paraId="5828703F" w14:textId="77777777" w:rsidR="004F77F1" w:rsidRPr="00AA16BF" w:rsidRDefault="004F77F1" w:rsidP="004F77F1">
      <w:pPr>
        <w:spacing w:after="200" w:line="276" w:lineRule="auto"/>
        <w:rPr>
          <w:rFonts w:ascii="Onest" w:eastAsia="PMingLiU" w:hAnsi="Onest"/>
          <w:lang w:eastAsia="zh-CN"/>
        </w:rPr>
      </w:pPr>
      <w:bookmarkStart w:id="12" w:name="_Toc449692114"/>
    </w:p>
    <w:p w14:paraId="2266F3AF" w14:textId="77777777" w:rsidR="002D6E71" w:rsidRPr="00AA16BF" w:rsidRDefault="002D6E71" w:rsidP="004F77F1">
      <w:pPr>
        <w:spacing w:line="276" w:lineRule="auto"/>
        <w:jc w:val="center"/>
        <w:rPr>
          <w:rFonts w:ascii="Onest" w:eastAsia="PMingLiU" w:hAnsi="Onest"/>
          <w:b/>
          <w:lang w:eastAsia="zh-CN"/>
        </w:rPr>
      </w:pPr>
    </w:p>
    <w:p w14:paraId="629F4F66" w14:textId="77777777" w:rsidR="002D6E71" w:rsidRPr="00AA16BF" w:rsidRDefault="002D6E71" w:rsidP="004F77F1">
      <w:pPr>
        <w:spacing w:line="276" w:lineRule="auto"/>
        <w:jc w:val="center"/>
        <w:rPr>
          <w:rFonts w:ascii="Onest" w:eastAsia="PMingLiU" w:hAnsi="Onest"/>
          <w:b/>
          <w:lang w:eastAsia="zh-CN"/>
        </w:rPr>
      </w:pPr>
    </w:p>
    <w:p w14:paraId="14B5D932" w14:textId="77777777" w:rsidR="002D6E71" w:rsidRPr="00AA16BF" w:rsidRDefault="002D6E71" w:rsidP="004F77F1">
      <w:pPr>
        <w:spacing w:line="276" w:lineRule="auto"/>
        <w:jc w:val="center"/>
        <w:rPr>
          <w:rFonts w:ascii="Onest" w:eastAsia="PMingLiU" w:hAnsi="Onest"/>
          <w:b/>
          <w:lang w:eastAsia="zh-CN"/>
        </w:rPr>
      </w:pPr>
    </w:p>
    <w:p w14:paraId="1F59FE2D" w14:textId="77777777" w:rsidR="002D6E71" w:rsidRPr="00AA16BF" w:rsidRDefault="002D6E71" w:rsidP="004F77F1">
      <w:pPr>
        <w:spacing w:line="276" w:lineRule="auto"/>
        <w:jc w:val="center"/>
        <w:rPr>
          <w:rFonts w:ascii="Onest" w:eastAsia="PMingLiU" w:hAnsi="Onest"/>
          <w:b/>
          <w:lang w:eastAsia="zh-CN"/>
        </w:rPr>
      </w:pPr>
    </w:p>
    <w:p w14:paraId="5A78C1DD" w14:textId="77777777" w:rsidR="002D6E71" w:rsidRPr="00AA16BF" w:rsidRDefault="002D6E71" w:rsidP="004F77F1">
      <w:pPr>
        <w:spacing w:line="276" w:lineRule="auto"/>
        <w:jc w:val="center"/>
        <w:rPr>
          <w:rFonts w:ascii="Onest" w:eastAsia="PMingLiU" w:hAnsi="Onest"/>
          <w:b/>
          <w:lang w:eastAsia="zh-CN"/>
        </w:rPr>
      </w:pPr>
    </w:p>
    <w:p w14:paraId="65B219FE" w14:textId="77777777" w:rsidR="002D6E71" w:rsidRPr="00AA16BF" w:rsidRDefault="002D6E71" w:rsidP="004F77F1">
      <w:pPr>
        <w:spacing w:line="276" w:lineRule="auto"/>
        <w:jc w:val="center"/>
        <w:rPr>
          <w:rFonts w:ascii="Onest" w:eastAsia="PMingLiU" w:hAnsi="Onest"/>
          <w:b/>
          <w:lang w:eastAsia="zh-CN"/>
        </w:rPr>
      </w:pPr>
    </w:p>
    <w:p w14:paraId="7C9C15E3" w14:textId="77777777" w:rsidR="002D6E71" w:rsidRPr="00AA16BF" w:rsidRDefault="002D6E71" w:rsidP="004F77F1">
      <w:pPr>
        <w:spacing w:line="276" w:lineRule="auto"/>
        <w:jc w:val="center"/>
        <w:rPr>
          <w:rFonts w:ascii="Onest" w:eastAsia="PMingLiU" w:hAnsi="Onest"/>
          <w:b/>
          <w:lang w:eastAsia="zh-CN"/>
        </w:rPr>
      </w:pPr>
    </w:p>
    <w:p w14:paraId="0B00A5E5" w14:textId="77777777" w:rsidR="002D6E71" w:rsidRPr="00AA16BF" w:rsidRDefault="002D6E71" w:rsidP="004F77F1">
      <w:pPr>
        <w:spacing w:line="276" w:lineRule="auto"/>
        <w:jc w:val="center"/>
        <w:rPr>
          <w:rFonts w:ascii="Onest" w:eastAsia="PMingLiU" w:hAnsi="Onest"/>
          <w:b/>
          <w:lang w:eastAsia="zh-CN"/>
        </w:rPr>
      </w:pPr>
    </w:p>
    <w:p w14:paraId="32E9028E" w14:textId="77777777" w:rsidR="002D6E71" w:rsidRPr="00AA16BF" w:rsidRDefault="002D6E71" w:rsidP="004F77F1">
      <w:pPr>
        <w:spacing w:line="276" w:lineRule="auto"/>
        <w:jc w:val="center"/>
        <w:rPr>
          <w:rFonts w:ascii="Onest" w:eastAsia="PMingLiU" w:hAnsi="Onest"/>
          <w:b/>
          <w:lang w:eastAsia="zh-CN"/>
        </w:rPr>
      </w:pPr>
    </w:p>
    <w:bookmarkEnd w:id="12"/>
    <w:p w14:paraId="74AE0F9D" w14:textId="44586B84" w:rsidR="00BA7FF4" w:rsidRPr="00AA16BF" w:rsidRDefault="00BA7FF4" w:rsidP="00BA7FF4">
      <w:pPr>
        <w:jc w:val="right"/>
        <w:rPr>
          <w:rFonts w:ascii="Onest" w:hAnsi="Onest"/>
          <w:sz w:val="22"/>
          <w:szCs w:val="22"/>
        </w:rPr>
      </w:pPr>
      <w:r w:rsidRPr="00AA16BF">
        <w:rPr>
          <w:rFonts w:ascii="Onest" w:hAnsi="Onest"/>
        </w:rPr>
        <w:lastRenderedPageBreak/>
        <w:t>Anexa nr.</w:t>
      </w:r>
      <w:r w:rsidR="00FF5CB2" w:rsidRPr="00AA16BF">
        <w:rPr>
          <w:rFonts w:ascii="Onest" w:hAnsi="Onest"/>
        </w:rPr>
        <w:t xml:space="preserve"> </w:t>
      </w:r>
      <w:r w:rsidRPr="00AA16BF">
        <w:rPr>
          <w:rFonts w:ascii="Onest" w:hAnsi="Onest"/>
        </w:rPr>
        <w:t>2</w:t>
      </w:r>
      <w:r w:rsidR="00EF4276" w:rsidRPr="00AA16BF">
        <w:rPr>
          <w:rFonts w:ascii="Onest" w:hAnsi="Onest"/>
        </w:rPr>
        <w:t>2</w:t>
      </w:r>
    </w:p>
    <w:p w14:paraId="5499EE06" w14:textId="77777777" w:rsidR="00BA7FF4" w:rsidRPr="00AA16BF" w:rsidRDefault="00BA7FF4" w:rsidP="00BA7FF4">
      <w:pPr>
        <w:jc w:val="right"/>
        <w:rPr>
          <w:rFonts w:ascii="Onest" w:hAnsi="Onest"/>
        </w:rPr>
      </w:pPr>
      <w:r w:rsidRPr="00AA16BF">
        <w:rPr>
          <w:rFonts w:ascii="Onest" w:hAnsi="Onest"/>
        </w:rPr>
        <w:t xml:space="preserve">la </w:t>
      </w:r>
      <w:r w:rsidR="009E719D" w:rsidRPr="00AA16BF">
        <w:rPr>
          <w:rFonts w:ascii="Onest" w:hAnsi="Onest"/>
        </w:rPr>
        <w:t>D</w:t>
      </w:r>
      <w:r w:rsidRPr="00AA16BF">
        <w:rPr>
          <w:rFonts w:ascii="Onest" w:hAnsi="Onest"/>
        </w:rPr>
        <w:t>ocumentația standard nr._____</w:t>
      </w:r>
    </w:p>
    <w:p w14:paraId="304D3CEA" w14:textId="77777777" w:rsidR="00BA7FF4" w:rsidRPr="00AA16BF" w:rsidRDefault="00BA7FF4" w:rsidP="00BA7FF4">
      <w:pPr>
        <w:jc w:val="right"/>
        <w:rPr>
          <w:rFonts w:ascii="Onest" w:hAnsi="Onest"/>
        </w:rPr>
      </w:pPr>
      <w:r w:rsidRPr="00AA16BF">
        <w:rPr>
          <w:rFonts w:ascii="Onest" w:hAnsi="Onest"/>
        </w:rPr>
        <w:t>din “____” ________ 20___</w:t>
      </w:r>
    </w:p>
    <w:p w14:paraId="1E26A398" w14:textId="77777777" w:rsidR="00B27D8B" w:rsidRPr="00AA16BF" w:rsidRDefault="00B27D8B" w:rsidP="00A1178E">
      <w:pPr>
        <w:tabs>
          <w:tab w:val="left" w:pos="567"/>
        </w:tabs>
        <w:jc w:val="center"/>
        <w:rPr>
          <w:rFonts w:ascii="Onest" w:hAnsi="Onest"/>
          <w:b/>
          <w:w w:val="90"/>
        </w:rPr>
      </w:pPr>
    </w:p>
    <w:p w14:paraId="4B5EB5BE" w14:textId="77777777" w:rsidR="00BE1CB3" w:rsidRPr="00AA16BF" w:rsidRDefault="00BE1CB3" w:rsidP="00BE1CB3">
      <w:pPr>
        <w:spacing w:before="72" w:line="292" w:lineRule="auto"/>
        <w:jc w:val="center"/>
        <w:rPr>
          <w:rFonts w:ascii="Onest" w:hAnsi="Onest"/>
          <w:b/>
          <w:w w:val="90"/>
        </w:rPr>
      </w:pPr>
      <w:r w:rsidRPr="00AA16BF">
        <w:rPr>
          <w:rFonts w:ascii="Onest" w:hAnsi="Onest"/>
          <w:b/>
          <w:w w:val="90"/>
        </w:rPr>
        <w:t>(Antetul instituției)</w:t>
      </w:r>
    </w:p>
    <w:p w14:paraId="0B6F045B" w14:textId="77777777" w:rsidR="00E93A68" w:rsidRPr="00AA16BF" w:rsidRDefault="00BE1CB3" w:rsidP="00BE1CB3">
      <w:pPr>
        <w:spacing w:before="72" w:line="292" w:lineRule="auto"/>
        <w:jc w:val="center"/>
        <w:rPr>
          <w:rFonts w:ascii="Onest" w:hAnsi="Onest"/>
          <w:b/>
          <w:w w:val="90"/>
          <w:sz w:val="28"/>
          <w:szCs w:val="28"/>
        </w:rPr>
      </w:pPr>
      <w:r w:rsidRPr="00AA16BF">
        <w:rPr>
          <w:rFonts w:ascii="Onest" w:hAnsi="Onest"/>
          <w:b/>
          <w:w w:val="90"/>
        </w:rPr>
        <w:t>~~~~~~~~~~~~~~~~~~~~~~~~~~~~~~~~~~~~~~~~~~~~~~~~~~~~~~~~~~~~~~~~~~~~~~~</w:t>
      </w:r>
    </w:p>
    <w:p w14:paraId="3D06D1BA" w14:textId="77777777" w:rsidR="0093664D" w:rsidRPr="00AA16BF" w:rsidRDefault="00A227F2" w:rsidP="00196AB4">
      <w:pPr>
        <w:spacing w:before="72" w:line="292" w:lineRule="auto"/>
        <w:rPr>
          <w:rFonts w:ascii="Onest" w:hAnsi="Onest"/>
          <w:b/>
          <w:w w:val="90"/>
          <w:sz w:val="28"/>
          <w:szCs w:val="28"/>
        </w:rPr>
      </w:pPr>
      <w:r w:rsidRPr="00AA16BF">
        <w:rPr>
          <w:rFonts w:ascii="Onest" w:hAnsi="Onest"/>
          <w:b/>
          <w:w w:val="90"/>
          <w:sz w:val="28"/>
          <w:szCs w:val="28"/>
        </w:rPr>
        <w:t>„__” ________ _____</w:t>
      </w:r>
      <w:r w:rsidR="00BE1CB3" w:rsidRPr="00AA16BF">
        <w:rPr>
          <w:rFonts w:ascii="Onest" w:hAnsi="Onest"/>
        </w:rPr>
        <w:t>nr. __________</w:t>
      </w:r>
    </w:p>
    <w:p w14:paraId="49A8AF07" w14:textId="77777777" w:rsidR="00A1178E" w:rsidRPr="00AA16BF" w:rsidRDefault="00A227F2" w:rsidP="00196AB4">
      <w:pPr>
        <w:spacing w:before="72" w:line="292" w:lineRule="auto"/>
        <w:jc w:val="center"/>
        <w:rPr>
          <w:rFonts w:ascii="Onest" w:hAnsi="Onest"/>
          <w:b/>
          <w:w w:val="90"/>
          <w:sz w:val="25"/>
        </w:rPr>
      </w:pPr>
      <w:r w:rsidRPr="00AA16BF">
        <w:rPr>
          <w:rFonts w:ascii="Onest" w:hAnsi="Onest"/>
          <w:b/>
          <w:w w:val="90"/>
          <w:sz w:val="28"/>
          <w:szCs w:val="28"/>
        </w:rPr>
        <w:t xml:space="preserve">AVIZ </w:t>
      </w:r>
    </w:p>
    <w:p w14:paraId="674F6CF1" w14:textId="77777777" w:rsidR="006620F8" w:rsidRPr="00AA16BF" w:rsidRDefault="00A227F2" w:rsidP="00A1178E">
      <w:pPr>
        <w:tabs>
          <w:tab w:val="left" w:pos="0"/>
          <w:tab w:val="left" w:pos="567"/>
        </w:tabs>
        <w:spacing w:before="72" w:line="292" w:lineRule="auto"/>
        <w:jc w:val="center"/>
        <w:rPr>
          <w:rFonts w:ascii="Onest" w:eastAsia="PMingLiU" w:hAnsi="Onest"/>
          <w:lang w:eastAsia="zh-CN"/>
        </w:rPr>
      </w:pPr>
      <w:r w:rsidRPr="00AA16BF">
        <w:rPr>
          <w:rFonts w:ascii="Onest" w:eastAsia="PMingLiU" w:hAnsi="Onest"/>
          <w:lang w:eastAsia="zh-CN"/>
        </w:rPr>
        <w:t>pentru participare la licitațiile publice de lucrări din domeniul construcțiilor și instalațiilor</w:t>
      </w:r>
    </w:p>
    <w:p w14:paraId="6D134BBD" w14:textId="77777777" w:rsidR="006620F8" w:rsidRPr="00AA16BF" w:rsidRDefault="00A227F2" w:rsidP="00196AB4">
      <w:pPr>
        <w:tabs>
          <w:tab w:val="left" w:leader="underscore" w:pos="5447"/>
          <w:tab w:val="right" w:leader="underscore" w:pos="9777"/>
        </w:tabs>
        <w:spacing w:before="252" w:line="268" w:lineRule="auto"/>
        <w:rPr>
          <w:rFonts w:ascii="Onest" w:eastAsia="PMingLiU" w:hAnsi="Onest"/>
          <w:lang w:eastAsia="zh-CN"/>
        </w:rPr>
      </w:pPr>
      <w:r w:rsidRPr="00AA16BF">
        <w:rPr>
          <w:rFonts w:ascii="Onest" w:eastAsia="PMingLiU" w:hAnsi="Onest"/>
          <w:lang w:eastAsia="zh-CN"/>
        </w:rPr>
        <w:t xml:space="preserve">Eliberat întreprinderii </w:t>
      </w:r>
      <w:r w:rsidRPr="00AA16BF">
        <w:rPr>
          <w:rFonts w:ascii="Onest" w:eastAsia="PMingLiU" w:hAnsi="Onest"/>
          <w:lang w:eastAsia="zh-CN"/>
        </w:rPr>
        <w:tab/>
        <w:t xml:space="preserve"> IDNO </w:t>
      </w:r>
      <w:r w:rsidRPr="00AA16BF">
        <w:rPr>
          <w:rFonts w:ascii="Onest" w:eastAsia="PMingLiU" w:hAnsi="Onest"/>
          <w:lang w:eastAsia="zh-CN"/>
        </w:rPr>
        <w:tab/>
        <w:t xml:space="preserve"> conform</w:t>
      </w:r>
    </w:p>
    <w:p w14:paraId="184D8AF9" w14:textId="77777777" w:rsidR="006620F8" w:rsidRPr="00AA16BF" w:rsidRDefault="00A227F2" w:rsidP="00196AB4">
      <w:pPr>
        <w:tabs>
          <w:tab w:val="left" w:leader="underscore" w:pos="1656"/>
          <w:tab w:val="right" w:leader="underscore" w:pos="9777"/>
        </w:tabs>
        <w:spacing w:line="285" w:lineRule="auto"/>
        <w:rPr>
          <w:rFonts w:ascii="Onest" w:eastAsia="PMingLiU" w:hAnsi="Onest"/>
          <w:lang w:eastAsia="zh-CN"/>
        </w:rPr>
      </w:pPr>
      <w:r w:rsidRPr="00AA16BF">
        <w:rPr>
          <w:rFonts w:ascii="Onest" w:eastAsia="PMingLiU" w:hAnsi="Onest"/>
          <w:lang w:eastAsia="zh-CN"/>
        </w:rPr>
        <w:t xml:space="preserve">cererii nr. </w:t>
      </w:r>
      <w:r w:rsidRPr="00AA16BF">
        <w:rPr>
          <w:rFonts w:ascii="Onest" w:eastAsia="PMingLiU" w:hAnsi="Onest"/>
          <w:lang w:eastAsia="zh-CN"/>
        </w:rPr>
        <w:tab/>
        <w:t xml:space="preserve"> din </w:t>
      </w:r>
      <w:r w:rsidRPr="00AA16BF">
        <w:rPr>
          <w:rFonts w:ascii="Onest" w:eastAsia="PMingLiU" w:hAnsi="Onest"/>
          <w:lang w:eastAsia="zh-CN"/>
        </w:rPr>
        <w:tab/>
        <w:t>. În urma verificării actelor prezentate și informației rezultate din</w:t>
      </w:r>
    </w:p>
    <w:p w14:paraId="30FCF91F" w14:textId="100B41EA" w:rsidR="006C4C0E"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 xml:space="preserve">actele de control în ultimii 3 (trei) ani, potrivit Ordinului nr. </w:t>
      </w:r>
      <w:r w:rsidRPr="00AA16BF">
        <w:rPr>
          <w:rFonts w:ascii="Onest" w:eastAsia="PMingLiU" w:hAnsi="Onest"/>
          <w:lang w:eastAsia="zh-CN"/>
        </w:rPr>
        <w:tab/>
        <w:t xml:space="preserve"> din</w:t>
      </w:r>
      <w:r w:rsidRPr="00AA16BF">
        <w:rPr>
          <w:rFonts w:ascii="Onest" w:eastAsia="PMingLiU" w:hAnsi="Onest"/>
          <w:lang w:eastAsia="zh-CN"/>
        </w:rPr>
        <w:tab/>
        <w:t xml:space="preserve">, Agenția pentru </w:t>
      </w:r>
      <w:r w:rsidRPr="00AA16BF">
        <w:rPr>
          <w:rFonts w:ascii="Onest" w:eastAsia="PMingLiU" w:hAnsi="Onest"/>
          <w:lang w:eastAsia="zh-CN"/>
        </w:rPr>
        <w:br/>
        <w:t>Supraveghere Tehnică constată următoarele</w:t>
      </w:r>
      <w:r w:rsidR="00CF0E2B" w:rsidRPr="00AA16BF">
        <w:rPr>
          <w:rFonts w:ascii="Onest" w:eastAsia="PMingLiU" w:hAnsi="Onest"/>
          <w:lang w:eastAsia="zh-CN"/>
        </w:rPr>
        <w:t>:</w:t>
      </w:r>
    </w:p>
    <w:tbl>
      <w:tblPr>
        <w:tblStyle w:val="TableGrid"/>
        <w:tblW w:w="10207" w:type="dxa"/>
        <w:tblInd w:w="-431" w:type="dxa"/>
        <w:tblLook w:val="04A0" w:firstRow="1" w:lastRow="0" w:firstColumn="1" w:lastColumn="0" w:noHBand="0" w:noVBand="1"/>
      </w:tblPr>
      <w:tblGrid>
        <w:gridCol w:w="484"/>
        <w:gridCol w:w="3744"/>
        <w:gridCol w:w="3990"/>
        <w:gridCol w:w="575"/>
        <w:gridCol w:w="569"/>
        <w:gridCol w:w="845"/>
      </w:tblGrid>
      <w:tr w:rsidR="00AA16BF" w:rsidRPr="00AA16BF" w14:paraId="5D5D6AB4" w14:textId="77777777" w:rsidTr="00413218">
        <w:tc>
          <w:tcPr>
            <w:tcW w:w="471" w:type="dxa"/>
          </w:tcPr>
          <w:p w14:paraId="73EDEA5B"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Nr</w:t>
            </w:r>
          </w:p>
        </w:tc>
        <w:tc>
          <w:tcPr>
            <w:tcW w:w="3751" w:type="dxa"/>
          </w:tcPr>
          <w:p w14:paraId="0944ABEF" w14:textId="77777777" w:rsidR="00413218" w:rsidRPr="00AA16BF"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AA16BF">
              <w:rPr>
                <w:rFonts w:ascii="Onest" w:eastAsia="PMingLiU" w:hAnsi="Onest"/>
                <w:lang w:eastAsia="zh-CN"/>
              </w:rPr>
              <w:t>Informații</w:t>
            </w:r>
          </w:p>
        </w:tc>
        <w:tc>
          <w:tcPr>
            <w:tcW w:w="4001" w:type="dxa"/>
          </w:tcPr>
          <w:p w14:paraId="2A84A181" w14:textId="77777777" w:rsidR="00413218" w:rsidRPr="00AA16BF"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AA16BF">
              <w:rPr>
                <w:rFonts w:ascii="Onest" w:eastAsia="PMingLiU" w:hAnsi="Onest"/>
                <w:lang w:eastAsia="zh-CN"/>
              </w:rPr>
              <w:t>Noțiuni</w:t>
            </w:r>
          </w:p>
        </w:tc>
        <w:tc>
          <w:tcPr>
            <w:tcW w:w="575" w:type="dxa"/>
          </w:tcPr>
          <w:p w14:paraId="3D3495C0"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DA</w:t>
            </w:r>
          </w:p>
        </w:tc>
        <w:tc>
          <w:tcPr>
            <w:tcW w:w="563" w:type="dxa"/>
          </w:tcPr>
          <w:p w14:paraId="2561AFF5"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NU</w:t>
            </w:r>
          </w:p>
        </w:tc>
        <w:tc>
          <w:tcPr>
            <w:tcW w:w="846" w:type="dxa"/>
          </w:tcPr>
          <w:p w14:paraId="2FA80F3D"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Nota</w:t>
            </w:r>
          </w:p>
        </w:tc>
      </w:tr>
      <w:tr w:rsidR="00AA16BF" w:rsidRPr="00AA16BF" w14:paraId="47AE4E47" w14:textId="77777777" w:rsidTr="00413218">
        <w:trPr>
          <w:trHeight w:val="540"/>
        </w:trPr>
        <w:tc>
          <w:tcPr>
            <w:tcW w:w="471" w:type="dxa"/>
            <w:vMerge w:val="restart"/>
          </w:tcPr>
          <w:p w14:paraId="63D36989"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I</w:t>
            </w:r>
          </w:p>
        </w:tc>
        <w:tc>
          <w:tcPr>
            <w:tcW w:w="3751" w:type="dxa"/>
            <w:vMerge w:val="restart"/>
          </w:tcPr>
          <w:p w14:paraId="4084870F" w14:textId="028DD7EC" w:rsidR="00413218" w:rsidRPr="00AA16BF" w:rsidRDefault="0003591A" w:rsidP="005B24DA">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Încălcări constatate prin procese - verbale de control, emise în temeiul Legii nr.131/2012</w:t>
            </w:r>
            <w:r w:rsidR="005B24DA" w:rsidRPr="00AA16BF">
              <w:rPr>
                <w:rFonts w:ascii="Onest" w:eastAsia="PMingLiU" w:hAnsi="Onest"/>
                <w:lang w:eastAsia="zh-CN"/>
              </w:rPr>
              <w:t xml:space="preserve"> privind controlul de stat asupra activității de întreprinzător</w:t>
            </w:r>
            <w:r w:rsidR="00A30B00" w:rsidRPr="00AA16BF">
              <w:rPr>
                <w:rFonts w:ascii="Onest" w:hAnsi="Onest"/>
              </w:rPr>
              <w:t>)</w:t>
            </w:r>
            <w:r w:rsidR="0079357E" w:rsidRPr="00AA16BF">
              <w:rPr>
                <w:rFonts w:ascii="Onest" w:eastAsia="PMingLiU" w:hAnsi="Onest"/>
                <w:lang w:eastAsia="zh-CN"/>
              </w:rPr>
              <w:t>ș</w:t>
            </w:r>
            <w:r w:rsidRPr="00AA16BF">
              <w:rPr>
                <w:rFonts w:ascii="Onest" w:eastAsia="PMingLiU" w:hAnsi="Onest"/>
                <w:lang w:eastAsia="zh-CN"/>
              </w:rPr>
              <w:t xml:space="preserve">i/sau </w:t>
            </w:r>
            <w:r w:rsidR="00AD5747" w:rsidRPr="00AA16BF">
              <w:rPr>
                <w:rFonts w:ascii="Onest" w:eastAsia="PMingLiU" w:hAnsi="Onest"/>
                <w:lang w:eastAsia="zh-CN"/>
              </w:rPr>
              <w:t>Hotărârii Guvernului</w:t>
            </w:r>
            <w:r w:rsidRPr="00AA16BF">
              <w:rPr>
                <w:rFonts w:ascii="Onest" w:eastAsia="PMingLiU" w:hAnsi="Onest"/>
                <w:lang w:eastAsia="zh-CN"/>
              </w:rPr>
              <w:t xml:space="preserve"> nr. 360/1996</w:t>
            </w:r>
            <w:r w:rsidR="005B24DA" w:rsidRPr="00AA16BF">
              <w:rPr>
                <w:rFonts w:ascii="Onest" w:eastAsia="PMingLiU" w:hAnsi="Onest"/>
                <w:lang w:eastAsia="zh-CN"/>
              </w:rPr>
              <w:t xml:space="preserve"> cu privire la controlul de stat al calității în construcții</w:t>
            </w:r>
            <w:r w:rsidRPr="00AA16BF">
              <w:rPr>
                <w:rFonts w:ascii="Onest" w:eastAsia="PMingLiU" w:hAnsi="Onest"/>
                <w:lang w:eastAsia="zh-CN"/>
              </w:rPr>
              <w:t>, intrate în vigoare, necontestate sau contestate dar confirmate prin hotărâri judecătorești executorii definitive:</w:t>
            </w:r>
          </w:p>
        </w:tc>
        <w:tc>
          <w:tcPr>
            <w:tcW w:w="4001" w:type="dxa"/>
          </w:tcPr>
          <w:p w14:paraId="373E1F92" w14:textId="3D6C84D9" w:rsidR="00413218" w:rsidRPr="00AA16BF" w:rsidRDefault="00AD5747" w:rsidP="00413218">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încălcări</w:t>
            </w:r>
            <w:r w:rsidR="0003591A" w:rsidRPr="00AA16BF">
              <w:rPr>
                <w:rFonts w:ascii="Onest" w:eastAsia="PMingLiU" w:hAnsi="Onest"/>
                <w:lang w:eastAsia="zh-CN"/>
              </w:rPr>
              <w:t xml:space="preserve"> foarte grave</w:t>
            </w:r>
          </w:p>
          <w:p w14:paraId="654DE4B3" w14:textId="77777777" w:rsidR="00964783" w:rsidRPr="00AA16BF" w:rsidRDefault="00A30B00">
            <w:pPr>
              <w:tabs>
                <w:tab w:val="left" w:leader="underscore" w:pos="6465"/>
                <w:tab w:val="right" w:leader="underscore" w:pos="9777"/>
              </w:tabs>
              <w:spacing w:line="302" w:lineRule="auto"/>
              <w:jc w:val="both"/>
              <w:rPr>
                <w:rFonts w:ascii="Onest" w:eastAsia="PMingLiU" w:hAnsi="Onest"/>
                <w:sz w:val="22"/>
                <w:szCs w:val="22"/>
                <w:lang w:eastAsia="zh-CN"/>
              </w:rPr>
            </w:pPr>
            <w:r w:rsidRPr="00AA16BF">
              <w:rPr>
                <w:rFonts w:ascii="Onest" w:hAnsi="Onest"/>
              </w:rPr>
              <w:t>(art. 5</w:t>
            </w:r>
            <w:r w:rsidRPr="00AA16BF">
              <w:rPr>
                <w:rFonts w:ascii="Onest" w:hAnsi="Onest"/>
                <w:vertAlign w:val="superscript"/>
              </w:rPr>
              <w:t>1</w:t>
            </w:r>
            <w:r w:rsidRPr="00AA16BF">
              <w:rPr>
                <w:rFonts w:ascii="Onest" w:hAnsi="Onest"/>
              </w:rPr>
              <w:t xml:space="preserve"> Legea nr.131/2012</w:t>
            </w:r>
            <w:r w:rsidR="005B24DA" w:rsidRPr="00AA16BF">
              <w:rPr>
                <w:rFonts w:ascii="Onest" w:hAnsi="Onest"/>
              </w:rPr>
              <w:t>privind controlul de stat asupra activității de întreprinzător</w:t>
            </w:r>
            <w:r w:rsidRPr="00AA16BF">
              <w:rPr>
                <w:rFonts w:ascii="Onest" w:hAnsi="Onest"/>
              </w:rPr>
              <w:t>)</w:t>
            </w:r>
          </w:p>
        </w:tc>
        <w:tc>
          <w:tcPr>
            <w:tcW w:w="575" w:type="dxa"/>
          </w:tcPr>
          <w:p w14:paraId="784B9DDC" w14:textId="77777777" w:rsidR="00413218" w:rsidRPr="00AA16BF" w:rsidRDefault="00413218" w:rsidP="00196AB4">
            <w:pPr>
              <w:tabs>
                <w:tab w:val="left" w:leader="underscore" w:pos="6465"/>
                <w:tab w:val="right" w:leader="underscore" w:pos="9777"/>
              </w:tabs>
              <w:spacing w:line="302" w:lineRule="auto"/>
              <w:rPr>
                <w:rFonts w:ascii="Onest" w:eastAsia="PMingLiU" w:hAnsi="Onest"/>
                <w:lang w:eastAsia="zh-CN"/>
              </w:rPr>
            </w:pPr>
          </w:p>
        </w:tc>
        <w:tc>
          <w:tcPr>
            <w:tcW w:w="563" w:type="dxa"/>
          </w:tcPr>
          <w:p w14:paraId="07F40446" w14:textId="77777777" w:rsidR="00413218" w:rsidRPr="00AA16BF" w:rsidRDefault="00413218" w:rsidP="00196AB4">
            <w:pPr>
              <w:tabs>
                <w:tab w:val="left" w:leader="underscore" w:pos="6465"/>
                <w:tab w:val="right" w:leader="underscore" w:pos="9777"/>
              </w:tabs>
              <w:spacing w:line="302" w:lineRule="auto"/>
              <w:rPr>
                <w:rFonts w:ascii="Onest" w:eastAsia="PMingLiU" w:hAnsi="Onest"/>
                <w:lang w:eastAsia="zh-CN"/>
              </w:rPr>
            </w:pPr>
          </w:p>
        </w:tc>
        <w:tc>
          <w:tcPr>
            <w:tcW w:w="846" w:type="dxa"/>
          </w:tcPr>
          <w:p w14:paraId="3754B4F1" w14:textId="77777777" w:rsidR="00413218" w:rsidRPr="00AA16BF" w:rsidRDefault="00413218" w:rsidP="00196AB4">
            <w:pPr>
              <w:tabs>
                <w:tab w:val="left" w:leader="underscore" w:pos="6465"/>
                <w:tab w:val="right" w:leader="underscore" w:pos="9777"/>
              </w:tabs>
              <w:spacing w:line="302" w:lineRule="auto"/>
              <w:rPr>
                <w:rFonts w:ascii="Onest" w:eastAsia="PMingLiU" w:hAnsi="Onest"/>
                <w:lang w:eastAsia="zh-CN"/>
              </w:rPr>
            </w:pPr>
          </w:p>
        </w:tc>
      </w:tr>
      <w:tr w:rsidR="00AA16BF" w:rsidRPr="00AA16BF" w14:paraId="5A1187B2" w14:textId="77777777" w:rsidTr="00413218">
        <w:trPr>
          <w:trHeight w:val="1380"/>
        </w:trPr>
        <w:tc>
          <w:tcPr>
            <w:tcW w:w="471" w:type="dxa"/>
            <w:vMerge/>
          </w:tcPr>
          <w:p w14:paraId="04FDD3A3" w14:textId="77777777" w:rsidR="00413218" w:rsidRPr="00AA16BF" w:rsidRDefault="00413218" w:rsidP="00196AB4">
            <w:pPr>
              <w:tabs>
                <w:tab w:val="left" w:leader="underscore" w:pos="6465"/>
                <w:tab w:val="right" w:leader="underscore" w:pos="9777"/>
              </w:tabs>
              <w:spacing w:line="302" w:lineRule="auto"/>
              <w:rPr>
                <w:rFonts w:ascii="Onest" w:eastAsia="PMingLiU" w:hAnsi="Onest"/>
                <w:lang w:eastAsia="zh-CN"/>
              </w:rPr>
            </w:pPr>
          </w:p>
        </w:tc>
        <w:tc>
          <w:tcPr>
            <w:tcW w:w="3751" w:type="dxa"/>
            <w:vMerge/>
          </w:tcPr>
          <w:p w14:paraId="18ACBF87" w14:textId="77777777" w:rsidR="00413218" w:rsidRPr="00AA16BF" w:rsidRDefault="00413218" w:rsidP="00413218">
            <w:pPr>
              <w:tabs>
                <w:tab w:val="left" w:leader="underscore" w:pos="6465"/>
                <w:tab w:val="right" w:leader="underscore" w:pos="9777"/>
              </w:tabs>
              <w:jc w:val="both"/>
              <w:rPr>
                <w:rFonts w:ascii="Onest" w:eastAsia="PMingLiU" w:hAnsi="Onest"/>
                <w:lang w:eastAsia="zh-CN"/>
              </w:rPr>
            </w:pPr>
          </w:p>
        </w:tc>
        <w:tc>
          <w:tcPr>
            <w:tcW w:w="4001" w:type="dxa"/>
          </w:tcPr>
          <w:p w14:paraId="363C5112" w14:textId="77777777" w:rsidR="00413218" w:rsidRPr="00AA16BF" w:rsidRDefault="0003591A" w:rsidP="0041321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Sancțiuni economice</w:t>
            </w:r>
          </w:p>
          <w:p w14:paraId="42FEEDC4" w14:textId="77777777" w:rsidR="00413218" w:rsidRPr="00AA16BF" w:rsidRDefault="0003591A" w:rsidP="0041321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(cu exagerări ale costului mai mare de 15% din valoarea lucrărilor executate, inclusiv)</w:t>
            </w:r>
          </w:p>
        </w:tc>
        <w:tc>
          <w:tcPr>
            <w:tcW w:w="575" w:type="dxa"/>
          </w:tcPr>
          <w:p w14:paraId="48F443F5"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5DDFD9FB"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6FBA5310"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09CDB3EF" w14:textId="77777777" w:rsidTr="00413218">
        <w:trPr>
          <w:trHeight w:val="420"/>
        </w:trPr>
        <w:tc>
          <w:tcPr>
            <w:tcW w:w="471" w:type="dxa"/>
            <w:vMerge w:val="restart"/>
          </w:tcPr>
          <w:p w14:paraId="6D8F8D4E" w14:textId="77777777" w:rsidR="00413218"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II</w:t>
            </w:r>
          </w:p>
        </w:tc>
        <w:tc>
          <w:tcPr>
            <w:tcW w:w="3751" w:type="dxa"/>
            <w:vMerge w:val="restart"/>
          </w:tcPr>
          <w:p w14:paraId="372CDAC7" w14:textId="77777777" w:rsidR="00413218" w:rsidRPr="00AA16BF" w:rsidRDefault="0003591A" w:rsidP="0041321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Au fost înregistrate cazuri de accidente:</w:t>
            </w:r>
          </w:p>
        </w:tc>
        <w:tc>
          <w:tcPr>
            <w:tcW w:w="4001" w:type="dxa"/>
          </w:tcPr>
          <w:p w14:paraId="4ED1DE6E" w14:textId="77777777" w:rsidR="00413218" w:rsidRPr="00AA16BF" w:rsidRDefault="0003591A" w:rsidP="0041321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Accidente tehnice grave</w:t>
            </w:r>
          </w:p>
        </w:tc>
        <w:tc>
          <w:tcPr>
            <w:tcW w:w="575" w:type="dxa"/>
          </w:tcPr>
          <w:p w14:paraId="644F0F81"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4812B722"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11086314"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4C849989" w14:textId="77777777" w:rsidTr="00413218">
        <w:trPr>
          <w:trHeight w:val="535"/>
        </w:trPr>
        <w:tc>
          <w:tcPr>
            <w:tcW w:w="471" w:type="dxa"/>
            <w:vMerge/>
          </w:tcPr>
          <w:p w14:paraId="337C9E1C"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4ECA5A2F" w14:textId="77777777" w:rsidR="00413218" w:rsidRPr="00AA16BF" w:rsidRDefault="00413218"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43F297E3" w14:textId="77777777" w:rsidR="00413218" w:rsidRPr="00AA16BF" w:rsidRDefault="00413218" w:rsidP="00413218">
            <w:pPr>
              <w:tabs>
                <w:tab w:val="left" w:leader="underscore" w:pos="6465"/>
                <w:tab w:val="right" w:leader="underscore" w:pos="9777"/>
              </w:tabs>
              <w:jc w:val="both"/>
              <w:rPr>
                <w:rFonts w:ascii="Onest" w:eastAsia="PMingLiU" w:hAnsi="Onest"/>
                <w:lang w:eastAsia="zh-CN"/>
              </w:rPr>
            </w:pPr>
          </w:p>
        </w:tc>
        <w:tc>
          <w:tcPr>
            <w:tcW w:w="575" w:type="dxa"/>
          </w:tcPr>
          <w:p w14:paraId="4CB9BEFF"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0CE12D2F"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358F10CF" w14:textId="77777777" w:rsidR="00413218" w:rsidRPr="00AA16BF"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417BF31E" w14:textId="77777777" w:rsidTr="00DA5198">
        <w:trPr>
          <w:trHeight w:val="1770"/>
        </w:trPr>
        <w:tc>
          <w:tcPr>
            <w:tcW w:w="471" w:type="dxa"/>
            <w:vMerge w:val="restart"/>
          </w:tcPr>
          <w:p w14:paraId="1602E96D" w14:textId="77777777" w:rsidR="00F40A1C" w:rsidRPr="00AA16BF" w:rsidRDefault="0003591A"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III</w:t>
            </w:r>
          </w:p>
        </w:tc>
        <w:tc>
          <w:tcPr>
            <w:tcW w:w="3751" w:type="dxa"/>
            <w:vMerge w:val="restart"/>
          </w:tcPr>
          <w:p w14:paraId="08C1A71C" w14:textId="353220D4" w:rsidR="00F40A1C" w:rsidRPr="00AA16BF" w:rsidRDefault="0003591A" w:rsidP="000E4D7D">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 xml:space="preserve">Întreprinderea dispune de necesarul de personal propriu calificat (specialiști </w:t>
            </w:r>
            <w:r w:rsidR="00F366C7" w:rsidRPr="00AA16BF">
              <w:rPr>
                <w:rFonts w:ascii="Onest" w:eastAsia="PMingLiU" w:hAnsi="Onest"/>
                <w:lang w:eastAsia="zh-CN"/>
              </w:rPr>
              <w:t>și</w:t>
            </w:r>
            <w:r w:rsidR="0079357E" w:rsidRPr="00AA16BF">
              <w:rPr>
                <w:rFonts w:ascii="Onest" w:eastAsia="PMingLiU" w:hAnsi="Onest"/>
                <w:lang w:eastAsia="zh-CN"/>
              </w:rPr>
              <w:t xml:space="preserve"> muncitori </w:t>
            </w:r>
            <w:r w:rsidR="00AD5747" w:rsidRPr="00AA16BF">
              <w:rPr>
                <w:rFonts w:ascii="Onest" w:eastAsia="PMingLiU" w:hAnsi="Onest"/>
                <w:lang w:eastAsia="zh-CN"/>
              </w:rPr>
              <w:t>specializați</w:t>
            </w:r>
            <w:r w:rsidR="00AD5747" w:rsidRPr="00AA16BF">
              <w:rPr>
                <w:rFonts w:ascii="Onest" w:hAnsi="Onest"/>
              </w:rPr>
              <w:t xml:space="preserve"> cu</w:t>
            </w:r>
            <w:r w:rsidR="00FD2140" w:rsidRPr="00AA16BF">
              <w:rPr>
                <w:rFonts w:ascii="Onest" w:hAnsi="Onest"/>
              </w:rPr>
              <w:t xml:space="preserve"> certificate de atestare tehnico-profesională</w:t>
            </w:r>
            <w:r w:rsidRPr="00AA16BF">
              <w:rPr>
                <w:rFonts w:ascii="Onest" w:eastAsia="PMingLiU" w:hAnsi="Onest"/>
                <w:lang w:eastAsia="zh-CN"/>
              </w:rPr>
              <w:t xml:space="preserve">),tehnică </w:t>
            </w:r>
            <w:r w:rsidRPr="00AA16BF">
              <w:rPr>
                <w:rFonts w:ascii="Onest" w:eastAsia="PMingLiU" w:hAnsi="Onest"/>
                <w:lang w:eastAsia="zh-CN"/>
              </w:rPr>
              <w:lastRenderedPageBreak/>
              <w:t>specializată (mecanisme, utilaje), încăperi separate corespunzătoare genului de activitate (sector de producere, depozit, oficiu) pentru executarea următoarelor tipuri de lucrări:</w:t>
            </w:r>
          </w:p>
          <w:p w14:paraId="08348C9B"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6302C8F5"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7CE4571C"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5EEED3E4"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B43C273"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4187697A"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2E653E7"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592D6B94" w14:textId="77777777" w:rsidR="00F40A1C" w:rsidRPr="00AA16BF" w:rsidRDefault="000F650B" w:rsidP="00DA519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lastRenderedPageBreak/>
              <w:t>Construcții civile, industriale și agrozootehnice</w:t>
            </w:r>
          </w:p>
          <w:p w14:paraId="3E85027B" w14:textId="5D5BA629" w:rsidR="00F366C7" w:rsidRPr="00AA16BF" w:rsidRDefault="00AD5747" w:rsidP="00F366C7">
            <w:pPr>
              <w:tabs>
                <w:tab w:val="left" w:pos="567"/>
              </w:tabs>
              <w:rPr>
                <w:rFonts w:ascii="Onest" w:hAnsi="Onest"/>
              </w:rPr>
            </w:pPr>
            <w:r w:rsidRPr="00AA16BF">
              <w:rPr>
                <w:rFonts w:ascii="Onest" w:hAnsi="Onest"/>
              </w:rPr>
              <w:t>A. Terasamente</w:t>
            </w:r>
            <w:r w:rsidR="000F650B" w:rsidRPr="00AA16BF">
              <w:rPr>
                <w:rFonts w:ascii="Onest" w:hAnsi="Onest"/>
              </w:rPr>
              <w:t>, lucrări la structura clădirilor;</w:t>
            </w:r>
          </w:p>
          <w:p w14:paraId="0FBD00E1" w14:textId="77777777" w:rsidR="0079357E" w:rsidRPr="00AA16BF" w:rsidRDefault="000F650B" w:rsidP="0079357E">
            <w:pPr>
              <w:tabs>
                <w:tab w:val="decimal" w:pos="216"/>
                <w:tab w:val="left" w:leader="underscore" w:pos="6465"/>
                <w:tab w:val="right" w:leader="underscore" w:pos="9777"/>
              </w:tabs>
              <w:ind w:left="360" w:hanging="360"/>
              <w:rPr>
                <w:rFonts w:ascii="Onest" w:hAnsi="Onest"/>
              </w:rPr>
            </w:pPr>
            <w:r w:rsidRPr="00AA16BF">
              <w:rPr>
                <w:rFonts w:ascii="Onest" w:hAnsi="Onest"/>
              </w:rPr>
              <w:t>B. structur</w:t>
            </w:r>
            <w:r w:rsidR="005B24DA" w:rsidRPr="00AA16BF">
              <w:rPr>
                <w:rFonts w:ascii="Onest" w:hAnsi="Onest"/>
              </w:rPr>
              <w:t>i</w:t>
            </w:r>
            <w:r w:rsidRPr="00AA16BF">
              <w:rPr>
                <w:rFonts w:ascii="Onest" w:hAnsi="Onest"/>
              </w:rPr>
              <w:t xml:space="preserve"> metalice; </w:t>
            </w:r>
          </w:p>
          <w:p w14:paraId="60D76332" w14:textId="77777777" w:rsidR="009F1E2C" w:rsidRPr="00AA16BF" w:rsidRDefault="000F650B" w:rsidP="0079357E">
            <w:pPr>
              <w:tabs>
                <w:tab w:val="decimal" w:pos="216"/>
                <w:tab w:val="left" w:leader="underscore" w:pos="6465"/>
                <w:tab w:val="right" w:leader="underscore" w:pos="9777"/>
              </w:tabs>
              <w:ind w:left="360" w:hanging="360"/>
              <w:rPr>
                <w:rFonts w:ascii="Onest" w:eastAsia="PMingLiU" w:hAnsi="Onest"/>
                <w:lang w:eastAsia="zh-CN"/>
              </w:rPr>
            </w:pPr>
            <w:r w:rsidRPr="00AA16BF">
              <w:rPr>
                <w:rFonts w:ascii="Onest" w:hAnsi="Onest"/>
              </w:rPr>
              <w:t>C. finisare, amenajare, protecție.</w:t>
            </w:r>
          </w:p>
        </w:tc>
        <w:tc>
          <w:tcPr>
            <w:tcW w:w="575" w:type="dxa"/>
          </w:tcPr>
          <w:p w14:paraId="42055C7E"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62BA13C1"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1794C5FB"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48BA4695" w14:textId="77777777" w:rsidTr="00F40A1C">
        <w:trPr>
          <w:trHeight w:val="1260"/>
        </w:trPr>
        <w:tc>
          <w:tcPr>
            <w:tcW w:w="471" w:type="dxa"/>
            <w:vMerge/>
          </w:tcPr>
          <w:p w14:paraId="4B2AA3EF"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3DDFE017"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50A4AB25" w14:textId="77777777" w:rsidR="00F40A1C" w:rsidRPr="00AA16BF" w:rsidRDefault="0003591A" w:rsidP="00DA519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 xml:space="preserve"> Construcții rutiere:</w:t>
            </w:r>
          </w:p>
          <w:p w14:paraId="58468DA5" w14:textId="07314AF5" w:rsidR="0079357E" w:rsidRPr="00AA16BF" w:rsidRDefault="00FD2140" w:rsidP="00DA5198">
            <w:pPr>
              <w:tabs>
                <w:tab w:val="left" w:leader="underscore" w:pos="6465"/>
                <w:tab w:val="right" w:leader="underscore" w:pos="9777"/>
              </w:tabs>
              <w:jc w:val="both"/>
              <w:rPr>
                <w:rFonts w:ascii="Onest" w:hAnsi="Onest"/>
              </w:rPr>
            </w:pPr>
            <w:r w:rsidRPr="00AA16BF">
              <w:rPr>
                <w:rFonts w:ascii="Onest" w:hAnsi="Onest"/>
              </w:rPr>
              <w:t>A.</w:t>
            </w:r>
            <w:r w:rsidR="00AD5747" w:rsidRPr="00AA16BF">
              <w:rPr>
                <w:rFonts w:ascii="Onest" w:hAnsi="Onest"/>
              </w:rPr>
              <w:t xml:space="preserve"> </w:t>
            </w:r>
            <w:r w:rsidRPr="00AA16BF">
              <w:rPr>
                <w:rFonts w:ascii="Onest" w:hAnsi="Onest"/>
              </w:rPr>
              <w:t xml:space="preserve">drumuri și piste de aviație; </w:t>
            </w:r>
          </w:p>
          <w:p w14:paraId="25B4DFAA" w14:textId="09154F7B" w:rsidR="0079357E" w:rsidRPr="00AA16BF" w:rsidRDefault="00FD2140" w:rsidP="00DA5198">
            <w:pPr>
              <w:tabs>
                <w:tab w:val="left" w:leader="underscore" w:pos="6465"/>
                <w:tab w:val="right" w:leader="underscore" w:pos="9777"/>
              </w:tabs>
              <w:jc w:val="both"/>
              <w:rPr>
                <w:rFonts w:ascii="Onest" w:hAnsi="Onest"/>
              </w:rPr>
            </w:pPr>
            <w:r w:rsidRPr="00AA16BF">
              <w:rPr>
                <w:rFonts w:ascii="Onest" w:hAnsi="Onest"/>
              </w:rPr>
              <w:t>B.</w:t>
            </w:r>
            <w:r w:rsidR="00AD5747" w:rsidRPr="00AA16BF">
              <w:rPr>
                <w:rFonts w:ascii="Onest" w:hAnsi="Onest"/>
              </w:rPr>
              <w:t xml:space="preserve"> </w:t>
            </w:r>
            <w:r w:rsidRPr="00AA16BF">
              <w:rPr>
                <w:rFonts w:ascii="Onest" w:hAnsi="Onest"/>
              </w:rPr>
              <w:t xml:space="preserve">poduri; </w:t>
            </w:r>
          </w:p>
          <w:p w14:paraId="26F545BD" w14:textId="1196D730" w:rsidR="00F40A1C" w:rsidRPr="00AA16BF" w:rsidRDefault="00FD2140" w:rsidP="00DA5198">
            <w:pPr>
              <w:tabs>
                <w:tab w:val="left" w:leader="underscore" w:pos="6465"/>
                <w:tab w:val="right" w:leader="underscore" w:pos="9777"/>
              </w:tabs>
              <w:jc w:val="both"/>
              <w:rPr>
                <w:rFonts w:ascii="Onest" w:eastAsia="PMingLiU" w:hAnsi="Onest"/>
                <w:lang w:eastAsia="zh-CN"/>
              </w:rPr>
            </w:pPr>
            <w:r w:rsidRPr="00AA16BF">
              <w:rPr>
                <w:rFonts w:ascii="Onest" w:hAnsi="Onest"/>
              </w:rPr>
              <w:t>C.</w:t>
            </w:r>
            <w:r w:rsidR="00AD5747" w:rsidRPr="00AA16BF">
              <w:rPr>
                <w:rFonts w:ascii="Onest" w:hAnsi="Onest"/>
              </w:rPr>
              <w:t xml:space="preserve"> </w:t>
            </w:r>
            <w:r w:rsidRPr="00AA16BF">
              <w:rPr>
                <w:rFonts w:ascii="Onest" w:hAnsi="Onest"/>
              </w:rPr>
              <w:t>căi ferate.</w:t>
            </w:r>
          </w:p>
        </w:tc>
        <w:tc>
          <w:tcPr>
            <w:tcW w:w="575" w:type="dxa"/>
          </w:tcPr>
          <w:p w14:paraId="2A813A5B"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3AA86E9B"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6AA7F6F7"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1BD69718" w14:textId="77777777" w:rsidTr="00F40A1C">
        <w:trPr>
          <w:trHeight w:val="1260"/>
        </w:trPr>
        <w:tc>
          <w:tcPr>
            <w:tcW w:w="471" w:type="dxa"/>
            <w:vMerge/>
          </w:tcPr>
          <w:p w14:paraId="2D32AEB4" w14:textId="77777777" w:rsidR="00F366C7" w:rsidRPr="00AA16BF"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0C64EA70" w14:textId="77777777" w:rsidR="00F366C7" w:rsidRPr="00AA16BF" w:rsidRDefault="00F366C7"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16828343" w14:textId="77777777" w:rsidR="00F366C7" w:rsidRPr="00AA16BF" w:rsidRDefault="00F366C7" w:rsidP="00F366C7">
            <w:pPr>
              <w:tabs>
                <w:tab w:val="left" w:pos="567"/>
              </w:tabs>
              <w:spacing w:line="276" w:lineRule="auto"/>
              <w:rPr>
                <w:rFonts w:ascii="Onest" w:hAnsi="Onest"/>
              </w:rPr>
            </w:pPr>
            <w:r w:rsidRPr="00AA16BF">
              <w:rPr>
                <w:rFonts w:ascii="Onest" w:hAnsi="Onest"/>
              </w:rPr>
              <w:t>Construcții speciale:</w:t>
            </w:r>
          </w:p>
          <w:p w14:paraId="27F25A23" w14:textId="77777777" w:rsidR="00F366C7" w:rsidRPr="00AA16BF" w:rsidRDefault="00F366C7" w:rsidP="00F366C7">
            <w:pPr>
              <w:tabs>
                <w:tab w:val="left" w:pos="567"/>
              </w:tabs>
              <w:spacing w:line="276" w:lineRule="auto"/>
              <w:rPr>
                <w:rFonts w:ascii="Onest" w:hAnsi="Onest"/>
              </w:rPr>
            </w:pPr>
            <w:r w:rsidRPr="00AA16BF">
              <w:rPr>
                <w:rFonts w:ascii="Onest" w:hAnsi="Onest"/>
              </w:rPr>
              <w:t>A. hidrotehnice și pentru îmbunătățiri funciare;</w:t>
            </w:r>
          </w:p>
          <w:p w14:paraId="1778BE6B" w14:textId="77777777" w:rsidR="0079357E" w:rsidRPr="00AA16BF" w:rsidRDefault="0079357E" w:rsidP="00F366C7">
            <w:pPr>
              <w:tabs>
                <w:tab w:val="left" w:pos="567"/>
              </w:tabs>
              <w:spacing w:line="276" w:lineRule="auto"/>
              <w:rPr>
                <w:rFonts w:ascii="Onest" w:hAnsi="Onest"/>
              </w:rPr>
            </w:pPr>
            <w:r w:rsidRPr="00AA16BF">
              <w:rPr>
                <w:rFonts w:ascii="Onest" w:hAnsi="Onest"/>
              </w:rPr>
              <w:t>B. fântâ</w:t>
            </w:r>
            <w:r w:rsidR="00F366C7" w:rsidRPr="00AA16BF">
              <w:rPr>
                <w:rFonts w:ascii="Onest" w:hAnsi="Onest"/>
              </w:rPr>
              <w:t xml:space="preserve">ni arteziene; </w:t>
            </w:r>
          </w:p>
          <w:p w14:paraId="0E2DD036" w14:textId="77777777" w:rsidR="00F366C7" w:rsidRPr="00AA16BF" w:rsidRDefault="00F366C7" w:rsidP="00F366C7">
            <w:pPr>
              <w:tabs>
                <w:tab w:val="left" w:pos="567"/>
              </w:tabs>
              <w:spacing w:line="276" w:lineRule="auto"/>
              <w:rPr>
                <w:rFonts w:ascii="Onest" w:hAnsi="Onest"/>
              </w:rPr>
            </w:pPr>
            <w:r w:rsidRPr="00AA16BF">
              <w:rPr>
                <w:rFonts w:ascii="Onest" w:hAnsi="Onest"/>
              </w:rPr>
              <w:t>C. porturi și debarcadere;</w:t>
            </w:r>
          </w:p>
          <w:p w14:paraId="0E996A15" w14:textId="77777777" w:rsidR="00F366C7" w:rsidRPr="00AA16BF" w:rsidRDefault="00F366C7" w:rsidP="00F366C7">
            <w:pPr>
              <w:tabs>
                <w:tab w:val="left" w:leader="underscore" w:pos="6465"/>
                <w:tab w:val="right" w:leader="underscore" w:pos="9777"/>
              </w:tabs>
              <w:jc w:val="both"/>
              <w:rPr>
                <w:rFonts w:ascii="Onest" w:eastAsia="PMingLiU" w:hAnsi="Onest"/>
                <w:lang w:eastAsia="zh-CN"/>
              </w:rPr>
            </w:pPr>
            <w:r w:rsidRPr="00AA16BF">
              <w:rPr>
                <w:rFonts w:ascii="Onest" w:hAnsi="Onest"/>
              </w:rPr>
              <w:t>D. mine, cariere;     E. tuneluri.</w:t>
            </w:r>
          </w:p>
        </w:tc>
        <w:tc>
          <w:tcPr>
            <w:tcW w:w="575" w:type="dxa"/>
          </w:tcPr>
          <w:p w14:paraId="2E875F87" w14:textId="77777777" w:rsidR="00F366C7" w:rsidRPr="00AA16BF"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1A6884DA" w14:textId="77777777" w:rsidR="00F366C7" w:rsidRPr="00AA16BF"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36BD6BA0" w14:textId="77777777" w:rsidR="00F366C7" w:rsidRPr="00AA16BF"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191064E2" w14:textId="77777777" w:rsidTr="00F40A1C">
        <w:trPr>
          <w:trHeight w:val="2055"/>
        </w:trPr>
        <w:tc>
          <w:tcPr>
            <w:tcW w:w="471" w:type="dxa"/>
            <w:vMerge/>
          </w:tcPr>
          <w:p w14:paraId="126F2F84"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4E7E8C7B"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67E026FE" w14:textId="77777777" w:rsidR="00F40A1C" w:rsidRPr="00AA16BF" w:rsidRDefault="00A227F2" w:rsidP="00DA5198">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Instalații și rețele tehnico-edilitare:</w:t>
            </w:r>
          </w:p>
          <w:p w14:paraId="1D44D616" w14:textId="77777777" w:rsidR="00F366C7" w:rsidRPr="00AA16BF" w:rsidRDefault="00F366C7" w:rsidP="00F366C7">
            <w:pPr>
              <w:tabs>
                <w:tab w:val="left" w:pos="567"/>
              </w:tabs>
              <w:spacing w:line="276" w:lineRule="auto"/>
              <w:rPr>
                <w:rFonts w:ascii="Onest" w:hAnsi="Onest"/>
              </w:rPr>
            </w:pPr>
            <w:r w:rsidRPr="00AA16BF">
              <w:rPr>
                <w:rFonts w:ascii="Onest" w:hAnsi="Onest"/>
              </w:rPr>
              <w:t>A.de alimentare cu apă și canalizare;</w:t>
            </w:r>
          </w:p>
          <w:p w14:paraId="74D5CE79" w14:textId="77777777" w:rsidR="0079357E" w:rsidRPr="00AA16BF" w:rsidRDefault="00F366C7" w:rsidP="00F366C7">
            <w:pPr>
              <w:tabs>
                <w:tab w:val="left" w:pos="567"/>
              </w:tabs>
              <w:spacing w:line="276" w:lineRule="auto"/>
              <w:rPr>
                <w:rFonts w:ascii="Onest" w:hAnsi="Onest"/>
              </w:rPr>
            </w:pPr>
            <w:r w:rsidRPr="00AA16BF">
              <w:rPr>
                <w:rFonts w:ascii="Onest" w:hAnsi="Onest"/>
              </w:rPr>
              <w:t xml:space="preserve">B.de încălzire; </w:t>
            </w:r>
          </w:p>
          <w:p w14:paraId="495EF8E9" w14:textId="315684BA" w:rsidR="00F366C7" w:rsidRPr="00AA16BF" w:rsidRDefault="00F366C7" w:rsidP="00F366C7">
            <w:pPr>
              <w:tabs>
                <w:tab w:val="left" w:pos="567"/>
              </w:tabs>
              <w:spacing w:line="276" w:lineRule="auto"/>
              <w:rPr>
                <w:rFonts w:ascii="Onest" w:hAnsi="Onest"/>
              </w:rPr>
            </w:pPr>
            <w:r w:rsidRPr="00AA16BF">
              <w:rPr>
                <w:rFonts w:ascii="Onest" w:hAnsi="Onest"/>
              </w:rPr>
              <w:t>C. ventilație,</w:t>
            </w:r>
            <w:r w:rsidR="00DF4DCF" w:rsidRPr="00AA16BF">
              <w:rPr>
                <w:rFonts w:ascii="Onest" w:hAnsi="Onest"/>
              </w:rPr>
              <w:t xml:space="preserve"> </w:t>
            </w:r>
            <w:r w:rsidRPr="00AA16BF">
              <w:rPr>
                <w:rFonts w:ascii="Onest" w:hAnsi="Onest"/>
              </w:rPr>
              <w:t>climatizare; D. electrice;</w:t>
            </w:r>
          </w:p>
          <w:p w14:paraId="5B7FCD59" w14:textId="70D28B35" w:rsidR="00F366C7" w:rsidRPr="00AA16BF" w:rsidRDefault="00F366C7" w:rsidP="00F366C7">
            <w:pPr>
              <w:tabs>
                <w:tab w:val="left" w:pos="567"/>
              </w:tabs>
              <w:spacing w:line="276" w:lineRule="auto"/>
              <w:rPr>
                <w:rFonts w:ascii="Onest" w:hAnsi="Onest"/>
              </w:rPr>
            </w:pPr>
            <w:r w:rsidRPr="00AA16BF">
              <w:rPr>
                <w:rFonts w:ascii="Onest" w:hAnsi="Onest"/>
              </w:rPr>
              <w:t>E.de automatizare; F.</w:t>
            </w:r>
            <w:r w:rsidR="00AD5747" w:rsidRPr="00AA16BF">
              <w:rPr>
                <w:rFonts w:ascii="Onest" w:hAnsi="Onest"/>
              </w:rPr>
              <w:t xml:space="preserve"> </w:t>
            </w:r>
            <w:r w:rsidRPr="00AA16BF">
              <w:rPr>
                <w:rFonts w:ascii="Onest" w:hAnsi="Onest"/>
              </w:rPr>
              <w:t>telecomunicație;</w:t>
            </w:r>
            <w:r w:rsidR="00DF4DCF" w:rsidRPr="00AA16BF">
              <w:rPr>
                <w:rFonts w:ascii="Onest" w:hAnsi="Onest"/>
              </w:rPr>
              <w:t xml:space="preserve"> </w:t>
            </w:r>
            <w:r w:rsidRPr="00AA16BF">
              <w:rPr>
                <w:rFonts w:ascii="Onest" w:hAnsi="Onest"/>
              </w:rPr>
              <w:t>G.</w:t>
            </w:r>
            <w:r w:rsidR="00AD5747" w:rsidRPr="00AA16BF">
              <w:rPr>
                <w:rFonts w:ascii="Onest" w:hAnsi="Onest"/>
              </w:rPr>
              <w:t xml:space="preserve"> </w:t>
            </w:r>
            <w:r w:rsidRPr="00AA16BF">
              <w:rPr>
                <w:rFonts w:ascii="Onest" w:hAnsi="Onest"/>
              </w:rPr>
              <w:t>semnalizare;</w:t>
            </w:r>
          </w:p>
          <w:p w14:paraId="50F5ACD8" w14:textId="4485B742" w:rsidR="0079357E" w:rsidRPr="00AA16BF" w:rsidRDefault="0079357E" w:rsidP="0079357E">
            <w:pPr>
              <w:tabs>
                <w:tab w:val="left" w:leader="underscore" w:pos="6465"/>
                <w:tab w:val="right" w:leader="underscore" w:pos="9777"/>
              </w:tabs>
              <w:jc w:val="both"/>
              <w:rPr>
                <w:rFonts w:ascii="Onest" w:hAnsi="Onest"/>
              </w:rPr>
            </w:pPr>
            <w:r w:rsidRPr="00AA16BF">
              <w:rPr>
                <w:rFonts w:ascii="Onest" w:hAnsi="Onest"/>
              </w:rPr>
              <w:t>H.</w:t>
            </w:r>
            <w:r w:rsidR="00AD5747" w:rsidRPr="00AA16BF">
              <w:rPr>
                <w:rFonts w:ascii="Onest" w:hAnsi="Onest"/>
              </w:rPr>
              <w:t xml:space="preserve"> </w:t>
            </w:r>
            <w:r w:rsidR="00F366C7" w:rsidRPr="00AA16BF">
              <w:rPr>
                <w:rFonts w:ascii="Onest" w:hAnsi="Onest"/>
              </w:rPr>
              <w:t>frigorifice,</w:t>
            </w:r>
            <w:r w:rsidR="00AD5747" w:rsidRPr="00AA16BF">
              <w:rPr>
                <w:rFonts w:ascii="Onest" w:hAnsi="Onest"/>
              </w:rPr>
              <w:t xml:space="preserve"> </w:t>
            </w:r>
            <w:r w:rsidR="00F366C7" w:rsidRPr="00AA16BF">
              <w:rPr>
                <w:rFonts w:ascii="Onest" w:hAnsi="Onest"/>
              </w:rPr>
              <w:t>compresoare;</w:t>
            </w:r>
          </w:p>
          <w:p w14:paraId="7BF4A851" w14:textId="77777777" w:rsidR="00F40A1C" w:rsidRPr="00AA16BF" w:rsidRDefault="00F366C7" w:rsidP="0079357E">
            <w:pPr>
              <w:tabs>
                <w:tab w:val="left" w:leader="underscore" w:pos="6465"/>
                <w:tab w:val="right" w:leader="underscore" w:pos="9777"/>
              </w:tabs>
              <w:jc w:val="both"/>
              <w:rPr>
                <w:rFonts w:ascii="Onest" w:eastAsia="PMingLiU" w:hAnsi="Onest"/>
                <w:i/>
                <w:lang w:eastAsia="zh-CN"/>
              </w:rPr>
            </w:pPr>
            <w:r w:rsidRPr="00AA16BF">
              <w:rPr>
                <w:rFonts w:ascii="Onest" w:hAnsi="Onest"/>
              </w:rPr>
              <w:t>I. tehnologice.</w:t>
            </w:r>
          </w:p>
        </w:tc>
        <w:tc>
          <w:tcPr>
            <w:tcW w:w="575" w:type="dxa"/>
          </w:tcPr>
          <w:p w14:paraId="73EA210F"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7803438B"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30431885"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AA16BF" w:rsidRPr="00AA16BF" w14:paraId="1726F82C" w14:textId="77777777" w:rsidTr="00413218">
        <w:trPr>
          <w:trHeight w:val="945"/>
        </w:trPr>
        <w:tc>
          <w:tcPr>
            <w:tcW w:w="471" w:type="dxa"/>
            <w:vMerge/>
          </w:tcPr>
          <w:p w14:paraId="24FAFF48"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51" w:type="dxa"/>
            <w:vMerge/>
          </w:tcPr>
          <w:p w14:paraId="4C202414" w14:textId="77777777" w:rsidR="00F40A1C" w:rsidRPr="00AA16BF"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4001" w:type="dxa"/>
          </w:tcPr>
          <w:p w14:paraId="0814F294" w14:textId="77777777" w:rsidR="00F40A1C" w:rsidRPr="00AA16BF" w:rsidRDefault="00A227F2" w:rsidP="006C4C0E">
            <w:pPr>
              <w:tabs>
                <w:tab w:val="left" w:leader="underscore" w:pos="6465"/>
                <w:tab w:val="right" w:leader="underscore" w:pos="9777"/>
              </w:tabs>
              <w:jc w:val="both"/>
              <w:rPr>
                <w:rFonts w:ascii="Onest" w:eastAsia="PMingLiU" w:hAnsi="Onest"/>
                <w:lang w:eastAsia="zh-CN"/>
              </w:rPr>
            </w:pPr>
            <w:r w:rsidRPr="00AA16BF">
              <w:rPr>
                <w:rFonts w:ascii="Onest" w:eastAsia="PMingLiU" w:hAnsi="Onest"/>
                <w:lang w:eastAsia="zh-CN"/>
              </w:rPr>
              <w:t>Instalații industriale periculoase:</w:t>
            </w:r>
          </w:p>
          <w:p w14:paraId="26AACD0B" w14:textId="77777777" w:rsidR="00F366C7" w:rsidRPr="00AA16BF" w:rsidRDefault="00F366C7" w:rsidP="00F366C7">
            <w:pPr>
              <w:tabs>
                <w:tab w:val="left" w:pos="567"/>
              </w:tabs>
              <w:spacing w:line="276" w:lineRule="auto"/>
              <w:rPr>
                <w:rFonts w:ascii="Onest" w:hAnsi="Onest"/>
              </w:rPr>
            </w:pPr>
            <w:r w:rsidRPr="00AA16BF">
              <w:rPr>
                <w:rFonts w:ascii="Onest" w:hAnsi="Onest"/>
              </w:rPr>
              <w:t>A. sub presiune, mecanisme de ridicat, cazane;</w:t>
            </w:r>
          </w:p>
          <w:p w14:paraId="129741DC" w14:textId="77777777" w:rsidR="00AD5747" w:rsidRPr="00AA16BF" w:rsidRDefault="00F366C7" w:rsidP="00F366C7">
            <w:pPr>
              <w:tabs>
                <w:tab w:val="left" w:pos="567"/>
              </w:tabs>
              <w:spacing w:line="276" w:lineRule="auto"/>
              <w:rPr>
                <w:rFonts w:ascii="Onest" w:hAnsi="Onest"/>
              </w:rPr>
            </w:pPr>
            <w:r w:rsidRPr="00AA16BF">
              <w:rPr>
                <w:rFonts w:ascii="Onest" w:hAnsi="Onest"/>
              </w:rPr>
              <w:t xml:space="preserve">B. chimico-tehnologice; </w:t>
            </w:r>
          </w:p>
          <w:p w14:paraId="0188D818" w14:textId="2002482A" w:rsidR="00F366C7" w:rsidRPr="00AA16BF" w:rsidRDefault="00F366C7" w:rsidP="00F366C7">
            <w:pPr>
              <w:tabs>
                <w:tab w:val="left" w:pos="567"/>
              </w:tabs>
              <w:spacing w:line="276" w:lineRule="auto"/>
              <w:rPr>
                <w:rFonts w:ascii="Onest" w:hAnsi="Onest"/>
              </w:rPr>
            </w:pPr>
            <w:r w:rsidRPr="00AA16BF">
              <w:rPr>
                <w:rFonts w:ascii="Onest" w:hAnsi="Onest"/>
              </w:rPr>
              <w:t>C. gazoducte magistrale;</w:t>
            </w:r>
          </w:p>
          <w:p w14:paraId="79D6D3ED" w14:textId="77777777" w:rsidR="006C4C0E" w:rsidRPr="00AA16BF" w:rsidRDefault="00F366C7" w:rsidP="00200E86">
            <w:pPr>
              <w:pStyle w:val="ListParagraph"/>
              <w:numPr>
                <w:ilvl w:val="0"/>
                <w:numId w:val="16"/>
              </w:numPr>
              <w:tabs>
                <w:tab w:val="decimal" w:pos="317"/>
              </w:tabs>
              <w:ind w:left="0" w:hanging="650"/>
              <w:rPr>
                <w:rFonts w:ascii="Onest" w:eastAsia="PMingLiU" w:hAnsi="Onest"/>
                <w:i/>
                <w:lang w:val="ro-RO" w:eastAsia="zh-CN"/>
              </w:rPr>
            </w:pPr>
            <w:r w:rsidRPr="00AA16BF">
              <w:rPr>
                <w:rFonts w:ascii="Onest" w:hAnsi="Onest"/>
                <w:lang w:val="ro-RO"/>
              </w:rPr>
              <w:t>D. sisteme de alimentare cu gaze.</w:t>
            </w:r>
          </w:p>
        </w:tc>
        <w:tc>
          <w:tcPr>
            <w:tcW w:w="575" w:type="dxa"/>
          </w:tcPr>
          <w:p w14:paraId="418D28AE"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3" w:type="dxa"/>
          </w:tcPr>
          <w:p w14:paraId="5F5E6AB5"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6" w:type="dxa"/>
          </w:tcPr>
          <w:p w14:paraId="4430973E" w14:textId="77777777" w:rsidR="00F40A1C" w:rsidRPr="00AA16BF"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bl>
    <w:p w14:paraId="4D0B70DF" w14:textId="77777777" w:rsidR="0079357E" w:rsidRPr="00AA16BF" w:rsidRDefault="0079357E" w:rsidP="00196AB4">
      <w:pPr>
        <w:tabs>
          <w:tab w:val="left" w:leader="underscore" w:pos="6465"/>
          <w:tab w:val="right" w:leader="underscore" w:pos="9777"/>
        </w:tabs>
        <w:spacing w:line="302" w:lineRule="auto"/>
        <w:rPr>
          <w:rFonts w:ascii="Onest" w:eastAsia="PMingLiU" w:hAnsi="Onest"/>
          <w:lang w:eastAsia="zh-CN"/>
        </w:rPr>
      </w:pPr>
    </w:p>
    <w:p w14:paraId="4AF60064" w14:textId="77777777" w:rsidR="006C4C0E" w:rsidRPr="00AA16BF" w:rsidRDefault="00A227F2" w:rsidP="00196AB4">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 xml:space="preserve">Prezentul Aviz este cu titlu informativ  </w:t>
      </w:r>
      <w:r w:rsidR="00F366C7" w:rsidRPr="00AA16BF">
        <w:rPr>
          <w:rFonts w:ascii="Onest" w:eastAsia="PMingLiU" w:hAnsi="Onest"/>
          <w:lang w:eastAsia="zh-CN"/>
        </w:rPr>
        <w:t>și se eliberează la cererea solicitantului.</w:t>
      </w:r>
    </w:p>
    <w:p w14:paraId="5A79CCF3" w14:textId="77777777" w:rsidR="006620F8" w:rsidRPr="00AA16BF" w:rsidRDefault="00A227F2" w:rsidP="006C4C0E">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 xml:space="preserve">Este valabil </w:t>
      </w:r>
      <w:r w:rsidR="00F366C7" w:rsidRPr="00AA16BF">
        <w:rPr>
          <w:rFonts w:ascii="Onest" w:hAnsi="Onest"/>
          <w:b/>
          <w:u w:val="single"/>
        </w:rPr>
        <w:t xml:space="preserve">12 luni  </w:t>
      </w:r>
      <w:r w:rsidRPr="00AA16BF">
        <w:rPr>
          <w:rFonts w:ascii="Onest" w:eastAsia="PMingLiU" w:hAnsi="Onest"/>
          <w:lang w:eastAsia="zh-CN"/>
        </w:rPr>
        <w:t>de la data eliber</w:t>
      </w:r>
      <w:r w:rsidR="00F366C7" w:rsidRPr="00AA16BF">
        <w:rPr>
          <w:rFonts w:ascii="Onest" w:eastAsia="PMingLiU" w:hAnsi="Onest"/>
          <w:lang w:eastAsia="zh-CN"/>
        </w:rPr>
        <w:t>ă</w:t>
      </w:r>
      <w:r w:rsidRPr="00AA16BF">
        <w:rPr>
          <w:rFonts w:ascii="Onest" w:eastAsia="PMingLiU" w:hAnsi="Onest"/>
          <w:lang w:eastAsia="zh-CN"/>
        </w:rPr>
        <w:t>rii.</w:t>
      </w:r>
    </w:p>
    <w:p w14:paraId="0DB87134" w14:textId="77777777" w:rsidR="006C4C0E" w:rsidRPr="00AA16BF" w:rsidRDefault="006C4C0E" w:rsidP="006C4C0E">
      <w:pPr>
        <w:tabs>
          <w:tab w:val="left" w:leader="underscore" w:pos="6465"/>
          <w:tab w:val="right" w:leader="underscore" w:pos="9777"/>
        </w:tabs>
        <w:spacing w:line="302" w:lineRule="auto"/>
        <w:rPr>
          <w:rFonts w:ascii="Onest" w:eastAsia="PMingLiU" w:hAnsi="Onest"/>
          <w:lang w:eastAsia="zh-CN"/>
        </w:rPr>
      </w:pPr>
    </w:p>
    <w:p w14:paraId="77DB9315" w14:textId="77777777" w:rsidR="00B27D8B" w:rsidRPr="00AA16BF" w:rsidRDefault="00B27D8B" w:rsidP="006C4C0E">
      <w:pPr>
        <w:tabs>
          <w:tab w:val="left" w:leader="underscore" w:pos="6465"/>
          <w:tab w:val="right" w:leader="underscore" w:pos="9777"/>
        </w:tabs>
        <w:spacing w:line="302" w:lineRule="auto"/>
        <w:rPr>
          <w:rFonts w:ascii="Onest" w:eastAsia="PMingLiU" w:hAnsi="Onest"/>
          <w:lang w:eastAsia="zh-CN"/>
        </w:rPr>
      </w:pPr>
    </w:p>
    <w:p w14:paraId="3DA67980" w14:textId="77777777" w:rsidR="00B27D8B" w:rsidRPr="00AA16BF" w:rsidRDefault="00B27D8B" w:rsidP="006C4C0E">
      <w:pPr>
        <w:tabs>
          <w:tab w:val="left" w:leader="underscore" w:pos="6465"/>
          <w:tab w:val="right" w:leader="underscore" w:pos="9777"/>
        </w:tabs>
        <w:spacing w:line="302" w:lineRule="auto"/>
        <w:rPr>
          <w:rFonts w:ascii="Onest" w:eastAsia="PMingLiU" w:hAnsi="Onest"/>
          <w:lang w:eastAsia="zh-CN"/>
        </w:rPr>
      </w:pPr>
    </w:p>
    <w:p w14:paraId="368FFA7E" w14:textId="77777777" w:rsidR="00B27D8B" w:rsidRPr="00AA16BF" w:rsidRDefault="00B27D8B" w:rsidP="006C4C0E">
      <w:pPr>
        <w:tabs>
          <w:tab w:val="left" w:leader="underscore" w:pos="6465"/>
          <w:tab w:val="right" w:leader="underscore" w:pos="9777"/>
        </w:tabs>
        <w:spacing w:line="302" w:lineRule="auto"/>
        <w:rPr>
          <w:rFonts w:ascii="Onest" w:eastAsia="PMingLiU" w:hAnsi="Onest"/>
          <w:lang w:eastAsia="zh-CN"/>
        </w:rPr>
      </w:pPr>
    </w:p>
    <w:p w14:paraId="4C898931" w14:textId="77777777" w:rsidR="006C4C0E" w:rsidRPr="00AA16BF" w:rsidRDefault="00A227F2" w:rsidP="006C4C0E">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 xml:space="preserve">Director                                                     </w:t>
      </w:r>
      <w:r w:rsidR="0079357E" w:rsidRPr="00AA16BF">
        <w:rPr>
          <w:rFonts w:ascii="Onest" w:eastAsia="PMingLiU" w:hAnsi="Onest"/>
          <w:lang w:eastAsia="zh-CN"/>
        </w:rPr>
        <w:t xml:space="preserve"> Semnătura   </w:t>
      </w:r>
      <w:r w:rsidRPr="00AA16BF">
        <w:rPr>
          <w:rFonts w:ascii="Onest" w:eastAsia="PMingLiU" w:hAnsi="Onest"/>
          <w:lang w:eastAsia="zh-CN"/>
        </w:rPr>
        <w:t xml:space="preserve">        ________________________</w:t>
      </w:r>
    </w:p>
    <w:p w14:paraId="5360F956" w14:textId="499C0327" w:rsidR="006C4C0E" w:rsidRPr="00AA16BF" w:rsidRDefault="00FF5CB2" w:rsidP="006C4C0E">
      <w:pPr>
        <w:tabs>
          <w:tab w:val="left" w:leader="underscore" w:pos="6465"/>
          <w:tab w:val="right" w:leader="underscore" w:pos="9777"/>
        </w:tabs>
        <w:spacing w:line="302" w:lineRule="auto"/>
        <w:rPr>
          <w:rFonts w:ascii="Onest" w:eastAsia="PMingLiU" w:hAnsi="Onest"/>
          <w:i/>
          <w:iCs/>
          <w:sz w:val="20"/>
          <w:szCs w:val="20"/>
          <w:lang w:eastAsia="zh-CN"/>
        </w:rPr>
      </w:pPr>
      <w:r w:rsidRPr="00AA16BF">
        <w:rPr>
          <w:rFonts w:ascii="Onest" w:eastAsia="PMingLiU" w:hAnsi="Onest"/>
          <w:sz w:val="20"/>
          <w:szCs w:val="20"/>
          <w:lang w:eastAsia="zh-CN"/>
        </w:rPr>
        <w:t xml:space="preserve">                 </w:t>
      </w:r>
      <w:r w:rsidR="00A227F2" w:rsidRPr="00AA16BF">
        <w:rPr>
          <w:rFonts w:ascii="Onest" w:eastAsia="PMingLiU" w:hAnsi="Onest"/>
          <w:i/>
          <w:iCs/>
          <w:sz w:val="20"/>
          <w:szCs w:val="20"/>
          <w:lang w:eastAsia="zh-CN"/>
        </w:rPr>
        <w:t>(Prenume, Nume)</w:t>
      </w:r>
    </w:p>
    <w:p w14:paraId="4A4A3E98" w14:textId="77777777" w:rsidR="006C4C0E" w:rsidRPr="00AA16BF" w:rsidRDefault="00A227F2" w:rsidP="006C4C0E">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Ex.  _____________________</w:t>
      </w:r>
    </w:p>
    <w:p w14:paraId="1D502BB5" w14:textId="77777777" w:rsidR="006C4C0E" w:rsidRPr="00AA16BF" w:rsidRDefault="00A227F2" w:rsidP="006C4C0E">
      <w:pPr>
        <w:tabs>
          <w:tab w:val="left" w:leader="underscore" w:pos="6465"/>
          <w:tab w:val="right" w:leader="underscore" w:pos="9777"/>
        </w:tabs>
        <w:spacing w:line="302" w:lineRule="auto"/>
        <w:rPr>
          <w:rFonts w:ascii="Onest" w:eastAsia="PMingLiU" w:hAnsi="Onest"/>
          <w:i/>
          <w:sz w:val="20"/>
          <w:szCs w:val="20"/>
          <w:lang w:eastAsia="zh-CN"/>
        </w:rPr>
      </w:pPr>
      <w:r w:rsidRPr="00AA16BF">
        <w:rPr>
          <w:rFonts w:ascii="Onest" w:eastAsia="PMingLiU" w:hAnsi="Onest"/>
          <w:i/>
          <w:lang w:eastAsia="zh-CN"/>
        </w:rPr>
        <w:t xml:space="preserve">             </w:t>
      </w:r>
      <w:r w:rsidRPr="00AA16BF">
        <w:rPr>
          <w:rFonts w:ascii="Onest" w:eastAsia="PMingLiU" w:hAnsi="Onest"/>
          <w:i/>
          <w:sz w:val="20"/>
          <w:szCs w:val="20"/>
          <w:lang w:eastAsia="zh-CN"/>
        </w:rPr>
        <w:t>(Prenume, Nume)</w:t>
      </w:r>
    </w:p>
    <w:p w14:paraId="41355617" w14:textId="1AEC54AC" w:rsidR="002D6E71" w:rsidRPr="00AA16BF" w:rsidRDefault="00A227F2" w:rsidP="006C4C0E">
      <w:pPr>
        <w:tabs>
          <w:tab w:val="left" w:leader="underscore" w:pos="6465"/>
          <w:tab w:val="right" w:leader="underscore" w:pos="9777"/>
        </w:tabs>
        <w:spacing w:line="302" w:lineRule="auto"/>
        <w:rPr>
          <w:rFonts w:ascii="Onest" w:eastAsia="PMingLiU" w:hAnsi="Onest"/>
          <w:lang w:eastAsia="zh-CN"/>
        </w:rPr>
      </w:pPr>
      <w:r w:rsidRPr="00AA16BF">
        <w:rPr>
          <w:rFonts w:ascii="Onest" w:eastAsia="PMingLiU" w:hAnsi="Onest"/>
          <w:lang w:eastAsia="zh-CN"/>
        </w:rPr>
        <w:t>Tel. _____________________</w:t>
      </w:r>
    </w:p>
    <w:p w14:paraId="3634924A" w14:textId="77777777" w:rsidR="002D6E71" w:rsidRPr="00AA16BF" w:rsidRDefault="002D6E71" w:rsidP="006C4C0E">
      <w:pPr>
        <w:tabs>
          <w:tab w:val="left" w:leader="underscore" w:pos="6465"/>
          <w:tab w:val="right" w:leader="underscore" w:pos="9777"/>
        </w:tabs>
        <w:spacing w:line="302" w:lineRule="auto"/>
        <w:rPr>
          <w:rFonts w:ascii="Onest" w:eastAsia="PMingLiU" w:hAnsi="Onest"/>
          <w:lang w:eastAsia="zh-CN"/>
        </w:rPr>
      </w:pPr>
    </w:p>
    <w:p w14:paraId="19DCE3DF" w14:textId="77777777" w:rsidR="002D6E71" w:rsidRPr="00AA16BF" w:rsidRDefault="002D6E71" w:rsidP="006C4C0E">
      <w:pPr>
        <w:tabs>
          <w:tab w:val="left" w:leader="underscore" w:pos="6465"/>
          <w:tab w:val="right" w:leader="underscore" w:pos="9777"/>
        </w:tabs>
        <w:spacing w:line="302" w:lineRule="auto"/>
        <w:rPr>
          <w:rFonts w:ascii="Onest" w:eastAsia="PMingLiU" w:hAnsi="Onest"/>
          <w:lang w:eastAsia="zh-CN"/>
        </w:rPr>
      </w:pPr>
    </w:p>
    <w:p w14:paraId="47124885" w14:textId="77777777" w:rsidR="00AD5747" w:rsidRPr="00AA16BF" w:rsidRDefault="00AD5747" w:rsidP="006C4C0E">
      <w:pPr>
        <w:tabs>
          <w:tab w:val="left" w:leader="underscore" w:pos="6465"/>
          <w:tab w:val="right" w:leader="underscore" w:pos="9777"/>
        </w:tabs>
        <w:spacing w:line="302" w:lineRule="auto"/>
        <w:rPr>
          <w:rFonts w:ascii="Onest" w:eastAsia="PMingLiU" w:hAnsi="Onest"/>
          <w:lang w:eastAsia="zh-CN"/>
        </w:rPr>
      </w:pPr>
    </w:p>
    <w:p w14:paraId="436F2110" w14:textId="77777777" w:rsidR="000A4D9C" w:rsidRPr="00AA16BF" w:rsidRDefault="000A4D9C" w:rsidP="000A4D9C">
      <w:pPr>
        <w:jc w:val="right"/>
        <w:rPr>
          <w:rFonts w:ascii="Onest" w:hAnsi="Onest"/>
          <w:sz w:val="22"/>
          <w:szCs w:val="22"/>
        </w:rPr>
      </w:pPr>
      <w:r w:rsidRPr="00AA16BF">
        <w:rPr>
          <w:rFonts w:ascii="Onest" w:hAnsi="Onest"/>
        </w:rPr>
        <w:lastRenderedPageBreak/>
        <w:t>Anexa nr. 23</w:t>
      </w:r>
    </w:p>
    <w:p w14:paraId="19543157" w14:textId="77777777" w:rsidR="000A4D9C" w:rsidRPr="00AA16BF" w:rsidRDefault="000A4D9C" w:rsidP="000A4D9C">
      <w:pPr>
        <w:jc w:val="right"/>
        <w:rPr>
          <w:rFonts w:ascii="Onest" w:hAnsi="Onest"/>
        </w:rPr>
      </w:pPr>
      <w:r w:rsidRPr="00AA16BF">
        <w:rPr>
          <w:rFonts w:ascii="Onest" w:hAnsi="Onest"/>
        </w:rPr>
        <w:t>la Documentația standard nr._____</w:t>
      </w:r>
    </w:p>
    <w:p w14:paraId="4DF597DE" w14:textId="77777777" w:rsidR="000A4D9C" w:rsidRPr="00AA16BF" w:rsidRDefault="000A4D9C" w:rsidP="000A4D9C">
      <w:pPr>
        <w:jc w:val="right"/>
        <w:rPr>
          <w:rFonts w:ascii="Onest" w:hAnsi="Onest"/>
        </w:rPr>
      </w:pPr>
      <w:r w:rsidRPr="00AA16BF">
        <w:rPr>
          <w:rFonts w:ascii="Onest" w:hAnsi="Onest"/>
        </w:rPr>
        <w:t>din “____” ________ 20___</w:t>
      </w:r>
    </w:p>
    <w:p w14:paraId="61D00181" w14:textId="77777777" w:rsidR="000A4D9C" w:rsidRPr="00AA16BF" w:rsidRDefault="000A4D9C" w:rsidP="000A4D9C">
      <w:pPr>
        <w:tabs>
          <w:tab w:val="left" w:leader="underscore" w:pos="6465"/>
          <w:tab w:val="right" w:leader="underscore" w:pos="9777"/>
        </w:tabs>
        <w:spacing w:line="300" w:lineRule="auto"/>
        <w:rPr>
          <w:rFonts w:ascii="Onest" w:eastAsia="PMingLiU" w:hAnsi="Onest"/>
          <w:lang w:eastAsia="zh-CN"/>
        </w:rPr>
      </w:pPr>
    </w:p>
    <w:p w14:paraId="5A01FB51" w14:textId="77777777" w:rsidR="000A4D9C" w:rsidRPr="00AA16BF" w:rsidRDefault="000A4D9C" w:rsidP="000A4D9C">
      <w:pPr>
        <w:pStyle w:val="Heading2"/>
        <w:spacing w:before="0"/>
        <w:jc w:val="center"/>
        <w:rPr>
          <w:rFonts w:ascii="Onest" w:hAnsi="Onest" w:cs="Times New Roman"/>
          <w:bCs w:val="0"/>
          <w:color w:val="auto"/>
          <w:sz w:val="24"/>
          <w:szCs w:val="24"/>
        </w:rPr>
      </w:pPr>
      <w:bookmarkStart w:id="13" w:name="_Toc449692118"/>
      <w:bookmarkStart w:id="14" w:name="_Toc390252621"/>
      <w:r w:rsidRPr="00AA16BF">
        <w:rPr>
          <w:rFonts w:ascii="Onest" w:hAnsi="Onest" w:cs="Times New Roman"/>
          <w:bCs w:val="0"/>
          <w:color w:val="auto"/>
          <w:sz w:val="24"/>
          <w:szCs w:val="24"/>
        </w:rPr>
        <w:t>CAIET DE SARCINI</w:t>
      </w:r>
      <w:bookmarkEnd w:id="13"/>
      <w:r w:rsidRPr="00AA16BF">
        <w:rPr>
          <w:rFonts w:ascii="Onest" w:hAnsi="Onest" w:cs="Times New Roman"/>
          <w:bCs w:val="0"/>
          <w:color w:val="auto"/>
          <w:sz w:val="24"/>
          <w:szCs w:val="24"/>
        </w:rPr>
        <w:t xml:space="preserve"> </w:t>
      </w:r>
    </w:p>
    <w:p w14:paraId="191348BE" w14:textId="77777777" w:rsidR="000A4D9C" w:rsidRPr="00AA16BF" w:rsidRDefault="000A4D9C" w:rsidP="000A4D9C">
      <w:pPr>
        <w:pStyle w:val="Heading2"/>
        <w:spacing w:before="0"/>
        <w:jc w:val="center"/>
        <w:rPr>
          <w:rFonts w:ascii="Onest" w:hAnsi="Onest" w:cs="Times New Roman"/>
          <w:bCs w:val="0"/>
          <w:color w:val="auto"/>
          <w:sz w:val="24"/>
          <w:szCs w:val="24"/>
        </w:rPr>
      </w:pPr>
      <w:r w:rsidRPr="00AA16BF">
        <w:rPr>
          <w:rFonts w:ascii="Onest" w:hAnsi="Onest" w:cs="Times New Roman"/>
          <w:bCs w:val="0"/>
          <w:color w:val="auto"/>
          <w:sz w:val="24"/>
          <w:szCs w:val="24"/>
        </w:rPr>
        <w:t xml:space="preserve"> privind</w:t>
      </w:r>
    </w:p>
    <w:bookmarkEnd w:id="14"/>
    <w:p w14:paraId="07D09EC4" w14:textId="66F19DEF" w:rsidR="001C5FE6" w:rsidRPr="00AA16BF" w:rsidRDefault="000A4D9C" w:rsidP="001C5FE6">
      <w:pPr>
        <w:tabs>
          <w:tab w:val="left" w:pos="5103"/>
          <w:tab w:val="left" w:pos="10348"/>
        </w:tabs>
        <w:jc w:val="both"/>
        <w:rPr>
          <w:rFonts w:ascii="Onest" w:hAnsi="Onest"/>
          <w:i/>
          <w:iCs/>
        </w:rPr>
      </w:pPr>
      <w:r w:rsidRPr="00AA16BF">
        <w:rPr>
          <w:rFonts w:ascii="Onest" w:hAnsi="Onest"/>
          <w:b/>
        </w:rPr>
        <w:t>Obiectul:</w:t>
      </w:r>
      <w:r w:rsidR="002E1CA0" w:rsidRPr="00AA16BF">
        <w:rPr>
          <w:rFonts w:ascii="Onest" w:hAnsi="Onest"/>
          <w:b/>
          <w:i/>
        </w:rPr>
        <w:t xml:space="preserve"> </w:t>
      </w:r>
      <w:r w:rsidR="002E1CA0" w:rsidRPr="00AA16BF">
        <w:rPr>
          <w:rFonts w:ascii="Onest" w:hAnsi="Onest"/>
          <w:bCs/>
          <w:i/>
        </w:rPr>
        <w:t>L</w:t>
      </w:r>
      <w:r w:rsidR="002E1CA0" w:rsidRPr="00AA16BF">
        <w:rPr>
          <w:rFonts w:ascii="Onest" w:hAnsi="Onest"/>
          <w:i/>
          <w:iCs/>
        </w:rPr>
        <w:t>ucrări de instalare, conectare la tensiune și admiterea în exploatare a instalațiilor electrice de putere aferente complexului de feroniere și studio a IP Compania „Teleradio – Moldova” amplasat în municiului Chișinău, șos. Hâncești, 64.</w:t>
      </w:r>
    </w:p>
    <w:p w14:paraId="5E44BDC7" w14:textId="77777777" w:rsidR="002E1CA0" w:rsidRPr="00AA16BF" w:rsidRDefault="002E1CA0" w:rsidP="001C5FE6">
      <w:pPr>
        <w:tabs>
          <w:tab w:val="left" w:pos="5103"/>
          <w:tab w:val="left" w:pos="10348"/>
        </w:tabs>
        <w:jc w:val="both"/>
        <w:rPr>
          <w:rFonts w:ascii="Onest" w:hAnsi="Onest"/>
          <w:b/>
          <w:bCs/>
          <w:i/>
          <w:sz w:val="22"/>
          <w:szCs w:val="22"/>
          <w:lang w:eastAsia="ru-RU"/>
        </w:rPr>
      </w:pPr>
    </w:p>
    <w:p w14:paraId="310A7E6F" w14:textId="4C18BE36" w:rsidR="000A4D9C" w:rsidRPr="00AA16BF" w:rsidRDefault="000A4D9C" w:rsidP="001C5FE6">
      <w:pPr>
        <w:tabs>
          <w:tab w:val="left" w:pos="5103"/>
          <w:tab w:val="left" w:pos="10348"/>
        </w:tabs>
        <w:jc w:val="both"/>
        <w:rPr>
          <w:rFonts w:ascii="Onest" w:hAnsi="Onest"/>
          <w:i/>
          <w:lang w:eastAsia="ru-RU"/>
        </w:rPr>
      </w:pPr>
      <w:r w:rsidRPr="00AA16BF">
        <w:rPr>
          <w:rFonts w:ascii="Onest" w:hAnsi="Onest"/>
          <w:b/>
        </w:rPr>
        <w:t>Autoritatea contractantă</w:t>
      </w:r>
      <w:r w:rsidRPr="00AA16BF">
        <w:rPr>
          <w:rFonts w:ascii="Onest" w:hAnsi="Onest"/>
        </w:rPr>
        <w:t xml:space="preserve">: </w:t>
      </w:r>
      <w:r w:rsidRPr="00AA16BF">
        <w:rPr>
          <w:rFonts w:ascii="Onest" w:hAnsi="Onest"/>
          <w:b/>
          <w:i/>
        </w:rPr>
        <w:t xml:space="preserve">IP Compania </w:t>
      </w:r>
      <w:r w:rsidRPr="00AA16BF">
        <w:rPr>
          <w:rFonts w:ascii="Onest" w:hAnsi="Onest"/>
          <w:b/>
          <w:i/>
          <w:lang w:eastAsia="ru-RU"/>
        </w:rPr>
        <w:t>„Teleradio</w:t>
      </w:r>
      <w:r w:rsidR="00AD5747" w:rsidRPr="00AA16BF">
        <w:rPr>
          <w:rFonts w:ascii="Onest" w:hAnsi="Onest"/>
          <w:b/>
          <w:i/>
          <w:lang w:eastAsia="ru-RU"/>
        </w:rPr>
        <w:t>-</w:t>
      </w:r>
      <w:r w:rsidRPr="00AA16BF">
        <w:rPr>
          <w:rFonts w:ascii="Onest" w:hAnsi="Onest"/>
          <w:b/>
          <w:i/>
          <w:lang w:eastAsia="ru-RU"/>
        </w:rPr>
        <w:t>Moldova”</w:t>
      </w:r>
    </w:p>
    <w:p w14:paraId="7AA13067" w14:textId="77777777" w:rsidR="000A4D9C" w:rsidRPr="00AA16BF" w:rsidRDefault="000A4D9C" w:rsidP="000A4D9C">
      <w:pPr>
        <w:jc w:val="both"/>
        <w:rPr>
          <w:rFonts w:ascii="Onest" w:hAnsi="Onest"/>
          <w:i/>
        </w:rPr>
      </w:pPr>
    </w:p>
    <w:p w14:paraId="7BE0E7ED" w14:textId="77777777" w:rsidR="00CF0E2B" w:rsidRPr="00AA16BF" w:rsidRDefault="00254500" w:rsidP="00254500">
      <w:pPr>
        <w:tabs>
          <w:tab w:val="left" w:pos="5103"/>
          <w:tab w:val="left" w:pos="10348"/>
        </w:tabs>
        <w:ind w:firstLine="709"/>
        <w:jc w:val="both"/>
        <w:rPr>
          <w:rFonts w:ascii="Onest" w:hAnsi="Onest"/>
          <w:i/>
          <w:iCs/>
        </w:rPr>
      </w:pPr>
      <w:r w:rsidRPr="00AA16BF">
        <w:rPr>
          <w:rFonts w:ascii="Onest" w:hAnsi="Onest"/>
          <w:b/>
        </w:rPr>
        <w:t>1. Descriere generală:</w:t>
      </w:r>
      <w:r w:rsidRPr="00AA16BF">
        <w:rPr>
          <w:rFonts w:ascii="Onest" w:hAnsi="Onest"/>
          <w:b/>
          <w:bCs/>
        </w:rPr>
        <w:t xml:space="preserve"> </w:t>
      </w:r>
      <w:r w:rsidRPr="00AA16BF">
        <w:rPr>
          <w:rFonts w:ascii="Onest" w:hAnsi="Onest"/>
        </w:rPr>
        <w:t xml:space="preserve">în scopul identificării unor operatori economici care ar efectua </w:t>
      </w:r>
      <w:r w:rsidRPr="00AA16BF">
        <w:rPr>
          <w:rFonts w:ascii="Onest" w:hAnsi="Onest"/>
          <w:i/>
          <w:iCs/>
        </w:rPr>
        <w:t>lucrări de instalare, conectare la tensiune și admiterea în exploatare instalațiilor electrice de putere aferente complexului de studiouri și studioului IP „Compania Teleradio-Moldova”, situat în municipiul Chișinău, șos. Hîncești, nr. 64</w:t>
      </w:r>
    </w:p>
    <w:p w14:paraId="24FFE491" w14:textId="7E2E707F" w:rsidR="00254500" w:rsidRPr="00AA16BF" w:rsidRDefault="00254500" w:rsidP="00CF0E2B">
      <w:pPr>
        <w:tabs>
          <w:tab w:val="left" w:pos="5103"/>
          <w:tab w:val="left" w:pos="10348"/>
        </w:tabs>
        <w:ind w:firstLine="709"/>
        <w:jc w:val="both"/>
        <w:rPr>
          <w:rFonts w:ascii="Onest" w:hAnsi="Onest"/>
          <w:b/>
          <w:sz w:val="22"/>
          <w:szCs w:val="22"/>
        </w:rPr>
      </w:pPr>
      <w:r w:rsidRPr="00AA16BF">
        <w:rPr>
          <w:rFonts w:ascii="Onest" w:hAnsi="Onest"/>
          <w:b/>
          <w:sz w:val="22"/>
          <w:szCs w:val="22"/>
        </w:rPr>
        <w:t xml:space="preserve">2. Informații și proiectare: </w:t>
      </w:r>
      <w:r w:rsidRPr="00AA16BF">
        <w:rPr>
          <w:rFonts w:ascii="Onest" w:hAnsi="Onest"/>
          <w:bCs/>
          <w:i/>
          <w:iCs/>
          <w:sz w:val="22"/>
          <w:szCs w:val="22"/>
        </w:rPr>
        <w:t>conform documentației de proiect.</w:t>
      </w:r>
    </w:p>
    <w:p w14:paraId="07F05D34" w14:textId="20B12A29" w:rsidR="00254500" w:rsidRPr="00AA16BF" w:rsidRDefault="00254500" w:rsidP="00254500">
      <w:pPr>
        <w:tabs>
          <w:tab w:val="left" w:pos="851"/>
        </w:tabs>
        <w:ind w:firstLine="709"/>
        <w:jc w:val="both"/>
        <w:rPr>
          <w:rFonts w:ascii="Onest" w:hAnsi="Onest"/>
          <w:b/>
          <w:sz w:val="22"/>
          <w:szCs w:val="22"/>
        </w:rPr>
      </w:pPr>
      <w:r w:rsidRPr="00AA16BF">
        <w:rPr>
          <w:rFonts w:ascii="Onest" w:hAnsi="Onest"/>
          <w:b/>
          <w:sz w:val="22"/>
          <w:szCs w:val="22"/>
        </w:rPr>
        <w:t>3.</w:t>
      </w:r>
      <w:r w:rsidR="00DA7D7B" w:rsidRPr="00AA16BF">
        <w:rPr>
          <w:rFonts w:ascii="Onest" w:hAnsi="Onest"/>
          <w:b/>
          <w:sz w:val="22"/>
          <w:szCs w:val="22"/>
        </w:rPr>
        <w:t xml:space="preserve"> </w:t>
      </w:r>
      <w:r w:rsidRPr="00AA16BF">
        <w:rPr>
          <w:rFonts w:ascii="Onest" w:hAnsi="Onest"/>
          <w:b/>
          <w:sz w:val="22"/>
          <w:szCs w:val="22"/>
        </w:rPr>
        <w:t xml:space="preserve">Materiale, compatibilități, reglementări tehnice și standarde utilizate: </w:t>
      </w:r>
      <w:r w:rsidRPr="00AA16BF">
        <w:rPr>
          <w:rFonts w:ascii="Onest" w:hAnsi="Onest"/>
          <w:bCs/>
          <w:i/>
          <w:iCs/>
          <w:sz w:val="22"/>
          <w:szCs w:val="22"/>
          <w:lang w:eastAsia="ru-RU"/>
        </w:rPr>
        <w:t>actul normativ CPL.01.01-2012</w:t>
      </w:r>
      <w:r w:rsidRPr="00AA16BF">
        <w:rPr>
          <w:rFonts w:ascii="Onest" w:hAnsi="Onest"/>
          <w:bCs/>
          <w:sz w:val="22"/>
          <w:szCs w:val="22"/>
          <w:lang w:eastAsia="ru-RU"/>
        </w:rPr>
        <w:t xml:space="preserve"> </w:t>
      </w:r>
      <w:r w:rsidRPr="00AA16BF">
        <w:rPr>
          <w:rFonts w:ascii="Onest" w:hAnsi="Onest"/>
          <w:bCs/>
          <w:i/>
          <w:iCs/>
          <w:sz w:val="22"/>
          <w:szCs w:val="22"/>
          <w:lang w:eastAsia="ru-RU"/>
        </w:rPr>
        <w:t>„Instrucțiuni privind întocmirea devizelor pentru lucrările de construcții-montaj prin metoda de resurse”</w:t>
      </w:r>
    </w:p>
    <w:p w14:paraId="2B345528" w14:textId="00AC7C00" w:rsidR="00254500" w:rsidRPr="00AA16BF" w:rsidRDefault="00254500" w:rsidP="00254500">
      <w:pPr>
        <w:ind w:firstLine="709"/>
        <w:jc w:val="both"/>
        <w:rPr>
          <w:rFonts w:ascii="Onest" w:hAnsi="Onest"/>
          <w:bCs/>
          <w:sz w:val="22"/>
          <w:szCs w:val="22"/>
        </w:rPr>
      </w:pPr>
      <w:r w:rsidRPr="00AA16BF">
        <w:rPr>
          <w:rFonts w:ascii="Onest" w:hAnsi="Onest"/>
          <w:b/>
          <w:sz w:val="22"/>
          <w:szCs w:val="22"/>
        </w:rPr>
        <w:t xml:space="preserve">4. Mostre: </w:t>
      </w:r>
      <w:r w:rsidRPr="00AA16BF">
        <w:rPr>
          <w:rFonts w:ascii="Onest" w:hAnsi="Onest"/>
          <w:bCs/>
          <w:i/>
          <w:iCs/>
          <w:sz w:val="22"/>
          <w:szCs w:val="22"/>
        </w:rPr>
        <w:t xml:space="preserve">vor fi prezentate drept mostre </w:t>
      </w:r>
      <w:r w:rsidR="00CF0E2B" w:rsidRPr="00AA16BF">
        <w:rPr>
          <w:rFonts w:ascii="Onest" w:hAnsi="Onest"/>
          <w:bCs/>
          <w:i/>
          <w:iCs/>
          <w:sz w:val="22"/>
          <w:szCs w:val="22"/>
        </w:rPr>
        <w:t xml:space="preserve">sau </w:t>
      </w:r>
      <w:r w:rsidRPr="00AA16BF">
        <w:rPr>
          <w:rFonts w:ascii="Onest" w:hAnsi="Onest"/>
          <w:bCs/>
          <w:i/>
          <w:iCs/>
          <w:sz w:val="22"/>
          <w:szCs w:val="22"/>
        </w:rPr>
        <w:t>fișele tehnice ale instalațiilor propuse</w:t>
      </w:r>
      <w:r w:rsidR="00CF0E2B" w:rsidRPr="00AA16BF">
        <w:rPr>
          <w:rFonts w:ascii="Onest" w:hAnsi="Onest"/>
          <w:bCs/>
          <w:i/>
          <w:iCs/>
          <w:sz w:val="22"/>
          <w:szCs w:val="22"/>
        </w:rPr>
        <w:t>, precum și</w:t>
      </w:r>
      <w:r w:rsidRPr="00AA16BF">
        <w:rPr>
          <w:rFonts w:ascii="Onest" w:hAnsi="Onest"/>
          <w:bCs/>
          <w:i/>
          <w:iCs/>
          <w:sz w:val="22"/>
          <w:szCs w:val="22"/>
        </w:rPr>
        <w:t xml:space="preserve"> acte justificative în termen de 3 zile la solicitarea autorității contractante .</w:t>
      </w:r>
    </w:p>
    <w:p w14:paraId="11B39B07" w14:textId="77777777" w:rsidR="00254500" w:rsidRPr="00AA16BF" w:rsidRDefault="00254500" w:rsidP="00254500">
      <w:pPr>
        <w:ind w:firstLine="709"/>
        <w:jc w:val="both"/>
        <w:rPr>
          <w:rFonts w:ascii="Onest" w:hAnsi="Onest"/>
          <w:bCs/>
          <w:i/>
          <w:iCs/>
          <w:sz w:val="22"/>
          <w:szCs w:val="22"/>
        </w:rPr>
      </w:pPr>
      <w:r w:rsidRPr="00AA16BF">
        <w:rPr>
          <w:rFonts w:ascii="Onest" w:hAnsi="Onest"/>
          <w:b/>
          <w:sz w:val="22"/>
          <w:szCs w:val="22"/>
        </w:rPr>
        <w:t xml:space="preserve">5. Furnizarea, păstrarea, protecția materialelor şi a lucrărilor. Securitatea construcțiilor și a terenurilor aferente: </w:t>
      </w:r>
      <w:r w:rsidRPr="00AA16BF">
        <w:rPr>
          <w:rFonts w:ascii="Onest" w:hAnsi="Onest"/>
          <w:bCs/>
          <w:i/>
          <w:iCs/>
          <w:sz w:val="22"/>
          <w:szCs w:val="22"/>
        </w:rPr>
        <w:t>nu se aplică.</w:t>
      </w:r>
    </w:p>
    <w:p w14:paraId="324F1790" w14:textId="77777777" w:rsidR="00254500" w:rsidRPr="00AA16BF" w:rsidRDefault="00254500" w:rsidP="00254500">
      <w:pPr>
        <w:ind w:firstLine="709"/>
        <w:jc w:val="both"/>
        <w:rPr>
          <w:rFonts w:ascii="Onest" w:hAnsi="Onest"/>
          <w:b/>
          <w:bCs/>
          <w:iCs/>
          <w:sz w:val="22"/>
          <w:szCs w:val="22"/>
        </w:rPr>
      </w:pPr>
      <w:r w:rsidRPr="00AA16BF">
        <w:rPr>
          <w:rFonts w:ascii="Onest" w:hAnsi="Onest"/>
          <w:b/>
          <w:bCs/>
          <w:iCs/>
          <w:sz w:val="22"/>
          <w:szCs w:val="22"/>
        </w:rPr>
        <w:t xml:space="preserve">6. Încercări, instrucțiuni, garanții ale furnizorilor, desene și scheme de execuție: </w:t>
      </w:r>
    </w:p>
    <w:p w14:paraId="1F47B5BF" w14:textId="77777777" w:rsidR="00254500" w:rsidRPr="00AA16BF" w:rsidRDefault="00254500" w:rsidP="00254500">
      <w:pPr>
        <w:ind w:firstLine="709"/>
        <w:jc w:val="both"/>
        <w:rPr>
          <w:rFonts w:ascii="Onest" w:hAnsi="Onest"/>
          <w:bCs/>
          <w:i/>
          <w:iCs/>
          <w:sz w:val="22"/>
          <w:szCs w:val="22"/>
          <w:lang w:val="en-US"/>
        </w:rPr>
      </w:pPr>
      <w:r w:rsidRPr="00AA16BF">
        <w:rPr>
          <w:rFonts w:ascii="Onest" w:hAnsi="Onest"/>
          <w:bCs/>
          <w:i/>
          <w:iCs/>
          <w:sz w:val="22"/>
          <w:szCs w:val="22"/>
          <w:lang w:val="en-US"/>
        </w:rPr>
        <w:t xml:space="preserve">- </w:t>
      </w:r>
      <w:r w:rsidRPr="00AA16BF">
        <w:rPr>
          <w:rFonts w:ascii="Onest" w:hAnsi="Onest"/>
          <w:bCs/>
          <w:i/>
          <w:iCs/>
          <w:sz w:val="22"/>
          <w:szCs w:val="22"/>
        </w:rPr>
        <w:t>Pentru UPS cu o putere de 60 kVA, echivalentul modelului TRIMOD HE 60 kVA, Legrand</w:t>
      </w:r>
      <w:r w:rsidRPr="00AA16BF">
        <w:rPr>
          <w:rFonts w:ascii="Onest" w:hAnsi="Onest"/>
          <w:bCs/>
          <w:i/>
          <w:iCs/>
          <w:sz w:val="22"/>
          <w:szCs w:val="22"/>
          <w:lang w:val="en-US"/>
        </w:rPr>
        <w:t>:</w:t>
      </w:r>
    </w:p>
    <w:p w14:paraId="1D143056" w14:textId="77777777" w:rsidR="00254500" w:rsidRPr="00AA16BF" w:rsidRDefault="00254500" w:rsidP="00254500">
      <w:pPr>
        <w:ind w:firstLine="709"/>
        <w:jc w:val="both"/>
        <w:rPr>
          <w:rFonts w:ascii="Onest" w:hAnsi="Onest"/>
          <w:bCs/>
          <w:i/>
          <w:iCs/>
          <w:sz w:val="22"/>
          <w:szCs w:val="22"/>
          <w:lang w:val="en-US"/>
        </w:rPr>
      </w:pPr>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Garanție</w:t>
      </w:r>
      <w:proofErr w:type="spellEnd"/>
      <w:r w:rsidRPr="00AA16BF">
        <w:rPr>
          <w:rFonts w:ascii="Onest" w:hAnsi="Onest"/>
          <w:bCs/>
          <w:i/>
          <w:iCs/>
          <w:sz w:val="22"/>
          <w:szCs w:val="22"/>
          <w:lang w:val="en-US"/>
        </w:rPr>
        <w:t xml:space="preserve">: 24 de </w:t>
      </w:r>
      <w:proofErr w:type="spellStart"/>
      <w:r w:rsidRPr="00AA16BF">
        <w:rPr>
          <w:rFonts w:ascii="Onest" w:hAnsi="Onest"/>
          <w:bCs/>
          <w:i/>
          <w:iCs/>
          <w:sz w:val="22"/>
          <w:szCs w:val="22"/>
          <w:lang w:val="en-US"/>
        </w:rPr>
        <w:t>luni</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pentru</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echipamente</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și</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baterii</w:t>
      </w:r>
      <w:proofErr w:type="spellEnd"/>
      <w:r w:rsidRPr="00AA16BF">
        <w:rPr>
          <w:rFonts w:ascii="Onest" w:hAnsi="Onest"/>
          <w:bCs/>
          <w:i/>
          <w:iCs/>
          <w:sz w:val="22"/>
          <w:szCs w:val="22"/>
          <w:lang w:val="en-US"/>
        </w:rPr>
        <w:t>.</w:t>
      </w:r>
    </w:p>
    <w:p w14:paraId="2A8F25D1" w14:textId="77777777" w:rsidR="00254500" w:rsidRPr="00AA16BF" w:rsidRDefault="00254500" w:rsidP="00254500">
      <w:pPr>
        <w:ind w:firstLine="709"/>
        <w:jc w:val="both"/>
        <w:rPr>
          <w:rFonts w:ascii="Onest" w:hAnsi="Onest"/>
          <w:bCs/>
          <w:i/>
          <w:iCs/>
          <w:sz w:val="22"/>
          <w:szCs w:val="22"/>
          <w:lang w:val="en-US"/>
        </w:rPr>
      </w:pPr>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Furnizorul</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va</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asigura</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punere</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în</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funcțiune</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testare</w:t>
      </w:r>
      <w:proofErr w:type="spellEnd"/>
      <w:r w:rsidRPr="00AA16BF">
        <w:rPr>
          <w:rFonts w:ascii="Onest" w:hAnsi="Onest"/>
          <w:bCs/>
          <w:i/>
          <w:iCs/>
          <w:sz w:val="22"/>
          <w:szCs w:val="22"/>
          <w:lang w:val="en-US"/>
        </w:rPr>
        <w:t xml:space="preserve">, </w:t>
      </w:r>
      <w:proofErr w:type="spellStart"/>
      <w:r w:rsidRPr="00AA16BF">
        <w:rPr>
          <w:rFonts w:ascii="Onest" w:hAnsi="Onest"/>
          <w:bCs/>
          <w:i/>
          <w:iCs/>
          <w:sz w:val="22"/>
          <w:szCs w:val="22"/>
          <w:lang w:val="en-US"/>
        </w:rPr>
        <w:t>instruire</w:t>
      </w:r>
      <w:proofErr w:type="spellEnd"/>
      <w:r w:rsidRPr="00AA16BF">
        <w:rPr>
          <w:rFonts w:ascii="Onest" w:hAnsi="Onest"/>
          <w:bCs/>
          <w:i/>
          <w:iCs/>
          <w:sz w:val="22"/>
          <w:szCs w:val="22"/>
          <w:lang w:val="en-US"/>
        </w:rPr>
        <w:t xml:space="preserve"> personal </w:t>
      </w:r>
      <w:proofErr w:type="spellStart"/>
      <w:r w:rsidRPr="00AA16BF">
        <w:rPr>
          <w:rFonts w:ascii="Onest" w:hAnsi="Onest"/>
          <w:bCs/>
          <w:i/>
          <w:iCs/>
          <w:sz w:val="22"/>
          <w:szCs w:val="22"/>
          <w:lang w:val="en-US"/>
        </w:rPr>
        <w:t>tehnic</w:t>
      </w:r>
      <w:proofErr w:type="spellEnd"/>
      <w:r w:rsidRPr="00AA16BF">
        <w:rPr>
          <w:rFonts w:ascii="Onest" w:hAnsi="Onest"/>
          <w:bCs/>
          <w:i/>
          <w:iCs/>
          <w:sz w:val="22"/>
          <w:szCs w:val="22"/>
          <w:lang w:val="en-US"/>
        </w:rPr>
        <w:t>.</w:t>
      </w:r>
    </w:p>
    <w:p w14:paraId="50AA7CD8" w14:textId="77777777" w:rsidR="00254500" w:rsidRPr="00AA16BF" w:rsidRDefault="00254500" w:rsidP="00254500">
      <w:pPr>
        <w:ind w:firstLine="709"/>
        <w:jc w:val="both"/>
        <w:rPr>
          <w:rFonts w:ascii="Onest" w:hAnsi="Onest"/>
          <w:i/>
          <w:sz w:val="22"/>
          <w:szCs w:val="22"/>
        </w:rPr>
      </w:pPr>
      <w:r w:rsidRPr="00AA16BF">
        <w:rPr>
          <w:rFonts w:ascii="Onest" w:hAnsi="Onest"/>
          <w:b/>
          <w:sz w:val="22"/>
          <w:szCs w:val="22"/>
        </w:rPr>
        <w:t xml:space="preserve">7. Remedierea viciilor ascunse şi a defectelor: </w:t>
      </w:r>
      <w:r w:rsidRPr="00AA16BF">
        <w:rPr>
          <w:rFonts w:ascii="Onest" w:hAnsi="Onest"/>
          <w:i/>
          <w:sz w:val="22"/>
          <w:szCs w:val="22"/>
        </w:rPr>
        <w:t xml:space="preserve">la  momentul semnării procesului verbal al recepției finale, se vor constata (după caz) existența viciilor ascunse și a defectelor, se va solicita remedierea în termeni utili. </w:t>
      </w:r>
    </w:p>
    <w:p w14:paraId="378453F8" w14:textId="77777777" w:rsidR="00254500" w:rsidRPr="00AA16BF" w:rsidRDefault="00254500" w:rsidP="00254500">
      <w:pPr>
        <w:ind w:firstLine="709"/>
        <w:jc w:val="both"/>
        <w:rPr>
          <w:rFonts w:ascii="Onest" w:hAnsi="Onest"/>
          <w:b/>
          <w:sz w:val="22"/>
          <w:szCs w:val="22"/>
        </w:rPr>
      </w:pPr>
      <w:r w:rsidRPr="00AA16BF">
        <w:rPr>
          <w:rFonts w:ascii="Onest" w:hAnsi="Onest"/>
          <w:b/>
          <w:sz w:val="22"/>
          <w:szCs w:val="22"/>
        </w:rPr>
        <w:t xml:space="preserve">8. Echipamentele, instalațiile, utilajele, sculele, instrumentele, dispozitivele și alte obiecte necesare pentru executarea lucrărilor: </w:t>
      </w:r>
      <w:r w:rsidRPr="00AA16BF">
        <w:rPr>
          <w:rFonts w:ascii="Onest" w:hAnsi="Onest"/>
          <w:i/>
          <w:sz w:val="22"/>
          <w:szCs w:val="22"/>
        </w:rPr>
        <w:t>Conform normelor  și cerințelor tehnologice.</w:t>
      </w:r>
    </w:p>
    <w:p w14:paraId="6A962157" w14:textId="77777777" w:rsidR="00254500" w:rsidRPr="00AA16BF" w:rsidRDefault="00254500" w:rsidP="00254500">
      <w:pPr>
        <w:ind w:firstLine="709"/>
        <w:jc w:val="both"/>
        <w:rPr>
          <w:rFonts w:ascii="Onest" w:hAnsi="Onest"/>
          <w:sz w:val="22"/>
          <w:szCs w:val="22"/>
        </w:rPr>
      </w:pPr>
      <w:r w:rsidRPr="00AA16BF">
        <w:rPr>
          <w:rFonts w:ascii="Onest" w:hAnsi="Onest"/>
          <w:b/>
        </w:rPr>
        <w:t xml:space="preserve">8.  </w:t>
      </w:r>
      <w:r w:rsidRPr="00AA16BF">
        <w:rPr>
          <w:rFonts w:ascii="Onest" w:hAnsi="Onest"/>
          <w:b/>
          <w:sz w:val="22"/>
          <w:szCs w:val="22"/>
        </w:rPr>
        <w:t xml:space="preserve">Cerințe privind calculul costului: </w:t>
      </w:r>
      <w:r w:rsidRPr="00AA16BF">
        <w:rPr>
          <w:rFonts w:ascii="Onest" w:hAnsi="Onest"/>
          <w:i/>
          <w:sz w:val="22"/>
          <w:szCs w:val="22"/>
        </w:rPr>
        <w:t>prețul ofertei va cuprinde prețul lucrărilor, în lei, fără TVA. Nu se acceptă actualizarea prețurilor pe parcursul derulării contractului. Nu se admit oferte alternative</w:t>
      </w:r>
    </w:p>
    <w:p w14:paraId="1C89F50D" w14:textId="77777777" w:rsidR="00254500" w:rsidRPr="00AA16BF" w:rsidRDefault="00254500" w:rsidP="00254500">
      <w:pPr>
        <w:tabs>
          <w:tab w:val="left" w:pos="1134"/>
        </w:tabs>
        <w:ind w:firstLine="709"/>
        <w:jc w:val="both"/>
        <w:rPr>
          <w:rFonts w:ascii="Onest" w:hAnsi="Onest"/>
          <w:i/>
          <w:iCs/>
          <w:sz w:val="22"/>
          <w:szCs w:val="22"/>
        </w:rPr>
      </w:pPr>
      <w:r w:rsidRPr="00AA16BF">
        <w:rPr>
          <w:rFonts w:ascii="Onest" w:hAnsi="Onest"/>
          <w:b/>
        </w:rPr>
        <w:t xml:space="preserve">9.  </w:t>
      </w:r>
      <w:r w:rsidRPr="00AA16BF">
        <w:rPr>
          <w:rFonts w:ascii="Onest" w:hAnsi="Onest"/>
          <w:b/>
          <w:sz w:val="22"/>
          <w:szCs w:val="22"/>
        </w:rPr>
        <w:t xml:space="preserve">Documente obligatorii la depunerea ofertei: </w:t>
      </w:r>
      <w:r w:rsidRPr="00AA16BF">
        <w:rPr>
          <w:rFonts w:ascii="Onest" w:hAnsi="Onest"/>
          <w:bCs/>
          <w:i/>
          <w:iCs/>
          <w:sz w:val="22"/>
          <w:szCs w:val="22"/>
        </w:rPr>
        <w:t>conform pct. 16</w:t>
      </w:r>
      <w:r w:rsidRPr="00AA16BF">
        <w:rPr>
          <w:rFonts w:ascii="Onest" w:hAnsi="Onest"/>
          <w:i/>
          <w:iCs/>
          <w:sz w:val="22"/>
          <w:szCs w:val="22"/>
        </w:rPr>
        <w:t xml:space="preserve"> din Anunțul de participare.</w:t>
      </w:r>
    </w:p>
    <w:p w14:paraId="738AC385" w14:textId="77777777" w:rsidR="00254500" w:rsidRPr="00AA16BF" w:rsidRDefault="00254500" w:rsidP="00254500">
      <w:pPr>
        <w:tabs>
          <w:tab w:val="left" w:pos="1134"/>
        </w:tabs>
        <w:ind w:firstLine="709"/>
        <w:jc w:val="both"/>
        <w:rPr>
          <w:rFonts w:ascii="Onest" w:hAnsi="Onest"/>
          <w:b/>
          <w:bCs/>
          <w:i/>
          <w:iCs/>
          <w:sz w:val="22"/>
          <w:szCs w:val="22"/>
        </w:rPr>
      </w:pPr>
      <w:r w:rsidRPr="00AA16BF">
        <w:rPr>
          <w:rFonts w:ascii="Onest" w:hAnsi="Onest"/>
          <w:b/>
          <w:bCs/>
          <w:sz w:val="22"/>
          <w:szCs w:val="22"/>
        </w:rPr>
        <w:t xml:space="preserve">Documentele ce conțin date cu caracter personal, care nu se depun prin intermediul SIA RSAP și nu sunt publice pentru toți: </w:t>
      </w:r>
      <w:r w:rsidRPr="00AA16BF">
        <w:rPr>
          <w:rFonts w:ascii="Onest" w:hAnsi="Onest"/>
          <w:i/>
          <w:iCs/>
          <w:sz w:val="22"/>
          <w:szCs w:val="22"/>
        </w:rPr>
        <w:t>actul/documentul de împuternicire privind confirmarea împuternicirilor persoanei, alta decât organul de conducere (administratorul), de a depune oferta prin semnătură electronică în sistemul MTender, conform pct. 64 din Documentația standard aprobată prin Ordinul Ministrului Finanțelor nr. 69 din 07.05.2021.</w:t>
      </w:r>
    </w:p>
    <w:p w14:paraId="2D7BB051" w14:textId="77777777" w:rsidR="00254500" w:rsidRPr="00AA16BF" w:rsidRDefault="00254500" w:rsidP="00254500">
      <w:pPr>
        <w:tabs>
          <w:tab w:val="left" w:pos="1134"/>
        </w:tabs>
        <w:ind w:firstLine="709"/>
        <w:jc w:val="both"/>
        <w:rPr>
          <w:rFonts w:ascii="Onest" w:hAnsi="Onest"/>
          <w:b/>
          <w:sz w:val="22"/>
          <w:szCs w:val="22"/>
        </w:rPr>
      </w:pPr>
      <w:r w:rsidRPr="00AA16BF">
        <w:rPr>
          <w:rFonts w:ascii="Onest" w:hAnsi="Onest"/>
          <w:b/>
          <w:sz w:val="22"/>
          <w:szCs w:val="22"/>
        </w:rPr>
        <w:t xml:space="preserve">10. Documente obligatorii la evaluarea ofertelor: </w:t>
      </w:r>
      <w:r w:rsidRPr="00AA16BF">
        <w:rPr>
          <w:rFonts w:ascii="Onest" w:hAnsi="Onest"/>
          <w:bCs/>
          <w:i/>
          <w:iCs/>
          <w:sz w:val="22"/>
          <w:szCs w:val="22"/>
        </w:rPr>
        <w:t>conform pct. 16</w:t>
      </w:r>
      <w:r w:rsidRPr="00AA16BF">
        <w:rPr>
          <w:rFonts w:ascii="Onest" w:hAnsi="Onest"/>
          <w:i/>
          <w:iCs/>
          <w:sz w:val="22"/>
          <w:szCs w:val="22"/>
        </w:rPr>
        <w:t xml:space="preserve"> din Anunțul de participare</w:t>
      </w:r>
      <w:r w:rsidRPr="00AA16BF">
        <w:rPr>
          <w:rFonts w:ascii="Onest" w:hAnsi="Onest"/>
          <w:i/>
          <w:iCs/>
          <w:sz w:val="22"/>
          <w:szCs w:val="22"/>
          <w:lang w:val="en-US"/>
        </w:rPr>
        <w:t>,</w:t>
      </w:r>
      <w:r w:rsidRPr="00AA16BF">
        <w:rPr>
          <w:rFonts w:ascii="Onest" w:hAnsi="Onest"/>
          <w:lang w:val="en-US"/>
        </w:rPr>
        <w:t xml:space="preserve"> </w:t>
      </w:r>
      <w:proofErr w:type="spellStart"/>
      <w:r w:rsidRPr="00AA16BF">
        <w:rPr>
          <w:rFonts w:ascii="Onest" w:hAnsi="Onest"/>
          <w:i/>
          <w:iCs/>
          <w:sz w:val="22"/>
          <w:szCs w:val="22"/>
          <w:lang w:val="en-US"/>
        </w:rPr>
        <w:t>documente</w:t>
      </w:r>
      <w:proofErr w:type="spellEnd"/>
      <w:r w:rsidRPr="00AA16BF">
        <w:rPr>
          <w:rFonts w:ascii="Onest" w:hAnsi="Onest"/>
          <w:i/>
          <w:iCs/>
          <w:sz w:val="22"/>
          <w:szCs w:val="22"/>
          <w:lang w:val="en-US"/>
        </w:rPr>
        <w:t xml:space="preserve"> care </w:t>
      </w:r>
      <w:proofErr w:type="spellStart"/>
      <w:r w:rsidRPr="00AA16BF">
        <w:rPr>
          <w:rFonts w:ascii="Onest" w:hAnsi="Onest"/>
          <w:i/>
          <w:iCs/>
          <w:sz w:val="22"/>
          <w:szCs w:val="22"/>
          <w:lang w:val="en-US"/>
        </w:rPr>
        <w:t>atestă</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caracteristicile</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tehnice</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și</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valoarea</w:t>
      </w:r>
      <w:proofErr w:type="spellEnd"/>
      <w:r w:rsidRPr="00AA16BF">
        <w:rPr>
          <w:rFonts w:ascii="Onest" w:hAnsi="Onest"/>
          <w:i/>
          <w:iCs/>
          <w:sz w:val="22"/>
          <w:szCs w:val="22"/>
          <w:lang w:val="en-US"/>
        </w:rPr>
        <w:t xml:space="preserve"> </w:t>
      </w:r>
      <w:proofErr w:type="spellStart"/>
      <w:r w:rsidRPr="00AA16BF">
        <w:rPr>
          <w:rFonts w:ascii="Onest" w:hAnsi="Onest"/>
          <w:i/>
          <w:iCs/>
          <w:sz w:val="22"/>
          <w:szCs w:val="22"/>
          <w:lang w:val="en-US"/>
        </w:rPr>
        <w:t>echipamentului</w:t>
      </w:r>
      <w:proofErr w:type="spellEnd"/>
      <w:r w:rsidRPr="00AA16BF">
        <w:rPr>
          <w:rFonts w:ascii="Onest" w:hAnsi="Onest"/>
          <w:i/>
          <w:iCs/>
          <w:sz w:val="22"/>
          <w:szCs w:val="22"/>
          <w:lang w:val="en-US"/>
        </w:rPr>
        <w:t>.</w:t>
      </w:r>
      <w:r w:rsidRPr="00AA16BF">
        <w:rPr>
          <w:rFonts w:ascii="Onest" w:hAnsi="Onest"/>
          <w:i/>
          <w:iCs/>
          <w:sz w:val="22"/>
          <w:szCs w:val="22"/>
        </w:rPr>
        <w:t>.</w:t>
      </w:r>
    </w:p>
    <w:p w14:paraId="7D27D596" w14:textId="77777777" w:rsidR="00254500" w:rsidRPr="00AA16BF" w:rsidRDefault="00254500" w:rsidP="00254500">
      <w:pPr>
        <w:tabs>
          <w:tab w:val="left" w:pos="1134"/>
        </w:tabs>
        <w:ind w:firstLine="709"/>
        <w:jc w:val="both"/>
        <w:rPr>
          <w:rFonts w:ascii="Onest" w:hAnsi="Onest"/>
          <w:b/>
          <w:sz w:val="22"/>
          <w:szCs w:val="22"/>
        </w:rPr>
      </w:pPr>
      <w:r w:rsidRPr="00AA16BF">
        <w:rPr>
          <w:rFonts w:ascii="Onest" w:hAnsi="Onest"/>
          <w:b/>
          <w:sz w:val="22"/>
          <w:szCs w:val="22"/>
        </w:rPr>
        <w:t>11. Livrarea și documente însoțitoare</w:t>
      </w:r>
    </w:p>
    <w:p w14:paraId="7C39C43D" w14:textId="77777777" w:rsidR="00254500" w:rsidRPr="00AA16BF" w:rsidRDefault="00254500" w:rsidP="00254500">
      <w:pPr>
        <w:tabs>
          <w:tab w:val="left" w:pos="1134"/>
        </w:tabs>
        <w:rPr>
          <w:rFonts w:ascii="Onest" w:hAnsi="Onest"/>
          <w:i/>
          <w:sz w:val="22"/>
          <w:szCs w:val="22"/>
        </w:rPr>
      </w:pPr>
      <w:r w:rsidRPr="00AA16BF">
        <w:rPr>
          <w:rFonts w:ascii="Onest" w:hAnsi="Onest"/>
          <w:i/>
          <w:sz w:val="22"/>
          <w:szCs w:val="22"/>
        </w:rPr>
        <w:lastRenderedPageBreak/>
        <w:t xml:space="preserve">Lucrările executate vor fi însoțite de următoarele documente: </w:t>
      </w:r>
    </w:p>
    <w:p w14:paraId="4F2A55F7" w14:textId="77777777" w:rsidR="00254500" w:rsidRPr="00AA16BF" w:rsidRDefault="00254500" w:rsidP="00254500">
      <w:pPr>
        <w:tabs>
          <w:tab w:val="left" w:pos="1134"/>
        </w:tabs>
        <w:rPr>
          <w:rFonts w:ascii="Onest" w:hAnsi="Onest"/>
          <w:i/>
          <w:sz w:val="22"/>
          <w:szCs w:val="22"/>
        </w:rPr>
      </w:pPr>
      <w:r w:rsidRPr="00AA16BF">
        <w:rPr>
          <w:rFonts w:ascii="Onest" w:hAnsi="Onest"/>
          <w:i/>
          <w:sz w:val="22"/>
          <w:szCs w:val="22"/>
        </w:rPr>
        <w:sym w:font="Symbol" w:char="F0B7"/>
      </w:r>
      <w:r w:rsidRPr="00AA16BF">
        <w:rPr>
          <w:rFonts w:ascii="Onest" w:hAnsi="Onest"/>
          <w:i/>
          <w:sz w:val="22"/>
          <w:szCs w:val="22"/>
        </w:rPr>
        <w:t xml:space="preserve"> Factura fiscală electronică; </w:t>
      </w:r>
    </w:p>
    <w:p w14:paraId="2630BDAC" w14:textId="77777777" w:rsidR="00254500" w:rsidRPr="00AA16BF" w:rsidRDefault="00254500" w:rsidP="00254500">
      <w:pPr>
        <w:numPr>
          <w:ilvl w:val="0"/>
          <w:numId w:val="26"/>
        </w:numPr>
        <w:tabs>
          <w:tab w:val="left" w:pos="1134"/>
        </w:tabs>
        <w:spacing w:line="276" w:lineRule="auto"/>
        <w:ind w:left="142" w:hanging="142"/>
        <w:contextualSpacing/>
        <w:rPr>
          <w:rFonts w:ascii="Onest" w:hAnsi="Onest"/>
          <w:i/>
          <w:sz w:val="22"/>
          <w:szCs w:val="22"/>
        </w:rPr>
      </w:pPr>
      <w:r w:rsidRPr="00AA16BF">
        <w:rPr>
          <w:rFonts w:ascii="Onest" w:hAnsi="Onest"/>
          <w:i/>
          <w:sz w:val="22"/>
          <w:szCs w:val="22"/>
        </w:rPr>
        <w:t>Proces verbal de îndeplinire a lucrărilor</w:t>
      </w:r>
    </w:p>
    <w:p w14:paraId="58FD1821" w14:textId="3A0C4175" w:rsidR="00CD0F28" w:rsidRPr="00AA16BF" w:rsidRDefault="00CD0F28" w:rsidP="00CD0F28">
      <w:pPr>
        <w:tabs>
          <w:tab w:val="left" w:pos="709"/>
        </w:tabs>
        <w:contextualSpacing/>
        <w:jc w:val="both"/>
        <w:rPr>
          <w:rFonts w:ascii="Onest" w:hAnsi="Onest"/>
          <w:i/>
          <w:sz w:val="22"/>
          <w:szCs w:val="22"/>
        </w:rPr>
      </w:pPr>
      <w:r w:rsidRPr="00AA16BF">
        <w:rPr>
          <w:rFonts w:ascii="Onest" w:hAnsi="Onest"/>
          <w:i/>
          <w:sz w:val="22"/>
          <w:szCs w:val="22"/>
        </w:rPr>
        <w:t>•Documentele privind darea în exploatare a instalații electrice conform hotărârii ANRE nr. 475 din 29.10.2021 privind aprobarea Regulamentului de admitere în exploatare a instalațiilor electrice</w:t>
      </w:r>
    </w:p>
    <w:p w14:paraId="29291D39" w14:textId="00939D75" w:rsidR="000A4D9C" w:rsidRPr="00AA16BF" w:rsidRDefault="00CD0F28" w:rsidP="00CD0F28">
      <w:pPr>
        <w:tabs>
          <w:tab w:val="left" w:pos="709"/>
        </w:tabs>
        <w:ind w:left="142"/>
        <w:contextualSpacing/>
        <w:jc w:val="both"/>
        <w:rPr>
          <w:rFonts w:ascii="Onest" w:hAnsi="Onest"/>
          <w:i/>
          <w:iCs/>
          <w:sz w:val="22"/>
          <w:szCs w:val="22"/>
        </w:rPr>
      </w:pPr>
      <w:r w:rsidRPr="00AA16BF">
        <w:rPr>
          <w:rFonts w:ascii="Onest" w:hAnsi="Onest"/>
          <w:i/>
          <w:sz w:val="22"/>
          <w:szCs w:val="22"/>
        </w:rPr>
        <w:tab/>
      </w:r>
      <w:r w:rsidRPr="00AA16BF">
        <w:rPr>
          <w:rFonts w:ascii="Onest" w:hAnsi="Onest"/>
          <w:b/>
          <w:bCs/>
          <w:iCs/>
          <w:sz w:val="22"/>
          <w:szCs w:val="22"/>
        </w:rPr>
        <w:t>12. Termen de executare a lucrărilor:</w:t>
      </w:r>
      <w:r w:rsidRPr="00AA16BF">
        <w:rPr>
          <w:rFonts w:ascii="Onest" w:hAnsi="Onest"/>
          <w:i/>
          <w:sz w:val="22"/>
          <w:szCs w:val="22"/>
        </w:rPr>
        <w:t xml:space="preserve"> lucrările vor fi executate în termen de 120 zile, după primirea ordinului de începere a execuției lucrărilor, conform graficului de executare. Antreprenorul v-a elabora și coordona documentele necesare pentru admiterea în exploatare instalațiilor electrice de putere aferente  (conform hotărârii ANRE nr. 475 din 29.10.2021 privind aprobarea Regulamentului de admitere în exploatare a instalațiilor electrice)</w:t>
      </w:r>
    </w:p>
    <w:p w14:paraId="6ABA21C8" w14:textId="77777777" w:rsidR="0038681E" w:rsidRPr="00AA16BF" w:rsidRDefault="0038681E" w:rsidP="0038681E">
      <w:pPr>
        <w:tabs>
          <w:tab w:val="left" w:pos="709"/>
        </w:tabs>
        <w:ind w:left="142"/>
        <w:contextualSpacing/>
        <w:jc w:val="both"/>
        <w:rPr>
          <w:rFonts w:ascii="Onest" w:hAnsi="Onest"/>
          <w:i/>
          <w:sz w:val="22"/>
          <w:szCs w:val="22"/>
        </w:rPr>
      </w:pPr>
    </w:p>
    <w:p w14:paraId="2952E7DA" w14:textId="77777777" w:rsidR="000A4D9C" w:rsidRPr="00AA16BF" w:rsidRDefault="000A4D9C" w:rsidP="000A4D9C">
      <w:pPr>
        <w:pStyle w:val="Heading3"/>
        <w:keepNext w:val="0"/>
        <w:keepLines w:val="0"/>
        <w:numPr>
          <w:ilvl w:val="2"/>
          <w:numId w:val="23"/>
        </w:numPr>
        <w:tabs>
          <w:tab w:val="left" w:pos="360"/>
          <w:tab w:val="left" w:pos="1134"/>
        </w:tabs>
        <w:spacing w:before="0" w:after="120"/>
        <w:ind w:left="0"/>
        <w:jc w:val="center"/>
        <w:rPr>
          <w:rFonts w:ascii="Onest" w:hAnsi="Onest" w:cs="Times New Roman"/>
          <w:color w:val="auto"/>
        </w:rPr>
      </w:pPr>
      <w:r w:rsidRPr="00AA16BF">
        <w:rPr>
          <w:rFonts w:ascii="Onest" w:hAnsi="Onest" w:cs="Times New Roman"/>
          <w:color w:val="auto"/>
        </w:rPr>
        <w:t>Formularul de deviz nr.1 – Lista cu cantitățile de lucrări</w:t>
      </w:r>
    </w:p>
    <w:p w14:paraId="4D0220C6" w14:textId="19880893" w:rsidR="004F7F97" w:rsidRPr="00AA16BF" w:rsidRDefault="002E1CA0" w:rsidP="000A4D9C">
      <w:pPr>
        <w:ind w:firstLine="709"/>
        <w:jc w:val="both"/>
        <w:rPr>
          <w:rFonts w:ascii="Onest" w:hAnsi="Onest"/>
          <w:b/>
          <w:bCs/>
          <w:i/>
        </w:rPr>
      </w:pPr>
      <w:r w:rsidRPr="00AA16BF">
        <w:rPr>
          <w:rFonts w:ascii="Onest" w:hAnsi="Onest"/>
          <w:b/>
          <w:bCs/>
          <w:i/>
        </w:rPr>
        <w:t>Lucrări de instalare, conectare la tensiune și admiterea în exploatare a instalațiilor electrice de putere aferente complexului de feroniere și studio a IP Compania „Teleradio – Moldova” amplasat în municiului Chișinău, șos. Hâncești, 64.</w:t>
      </w:r>
    </w:p>
    <w:p w14:paraId="4E1D7000" w14:textId="09793361" w:rsidR="000A4D9C" w:rsidRPr="00AA16BF" w:rsidRDefault="000A4D9C" w:rsidP="000A4D9C">
      <w:pPr>
        <w:ind w:firstLine="709"/>
        <w:jc w:val="both"/>
        <w:rPr>
          <w:rFonts w:ascii="Onest" w:hAnsi="Onest"/>
          <w:i/>
          <w:lang w:eastAsia="ru-RU"/>
        </w:rPr>
      </w:pPr>
      <w:r w:rsidRPr="00AA16BF">
        <w:rPr>
          <w:rFonts w:ascii="Onest" w:hAnsi="Onest"/>
          <w:b/>
        </w:rPr>
        <w:t>Autoritatea contractantă</w:t>
      </w:r>
      <w:r w:rsidRPr="00AA16BF">
        <w:rPr>
          <w:rFonts w:ascii="Onest" w:hAnsi="Onest"/>
        </w:rPr>
        <w:t xml:space="preserve">: </w:t>
      </w:r>
      <w:r w:rsidRPr="00AA16BF">
        <w:rPr>
          <w:rFonts w:ascii="Onest" w:hAnsi="Onest"/>
          <w:i/>
        </w:rPr>
        <w:t xml:space="preserve">IP Compania </w:t>
      </w:r>
      <w:r w:rsidRPr="00AA16BF">
        <w:rPr>
          <w:rFonts w:ascii="Onest" w:hAnsi="Onest"/>
          <w:i/>
          <w:lang w:eastAsia="ru-RU"/>
        </w:rPr>
        <w:t>„Teleradio</w:t>
      </w:r>
      <w:r w:rsidR="00D70A2B" w:rsidRPr="00AA16BF">
        <w:rPr>
          <w:rFonts w:ascii="Onest" w:hAnsi="Onest"/>
          <w:i/>
          <w:lang w:eastAsia="ru-RU"/>
        </w:rPr>
        <w:t>-</w:t>
      </w:r>
      <w:r w:rsidRPr="00AA16BF">
        <w:rPr>
          <w:rFonts w:ascii="Onest" w:hAnsi="Onest"/>
          <w:i/>
          <w:lang w:eastAsia="ru-RU"/>
        </w:rPr>
        <w:t>Moldova”</w:t>
      </w:r>
    </w:p>
    <w:p w14:paraId="69BAD6F2" w14:textId="77777777" w:rsidR="005D148C" w:rsidRPr="00AA16BF" w:rsidRDefault="005D148C" w:rsidP="005D148C">
      <w:pPr>
        <w:autoSpaceDE w:val="0"/>
        <w:autoSpaceDN w:val="0"/>
        <w:jc w:val="center"/>
        <w:rPr>
          <w:rFonts w:ascii="Onest" w:hAnsi="Onest"/>
          <w:b/>
          <w:bCs/>
          <w:sz w:val="36"/>
          <w:szCs w:val="36"/>
          <w:lang w:eastAsia="ru-RU"/>
        </w:rPr>
      </w:pPr>
    </w:p>
    <w:p w14:paraId="46D56336" w14:textId="1F753496" w:rsidR="00254500" w:rsidRPr="00AA16BF" w:rsidRDefault="005D148C" w:rsidP="00CF0E2B">
      <w:pPr>
        <w:autoSpaceDE w:val="0"/>
        <w:autoSpaceDN w:val="0"/>
        <w:jc w:val="center"/>
        <w:rPr>
          <w:rFonts w:ascii="Onest" w:hAnsi="Onest"/>
          <w:b/>
          <w:bCs/>
          <w:sz w:val="36"/>
          <w:szCs w:val="36"/>
          <w:lang w:eastAsia="ru-RU"/>
        </w:rPr>
      </w:pPr>
      <w:r w:rsidRPr="00AA16BF">
        <w:rPr>
          <w:rFonts w:ascii="Onest" w:hAnsi="Onest"/>
          <w:b/>
          <w:bCs/>
          <w:sz w:val="36"/>
          <w:szCs w:val="36"/>
          <w:lang w:eastAsia="ru-RU"/>
        </w:rPr>
        <w:t xml:space="preserve">Lista cu </w:t>
      </w:r>
      <w:r w:rsidR="004F7F97" w:rsidRPr="00AA16BF">
        <w:rPr>
          <w:rFonts w:ascii="Onest" w:hAnsi="Onest"/>
          <w:b/>
          <w:bCs/>
          <w:sz w:val="36"/>
          <w:szCs w:val="36"/>
          <w:lang w:eastAsia="ru-RU"/>
        </w:rPr>
        <w:t>cantitățile</w:t>
      </w:r>
      <w:r w:rsidRPr="00AA16BF">
        <w:rPr>
          <w:rFonts w:ascii="Onest" w:hAnsi="Onest"/>
          <w:b/>
          <w:bCs/>
          <w:sz w:val="36"/>
          <w:szCs w:val="36"/>
          <w:lang w:eastAsia="ru-RU"/>
        </w:rPr>
        <w:t xml:space="preserve"> de lucrări № 2-1-1</w:t>
      </w:r>
    </w:p>
    <w:tbl>
      <w:tblPr>
        <w:tblW w:w="9381" w:type="dxa"/>
        <w:tblInd w:w="250" w:type="dxa"/>
        <w:tblLayout w:type="fixed"/>
        <w:tblLook w:val="0000" w:firstRow="0" w:lastRow="0" w:firstColumn="0" w:lastColumn="0" w:noHBand="0" w:noVBand="0"/>
      </w:tblPr>
      <w:tblGrid>
        <w:gridCol w:w="709"/>
        <w:gridCol w:w="1559"/>
        <w:gridCol w:w="4678"/>
        <w:gridCol w:w="992"/>
        <w:gridCol w:w="1443"/>
      </w:tblGrid>
      <w:tr w:rsidR="00AA16BF" w:rsidRPr="00AA16BF" w14:paraId="74924DD4" w14:textId="77777777" w:rsidTr="00CF0E2B">
        <w:trPr>
          <w:cantSplit/>
          <w:trHeight w:val="592"/>
        </w:trPr>
        <w:tc>
          <w:tcPr>
            <w:tcW w:w="709" w:type="dxa"/>
            <w:tcBorders>
              <w:top w:val="single" w:sz="6" w:space="0" w:color="auto"/>
              <w:left w:val="single" w:sz="6" w:space="0" w:color="auto"/>
              <w:bottom w:val="nil"/>
              <w:right w:val="nil"/>
            </w:tcBorders>
            <w:shd w:val="pct5" w:color="auto" w:fill="auto"/>
          </w:tcPr>
          <w:p w14:paraId="034BFC64" w14:textId="77777777" w:rsidR="00254500" w:rsidRPr="00AA16BF" w:rsidRDefault="00254500" w:rsidP="00CD0F28">
            <w:pPr>
              <w:ind w:right="-108"/>
              <w:jc w:val="center"/>
              <w:rPr>
                <w:rFonts w:ascii="Onest" w:hAnsi="Onest"/>
                <w:sz w:val="22"/>
                <w:szCs w:val="22"/>
                <w:lang w:val="en-US"/>
              </w:rPr>
            </w:pPr>
            <w:r w:rsidRPr="00AA16BF">
              <w:rPr>
                <w:rFonts w:ascii="Onest" w:hAnsi="Onest"/>
                <w:sz w:val="22"/>
                <w:szCs w:val="22"/>
                <w:lang w:val="en-US"/>
              </w:rPr>
              <w:t>№</w:t>
            </w:r>
          </w:p>
          <w:p w14:paraId="151E3FC7" w14:textId="77777777" w:rsidR="00254500" w:rsidRPr="00AA16BF" w:rsidRDefault="00254500" w:rsidP="00CD0F28">
            <w:pPr>
              <w:ind w:right="-108"/>
              <w:jc w:val="center"/>
              <w:rPr>
                <w:rFonts w:ascii="Onest" w:hAnsi="Onest"/>
                <w:sz w:val="22"/>
                <w:szCs w:val="22"/>
                <w:lang w:val="en-US"/>
              </w:rPr>
            </w:pPr>
            <w:r w:rsidRPr="00AA16BF">
              <w:rPr>
                <w:rFonts w:ascii="Onest" w:hAnsi="Onest"/>
                <w:sz w:val="22"/>
                <w:szCs w:val="22"/>
                <w:lang w:val="en-US"/>
              </w:rPr>
              <w:t xml:space="preserve"> </w:t>
            </w:r>
            <w:proofErr w:type="spellStart"/>
            <w:r w:rsidRPr="00AA16BF">
              <w:rPr>
                <w:rFonts w:ascii="Onest" w:hAnsi="Onest"/>
                <w:sz w:val="22"/>
                <w:szCs w:val="22"/>
                <w:lang w:val="en-US"/>
              </w:rPr>
              <w:t>crt</w:t>
            </w:r>
            <w:proofErr w:type="spellEnd"/>
            <w:r w:rsidRPr="00AA16BF">
              <w:rPr>
                <w:rFonts w:ascii="Onest" w:hAnsi="Onest"/>
                <w:sz w:val="22"/>
                <w:szCs w:val="22"/>
                <w:lang w:val="en-US"/>
              </w:rPr>
              <w:t>.</w:t>
            </w:r>
          </w:p>
        </w:tc>
        <w:tc>
          <w:tcPr>
            <w:tcW w:w="1559" w:type="dxa"/>
            <w:tcBorders>
              <w:top w:val="single" w:sz="6" w:space="0" w:color="auto"/>
              <w:left w:val="single" w:sz="6" w:space="0" w:color="auto"/>
              <w:bottom w:val="nil"/>
              <w:right w:val="nil"/>
            </w:tcBorders>
            <w:shd w:val="pct5" w:color="auto" w:fill="auto"/>
          </w:tcPr>
          <w:p w14:paraId="448178A8" w14:textId="77777777" w:rsidR="00254500" w:rsidRPr="00AA16BF" w:rsidRDefault="00254500" w:rsidP="00CD0F28">
            <w:pPr>
              <w:ind w:left="-120" w:right="-108"/>
              <w:jc w:val="center"/>
              <w:rPr>
                <w:rFonts w:ascii="Onest" w:hAnsi="Onest"/>
                <w:sz w:val="22"/>
                <w:szCs w:val="22"/>
                <w:lang w:val="en-US"/>
              </w:rPr>
            </w:pPr>
            <w:r w:rsidRPr="00AA16BF">
              <w:rPr>
                <w:rFonts w:ascii="Onest" w:hAnsi="Onest"/>
                <w:sz w:val="22"/>
                <w:szCs w:val="22"/>
              </w:rPr>
              <w:t>Simbol</w:t>
            </w:r>
            <w:r w:rsidRPr="00AA16BF">
              <w:rPr>
                <w:rFonts w:ascii="Onest" w:hAnsi="Onest"/>
                <w:sz w:val="22"/>
                <w:szCs w:val="22"/>
                <w:lang w:val="en-US"/>
              </w:rPr>
              <w:t xml:space="preserve"> </w:t>
            </w:r>
            <w:r w:rsidRPr="00AA16BF">
              <w:rPr>
                <w:rFonts w:ascii="Onest" w:hAnsi="Onest"/>
                <w:sz w:val="22"/>
                <w:szCs w:val="22"/>
              </w:rPr>
              <w:t>norme</w:t>
            </w:r>
            <w:r w:rsidRPr="00AA16BF">
              <w:rPr>
                <w:rFonts w:ascii="Onest" w:hAnsi="Onest"/>
                <w:sz w:val="22"/>
                <w:szCs w:val="22"/>
                <w:lang w:val="en-US"/>
              </w:rPr>
              <w:t xml:space="preserve"> </w:t>
            </w:r>
            <w:r w:rsidRPr="00AA16BF">
              <w:rPr>
                <w:rFonts w:ascii="Onest" w:hAnsi="Onest"/>
                <w:sz w:val="22"/>
                <w:szCs w:val="22"/>
              </w:rPr>
              <w:t xml:space="preserve">şi Cod </w:t>
            </w:r>
            <w:r w:rsidRPr="00AA16BF">
              <w:rPr>
                <w:rFonts w:ascii="Onest" w:hAnsi="Onest"/>
                <w:sz w:val="22"/>
                <w:szCs w:val="22"/>
                <w:lang w:val="en-US"/>
              </w:rPr>
              <w:t xml:space="preserve"> </w:t>
            </w:r>
            <w:r w:rsidRPr="00AA16BF">
              <w:rPr>
                <w:rFonts w:ascii="Onest" w:hAnsi="Onest"/>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5FE9AD3" w14:textId="77777777" w:rsidR="00254500" w:rsidRPr="00AA16BF" w:rsidRDefault="00254500" w:rsidP="00CD0F28">
            <w:pPr>
              <w:jc w:val="center"/>
              <w:rPr>
                <w:rFonts w:ascii="Onest" w:hAnsi="Onest"/>
                <w:sz w:val="22"/>
                <w:szCs w:val="22"/>
              </w:rPr>
            </w:pPr>
          </w:p>
          <w:p w14:paraId="038669AC" w14:textId="77777777" w:rsidR="00254500" w:rsidRPr="00AA16BF" w:rsidRDefault="00254500" w:rsidP="00CD0F28">
            <w:pPr>
              <w:jc w:val="center"/>
              <w:rPr>
                <w:rFonts w:ascii="Onest" w:hAnsi="Onest"/>
                <w:sz w:val="22"/>
                <w:szCs w:val="22"/>
                <w:lang w:val="en-US"/>
              </w:rPr>
            </w:pPr>
            <w:r w:rsidRPr="00AA16BF">
              <w:rPr>
                <w:rFonts w:ascii="Onest" w:hAnsi="Onest"/>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69096DE" w14:textId="77777777" w:rsidR="00254500" w:rsidRPr="00AA16BF" w:rsidRDefault="00254500" w:rsidP="00CD0F28">
            <w:pPr>
              <w:ind w:left="-108" w:right="-108"/>
              <w:jc w:val="center"/>
              <w:rPr>
                <w:rFonts w:ascii="Onest" w:hAnsi="Onest"/>
                <w:sz w:val="22"/>
                <w:szCs w:val="22"/>
                <w:lang w:val="en-US"/>
              </w:rPr>
            </w:pPr>
            <w:r w:rsidRPr="00AA16BF">
              <w:rPr>
                <w:rFonts w:ascii="Onest" w:hAnsi="Onest"/>
                <w:sz w:val="22"/>
                <w:szCs w:val="22"/>
              </w:rPr>
              <w:t>Unitatea de masura</w:t>
            </w:r>
            <w:r w:rsidRPr="00AA16BF">
              <w:rPr>
                <w:rFonts w:ascii="Onest" w:hAnsi="Onest"/>
                <w:sz w:val="22"/>
                <w:szCs w:val="22"/>
                <w:lang w:val="en-US"/>
              </w:rPr>
              <w:t xml:space="preserve"> </w:t>
            </w:r>
          </w:p>
        </w:tc>
        <w:tc>
          <w:tcPr>
            <w:tcW w:w="1443" w:type="dxa"/>
            <w:tcBorders>
              <w:top w:val="single" w:sz="6" w:space="0" w:color="auto"/>
              <w:left w:val="single" w:sz="6" w:space="0" w:color="auto"/>
              <w:right w:val="single" w:sz="6" w:space="0" w:color="auto"/>
            </w:tcBorders>
            <w:shd w:val="pct5" w:color="auto" w:fill="auto"/>
          </w:tcPr>
          <w:p w14:paraId="03F8A303" w14:textId="77777777" w:rsidR="00254500" w:rsidRPr="00AA16BF" w:rsidRDefault="00254500" w:rsidP="00CD0F28">
            <w:pPr>
              <w:jc w:val="center"/>
              <w:rPr>
                <w:rFonts w:ascii="Onest" w:hAnsi="Onest"/>
                <w:sz w:val="22"/>
                <w:szCs w:val="22"/>
                <w:lang w:val="en-US"/>
              </w:rPr>
            </w:pPr>
            <w:proofErr w:type="spellStart"/>
            <w:r w:rsidRPr="00AA16BF">
              <w:rPr>
                <w:rFonts w:ascii="Onest" w:hAnsi="Onest"/>
                <w:sz w:val="22"/>
                <w:szCs w:val="22"/>
                <w:lang w:val="en-US"/>
              </w:rPr>
              <w:t>Volum</w:t>
            </w:r>
            <w:proofErr w:type="spellEnd"/>
          </w:p>
        </w:tc>
      </w:tr>
    </w:tbl>
    <w:p w14:paraId="2BC0B082" w14:textId="77777777" w:rsidR="00254500" w:rsidRPr="00AA16BF" w:rsidRDefault="00254500" w:rsidP="00254500">
      <w:pPr>
        <w:rPr>
          <w:rFonts w:ascii="Onest" w:hAnsi="Onest"/>
          <w:sz w:val="2"/>
          <w:szCs w:val="2"/>
          <w:lang w:val="en-US"/>
        </w:rPr>
      </w:pPr>
    </w:p>
    <w:tbl>
      <w:tblPr>
        <w:tblW w:w="9639" w:type="dxa"/>
        <w:tblInd w:w="276" w:type="dxa"/>
        <w:tblLayout w:type="fixed"/>
        <w:tblLook w:val="0000" w:firstRow="0" w:lastRow="0" w:firstColumn="0" w:lastColumn="0" w:noHBand="0" w:noVBand="0"/>
      </w:tblPr>
      <w:tblGrid>
        <w:gridCol w:w="709"/>
        <w:gridCol w:w="709"/>
        <w:gridCol w:w="850"/>
        <w:gridCol w:w="426"/>
        <w:gridCol w:w="2693"/>
        <w:gridCol w:w="1134"/>
        <w:gridCol w:w="425"/>
        <w:gridCol w:w="709"/>
        <w:gridCol w:w="283"/>
        <w:gridCol w:w="1417"/>
        <w:gridCol w:w="284"/>
      </w:tblGrid>
      <w:tr w:rsidR="0095602D" w14:paraId="4AA09AB0" w14:textId="77777777" w:rsidTr="0095602D">
        <w:tblPrEx>
          <w:tblCellMar>
            <w:top w:w="0" w:type="dxa"/>
            <w:bottom w:w="0" w:type="dxa"/>
          </w:tblCellMar>
        </w:tblPrEx>
        <w:trPr>
          <w:gridAfter w:val="1"/>
          <w:wAfter w:w="284" w:type="dxa"/>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0B03297F" w14:textId="77777777" w:rsidR="0095602D" w:rsidRPr="0095602D" w:rsidRDefault="0095602D" w:rsidP="0095602D">
            <w:pPr>
              <w:ind w:right="-108"/>
              <w:jc w:val="center"/>
              <w:rPr>
                <w:rFonts w:ascii="Onest" w:hAnsi="Onest"/>
                <w:sz w:val="22"/>
                <w:szCs w:val="22"/>
                <w:lang w:val="en-US"/>
              </w:rPr>
            </w:pPr>
            <w:r w:rsidRPr="0095602D">
              <w:rPr>
                <w:rFonts w:ascii="Onest" w:hAnsi="Onest"/>
                <w:sz w:val="22"/>
                <w:szCs w:val="22"/>
                <w:lang w:val="en-US"/>
              </w:rPr>
              <w:t>1</w:t>
            </w:r>
          </w:p>
        </w:tc>
        <w:tc>
          <w:tcPr>
            <w:tcW w:w="1559" w:type="dxa"/>
            <w:gridSpan w:val="2"/>
            <w:tcBorders>
              <w:top w:val="single" w:sz="6" w:space="0" w:color="auto"/>
              <w:left w:val="single" w:sz="6" w:space="0" w:color="auto"/>
              <w:bottom w:val="double" w:sz="6" w:space="0" w:color="auto"/>
              <w:right w:val="nil"/>
            </w:tcBorders>
            <w:shd w:val="pct5" w:color="auto" w:fill="auto"/>
            <w:vAlign w:val="center"/>
          </w:tcPr>
          <w:p w14:paraId="135BAEC7" w14:textId="77777777" w:rsidR="0095602D" w:rsidRPr="0095602D" w:rsidRDefault="0095602D" w:rsidP="0095602D">
            <w:pPr>
              <w:ind w:left="-120" w:right="-108"/>
              <w:jc w:val="center"/>
              <w:rPr>
                <w:rFonts w:ascii="Onest" w:hAnsi="Onest"/>
                <w:sz w:val="16"/>
                <w:szCs w:val="16"/>
                <w:lang w:val="en-US"/>
              </w:rPr>
            </w:pPr>
            <w:r w:rsidRPr="0095602D">
              <w:rPr>
                <w:rFonts w:ascii="Onest" w:hAnsi="Onest"/>
                <w:sz w:val="16"/>
                <w:szCs w:val="16"/>
                <w:lang w:val="en-US"/>
              </w:rPr>
              <w:t>2</w:t>
            </w:r>
          </w:p>
        </w:tc>
        <w:tc>
          <w:tcPr>
            <w:tcW w:w="4678" w:type="dxa"/>
            <w:gridSpan w:val="4"/>
            <w:tcBorders>
              <w:top w:val="single" w:sz="6" w:space="0" w:color="auto"/>
              <w:left w:val="single" w:sz="6" w:space="0" w:color="auto"/>
              <w:bottom w:val="double" w:sz="6" w:space="0" w:color="auto"/>
              <w:right w:val="nil"/>
            </w:tcBorders>
            <w:shd w:val="pct5" w:color="auto" w:fill="auto"/>
            <w:vAlign w:val="center"/>
          </w:tcPr>
          <w:p w14:paraId="3F4CC04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3</w:t>
            </w:r>
          </w:p>
        </w:tc>
        <w:tc>
          <w:tcPr>
            <w:tcW w:w="992" w:type="dxa"/>
            <w:gridSpan w:val="2"/>
            <w:tcBorders>
              <w:top w:val="single" w:sz="6" w:space="0" w:color="auto"/>
              <w:left w:val="single" w:sz="6" w:space="0" w:color="auto"/>
              <w:bottom w:val="double" w:sz="6" w:space="0" w:color="auto"/>
              <w:right w:val="nil"/>
            </w:tcBorders>
            <w:shd w:val="pct5" w:color="auto" w:fill="auto"/>
            <w:vAlign w:val="center"/>
          </w:tcPr>
          <w:p w14:paraId="7E78BE7A" w14:textId="77777777" w:rsidR="0095602D" w:rsidRPr="0095602D" w:rsidRDefault="0095602D" w:rsidP="0095602D">
            <w:pPr>
              <w:ind w:left="-108" w:right="-108"/>
              <w:jc w:val="center"/>
              <w:rPr>
                <w:rFonts w:ascii="Onest" w:hAnsi="Onest"/>
                <w:sz w:val="22"/>
                <w:szCs w:val="22"/>
                <w:lang w:val="en-US"/>
              </w:rPr>
            </w:pPr>
            <w:r w:rsidRPr="0095602D">
              <w:rPr>
                <w:rFonts w:ascii="Onest" w:hAnsi="Onest"/>
                <w:sz w:val="22"/>
                <w:szCs w:val="22"/>
                <w:lang w:val="en-US"/>
              </w:rPr>
              <w:t>4</w:t>
            </w:r>
          </w:p>
        </w:tc>
        <w:tc>
          <w:tcPr>
            <w:tcW w:w="1417" w:type="dxa"/>
            <w:tcBorders>
              <w:top w:val="single" w:sz="6" w:space="0" w:color="auto"/>
              <w:left w:val="single" w:sz="6" w:space="0" w:color="auto"/>
              <w:bottom w:val="double" w:sz="6" w:space="0" w:color="auto"/>
              <w:right w:val="nil"/>
            </w:tcBorders>
            <w:shd w:val="pct5" w:color="auto" w:fill="auto"/>
            <w:vAlign w:val="center"/>
          </w:tcPr>
          <w:p w14:paraId="79303CFC" w14:textId="77777777" w:rsidR="0095602D" w:rsidRPr="0095602D" w:rsidRDefault="0095602D" w:rsidP="0095602D">
            <w:pPr>
              <w:ind w:left="-108" w:right="-108"/>
              <w:jc w:val="center"/>
              <w:rPr>
                <w:rFonts w:ascii="Onest" w:hAnsi="Onest"/>
                <w:sz w:val="22"/>
                <w:szCs w:val="22"/>
                <w:lang w:val="en-US"/>
              </w:rPr>
            </w:pPr>
            <w:r w:rsidRPr="0095602D">
              <w:rPr>
                <w:rFonts w:ascii="Onest" w:hAnsi="Onest"/>
                <w:sz w:val="22"/>
                <w:szCs w:val="22"/>
                <w:lang w:val="en-US"/>
              </w:rPr>
              <w:t>5</w:t>
            </w:r>
          </w:p>
        </w:tc>
      </w:tr>
      <w:tr w:rsidR="0095602D" w:rsidRPr="0097392D" w14:paraId="4019E795"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0E5B379E" w14:textId="77777777"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5C716E88"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4A470E86" w14:textId="08DEED33"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1. </w:t>
            </w:r>
            <w:proofErr w:type="spellStart"/>
            <w:proofErr w:type="gramStart"/>
            <w:r w:rsidRPr="0095602D">
              <w:rPr>
                <w:rFonts w:ascii="Onest" w:hAnsi="Onest"/>
                <w:b/>
                <w:bCs/>
                <w:sz w:val="22"/>
                <w:szCs w:val="22"/>
                <w:lang w:val="en-US"/>
              </w:rPr>
              <w:t>Lucrari</w:t>
            </w:r>
            <w:proofErr w:type="spellEnd"/>
            <w:r w:rsidRPr="0095602D">
              <w:rPr>
                <w:rFonts w:ascii="Onest" w:hAnsi="Onest"/>
                <w:b/>
                <w:bCs/>
                <w:sz w:val="22"/>
                <w:szCs w:val="22"/>
                <w:lang w:val="en-US"/>
              </w:rPr>
              <w:t xml:space="preserve">  de</w:t>
            </w:r>
            <w:proofErr w:type="gramEnd"/>
            <w:r w:rsidRPr="0095602D">
              <w:rPr>
                <w:rFonts w:ascii="Onest" w:hAnsi="Onest"/>
                <w:b/>
                <w:bCs/>
                <w:sz w:val="22"/>
                <w:szCs w:val="22"/>
                <w:lang w:val="en-US"/>
              </w:rPr>
              <w:t xml:space="preserve">  </w:t>
            </w:r>
            <w:proofErr w:type="spellStart"/>
            <w:r w:rsidRPr="0095602D">
              <w:rPr>
                <w:rFonts w:ascii="Onest" w:hAnsi="Onest"/>
                <w:b/>
                <w:bCs/>
                <w:sz w:val="22"/>
                <w:szCs w:val="22"/>
                <w:lang w:val="en-US"/>
              </w:rPr>
              <w:t>constructie</w:t>
            </w:r>
            <w:proofErr w:type="spellEnd"/>
          </w:p>
        </w:tc>
        <w:tc>
          <w:tcPr>
            <w:tcW w:w="992" w:type="dxa"/>
            <w:gridSpan w:val="2"/>
            <w:tcBorders>
              <w:top w:val="nil"/>
              <w:left w:val="single" w:sz="6" w:space="0" w:color="auto"/>
              <w:bottom w:val="nil"/>
              <w:right w:val="nil"/>
            </w:tcBorders>
            <w:vAlign w:val="center"/>
          </w:tcPr>
          <w:p w14:paraId="23050977"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1348EB75"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6F7D9715" w14:textId="77777777" w:rsidR="0095602D" w:rsidRPr="0097392D" w:rsidRDefault="0095602D" w:rsidP="00081344">
            <w:pPr>
              <w:rPr>
                <w:lang w:val="en-US"/>
              </w:rPr>
            </w:pPr>
          </w:p>
        </w:tc>
      </w:tr>
      <w:tr w:rsidR="0095602D" w14:paraId="4E9BB1B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CD608C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w:t>
            </w:r>
          </w:p>
        </w:tc>
        <w:tc>
          <w:tcPr>
            <w:tcW w:w="1559" w:type="dxa"/>
            <w:gridSpan w:val="2"/>
            <w:tcBorders>
              <w:top w:val="single" w:sz="4" w:space="0" w:color="auto"/>
              <w:bottom w:val="single" w:sz="4" w:space="0" w:color="auto"/>
            </w:tcBorders>
            <w:vAlign w:val="center"/>
          </w:tcPr>
          <w:p w14:paraId="7A1BCFB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RpCU05E1</w:t>
            </w:r>
          </w:p>
          <w:p w14:paraId="17FBE73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5E1CCB9" w14:textId="47471D24"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Executarea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strapungerilor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tiranti</w:t>
            </w:r>
            <w:proofErr w:type="spellEnd"/>
            <w:r w:rsidRPr="0095602D">
              <w:rPr>
                <w:rFonts w:ascii="Onest" w:hAnsi="Onest"/>
                <w:sz w:val="22"/>
                <w:szCs w:val="22"/>
                <w:lang w:val="en-US"/>
              </w:rPr>
              <w:t xml:space="preserve"> in </w:t>
            </w:r>
            <w:proofErr w:type="spellStart"/>
            <w:r w:rsidRPr="0095602D">
              <w:rPr>
                <w:rFonts w:ascii="Onest" w:hAnsi="Onest"/>
                <w:sz w:val="22"/>
                <w:szCs w:val="22"/>
                <w:lang w:val="en-US"/>
              </w:rPr>
              <w:t>pereti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beton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simplu</w:t>
            </w:r>
            <w:proofErr w:type="spellEnd"/>
            <w:r w:rsidRPr="0095602D">
              <w:rPr>
                <w:rFonts w:ascii="Onest" w:hAnsi="Onest"/>
                <w:sz w:val="22"/>
                <w:szCs w:val="22"/>
                <w:lang w:val="en-US"/>
              </w:rPr>
              <w:t xml:space="preserve"> de 16 -25 cm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executarea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strapungerilor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mecanizat</w:t>
            </w:r>
            <w:proofErr w:type="spellEnd"/>
            <w:r>
              <w:rPr>
                <w:rFonts w:ascii="Onest" w:hAnsi="Onest"/>
                <w:sz w:val="22"/>
                <w:szCs w:val="22"/>
                <w:lang w:val="en-US"/>
              </w:rPr>
              <w:t xml:space="preserve"> </w:t>
            </w:r>
            <w:r w:rsidRPr="0095602D">
              <w:rPr>
                <w:rFonts w:ascii="Onest" w:hAnsi="Onest"/>
                <w:sz w:val="22"/>
                <w:szCs w:val="22"/>
                <w:lang w:val="en-US"/>
              </w:rPr>
              <w:t>(</w:t>
            </w:r>
            <w:proofErr w:type="spellStart"/>
            <w:proofErr w:type="gramStart"/>
            <w:r w:rsidRPr="0095602D">
              <w:rPr>
                <w:rFonts w:ascii="Onest" w:hAnsi="Onest"/>
                <w:sz w:val="22"/>
                <w:szCs w:val="22"/>
                <w:lang w:val="en-US"/>
              </w:rPr>
              <w:t>пробивка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отверстий</w:t>
            </w:r>
            <w:proofErr w:type="spellEnd"/>
            <w:proofErr w:type="gramEnd"/>
            <w:r w:rsidRPr="0095602D">
              <w:rPr>
                <w:rFonts w:ascii="Onest" w:hAnsi="Onest"/>
                <w:sz w:val="22"/>
                <w:szCs w:val="22"/>
                <w:lang w:val="en-US"/>
              </w:rPr>
              <w:t xml:space="preserve">  Д=40 </w:t>
            </w:r>
            <w:proofErr w:type="spellStart"/>
            <w:r w:rsidRPr="0095602D">
              <w:rPr>
                <w:rFonts w:ascii="Onest" w:hAnsi="Onest"/>
                <w:sz w:val="22"/>
                <w:szCs w:val="22"/>
                <w:lang w:val="en-US"/>
              </w:rPr>
              <w:t>мм</w:t>
            </w:r>
            <w:proofErr w:type="spellEnd"/>
            <w:r w:rsidRPr="0095602D">
              <w:rPr>
                <w:rFonts w:ascii="Onest" w:hAnsi="Onest"/>
                <w:sz w:val="22"/>
                <w:szCs w:val="22"/>
                <w:lang w:val="en-US"/>
              </w:rPr>
              <w:t xml:space="preserve">  в  </w:t>
            </w:r>
            <w:proofErr w:type="spellStart"/>
            <w:r w:rsidRPr="0095602D">
              <w:rPr>
                <w:rFonts w:ascii="Onest" w:hAnsi="Onest"/>
                <w:sz w:val="22"/>
                <w:szCs w:val="22"/>
                <w:lang w:val="en-US"/>
              </w:rPr>
              <w:t>бетонных</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стенах</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толщиной</w:t>
            </w:r>
            <w:proofErr w:type="spellEnd"/>
            <w:r w:rsidRPr="0095602D">
              <w:rPr>
                <w:rFonts w:ascii="Onest" w:hAnsi="Onest"/>
                <w:sz w:val="22"/>
                <w:szCs w:val="22"/>
                <w:lang w:val="en-US"/>
              </w:rPr>
              <w:t xml:space="preserve">  100 </w:t>
            </w:r>
            <w:proofErr w:type="spellStart"/>
            <w:r w:rsidRPr="0095602D">
              <w:rPr>
                <w:rFonts w:ascii="Onest" w:hAnsi="Onest"/>
                <w:sz w:val="22"/>
                <w:szCs w:val="22"/>
                <w:lang w:val="en-US"/>
              </w:rPr>
              <w:t>мм</w:t>
            </w:r>
            <w:proofErr w:type="spellEnd"/>
            <w:r w:rsidRPr="0095602D">
              <w:rPr>
                <w:rFonts w:ascii="Onest" w:hAnsi="Onest"/>
                <w:sz w:val="22"/>
                <w:szCs w:val="22"/>
                <w:lang w:val="en-US"/>
              </w:rPr>
              <w:t xml:space="preserve"> )</w:t>
            </w:r>
            <w:r w:rsidRPr="0095602D">
              <w:rPr>
                <w:rFonts w:ascii="Onest" w:hAnsi="Onest" w:cs="Times New Roman CYR"/>
                <w:sz w:val="22"/>
                <w:szCs w:val="22"/>
                <w:lang w:val="en-US"/>
              </w:rPr>
              <w:t xml:space="preserve"> </w:t>
            </w:r>
          </w:p>
          <w:p w14:paraId="3277A156"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327528B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3A7274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36,0000</w:t>
            </w:r>
          </w:p>
        </w:tc>
      </w:tr>
      <w:tr w:rsidR="0095602D" w14:paraId="3AE2C28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5FE16F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FC3FF3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7122050013400</w:t>
            </w:r>
          </w:p>
        </w:tc>
        <w:tc>
          <w:tcPr>
            <w:tcW w:w="4678" w:type="dxa"/>
            <w:gridSpan w:val="4"/>
            <w:tcBorders>
              <w:top w:val="nil"/>
              <w:bottom w:val="single" w:sz="2" w:space="0" w:color="auto"/>
            </w:tcBorders>
            <w:vAlign w:val="center"/>
          </w:tcPr>
          <w:p w14:paraId="5D23842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Zidar</w:t>
            </w:r>
            <w:proofErr w:type="spellEnd"/>
          </w:p>
        </w:tc>
        <w:tc>
          <w:tcPr>
            <w:tcW w:w="992" w:type="dxa"/>
            <w:gridSpan w:val="2"/>
            <w:tcBorders>
              <w:top w:val="nil"/>
              <w:bottom w:val="single" w:sz="2" w:space="0" w:color="auto"/>
            </w:tcBorders>
            <w:vAlign w:val="center"/>
          </w:tcPr>
          <w:p w14:paraId="3691A0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BC5B5F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1,8000</w:t>
            </w:r>
          </w:p>
        </w:tc>
      </w:tr>
      <w:tr w:rsidR="0095602D" w14:paraId="0D8D6EA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84DDAA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DC9630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9310060019920</w:t>
            </w:r>
          </w:p>
        </w:tc>
        <w:tc>
          <w:tcPr>
            <w:tcW w:w="4678" w:type="dxa"/>
            <w:gridSpan w:val="4"/>
            <w:tcBorders>
              <w:top w:val="nil"/>
              <w:bottom w:val="single" w:sz="2" w:space="0" w:color="auto"/>
            </w:tcBorders>
            <w:vAlign w:val="center"/>
          </w:tcPr>
          <w:p w14:paraId="41E8C5C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deservire</w:t>
            </w:r>
            <w:proofErr w:type="spellEnd"/>
            <w:r w:rsidRPr="0095602D">
              <w:rPr>
                <w:rFonts w:ascii="Onest" w:hAnsi="Onest"/>
                <w:sz w:val="22"/>
                <w:szCs w:val="22"/>
                <w:lang w:val="en-US"/>
              </w:rPr>
              <w:t xml:space="preserve"> CM</w:t>
            </w:r>
          </w:p>
        </w:tc>
        <w:tc>
          <w:tcPr>
            <w:tcW w:w="992" w:type="dxa"/>
            <w:gridSpan w:val="2"/>
            <w:tcBorders>
              <w:top w:val="nil"/>
              <w:bottom w:val="single" w:sz="2" w:space="0" w:color="auto"/>
            </w:tcBorders>
            <w:vAlign w:val="center"/>
          </w:tcPr>
          <w:p w14:paraId="19F8530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6956D4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11,5200</w:t>
            </w:r>
          </w:p>
        </w:tc>
      </w:tr>
      <w:tr w:rsidR="0095602D" w14:paraId="798979C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5DA78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w:t>
            </w:r>
          </w:p>
        </w:tc>
        <w:tc>
          <w:tcPr>
            <w:tcW w:w="1559" w:type="dxa"/>
            <w:gridSpan w:val="2"/>
            <w:tcBorders>
              <w:top w:val="single" w:sz="4" w:space="0" w:color="auto"/>
              <w:bottom w:val="single" w:sz="4" w:space="0" w:color="auto"/>
            </w:tcBorders>
            <w:vAlign w:val="center"/>
          </w:tcPr>
          <w:p w14:paraId="294C8D3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RpCU05D1</w:t>
            </w:r>
          </w:p>
          <w:p w14:paraId="78D1D62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70BECD1" w14:textId="01FEB124"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Executarea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strapungerilor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tiranti</w:t>
            </w:r>
            <w:proofErr w:type="spellEnd"/>
            <w:r w:rsidRPr="0095602D">
              <w:rPr>
                <w:rFonts w:ascii="Onest" w:hAnsi="Onest"/>
                <w:sz w:val="22"/>
                <w:szCs w:val="22"/>
                <w:lang w:val="en-US"/>
              </w:rPr>
              <w:t xml:space="preserve"> in </w:t>
            </w:r>
            <w:proofErr w:type="spellStart"/>
            <w:r w:rsidRPr="0095602D">
              <w:rPr>
                <w:rFonts w:ascii="Onest" w:hAnsi="Onest"/>
                <w:sz w:val="22"/>
                <w:szCs w:val="22"/>
                <w:lang w:val="en-US"/>
              </w:rPr>
              <w:t>pereti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zidarie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caramida</w:t>
            </w:r>
            <w:proofErr w:type="spellEnd"/>
            <w:r w:rsidRPr="0095602D">
              <w:rPr>
                <w:rFonts w:ascii="Onest" w:hAnsi="Onest"/>
                <w:sz w:val="22"/>
                <w:szCs w:val="22"/>
                <w:lang w:val="en-US"/>
              </w:rPr>
              <w:t xml:space="preserve">, de 16 - 25 cm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executarea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strapungerilor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mecanizat</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пробивка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отверстий</w:t>
            </w:r>
            <w:proofErr w:type="spellEnd"/>
            <w:proofErr w:type="gramEnd"/>
            <w:r w:rsidRPr="0095602D">
              <w:rPr>
                <w:rFonts w:ascii="Onest" w:hAnsi="Onest"/>
                <w:sz w:val="22"/>
                <w:szCs w:val="22"/>
                <w:lang w:val="en-US"/>
              </w:rPr>
              <w:t xml:space="preserve">  100х150 </w:t>
            </w:r>
            <w:proofErr w:type="spellStart"/>
            <w:r w:rsidRPr="0095602D">
              <w:rPr>
                <w:rFonts w:ascii="Onest" w:hAnsi="Onest"/>
                <w:sz w:val="22"/>
                <w:szCs w:val="22"/>
                <w:lang w:val="en-US"/>
              </w:rPr>
              <w:t>мм</w:t>
            </w:r>
            <w:proofErr w:type="spellEnd"/>
            <w:r w:rsidRPr="0095602D">
              <w:rPr>
                <w:rFonts w:ascii="Onest" w:hAnsi="Onest"/>
                <w:sz w:val="22"/>
                <w:szCs w:val="22"/>
                <w:lang w:val="en-US"/>
              </w:rPr>
              <w:t xml:space="preserve">  в  </w:t>
            </w:r>
            <w:proofErr w:type="spellStart"/>
            <w:r w:rsidRPr="0095602D">
              <w:rPr>
                <w:rFonts w:ascii="Onest" w:hAnsi="Onest"/>
                <w:sz w:val="22"/>
                <w:szCs w:val="22"/>
                <w:lang w:val="en-US"/>
              </w:rPr>
              <w:t>железобетонном</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перекрытии</w:t>
            </w:r>
            <w:proofErr w:type="spellEnd"/>
            <w:r w:rsidRPr="0095602D">
              <w:rPr>
                <w:rFonts w:ascii="Onest" w:hAnsi="Onest"/>
                <w:sz w:val="22"/>
                <w:szCs w:val="22"/>
                <w:lang w:val="en-US"/>
              </w:rPr>
              <w:t xml:space="preserve">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F88E3A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19202F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23F3D77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A11A74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24B1C7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7122050013400</w:t>
            </w:r>
          </w:p>
        </w:tc>
        <w:tc>
          <w:tcPr>
            <w:tcW w:w="4678" w:type="dxa"/>
            <w:gridSpan w:val="4"/>
            <w:tcBorders>
              <w:top w:val="nil"/>
              <w:bottom w:val="single" w:sz="2" w:space="0" w:color="auto"/>
            </w:tcBorders>
            <w:vAlign w:val="center"/>
          </w:tcPr>
          <w:p w14:paraId="1690F57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Zidar</w:t>
            </w:r>
            <w:proofErr w:type="spellEnd"/>
          </w:p>
        </w:tc>
        <w:tc>
          <w:tcPr>
            <w:tcW w:w="992" w:type="dxa"/>
            <w:gridSpan w:val="2"/>
            <w:tcBorders>
              <w:top w:val="nil"/>
              <w:bottom w:val="single" w:sz="2" w:space="0" w:color="auto"/>
            </w:tcBorders>
            <w:vAlign w:val="center"/>
          </w:tcPr>
          <w:p w14:paraId="52260BC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89EECE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0,2400</w:t>
            </w:r>
          </w:p>
        </w:tc>
      </w:tr>
      <w:tr w:rsidR="0095602D" w14:paraId="4886C7C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C9E309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BBA354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9310060019920</w:t>
            </w:r>
          </w:p>
        </w:tc>
        <w:tc>
          <w:tcPr>
            <w:tcW w:w="4678" w:type="dxa"/>
            <w:gridSpan w:val="4"/>
            <w:tcBorders>
              <w:top w:val="nil"/>
              <w:bottom w:val="single" w:sz="2" w:space="0" w:color="auto"/>
            </w:tcBorders>
            <w:vAlign w:val="center"/>
          </w:tcPr>
          <w:p w14:paraId="719B596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deservire</w:t>
            </w:r>
            <w:proofErr w:type="spellEnd"/>
            <w:r w:rsidRPr="0095602D">
              <w:rPr>
                <w:rFonts w:ascii="Onest" w:hAnsi="Onest"/>
                <w:sz w:val="22"/>
                <w:szCs w:val="22"/>
                <w:lang w:val="en-US"/>
              </w:rPr>
              <w:t xml:space="preserve"> CM</w:t>
            </w:r>
          </w:p>
        </w:tc>
        <w:tc>
          <w:tcPr>
            <w:tcW w:w="992" w:type="dxa"/>
            <w:gridSpan w:val="2"/>
            <w:tcBorders>
              <w:top w:val="nil"/>
              <w:bottom w:val="single" w:sz="2" w:space="0" w:color="auto"/>
            </w:tcBorders>
            <w:vAlign w:val="center"/>
          </w:tcPr>
          <w:p w14:paraId="6FC2D35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032662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1,5600</w:t>
            </w:r>
          </w:p>
        </w:tc>
      </w:tr>
      <w:tr w:rsidR="0095602D" w14:paraId="16E09AD7"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5AA172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w:t>
            </w:r>
          </w:p>
        </w:tc>
        <w:tc>
          <w:tcPr>
            <w:tcW w:w="1559" w:type="dxa"/>
            <w:gridSpan w:val="2"/>
            <w:tcBorders>
              <w:top w:val="single" w:sz="4" w:space="0" w:color="auto"/>
              <w:bottom w:val="single" w:sz="4" w:space="0" w:color="auto"/>
            </w:tcBorders>
            <w:vAlign w:val="center"/>
          </w:tcPr>
          <w:p w14:paraId="1947C79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RpCU07A</w:t>
            </w:r>
          </w:p>
          <w:p w14:paraId="71C0557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A9B1110" w14:textId="77777777"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Matarea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golurilor</w:t>
            </w:r>
            <w:proofErr w:type="spellEnd"/>
            <w:r w:rsidRPr="0095602D">
              <w:rPr>
                <w:rFonts w:ascii="Onest" w:hAnsi="Onest"/>
                <w:sz w:val="22"/>
                <w:szCs w:val="22"/>
                <w:lang w:val="en-US"/>
              </w:rPr>
              <w:t xml:space="preserve"> in </w:t>
            </w:r>
            <w:proofErr w:type="spellStart"/>
            <w:r w:rsidRPr="0095602D">
              <w:rPr>
                <w:rFonts w:ascii="Onest" w:hAnsi="Onest"/>
                <w:sz w:val="22"/>
                <w:szCs w:val="22"/>
                <w:lang w:val="en-US"/>
              </w:rPr>
              <w:t>pereti</w:t>
            </w:r>
            <w:proofErr w:type="spellEnd"/>
            <w:r w:rsidRPr="0095602D">
              <w:rPr>
                <w:rFonts w:ascii="Onest" w:hAnsi="Onest"/>
                <w:sz w:val="22"/>
                <w:szCs w:val="22"/>
                <w:lang w:val="en-US"/>
              </w:rPr>
              <w:t xml:space="preserve">, cu </w:t>
            </w:r>
            <w:proofErr w:type="gramStart"/>
            <w:r w:rsidRPr="0095602D">
              <w:rPr>
                <w:rFonts w:ascii="Onest" w:hAnsi="Onest"/>
                <w:sz w:val="22"/>
                <w:szCs w:val="22"/>
                <w:lang w:val="en-US"/>
              </w:rPr>
              <w:t>mortar</w:t>
            </w:r>
            <w:proofErr w:type="gramEnd"/>
            <w:r w:rsidRPr="0095602D">
              <w:rPr>
                <w:rFonts w:ascii="Onest" w:hAnsi="Onest"/>
                <w:sz w:val="22"/>
                <w:szCs w:val="22"/>
                <w:lang w:val="en-US"/>
              </w:rPr>
              <w:t xml:space="preserve"> de </w:t>
            </w:r>
            <w:proofErr w:type="spellStart"/>
            <w:r w:rsidRPr="0095602D">
              <w:rPr>
                <w:rFonts w:ascii="Onest" w:hAnsi="Onest"/>
                <w:sz w:val="22"/>
                <w:szCs w:val="22"/>
                <w:lang w:val="en-US"/>
              </w:rPr>
              <w:t>ipsos</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dupa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consolidari</w:t>
            </w:r>
            <w:proofErr w:type="spellEnd"/>
            <w:r w:rsidRPr="0095602D">
              <w:rPr>
                <w:rFonts w:ascii="Onest" w:hAnsi="Onest" w:cs="Times New Roman CYR"/>
                <w:sz w:val="22"/>
                <w:szCs w:val="22"/>
                <w:lang w:val="en-US"/>
              </w:rPr>
              <w:t xml:space="preserve"> </w:t>
            </w:r>
          </w:p>
          <w:p w14:paraId="29EA8F6C"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268CD86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456F42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36,0000</w:t>
            </w:r>
          </w:p>
        </w:tc>
      </w:tr>
      <w:tr w:rsidR="0095602D" w14:paraId="44450C9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1A0DF7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3A94B9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7122050013400</w:t>
            </w:r>
          </w:p>
        </w:tc>
        <w:tc>
          <w:tcPr>
            <w:tcW w:w="4678" w:type="dxa"/>
            <w:gridSpan w:val="4"/>
            <w:tcBorders>
              <w:top w:val="nil"/>
              <w:bottom w:val="single" w:sz="2" w:space="0" w:color="auto"/>
            </w:tcBorders>
            <w:vAlign w:val="center"/>
          </w:tcPr>
          <w:p w14:paraId="20C4DF2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Zidar</w:t>
            </w:r>
            <w:proofErr w:type="spellEnd"/>
          </w:p>
        </w:tc>
        <w:tc>
          <w:tcPr>
            <w:tcW w:w="992" w:type="dxa"/>
            <w:gridSpan w:val="2"/>
            <w:tcBorders>
              <w:top w:val="nil"/>
              <w:bottom w:val="single" w:sz="2" w:space="0" w:color="auto"/>
            </w:tcBorders>
            <w:vAlign w:val="center"/>
          </w:tcPr>
          <w:p w14:paraId="3BB0CC9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8A5309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2,5200</w:t>
            </w:r>
          </w:p>
        </w:tc>
      </w:tr>
      <w:tr w:rsidR="0095602D" w14:paraId="5F90C9D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8017FA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C8B38B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9310060019920</w:t>
            </w:r>
          </w:p>
        </w:tc>
        <w:tc>
          <w:tcPr>
            <w:tcW w:w="4678" w:type="dxa"/>
            <w:gridSpan w:val="4"/>
            <w:tcBorders>
              <w:top w:val="nil"/>
              <w:bottom w:val="single" w:sz="2" w:space="0" w:color="auto"/>
            </w:tcBorders>
            <w:vAlign w:val="center"/>
          </w:tcPr>
          <w:p w14:paraId="640B481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deservire</w:t>
            </w:r>
            <w:proofErr w:type="spellEnd"/>
            <w:r w:rsidRPr="0095602D">
              <w:rPr>
                <w:rFonts w:ascii="Onest" w:hAnsi="Onest"/>
                <w:sz w:val="22"/>
                <w:szCs w:val="22"/>
                <w:lang w:val="en-US"/>
              </w:rPr>
              <w:t xml:space="preserve"> CM</w:t>
            </w:r>
          </w:p>
        </w:tc>
        <w:tc>
          <w:tcPr>
            <w:tcW w:w="992" w:type="dxa"/>
            <w:gridSpan w:val="2"/>
            <w:tcBorders>
              <w:top w:val="nil"/>
              <w:bottom w:val="single" w:sz="2" w:space="0" w:color="auto"/>
            </w:tcBorders>
            <w:vAlign w:val="center"/>
          </w:tcPr>
          <w:p w14:paraId="1FD8F65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16E4D1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2,8800</w:t>
            </w:r>
          </w:p>
        </w:tc>
      </w:tr>
      <w:tr w:rsidR="0095602D" w14:paraId="5E21CF7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09B3BE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E56ED9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2653102100830</w:t>
            </w:r>
          </w:p>
        </w:tc>
        <w:tc>
          <w:tcPr>
            <w:tcW w:w="4678" w:type="dxa"/>
            <w:gridSpan w:val="4"/>
            <w:tcBorders>
              <w:top w:val="nil"/>
              <w:bottom w:val="single" w:sz="2" w:space="0" w:color="auto"/>
            </w:tcBorders>
            <w:vAlign w:val="center"/>
          </w:tcPr>
          <w:p w14:paraId="17E62C7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Ipsos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tip A</w:t>
            </w:r>
          </w:p>
        </w:tc>
        <w:tc>
          <w:tcPr>
            <w:tcW w:w="992" w:type="dxa"/>
            <w:gridSpan w:val="2"/>
            <w:tcBorders>
              <w:top w:val="nil"/>
              <w:bottom w:val="single" w:sz="2" w:space="0" w:color="auto"/>
            </w:tcBorders>
            <w:vAlign w:val="center"/>
          </w:tcPr>
          <w:p w14:paraId="7444FD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5C9147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7,9200</w:t>
            </w:r>
          </w:p>
        </w:tc>
      </w:tr>
      <w:tr w:rsidR="0095602D" w14:paraId="2B9C0BD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220428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AA5D18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1421102200513</w:t>
            </w:r>
          </w:p>
        </w:tc>
        <w:tc>
          <w:tcPr>
            <w:tcW w:w="4678" w:type="dxa"/>
            <w:gridSpan w:val="4"/>
            <w:tcBorders>
              <w:top w:val="nil"/>
              <w:bottom w:val="single" w:sz="2" w:space="0" w:color="auto"/>
            </w:tcBorders>
            <w:vAlign w:val="center"/>
          </w:tcPr>
          <w:p w14:paraId="0664B5C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Nisip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sortat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nespalat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riu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lacuri</w:t>
            </w:r>
            <w:proofErr w:type="spellEnd"/>
            <w:r w:rsidRPr="0095602D">
              <w:rPr>
                <w:rFonts w:ascii="Onest" w:hAnsi="Onest"/>
                <w:sz w:val="22"/>
                <w:szCs w:val="22"/>
                <w:lang w:val="en-US"/>
              </w:rPr>
              <w:t xml:space="preserve"> 0,0-3,0 mm</w:t>
            </w:r>
          </w:p>
        </w:tc>
        <w:tc>
          <w:tcPr>
            <w:tcW w:w="992" w:type="dxa"/>
            <w:gridSpan w:val="2"/>
            <w:tcBorders>
              <w:top w:val="nil"/>
              <w:bottom w:val="single" w:sz="2" w:space="0" w:color="auto"/>
            </w:tcBorders>
            <w:vAlign w:val="center"/>
          </w:tcPr>
          <w:p w14:paraId="609EB64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m3</w:t>
            </w:r>
          </w:p>
        </w:tc>
        <w:tc>
          <w:tcPr>
            <w:tcW w:w="1417" w:type="dxa"/>
            <w:tcBorders>
              <w:top w:val="nil"/>
              <w:bottom w:val="single" w:sz="2" w:space="0" w:color="auto"/>
            </w:tcBorders>
            <w:vAlign w:val="center"/>
          </w:tcPr>
          <w:p w14:paraId="43C304C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0,0360</w:t>
            </w:r>
          </w:p>
        </w:tc>
      </w:tr>
      <w:tr w:rsidR="0095602D" w14:paraId="4EC3115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C7FB32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A092D9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4100116202818</w:t>
            </w:r>
          </w:p>
        </w:tc>
        <w:tc>
          <w:tcPr>
            <w:tcW w:w="4678" w:type="dxa"/>
            <w:gridSpan w:val="4"/>
            <w:tcBorders>
              <w:top w:val="nil"/>
              <w:bottom w:val="single" w:sz="2" w:space="0" w:color="auto"/>
            </w:tcBorders>
            <w:vAlign w:val="center"/>
          </w:tcPr>
          <w:p w14:paraId="7D270A2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Apa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mortare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betoane</w:t>
            </w:r>
            <w:proofErr w:type="spellEnd"/>
          </w:p>
        </w:tc>
        <w:tc>
          <w:tcPr>
            <w:tcW w:w="992" w:type="dxa"/>
            <w:gridSpan w:val="2"/>
            <w:tcBorders>
              <w:top w:val="nil"/>
              <w:bottom w:val="single" w:sz="2" w:space="0" w:color="auto"/>
            </w:tcBorders>
            <w:vAlign w:val="center"/>
          </w:tcPr>
          <w:p w14:paraId="5DBDE75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m3</w:t>
            </w:r>
          </w:p>
        </w:tc>
        <w:tc>
          <w:tcPr>
            <w:tcW w:w="1417" w:type="dxa"/>
            <w:tcBorders>
              <w:top w:val="nil"/>
              <w:bottom w:val="single" w:sz="2" w:space="0" w:color="auto"/>
            </w:tcBorders>
            <w:vAlign w:val="center"/>
          </w:tcPr>
          <w:p w14:paraId="595FE43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0,1800</w:t>
            </w:r>
          </w:p>
        </w:tc>
      </w:tr>
      <w:tr w:rsidR="0095602D" w14:paraId="6673270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C7DC82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074F9F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2952270003817</w:t>
            </w:r>
          </w:p>
        </w:tc>
        <w:tc>
          <w:tcPr>
            <w:tcW w:w="4678" w:type="dxa"/>
            <w:gridSpan w:val="4"/>
            <w:tcBorders>
              <w:top w:val="nil"/>
              <w:bottom w:val="single" w:sz="2" w:space="0" w:color="auto"/>
            </w:tcBorders>
            <w:vAlign w:val="center"/>
          </w:tcPr>
          <w:p w14:paraId="52A6DC49"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Malaxor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proofErr w:type="gramEnd"/>
            <w:r w:rsidRPr="0095602D">
              <w:rPr>
                <w:rFonts w:ascii="Onest" w:hAnsi="Onest"/>
                <w:sz w:val="22"/>
                <w:szCs w:val="22"/>
                <w:lang w:val="en-US"/>
              </w:rPr>
              <w:t xml:space="preserve"> mortar de 200 L </w:t>
            </w:r>
            <w:proofErr w:type="spellStart"/>
            <w:r w:rsidRPr="0095602D">
              <w:rPr>
                <w:rFonts w:ascii="Onest" w:hAnsi="Onest"/>
                <w:sz w:val="22"/>
                <w:szCs w:val="22"/>
                <w:lang w:val="en-US"/>
              </w:rPr>
              <w:t>actionat</w:t>
            </w:r>
            <w:proofErr w:type="spellEnd"/>
            <w:r w:rsidRPr="0095602D">
              <w:rPr>
                <w:rFonts w:ascii="Onest" w:hAnsi="Onest"/>
                <w:sz w:val="22"/>
                <w:szCs w:val="22"/>
                <w:lang w:val="en-US"/>
              </w:rPr>
              <w:t xml:space="preserve"> electric</w:t>
            </w:r>
          </w:p>
        </w:tc>
        <w:tc>
          <w:tcPr>
            <w:tcW w:w="992" w:type="dxa"/>
            <w:gridSpan w:val="2"/>
            <w:tcBorders>
              <w:top w:val="nil"/>
              <w:bottom w:val="single" w:sz="2" w:space="0" w:color="auto"/>
            </w:tcBorders>
            <w:vAlign w:val="center"/>
          </w:tcPr>
          <w:p w14:paraId="665DCF1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7DE4E6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0,3600</w:t>
            </w:r>
          </w:p>
        </w:tc>
      </w:tr>
      <w:tr w:rsidR="0095602D" w14:paraId="52944D9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AAD0E4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C0AD39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2922140006703</w:t>
            </w:r>
          </w:p>
        </w:tc>
        <w:tc>
          <w:tcPr>
            <w:tcW w:w="4678" w:type="dxa"/>
            <w:gridSpan w:val="4"/>
            <w:tcBorders>
              <w:top w:val="nil"/>
              <w:bottom w:val="single" w:sz="2" w:space="0" w:color="auto"/>
            </w:tcBorders>
            <w:vAlign w:val="center"/>
          </w:tcPr>
          <w:p w14:paraId="1663974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fereastra</w:t>
            </w:r>
            <w:proofErr w:type="spellEnd"/>
            <w:r w:rsidRPr="0095602D">
              <w:rPr>
                <w:rFonts w:ascii="Onest" w:hAnsi="Onest"/>
                <w:sz w:val="22"/>
                <w:szCs w:val="22"/>
                <w:lang w:val="en-US"/>
              </w:rPr>
              <w:t xml:space="preserve"> de 0,0015 MN (0,15 </w:t>
            </w:r>
            <w:proofErr w:type="spellStart"/>
            <w:r w:rsidRPr="0095602D">
              <w:rPr>
                <w:rFonts w:ascii="Onest" w:hAnsi="Onest"/>
                <w:sz w:val="22"/>
                <w:szCs w:val="22"/>
                <w:lang w:val="en-US"/>
              </w:rPr>
              <w:t>tf</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05B04A3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71B6F9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0,5400</w:t>
            </w:r>
          </w:p>
        </w:tc>
      </w:tr>
      <w:tr w:rsidR="0095602D" w14:paraId="3F8C36F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E70947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w:t>
            </w:r>
          </w:p>
        </w:tc>
        <w:tc>
          <w:tcPr>
            <w:tcW w:w="1559" w:type="dxa"/>
            <w:gridSpan w:val="2"/>
            <w:tcBorders>
              <w:top w:val="single" w:sz="4" w:space="0" w:color="auto"/>
              <w:bottom w:val="single" w:sz="4" w:space="0" w:color="auto"/>
            </w:tcBorders>
            <w:vAlign w:val="center"/>
          </w:tcPr>
          <w:p w14:paraId="5FFD269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RpCU07C</w:t>
            </w:r>
          </w:p>
          <w:p w14:paraId="0DBE955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E1630C7" w14:textId="0E35D256"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Matarea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golurilor</w:t>
            </w:r>
            <w:proofErr w:type="spellEnd"/>
            <w:r w:rsidRPr="0095602D">
              <w:rPr>
                <w:rFonts w:ascii="Onest" w:hAnsi="Onest"/>
                <w:sz w:val="22"/>
                <w:szCs w:val="22"/>
                <w:lang w:val="en-US"/>
              </w:rPr>
              <w:t xml:space="preserve"> in </w:t>
            </w:r>
            <w:proofErr w:type="spellStart"/>
            <w:r w:rsidRPr="0095602D">
              <w:rPr>
                <w:rFonts w:ascii="Onest" w:hAnsi="Onest"/>
                <w:sz w:val="22"/>
                <w:szCs w:val="22"/>
                <w:lang w:val="en-US"/>
              </w:rPr>
              <w:t>plansee</w:t>
            </w:r>
            <w:proofErr w:type="spellEnd"/>
            <w:r w:rsidRPr="0095602D">
              <w:rPr>
                <w:rFonts w:ascii="Onest" w:hAnsi="Onest"/>
                <w:sz w:val="22"/>
                <w:szCs w:val="22"/>
                <w:lang w:val="en-US"/>
              </w:rPr>
              <w:t xml:space="preserve">, cu </w:t>
            </w:r>
            <w:proofErr w:type="gramStart"/>
            <w:r w:rsidRPr="0095602D">
              <w:rPr>
                <w:rFonts w:ascii="Onest" w:hAnsi="Onest"/>
                <w:sz w:val="22"/>
                <w:szCs w:val="22"/>
                <w:lang w:val="en-US"/>
              </w:rPr>
              <w:t>mortar</w:t>
            </w:r>
            <w:proofErr w:type="gramEnd"/>
            <w:r w:rsidRPr="0095602D">
              <w:rPr>
                <w:rFonts w:ascii="Onest" w:hAnsi="Onest"/>
                <w:sz w:val="22"/>
                <w:szCs w:val="22"/>
                <w:lang w:val="en-US"/>
              </w:rPr>
              <w:t xml:space="preserve"> de </w:t>
            </w:r>
            <w:proofErr w:type="spellStart"/>
            <w:r w:rsidRPr="0095602D">
              <w:rPr>
                <w:rFonts w:ascii="Onest" w:hAnsi="Onest"/>
                <w:sz w:val="22"/>
                <w:szCs w:val="22"/>
                <w:lang w:val="en-US"/>
              </w:rPr>
              <w:t>ciment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dupa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instalatii</w:t>
            </w:r>
            <w:proofErr w:type="spellEnd"/>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45A368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3E9E89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2B65C92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125098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4EB668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7122050013400</w:t>
            </w:r>
          </w:p>
        </w:tc>
        <w:tc>
          <w:tcPr>
            <w:tcW w:w="4678" w:type="dxa"/>
            <w:gridSpan w:val="4"/>
            <w:tcBorders>
              <w:top w:val="nil"/>
              <w:bottom w:val="single" w:sz="2" w:space="0" w:color="auto"/>
            </w:tcBorders>
            <w:vAlign w:val="center"/>
          </w:tcPr>
          <w:p w14:paraId="55C9CEE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Zidar</w:t>
            </w:r>
            <w:proofErr w:type="spellEnd"/>
          </w:p>
        </w:tc>
        <w:tc>
          <w:tcPr>
            <w:tcW w:w="992" w:type="dxa"/>
            <w:gridSpan w:val="2"/>
            <w:tcBorders>
              <w:top w:val="nil"/>
              <w:bottom w:val="single" w:sz="2" w:space="0" w:color="auto"/>
            </w:tcBorders>
            <w:vAlign w:val="center"/>
          </w:tcPr>
          <w:p w14:paraId="3A13EC5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95E8D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2,5800</w:t>
            </w:r>
          </w:p>
        </w:tc>
      </w:tr>
      <w:tr w:rsidR="0095602D" w14:paraId="0E35523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AE1A19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D02382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9310060019920</w:t>
            </w:r>
          </w:p>
        </w:tc>
        <w:tc>
          <w:tcPr>
            <w:tcW w:w="4678" w:type="dxa"/>
            <w:gridSpan w:val="4"/>
            <w:tcBorders>
              <w:top w:val="nil"/>
              <w:bottom w:val="single" w:sz="2" w:space="0" w:color="auto"/>
            </w:tcBorders>
            <w:vAlign w:val="center"/>
          </w:tcPr>
          <w:p w14:paraId="1931703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deservire</w:t>
            </w:r>
            <w:proofErr w:type="spellEnd"/>
            <w:r w:rsidRPr="0095602D">
              <w:rPr>
                <w:rFonts w:ascii="Onest" w:hAnsi="Onest"/>
                <w:sz w:val="22"/>
                <w:szCs w:val="22"/>
                <w:lang w:val="en-US"/>
              </w:rPr>
              <w:t xml:space="preserve"> CM</w:t>
            </w:r>
          </w:p>
        </w:tc>
        <w:tc>
          <w:tcPr>
            <w:tcW w:w="992" w:type="dxa"/>
            <w:gridSpan w:val="2"/>
            <w:tcBorders>
              <w:top w:val="nil"/>
              <w:bottom w:val="single" w:sz="2" w:space="0" w:color="auto"/>
            </w:tcBorders>
            <w:vAlign w:val="center"/>
          </w:tcPr>
          <w:p w14:paraId="18AA900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263154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0,9000</w:t>
            </w:r>
          </w:p>
        </w:tc>
      </w:tr>
      <w:tr w:rsidR="0095602D" w14:paraId="09B4E01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E9FCBA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3542D3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2651122100402</w:t>
            </w:r>
          </w:p>
        </w:tc>
        <w:tc>
          <w:tcPr>
            <w:tcW w:w="4678" w:type="dxa"/>
            <w:gridSpan w:val="4"/>
            <w:tcBorders>
              <w:top w:val="nil"/>
              <w:bottom w:val="single" w:sz="2" w:space="0" w:color="auto"/>
            </w:tcBorders>
            <w:vAlign w:val="center"/>
          </w:tcPr>
          <w:p w14:paraId="0F58752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Ciment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metalurgic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adaosuri</w:t>
            </w:r>
            <w:proofErr w:type="spellEnd"/>
            <w:r w:rsidRPr="0095602D">
              <w:rPr>
                <w:rFonts w:ascii="Onest" w:hAnsi="Onest"/>
                <w:sz w:val="22"/>
                <w:szCs w:val="22"/>
                <w:lang w:val="en-US"/>
              </w:rPr>
              <w:t xml:space="preserve"> M 30 </w:t>
            </w:r>
            <w:proofErr w:type="spellStart"/>
            <w:r w:rsidRPr="0095602D">
              <w:rPr>
                <w:rFonts w:ascii="Onest" w:hAnsi="Onest"/>
                <w:sz w:val="22"/>
                <w:szCs w:val="22"/>
                <w:lang w:val="en-US"/>
              </w:rPr>
              <w:t>saci</w:t>
            </w:r>
            <w:proofErr w:type="spellEnd"/>
            <w:r w:rsidRPr="0095602D">
              <w:rPr>
                <w:rFonts w:ascii="Onest" w:hAnsi="Onest"/>
                <w:sz w:val="22"/>
                <w:szCs w:val="22"/>
                <w:lang w:val="en-US"/>
              </w:rPr>
              <w:t xml:space="preserve"> S1500</w:t>
            </w:r>
          </w:p>
        </w:tc>
        <w:tc>
          <w:tcPr>
            <w:tcW w:w="992" w:type="dxa"/>
            <w:gridSpan w:val="2"/>
            <w:tcBorders>
              <w:top w:val="nil"/>
              <w:bottom w:val="single" w:sz="2" w:space="0" w:color="auto"/>
            </w:tcBorders>
            <w:vAlign w:val="center"/>
          </w:tcPr>
          <w:p w14:paraId="4F91F8A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DFE23E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2,1000</w:t>
            </w:r>
          </w:p>
        </w:tc>
      </w:tr>
      <w:tr w:rsidR="0095602D" w14:paraId="6C15A68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B06880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49D906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1421102200513</w:t>
            </w:r>
          </w:p>
        </w:tc>
        <w:tc>
          <w:tcPr>
            <w:tcW w:w="4678" w:type="dxa"/>
            <w:gridSpan w:val="4"/>
            <w:tcBorders>
              <w:top w:val="nil"/>
              <w:bottom w:val="single" w:sz="2" w:space="0" w:color="auto"/>
            </w:tcBorders>
            <w:vAlign w:val="center"/>
          </w:tcPr>
          <w:p w14:paraId="6BB9455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Nisip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sortat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nespalat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riu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lacuri</w:t>
            </w:r>
            <w:proofErr w:type="spellEnd"/>
            <w:r w:rsidRPr="0095602D">
              <w:rPr>
                <w:rFonts w:ascii="Onest" w:hAnsi="Onest"/>
                <w:sz w:val="22"/>
                <w:szCs w:val="22"/>
                <w:lang w:val="en-US"/>
              </w:rPr>
              <w:t xml:space="preserve"> 0,0-3,0 mm</w:t>
            </w:r>
          </w:p>
        </w:tc>
        <w:tc>
          <w:tcPr>
            <w:tcW w:w="992" w:type="dxa"/>
            <w:gridSpan w:val="2"/>
            <w:tcBorders>
              <w:top w:val="nil"/>
              <w:bottom w:val="single" w:sz="2" w:space="0" w:color="auto"/>
            </w:tcBorders>
            <w:vAlign w:val="center"/>
          </w:tcPr>
          <w:p w14:paraId="3DA5DB7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m3</w:t>
            </w:r>
          </w:p>
        </w:tc>
        <w:tc>
          <w:tcPr>
            <w:tcW w:w="1417" w:type="dxa"/>
            <w:tcBorders>
              <w:top w:val="nil"/>
              <w:bottom w:val="single" w:sz="2" w:space="0" w:color="auto"/>
            </w:tcBorders>
            <w:vAlign w:val="center"/>
          </w:tcPr>
          <w:p w14:paraId="1EE2564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0,0060</w:t>
            </w:r>
          </w:p>
        </w:tc>
      </w:tr>
      <w:tr w:rsidR="0095602D" w14:paraId="6F34F6A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5A2921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8CB386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4100116202818</w:t>
            </w:r>
          </w:p>
        </w:tc>
        <w:tc>
          <w:tcPr>
            <w:tcW w:w="4678" w:type="dxa"/>
            <w:gridSpan w:val="4"/>
            <w:tcBorders>
              <w:top w:val="nil"/>
              <w:bottom w:val="single" w:sz="2" w:space="0" w:color="auto"/>
            </w:tcBorders>
            <w:vAlign w:val="center"/>
          </w:tcPr>
          <w:p w14:paraId="473E814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Apa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mortare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betoane</w:t>
            </w:r>
            <w:proofErr w:type="spellEnd"/>
          </w:p>
        </w:tc>
        <w:tc>
          <w:tcPr>
            <w:tcW w:w="992" w:type="dxa"/>
            <w:gridSpan w:val="2"/>
            <w:tcBorders>
              <w:top w:val="nil"/>
              <w:bottom w:val="single" w:sz="2" w:space="0" w:color="auto"/>
            </w:tcBorders>
            <w:vAlign w:val="center"/>
          </w:tcPr>
          <w:p w14:paraId="43F383A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m3</w:t>
            </w:r>
          </w:p>
        </w:tc>
        <w:tc>
          <w:tcPr>
            <w:tcW w:w="1417" w:type="dxa"/>
            <w:tcBorders>
              <w:top w:val="nil"/>
              <w:bottom w:val="single" w:sz="2" w:space="0" w:color="auto"/>
            </w:tcBorders>
            <w:vAlign w:val="center"/>
          </w:tcPr>
          <w:p w14:paraId="700E49E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0,0360</w:t>
            </w:r>
          </w:p>
        </w:tc>
      </w:tr>
      <w:tr w:rsidR="0095602D" w14:paraId="53C0B50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DE7749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371359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2952270003817</w:t>
            </w:r>
          </w:p>
        </w:tc>
        <w:tc>
          <w:tcPr>
            <w:tcW w:w="4678" w:type="dxa"/>
            <w:gridSpan w:val="4"/>
            <w:tcBorders>
              <w:top w:val="nil"/>
              <w:bottom w:val="single" w:sz="2" w:space="0" w:color="auto"/>
            </w:tcBorders>
            <w:vAlign w:val="center"/>
          </w:tcPr>
          <w:p w14:paraId="79221FDF"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Malaxor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proofErr w:type="gramEnd"/>
            <w:r w:rsidRPr="0095602D">
              <w:rPr>
                <w:rFonts w:ascii="Onest" w:hAnsi="Onest"/>
                <w:sz w:val="22"/>
                <w:szCs w:val="22"/>
                <w:lang w:val="en-US"/>
              </w:rPr>
              <w:t xml:space="preserve"> mortar de 200 L </w:t>
            </w:r>
            <w:proofErr w:type="spellStart"/>
            <w:r w:rsidRPr="0095602D">
              <w:rPr>
                <w:rFonts w:ascii="Onest" w:hAnsi="Onest"/>
                <w:sz w:val="22"/>
                <w:szCs w:val="22"/>
                <w:lang w:val="en-US"/>
              </w:rPr>
              <w:t>actionat</w:t>
            </w:r>
            <w:proofErr w:type="spellEnd"/>
            <w:r w:rsidRPr="0095602D">
              <w:rPr>
                <w:rFonts w:ascii="Onest" w:hAnsi="Onest"/>
                <w:sz w:val="22"/>
                <w:szCs w:val="22"/>
                <w:lang w:val="en-US"/>
              </w:rPr>
              <w:t xml:space="preserve"> electric</w:t>
            </w:r>
          </w:p>
        </w:tc>
        <w:tc>
          <w:tcPr>
            <w:tcW w:w="992" w:type="dxa"/>
            <w:gridSpan w:val="2"/>
            <w:tcBorders>
              <w:top w:val="nil"/>
              <w:bottom w:val="single" w:sz="2" w:space="0" w:color="auto"/>
            </w:tcBorders>
            <w:vAlign w:val="center"/>
          </w:tcPr>
          <w:p w14:paraId="2D2DA06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A705D8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652D3F2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2EE5F4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DC92EE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2922140006703</w:t>
            </w:r>
          </w:p>
        </w:tc>
        <w:tc>
          <w:tcPr>
            <w:tcW w:w="4678" w:type="dxa"/>
            <w:gridSpan w:val="4"/>
            <w:tcBorders>
              <w:top w:val="nil"/>
              <w:bottom w:val="single" w:sz="2" w:space="0" w:color="auto"/>
            </w:tcBorders>
            <w:vAlign w:val="center"/>
          </w:tcPr>
          <w:p w14:paraId="1A19628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fereastra</w:t>
            </w:r>
            <w:proofErr w:type="spellEnd"/>
            <w:r w:rsidRPr="0095602D">
              <w:rPr>
                <w:rFonts w:ascii="Onest" w:hAnsi="Onest"/>
                <w:sz w:val="22"/>
                <w:szCs w:val="22"/>
                <w:lang w:val="en-US"/>
              </w:rPr>
              <w:t xml:space="preserve"> de 0,0015 MN (0,15 </w:t>
            </w:r>
            <w:proofErr w:type="spellStart"/>
            <w:r w:rsidRPr="0095602D">
              <w:rPr>
                <w:rFonts w:ascii="Onest" w:hAnsi="Onest"/>
                <w:sz w:val="22"/>
                <w:szCs w:val="22"/>
                <w:lang w:val="en-US"/>
              </w:rPr>
              <w:t>tf</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5AE4E21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9C2E73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0,0900</w:t>
            </w:r>
          </w:p>
        </w:tc>
      </w:tr>
      <w:tr w:rsidR="0095602D" w14:paraId="46220CB8"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13DBFBDB"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7959C7BD"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7C690CF9"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652394FB"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21174A03"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157F0CFD" w14:textId="77777777" w:rsidR="0095602D" w:rsidRPr="0095602D" w:rsidRDefault="0095602D" w:rsidP="0095602D">
            <w:pPr>
              <w:jc w:val="center"/>
              <w:rPr>
                <w:rFonts w:ascii="Onest" w:hAnsi="Onest"/>
                <w:sz w:val="22"/>
                <w:szCs w:val="22"/>
                <w:lang w:val="en-US"/>
              </w:rPr>
            </w:pPr>
          </w:p>
        </w:tc>
      </w:tr>
      <w:tr w:rsidR="0095602D" w:rsidRPr="00EB582C" w14:paraId="1F1D7AC4"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34EBB46" w14:textId="42DB5C46"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1E732A66"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432E46D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6160CAB9"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94DF784" w14:textId="77777777" w:rsidR="0095602D" w:rsidRPr="0095602D" w:rsidRDefault="0095602D" w:rsidP="0095602D">
            <w:pPr>
              <w:jc w:val="center"/>
              <w:rPr>
                <w:rFonts w:ascii="Onest" w:hAnsi="Onest"/>
                <w:sz w:val="22"/>
                <w:szCs w:val="22"/>
                <w:lang w:val="en-US"/>
              </w:rPr>
            </w:pPr>
          </w:p>
        </w:tc>
      </w:tr>
      <w:tr w:rsidR="0095602D" w:rsidRPr="00EB582C" w14:paraId="5AF945DA"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48FB75B0"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71DEBB86"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8CCF4AD"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Asigurari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sociale</w:t>
            </w:r>
            <w:proofErr w:type="spellEnd"/>
            <w:proofErr w:type="gramEnd"/>
          </w:p>
        </w:tc>
        <w:tc>
          <w:tcPr>
            <w:tcW w:w="1134" w:type="dxa"/>
            <w:tcBorders>
              <w:top w:val="single" w:sz="4" w:space="0" w:color="auto"/>
              <w:left w:val="nil"/>
              <w:bottom w:val="single" w:sz="4" w:space="0" w:color="auto"/>
              <w:right w:val="nil"/>
            </w:tcBorders>
            <w:vAlign w:val="center"/>
          </w:tcPr>
          <w:p w14:paraId="39D34107"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8727B83" w14:textId="77777777" w:rsidR="0095602D" w:rsidRPr="0095602D" w:rsidRDefault="0095602D" w:rsidP="0095602D">
            <w:pPr>
              <w:jc w:val="center"/>
              <w:rPr>
                <w:rFonts w:ascii="Onest" w:hAnsi="Onest"/>
                <w:sz w:val="22"/>
                <w:szCs w:val="22"/>
                <w:lang w:val="en-US"/>
              </w:rPr>
            </w:pPr>
          </w:p>
        </w:tc>
      </w:tr>
      <w:tr w:rsidR="0095602D" w:rsidRPr="00EB582C" w14:paraId="73D8887F"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7F9A060"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2E8A5719"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C3C13DB"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7D26DC1"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EC983F7" w14:textId="77777777" w:rsidR="0095602D" w:rsidRPr="0095602D" w:rsidRDefault="0095602D" w:rsidP="0095602D">
            <w:pPr>
              <w:jc w:val="center"/>
              <w:rPr>
                <w:rFonts w:ascii="Onest" w:hAnsi="Onest"/>
                <w:sz w:val="22"/>
                <w:szCs w:val="22"/>
                <w:lang w:val="en-US"/>
              </w:rPr>
            </w:pPr>
          </w:p>
        </w:tc>
      </w:tr>
      <w:tr w:rsidR="0095602D" w:rsidRPr="00EB582C" w14:paraId="27CFEFB4"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54F9744F"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0EFE46D"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E1AE864"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Transportarea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materialelor</w:t>
            </w:r>
            <w:proofErr w:type="spellEnd"/>
            <w:proofErr w:type="gramEnd"/>
          </w:p>
        </w:tc>
        <w:tc>
          <w:tcPr>
            <w:tcW w:w="1134" w:type="dxa"/>
            <w:tcBorders>
              <w:top w:val="single" w:sz="4" w:space="0" w:color="auto"/>
              <w:left w:val="nil"/>
              <w:bottom w:val="single" w:sz="4" w:space="0" w:color="auto"/>
              <w:right w:val="nil"/>
            </w:tcBorders>
            <w:vAlign w:val="center"/>
          </w:tcPr>
          <w:p w14:paraId="3952000C"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19D8A8C9" w14:textId="77777777" w:rsidR="0095602D" w:rsidRPr="0095602D" w:rsidRDefault="0095602D" w:rsidP="0095602D">
            <w:pPr>
              <w:jc w:val="center"/>
              <w:rPr>
                <w:rFonts w:ascii="Onest" w:hAnsi="Onest"/>
                <w:sz w:val="22"/>
                <w:szCs w:val="22"/>
                <w:lang w:val="en-US"/>
              </w:rPr>
            </w:pPr>
          </w:p>
        </w:tc>
      </w:tr>
      <w:tr w:rsidR="0095602D" w:rsidRPr="00EB582C" w14:paraId="26D86440"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F2B8735"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73EEECA5"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2FF96177"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0D1CDEE3"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79F56F9" w14:textId="77777777" w:rsidR="0095602D" w:rsidRPr="0095602D" w:rsidRDefault="0095602D" w:rsidP="0095602D">
            <w:pPr>
              <w:jc w:val="center"/>
              <w:rPr>
                <w:rFonts w:ascii="Onest" w:hAnsi="Onest"/>
                <w:sz w:val="22"/>
                <w:szCs w:val="22"/>
                <w:lang w:val="en-US"/>
              </w:rPr>
            </w:pPr>
          </w:p>
        </w:tc>
      </w:tr>
      <w:tr w:rsidR="0095602D" w:rsidRPr="00EB582C" w14:paraId="14D14F33"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568AC444"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24983674"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E6DBA22"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Cheltuieli</w:t>
            </w:r>
            <w:proofErr w:type="spellEnd"/>
            <w:r w:rsidRPr="0095602D">
              <w:rPr>
                <w:rFonts w:ascii="Onest" w:hAnsi="Onest"/>
                <w:sz w:val="22"/>
                <w:szCs w:val="22"/>
                <w:lang w:val="en-US"/>
              </w:rPr>
              <w:t xml:space="preserve">  de</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regie</w:t>
            </w:r>
            <w:proofErr w:type="spellEnd"/>
          </w:p>
        </w:tc>
        <w:tc>
          <w:tcPr>
            <w:tcW w:w="1134" w:type="dxa"/>
            <w:tcBorders>
              <w:top w:val="single" w:sz="4" w:space="0" w:color="auto"/>
              <w:left w:val="nil"/>
              <w:bottom w:val="single" w:sz="4" w:space="0" w:color="auto"/>
              <w:right w:val="nil"/>
            </w:tcBorders>
            <w:vAlign w:val="center"/>
          </w:tcPr>
          <w:p w14:paraId="528A9AD1"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A62367E" w14:textId="77777777" w:rsidR="0095602D" w:rsidRPr="0095602D" w:rsidRDefault="0095602D" w:rsidP="0095602D">
            <w:pPr>
              <w:jc w:val="center"/>
              <w:rPr>
                <w:rFonts w:ascii="Onest" w:hAnsi="Onest"/>
                <w:sz w:val="22"/>
                <w:szCs w:val="22"/>
                <w:lang w:val="en-US"/>
              </w:rPr>
            </w:pPr>
          </w:p>
        </w:tc>
      </w:tr>
      <w:tr w:rsidR="0095602D" w:rsidRPr="00EB582C" w14:paraId="2361032F"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3CD81FAF"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4A445357"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3A3E177C"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B17B294"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72AE35B" w14:textId="77777777" w:rsidR="0095602D" w:rsidRPr="0095602D" w:rsidRDefault="0095602D" w:rsidP="0095602D">
            <w:pPr>
              <w:jc w:val="center"/>
              <w:rPr>
                <w:rFonts w:ascii="Onest" w:hAnsi="Onest"/>
                <w:sz w:val="22"/>
                <w:szCs w:val="22"/>
                <w:lang w:val="en-US"/>
              </w:rPr>
            </w:pPr>
          </w:p>
        </w:tc>
      </w:tr>
      <w:tr w:rsidR="0095602D" w:rsidRPr="00EB582C" w14:paraId="797CD936"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5BC3F5D8"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7BB3C29"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34FF9875"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Beneficiu</w:t>
            </w:r>
            <w:proofErr w:type="spellEnd"/>
            <w:r w:rsidRPr="0095602D">
              <w:rPr>
                <w:rFonts w:ascii="Onest" w:hAnsi="Onest"/>
                <w:sz w:val="22"/>
                <w:szCs w:val="22"/>
                <w:lang w:val="en-US"/>
              </w:rPr>
              <w:t xml:space="preserve">  de</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deviz</w:t>
            </w:r>
            <w:proofErr w:type="spellEnd"/>
          </w:p>
        </w:tc>
        <w:tc>
          <w:tcPr>
            <w:tcW w:w="1134" w:type="dxa"/>
            <w:tcBorders>
              <w:top w:val="single" w:sz="4" w:space="0" w:color="auto"/>
              <w:left w:val="nil"/>
              <w:bottom w:val="single" w:sz="4" w:space="0" w:color="auto"/>
              <w:right w:val="nil"/>
            </w:tcBorders>
            <w:vAlign w:val="center"/>
          </w:tcPr>
          <w:p w14:paraId="4C8896BF"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F0BF9D9" w14:textId="77777777" w:rsidR="0095602D" w:rsidRPr="0095602D" w:rsidRDefault="0095602D" w:rsidP="0095602D">
            <w:pPr>
              <w:jc w:val="center"/>
              <w:rPr>
                <w:rFonts w:ascii="Onest" w:hAnsi="Onest"/>
                <w:sz w:val="22"/>
                <w:szCs w:val="22"/>
                <w:lang w:val="en-US"/>
              </w:rPr>
            </w:pPr>
          </w:p>
        </w:tc>
      </w:tr>
      <w:tr w:rsidR="0095602D" w14:paraId="6B079AE6"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45A5F596"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0ACB56D5"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5CEECF7"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5E65936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Total </w:t>
            </w:r>
            <w:proofErr w:type="spellStart"/>
            <w:proofErr w:type="gramStart"/>
            <w:r w:rsidRPr="0095602D">
              <w:rPr>
                <w:rFonts w:ascii="Onest" w:hAnsi="Onest"/>
                <w:b/>
                <w:bCs/>
                <w:sz w:val="22"/>
                <w:szCs w:val="22"/>
                <w:lang w:val="en-US"/>
              </w:rPr>
              <w:t>Lucrari</w:t>
            </w:r>
            <w:proofErr w:type="spellEnd"/>
            <w:r w:rsidRPr="0095602D">
              <w:rPr>
                <w:rFonts w:ascii="Onest" w:hAnsi="Onest"/>
                <w:b/>
                <w:bCs/>
                <w:sz w:val="22"/>
                <w:szCs w:val="22"/>
                <w:lang w:val="en-US"/>
              </w:rPr>
              <w:t xml:space="preserve">  de</w:t>
            </w:r>
            <w:proofErr w:type="gramEnd"/>
            <w:r w:rsidRPr="0095602D">
              <w:rPr>
                <w:rFonts w:ascii="Onest" w:hAnsi="Onest"/>
                <w:b/>
                <w:bCs/>
                <w:sz w:val="22"/>
                <w:szCs w:val="22"/>
                <w:lang w:val="en-US"/>
              </w:rPr>
              <w:t xml:space="preserve">  </w:t>
            </w:r>
            <w:proofErr w:type="spellStart"/>
            <w:r w:rsidRPr="0095602D">
              <w:rPr>
                <w:rFonts w:ascii="Onest" w:hAnsi="Onest"/>
                <w:b/>
                <w:bCs/>
                <w:sz w:val="22"/>
                <w:szCs w:val="22"/>
                <w:lang w:val="en-US"/>
              </w:rPr>
              <w:t>constructie</w:t>
            </w:r>
            <w:proofErr w:type="spellEnd"/>
          </w:p>
        </w:tc>
        <w:tc>
          <w:tcPr>
            <w:tcW w:w="1134" w:type="dxa"/>
            <w:tcBorders>
              <w:top w:val="single" w:sz="4" w:space="0" w:color="auto"/>
              <w:left w:val="nil"/>
              <w:bottom w:val="single" w:sz="4" w:space="0" w:color="auto"/>
              <w:right w:val="nil"/>
            </w:tcBorders>
            <w:vAlign w:val="center"/>
          </w:tcPr>
          <w:p w14:paraId="79D59250"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115AFF7A" w14:textId="77777777" w:rsidR="0095602D" w:rsidRPr="0095602D" w:rsidRDefault="0095602D" w:rsidP="0095602D">
            <w:pPr>
              <w:jc w:val="center"/>
              <w:rPr>
                <w:rFonts w:ascii="Onest" w:hAnsi="Onest"/>
                <w:b/>
                <w:bCs/>
                <w:sz w:val="22"/>
                <w:szCs w:val="22"/>
                <w:lang w:val="en-US"/>
              </w:rPr>
            </w:pPr>
          </w:p>
        </w:tc>
      </w:tr>
      <w:tr w:rsidR="0095602D" w:rsidRPr="0097392D" w14:paraId="180895B2"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1DCE5082" w14:textId="746FBF98"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0EF354E2"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75D21BD6" w14:textId="41D2E211"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2. </w:t>
            </w:r>
            <w:proofErr w:type="spellStart"/>
            <w:proofErr w:type="gramStart"/>
            <w:r w:rsidRPr="0095602D">
              <w:rPr>
                <w:rFonts w:ascii="Onest" w:hAnsi="Onest"/>
                <w:b/>
                <w:bCs/>
                <w:sz w:val="22"/>
                <w:szCs w:val="22"/>
                <w:lang w:val="en-US"/>
              </w:rPr>
              <w:t>Lucrari</w:t>
            </w:r>
            <w:proofErr w:type="spellEnd"/>
            <w:r w:rsidRPr="0095602D">
              <w:rPr>
                <w:rFonts w:ascii="Onest" w:hAnsi="Onest"/>
                <w:b/>
                <w:bCs/>
                <w:sz w:val="22"/>
                <w:szCs w:val="22"/>
                <w:lang w:val="en-US"/>
              </w:rPr>
              <w:t xml:space="preserve">  de</w:t>
            </w:r>
            <w:proofErr w:type="gramEnd"/>
            <w:r w:rsidRPr="0095602D">
              <w:rPr>
                <w:rFonts w:ascii="Onest" w:hAnsi="Onest"/>
                <w:b/>
                <w:bCs/>
                <w:sz w:val="22"/>
                <w:szCs w:val="22"/>
                <w:lang w:val="en-US"/>
              </w:rPr>
              <w:t xml:space="preserve">  </w:t>
            </w:r>
            <w:proofErr w:type="spellStart"/>
            <w:r w:rsidRPr="0095602D">
              <w:rPr>
                <w:rFonts w:ascii="Onest" w:hAnsi="Onest"/>
                <w:b/>
                <w:bCs/>
                <w:sz w:val="22"/>
                <w:szCs w:val="22"/>
                <w:lang w:val="en-US"/>
              </w:rPr>
              <w:t>montare</w:t>
            </w:r>
            <w:proofErr w:type="spellEnd"/>
          </w:p>
        </w:tc>
        <w:tc>
          <w:tcPr>
            <w:tcW w:w="992" w:type="dxa"/>
            <w:gridSpan w:val="2"/>
            <w:tcBorders>
              <w:top w:val="nil"/>
              <w:left w:val="single" w:sz="6" w:space="0" w:color="auto"/>
              <w:bottom w:val="nil"/>
              <w:right w:val="nil"/>
            </w:tcBorders>
            <w:vAlign w:val="center"/>
          </w:tcPr>
          <w:p w14:paraId="1882D123"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6D9DF0DF"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5F2E8DF3" w14:textId="77777777" w:rsidR="0095602D" w:rsidRPr="0097392D" w:rsidRDefault="0095602D" w:rsidP="00081344">
            <w:pPr>
              <w:rPr>
                <w:lang w:val="en-US"/>
              </w:rPr>
            </w:pPr>
          </w:p>
        </w:tc>
      </w:tr>
      <w:tr w:rsidR="0095602D" w:rsidRPr="0097392D" w14:paraId="0D6731FC"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1C638F27" w14:textId="77777777"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32779B91"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2A6D7739" w14:textId="52378230"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2.1. </w:t>
            </w:r>
            <w:proofErr w:type="spellStart"/>
            <w:proofErr w:type="gramStart"/>
            <w:r w:rsidRPr="0095602D">
              <w:rPr>
                <w:rFonts w:ascii="Onest" w:hAnsi="Onest"/>
                <w:b/>
                <w:bCs/>
                <w:sz w:val="22"/>
                <w:szCs w:val="22"/>
                <w:lang w:val="en-US"/>
              </w:rPr>
              <w:t>Электрооборудование</w:t>
            </w:r>
            <w:proofErr w:type="spellEnd"/>
            <w:r w:rsidRPr="0095602D">
              <w:rPr>
                <w:rFonts w:ascii="Onest" w:hAnsi="Onest"/>
                <w:b/>
                <w:bCs/>
                <w:sz w:val="22"/>
                <w:szCs w:val="22"/>
                <w:lang w:val="en-US"/>
              </w:rPr>
              <w:t xml:space="preserve">  </w:t>
            </w:r>
            <w:proofErr w:type="spellStart"/>
            <w:r w:rsidRPr="0095602D">
              <w:rPr>
                <w:rFonts w:ascii="Onest" w:hAnsi="Onest"/>
                <w:b/>
                <w:bCs/>
                <w:sz w:val="22"/>
                <w:szCs w:val="22"/>
                <w:lang w:val="en-US"/>
              </w:rPr>
              <w:t>напряжением</w:t>
            </w:r>
            <w:proofErr w:type="spellEnd"/>
            <w:proofErr w:type="gramEnd"/>
            <w:r w:rsidRPr="0095602D">
              <w:rPr>
                <w:rFonts w:ascii="Onest" w:hAnsi="Onest"/>
                <w:b/>
                <w:bCs/>
                <w:sz w:val="22"/>
                <w:szCs w:val="22"/>
                <w:lang w:val="en-US"/>
              </w:rPr>
              <w:t xml:space="preserve">  </w:t>
            </w:r>
            <w:proofErr w:type="spellStart"/>
            <w:r w:rsidRPr="0095602D">
              <w:rPr>
                <w:rFonts w:ascii="Onest" w:hAnsi="Onest"/>
                <w:b/>
                <w:bCs/>
                <w:sz w:val="22"/>
                <w:szCs w:val="22"/>
                <w:lang w:val="en-US"/>
              </w:rPr>
              <w:t>до</w:t>
            </w:r>
            <w:proofErr w:type="spellEnd"/>
            <w:r w:rsidRPr="0095602D">
              <w:rPr>
                <w:rFonts w:ascii="Onest" w:hAnsi="Onest"/>
                <w:b/>
                <w:bCs/>
                <w:sz w:val="22"/>
                <w:szCs w:val="22"/>
                <w:lang w:val="en-US"/>
              </w:rPr>
              <w:t xml:space="preserve">  1000В</w:t>
            </w:r>
          </w:p>
        </w:tc>
        <w:tc>
          <w:tcPr>
            <w:tcW w:w="992" w:type="dxa"/>
            <w:gridSpan w:val="2"/>
            <w:tcBorders>
              <w:top w:val="nil"/>
              <w:left w:val="single" w:sz="6" w:space="0" w:color="auto"/>
              <w:bottom w:val="nil"/>
              <w:right w:val="nil"/>
            </w:tcBorders>
            <w:vAlign w:val="center"/>
          </w:tcPr>
          <w:p w14:paraId="44838B17"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057BD2D7"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7A5441A4" w14:textId="77777777" w:rsidR="0095602D" w:rsidRPr="0097392D" w:rsidRDefault="0095602D" w:rsidP="00081344">
            <w:pPr>
              <w:rPr>
                <w:lang w:val="en-US"/>
              </w:rPr>
            </w:pPr>
          </w:p>
        </w:tc>
      </w:tr>
      <w:tr w:rsidR="0095602D" w:rsidRPr="0097392D" w14:paraId="6B7F3BE4"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4AF53855" w14:textId="77777777"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3C7F0007"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408D6016" w14:textId="368A4760"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2.1.1. С1</w:t>
            </w:r>
          </w:p>
        </w:tc>
        <w:tc>
          <w:tcPr>
            <w:tcW w:w="992" w:type="dxa"/>
            <w:gridSpan w:val="2"/>
            <w:tcBorders>
              <w:top w:val="nil"/>
              <w:left w:val="single" w:sz="6" w:space="0" w:color="auto"/>
              <w:bottom w:val="nil"/>
              <w:right w:val="nil"/>
            </w:tcBorders>
            <w:vAlign w:val="center"/>
          </w:tcPr>
          <w:p w14:paraId="0AAC0409"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04239129"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638474BC" w14:textId="77777777" w:rsidR="0095602D" w:rsidRPr="0097392D" w:rsidRDefault="0095602D" w:rsidP="00081344">
            <w:pPr>
              <w:rPr>
                <w:lang w:val="en-US"/>
              </w:rPr>
            </w:pPr>
          </w:p>
        </w:tc>
      </w:tr>
      <w:tr w:rsidR="0095602D" w14:paraId="40D24AA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B2993B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w:t>
            </w:r>
          </w:p>
        </w:tc>
        <w:tc>
          <w:tcPr>
            <w:tcW w:w="1559" w:type="dxa"/>
            <w:gridSpan w:val="2"/>
            <w:tcBorders>
              <w:top w:val="single" w:sz="4" w:space="0" w:color="auto"/>
              <w:bottom w:val="single" w:sz="4" w:space="0" w:color="auto"/>
            </w:tcBorders>
            <w:vAlign w:val="center"/>
          </w:tcPr>
          <w:p w14:paraId="5515818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3516863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5C9EC6F" w14:textId="79925A6B"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mm, pina la 600х600 </w:t>
            </w:r>
            <w:proofErr w:type="gramStart"/>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металлический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300х300х220мм, ЩМП-30.30.20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E8051A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BC8C8F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40CBA1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E87A95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79187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61ABA81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115BD8D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B9B68B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6E3A60A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74C42D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3AC682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28246F4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18CE62E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0B4AC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1A30BF8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09A6A9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EF7013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74F73C5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BD3359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0BAD2A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0A9EBD3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B30EDA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F1AAAF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3D1DFF8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42E1B00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72B7E7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1966944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6CD029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1E8B25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570DC35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460C9CE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6CEB494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1BE0162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F52B12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263AED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753831D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07DE0CE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6CA1F2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6442FD3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EBDA15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BE4618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137E2B8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6A585EF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B40E94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42A02D1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8F8594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A85EB2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2E9A586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723D8A0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DE62ED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510F1B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5EEF20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w:t>
            </w:r>
          </w:p>
        </w:tc>
        <w:tc>
          <w:tcPr>
            <w:tcW w:w="1559" w:type="dxa"/>
            <w:gridSpan w:val="2"/>
            <w:tcBorders>
              <w:top w:val="single" w:sz="4" w:space="0" w:color="auto"/>
              <w:bottom w:val="single" w:sz="4" w:space="0" w:color="auto"/>
            </w:tcBorders>
            <w:vAlign w:val="center"/>
          </w:tcPr>
          <w:p w14:paraId="0AC69C4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08-03-521-15</w:t>
            </w:r>
          </w:p>
          <w:p w14:paraId="0066251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5DE9BBE" w14:textId="6A04BCF4"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Intreruptor</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pirghie</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placa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maneta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centrala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laterala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manevrare</w:t>
            </w:r>
            <w:proofErr w:type="spellEnd"/>
            <w:r w:rsidRPr="0095602D">
              <w:rPr>
                <w:rFonts w:ascii="Onest" w:hAnsi="Onest"/>
                <w:sz w:val="22"/>
                <w:szCs w:val="22"/>
                <w:lang w:val="en-US"/>
              </w:rPr>
              <w:t xml:space="preserve"> cu bara,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suport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metalic</w:t>
            </w:r>
            <w:proofErr w:type="spellEnd"/>
            <w:r w:rsidRPr="0095602D">
              <w:rPr>
                <w:rFonts w:ascii="Onest" w:hAnsi="Onest"/>
                <w:sz w:val="22"/>
                <w:szCs w:val="22"/>
                <w:lang w:val="en-US"/>
              </w:rPr>
              <w:t xml:space="preserve">, tripolar,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pina la 250 A </w:t>
            </w:r>
            <w:proofErr w:type="gramStart"/>
            <w:r w:rsidRPr="0095602D">
              <w:rPr>
                <w:rFonts w:ascii="Onest" w:hAnsi="Onest"/>
                <w:sz w:val="22"/>
                <w:szCs w:val="22"/>
                <w:lang w:val="en-US"/>
              </w:rPr>
              <w:t xml:space="preserve">( </w:t>
            </w:r>
            <w:proofErr w:type="spellStart"/>
            <w:r w:rsidRPr="0095602D">
              <w:rPr>
                <w:rFonts w:ascii="Onest" w:hAnsi="Onest"/>
                <w:sz w:val="22"/>
                <w:szCs w:val="22"/>
                <w:lang w:val="en-US"/>
              </w:rPr>
              <w:t>intrerupator</w:t>
            </w:r>
            <w:proofErr w:type="spellEnd"/>
            <w:proofErr w:type="gramEnd"/>
            <w:r w:rsidRPr="0095602D">
              <w:rPr>
                <w:rFonts w:ascii="Onest" w:hAnsi="Onest"/>
                <w:sz w:val="22"/>
                <w:szCs w:val="22"/>
                <w:lang w:val="en-US"/>
              </w:rPr>
              <w:t xml:space="preserve">-separator de </w:t>
            </w:r>
            <w:proofErr w:type="spellStart"/>
            <w:r w:rsidRPr="0095602D">
              <w:rPr>
                <w:rFonts w:ascii="Onest" w:hAnsi="Onest"/>
                <w:sz w:val="22"/>
                <w:szCs w:val="22"/>
                <w:lang w:val="en-US"/>
              </w:rPr>
              <w:t>sarcina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Vistop</w:t>
            </w:r>
            <w:proofErr w:type="spellEnd"/>
            <w:r w:rsidRPr="0095602D">
              <w:rPr>
                <w:rFonts w:ascii="Onest" w:hAnsi="Onest"/>
                <w:sz w:val="22"/>
                <w:szCs w:val="22"/>
                <w:lang w:val="en-US"/>
              </w:rPr>
              <w:t xml:space="preserve">  63A, 690V, 3P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8098DC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1910F9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443567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615169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20FE83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774D0FA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625F3D6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7AC4A03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2,8100</w:t>
            </w:r>
          </w:p>
        </w:tc>
      </w:tr>
      <w:tr w:rsidR="0095602D" w14:paraId="0FFF1AE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658F01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CFE980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1011964</w:t>
            </w:r>
          </w:p>
        </w:tc>
        <w:tc>
          <w:tcPr>
            <w:tcW w:w="4678" w:type="dxa"/>
            <w:gridSpan w:val="4"/>
            <w:tcBorders>
              <w:top w:val="nil"/>
              <w:bottom w:val="single" w:sz="2" w:space="0" w:color="auto"/>
            </w:tcBorders>
            <w:vAlign w:val="center"/>
          </w:tcPr>
          <w:p w14:paraId="6E1B85A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Sfoara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spagat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hirtie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0E2751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AB1BF2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0,0080</w:t>
            </w:r>
          </w:p>
        </w:tc>
      </w:tr>
      <w:tr w:rsidR="0095602D" w14:paraId="7951F15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8B8D55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5DCF28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851C87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48359F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E1F141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0,5300</w:t>
            </w:r>
          </w:p>
        </w:tc>
      </w:tr>
      <w:tr w:rsidR="0095602D" w14:paraId="2570246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7A4B20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44DC61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1019760</w:t>
            </w:r>
          </w:p>
        </w:tc>
        <w:tc>
          <w:tcPr>
            <w:tcW w:w="4678" w:type="dxa"/>
            <w:gridSpan w:val="4"/>
            <w:tcBorders>
              <w:top w:val="nil"/>
              <w:bottom w:val="single" w:sz="2" w:space="0" w:color="auto"/>
            </w:tcBorders>
            <w:vAlign w:val="center"/>
          </w:tcPr>
          <w:p w14:paraId="16B4AE7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electroizolatie</w:t>
            </w:r>
            <w:proofErr w:type="spellEnd"/>
            <w:r w:rsidRPr="0095602D">
              <w:rPr>
                <w:rFonts w:ascii="Onest" w:hAnsi="Onest"/>
                <w:sz w:val="22"/>
                <w:szCs w:val="22"/>
                <w:lang w:val="en-US"/>
              </w:rPr>
              <w:t xml:space="preserve"> "318"</w:t>
            </w:r>
          </w:p>
        </w:tc>
        <w:tc>
          <w:tcPr>
            <w:tcW w:w="992" w:type="dxa"/>
            <w:gridSpan w:val="2"/>
            <w:tcBorders>
              <w:top w:val="nil"/>
              <w:bottom w:val="single" w:sz="2" w:space="0" w:color="auto"/>
            </w:tcBorders>
            <w:vAlign w:val="center"/>
          </w:tcPr>
          <w:p w14:paraId="2C95730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C6ABA0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32F10F6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A31F06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8E100A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7AE2E0F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6CDCEC1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25B484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0,0700</w:t>
            </w:r>
          </w:p>
        </w:tc>
      </w:tr>
      <w:tr w:rsidR="0095602D" w14:paraId="66315BF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4E9D2F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950208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5009062</w:t>
            </w:r>
          </w:p>
        </w:tc>
        <w:tc>
          <w:tcPr>
            <w:tcW w:w="4678" w:type="dxa"/>
            <w:gridSpan w:val="4"/>
            <w:tcBorders>
              <w:top w:val="nil"/>
              <w:bottom w:val="single" w:sz="2" w:space="0" w:color="auto"/>
            </w:tcBorders>
            <w:vAlign w:val="center"/>
          </w:tcPr>
          <w:p w14:paraId="11FDCFF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Papuci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cablu</w:t>
            </w:r>
            <w:proofErr w:type="spellEnd"/>
          </w:p>
        </w:tc>
        <w:tc>
          <w:tcPr>
            <w:tcW w:w="992" w:type="dxa"/>
            <w:gridSpan w:val="2"/>
            <w:tcBorders>
              <w:top w:val="nil"/>
              <w:bottom w:val="single" w:sz="2" w:space="0" w:color="auto"/>
            </w:tcBorders>
            <w:vAlign w:val="center"/>
          </w:tcPr>
          <w:p w14:paraId="511FEB4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091031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6,1000</w:t>
            </w:r>
          </w:p>
        </w:tc>
      </w:tr>
      <w:tr w:rsidR="0095602D" w14:paraId="0D3B6FE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EA1997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8899E2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02845CC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2AE7799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D3033A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7A37A50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C41CF8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3C2841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5009619</w:t>
            </w:r>
          </w:p>
        </w:tc>
        <w:tc>
          <w:tcPr>
            <w:tcW w:w="4678" w:type="dxa"/>
            <w:gridSpan w:val="4"/>
            <w:tcBorders>
              <w:top w:val="nil"/>
              <w:bottom w:val="single" w:sz="2" w:space="0" w:color="auto"/>
            </w:tcBorders>
            <w:vAlign w:val="center"/>
          </w:tcPr>
          <w:p w14:paraId="18526CB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Ate de </w:t>
            </w:r>
            <w:proofErr w:type="spellStart"/>
            <w:r w:rsidRPr="0095602D">
              <w:rPr>
                <w:rFonts w:ascii="Onest" w:hAnsi="Onest"/>
                <w:sz w:val="22"/>
                <w:szCs w:val="22"/>
                <w:lang w:val="en-US"/>
              </w:rPr>
              <w:t>cusut</w:t>
            </w:r>
            <w:proofErr w:type="spellEnd"/>
          </w:p>
        </w:tc>
        <w:tc>
          <w:tcPr>
            <w:tcW w:w="992" w:type="dxa"/>
            <w:gridSpan w:val="2"/>
            <w:tcBorders>
              <w:top w:val="nil"/>
              <w:bottom w:val="single" w:sz="2" w:space="0" w:color="auto"/>
            </w:tcBorders>
            <w:vAlign w:val="center"/>
          </w:tcPr>
          <w:p w14:paraId="2D21030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67D912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0,0050</w:t>
            </w:r>
          </w:p>
        </w:tc>
      </w:tr>
      <w:tr w:rsidR="0095602D" w14:paraId="28ACA70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3C28EB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9E959C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5429033</w:t>
            </w:r>
          </w:p>
        </w:tc>
        <w:tc>
          <w:tcPr>
            <w:tcW w:w="4678" w:type="dxa"/>
            <w:gridSpan w:val="4"/>
            <w:tcBorders>
              <w:top w:val="nil"/>
              <w:bottom w:val="single" w:sz="2" w:space="0" w:color="auto"/>
            </w:tcBorders>
            <w:vAlign w:val="center"/>
          </w:tcPr>
          <w:p w14:paraId="2826A8C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Vaselina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tehnica</w:t>
            </w:r>
            <w:proofErr w:type="spellEnd"/>
          </w:p>
        </w:tc>
        <w:tc>
          <w:tcPr>
            <w:tcW w:w="992" w:type="dxa"/>
            <w:gridSpan w:val="2"/>
            <w:tcBorders>
              <w:top w:val="nil"/>
              <w:bottom w:val="single" w:sz="2" w:space="0" w:color="auto"/>
            </w:tcBorders>
            <w:vAlign w:val="center"/>
          </w:tcPr>
          <w:p w14:paraId="6E2485B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A2AD7F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0,0480</w:t>
            </w:r>
          </w:p>
        </w:tc>
      </w:tr>
      <w:tr w:rsidR="0095602D" w14:paraId="5D93528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28F9DA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A9F72F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320A7E7F"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7A395E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9BB32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0,0720</w:t>
            </w:r>
          </w:p>
        </w:tc>
      </w:tr>
      <w:tr w:rsidR="0095602D" w14:paraId="64C0A3C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7D1529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45B47D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2CE1132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51A86A2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4FE243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0,0040</w:t>
            </w:r>
          </w:p>
        </w:tc>
      </w:tr>
      <w:tr w:rsidR="0095602D" w14:paraId="7F11A70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D57F9E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31B39B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330206</w:t>
            </w:r>
          </w:p>
        </w:tc>
        <w:tc>
          <w:tcPr>
            <w:tcW w:w="4678" w:type="dxa"/>
            <w:gridSpan w:val="4"/>
            <w:tcBorders>
              <w:top w:val="nil"/>
              <w:bottom w:val="single" w:sz="2" w:space="0" w:color="auto"/>
            </w:tcBorders>
            <w:vAlign w:val="center"/>
          </w:tcPr>
          <w:p w14:paraId="0681BB5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Masini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gaurit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39FC78E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5B72BA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7C39751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342058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6DAA5E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350451</w:t>
            </w:r>
          </w:p>
        </w:tc>
        <w:tc>
          <w:tcPr>
            <w:tcW w:w="4678" w:type="dxa"/>
            <w:gridSpan w:val="4"/>
            <w:tcBorders>
              <w:top w:val="nil"/>
              <w:bottom w:val="single" w:sz="2" w:space="0" w:color="auto"/>
            </w:tcBorders>
            <w:vAlign w:val="center"/>
          </w:tcPr>
          <w:p w14:paraId="3D1B0F3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Prese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actionare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electrica</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223A6B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CBEBBD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0,3800</w:t>
            </w:r>
          </w:p>
        </w:tc>
      </w:tr>
      <w:tr w:rsidR="0095602D" w14:paraId="2B862F4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34D8D2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12C176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638AEA9D"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6357703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C78A60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0,0040</w:t>
            </w:r>
          </w:p>
        </w:tc>
      </w:tr>
      <w:tr w:rsidR="0095602D" w14:paraId="285B6BC0"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5D0EE1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w:t>
            </w:r>
          </w:p>
        </w:tc>
        <w:tc>
          <w:tcPr>
            <w:tcW w:w="1559" w:type="dxa"/>
            <w:gridSpan w:val="2"/>
            <w:tcBorders>
              <w:top w:val="single" w:sz="4" w:space="0" w:color="auto"/>
              <w:bottom w:val="single" w:sz="4" w:space="0" w:color="auto"/>
            </w:tcBorders>
            <w:vAlign w:val="center"/>
          </w:tcPr>
          <w:p w14:paraId="4B49E741"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D3983B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27F4B9D"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Sina</w:t>
            </w:r>
            <w:proofErr w:type="spellEnd"/>
            <w:r w:rsidRPr="0095602D">
              <w:rPr>
                <w:rFonts w:ascii="Onest" w:hAnsi="Onest"/>
                <w:sz w:val="22"/>
                <w:szCs w:val="22"/>
                <w:lang w:val="en-US"/>
              </w:rPr>
              <w:t xml:space="preserve">  zero</w:t>
            </w:r>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p w14:paraId="7884A62A"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13E79B3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73932B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6ABD6D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641735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7F30BE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321D60D6"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2C18AE2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9DD37A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1B1968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95D7DD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w:t>
            </w:r>
          </w:p>
        </w:tc>
        <w:tc>
          <w:tcPr>
            <w:tcW w:w="1559" w:type="dxa"/>
            <w:gridSpan w:val="2"/>
            <w:tcBorders>
              <w:top w:val="single" w:sz="4" w:space="0" w:color="auto"/>
              <w:bottom w:val="single" w:sz="4" w:space="0" w:color="auto"/>
            </w:tcBorders>
            <w:vAlign w:val="center"/>
          </w:tcPr>
          <w:p w14:paraId="22B0D654"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751B23B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B3B64DA" w14:textId="52D1DE5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Izolator</w:t>
            </w:r>
            <w:proofErr w:type="spellEnd"/>
            <w:r w:rsidRPr="0095602D">
              <w:rPr>
                <w:rFonts w:ascii="Onest" w:hAnsi="Onest"/>
                <w:sz w:val="22"/>
                <w:szCs w:val="22"/>
                <w:lang w:val="en-US"/>
              </w:rPr>
              <w:t xml:space="preserve">  SM</w:t>
            </w:r>
            <w:proofErr w:type="gramEnd"/>
            <w:r w:rsidRPr="0095602D">
              <w:rPr>
                <w:rFonts w:ascii="Onest" w:hAnsi="Onest"/>
                <w:sz w:val="22"/>
                <w:szCs w:val="22"/>
                <w:lang w:val="en-US"/>
              </w:rPr>
              <w:t>25</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098BE9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ED44D9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42085C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4E8F4B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801D0D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78B6EF86"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1D0FD2E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31ABF1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24BC494"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Height w:val="393"/>
        </w:trPr>
        <w:tc>
          <w:tcPr>
            <w:tcW w:w="709" w:type="dxa"/>
            <w:tcBorders>
              <w:bottom w:val="nil"/>
              <w:right w:val="nil"/>
            </w:tcBorders>
            <w:vAlign w:val="center"/>
          </w:tcPr>
          <w:p w14:paraId="5EBA0422" w14:textId="77777777" w:rsidR="0095602D" w:rsidRPr="0095602D" w:rsidRDefault="0095602D" w:rsidP="0095602D">
            <w:pPr>
              <w:rPr>
                <w:rFonts w:ascii="Onest" w:hAnsi="Onest"/>
                <w:sz w:val="22"/>
                <w:szCs w:val="22"/>
                <w:lang w:val="en-US"/>
              </w:rPr>
            </w:pPr>
          </w:p>
        </w:tc>
        <w:tc>
          <w:tcPr>
            <w:tcW w:w="1559" w:type="dxa"/>
            <w:gridSpan w:val="2"/>
            <w:tcBorders>
              <w:left w:val="nil"/>
              <w:bottom w:val="nil"/>
              <w:right w:val="nil"/>
            </w:tcBorders>
            <w:vAlign w:val="center"/>
          </w:tcPr>
          <w:p w14:paraId="213D6418" w14:textId="77777777" w:rsidR="0095602D" w:rsidRPr="0095602D" w:rsidRDefault="0095602D" w:rsidP="0095602D">
            <w:pPr>
              <w:rPr>
                <w:rFonts w:ascii="Onest" w:hAnsi="Onest"/>
                <w:sz w:val="16"/>
                <w:szCs w:val="16"/>
                <w:lang w:val="en-US"/>
              </w:rPr>
            </w:pPr>
          </w:p>
        </w:tc>
        <w:tc>
          <w:tcPr>
            <w:tcW w:w="3119" w:type="dxa"/>
            <w:gridSpan w:val="2"/>
            <w:tcBorders>
              <w:left w:val="nil"/>
              <w:bottom w:val="nil"/>
              <w:right w:val="nil"/>
            </w:tcBorders>
            <w:vAlign w:val="center"/>
          </w:tcPr>
          <w:p w14:paraId="1E40BCE2"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49AE55F"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355E3AFD"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7B09CEB4" w14:textId="77777777" w:rsidR="0095602D" w:rsidRPr="0095602D" w:rsidRDefault="0095602D" w:rsidP="0095602D">
            <w:pPr>
              <w:jc w:val="center"/>
              <w:rPr>
                <w:rFonts w:ascii="Onest" w:hAnsi="Onest"/>
                <w:sz w:val="22"/>
                <w:szCs w:val="22"/>
                <w:lang w:val="en-US"/>
              </w:rPr>
            </w:pPr>
          </w:p>
        </w:tc>
      </w:tr>
      <w:tr w:rsidR="0095602D" w:rsidRPr="00EB582C" w14:paraId="118C17DE"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FC13EE6" w14:textId="7E162612"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6396F54A"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314CFBE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169064A"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5232D42" w14:textId="77777777" w:rsidR="0095602D" w:rsidRPr="0095602D" w:rsidRDefault="0095602D" w:rsidP="0095602D">
            <w:pPr>
              <w:jc w:val="center"/>
              <w:rPr>
                <w:rFonts w:ascii="Onest" w:hAnsi="Onest"/>
                <w:sz w:val="22"/>
                <w:szCs w:val="22"/>
                <w:lang w:val="en-US"/>
              </w:rPr>
            </w:pPr>
          </w:p>
        </w:tc>
      </w:tr>
      <w:tr w:rsidR="0095602D" w14:paraId="01D4007A"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467C5FC9"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2C738E71"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682C5885"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084CCD7F"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С1</w:t>
            </w:r>
          </w:p>
        </w:tc>
        <w:tc>
          <w:tcPr>
            <w:tcW w:w="1134" w:type="dxa"/>
            <w:tcBorders>
              <w:top w:val="single" w:sz="4" w:space="0" w:color="auto"/>
              <w:left w:val="nil"/>
              <w:bottom w:val="single" w:sz="4" w:space="0" w:color="auto"/>
              <w:right w:val="nil"/>
            </w:tcBorders>
            <w:vAlign w:val="center"/>
          </w:tcPr>
          <w:p w14:paraId="05743930"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56C294D1" w14:textId="77777777" w:rsidR="0095602D" w:rsidRPr="0095602D" w:rsidRDefault="0095602D" w:rsidP="0095602D">
            <w:pPr>
              <w:jc w:val="center"/>
              <w:rPr>
                <w:rFonts w:ascii="Onest" w:hAnsi="Onest"/>
                <w:b/>
                <w:bCs/>
                <w:sz w:val="22"/>
                <w:szCs w:val="22"/>
                <w:lang w:val="en-US"/>
              </w:rPr>
            </w:pPr>
          </w:p>
        </w:tc>
      </w:tr>
      <w:tr w:rsidR="0095602D" w:rsidRPr="0097392D" w14:paraId="09545809"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D230709" w14:textId="32BF8A7C"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03D1BF64"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67E0FD4B" w14:textId="16AB4B68"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2.1.2. С2</w:t>
            </w:r>
          </w:p>
        </w:tc>
        <w:tc>
          <w:tcPr>
            <w:tcW w:w="992" w:type="dxa"/>
            <w:gridSpan w:val="2"/>
            <w:tcBorders>
              <w:top w:val="nil"/>
              <w:left w:val="single" w:sz="6" w:space="0" w:color="auto"/>
              <w:bottom w:val="nil"/>
              <w:right w:val="nil"/>
            </w:tcBorders>
            <w:vAlign w:val="center"/>
          </w:tcPr>
          <w:p w14:paraId="3D622207"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78C04314"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02DA3C9F" w14:textId="77777777" w:rsidR="0095602D" w:rsidRPr="0097392D" w:rsidRDefault="0095602D" w:rsidP="00081344">
            <w:pPr>
              <w:rPr>
                <w:lang w:val="en-US"/>
              </w:rPr>
            </w:pPr>
          </w:p>
        </w:tc>
      </w:tr>
      <w:tr w:rsidR="0095602D" w14:paraId="0810FB2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3C2149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w:t>
            </w:r>
          </w:p>
        </w:tc>
        <w:tc>
          <w:tcPr>
            <w:tcW w:w="1559" w:type="dxa"/>
            <w:gridSpan w:val="2"/>
            <w:tcBorders>
              <w:top w:val="single" w:sz="4" w:space="0" w:color="auto"/>
              <w:bottom w:val="single" w:sz="4" w:space="0" w:color="auto"/>
            </w:tcBorders>
            <w:vAlign w:val="center"/>
          </w:tcPr>
          <w:p w14:paraId="479B80C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33A7AD15"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BAF8AB3" w14:textId="1B5743B5"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600х600 (</w:t>
            </w:r>
            <w:proofErr w:type="spellStart"/>
            <w:r w:rsidRPr="0095602D">
              <w:rPr>
                <w:rFonts w:ascii="Onest" w:hAnsi="Onest"/>
                <w:sz w:val="22"/>
                <w:szCs w:val="22"/>
                <w:lang w:val="en-US"/>
              </w:rPr>
              <w:t>щит</w:t>
            </w:r>
            <w:proofErr w:type="spellEnd"/>
            <w:r>
              <w:rPr>
                <w:rFonts w:ascii="Onest" w:hAnsi="Onest"/>
                <w:sz w:val="22"/>
                <w:szCs w:val="22"/>
                <w:lang w:val="en-US"/>
              </w:rPr>
              <w:t xml:space="preserve"> </w:t>
            </w:r>
            <w:proofErr w:type="spellStart"/>
            <w:proofErr w:type="gram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металлический</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300х300х220мм, ЩМП-30.30.20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868BBA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4F50D6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355359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E80820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309257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0EF987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2B9748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5FB87B0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743BBCB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6F54DC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BB58B0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7EA4880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09035CC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10ABE8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18B09D8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2C2E45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9BE91D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1EED630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3FC1A4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9889B0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5F00156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A984E8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008C4D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7B74505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383BB49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58CA0C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1BB9DED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141217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AAD123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3CA1A9B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20F8BF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01D677A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04FD70E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4A6EAC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2888FE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5C058E0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5C27493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6A316BB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761D95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9E0C3E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EC75B8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110F9DF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1F2AF41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DE3633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76F77CA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FDAFC4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F0DE3D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12E9E501"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3203188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BD1B41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649E324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F76BEE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w:t>
            </w:r>
          </w:p>
        </w:tc>
        <w:tc>
          <w:tcPr>
            <w:tcW w:w="1559" w:type="dxa"/>
            <w:gridSpan w:val="2"/>
            <w:tcBorders>
              <w:top w:val="single" w:sz="4" w:space="0" w:color="auto"/>
              <w:bottom w:val="single" w:sz="4" w:space="0" w:color="auto"/>
            </w:tcBorders>
            <w:vAlign w:val="center"/>
          </w:tcPr>
          <w:p w14:paraId="59869DD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08-03-521-15</w:t>
            </w:r>
          </w:p>
          <w:p w14:paraId="1C6195C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A89572C" w14:textId="058E2B93"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Intreruptor</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pirghie</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placa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maneta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centrala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laterala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manevrare</w:t>
            </w:r>
            <w:proofErr w:type="spellEnd"/>
            <w:r w:rsidRPr="0095602D">
              <w:rPr>
                <w:rFonts w:ascii="Onest" w:hAnsi="Onest"/>
                <w:sz w:val="22"/>
                <w:szCs w:val="22"/>
                <w:lang w:val="en-US"/>
              </w:rPr>
              <w:t xml:space="preserve"> cu bara,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suport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metalic</w:t>
            </w:r>
            <w:proofErr w:type="spellEnd"/>
            <w:r w:rsidRPr="0095602D">
              <w:rPr>
                <w:rFonts w:ascii="Onest" w:hAnsi="Onest"/>
                <w:sz w:val="22"/>
                <w:szCs w:val="22"/>
                <w:lang w:val="en-US"/>
              </w:rPr>
              <w:t xml:space="preserve">, tripolar,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pina la 250 </w:t>
            </w:r>
            <w:proofErr w:type="gramStart"/>
            <w:r w:rsidRPr="0095602D">
              <w:rPr>
                <w:rFonts w:ascii="Onest" w:hAnsi="Onest"/>
                <w:sz w:val="22"/>
                <w:szCs w:val="22"/>
                <w:lang w:val="en-US"/>
              </w:rPr>
              <w:t>A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intrerupator</w:t>
            </w:r>
            <w:proofErr w:type="spellEnd"/>
            <w:r w:rsidRPr="0095602D">
              <w:rPr>
                <w:rFonts w:ascii="Onest" w:hAnsi="Onest"/>
                <w:sz w:val="22"/>
                <w:szCs w:val="22"/>
                <w:lang w:val="en-US"/>
              </w:rPr>
              <w:t xml:space="preserve">-separator de </w:t>
            </w:r>
            <w:proofErr w:type="spellStart"/>
            <w:r w:rsidRPr="0095602D">
              <w:rPr>
                <w:rFonts w:ascii="Onest" w:hAnsi="Onest"/>
                <w:sz w:val="22"/>
                <w:szCs w:val="22"/>
                <w:lang w:val="en-US"/>
              </w:rPr>
              <w:t>sarcina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Vistop</w:t>
            </w:r>
            <w:proofErr w:type="spellEnd"/>
            <w:r w:rsidRPr="0095602D">
              <w:rPr>
                <w:rFonts w:ascii="Onest" w:hAnsi="Onest"/>
                <w:sz w:val="22"/>
                <w:szCs w:val="22"/>
                <w:lang w:val="en-US"/>
              </w:rPr>
              <w:t xml:space="preserve">  63A, 690V, 3P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1E21A0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A0CB59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A3FD98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3FC776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77DBCE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1DC4C7E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2134D40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2B73A2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2,8100</w:t>
            </w:r>
          </w:p>
        </w:tc>
      </w:tr>
      <w:tr w:rsidR="0095602D" w14:paraId="1F5E4ED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E89736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A1C1E7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1011964</w:t>
            </w:r>
          </w:p>
        </w:tc>
        <w:tc>
          <w:tcPr>
            <w:tcW w:w="4678" w:type="dxa"/>
            <w:gridSpan w:val="4"/>
            <w:tcBorders>
              <w:top w:val="nil"/>
              <w:bottom w:val="single" w:sz="2" w:space="0" w:color="auto"/>
            </w:tcBorders>
            <w:vAlign w:val="center"/>
          </w:tcPr>
          <w:p w14:paraId="33C986F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Sfoara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spagat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hirtie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54C3D8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8E11E8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0,0080</w:t>
            </w:r>
          </w:p>
        </w:tc>
      </w:tr>
      <w:tr w:rsidR="0095602D" w14:paraId="03AB65D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003170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1970C4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6ABE19F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9F7062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4B44AE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0,5300</w:t>
            </w:r>
          </w:p>
        </w:tc>
      </w:tr>
      <w:tr w:rsidR="0095602D" w14:paraId="6BEC50F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16F2A6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0BB3CF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1019760</w:t>
            </w:r>
          </w:p>
        </w:tc>
        <w:tc>
          <w:tcPr>
            <w:tcW w:w="4678" w:type="dxa"/>
            <w:gridSpan w:val="4"/>
            <w:tcBorders>
              <w:top w:val="nil"/>
              <w:bottom w:val="single" w:sz="2" w:space="0" w:color="auto"/>
            </w:tcBorders>
            <w:vAlign w:val="center"/>
          </w:tcPr>
          <w:p w14:paraId="2A1F81E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electroizolatie</w:t>
            </w:r>
            <w:proofErr w:type="spellEnd"/>
            <w:r w:rsidRPr="0095602D">
              <w:rPr>
                <w:rFonts w:ascii="Onest" w:hAnsi="Onest"/>
                <w:sz w:val="22"/>
                <w:szCs w:val="22"/>
                <w:lang w:val="en-US"/>
              </w:rPr>
              <w:t xml:space="preserve"> "318"</w:t>
            </w:r>
          </w:p>
        </w:tc>
        <w:tc>
          <w:tcPr>
            <w:tcW w:w="992" w:type="dxa"/>
            <w:gridSpan w:val="2"/>
            <w:tcBorders>
              <w:top w:val="nil"/>
              <w:bottom w:val="single" w:sz="2" w:space="0" w:color="auto"/>
            </w:tcBorders>
            <w:vAlign w:val="center"/>
          </w:tcPr>
          <w:p w14:paraId="15C6C25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51AB05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15815CD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3EBC56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700C73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23E7C88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0E03947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A637B6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0,0700</w:t>
            </w:r>
          </w:p>
        </w:tc>
      </w:tr>
      <w:tr w:rsidR="0095602D" w14:paraId="4B67265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ED419D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9F1517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5009062</w:t>
            </w:r>
          </w:p>
        </w:tc>
        <w:tc>
          <w:tcPr>
            <w:tcW w:w="4678" w:type="dxa"/>
            <w:gridSpan w:val="4"/>
            <w:tcBorders>
              <w:top w:val="nil"/>
              <w:bottom w:val="single" w:sz="2" w:space="0" w:color="auto"/>
            </w:tcBorders>
            <w:vAlign w:val="center"/>
          </w:tcPr>
          <w:p w14:paraId="49CEE05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Papuci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cablu</w:t>
            </w:r>
            <w:proofErr w:type="spellEnd"/>
          </w:p>
        </w:tc>
        <w:tc>
          <w:tcPr>
            <w:tcW w:w="992" w:type="dxa"/>
            <w:gridSpan w:val="2"/>
            <w:tcBorders>
              <w:top w:val="nil"/>
              <w:bottom w:val="single" w:sz="2" w:space="0" w:color="auto"/>
            </w:tcBorders>
            <w:vAlign w:val="center"/>
          </w:tcPr>
          <w:p w14:paraId="2081B74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B61362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6,1000</w:t>
            </w:r>
          </w:p>
        </w:tc>
      </w:tr>
      <w:tr w:rsidR="0095602D" w14:paraId="51E4229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F36F64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A93DD3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659B2AE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0CC9AD2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0052EE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431F796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80ECA5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A74AE1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5009619</w:t>
            </w:r>
          </w:p>
        </w:tc>
        <w:tc>
          <w:tcPr>
            <w:tcW w:w="4678" w:type="dxa"/>
            <w:gridSpan w:val="4"/>
            <w:tcBorders>
              <w:top w:val="nil"/>
              <w:bottom w:val="single" w:sz="2" w:space="0" w:color="auto"/>
            </w:tcBorders>
            <w:vAlign w:val="center"/>
          </w:tcPr>
          <w:p w14:paraId="59477D5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Ate de </w:t>
            </w:r>
            <w:proofErr w:type="spellStart"/>
            <w:r w:rsidRPr="0095602D">
              <w:rPr>
                <w:rFonts w:ascii="Onest" w:hAnsi="Onest"/>
                <w:sz w:val="22"/>
                <w:szCs w:val="22"/>
                <w:lang w:val="en-US"/>
              </w:rPr>
              <w:t>cusut</w:t>
            </w:r>
            <w:proofErr w:type="spellEnd"/>
          </w:p>
        </w:tc>
        <w:tc>
          <w:tcPr>
            <w:tcW w:w="992" w:type="dxa"/>
            <w:gridSpan w:val="2"/>
            <w:tcBorders>
              <w:top w:val="nil"/>
              <w:bottom w:val="single" w:sz="2" w:space="0" w:color="auto"/>
            </w:tcBorders>
            <w:vAlign w:val="center"/>
          </w:tcPr>
          <w:p w14:paraId="269FB2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785CD3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0,0050</w:t>
            </w:r>
          </w:p>
        </w:tc>
      </w:tr>
      <w:tr w:rsidR="0095602D" w14:paraId="002DAC3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981088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631386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5429033</w:t>
            </w:r>
          </w:p>
        </w:tc>
        <w:tc>
          <w:tcPr>
            <w:tcW w:w="4678" w:type="dxa"/>
            <w:gridSpan w:val="4"/>
            <w:tcBorders>
              <w:top w:val="nil"/>
              <w:bottom w:val="single" w:sz="2" w:space="0" w:color="auto"/>
            </w:tcBorders>
            <w:vAlign w:val="center"/>
          </w:tcPr>
          <w:p w14:paraId="394C951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Vaselina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tehnica</w:t>
            </w:r>
            <w:proofErr w:type="spellEnd"/>
          </w:p>
        </w:tc>
        <w:tc>
          <w:tcPr>
            <w:tcW w:w="992" w:type="dxa"/>
            <w:gridSpan w:val="2"/>
            <w:tcBorders>
              <w:top w:val="nil"/>
              <w:bottom w:val="single" w:sz="2" w:space="0" w:color="auto"/>
            </w:tcBorders>
            <w:vAlign w:val="center"/>
          </w:tcPr>
          <w:p w14:paraId="4A0061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BA97D0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0,0480</w:t>
            </w:r>
          </w:p>
        </w:tc>
      </w:tr>
      <w:tr w:rsidR="0095602D" w14:paraId="7CC5CF4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3338DF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BD954F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7B9D0D5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316011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E34058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0,0720</w:t>
            </w:r>
          </w:p>
        </w:tc>
      </w:tr>
      <w:tr w:rsidR="0095602D" w14:paraId="085E13D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BADEDE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A8D5EC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4C7B108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2834EE8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1AF2D0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0,0040</w:t>
            </w:r>
          </w:p>
        </w:tc>
      </w:tr>
      <w:tr w:rsidR="0095602D" w14:paraId="3878EF4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C2B295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EDCF3F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330206</w:t>
            </w:r>
          </w:p>
        </w:tc>
        <w:tc>
          <w:tcPr>
            <w:tcW w:w="4678" w:type="dxa"/>
            <w:gridSpan w:val="4"/>
            <w:tcBorders>
              <w:top w:val="nil"/>
              <w:bottom w:val="single" w:sz="2" w:space="0" w:color="auto"/>
            </w:tcBorders>
            <w:vAlign w:val="center"/>
          </w:tcPr>
          <w:p w14:paraId="3D877DD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Masini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gaurit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11F406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9A8B6C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67B8B22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2810BE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BB1855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350451</w:t>
            </w:r>
          </w:p>
        </w:tc>
        <w:tc>
          <w:tcPr>
            <w:tcW w:w="4678" w:type="dxa"/>
            <w:gridSpan w:val="4"/>
            <w:tcBorders>
              <w:top w:val="nil"/>
              <w:bottom w:val="single" w:sz="2" w:space="0" w:color="auto"/>
            </w:tcBorders>
            <w:vAlign w:val="center"/>
          </w:tcPr>
          <w:p w14:paraId="645522D6"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Prese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actionare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electrica</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126497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4DDB0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0,3800</w:t>
            </w:r>
          </w:p>
        </w:tc>
      </w:tr>
      <w:tr w:rsidR="0095602D" w14:paraId="2D0AC08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3984A0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45DCF8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4DEF631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73B8EBF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841BD6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0,0040</w:t>
            </w:r>
          </w:p>
        </w:tc>
      </w:tr>
      <w:tr w:rsidR="0095602D" w14:paraId="455968CB"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089AF4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w:t>
            </w:r>
          </w:p>
        </w:tc>
        <w:tc>
          <w:tcPr>
            <w:tcW w:w="1559" w:type="dxa"/>
            <w:gridSpan w:val="2"/>
            <w:tcBorders>
              <w:top w:val="single" w:sz="4" w:space="0" w:color="auto"/>
              <w:bottom w:val="single" w:sz="4" w:space="0" w:color="auto"/>
            </w:tcBorders>
            <w:vAlign w:val="center"/>
          </w:tcPr>
          <w:p w14:paraId="40D44B9A" w14:textId="06095D46"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tc>
        <w:tc>
          <w:tcPr>
            <w:tcW w:w="4678" w:type="dxa"/>
            <w:gridSpan w:val="4"/>
            <w:tcBorders>
              <w:top w:val="single" w:sz="4" w:space="0" w:color="auto"/>
              <w:bottom w:val="single" w:sz="4" w:space="0" w:color="auto"/>
            </w:tcBorders>
            <w:vAlign w:val="center"/>
          </w:tcPr>
          <w:p w14:paraId="646561D3" w14:textId="3A2A5CCD"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Sina</w:t>
            </w:r>
            <w:proofErr w:type="spellEnd"/>
            <w:r w:rsidRPr="0095602D">
              <w:rPr>
                <w:rFonts w:ascii="Onest" w:hAnsi="Onest"/>
                <w:sz w:val="22"/>
                <w:szCs w:val="22"/>
                <w:lang w:val="en-US"/>
              </w:rPr>
              <w:t xml:space="preserve">  zero</w:t>
            </w:r>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2066DA8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4D9748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55D6A8F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215FB3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053C4D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58B39E6F"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7DD1EDD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99EA2C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957C91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71C15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w:t>
            </w:r>
          </w:p>
        </w:tc>
        <w:tc>
          <w:tcPr>
            <w:tcW w:w="1559" w:type="dxa"/>
            <w:gridSpan w:val="2"/>
            <w:tcBorders>
              <w:top w:val="single" w:sz="4" w:space="0" w:color="auto"/>
              <w:bottom w:val="single" w:sz="4" w:space="0" w:color="auto"/>
            </w:tcBorders>
            <w:vAlign w:val="center"/>
          </w:tcPr>
          <w:p w14:paraId="707CFD96" w14:textId="304BFCE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tc>
        <w:tc>
          <w:tcPr>
            <w:tcW w:w="4678" w:type="dxa"/>
            <w:gridSpan w:val="4"/>
            <w:tcBorders>
              <w:top w:val="single" w:sz="4" w:space="0" w:color="auto"/>
              <w:bottom w:val="single" w:sz="4" w:space="0" w:color="auto"/>
            </w:tcBorders>
            <w:vAlign w:val="center"/>
          </w:tcPr>
          <w:p w14:paraId="14F04DFC" w14:textId="0636F95F"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Izolator</w:t>
            </w:r>
            <w:proofErr w:type="spellEnd"/>
            <w:r w:rsidRPr="0095602D">
              <w:rPr>
                <w:rFonts w:ascii="Onest" w:hAnsi="Onest"/>
                <w:sz w:val="22"/>
                <w:szCs w:val="22"/>
                <w:lang w:val="en-US"/>
              </w:rPr>
              <w:t xml:space="preserve">  SM</w:t>
            </w:r>
            <w:proofErr w:type="gramEnd"/>
            <w:r w:rsidRPr="0095602D">
              <w:rPr>
                <w:rFonts w:ascii="Onest" w:hAnsi="Onest"/>
                <w:sz w:val="22"/>
                <w:szCs w:val="22"/>
                <w:lang w:val="en-US"/>
              </w:rPr>
              <w:t>25</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1EC864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9E8217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0654C0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7CB27F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7C80A2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503BB1C6"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1D1FC6C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719B5E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50BD473"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29232102"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43B6097E"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154B2EDF"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051EAAC"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61A46ACD"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7BA21BA7" w14:textId="77777777" w:rsidR="0095602D" w:rsidRPr="0095602D" w:rsidRDefault="0095602D" w:rsidP="0095602D">
            <w:pPr>
              <w:jc w:val="center"/>
              <w:rPr>
                <w:rFonts w:ascii="Onest" w:hAnsi="Onest"/>
                <w:sz w:val="22"/>
                <w:szCs w:val="22"/>
                <w:lang w:val="en-US"/>
              </w:rPr>
            </w:pPr>
          </w:p>
        </w:tc>
      </w:tr>
      <w:tr w:rsidR="0095602D" w:rsidRPr="00EB582C" w14:paraId="4484B464"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01E20025" w14:textId="793079F4"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62C400A"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AA1AD1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277ABDC0"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ACE399B" w14:textId="77777777" w:rsidR="0095602D" w:rsidRPr="0095602D" w:rsidRDefault="0095602D" w:rsidP="0095602D">
            <w:pPr>
              <w:jc w:val="center"/>
              <w:rPr>
                <w:rFonts w:ascii="Onest" w:hAnsi="Onest"/>
                <w:sz w:val="22"/>
                <w:szCs w:val="22"/>
                <w:lang w:val="en-US"/>
              </w:rPr>
            </w:pPr>
          </w:p>
        </w:tc>
      </w:tr>
      <w:tr w:rsidR="0095602D" w14:paraId="63F14BD2"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32094C4D"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29C0F5FF"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6AAA112C"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1961C783"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С2</w:t>
            </w:r>
          </w:p>
        </w:tc>
        <w:tc>
          <w:tcPr>
            <w:tcW w:w="1134" w:type="dxa"/>
            <w:tcBorders>
              <w:top w:val="single" w:sz="4" w:space="0" w:color="auto"/>
              <w:left w:val="nil"/>
              <w:bottom w:val="single" w:sz="4" w:space="0" w:color="auto"/>
              <w:right w:val="nil"/>
            </w:tcBorders>
            <w:vAlign w:val="center"/>
          </w:tcPr>
          <w:p w14:paraId="572FB019"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5B83A22C" w14:textId="77777777" w:rsidR="0095602D" w:rsidRPr="0095602D" w:rsidRDefault="0095602D" w:rsidP="0095602D">
            <w:pPr>
              <w:jc w:val="center"/>
              <w:rPr>
                <w:rFonts w:ascii="Onest" w:hAnsi="Onest"/>
                <w:b/>
                <w:bCs/>
                <w:sz w:val="22"/>
                <w:szCs w:val="22"/>
                <w:lang w:val="en-US"/>
              </w:rPr>
            </w:pPr>
          </w:p>
        </w:tc>
      </w:tr>
      <w:tr w:rsidR="0095602D" w:rsidRPr="0097392D" w14:paraId="26AD4FE8"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AF6AF53" w14:textId="53C38DB6"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24B0DC8B"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79B51AF5" w14:textId="6E3205C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2.1.3. C3</w:t>
            </w:r>
          </w:p>
        </w:tc>
        <w:tc>
          <w:tcPr>
            <w:tcW w:w="992" w:type="dxa"/>
            <w:gridSpan w:val="2"/>
            <w:tcBorders>
              <w:top w:val="nil"/>
              <w:left w:val="single" w:sz="6" w:space="0" w:color="auto"/>
              <w:bottom w:val="nil"/>
              <w:right w:val="nil"/>
            </w:tcBorders>
            <w:vAlign w:val="center"/>
          </w:tcPr>
          <w:p w14:paraId="33D81B58"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049DE001"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37A74275" w14:textId="77777777" w:rsidR="0095602D" w:rsidRPr="0097392D" w:rsidRDefault="0095602D" w:rsidP="00081344">
            <w:pPr>
              <w:rPr>
                <w:lang w:val="en-US"/>
              </w:rPr>
            </w:pPr>
          </w:p>
        </w:tc>
      </w:tr>
      <w:tr w:rsidR="0095602D" w14:paraId="7D57155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1DF431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w:t>
            </w:r>
          </w:p>
        </w:tc>
        <w:tc>
          <w:tcPr>
            <w:tcW w:w="1559" w:type="dxa"/>
            <w:gridSpan w:val="2"/>
            <w:tcBorders>
              <w:top w:val="single" w:sz="4" w:space="0" w:color="auto"/>
              <w:bottom w:val="single" w:sz="4" w:space="0" w:color="auto"/>
            </w:tcBorders>
            <w:vAlign w:val="center"/>
          </w:tcPr>
          <w:p w14:paraId="4D1E5C1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08-03-572-4</w:t>
            </w:r>
          </w:p>
          <w:p w14:paraId="20C0C7A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52BB002" w14:textId="101497A9"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mm, pina la 1200х1000 </w:t>
            </w:r>
            <w:proofErr w:type="gramStart"/>
            <w:r w:rsidRPr="0095602D">
              <w:rPr>
                <w:rFonts w:ascii="Onest" w:hAnsi="Onest"/>
                <w:sz w:val="22"/>
                <w:szCs w:val="22"/>
                <w:lang w:val="en-US"/>
              </w:rPr>
              <w:t xml:space="preserve">( </w:t>
            </w:r>
            <w:proofErr w:type="spellStart"/>
            <w:r w:rsidRPr="0095602D">
              <w:rPr>
                <w:rFonts w:ascii="Onest" w:hAnsi="Onest"/>
                <w:sz w:val="22"/>
                <w:szCs w:val="22"/>
                <w:lang w:val="en-US"/>
              </w:rPr>
              <w:t>carcasa</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metalica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panou</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montaj</w:t>
            </w:r>
            <w:proofErr w:type="spellEnd"/>
            <w:r w:rsidRPr="0095602D">
              <w:rPr>
                <w:rFonts w:ascii="Onest" w:hAnsi="Onest"/>
                <w:sz w:val="22"/>
                <w:szCs w:val="22"/>
                <w:lang w:val="en-US"/>
              </w:rPr>
              <w:t xml:space="preserve"> 1000х600х300мм, ЩМП-100.60.30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180BF33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D7DC76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CD09D0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0DA14B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959FBE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C21F96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2E69C3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A7DF29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3,4900</w:t>
            </w:r>
          </w:p>
        </w:tc>
      </w:tr>
      <w:tr w:rsidR="0095602D" w14:paraId="236BF1C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A25711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970146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5BCBDB8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36B2C7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39C6F7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0,2500</w:t>
            </w:r>
          </w:p>
        </w:tc>
      </w:tr>
      <w:tr w:rsidR="0095602D" w14:paraId="75433AA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F27542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2D5505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6C77D52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C39E25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3ACBFB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5083647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F2DDF7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DE317D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5C15BE9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493D5E8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260394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2544645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BB2F29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B125DC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0AA3A47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42E8F35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7DCC64C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0,0250</w:t>
            </w:r>
          </w:p>
        </w:tc>
      </w:tr>
      <w:tr w:rsidR="0095602D" w14:paraId="58E24CC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BCA434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9840DA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4A0C9A1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6080E0D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B3F5D1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0,2900</w:t>
            </w:r>
          </w:p>
        </w:tc>
      </w:tr>
      <w:tr w:rsidR="0095602D" w14:paraId="22F77D5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CA7AAC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74FA19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54F7A75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3BDB0A3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D23015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1,1500</w:t>
            </w:r>
          </w:p>
        </w:tc>
      </w:tr>
      <w:tr w:rsidR="0095602D" w14:paraId="2E7530F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B911DF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936997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1EAB42AE"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2B29C0C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BD4D1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0,2900</w:t>
            </w:r>
          </w:p>
        </w:tc>
      </w:tr>
      <w:tr w:rsidR="0095602D" w14:paraId="287D15E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0E3CF6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w:t>
            </w:r>
          </w:p>
        </w:tc>
        <w:tc>
          <w:tcPr>
            <w:tcW w:w="1559" w:type="dxa"/>
            <w:gridSpan w:val="2"/>
            <w:tcBorders>
              <w:top w:val="single" w:sz="4" w:space="0" w:color="auto"/>
              <w:bottom w:val="single" w:sz="4" w:space="0" w:color="auto"/>
            </w:tcBorders>
            <w:vAlign w:val="center"/>
          </w:tcPr>
          <w:p w14:paraId="1E98057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08-03-521-15</w:t>
            </w:r>
          </w:p>
          <w:p w14:paraId="4917AEA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724A782" w14:textId="010AE552"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Intreruptor</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pirghie</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placa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maneta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centrala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laterala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manevrare</w:t>
            </w:r>
            <w:proofErr w:type="spellEnd"/>
            <w:r w:rsidRPr="0095602D">
              <w:rPr>
                <w:rFonts w:ascii="Onest" w:hAnsi="Onest"/>
                <w:sz w:val="22"/>
                <w:szCs w:val="22"/>
                <w:lang w:val="en-US"/>
              </w:rPr>
              <w:t xml:space="preserve"> cu bara,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suport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metalic</w:t>
            </w:r>
            <w:proofErr w:type="spellEnd"/>
            <w:r w:rsidRPr="0095602D">
              <w:rPr>
                <w:rFonts w:ascii="Onest" w:hAnsi="Onest"/>
                <w:sz w:val="22"/>
                <w:szCs w:val="22"/>
                <w:lang w:val="en-US"/>
              </w:rPr>
              <w:t xml:space="preserve">, tripolar,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pina la 250 </w:t>
            </w:r>
            <w:proofErr w:type="gramStart"/>
            <w:r w:rsidRPr="0095602D">
              <w:rPr>
                <w:rFonts w:ascii="Onest" w:hAnsi="Onest"/>
                <w:sz w:val="22"/>
                <w:szCs w:val="22"/>
                <w:lang w:val="en-US"/>
              </w:rPr>
              <w:t>A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intrerupator</w:t>
            </w:r>
            <w:proofErr w:type="spellEnd"/>
            <w:r w:rsidRPr="0095602D">
              <w:rPr>
                <w:rFonts w:ascii="Onest" w:hAnsi="Onest"/>
                <w:sz w:val="22"/>
                <w:szCs w:val="22"/>
                <w:lang w:val="en-US"/>
              </w:rPr>
              <w:t xml:space="preserve">-separator de </w:t>
            </w:r>
            <w:proofErr w:type="spellStart"/>
            <w:r w:rsidRPr="0095602D">
              <w:rPr>
                <w:rFonts w:ascii="Onest" w:hAnsi="Onest"/>
                <w:sz w:val="22"/>
                <w:szCs w:val="22"/>
                <w:lang w:val="en-US"/>
              </w:rPr>
              <w:t>sarcina</w:t>
            </w:r>
            <w:proofErr w:type="spellEnd"/>
            <w:r w:rsidRPr="0095602D">
              <w:rPr>
                <w:rFonts w:ascii="Onest" w:hAnsi="Onest"/>
                <w:sz w:val="22"/>
                <w:szCs w:val="22"/>
                <w:lang w:val="en-US"/>
              </w:rPr>
              <w:t xml:space="preserve">  ВР32И-31B31251-250A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43ADEB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17F376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5AA1B31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1BD19B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E8FD46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ED3336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6766D52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F0CD70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8,4300</w:t>
            </w:r>
          </w:p>
        </w:tc>
      </w:tr>
      <w:tr w:rsidR="0095602D" w14:paraId="1BC6EF3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860059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6C27CD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1011964</w:t>
            </w:r>
          </w:p>
        </w:tc>
        <w:tc>
          <w:tcPr>
            <w:tcW w:w="4678" w:type="dxa"/>
            <w:gridSpan w:val="4"/>
            <w:tcBorders>
              <w:top w:val="nil"/>
              <w:bottom w:val="single" w:sz="2" w:space="0" w:color="auto"/>
            </w:tcBorders>
            <w:vAlign w:val="center"/>
          </w:tcPr>
          <w:p w14:paraId="4E3B426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Sfoara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spagat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hirtie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26F598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4C9C6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0,0240</w:t>
            </w:r>
          </w:p>
        </w:tc>
      </w:tr>
      <w:tr w:rsidR="0095602D" w14:paraId="4A7C5AF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9D4281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B13A22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B41505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73B3279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B01ADF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1,5900</w:t>
            </w:r>
          </w:p>
        </w:tc>
      </w:tr>
      <w:tr w:rsidR="0095602D" w14:paraId="7FEF4F6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FBA74F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F26339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1019760</w:t>
            </w:r>
          </w:p>
        </w:tc>
        <w:tc>
          <w:tcPr>
            <w:tcW w:w="4678" w:type="dxa"/>
            <w:gridSpan w:val="4"/>
            <w:tcBorders>
              <w:top w:val="nil"/>
              <w:bottom w:val="single" w:sz="2" w:space="0" w:color="auto"/>
            </w:tcBorders>
            <w:vAlign w:val="center"/>
          </w:tcPr>
          <w:p w14:paraId="0797395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electroizolatie</w:t>
            </w:r>
            <w:proofErr w:type="spellEnd"/>
            <w:r w:rsidRPr="0095602D">
              <w:rPr>
                <w:rFonts w:ascii="Onest" w:hAnsi="Onest"/>
                <w:sz w:val="22"/>
                <w:szCs w:val="22"/>
                <w:lang w:val="en-US"/>
              </w:rPr>
              <w:t xml:space="preserve"> "318"</w:t>
            </w:r>
          </w:p>
        </w:tc>
        <w:tc>
          <w:tcPr>
            <w:tcW w:w="992" w:type="dxa"/>
            <w:gridSpan w:val="2"/>
            <w:tcBorders>
              <w:top w:val="nil"/>
              <w:bottom w:val="single" w:sz="2" w:space="0" w:color="auto"/>
            </w:tcBorders>
            <w:vAlign w:val="center"/>
          </w:tcPr>
          <w:p w14:paraId="4F7EE17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19C9AE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0,0900</w:t>
            </w:r>
          </w:p>
        </w:tc>
      </w:tr>
      <w:tr w:rsidR="0095602D" w14:paraId="0AA5749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AC536A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ACF36D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1A7754C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6EFB65F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D83F6F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0,2100</w:t>
            </w:r>
          </w:p>
        </w:tc>
      </w:tr>
      <w:tr w:rsidR="0095602D" w14:paraId="1A05DF4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875793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DB77EE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5009062</w:t>
            </w:r>
          </w:p>
        </w:tc>
        <w:tc>
          <w:tcPr>
            <w:tcW w:w="4678" w:type="dxa"/>
            <w:gridSpan w:val="4"/>
            <w:tcBorders>
              <w:top w:val="nil"/>
              <w:bottom w:val="single" w:sz="2" w:space="0" w:color="auto"/>
            </w:tcBorders>
            <w:vAlign w:val="center"/>
          </w:tcPr>
          <w:p w14:paraId="238C5AE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Papuci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cablu</w:t>
            </w:r>
            <w:proofErr w:type="spellEnd"/>
          </w:p>
        </w:tc>
        <w:tc>
          <w:tcPr>
            <w:tcW w:w="992" w:type="dxa"/>
            <w:gridSpan w:val="2"/>
            <w:tcBorders>
              <w:top w:val="nil"/>
              <w:bottom w:val="single" w:sz="2" w:space="0" w:color="auto"/>
            </w:tcBorders>
            <w:vAlign w:val="center"/>
          </w:tcPr>
          <w:p w14:paraId="5A883AD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7462BA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18,3000</w:t>
            </w:r>
          </w:p>
        </w:tc>
      </w:tr>
      <w:tr w:rsidR="0095602D" w14:paraId="7CD629D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E530A9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2CB443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4B04AC5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0D54BF4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73AFBA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467320A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F0FD89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DF5481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5009619</w:t>
            </w:r>
          </w:p>
        </w:tc>
        <w:tc>
          <w:tcPr>
            <w:tcW w:w="4678" w:type="dxa"/>
            <w:gridSpan w:val="4"/>
            <w:tcBorders>
              <w:top w:val="nil"/>
              <w:bottom w:val="single" w:sz="2" w:space="0" w:color="auto"/>
            </w:tcBorders>
            <w:vAlign w:val="center"/>
          </w:tcPr>
          <w:p w14:paraId="25DC54E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Ate de </w:t>
            </w:r>
            <w:proofErr w:type="spellStart"/>
            <w:r w:rsidRPr="0095602D">
              <w:rPr>
                <w:rFonts w:ascii="Onest" w:hAnsi="Onest"/>
                <w:sz w:val="22"/>
                <w:szCs w:val="22"/>
                <w:lang w:val="en-US"/>
              </w:rPr>
              <w:t>cusut</w:t>
            </w:r>
            <w:proofErr w:type="spellEnd"/>
          </w:p>
        </w:tc>
        <w:tc>
          <w:tcPr>
            <w:tcW w:w="992" w:type="dxa"/>
            <w:gridSpan w:val="2"/>
            <w:tcBorders>
              <w:top w:val="nil"/>
              <w:bottom w:val="single" w:sz="2" w:space="0" w:color="auto"/>
            </w:tcBorders>
            <w:vAlign w:val="center"/>
          </w:tcPr>
          <w:p w14:paraId="10B20FF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A1C303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50D226D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9B94D2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4D10BB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5429033</w:t>
            </w:r>
          </w:p>
        </w:tc>
        <w:tc>
          <w:tcPr>
            <w:tcW w:w="4678" w:type="dxa"/>
            <w:gridSpan w:val="4"/>
            <w:tcBorders>
              <w:top w:val="nil"/>
              <w:bottom w:val="single" w:sz="2" w:space="0" w:color="auto"/>
            </w:tcBorders>
            <w:vAlign w:val="center"/>
          </w:tcPr>
          <w:p w14:paraId="42BB105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Vaselina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tehnica</w:t>
            </w:r>
            <w:proofErr w:type="spellEnd"/>
          </w:p>
        </w:tc>
        <w:tc>
          <w:tcPr>
            <w:tcW w:w="992" w:type="dxa"/>
            <w:gridSpan w:val="2"/>
            <w:tcBorders>
              <w:top w:val="nil"/>
              <w:bottom w:val="single" w:sz="2" w:space="0" w:color="auto"/>
            </w:tcBorders>
            <w:vAlign w:val="center"/>
          </w:tcPr>
          <w:p w14:paraId="1D6EE7E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2C3138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0,1440</w:t>
            </w:r>
          </w:p>
        </w:tc>
      </w:tr>
      <w:tr w:rsidR="0095602D" w14:paraId="26B8299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9291AC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8F4931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49BAC00D"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C669A8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741E9E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0,2160</w:t>
            </w:r>
          </w:p>
        </w:tc>
      </w:tr>
      <w:tr w:rsidR="0095602D" w14:paraId="11229DE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220C02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D777AE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2BB272E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77EF760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890413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0,0120</w:t>
            </w:r>
          </w:p>
        </w:tc>
      </w:tr>
      <w:tr w:rsidR="0095602D" w14:paraId="38B9F1B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810158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C16FD3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330206</w:t>
            </w:r>
          </w:p>
        </w:tc>
        <w:tc>
          <w:tcPr>
            <w:tcW w:w="4678" w:type="dxa"/>
            <w:gridSpan w:val="4"/>
            <w:tcBorders>
              <w:top w:val="nil"/>
              <w:bottom w:val="single" w:sz="2" w:space="0" w:color="auto"/>
            </w:tcBorders>
            <w:vAlign w:val="center"/>
          </w:tcPr>
          <w:p w14:paraId="38FCF5B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Masini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gaurit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5B6BDD1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40E03F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0,1800</w:t>
            </w:r>
          </w:p>
        </w:tc>
      </w:tr>
      <w:tr w:rsidR="0095602D" w14:paraId="55DE9EB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079F58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1CD414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350451</w:t>
            </w:r>
          </w:p>
        </w:tc>
        <w:tc>
          <w:tcPr>
            <w:tcW w:w="4678" w:type="dxa"/>
            <w:gridSpan w:val="4"/>
            <w:tcBorders>
              <w:top w:val="nil"/>
              <w:bottom w:val="single" w:sz="2" w:space="0" w:color="auto"/>
            </w:tcBorders>
            <w:vAlign w:val="center"/>
          </w:tcPr>
          <w:p w14:paraId="6A4DA5E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Prese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actionare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electrica</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FE2141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F297E4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1,1400</w:t>
            </w:r>
          </w:p>
        </w:tc>
      </w:tr>
      <w:tr w:rsidR="0095602D" w14:paraId="0335FEE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87CD24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79B3C1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295E145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193EB4A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5A5583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0,0120</w:t>
            </w:r>
          </w:p>
        </w:tc>
      </w:tr>
      <w:tr w:rsidR="0095602D" w14:paraId="4F0B053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9801A3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w:t>
            </w:r>
          </w:p>
        </w:tc>
        <w:tc>
          <w:tcPr>
            <w:tcW w:w="1559" w:type="dxa"/>
            <w:gridSpan w:val="2"/>
            <w:tcBorders>
              <w:top w:val="single" w:sz="4" w:space="0" w:color="auto"/>
              <w:bottom w:val="single" w:sz="4" w:space="0" w:color="auto"/>
            </w:tcBorders>
            <w:vAlign w:val="center"/>
          </w:tcPr>
          <w:p w14:paraId="5279877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1B4EE3E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0ECBDFE" w14:textId="1A0C33BD"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xml:space="preserve">( </w:t>
            </w:r>
            <w:proofErr w:type="spellStart"/>
            <w:r w:rsidRPr="0095602D">
              <w:rPr>
                <w:rFonts w:ascii="Onest" w:hAnsi="Onest"/>
                <w:sz w:val="22"/>
                <w:szCs w:val="22"/>
                <w:lang w:val="en-US"/>
              </w:rPr>
              <w:t>шина</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заземления</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5  </w:t>
            </w:r>
            <w:proofErr w:type="spellStart"/>
            <w:r w:rsidRPr="0095602D">
              <w:rPr>
                <w:rFonts w:ascii="Onest" w:hAnsi="Onest"/>
                <w:sz w:val="22"/>
                <w:szCs w:val="22"/>
                <w:lang w:val="en-US"/>
              </w:rPr>
              <w:t>подключений</w:t>
            </w:r>
            <w:proofErr w:type="spellEnd"/>
            <w:r w:rsidRPr="0095602D">
              <w:rPr>
                <w:rFonts w:ascii="Onest" w:hAnsi="Onest"/>
                <w:sz w:val="22"/>
                <w:szCs w:val="22"/>
                <w:lang w:val="en-US"/>
              </w:rPr>
              <w:t xml:space="preserve">  ГЗШ  4х20 </w:t>
            </w:r>
            <w:proofErr w:type="spellStart"/>
            <w:r w:rsidRPr="0095602D">
              <w:rPr>
                <w:rFonts w:ascii="Onest" w:hAnsi="Onest"/>
                <w:sz w:val="22"/>
                <w:szCs w:val="22"/>
                <w:lang w:val="en-US"/>
              </w:rPr>
              <w:t>мм</w:t>
            </w:r>
            <w:proofErr w:type="spellEnd"/>
            <w:r w:rsidRPr="0095602D">
              <w:rPr>
                <w:rFonts w:ascii="Onest" w:hAnsi="Onest"/>
                <w:sz w:val="22"/>
                <w:szCs w:val="22"/>
                <w:lang w:val="en-US"/>
              </w:rPr>
              <w:t xml:space="preserve">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541BF1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64CE57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59E670B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4D37DF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0948A6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0D8D8BA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0A3416A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B5513D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2,2400</w:t>
            </w:r>
          </w:p>
        </w:tc>
      </w:tr>
      <w:tr w:rsidR="0095602D" w14:paraId="3D4FAF4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87F58B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87AAFA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25B197C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918554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58D6B0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0,0400</w:t>
            </w:r>
          </w:p>
        </w:tc>
      </w:tr>
      <w:tr w:rsidR="0095602D" w14:paraId="3C66A01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504186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w:t>
            </w:r>
          </w:p>
        </w:tc>
        <w:tc>
          <w:tcPr>
            <w:tcW w:w="1559" w:type="dxa"/>
            <w:gridSpan w:val="2"/>
            <w:tcBorders>
              <w:top w:val="single" w:sz="4" w:space="0" w:color="auto"/>
              <w:bottom w:val="single" w:sz="4" w:space="0" w:color="auto"/>
            </w:tcBorders>
            <w:vAlign w:val="center"/>
          </w:tcPr>
          <w:p w14:paraId="55C63AB2" w14:textId="125D51CA"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tc>
        <w:tc>
          <w:tcPr>
            <w:tcW w:w="4678" w:type="dxa"/>
            <w:gridSpan w:val="4"/>
            <w:tcBorders>
              <w:top w:val="single" w:sz="4" w:space="0" w:color="auto"/>
              <w:bottom w:val="single" w:sz="4" w:space="0" w:color="auto"/>
            </w:tcBorders>
            <w:vAlign w:val="center"/>
          </w:tcPr>
          <w:p w14:paraId="51F16F33" w14:textId="61298EEF"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заземления</w:t>
            </w:r>
            <w:proofErr w:type="gramEnd"/>
            <w:r w:rsidRPr="0095602D">
              <w:rPr>
                <w:rFonts w:ascii="Onest" w:hAnsi="Onest"/>
                <w:sz w:val="22"/>
                <w:szCs w:val="22"/>
                <w:lang w:val="ru-RU"/>
              </w:rPr>
              <w:t xml:space="preserve">  на  5  подключений  140х20х3 мм, медь  ГЗШ  4х20 мм</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3643EB2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6A0A85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2FDB8AF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817883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9D0756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w:t>
            </w:r>
          </w:p>
        </w:tc>
        <w:tc>
          <w:tcPr>
            <w:tcW w:w="4678" w:type="dxa"/>
            <w:gridSpan w:val="4"/>
            <w:tcBorders>
              <w:top w:val="nil"/>
              <w:bottom w:val="single" w:sz="2" w:space="0" w:color="auto"/>
            </w:tcBorders>
            <w:vAlign w:val="center"/>
          </w:tcPr>
          <w:p w14:paraId="5D33B8D8"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заземления</w:t>
            </w:r>
            <w:proofErr w:type="gramEnd"/>
            <w:r w:rsidRPr="0095602D">
              <w:rPr>
                <w:rFonts w:ascii="Onest" w:hAnsi="Onest"/>
                <w:sz w:val="22"/>
                <w:szCs w:val="22"/>
                <w:lang w:val="ru-RU"/>
              </w:rPr>
              <w:t xml:space="preserve">  на  5  подключений  140х20х3 мм, медь  ГЗШ  4х20 мм</w:t>
            </w:r>
          </w:p>
        </w:tc>
        <w:tc>
          <w:tcPr>
            <w:tcW w:w="992" w:type="dxa"/>
            <w:gridSpan w:val="2"/>
            <w:tcBorders>
              <w:top w:val="nil"/>
              <w:bottom w:val="single" w:sz="2" w:space="0" w:color="auto"/>
            </w:tcBorders>
            <w:vAlign w:val="center"/>
          </w:tcPr>
          <w:p w14:paraId="24470F8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52CB9A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9DB25D6"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1470231E"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2CFFFE81"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21B023BB"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7D5793FF"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23D5A063"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5576CE74" w14:textId="77777777" w:rsidR="0095602D" w:rsidRPr="0095602D" w:rsidRDefault="0095602D" w:rsidP="0095602D">
            <w:pPr>
              <w:jc w:val="center"/>
              <w:rPr>
                <w:rFonts w:ascii="Onest" w:hAnsi="Onest"/>
                <w:sz w:val="22"/>
                <w:szCs w:val="22"/>
                <w:lang w:val="en-US"/>
              </w:rPr>
            </w:pPr>
          </w:p>
        </w:tc>
      </w:tr>
      <w:tr w:rsidR="0095602D" w:rsidRPr="00EB582C" w14:paraId="2B5402D6"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77475995" w14:textId="10205391"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74496FA"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6D60B362"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31CEAA24"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0620483" w14:textId="77777777" w:rsidR="0095602D" w:rsidRPr="0095602D" w:rsidRDefault="0095602D" w:rsidP="0095602D">
            <w:pPr>
              <w:jc w:val="center"/>
              <w:rPr>
                <w:rFonts w:ascii="Onest" w:hAnsi="Onest"/>
                <w:sz w:val="22"/>
                <w:szCs w:val="22"/>
                <w:lang w:val="en-US"/>
              </w:rPr>
            </w:pPr>
          </w:p>
        </w:tc>
      </w:tr>
      <w:tr w:rsidR="0095602D" w14:paraId="14949663"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50FD9F23"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2CCEE1ED"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17BDFD45"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6EA9EE12"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C3</w:t>
            </w:r>
          </w:p>
        </w:tc>
        <w:tc>
          <w:tcPr>
            <w:tcW w:w="1134" w:type="dxa"/>
            <w:tcBorders>
              <w:top w:val="single" w:sz="4" w:space="0" w:color="auto"/>
              <w:left w:val="nil"/>
              <w:bottom w:val="single" w:sz="4" w:space="0" w:color="auto"/>
              <w:right w:val="nil"/>
            </w:tcBorders>
            <w:vAlign w:val="center"/>
          </w:tcPr>
          <w:p w14:paraId="081F169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2BB33212" w14:textId="77777777" w:rsidR="0095602D" w:rsidRPr="0095602D" w:rsidRDefault="0095602D" w:rsidP="0095602D">
            <w:pPr>
              <w:jc w:val="center"/>
              <w:rPr>
                <w:rFonts w:ascii="Onest" w:hAnsi="Onest"/>
                <w:b/>
                <w:bCs/>
                <w:sz w:val="22"/>
                <w:szCs w:val="22"/>
                <w:lang w:val="en-US"/>
              </w:rPr>
            </w:pPr>
          </w:p>
        </w:tc>
      </w:tr>
      <w:tr w:rsidR="0095602D" w:rsidRPr="0097392D" w14:paraId="5D3EC37F"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235A1022" w14:textId="433289FD"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5129BCB8"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49770054" w14:textId="21175DD8"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2.1.4. </w:t>
            </w:r>
            <w:proofErr w:type="spellStart"/>
            <w:r w:rsidRPr="0095602D">
              <w:rPr>
                <w:rFonts w:ascii="Onest" w:hAnsi="Onest"/>
                <w:b/>
                <w:bCs/>
                <w:sz w:val="22"/>
                <w:szCs w:val="22"/>
                <w:lang w:val="en-US"/>
              </w:rPr>
              <w:t>Diferite</w:t>
            </w:r>
            <w:proofErr w:type="spellEnd"/>
          </w:p>
        </w:tc>
        <w:tc>
          <w:tcPr>
            <w:tcW w:w="992" w:type="dxa"/>
            <w:gridSpan w:val="2"/>
            <w:tcBorders>
              <w:top w:val="nil"/>
              <w:left w:val="single" w:sz="6" w:space="0" w:color="auto"/>
              <w:bottom w:val="nil"/>
              <w:right w:val="nil"/>
            </w:tcBorders>
            <w:vAlign w:val="center"/>
          </w:tcPr>
          <w:p w14:paraId="75546FC1"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435025C4"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74C5A458" w14:textId="77777777" w:rsidR="0095602D" w:rsidRPr="0097392D" w:rsidRDefault="0095602D" w:rsidP="00081344">
            <w:pPr>
              <w:rPr>
                <w:lang w:val="en-US"/>
              </w:rPr>
            </w:pPr>
          </w:p>
        </w:tc>
      </w:tr>
      <w:tr w:rsidR="0095602D" w14:paraId="4A3089D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BDEBEF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17</w:t>
            </w:r>
          </w:p>
        </w:tc>
        <w:tc>
          <w:tcPr>
            <w:tcW w:w="1559" w:type="dxa"/>
            <w:gridSpan w:val="2"/>
            <w:tcBorders>
              <w:top w:val="single" w:sz="4" w:space="0" w:color="auto"/>
              <w:bottom w:val="single" w:sz="4" w:space="0" w:color="auto"/>
            </w:tcBorders>
            <w:vAlign w:val="center"/>
          </w:tcPr>
          <w:p w14:paraId="3B51162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10-02-016-06</w:t>
            </w:r>
          </w:p>
          <w:p w14:paraId="30CB726B"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C193652" w14:textId="4B1CB04F"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convorbiri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comutatoare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telecomunicatii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dispecer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directoriale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Instalat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separat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convertizor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bloc de </w:t>
            </w:r>
            <w:proofErr w:type="spellStart"/>
            <w:r w:rsidRPr="0095602D">
              <w:rPr>
                <w:rFonts w:ascii="Onest" w:hAnsi="Onest"/>
                <w:sz w:val="22"/>
                <w:szCs w:val="22"/>
                <w:lang w:val="en-US"/>
              </w:rPr>
              <w:t>alimentare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источник</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бесперебойного</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питания</w:t>
            </w:r>
            <w:proofErr w:type="spellEnd"/>
            <w:r w:rsidRPr="0095602D">
              <w:rPr>
                <w:rFonts w:ascii="Onest" w:hAnsi="Onest"/>
                <w:sz w:val="22"/>
                <w:szCs w:val="22"/>
                <w:lang w:val="en-US"/>
              </w:rPr>
              <w:t xml:space="preserve">  TRIMOD HE 60 kVA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7E45B4F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33C450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59042C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324B95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2E766A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25A981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5888BE6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0FC994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20,2000</w:t>
            </w:r>
          </w:p>
        </w:tc>
      </w:tr>
      <w:tr w:rsidR="0095602D" w14:paraId="69714D9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A5EC94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15C5B5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1010219</w:t>
            </w:r>
          </w:p>
        </w:tc>
        <w:tc>
          <w:tcPr>
            <w:tcW w:w="4678" w:type="dxa"/>
            <w:gridSpan w:val="4"/>
            <w:tcBorders>
              <w:top w:val="nil"/>
              <w:bottom w:val="single" w:sz="2" w:space="0" w:color="auto"/>
            </w:tcBorders>
            <w:vAlign w:val="center"/>
          </w:tcPr>
          <w:p w14:paraId="3F2A164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Lianti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ipsos</w:t>
            </w:r>
            <w:proofErr w:type="spellEnd"/>
            <w:r w:rsidRPr="0095602D">
              <w:rPr>
                <w:rFonts w:ascii="Onest" w:hAnsi="Onest"/>
                <w:sz w:val="22"/>
                <w:szCs w:val="22"/>
                <w:lang w:val="en-US"/>
              </w:rPr>
              <w:t xml:space="preserve"> "Г-3"</w:t>
            </w:r>
          </w:p>
        </w:tc>
        <w:tc>
          <w:tcPr>
            <w:tcW w:w="992" w:type="dxa"/>
            <w:gridSpan w:val="2"/>
            <w:tcBorders>
              <w:top w:val="nil"/>
              <w:bottom w:val="single" w:sz="2" w:space="0" w:color="auto"/>
            </w:tcBorders>
            <w:vAlign w:val="center"/>
          </w:tcPr>
          <w:p w14:paraId="4CA5F95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165C2E8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0,0006</w:t>
            </w:r>
          </w:p>
        </w:tc>
      </w:tr>
      <w:tr w:rsidR="0095602D" w14:paraId="0CAA761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ABAEA0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FB0192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1010801</w:t>
            </w:r>
          </w:p>
        </w:tc>
        <w:tc>
          <w:tcPr>
            <w:tcW w:w="4678" w:type="dxa"/>
            <w:gridSpan w:val="4"/>
            <w:tcBorders>
              <w:top w:val="nil"/>
              <w:bottom w:val="single" w:sz="2" w:space="0" w:color="auto"/>
            </w:tcBorders>
            <w:vAlign w:val="center"/>
          </w:tcPr>
          <w:p w14:paraId="11C0EEF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Sirma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arama</w:t>
            </w:r>
            <w:proofErr w:type="spellEnd"/>
            <w:r w:rsidRPr="0095602D">
              <w:rPr>
                <w:rFonts w:ascii="Onest" w:hAnsi="Onest"/>
                <w:sz w:val="22"/>
                <w:szCs w:val="22"/>
                <w:lang w:val="en-US"/>
              </w:rPr>
              <w:t xml:space="preserve"> rotunda </w:t>
            </w:r>
            <w:proofErr w:type="spellStart"/>
            <w:r w:rsidRPr="0095602D">
              <w:rPr>
                <w:rFonts w:ascii="Onest" w:hAnsi="Onest"/>
                <w:sz w:val="22"/>
                <w:szCs w:val="22"/>
                <w:lang w:val="en-US"/>
              </w:rPr>
              <w:t>electrotehnica</w:t>
            </w:r>
            <w:proofErr w:type="spellEnd"/>
            <w:r w:rsidRPr="0095602D">
              <w:rPr>
                <w:rFonts w:ascii="Onest" w:hAnsi="Onest"/>
                <w:sz w:val="22"/>
                <w:szCs w:val="22"/>
                <w:lang w:val="en-US"/>
              </w:rPr>
              <w:t xml:space="preserve"> "ММ" (</w:t>
            </w:r>
            <w:proofErr w:type="spellStart"/>
            <w:r w:rsidRPr="0095602D">
              <w:rPr>
                <w:rFonts w:ascii="Onest" w:hAnsi="Onest"/>
                <w:sz w:val="22"/>
                <w:szCs w:val="22"/>
                <w:lang w:val="en-US"/>
              </w:rPr>
              <w:t>moale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diametrul</w:t>
            </w:r>
            <w:proofErr w:type="spellEnd"/>
            <w:r w:rsidRPr="0095602D">
              <w:rPr>
                <w:rFonts w:ascii="Onest" w:hAnsi="Onest"/>
                <w:sz w:val="22"/>
                <w:szCs w:val="22"/>
                <w:lang w:val="en-US"/>
              </w:rPr>
              <w:t xml:space="preserve"> 1,0-3,0 mm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mai</w:t>
            </w:r>
            <w:proofErr w:type="spellEnd"/>
            <w:r w:rsidRPr="0095602D">
              <w:rPr>
                <w:rFonts w:ascii="Onest" w:hAnsi="Onest"/>
                <w:sz w:val="22"/>
                <w:szCs w:val="22"/>
                <w:lang w:val="en-US"/>
              </w:rPr>
              <w:t xml:space="preserve"> mare</w:t>
            </w:r>
          </w:p>
        </w:tc>
        <w:tc>
          <w:tcPr>
            <w:tcW w:w="992" w:type="dxa"/>
            <w:gridSpan w:val="2"/>
            <w:tcBorders>
              <w:top w:val="nil"/>
              <w:bottom w:val="single" w:sz="2" w:space="0" w:color="auto"/>
            </w:tcBorders>
            <w:vAlign w:val="center"/>
          </w:tcPr>
          <w:p w14:paraId="319D3E3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7869C4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0,0002</w:t>
            </w:r>
          </w:p>
        </w:tc>
      </w:tr>
      <w:tr w:rsidR="0095602D" w14:paraId="4D3AC02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280289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9A20E7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1011665</w:t>
            </w:r>
          </w:p>
        </w:tc>
        <w:tc>
          <w:tcPr>
            <w:tcW w:w="4678" w:type="dxa"/>
            <w:gridSpan w:val="4"/>
            <w:tcBorders>
              <w:top w:val="nil"/>
              <w:bottom w:val="single" w:sz="2" w:space="0" w:color="auto"/>
            </w:tcBorders>
            <w:vAlign w:val="center"/>
          </w:tcPr>
          <w:p w14:paraId="2911840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Lac electro-</w:t>
            </w:r>
            <w:proofErr w:type="spellStart"/>
            <w:proofErr w:type="gramStart"/>
            <w:r w:rsidRPr="0095602D">
              <w:rPr>
                <w:rFonts w:ascii="Onest" w:hAnsi="Onest"/>
                <w:sz w:val="22"/>
                <w:szCs w:val="22"/>
                <w:lang w:val="en-US"/>
              </w:rPr>
              <w:t>izolator</w:t>
            </w:r>
            <w:proofErr w:type="spellEnd"/>
            <w:r w:rsidRPr="0095602D">
              <w:rPr>
                <w:rFonts w:ascii="Onest" w:hAnsi="Onest"/>
                <w:sz w:val="22"/>
                <w:szCs w:val="22"/>
                <w:lang w:val="en-US"/>
              </w:rPr>
              <w:t xml:space="preserve">  "</w:t>
            </w:r>
            <w:proofErr w:type="gramEnd"/>
            <w:r w:rsidRPr="0095602D">
              <w:rPr>
                <w:rFonts w:ascii="Onest" w:hAnsi="Onest"/>
                <w:sz w:val="22"/>
                <w:szCs w:val="22"/>
                <w:lang w:val="en-US"/>
              </w:rPr>
              <w:t>318"</w:t>
            </w:r>
          </w:p>
        </w:tc>
        <w:tc>
          <w:tcPr>
            <w:tcW w:w="992" w:type="dxa"/>
            <w:gridSpan w:val="2"/>
            <w:tcBorders>
              <w:top w:val="nil"/>
              <w:bottom w:val="single" w:sz="2" w:space="0" w:color="auto"/>
            </w:tcBorders>
            <w:vAlign w:val="center"/>
          </w:tcPr>
          <w:p w14:paraId="20031C7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267A53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0BE14A5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1E9A59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B81794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1011959</w:t>
            </w:r>
          </w:p>
        </w:tc>
        <w:tc>
          <w:tcPr>
            <w:tcW w:w="4678" w:type="dxa"/>
            <w:gridSpan w:val="4"/>
            <w:tcBorders>
              <w:top w:val="nil"/>
              <w:bottom w:val="single" w:sz="2" w:space="0" w:color="auto"/>
            </w:tcBorders>
            <w:vAlign w:val="center"/>
          </w:tcPr>
          <w:p w14:paraId="11175FB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Vopsele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emulsie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apoasa</w:t>
            </w:r>
            <w:proofErr w:type="spellEnd"/>
            <w:r w:rsidRPr="0095602D">
              <w:rPr>
                <w:rFonts w:ascii="Onest" w:hAnsi="Onest"/>
                <w:sz w:val="22"/>
                <w:szCs w:val="22"/>
                <w:lang w:val="en-US"/>
              </w:rPr>
              <w:t>, "ВЭАК-1180"</w:t>
            </w:r>
          </w:p>
        </w:tc>
        <w:tc>
          <w:tcPr>
            <w:tcW w:w="992" w:type="dxa"/>
            <w:gridSpan w:val="2"/>
            <w:tcBorders>
              <w:top w:val="nil"/>
              <w:bottom w:val="single" w:sz="2" w:space="0" w:color="auto"/>
            </w:tcBorders>
            <w:vAlign w:val="center"/>
          </w:tcPr>
          <w:p w14:paraId="48BF695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7238E62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032DADF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CECE67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751F8F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1011963</w:t>
            </w:r>
          </w:p>
        </w:tc>
        <w:tc>
          <w:tcPr>
            <w:tcW w:w="4678" w:type="dxa"/>
            <w:gridSpan w:val="4"/>
            <w:tcBorders>
              <w:top w:val="nil"/>
              <w:bottom w:val="single" w:sz="2" w:space="0" w:color="auto"/>
            </w:tcBorders>
            <w:vAlign w:val="center"/>
          </w:tcPr>
          <w:p w14:paraId="6EC8C2C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Colofoniu</w:t>
            </w:r>
            <w:proofErr w:type="spellEnd"/>
            <w:r w:rsidRPr="0095602D">
              <w:rPr>
                <w:rFonts w:ascii="Onest" w:hAnsi="Onest"/>
                <w:sz w:val="22"/>
                <w:szCs w:val="22"/>
                <w:lang w:val="en-US"/>
              </w:rPr>
              <w:t xml:space="preserve"> de pin</w:t>
            </w:r>
          </w:p>
        </w:tc>
        <w:tc>
          <w:tcPr>
            <w:tcW w:w="992" w:type="dxa"/>
            <w:gridSpan w:val="2"/>
            <w:tcBorders>
              <w:top w:val="nil"/>
              <w:bottom w:val="single" w:sz="2" w:space="0" w:color="auto"/>
            </w:tcBorders>
            <w:vAlign w:val="center"/>
          </w:tcPr>
          <w:p w14:paraId="26E4CB6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25BB4A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57739F2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A7824B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E25529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8DED1C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72282C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200E59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0,6000</w:t>
            </w:r>
          </w:p>
        </w:tc>
      </w:tr>
      <w:tr w:rsidR="0095602D" w14:paraId="6AB0430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9AD6CD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D354D7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1012206</w:t>
            </w:r>
          </w:p>
        </w:tc>
        <w:tc>
          <w:tcPr>
            <w:tcW w:w="4678" w:type="dxa"/>
            <w:gridSpan w:val="4"/>
            <w:tcBorders>
              <w:top w:val="nil"/>
              <w:bottom w:val="single" w:sz="2" w:space="0" w:color="auto"/>
            </w:tcBorders>
            <w:vAlign w:val="center"/>
          </w:tcPr>
          <w:p w14:paraId="60EACF5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Dibluri</w:t>
            </w:r>
            <w:proofErr w:type="spellEnd"/>
            <w:r w:rsidRPr="0095602D">
              <w:rPr>
                <w:rFonts w:ascii="Onest" w:hAnsi="Onest"/>
                <w:sz w:val="22"/>
                <w:szCs w:val="22"/>
                <w:lang w:val="en-US"/>
              </w:rPr>
              <w:t xml:space="preserve"> din masa </w:t>
            </w:r>
            <w:proofErr w:type="spellStart"/>
            <w:r w:rsidRPr="0095602D">
              <w:rPr>
                <w:rFonts w:ascii="Onest" w:hAnsi="Onest"/>
                <w:sz w:val="22"/>
                <w:szCs w:val="22"/>
                <w:lang w:val="en-US"/>
              </w:rPr>
              <w:t>plastica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12х70 mm</w:t>
            </w:r>
          </w:p>
        </w:tc>
        <w:tc>
          <w:tcPr>
            <w:tcW w:w="992" w:type="dxa"/>
            <w:gridSpan w:val="2"/>
            <w:tcBorders>
              <w:top w:val="nil"/>
              <w:bottom w:val="single" w:sz="2" w:space="0" w:color="auto"/>
            </w:tcBorders>
            <w:vAlign w:val="center"/>
          </w:tcPr>
          <w:p w14:paraId="2B21EE8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FC8F01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0AFBC2E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709449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999C3F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1100113</w:t>
            </w:r>
          </w:p>
        </w:tc>
        <w:tc>
          <w:tcPr>
            <w:tcW w:w="4678" w:type="dxa"/>
            <w:gridSpan w:val="4"/>
            <w:tcBorders>
              <w:top w:val="nil"/>
              <w:bottom w:val="single" w:sz="2" w:space="0" w:color="auto"/>
            </w:tcBorders>
            <w:vAlign w:val="center"/>
          </w:tcPr>
          <w:p w14:paraId="6AFF32B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Scoabe</w:t>
            </w:r>
            <w:proofErr w:type="spellEnd"/>
            <w:r w:rsidRPr="0095602D">
              <w:rPr>
                <w:rFonts w:ascii="Onest" w:hAnsi="Onest"/>
                <w:sz w:val="22"/>
                <w:szCs w:val="22"/>
                <w:lang w:val="en-US"/>
              </w:rPr>
              <w:t xml:space="preserve"> 10х2</w:t>
            </w:r>
          </w:p>
        </w:tc>
        <w:tc>
          <w:tcPr>
            <w:tcW w:w="992" w:type="dxa"/>
            <w:gridSpan w:val="2"/>
            <w:tcBorders>
              <w:top w:val="nil"/>
              <w:bottom w:val="single" w:sz="2" w:space="0" w:color="auto"/>
            </w:tcBorders>
            <w:vAlign w:val="center"/>
          </w:tcPr>
          <w:p w14:paraId="5B4996D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12C491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0,0400</w:t>
            </w:r>
          </w:p>
        </w:tc>
      </w:tr>
      <w:tr w:rsidR="0095602D" w14:paraId="04AF496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771EF5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8F6BB8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w:t>
            </w:r>
          </w:p>
        </w:tc>
        <w:tc>
          <w:tcPr>
            <w:tcW w:w="4678" w:type="dxa"/>
            <w:gridSpan w:val="4"/>
            <w:tcBorders>
              <w:top w:val="nil"/>
              <w:bottom w:val="single" w:sz="2" w:space="0" w:color="auto"/>
            </w:tcBorders>
            <w:vAlign w:val="center"/>
          </w:tcPr>
          <w:p w14:paraId="5C84565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Masa </w:t>
            </w:r>
            <w:proofErr w:type="spellStart"/>
            <w:r w:rsidRPr="0095602D">
              <w:rPr>
                <w:rFonts w:ascii="Onest" w:hAnsi="Onest"/>
                <w:sz w:val="22"/>
                <w:szCs w:val="22"/>
                <w:lang w:val="en-US"/>
              </w:rPr>
              <w:t>utilajului</w:t>
            </w:r>
            <w:proofErr w:type="spellEnd"/>
          </w:p>
        </w:tc>
        <w:tc>
          <w:tcPr>
            <w:tcW w:w="992" w:type="dxa"/>
            <w:gridSpan w:val="2"/>
            <w:tcBorders>
              <w:top w:val="nil"/>
              <w:bottom w:val="single" w:sz="2" w:space="0" w:color="auto"/>
            </w:tcBorders>
            <w:vAlign w:val="center"/>
          </w:tcPr>
          <w:p w14:paraId="5BF1724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58BA788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0,0020</w:t>
            </w:r>
          </w:p>
        </w:tc>
      </w:tr>
      <w:tr w:rsidR="0095602D" w14:paraId="53178CF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39FFD9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BD139E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5009062</w:t>
            </w:r>
          </w:p>
        </w:tc>
        <w:tc>
          <w:tcPr>
            <w:tcW w:w="4678" w:type="dxa"/>
            <w:gridSpan w:val="4"/>
            <w:tcBorders>
              <w:top w:val="nil"/>
              <w:bottom w:val="single" w:sz="2" w:space="0" w:color="auto"/>
            </w:tcBorders>
            <w:vAlign w:val="center"/>
          </w:tcPr>
          <w:p w14:paraId="64A7A39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Papuci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cablu</w:t>
            </w:r>
            <w:proofErr w:type="spellEnd"/>
          </w:p>
        </w:tc>
        <w:tc>
          <w:tcPr>
            <w:tcW w:w="992" w:type="dxa"/>
            <w:gridSpan w:val="2"/>
            <w:tcBorders>
              <w:top w:val="nil"/>
              <w:bottom w:val="single" w:sz="2" w:space="0" w:color="auto"/>
            </w:tcBorders>
            <w:vAlign w:val="center"/>
          </w:tcPr>
          <w:p w14:paraId="0E3BD30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81BF1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20,0000</w:t>
            </w:r>
          </w:p>
        </w:tc>
      </w:tr>
      <w:tr w:rsidR="0095602D" w14:paraId="6DE1296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9882E4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8655E3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5009264</w:t>
            </w:r>
          </w:p>
        </w:tc>
        <w:tc>
          <w:tcPr>
            <w:tcW w:w="4678" w:type="dxa"/>
            <w:gridSpan w:val="4"/>
            <w:tcBorders>
              <w:top w:val="nil"/>
              <w:bottom w:val="single" w:sz="2" w:space="0" w:color="auto"/>
            </w:tcBorders>
            <w:vAlign w:val="center"/>
          </w:tcPr>
          <w:p w14:paraId="33DC7C2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Teava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policlorvinila</w:t>
            </w:r>
            <w:proofErr w:type="spellEnd"/>
          </w:p>
        </w:tc>
        <w:tc>
          <w:tcPr>
            <w:tcW w:w="992" w:type="dxa"/>
            <w:gridSpan w:val="2"/>
            <w:tcBorders>
              <w:top w:val="nil"/>
              <w:bottom w:val="single" w:sz="2" w:space="0" w:color="auto"/>
            </w:tcBorders>
            <w:vAlign w:val="center"/>
          </w:tcPr>
          <w:p w14:paraId="2C94075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5EB45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0,1600</w:t>
            </w:r>
          </w:p>
        </w:tc>
      </w:tr>
      <w:tr w:rsidR="0095602D" w14:paraId="2128E76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1FE382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BCDAA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5220076</w:t>
            </w:r>
          </w:p>
        </w:tc>
        <w:tc>
          <w:tcPr>
            <w:tcW w:w="4678" w:type="dxa"/>
            <w:gridSpan w:val="4"/>
            <w:tcBorders>
              <w:top w:val="nil"/>
              <w:bottom w:val="single" w:sz="2" w:space="0" w:color="auto"/>
            </w:tcBorders>
            <w:vAlign w:val="center"/>
          </w:tcPr>
          <w:p w14:paraId="281D123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Aliaje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staniu</w:t>
            </w:r>
            <w:proofErr w:type="spellEnd"/>
            <w:r w:rsidRPr="0095602D">
              <w:rPr>
                <w:rFonts w:ascii="Onest" w:hAnsi="Onest"/>
                <w:sz w:val="22"/>
                <w:szCs w:val="22"/>
                <w:lang w:val="en-US"/>
              </w:rPr>
              <w:t xml:space="preserve">-plumb </w:t>
            </w:r>
            <w:proofErr w:type="spellStart"/>
            <w:r w:rsidRPr="0095602D">
              <w:rPr>
                <w:rFonts w:ascii="Onest" w:hAnsi="Onest"/>
                <w:sz w:val="22"/>
                <w:szCs w:val="22"/>
                <w:lang w:val="en-US"/>
              </w:rPr>
              <w:t>fara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stibiu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"ПОС40"</w:t>
            </w:r>
          </w:p>
        </w:tc>
        <w:tc>
          <w:tcPr>
            <w:tcW w:w="992" w:type="dxa"/>
            <w:gridSpan w:val="2"/>
            <w:tcBorders>
              <w:top w:val="nil"/>
              <w:bottom w:val="single" w:sz="2" w:space="0" w:color="auto"/>
            </w:tcBorders>
            <w:vAlign w:val="center"/>
          </w:tcPr>
          <w:p w14:paraId="7E50576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B36676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0,1200</w:t>
            </w:r>
          </w:p>
        </w:tc>
      </w:tr>
      <w:tr w:rsidR="0095602D" w14:paraId="5A751F0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9423B4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CE9CD7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707D306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0DB743F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AB69B6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0,0400</w:t>
            </w:r>
          </w:p>
        </w:tc>
      </w:tr>
      <w:tr w:rsidR="0095602D" w14:paraId="5E0D9C4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A3524F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3D8F3F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030101</w:t>
            </w:r>
          </w:p>
        </w:tc>
        <w:tc>
          <w:tcPr>
            <w:tcW w:w="4678" w:type="dxa"/>
            <w:gridSpan w:val="4"/>
            <w:tcBorders>
              <w:top w:val="nil"/>
              <w:bottom w:val="single" w:sz="2" w:space="0" w:color="auto"/>
            </w:tcBorders>
            <w:vAlign w:val="center"/>
          </w:tcPr>
          <w:p w14:paraId="751561A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Autoincarcatoare</w:t>
            </w:r>
            <w:proofErr w:type="spellEnd"/>
            <w:r w:rsidRPr="0095602D">
              <w:rPr>
                <w:rFonts w:ascii="Onest" w:hAnsi="Onest"/>
                <w:sz w:val="22"/>
                <w:szCs w:val="22"/>
                <w:lang w:val="en-US"/>
              </w:rPr>
              <w:t>, 5 t</w:t>
            </w:r>
          </w:p>
        </w:tc>
        <w:tc>
          <w:tcPr>
            <w:tcW w:w="992" w:type="dxa"/>
            <w:gridSpan w:val="2"/>
            <w:tcBorders>
              <w:top w:val="nil"/>
              <w:bottom w:val="single" w:sz="2" w:space="0" w:color="auto"/>
            </w:tcBorders>
            <w:vAlign w:val="center"/>
          </w:tcPr>
          <w:p w14:paraId="5050A36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0998EF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0,8800</w:t>
            </w:r>
          </w:p>
        </w:tc>
      </w:tr>
      <w:tr w:rsidR="0095602D" w14:paraId="68D7B11C"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4B320D44"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5A33B4A1"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29334CF7"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01C75C0"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4EDE0E4E"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37D7B215" w14:textId="77777777" w:rsidR="0095602D" w:rsidRPr="0095602D" w:rsidRDefault="0095602D" w:rsidP="0095602D">
            <w:pPr>
              <w:jc w:val="center"/>
              <w:rPr>
                <w:rFonts w:ascii="Onest" w:hAnsi="Onest"/>
                <w:sz w:val="22"/>
                <w:szCs w:val="22"/>
                <w:lang w:val="en-US"/>
              </w:rPr>
            </w:pPr>
          </w:p>
        </w:tc>
      </w:tr>
      <w:tr w:rsidR="0095602D" w:rsidRPr="00EB582C" w14:paraId="58338497"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35B26513" w14:textId="04E47E1D"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17DC64F1"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D193F9F"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4CAAC14E"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4DC6A1A1" w14:textId="77777777" w:rsidR="0095602D" w:rsidRPr="0095602D" w:rsidRDefault="0095602D" w:rsidP="0095602D">
            <w:pPr>
              <w:jc w:val="center"/>
              <w:rPr>
                <w:rFonts w:ascii="Onest" w:hAnsi="Onest"/>
                <w:sz w:val="22"/>
                <w:szCs w:val="22"/>
                <w:lang w:val="en-US"/>
              </w:rPr>
            </w:pPr>
          </w:p>
        </w:tc>
      </w:tr>
      <w:tr w:rsidR="0095602D" w14:paraId="7F1EC2E3"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4B726C4C"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7FB17879"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5667A421"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61106EA9"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Total </w:t>
            </w:r>
            <w:proofErr w:type="spellStart"/>
            <w:r w:rsidRPr="0095602D">
              <w:rPr>
                <w:rFonts w:ascii="Onest" w:hAnsi="Onest"/>
                <w:b/>
                <w:bCs/>
                <w:sz w:val="22"/>
                <w:szCs w:val="22"/>
                <w:lang w:val="en-US"/>
              </w:rPr>
              <w:t>Diferite</w:t>
            </w:r>
            <w:proofErr w:type="spellEnd"/>
          </w:p>
        </w:tc>
        <w:tc>
          <w:tcPr>
            <w:tcW w:w="1134" w:type="dxa"/>
            <w:tcBorders>
              <w:top w:val="single" w:sz="4" w:space="0" w:color="auto"/>
              <w:left w:val="nil"/>
              <w:bottom w:val="single" w:sz="4" w:space="0" w:color="auto"/>
              <w:right w:val="nil"/>
            </w:tcBorders>
            <w:vAlign w:val="center"/>
          </w:tcPr>
          <w:p w14:paraId="4E724015"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101134AE" w14:textId="77777777" w:rsidR="0095602D" w:rsidRPr="0095602D" w:rsidRDefault="0095602D" w:rsidP="0095602D">
            <w:pPr>
              <w:jc w:val="center"/>
              <w:rPr>
                <w:rFonts w:ascii="Onest" w:hAnsi="Onest"/>
                <w:b/>
                <w:bCs/>
                <w:sz w:val="22"/>
                <w:szCs w:val="22"/>
                <w:lang w:val="en-US"/>
              </w:rPr>
            </w:pPr>
          </w:p>
        </w:tc>
      </w:tr>
      <w:tr w:rsidR="0095602D" w:rsidRPr="0097392D" w14:paraId="1FD34DF8"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5A2769D6" w14:textId="4CC6D1C9"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35141BD2"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5F7C2266" w14:textId="7777777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2.1.5. PEG1</w:t>
            </w:r>
          </w:p>
          <w:p w14:paraId="38409E76" w14:textId="77777777" w:rsidR="0095602D" w:rsidRPr="0095602D" w:rsidRDefault="0095602D" w:rsidP="0095602D">
            <w:pPr>
              <w:jc w:val="both"/>
              <w:rPr>
                <w:rFonts w:ascii="Onest" w:hAnsi="Onest"/>
                <w:sz w:val="22"/>
                <w:szCs w:val="22"/>
                <w:lang w:val="en-US"/>
              </w:rPr>
            </w:pPr>
          </w:p>
        </w:tc>
        <w:tc>
          <w:tcPr>
            <w:tcW w:w="992" w:type="dxa"/>
            <w:gridSpan w:val="2"/>
            <w:tcBorders>
              <w:top w:val="nil"/>
              <w:left w:val="single" w:sz="6" w:space="0" w:color="auto"/>
              <w:bottom w:val="nil"/>
              <w:right w:val="nil"/>
            </w:tcBorders>
            <w:vAlign w:val="center"/>
          </w:tcPr>
          <w:p w14:paraId="220BF4ED"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3FBFFCB1"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434DEEEA" w14:textId="77777777" w:rsidR="0095602D" w:rsidRPr="0097392D" w:rsidRDefault="0095602D" w:rsidP="00081344">
            <w:pPr>
              <w:rPr>
                <w:lang w:val="en-US"/>
              </w:rPr>
            </w:pPr>
          </w:p>
        </w:tc>
      </w:tr>
      <w:tr w:rsidR="0095602D" w14:paraId="44685C0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862D71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w:t>
            </w:r>
          </w:p>
        </w:tc>
        <w:tc>
          <w:tcPr>
            <w:tcW w:w="1559" w:type="dxa"/>
            <w:gridSpan w:val="2"/>
            <w:tcBorders>
              <w:top w:val="single" w:sz="4" w:space="0" w:color="auto"/>
              <w:bottom w:val="single" w:sz="4" w:space="0" w:color="auto"/>
            </w:tcBorders>
            <w:vAlign w:val="center"/>
          </w:tcPr>
          <w:p w14:paraId="52E28FC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08-03-572-4</w:t>
            </w:r>
          </w:p>
          <w:p w14:paraId="58B3B4B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7001D7A" w14:textId="26A49334"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mm, pina la 1200х1000 </w:t>
            </w:r>
            <w:proofErr w:type="gramStart"/>
            <w:r w:rsidRPr="0095602D">
              <w:rPr>
                <w:rFonts w:ascii="Onest" w:hAnsi="Onest"/>
                <w:sz w:val="22"/>
                <w:szCs w:val="22"/>
                <w:lang w:val="en-US"/>
              </w:rPr>
              <w:t xml:space="preserve">( </w:t>
            </w:r>
            <w:proofErr w:type="spellStart"/>
            <w:r w:rsidRPr="0095602D">
              <w:rPr>
                <w:rFonts w:ascii="Onest" w:hAnsi="Onest"/>
                <w:sz w:val="22"/>
                <w:szCs w:val="22"/>
                <w:lang w:val="en-US"/>
              </w:rPr>
              <w:t>carcasa</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metalica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panou</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montaj</w:t>
            </w:r>
            <w:proofErr w:type="spellEnd"/>
            <w:r w:rsidRPr="0095602D">
              <w:rPr>
                <w:rFonts w:ascii="Onest" w:hAnsi="Onest"/>
                <w:sz w:val="22"/>
                <w:szCs w:val="22"/>
                <w:lang w:val="en-US"/>
              </w:rPr>
              <w:t xml:space="preserve"> 1000х800х300мм, ЩМП-100.80.30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1A77A68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B3BE90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076132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2A0781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12C505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6C12095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0AFE421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573AA91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3,4900</w:t>
            </w:r>
          </w:p>
        </w:tc>
      </w:tr>
      <w:tr w:rsidR="0095602D" w14:paraId="19D0EF0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CC893C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5DB363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05BC460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22D8720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49A984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0,2500</w:t>
            </w:r>
          </w:p>
        </w:tc>
      </w:tr>
      <w:tr w:rsidR="0095602D" w14:paraId="0555AB9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F6EB67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55A9B5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1005532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75412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F55B03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26E66D9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2A4542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53D8B5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1517C91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4C8A8FE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ABFB09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4D0C7FF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1081B7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F119E1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41EB6CE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7FBE378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3F6627A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0,0250</w:t>
            </w:r>
          </w:p>
        </w:tc>
      </w:tr>
      <w:tr w:rsidR="0095602D" w14:paraId="3526883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39542E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355A0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59CBE05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7D693D1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95AA2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0,2900</w:t>
            </w:r>
          </w:p>
        </w:tc>
      </w:tr>
      <w:tr w:rsidR="0095602D" w14:paraId="040B751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245A6D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51D4FC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308B6E4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701338F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C7E4AE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1,1500</w:t>
            </w:r>
          </w:p>
        </w:tc>
      </w:tr>
      <w:tr w:rsidR="0095602D" w14:paraId="785C94C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69743D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412D5E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51A4618C"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2A3F09E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F6BDF2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0,2900</w:t>
            </w:r>
          </w:p>
        </w:tc>
      </w:tr>
      <w:tr w:rsidR="0095602D" w14:paraId="18BA4D9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2C4D70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19</w:t>
            </w:r>
          </w:p>
        </w:tc>
        <w:tc>
          <w:tcPr>
            <w:tcW w:w="1559" w:type="dxa"/>
            <w:gridSpan w:val="2"/>
            <w:tcBorders>
              <w:top w:val="single" w:sz="4" w:space="0" w:color="auto"/>
              <w:bottom w:val="single" w:sz="4" w:space="0" w:color="auto"/>
            </w:tcBorders>
            <w:vAlign w:val="center"/>
          </w:tcPr>
          <w:p w14:paraId="2479487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08-03-521-15</w:t>
            </w:r>
          </w:p>
          <w:p w14:paraId="5BDD9D7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DB49E16" w14:textId="12AFF6D4"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Intreruptor</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pirghie</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placa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maneta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centrala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laterala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manevrare</w:t>
            </w:r>
            <w:proofErr w:type="spellEnd"/>
            <w:r w:rsidRPr="0095602D">
              <w:rPr>
                <w:rFonts w:ascii="Onest" w:hAnsi="Onest"/>
                <w:sz w:val="22"/>
                <w:szCs w:val="22"/>
                <w:lang w:val="en-US"/>
              </w:rPr>
              <w:t xml:space="preserve"> cu bara,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suport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metalic</w:t>
            </w:r>
            <w:proofErr w:type="spellEnd"/>
            <w:r w:rsidRPr="0095602D">
              <w:rPr>
                <w:rFonts w:ascii="Onest" w:hAnsi="Onest"/>
                <w:sz w:val="22"/>
                <w:szCs w:val="22"/>
                <w:lang w:val="en-US"/>
              </w:rPr>
              <w:t xml:space="preserve">, tripolar,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pina la 250 </w:t>
            </w:r>
            <w:proofErr w:type="gramStart"/>
            <w:r w:rsidRPr="0095602D">
              <w:rPr>
                <w:rFonts w:ascii="Onest" w:hAnsi="Onest"/>
                <w:sz w:val="22"/>
                <w:szCs w:val="22"/>
                <w:lang w:val="en-US"/>
              </w:rPr>
              <w:t>A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intrerupator</w:t>
            </w:r>
            <w:proofErr w:type="spellEnd"/>
            <w:r w:rsidRPr="0095602D">
              <w:rPr>
                <w:rFonts w:ascii="Onest" w:hAnsi="Onest"/>
                <w:sz w:val="22"/>
                <w:szCs w:val="22"/>
                <w:lang w:val="en-US"/>
              </w:rPr>
              <w:t xml:space="preserve">-separator de </w:t>
            </w:r>
            <w:proofErr w:type="spellStart"/>
            <w:r w:rsidRPr="0095602D">
              <w:rPr>
                <w:rFonts w:ascii="Onest" w:hAnsi="Onest"/>
                <w:sz w:val="22"/>
                <w:szCs w:val="22"/>
                <w:lang w:val="en-US"/>
              </w:rPr>
              <w:t>sarcina</w:t>
            </w:r>
            <w:proofErr w:type="spellEnd"/>
            <w:r w:rsidRPr="0095602D">
              <w:rPr>
                <w:rFonts w:ascii="Onest" w:hAnsi="Onest"/>
                <w:sz w:val="22"/>
                <w:szCs w:val="22"/>
                <w:lang w:val="en-US"/>
              </w:rPr>
              <w:t xml:space="preserve">  ВР32И-31B31251-250A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2521930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4122FA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10299F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E40723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96AEE0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639EC3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1727CEE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D38397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2,8100</w:t>
            </w:r>
          </w:p>
        </w:tc>
      </w:tr>
      <w:tr w:rsidR="0095602D" w14:paraId="20243A3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BD9C16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BDD14A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1011964</w:t>
            </w:r>
          </w:p>
        </w:tc>
        <w:tc>
          <w:tcPr>
            <w:tcW w:w="4678" w:type="dxa"/>
            <w:gridSpan w:val="4"/>
            <w:tcBorders>
              <w:top w:val="nil"/>
              <w:bottom w:val="single" w:sz="2" w:space="0" w:color="auto"/>
            </w:tcBorders>
            <w:vAlign w:val="center"/>
          </w:tcPr>
          <w:p w14:paraId="1B6E70A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Sfoara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spagat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hirtie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76E3DD9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EB851B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0,0080</w:t>
            </w:r>
          </w:p>
        </w:tc>
      </w:tr>
      <w:tr w:rsidR="0095602D" w14:paraId="3C83414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8D939A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0866D7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021B92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8CA02D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8DB9F8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0,5300</w:t>
            </w:r>
          </w:p>
        </w:tc>
      </w:tr>
      <w:tr w:rsidR="0095602D" w14:paraId="139806D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26C0EB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67D7F1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1019760</w:t>
            </w:r>
          </w:p>
        </w:tc>
        <w:tc>
          <w:tcPr>
            <w:tcW w:w="4678" w:type="dxa"/>
            <w:gridSpan w:val="4"/>
            <w:tcBorders>
              <w:top w:val="nil"/>
              <w:bottom w:val="single" w:sz="2" w:space="0" w:color="auto"/>
            </w:tcBorders>
            <w:vAlign w:val="center"/>
          </w:tcPr>
          <w:p w14:paraId="27814B7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electroizolatie</w:t>
            </w:r>
            <w:proofErr w:type="spellEnd"/>
            <w:r w:rsidRPr="0095602D">
              <w:rPr>
                <w:rFonts w:ascii="Onest" w:hAnsi="Onest"/>
                <w:sz w:val="22"/>
                <w:szCs w:val="22"/>
                <w:lang w:val="en-US"/>
              </w:rPr>
              <w:t xml:space="preserve"> "318"</w:t>
            </w:r>
          </w:p>
        </w:tc>
        <w:tc>
          <w:tcPr>
            <w:tcW w:w="992" w:type="dxa"/>
            <w:gridSpan w:val="2"/>
            <w:tcBorders>
              <w:top w:val="nil"/>
              <w:bottom w:val="single" w:sz="2" w:space="0" w:color="auto"/>
            </w:tcBorders>
            <w:vAlign w:val="center"/>
          </w:tcPr>
          <w:p w14:paraId="2638808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0A7774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5074313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A4BE98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D49F3E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791F7A7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47A9863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D8DB56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0,0700</w:t>
            </w:r>
          </w:p>
        </w:tc>
      </w:tr>
      <w:tr w:rsidR="0095602D" w14:paraId="2454934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48FEE4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0B6077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5009062</w:t>
            </w:r>
          </w:p>
        </w:tc>
        <w:tc>
          <w:tcPr>
            <w:tcW w:w="4678" w:type="dxa"/>
            <w:gridSpan w:val="4"/>
            <w:tcBorders>
              <w:top w:val="nil"/>
              <w:bottom w:val="single" w:sz="2" w:space="0" w:color="auto"/>
            </w:tcBorders>
            <w:vAlign w:val="center"/>
          </w:tcPr>
          <w:p w14:paraId="1248637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Papuci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cablu</w:t>
            </w:r>
            <w:proofErr w:type="spellEnd"/>
          </w:p>
        </w:tc>
        <w:tc>
          <w:tcPr>
            <w:tcW w:w="992" w:type="dxa"/>
            <w:gridSpan w:val="2"/>
            <w:tcBorders>
              <w:top w:val="nil"/>
              <w:bottom w:val="single" w:sz="2" w:space="0" w:color="auto"/>
            </w:tcBorders>
            <w:vAlign w:val="center"/>
          </w:tcPr>
          <w:p w14:paraId="7E1D08A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AE2A80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6,1000</w:t>
            </w:r>
          </w:p>
        </w:tc>
      </w:tr>
      <w:tr w:rsidR="0095602D" w14:paraId="0827340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BA2948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72916C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4E5B7CF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26D55A0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1EACF7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3EACC86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30296F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565D5E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5009619</w:t>
            </w:r>
          </w:p>
        </w:tc>
        <w:tc>
          <w:tcPr>
            <w:tcW w:w="4678" w:type="dxa"/>
            <w:gridSpan w:val="4"/>
            <w:tcBorders>
              <w:top w:val="nil"/>
              <w:bottom w:val="single" w:sz="2" w:space="0" w:color="auto"/>
            </w:tcBorders>
            <w:vAlign w:val="center"/>
          </w:tcPr>
          <w:p w14:paraId="5ECBA86D"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Ate de </w:t>
            </w:r>
            <w:proofErr w:type="spellStart"/>
            <w:r w:rsidRPr="0095602D">
              <w:rPr>
                <w:rFonts w:ascii="Onest" w:hAnsi="Onest"/>
                <w:sz w:val="22"/>
                <w:szCs w:val="22"/>
                <w:lang w:val="en-US"/>
              </w:rPr>
              <w:t>cusut</w:t>
            </w:r>
            <w:proofErr w:type="spellEnd"/>
          </w:p>
        </w:tc>
        <w:tc>
          <w:tcPr>
            <w:tcW w:w="992" w:type="dxa"/>
            <w:gridSpan w:val="2"/>
            <w:tcBorders>
              <w:top w:val="nil"/>
              <w:bottom w:val="single" w:sz="2" w:space="0" w:color="auto"/>
            </w:tcBorders>
            <w:vAlign w:val="center"/>
          </w:tcPr>
          <w:p w14:paraId="46094FB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E43EB7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0,0050</w:t>
            </w:r>
          </w:p>
        </w:tc>
      </w:tr>
      <w:tr w:rsidR="0095602D" w14:paraId="34863B4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590529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CBC149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5429033</w:t>
            </w:r>
          </w:p>
        </w:tc>
        <w:tc>
          <w:tcPr>
            <w:tcW w:w="4678" w:type="dxa"/>
            <w:gridSpan w:val="4"/>
            <w:tcBorders>
              <w:top w:val="nil"/>
              <w:bottom w:val="single" w:sz="2" w:space="0" w:color="auto"/>
            </w:tcBorders>
            <w:vAlign w:val="center"/>
          </w:tcPr>
          <w:p w14:paraId="266D9F4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Vaselina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tehnica</w:t>
            </w:r>
            <w:proofErr w:type="spellEnd"/>
          </w:p>
        </w:tc>
        <w:tc>
          <w:tcPr>
            <w:tcW w:w="992" w:type="dxa"/>
            <w:gridSpan w:val="2"/>
            <w:tcBorders>
              <w:top w:val="nil"/>
              <w:bottom w:val="single" w:sz="2" w:space="0" w:color="auto"/>
            </w:tcBorders>
            <w:vAlign w:val="center"/>
          </w:tcPr>
          <w:p w14:paraId="5683F46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F44FC0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0,0480</w:t>
            </w:r>
          </w:p>
        </w:tc>
      </w:tr>
      <w:tr w:rsidR="0095602D" w14:paraId="3B0531E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C9C708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896AAB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071EF72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9FB9AF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47581E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0,0720</w:t>
            </w:r>
          </w:p>
        </w:tc>
      </w:tr>
      <w:tr w:rsidR="0095602D" w14:paraId="544EE75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158C44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56EFC0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1DC7C51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13E15C8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7A65D1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0,0040</w:t>
            </w:r>
          </w:p>
        </w:tc>
      </w:tr>
      <w:tr w:rsidR="0095602D" w14:paraId="54A18B9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20EE61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9D5A7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330206</w:t>
            </w:r>
          </w:p>
        </w:tc>
        <w:tc>
          <w:tcPr>
            <w:tcW w:w="4678" w:type="dxa"/>
            <w:gridSpan w:val="4"/>
            <w:tcBorders>
              <w:top w:val="nil"/>
              <w:bottom w:val="single" w:sz="2" w:space="0" w:color="auto"/>
            </w:tcBorders>
            <w:vAlign w:val="center"/>
          </w:tcPr>
          <w:p w14:paraId="6FA37E7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Masini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gaurit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6E38484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03A38C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3BC0ADA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475743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8F7CE4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350451</w:t>
            </w:r>
          </w:p>
        </w:tc>
        <w:tc>
          <w:tcPr>
            <w:tcW w:w="4678" w:type="dxa"/>
            <w:gridSpan w:val="4"/>
            <w:tcBorders>
              <w:top w:val="nil"/>
              <w:bottom w:val="single" w:sz="2" w:space="0" w:color="auto"/>
            </w:tcBorders>
            <w:vAlign w:val="center"/>
          </w:tcPr>
          <w:p w14:paraId="15B1360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Prese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actionare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electrica</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A72D29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2066E4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0,3800</w:t>
            </w:r>
          </w:p>
        </w:tc>
      </w:tr>
      <w:tr w:rsidR="0095602D" w14:paraId="7B3ABD2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9D3753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0441DE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003D560F"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4C1B373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B223AE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0,0040</w:t>
            </w:r>
          </w:p>
        </w:tc>
      </w:tr>
      <w:tr w:rsidR="0095602D" w14:paraId="00C530F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777906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w:t>
            </w:r>
          </w:p>
        </w:tc>
        <w:tc>
          <w:tcPr>
            <w:tcW w:w="1559" w:type="dxa"/>
            <w:gridSpan w:val="2"/>
            <w:tcBorders>
              <w:top w:val="single" w:sz="4" w:space="0" w:color="auto"/>
              <w:bottom w:val="single" w:sz="4" w:space="0" w:color="auto"/>
            </w:tcBorders>
            <w:vAlign w:val="center"/>
          </w:tcPr>
          <w:p w14:paraId="60ECB13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7356677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59B3F80" w14:textId="410B990E" w:rsidR="0095602D" w:rsidRPr="0095602D" w:rsidRDefault="0095602D" w:rsidP="0095602D">
            <w:pPr>
              <w:adjustRightInd w:val="0"/>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proofErr w:type="gramStart"/>
            <w:r w:rsidRPr="0095602D">
              <w:rPr>
                <w:rFonts w:ascii="Onest" w:hAnsi="Onest"/>
                <w:sz w:val="22"/>
                <w:szCs w:val="22"/>
                <w:lang w:val="en-US"/>
              </w:rPr>
              <w:t>transportare</w:t>
            </w:r>
            <w:proofErr w:type="spellEnd"/>
            <w:r w:rsidRPr="0095602D">
              <w:rPr>
                <w:rFonts w:ascii="Onest" w:hAnsi="Onest"/>
                <w:sz w:val="22"/>
                <w:szCs w:val="22"/>
                <w:lang w:val="en-US"/>
              </w:rPr>
              <w:t>(</w:t>
            </w:r>
            <w:proofErr w:type="spellStart"/>
            <w:proofErr w:type="gramEnd"/>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DPXP  160 3P  40A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FDFE60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B8823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5,0000</w:t>
            </w:r>
          </w:p>
        </w:tc>
      </w:tr>
      <w:tr w:rsidR="0095602D" w14:paraId="124FBE9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7F38DE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597B68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684235B1" w14:textId="77777777" w:rsidR="0095602D" w:rsidRPr="0095602D" w:rsidRDefault="0095602D" w:rsidP="0095602D">
            <w:pPr>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F12A4F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94F4D2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5,6000</w:t>
            </w:r>
          </w:p>
        </w:tc>
      </w:tr>
      <w:tr w:rsidR="0095602D" w14:paraId="1CBE43D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84E7BA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EA40E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6C8E78F" w14:textId="77777777" w:rsidR="0095602D" w:rsidRPr="0095602D" w:rsidRDefault="0095602D" w:rsidP="0095602D">
            <w:pPr>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74684CA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050F47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5AA28A8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A3CFF5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21</w:t>
            </w:r>
          </w:p>
        </w:tc>
        <w:tc>
          <w:tcPr>
            <w:tcW w:w="1559" w:type="dxa"/>
            <w:gridSpan w:val="2"/>
            <w:tcBorders>
              <w:top w:val="single" w:sz="4" w:space="0" w:color="auto"/>
              <w:bottom w:val="single" w:sz="4" w:space="0" w:color="auto"/>
            </w:tcBorders>
            <w:vAlign w:val="center"/>
          </w:tcPr>
          <w:p w14:paraId="211DB3C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0B87CCF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DAEFB5B" w14:textId="74FB7976" w:rsidR="0095602D" w:rsidRPr="0095602D" w:rsidRDefault="0095602D" w:rsidP="0095602D">
            <w:pPr>
              <w:adjustRightInd w:val="0"/>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proofErr w:type="gramEnd"/>
            <w:r w:rsidRPr="0095602D">
              <w:rPr>
                <w:rFonts w:ascii="Onest" w:hAnsi="Onest"/>
                <w:sz w:val="22"/>
                <w:szCs w:val="22"/>
                <w:lang w:val="en-US"/>
              </w:rPr>
              <w:t xml:space="preserve">  DPXP  160 3P  50A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7CED960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1A10DF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51B7536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8A98BA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B5E5B8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DE950A9" w14:textId="77777777" w:rsidR="0095602D" w:rsidRPr="0095602D" w:rsidRDefault="0095602D" w:rsidP="0095602D">
            <w:pPr>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AC8335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D66898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76D357F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107F30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90263F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BC235E7" w14:textId="77777777" w:rsidR="0095602D" w:rsidRPr="0095602D" w:rsidRDefault="0095602D" w:rsidP="0095602D">
            <w:pPr>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49ABA3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EE6C9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5327B33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4E3B85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22</w:t>
            </w:r>
          </w:p>
        </w:tc>
        <w:tc>
          <w:tcPr>
            <w:tcW w:w="1559" w:type="dxa"/>
            <w:gridSpan w:val="2"/>
            <w:tcBorders>
              <w:top w:val="single" w:sz="4" w:space="0" w:color="auto"/>
              <w:bottom w:val="single" w:sz="4" w:space="0" w:color="auto"/>
            </w:tcBorders>
            <w:vAlign w:val="center"/>
          </w:tcPr>
          <w:p w14:paraId="4F24A2D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4B8746B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BCE66F8" w14:textId="4E9B2091" w:rsidR="0095602D" w:rsidRPr="0095602D" w:rsidRDefault="0095602D" w:rsidP="0095602D">
            <w:pPr>
              <w:adjustRightInd w:val="0"/>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proofErr w:type="gramEnd"/>
            <w:r w:rsidRPr="0095602D">
              <w:rPr>
                <w:rFonts w:ascii="Onest" w:hAnsi="Onest"/>
                <w:sz w:val="22"/>
                <w:szCs w:val="22"/>
                <w:lang w:val="en-US"/>
              </w:rPr>
              <w:t xml:space="preserve">  DPXP  160 3P  63A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851183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A1B44B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6CAC7A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513083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62E170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135DEC7" w14:textId="77777777" w:rsidR="0095602D" w:rsidRPr="0095602D" w:rsidRDefault="0095602D" w:rsidP="0095602D">
            <w:pPr>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2AB0487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47D8E4B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2,2400</w:t>
            </w:r>
          </w:p>
        </w:tc>
      </w:tr>
      <w:tr w:rsidR="0095602D" w14:paraId="713D4FE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C5AFC1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98683D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87D3F8D" w14:textId="77777777" w:rsidR="0095602D" w:rsidRPr="0095602D" w:rsidRDefault="0095602D" w:rsidP="0095602D">
            <w:pPr>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7FBD9A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3D9451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0,0400</w:t>
            </w:r>
          </w:p>
        </w:tc>
      </w:tr>
      <w:tr w:rsidR="0095602D" w14:paraId="5BE5763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82E961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w:t>
            </w:r>
          </w:p>
        </w:tc>
        <w:tc>
          <w:tcPr>
            <w:tcW w:w="1559" w:type="dxa"/>
            <w:gridSpan w:val="2"/>
            <w:tcBorders>
              <w:top w:val="single" w:sz="4" w:space="0" w:color="auto"/>
              <w:bottom w:val="single" w:sz="4" w:space="0" w:color="auto"/>
            </w:tcBorders>
            <w:vAlign w:val="center"/>
          </w:tcPr>
          <w:p w14:paraId="0E4126C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747A91F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7117946" w14:textId="03086673" w:rsidR="0095602D" w:rsidRPr="0095602D" w:rsidRDefault="0095602D" w:rsidP="0095602D">
            <w:pPr>
              <w:adjustRightInd w:val="0"/>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proofErr w:type="gramEnd"/>
            <w:r w:rsidRPr="0095602D">
              <w:rPr>
                <w:rFonts w:ascii="Onest" w:hAnsi="Onest"/>
                <w:sz w:val="22"/>
                <w:szCs w:val="22"/>
                <w:lang w:val="en-US"/>
              </w:rPr>
              <w:t xml:space="preserve">  DPXP  160 3P  100A25kA)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466337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FD14F8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19AD4B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CF5EDD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1B1DEE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FC0BAD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0FCD17D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4A19248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152D594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BE0290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191FD1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28A7C47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728999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B981A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5697AC7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7C6640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24</w:t>
            </w:r>
          </w:p>
        </w:tc>
        <w:tc>
          <w:tcPr>
            <w:tcW w:w="1559" w:type="dxa"/>
            <w:gridSpan w:val="2"/>
            <w:tcBorders>
              <w:top w:val="single" w:sz="4" w:space="0" w:color="auto"/>
              <w:bottom w:val="single" w:sz="4" w:space="0" w:color="auto"/>
            </w:tcBorders>
            <w:vAlign w:val="center"/>
          </w:tcPr>
          <w:p w14:paraId="60F8A16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3D55017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64BB652" w14:textId="15EEA172" w:rsidR="0095602D" w:rsidRPr="0095602D" w:rsidRDefault="0095602D" w:rsidP="0095602D">
            <w:pPr>
              <w:adjustRightInd w:val="0"/>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выключатель</w:t>
            </w:r>
            <w:proofErr w:type="spellEnd"/>
            <w:r>
              <w:rPr>
                <w:rFonts w:ascii="Onest" w:hAnsi="Onest"/>
                <w:sz w:val="22"/>
                <w:szCs w:val="22"/>
                <w:lang w:val="en-US"/>
              </w:rPr>
              <w:t xml:space="preserve"> </w:t>
            </w:r>
            <w:proofErr w:type="spellStart"/>
            <w:proofErr w:type="gram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DPXP</w:t>
            </w:r>
            <w:proofErr w:type="gramEnd"/>
            <w:r w:rsidRPr="0095602D">
              <w:rPr>
                <w:rFonts w:ascii="Onest" w:hAnsi="Onest"/>
                <w:sz w:val="22"/>
                <w:szCs w:val="22"/>
                <w:lang w:val="en-US"/>
              </w:rPr>
              <w:t xml:space="preserve">  160 3P  160A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719E2B1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BE7619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F36017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3BFCCB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1E260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FA5E3A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7A1BB3A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3C888D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039C988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5E2DA8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AE6D5B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4A0E74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BD571E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680507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648C183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993AFE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25</w:t>
            </w:r>
          </w:p>
        </w:tc>
        <w:tc>
          <w:tcPr>
            <w:tcW w:w="1559" w:type="dxa"/>
            <w:gridSpan w:val="2"/>
            <w:tcBorders>
              <w:top w:val="single" w:sz="4" w:space="0" w:color="auto"/>
              <w:bottom w:val="single" w:sz="4" w:space="0" w:color="auto"/>
            </w:tcBorders>
            <w:vAlign w:val="center"/>
          </w:tcPr>
          <w:p w14:paraId="21D03AB7"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C69336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AE4F337"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заземления</w:t>
            </w:r>
            <w:proofErr w:type="gramEnd"/>
            <w:r w:rsidRPr="0095602D">
              <w:rPr>
                <w:rFonts w:ascii="Onest" w:hAnsi="Onest"/>
                <w:sz w:val="22"/>
                <w:szCs w:val="22"/>
                <w:lang w:val="ru-RU"/>
              </w:rPr>
              <w:t xml:space="preserve">  на  5  подключений  140х20х3 мм, медь  ГЗШ  4х20 мм</w:t>
            </w:r>
            <w:r w:rsidRPr="0095602D">
              <w:rPr>
                <w:rFonts w:ascii="Onest" w:hAnsi="Onest" w:cs="Times New Roman CYR"/>
                <w:sz w:val="22"/>
                <w:szCs w:val="22"/>
                <w:lang w:val="ru-RU"/>
              </w:rPr>
              <w:t xml:space="preserve"> </w:t>
            </w:r>
          </w:p>
          <w:p w14:paraId="3C538329"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6ADB913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45FA6B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7E86844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D88FBD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B328AD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w:t>
            </w:r>
          </w:p>
        </w:tc>
        <w:tc>
          <w:tcPr>
            <w:tcW w:w="4678" w:type="dxa"/>
            <w:gridSpan w:val="4"/>
            <w:tcBorders>
              <w:top w:val="nil"/>
              <w:bottom w:val="single" w:sz="2" w:space="0" w:color="auto"/>
            </w:tcBorders>
            <w:vAlign w:val="center"/>
          </w:tcPr>
          <w:p w14:paraId="1D049626"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заземления</w:t>
            </w:r>
            <w:proofErr w:type="gramEnd"/>
            <w:r w:rsidRPr="0095602D">
              <w:rPr>
                <w:rFonts w:ascii="Onest" w:hAnsi="Onest"/>
                <w:sz w:val="22"/>
                <w:szCs w:val="22"/>
                <w:lang w:val="ru-RU"/>
              </w:rPr>
              <w:t xml:space="preserve">  на  5  подключений  140х20х3 мм, медь  ГЗШ  4х20 мм</w:t>
            </w:r>
          </w:p>
        </w:tc>
        <w:tc>
          <w:tcPr>
            <w:tcW w:w="992" w:type="dxa"/>
            <w:gridSpan w:val="2"/>
            <w:tcBorders>
              <w:top w:val="nil"/>
              <w:bottom w:val="single" w:sz="2" w:space="0" w:color="auto"/>
            </w:tcBorders>
            <w:vAlign w:val="center"/>
          </w:tcPr>
          <w:p w14:paraId="5400ECF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28EE22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0D5FB138"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098E562B"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348C5B28"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06587D99"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BD71800"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55C06690"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512B837A" w14:textId="77777777" w:rsidR="0095602D" w:rsidRPr="0095602D" w:rsidRDefault="0095602D" w:rsidP="0095602D">
            <w:pPr>
              <w:jc w:val="center"/>
              <w:rPr>
                <w:rFonts w:ascii="Onest" w:hAnsi="Onest"/>
                <w:sz w:val="22"/>
                <w:szCs w:val="22"/>
                <w:lang w:val="en-US"/>
              </w:rPr>
            </w:pPr>
          </w:p>
        </w:tc>
      </w:tr>
      <w:tr w:rsidR="0095602D" w:rsidRPr="00EB582C" w14:paraId="2852DCE1"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B1E7947" w14:textId="026AEF2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4B1F5AA8"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CE5ABE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6200CB0E"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37AC7E1" w14:textId="77777777" w:rsidR="0095602D" w:rsidRPr="0095602D" w:rsidRDefault="0095602D" w:rsidP="0095602D">
            <w:pPr>
              <w:jc w:val="center"/>
              <w:rPr>
                <w:rFonts w:ascii="Onest" w:hAnsi="Onest"/>
                <w:sz w:val="22"/>
                <w:szCs w:val="22"/>
                <w:lang w:val="en-US"/>
              </w:rPr>
            </w:pPr>
          </w:p>
        </w:tc>
      </w:tr>
      <w:tr w:rsidR="0095602D" w14:paraId="650CA53D"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0DF06AEC"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5B42A8A3"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274C6B4E"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39BD4D01"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PEG1</w:t>
            </w:r>
          </w:p>
        </w:tc>
        <w:tc>
          <w:tcPr>
            <w:tcW w:w="1134" w:type="dxa"/>
            <w:tcBorders>
              <w:top w:val="single" w:sz="4" w:space="0" w:color="auto"/>
              <w:left w:val="nil"/>
              <w:bottom w:val="single" w:sz="4" w:space="0" w:color="auto"/>
              <w:right w:val="nil"/>
            </w:tcBorders>
            <w:vAlign w:val="center"/>
          </w:tcPr>
          <w:p w14:paraId="2E3FE5A6"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6459D351" w14:textId="77777777" w:rsidR="0095602D" w:rsidRPr="0095602D" w:rsidRDefault="0095602D" w:rsidP="0095602D">
            <w:pPr>
              <w:jc w:val="center"/>
              <w:rPr>
                <w:rFonts w:ascii="Onest" w:hAnsi="Onest"/>
                <w:b/>
                <w:bCs/>
                <w:sz w:val="22"/>
                <w:szCs w:val="22"/>
                <w:lang w:val="en-US"/>
              </w:rPr>
            </w:pPr>
          </w:p>
        </w:tc>
      </w:tr>
      <w:tr w:rsidR="0095602D" w:rsidRPr="0097392D" w14:paraId="43E04622"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12BF4B2" w14:textId="5B656A8E"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E571AD7"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6EADA390" w14:textId="7777777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2.1.6. PEG2</w:t>
            </w:r>
          </w:p>
          <w:p w14:paraId="1668B617" w14:textId="77777777" w:rsidR="0095602D" w:rsidRPr="0095602D" w:rsidRDefault="0095602D" w:rsidP="0095602D">
            <w:pPr>
              <w:jc w:val="both"/>
              <w:rPr>
                <w:rFonts w:ascii="Onest" w:hAnsi="Onest"/>
                <w:sz w:val="22"/>
                <w:szCs w:val="22"/>
                <w:lang w:val="en-US"/>
              </w:rPr>
            </w:pPr>
          </w:p>
        </w:tc>
        <w:tc>
          <w:tcPr>
            <w:tcW w:w="992" w:type="dxa"/>
            <w:gridSpan w:val="2"/>
            <w:tcBorders>
              <w:top w:val="nil"/>
              <w:left w:val="single" w:sz="6" w:space="0" w:color="auto"/>
              <w:bottom w:val="nil"/>
              <w:right w:val="nil"/>
            </w:tcBorders>
            <w:vAlign w:val="center"/>
          </w:tcPr>
          <w:p w14:paraId="4A1E3DB0"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05315EA9"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52092514" w14:textId="77777777" w:rsidR="0095602D" w:rsidRPr="0097392D" w:rsidRDefault="0095602D" w:rsidP="00081344">
            <w:pPr>
              <w:rPr>
                <w:lang w:val="en-US"/>
              </w:rPr>
            </w:pPr>
          </w:p>
        </w:tc>
      </w:tr>
      <w:tr w:rsidR="0095602D" w14:paraId="59C7941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DEF665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26</w:t>
            </w:r>
          </w:p>
        </w:tc>
        <w:tc>
          <w:tcPr>
            <w:tcW w:w="1559" w:type="dxa"/>
            <w:gridSpan w:val="2"/>
            <w:tcBorders>
              <w:top w:val="single" w:sz="4" w:space="0" w:color="auto"/>
              <w:bottom w:val="single" w:sz="4" w:space="0" w:color="auto"/>
            </w:tcBorders>
            <w:vAlign w:val="center"/>
          </w:tcPr>
          <w:p w14:paraId="3435BED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08-03-572-4</w:t>
            </w:r>
          </w:p>
          <w:p w14:paraId="0CE82B6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69A89F6" w14:textId="7EB45852"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mm, pina la 1200х1000 </w:t>
            </w:r>
            <w:proofErr w:type="gramStart"/>
            <w:r w:rsidRPr="0095602D">
              <w:rPr>
                <w:rFonts w:ascii="Onest" w:hAnsi="Onest"/>
                <w:sz w:val="22"/>
                <w:szCs w:val="22"/>
                <w:lang w:val="en-US"/>
              </w:rPr>
              <w:t xml:space="preserve">( </w:t>
            </w:r>
            <w:proofErr w:type="spellStart"/>
            <w:r w:rsidRPr="0095602D">
              <w:rPr>
                <w:rFonts w:ascii="Onest" w:hAnsi="Onest"/>
                <w:sz w:val="22"/>
                <w:szCs w:val="22"/>
                <w:lang w:val="en-US"/>
              </w:rPr>
              <w:t>carcasa</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metalica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panou</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montaj</w:t>
            </w:r>
            <w:proofErr w:type="spellEnd"/>
            <w:r w:rsidRPr="0095602D">
              <w:rPr>
                <w:rFonts w:ascii="Onest" w:hAnsi="Onest"/>
                <w:sz w:val="22"/>
                <w:szCs w:val="22"/>
                <w:lang w:val="en-US"/>
              </w:rPr>
              <w:t xml:space="preserve"> 1000х800х300мм, ЩМП-100.80.30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11AB6CB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875C9B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2CC4F7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88A36D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965A35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B37983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7ED779D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B6A946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3,4900</w:t>
            </w:r>
          </w:p>
        </w:tc>
      </w:tr>
      <w:tr w:rsidR="0095602D" w14:paraId="6B777C3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3127C5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738570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2770012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0EE861C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3FBBC6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0,2500</w:t>
            </w:r>
          </w:p>
        </w:tc>
      </w:tr>
      <w:tr w:rsidR="0095602D" w14:paraId="61FD881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1E5C1D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64A503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2BF4122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D69BA5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C1E505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42375C0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65B2D9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2F0625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5AF9090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1EDB591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FF4824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4BEC3DE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0D237C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BB2D92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1742BEA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76982FA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476A167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0,0250</w:t>
            </w:r>
          </w:p>
        </w:tc>
      </w:tr>
      <w:tr w:rsidR="0095602D" w14:paraId="289EA9C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10E9D2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8AEE44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1877C00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450F60C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A018D8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0,2900</w:t>
            </w:r>
          </w:p>
        </w:tc>
      </w:tr>
      <w:tr w:rsidR="0095602D" w14:paraId="6C3C1DD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9E4841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EAB90A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16D89ED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0F52B86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378615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1,1500</w:t>
            </w:r>
          </w:p>
        </w:tc>
      </w:tr>
      <w:tr w:rsidR="0095602D" w14:paraId="4E59780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95211C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C80FA8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3B18C55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40579DC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C4DC3B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0,2900</w:t>
            </w:r>
          </w:p>
        </w:tc>
      </w:tr>
      <w:tr w:rsidR="0095602D" w14:paraId="3781DBE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95E81D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27</w:t>
            </w:r>
          </w:p>
        </w:tc>
        <w:tc>
          <w:tcPr>
            <w:tcW w:w="1559" w:type="dxa"/>
            <w:gridSpan w:val="2"/>
            <w:tcBorders>
              <w:top w:val="single" w:sz="4" w:space="0" w:color="auto"/>
              <w:bottom w:val="single" w:sz="4" w:space="0" w:color="auto"/>
            </w:tcBorders>
            <w:vAlign w:val="center"/>
          </w:tcPr>
          <w:p w14:paraId="19A7815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08-03-521-15</w:t>
            </w:r>
          </w:p>
          <w:p w14:paraId="4A1928C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9799DAD" w14:textId="67AD2DAF"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Intreruptor</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pirghie</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placa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maneta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centrala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laterala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manevrare</w:t>
            </w:r>
            <w:proofErr w:type="spellEnd"/>
            <w:r w:rsidRPr="0095602D">
              <w:rPr>
                <w:rFonts w:ascii="Onest" w:hAnsi="Onest"/>
                <w:sz w:val="22"/>
                <w:szCs w:val="22"/>
                <w:lang w:val="en-US"/>
              </w:rPr>
              <w:t xml:space="preserve"> cu bara,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suport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metalic</w:t>
            </w:r>
            <w:proofErr w:type="spellEnd"/>
            <w:r w:rsidRPr="0095602D">
              <w:rPr>
                <w:rFonts w:ascii="Onest" w:hAnsi="Onest"/>
                <w:sz w:val="22"/>
                <w:szCs w:val="22"/>
                <w:lang w:val="en-US"/>
              </w:rPr>
              <w:t xml:space="preserve">, tripolar,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pina la 250 </w:t>
            </w:r>
            <w:proofErr w:type="gramStart"/>
            <w:r w:rsidRPr="0095602D">
              <w:rPr>
                <w:rFonts w:ascii="Onest" w:hAnsi="Onest"/>
                <w:sz w:val="22"/>
                <w:szCs w:val="22"/>
                <w:lang w:val="en-US"/>
              </w:rPr>
              <w:t>A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intrerupator</w:t>
            </w:r>
            <w:proofErr w:type="spellEnd"/>
            <w:r w:rsidRPr="0095602D">
              <w:rPr>
                <w:rFonts w:ascii="Onest" w:hAnsi="Onest"/>
                <w:sz w:val="22"/>
                <w:szCs w:val="22"/>
                <w:lang w:val="en-US"/>
              </w:rPr>
              <w:t xml:space="preserve">-separator de </w:t>
            </w:r>
            <w:proofErr w:type="spellStart"/>
            <w:r w:rsidRPr="0095602D">
              <w:rPr>
                <w:rFonts w:ascii="Onest" w:hAnsi="Onest"/>
                <w:sz w:val="22"/>
                <w:szCs w:val="22"/>
                <w:lang w:val="en-US"/>
              </w:rPr>
              <w:t>sarcina</w:t>
            </w:r>
            <w:proofErr w:type="spellEnd"/>
            <w:r w:rsidRPr="0095602D">
              <w:rPr>
                <w:rFonts w:ascii="Onest" w:hAnsi="Onest"/>
                <w:sz w:val="22"/>
                <w:szCs w:val="22"/>
                <w:lang w:val="en-US"/>
              </w:rPr>
              <w:t xml:space="preserve">  ВР32И-31B31251-250A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9A2F36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B6186E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5F40FA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BDE3AC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780F86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9C6255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21925A1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697BB2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2,8100</w:t>
            </w:r>
          </w:p>
        </w:tc>
      </w:tr>
      <w:tr w:rsidR="0095602D" w14:paraId="16CAA5F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F0A3C6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6BB61F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1011964</w:t>
            </w:r>
          </w:p>
        </w:tc>
        <w:tc>
          <w:tcPr>
            <w:tcW w:w="4678" w:type="dxa"/>
            <w:gridSpan w:val="4"/>
            <w:tcBorders>
              <w:top w:val="nil"/>
              <w:bottom w:val="single" w:sz="2" w:space="0" w:color="auto"/>
            </w:tcBorders>
            <w:vAlign w:val="center"/>
          </w:tcPr>
          <w:p w14:paraId="1DA9AC4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Sfoara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spagat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hirtie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142E31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E0E547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0,0080</w:t>
            </w:r>
          </w:p>
        </w:tc>
      </w:tr>
      <w:tr w:rsidR="0095602D" w14:paraId="147AE29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74E5EB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4950FE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58F5D4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7FADA5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D96279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0,5300</w:t>
            </w:r>
          </w:p>
        </w:tc>
      </w:tr>
      <w:tr w:rsidR="0095602D" w14:paraId="2D9923D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952AC6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3AD534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1019760</w:t>
            </w:r>
          </w:p>
        </w:tc>
        <w:tc>
          <w:tcPr>
            <w:tcW w:w="4678" w:type="dxa"/>
            <w:gridSpan w:val="4"/>
            <w:tcBorders>
              <w:top w:val="nil"/>
              <w:bottom w:val="single" w:sz="2" w:space="0" w:color="auto"/>
            </w:tcBorders>
            <w:vAlign w:val="center"/>
          </w:tcPr>
          <w:p w14:paraId="2B5F719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electroizolatie</w:t>
            </w:r>
            <w:proofErr w:type="spellEnd"/>
            <w:r w:rsidRPr="0095602D">
              <w:rPr>
                <w:rFonts w:ascii="Onest" w:hAnsi="Onest"/>
                <w:sz w:val="22"/>
                <w:szCs w:val="22"/>
                <w:lang w:val="en-US"/>
              </w:rPr>
              <w:t xml:space="preserve"> "318"</w:t>
            </w:r>
          </w:p>
        </w:tc>
        <w:tc>
          <w:tcPr>
            <w:tcW w:w="992" w:type="dxa"/>
            <w:gridSpan w:val="2"/>
            <w:tcBorders>
              <w:top w:val="nil"/>
              <w:bottom w:val="single" w:sz="2" w:space="0" w:color="auto"/>
            </w:tcBorders>
            <w:vAlign w:val="center"/>
          </w:tcPr>
          <w:p w14:paraId="0794FE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9F4562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68D2396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7004EF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1E2102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289196E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74562E3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9381D8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0,0700</w:t>
            </w:r>
          </w:p>
        </w:tc>
      </w:tr>
      <w:tr w:rsidR="0095602D" w14:paraId="734353F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3F22C4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C9A125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5009062</w:t>
            </w:r>
          </w:p>
        </w:tc>
        <w:tc>
          <w:tcPr>
            <w:tcW w:w="4678" w:type="dxa"/>
            <w:gridSpan w:val="4"/>
            <w:tcBorders>
              <w:top w:val="nil"/>
              <w:bottom w:val="single" w:sz="2" w:space="0" w:color="auto"/>
            </w:tcBorders>
            <w:vAlign w:val="center"/>
          </w:tcPr>
          <w:p w14:paraId="1DBE45F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Papuci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cablu</w:t>
            </w:r>
            <w:proofErr w:type="spellEnd"/>
          </w:p>
        </w:tc>
        <w:tc>
          <w:tcPr>
            <w:tcW w:w="992" w:type="dxa"/>
            <w:gridSpan w:val="2"/>
            <w:tcBorders>
              <w:top w:val="nil"/>
              <w:bottom w:val="single" w:sz="2" w:space="0" w:color="auto"/>
            </w:tcBorders>
            <w:vAlign w:val="center"/>
          </w:tcPr>
          <w:p w14:paraId="278EA43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63FA90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6,1000</w:t>
            </w:r>
          </w:p>
        </w:tc>
      </w:tr>
      <w:tr w:rsidR="0095602D" w14:paraId="224DD70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8F92B4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9FF43D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20DAC70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04133B2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0D1238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6F5C780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F3E01B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8D5178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5009619</w:t>
            </w:r>
          </w:p>
        </w:tc>
        <w:tc>
          <w:tcPr>
            <w:tcW w:w="4678" w:type="dxa"/>
            <w:gridSpan w:val="4"/>
            <w:tcBorders>
              <w:top w:val="nil"/>
              <w:bottom w:val="single" w:sz="2" w:space="0" w:color="auto"/>
            </w:tcBorders>
            <w:vAlign w:val="center"/>
          </w:tcPr>
          <w:p w14:paraId="11F4A9E1"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Ate de </w:t>
            </w:r>
            <w:proofErr w:type="spellStart"/>
            <w:r w:rsidRPr="0095602D">
              <w:rPr>
                <w:rFonts w:ascii="Onest" w:hAnsi="Onest"/>
                <w:sz w:val="22"/>
                <w:szCs w:val="22"/>
                <w:lang w:val="en-US"/>
              </w:rPr>
              <w:t>cusut</w:t>
            </w:r>
            <w:proofErr w:type="spellEnd"/>
          </w:p>
        </w:tc>
        <w:tc>
          <w:tcPr>
            <w:tcW w:w="992" w:type="dxa"/>
            <w:gridSpan w:val="2"/>
            <w:tcBorders>
              <w:top w:val="nil"/>
              <w:bottom w:val="single" w:sz="2" w:space="0" w:color="auto"/>
            </w:tcBorders>
            <w:vAlign w:val="center"/>
          </w:tcPr>
          <w:p w14:paraId="7225DEA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1DC66B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0,0050</w:t>
            </w:r>
          </w:p>
        </w:tc>
      </w:tr>
      <w:tr w:rsidR="0095602D" w14:paraId="11FFCCE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9759BA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FE234D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5429033</w:t>
            </w:r>
          </w:p>
        </w:tc>
        <w:tc>
          <w:tcPr>
            <w:tcW w:w="4678" w:type="dxa"/>
            <w:gridSpan w:val="4"/>
            <w:tcBorders>
              <w:top w:val="nil"/>
              <w:bottom w:val="single" w:sz="2" w:space="0" w:color="auto"/>
            </w:tcBorders>
            <w:vAlign w:val="center"/>
          </w:tcPr>
          <w:p w14:paraId="64129CC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Vaselina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tehnica</w:t>
            </w:r>
            <w:proofErr w:type="spellEnd"/>
          </w:p>
        </w:tc>
        <w:tc>
          <w:tcPr>
            <w:tcW w:w="992" w:type="dxa"/>
            <w:gridSpan w:val="2"/>
            <w:tcBorders>
              <w:top w:val="nil"/>
              <w:bottom w:val="single" w:sz="2" w:space="0" w:color="auto"/>
            </w:tcBorders>
            <w:vAlign w:val="center"/>
          </w:tcPr>
          <w:p w14:paraId="3916969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29B7C6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0,0480</w:t>
            </w:r>
          </w:p>
        </w:tc>
      </w:tr>
      <w:tr w:rsidR="0095602D" w14:paraId="0EE4E29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D64020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0AE66B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5DA644D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EAC540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41FB16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0,0720</w:t>
            </w:r>
          </w:p>
        </w:tc>
      </w:tr>
      <w:tr w:rsidR="0095602D" w14:paraId="57D11C6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DD529C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5B05AE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099B74B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2BDA01A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657F183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0,0040</w:t>
            </w:r>
          </w:p>
        </w:tc>
      </w:tr>
      <w:tr w:rsidR="0095602D" w14:paraId="1505F17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C3B38C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6FE7F0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330206</w:t>
            </w:r>
          </w:p>
        </w:tc>
        <w:tc>
          <w:tcPr>
            <w:tcW w:w="4678" w:type="dxa"/>
            <w:gridSpan w:val="4"/>
            <w:tcBorders>
              <w:top w:val="nil"/>
              <w:bottom w:val="single" w:sz="2" w:space="0" w:color="auto"/>
            </w:tcBorders>
            <w:vAlign w:val="center"/>
          </w:tcPr>
          <w:p w14:paraId="7C5B89E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Masini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gaurit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5EC7424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D45ACE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56F121C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00DC8F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BE25D1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350451</w:t>
            </w:r>
          </w:p>
        </w:tc>
        <w:tc>
          <w:tcPr>
            <w:tcW w:w="4678" w:type="dxa"/>
            <w:gridSpan w:val="4"/>
            <w:tcBorders>
              <w:top w:val="nil"/>
              <w:bottom w:val="single" w:sz="2" w:space="0" w:color="auto"/>
            </w:tcBorders>
            <w:vAlign w:val="center"/>
          </w:tcPr>
          <w:p w14:paraId="4619A37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Prese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actionare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electrica</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60A0752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6BB351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0,3800</w:t>
            </w:r>
          </w:p>
        </w:tc>
      </w:tr>
      <w:tr w:rsidR="0095602D" w14:paraId="34BFE46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BA9A86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6AD905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3B864FA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2AAAF73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BDBA7C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0,0040</w:t>
            </w:r>
          </w:p>
        </w:tc>
      </w:tr>
      <w:tr w:rsidR="0095602D" w14:paraId="2066CBB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0AAAB0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28</w:t>
            </w:r>
          </w:p>
        </w:tc>
        <w:tc>
          <w:tcPr>
            <w:tcW w:w="1559" w:type="dxa"/>
            <w:gridSpan w:val="2"/>
            <w:tcBorders>
              <w:top w:val="single" w:sz="4" w:space="0" w:color="auto"/>
              <w:bottom w:val="single" w:sz="4" w:space="0" w:color="auto"/>
            </w:tcBorders>
            <w:vAlign w:val="center"/>
          </w:tcPr>
          <w:p w14:paraId="6E6FC9F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51A3D8D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2F65597" w14:textId="3895A85D"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proofErr w:type="gramEnd"/>
            <w:r w:rsidRPr="0095602D">
              <w:rPr>
                <w:rFonts w:ascii="Onest" w:hAnsi="Onest"/>
                <w:sz w:val="22"/>
                <w:szCs w:val="22"/>
                <w:lang w:val="en-US"/>
              </w:rPr>
              <w:t xml:space="preserve">  DPXP  160 3P  40A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F3E67F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827F82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7,0000</w:t>
            </w:r>
          </w:p>
        </w:tc>
      </w:tr>
      <w:tr w:rsidR="0095602D" w14:paraId="6C08B61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2A1775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76BC18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6BEC6D7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682FB5F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96468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7,8400</w:t>
            </w:r>
          </w:p>
        </w:tc>
      </w:tr>
      <w:tr w:rsidR="0095602D" w14:paraId="2B8B624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53E327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E22322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60E9F95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0B0FB19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41D852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0,1400</w:t>
            </w:r>
          </w:p>
        </w:tc>
      </w:tr>
      <w:tr w:rsidR="0095602D" w14:paraId="7C57F1A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D45D73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29</w:t>
            </w:r>
          </w:p>
        </w:tc>
        <w:tc>
          <w:tcPr>
            <w:tcW w:w="1559" w:type="dxa"/>
            <w:gridSpan w:val="2"/>
            <w:tcBorders>
              <w:top w:val="single" w:sz="4" w:space="0" w:color="auto"/>
              <w:bottom w:val="single" w:sz="4" w:space="0" w:color="auto"/>
            </w:tcBorders>
            <w:vAlign w:val="center"/>
          </w:tcPr>
          <w:p w14:paraId="1B5D62B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68A1FB1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AFC469E" w14:textId="7F609DE0"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proofErr w:type="gramEnd"/>
            <w:r w:rsidRPr="0095602D">
              <w:rPr>
                <w:rFonts w:ascii="Onest" w:hAnsi="Onest"/>
                <w:sz w:val="22"/>
                <w:szCs w:val="22"/>
                <w:lang w:val="en-US"/>
              </w:rPr>
              <w:t xml:space="preserve">  DPXP  160 3P  63A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B2E0A7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053726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F3A495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4DE0AD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552305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1D167FA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032D27E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765FAB4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3079849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A1B6B5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8F1A3F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492B75B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35008E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071954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0C60F137"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0E0519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w:t>
            </w:r>
          </w:p>
        </w:tc>
        <w:tc>
          <w:tcPr>
            <w:tcW w:w="1559" w:type="dxa"/>
            <w:gridSpan w:val="2"/>
            <w:tcBorders>
              <w:top w:val="single" w:sz="4" w:space="0" w:color="auto"/>
              <w:bottom w:val="single" w:sz="4" w:space="0" w:color="auto"/>
            </w:tcBorders>
            <w:vAlign w:val="center"/>
          </w:tcPr>
          <w:p w14:paraId="78A8268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65DA630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794C0B8" w14:textId="1E320117"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proofErr w:type="gramEnd"/>
            <w:r w:rsidRPr="0095602D">
              <w:rPr>
                <w:rFonts w:ascii="Onest" w:hAnsi="Onest"/>
                <w:sz w:val="22"/>
                <w:szCs w:val="22"/>
                <w:lang w:val="en-US"/>
              </w:rPr>
              <w:t xml:space="preserve">  DPXP  160 3P  100A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0B229F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E018BE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3DF85F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E128BB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886E94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AB06E7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D8A6FA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2E9F16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2,2400</w:t>
            </w:r>
          </w:p>
        </w:tc>
      </w:tr>
      <w:tr w:rsidR="0095602D" w14:paraId="46EC052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123246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C37914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4ACE1EA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607B954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01BD5F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0,0400</w:t>
            </w:r>
          </w:p>
        </w:tc>
      </w:tr>
      <w:tr w:rsidR="0095602D" w14:paraId="2A4DC0C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78F5BC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31</w:t>
            </w:r>
          </w:p>
        </w:tc>
        <w:tc>
          <w:tcPr>
            <w:tcW w:w="1559" w:type="dxa"/>
            <w:gridSpan w:val="2"/>
            <w:tcBorders>
              <w:top w:val="single" w:sz="4" w:space="0" w:color="auto"/>
              <w:bottom w:val="single" w:sz="4" w:space="0" w:color="auto"/>
            </w:tcBorders>
            <w:vAlign w:val="center"/>
          </w:tcPr>
          <w:p w14:paraId="01C0ADA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57D2704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48125C4" w14:textId="0FCF490C"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proofErr w:type="gramEnd"/>
            <w:r w:rsidRPr="0095602D">
              <w:rPr>
                <w:rFonts w:ascii="Onest" w:hAnsi="Onest"/>
                <w:sz w:val="22"/>
                <w:szCs w:val="22"/>
                <w:lang w:val="en-US"/>
              </w:rPr>
              <w:t xml:space="preserve">  DPXP  160 3P  160A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1992CD5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FDC1CE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E9E220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3E8891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AE06DE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EE43CD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74FFA1E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DF22C6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5CBEA31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38CC36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A323F1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4AAE69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B5D002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9DBB5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346C02E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883BFF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32</w:t>
            </w:r>
          </w:p>
        </w:tc>
        <w:tc>
          <w:tcPr>
            <w:tcW w:w="1559" w:type="dxa"/>
            <w:gridSpan w:val="2"/>
            <w:tcBorders>
              <w:top w:val="single" w:sz="4" w:space="0" w:color="auto"/>
              <w:bottom w:val="single" w:sz="4" w:space="0" w:color="auto"/>
            </w:tcBorders>
            <w:vAlign w:val="center"/>
          </w:tcPr>
          <w:p w14:paraId="11681DF5"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251EE75"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C45D0C6" w14:textId="6068D9B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заземления</w:t>
            </w:r>
            <w:proofErr w:type="gramEnd"/>
            <w:r w:rsidRPr="0095602D">
              <w:rPr>
                <w:rFonts w:ascii="Onest" w:hAnsi="Onest"/>
                <w:sz w:val="22"/>
                <w:szCs w:val="22"/>
                <w:lang w:val="ru-RU"/>
              </w:rPr>
              <w:t xml:space="preserve">  на  5  подключений  140х20х3 мм, медь  ГЗШ  4х20 мм</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5D67179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6FFF52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5B70387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EB9155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D73886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w:t>
            </w:r>
          </w:p>
        </w:tc>
        <w:tc>
          <w:tcPr>
            <w:tcW w:w="4678" w:type="dxa"/>
            <w:gridSpan w:val="4"/>
            <w:tcBorders>
              <w:top w:val="nil"/>
              <w:bottom w:val="single" w:sz="2" w:space="0" w:color="auto"/>
            </w:tcBorders>
            <w:vAlign w:val="center"/>
          </w:tcPr>
          <w:p w14:paraId="24440E24"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заземления</w:t>
            </w:r>
            <w:proofErr w:type="gramEnd"/>
            <w:r w:rsidRPr="0095602D">
              <w:rPr>
                <w:rFonts w:ascii="Onest" w:hAnsi="Onest"/>
                <w:sz w:val="22"/>
                <w:szCs w:val="22"/>
                <w:lang w:val="ru-RU"/>
              </w:rPr>
              <w:t xml:space="preserve">  на  5  подключений  140х20х3 мм, медь  ГЗШ  4х20 мм</w:t>
            </w:r>
          </w:p>
        </w:tc>
        <w:tc>
          <w:tcPr>
            <w:tcW w:w="992" w:type="dxa"/>
            <w:gridSpan w:val="2"/>
            <w:tcBorders>
              <w:top w:val="nil"/>
              <w:bottom w:val="single" w:sz="2" w:space="0" w:color="auto"/>
            </w:tcBorders>
            <w:vAlign w:val="center"/>
          </w:tcPr>
          <w:p w14:paraId="61DF3C3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C14F7B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7E0A4A6A"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7B331946"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725D8FC8"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110B0AD3"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6FAAF506"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0C86E61D"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2E368EA0" w14:textId="77777777" w:rsidR="0095602D" w:rsidRPr="0095602D" w:rsidRDefault="0095602D" w:rsidP="0095602D">
            <w:pPr>
              <w:jc w:val="center"/>
              <w:rPr>
                <w:rFonts w:ascii="Onest" w:hAnsi="Onest"/>
                <w:sz w:val="22"/>
                <w:szCs w:val="22"/>
                <w:lang w:val="en-US"/>
              </w:rPr>
            </w:pPr>
          </w:p>
        </w:tc>
      </w:tr>
      <w:tr w:rsidR="0095602D" w:rsidRPr="00EB582C" w14:paraId="731037E9"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BD5D0D9" w14:textId="5CB5BD0D"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4B9F6EB"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6D424001"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219E4DC4"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11A2527" w14:textId="77777777" w:rsidR="0095602D" w:rsidRPr="0095602D" w:rsidRDefault="0095602D" w:rsidP="0095602D">
            <w:pPr>
              <w:jc w:val="center"/>
              <w:rPr>
                <w:rFonts w:ascii="Onest" w:hAnsi="Onest"/>
                <w:sz w:val="22"/>
                <w:szCs w:val="22"/>
                <w:lang w:val="en-US"/>
              </w:rPr>
            </w:pPr>
          </w:p>
        </w:tc>
      </w:tr>
      <w:tr w:rsidR="0095602D" w14:paraId="2E8C6319"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503DD151"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6E93EB03"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BABC315"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4767D32C"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PEG2</w:t>
            </w:r>
          </w:p>
        </w:tc>
        <w:tc>
          <w:tcPr>
            <w:tcW w:w="1134" w:type="dxa"/>
            <w:tcBorders>
              <w:top w:val="single" w:sz="4" w:space="0" w:color="auto"/>
              <w:left w:val="nil"/>
              <w:bottom w:val="single" w:sz="4" w:space="0" w:color="auto"/>
              <w:right w:val="nil"/>
            </w:tcBorders>
            <w:vAlign w:val="center"/>
          </w:tcPr>
          <w:p w14:paraId="751D10F4"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772055E6" w14:textId="77777777" w:rsidR="0095602D" w:rsidRPr="0095602D" w:rsidRDefault="0095602D" w:rsidP="0095602D">
            <w:pPr>
              <w:jc w:val="center"/>
              <w:rPr>
                <w:rFonts w:ascii="Onest" w:hAnsi="Onest"/>
                <w:b/>
                <w:bCs/>
                <w:sz w:val="22"/>
                <w:szCs w:val="22"/>
                <w:lang w:val="en-US"/>
              </w:rPr>
            </w:pPr>
          </w:p>
        </w:tc>
      </w:tr>
      <w:tr w:rsidR="0095602D" w:rsidRPr="0097392D" w14:paraId="6C68AAD2"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5AC28A60" w14:textId="4322890B"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4436BF9"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57DF3C47" w14:textId="31752AD5"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2.1.7. PEG3</w:t>
            </w:r>
          </w:p>
        </w:tc>
        <w:tc>
          <w:tcPr>
            <w:tcW w:w="992" w:type="dxa"/>
            <w:gridSpan w:val="2"/>
            <w:tcBorders>
              <w:top w:val="nil"/>
              <w:left w:val="single" w:sz="6" w:space="0" w:color="auto"/>
              <w:bottom w:val="nil"/>
              <w:right w:val="nil"/>
            </w:tcBorders>
            <w:vAlign w:val="center"/>
          </w:tcPr>
          <w:p w14:paraId="2A1860F0"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044B954F"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62AB9B10" w14:textId="77777777" w:rsidR="0095602D" w:rsidRPr="0097392D" w:rsidRDefault="0095602D" w:rsidP="00081344">
            <w:pPr>
              <w:rPr>
                <w:lang w:val="en-US"/>
              </w:rPr>
            </w:pPr>
          </w:p>
        </w:tc>
      </w:tr>
      <w:tr w:rsidR="0095602D" w14:paraId="63D367B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66E3DB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33</w:t>
            </w:r>
          </w:p>
        </w:tc>
        <w:tc>
          <w:tcPr>
            <w:tcW w:w="1559" w:type="dxa"/>
            <w:gridSpan w:val="2"/>
            <w:tcBorders>
              <w:top w:val="single" w:sz="4" w:space="0" w:color="auto"/>
              <w:bottom w:val="single" w:sz="4" w:space="0" w:color="auto"/>
            </w:tcBorders>
            <w:vAlign w:val="center"/>
          </w:tcPr>
          <w:p w14:paraId="4E42600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08-03-572-4</w:t>
            </w:r>
          </w:p>
          <w:p w14:paraId="636B08D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C378ED7" w14:textId="76F8EFB0"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mm, pina la 1200х1000 </w:t>
            </w:r>
            <w:proofErr w:type="gramStart"/>
            <w:r w:rsidRPr="0095602D">
              <w:rPr>
                <w:rFonts w:ascii="Onest" w:hAnsi="Onest"/>
                <w:sz w:val="22"/>
                <w:szCs w:val="22"/>
                <w:lang w:val="en-US"/>
              </w:rPr>
              <w:t xml:space="preserve">( </w:t>
            </w:r>
            <w:proofErr w:type="spellStart"/>
            <w:r w:rsidRPr="0095602D">
              <w:rPr>
                <w:rFonts w:ascii="Onest" w:hAnsi="Onest"/>
                <w:sz w:val="22"/>
                <w:szCs w:val="22"/>
                <w:lang w:val="en-US"/>
              </w:rPr>
              <w:t>carcasa</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metalica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panou</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montaj</w:t>
            </w:r>
            <w:proofErr w:type="spellEnd"/>
            <w:r w:rsidRPr="0095602D">
              <w:rPr>
                <w:rFonts w:ascii="Onest" w:hAnsi="Onest"/>
                <w:sz w:val="22"/>
                <w:szCs w:val="22"/>
                <w:lang w:val="en-US"/>
              </w:rPr>
              <w:t xml:space="preserve"> 1000х800х300мм, ЩМП-100.80.30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A6F8F5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4DBEB0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A9FF9D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03FD0D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B3AD83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B866EB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7F52DC5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8DCD33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3,4900</w:t>
            </w:r>
          </w:p>
        </w:tc>
      </w:tr>
      <w:tr w:rsidR="0095602D" w14:paraId="0770C47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6416A0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68E5B9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0E5CE57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1CDC84E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2E3C7B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0,2500</w:t>
            </w:r>
          </w:p>
        </w:tc>
      </w:tr>
      <w:tr w:rsidR="0095602D" w14:paraId="0BFAB2F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C2DEA0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8784F2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1A8297D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F07DDD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BD52BB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16C7A59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BB0A35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2782DB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477F3DF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77782CA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856D8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5C5F1A5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4291E8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885C8A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7F6EDEA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5B603A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15A0FEE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0,0250</w:t>
            </w:r>
          </w:p>
        </w:tc>
      </w:tr>
      <w:tr w:rsidR="0095602D" w14:paraId="7FA1893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782473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BF2A0A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560A362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60CC706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DFFF68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0,2900</w:t>
            </w:r>
          </w:p>
        </w:tc>
      </w:tr>
      <w:tr w:rsidR="0095602D" w14:paraId="60CCDE9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319B33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BFDDDB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1530668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7CD99B0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31D94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1,1500</w:t>
            </w:r>
          </w:p>
        </w:tc>
      </w:tr>
      <w:tr w:rsidR="0095602D" w14:paraId="7068B53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E855A4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CE4E11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039CB310"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2D8E0FA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DFB654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0,2900</w:t>
            </w:r>
          </w:p>
        </w:tc>
      </w:tr>
      <w:tr w:rsidR="0095602D" w14:paraId="34D3C4E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BFE200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34</w:t>
            </w:r>
          </w:p>
        </w:tc>
        <w:tc>
          <w:tcPr>
            <w:tcW w:w="1559" w:type="dxa"/>
            <w:gridSpan w:val="2"/>
            <w:tcBorders>
              <w:top w:val="single" w:sz="4" w:space="0" w:color="auto"/>
              <w:bottom w:val="single" w:sz="4" w:space="0" w:color="auto"/>
            </w:tcBorders>
            <w:vAlign w:val="center"/>
          </w:tcPr>
          <w:p w14:paraId="5F1FAD5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08-03-521-15</w:t>
            </w:r>
          </w:p>
          <w:p w14:paraId="5D49EC1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ED6BED8" w14:textId="471029A0"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Intreruptor</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pirghie</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placa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maneta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centrala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laterala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manevrare</w:t>
            </w:r>
            <w:proofErr w:type="spellEnd"/>
            <w:r w:rsidRPr="0095602D">
              <w:rPr>
                <w:rFonts w:ascii="Onest" w:hAnsi="Onest"/>
                <w:sz w:val="22"/>
                <w:szCs w:val="22"/>
                <w:lang w:val="en-US"/>
              </w:rPr>
              <w:t xml:space="preserve"> cu bara,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suport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metalic</w:t>
            </w:r>
            <w:proofErr w:type="spellEnd"/>
            <w:r w:rsidRPr="0095602D">
              <w:rPr>
                <w:rFonts w:ascii="Onest" w:hAnsi="Onest"/>
                <w:sz w:val="22"/>
                <w:szCs w:val="22"/>
                <w:lang w:val="en-US"/>
              </w:rPr>
              <w:t xml:space="preserve">, tripolar,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pina la 250 </w:t>
            </w:r>
            <w:proofErr w:type="gramStart"/>
            <w:r w:rsidRPr="0095602D">
              <w:rPr>
                <w:rFonts w:ascii="Onest" w:hAnsi="Onest"/>
                <w:sz w:val="22"/>
                <w:szCs w:val="22"/>
                <w:lang w:val="en-US"/>
              </w:rPr>
              <w:t>A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intrerupator</w:t>
            </w:r>
            <w:proofErr w:type="spellEnd"/>
            <w:r w:rsidRPr="0095602D">
              <w:rPr>
                <w:rFonts w:ascii="Onest" w:hAnsi="Onest"/>
                <w:sz w:val="22"/>
                <w:szCs w:val="22"/>
                <w:lang w:val="en-US"/>
              </w:rPr>
              <w:t xml:space="preserve">-separator de </w:t>
            </w:r>
            <w:proofErr w:type="spellStart"/>
            <w:r w:rsidRPr="0095602D">
              <w:rPr>
                <w:rFonts w:ascii="Onest" w:hAnsi="Onest"/>
                <w:sz w:val="22"/>
                <w:szCs w:val="22"/>
                <w:lang w:val="en-US"/>
              </w:rPr>
              <w:t>sarcina</w:t>
            </w:r>
            <w:proofErr w:type="spellEnd"/>
            <w:r w:rsidRPr="0095602D">
              <w:rPr>
                <w:rFonts w:ascii="Onest" w:hAnsi="Onest"/>
                <w:sz w:val="22"/>
                <w:szCs w:val="22"/>
                <w:lang w:val="en-US"/>
              </w:rPr>
              <w:t xml:space="preserve">  ВР32И-31B71250-100A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1F643AD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332F45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A71314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B36C1D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EB6433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713DA27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648DC6D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E12988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5,6200</w:t>
            </w:r>
          </w:p>
        </w:tc>
      </w:tr>
      <w:tr w:rsidR="0095602D" w14:paraId="631121C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37C554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3E0282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1011964</w:t>
            </w:r>
          </w:p>
        </w:tc>
        <w:tc>
          <w:tcPr>
            <w:tcW w:w="4678" w:type="dxa"/>
            <w:gridSpan w:val="4"/>
            <w:tcBorders>
              <w:top w:val="nil"/>
              <w:bottom w:val="single" w:sz="2" w:space="0" w:color="auto"/>
            </w:tcBorders>
            <w:vAlign w:val="center"/>
          </w:tcPr>
          <w:p w14:paraId="59717C8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Sfoara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spagat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hirtie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71C3BD8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D4BE15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0,0160</w:t>
            </w:r>
          </w:p>
        </w:tc>
      </w:tr>
      <w:tr w:rsidR="0095602D" w14:paraId="2C5720E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34967F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2257F8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039A95B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C6D88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128266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1,0600</w:t>
            </w:r>
          </w:p>
        </w:tc>
      </w:tr>
      <w:tr w:rsidR="0095602D" w14:paraId="02C3D15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595263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5E6E01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1019760</w:t>
            </w:r>
          </w:p>
        </w:tc>
        <w:tc>
          <w:tcPr>
            <w:tcW w:w="4678" w:type="dxa"/>
            <w:gridSpan w:val="4"/>
            <w:tcBorders>
              <w:top w:val="nil"/>
              <w:bottom w:val="single" w:sz="2" w:space="0" w:color="auto"/>
            </w:tcBorders>
            <w:vAlign w:val="center"/>
          </w:tcPr>
          <w:p w14:paraId="652FDEB2"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electroizolatie</w:t>
            </w:r>
            <w:proofErr w:type="spellEnd"/>
            <w:r w:rsidRPr="0095602D">
              <w:rPr>
                <w:rFonts w:ascii="Onest" w:hAnsi="Onest"/>
                <w:sz w:val="22"/>
                <w:szCs w:val="22"/>
                <w:lang w:val="en-US"/>
              </w:rPr>
              <w:t xml:space="preserve"> "318"</w:t>
            </w:r>
          </w:p>
        </w:tc>
        <w:tc>
          <w:tcPr>
            <w:tcW w:w="992" w:type="dxa"/>
            <w:gridSpan w:val="2"/>
            <w:tcBorders>
              <w:top w:val="nil"/>
              <w:bottom w:val="single" w:sz="2" w:space="0" w:color="auto"/>
            </w:tcBorders>
            <w:vAlign w:val="center"/>
          </w:tcPr>
          <w:p w14:paraId="787F34A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314747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6A925FE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D41E81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471A82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274BC87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2155515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11E82F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0,1400</w:t>
            </w:r>
          </w:p>
        </w:tc>
      </w:tr>
      <w:tr w:rsidR="0095602D" w14:paraId="46853AE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C76AAB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F7F067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5009062</w:t>
            </w:r>
          </w:p>
        </w:tc>
        <w:tc>
          <w:tcPr>
            <w:tcW w:w="4678" w:type="dxa"/>
            <w:gridSpan w:val="4"/>
            <w:tcBorders>
              <w:top w:val="nil"/>
              <w:bottom w:val="single" w:sz="2" w:space="0" w:color="auto"/>
            </w:tcBorders>
            <w:vAlign w:val="center"/>
          </w:tcPr>
          <w:p w14:paraId="0728E07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Papuci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cablu</w:t>
            </w:r>
            <w:proofErr w:type="spellEnd"/>
          </w:p>
        </w:tc>
        <w:tc>
          <w:tcPr>
            <w:tcW w:w="992" w:type="dxa"/>
            <w:gridSpan w:val="2"/>
            <w:tcBorders>
              <w:top w:val="nil"/>
              <w:bottom w:val="single" w:sz="2" w:space="0" w:color="auto"/>
            </w:tcBorders>
            <w:vAlign w:val="center"/>
          </w:tcPr>
          <w:p w14:paraId="46384D7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9016B7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12,2000</w:t>
            </w:r>
          </w:p>
        </w:tc>
      </w:tr>
      <w:tr w:rsidR="0095602D" w14:paraId="5B291D2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032900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ECB648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4BDBA98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4503107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19B3AB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0,0400</w:t>
            </w:r>
          </w:p>
        </w:tc>
      </w:tr>
      <w:tr w:rsidR="0095602D" w14:paraId="1B101E0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3505FB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D750E0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5009619</w:t>
            </w:r>
          </w:p>
        </w:tc>
        <w:tc>
          <w:tcPr>
            <w:tcW w:w="4678" w:type="dxa"/>
            <w:gridSpan w:val="4"/>
            <w:tcBorders>
              <w:top w:val="nil"/>
              <w:bottom w:val="single" w:sz="2" w:space="0" w:color="auto"/>
            </w:tcBorders>
            <w:vAlign w:val="center"/>
          </w:tcPr>
          <w:p w14:paraId="1EA809DF"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Ate de </w:t>
            </w:r>
            <w:proofErr w:type="spellStart"/>
            <w:r w:rsidRPr="0095602D">
              <w:rPr>
                <w:rFonts w:ascii="Onest" w:hAnsi="Onest"/>
                <w:sz w:val="22"/>
                <w:szCs w:val="22"/>
                <w:lang w:val="en-US"/>
              </w:rPr>
              <w:t>cusut</w:t>
            </w:r>
            <w:proofErr w:type="spellEnd"/>
          </w:p>
        </w:tc>
        <w:tc>
          <w:tcPr>
            <w:tcW w:w="992" w:type="dxa"/>
            <w:gridSpan w:val="2"/>
            <w:tcBorders>
              <w:top w:val="nil"/>
              <w:bottom w:val="single" w:sz="2" w:space="0" w:color="auto"/>
            </w:tcBorders>
            <w:vAlign w:val="center"/>
          </w:tcPr>
          <w:p w14:paraId="2F8F75F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DAE842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0,0100</w:t>
            </w:r>
          </w:p>
        </w:tc>
      </w:tr>
      <w:tr w:rsidR="0095602D" w14:paraId="7C86EFF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45C372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0BB9EE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5429033</w:t>
            </w:r>
          </w:p>
        </w:tc>
        <w:tc>
          <w:tcPr>
            <w:tcW w:w="4678" w:type="dxa"/>
            <w:gridSpan w:val="4"/>
            <w:tcBorders>
              <w:top w:val="nil"/>
              <w:bottom w:val="single" w:sz="2" w:space="0" w:color="auto"/>
            </w:tcBorders>
            <w:vAlign w:val="center"/>
          </w:tcPr>
          <w:p w14:paraId="68CB699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Vaselina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tehnica</w:t>
            </w:r>
            <w:proofErr w:type="spellEnd"/>
          </w:p>
        </w:tc>
        <w:tc>
          <w:tcPr>
            <w:tcW w:w="992" w:type="dxa"/>
            <w:gridSpan w:val="2"/>
            <w:tcBorders>
              <w:top w:val="nil"/>
              <w:bottom w:val="single" w:sz="2" w:space="0" w:color="auto"/>
            </w:tcBorders>
            <w:vAlign w:val="center"/>
          </w:tcPr>
          <w:p w14:paraId="5E9FB5A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009A18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0,0960</w:t>
            </w:r>
          </w:p>
        </w:tc>
      </w:tr>
      <w:tr w:rsidR="0095602D" w14:paraId="78F9580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FB1BA5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46782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6A7BE36E"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DD0D17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EFFDE2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0,1440</w:t>
            </w:r>
          </w:p>
        </w:tc>
      </w:tr>
      <w:tr w:rsidR="0095602D" w14:paraId="652EDF8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0B3D02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D46261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67300EB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39B1F5A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B28BE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0,0080</w:t>
            </w:r>
          </w:p>
        </w:tc>
      </w:tr>
      <w:tr w:rsidR="0095602D" w14:paraId="501E472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243182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301D07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330206</w:t>
            </w:r>
          </w:p>
        </w:tc>
        <w:tc>
          <w:tcPr>
            <w:tcW w:w="4678" w:type="dxa"/>
            <w:gridSpan w:val="4"/>
            <w:tcBorders>
              <w:top w:val="nil"/>
              <w:bottom w:val="single" w:sz="2" w:space="0" w:color="auto"/>
            </w:tcBorders>
            <w:vAlign w:val="center"/>
          </w:tcPr>
          <w:p w14:paraId="27A7C96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Masini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gaurit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6AE5B88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9E5CE0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0,1200</w:t>
            </w:r>
          </w:p>
        </w:tc>
      </w:tr>
      <w:tr w:rsidR="0095602D" w14:paraId="08D22BE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49C5DC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DC5DD5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350451</w:t>
            </w:r>
          </w:p>
        </w:tc>
        <w:tc>
          <w:tcPr>
            <w:tcW w:w="4678" w:type="dxa"/>
            <w:gridSpan w:val="4"/>
            <w:tcBorders>
              <w:top w:val="nil"/>
              <w:bottom w:val="single" w:sz="2" w:space="0" w:color="auto"/>
            </w:tcBorders>
            <w:vAlign w:val="center"/>
          </w:tcPr>
          <w:p w14:paraId="5AC8B10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Prese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actionare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electrica</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603C981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FA35A7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0,7600</w:t>
            </w:r>
          </w:p>
        </w:tc>
      </w:tr>
      <w:tr w:rsidR="0095602D" w14:paraId="12B2C08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1E9DD0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3D15FA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124EC0FE"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724E936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B79976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0,0080</w:t>
            </w:r>
          </w:p>
        </w:tc>
      </w:tr>
      <w:tr w:rsidR="0095602D" w14:paraId="4829AE4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E91FB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35</w:t>
            </w:r>
          </w:p>
        </w:tc>
        <w:tc>
          <w:tcPr>
            <w:tcW w:w="1559" w:type="dxa"/>
            <w:gridSpan w:val="2"/>
            <w:tcBorders>
              <w:top w:val="single" w:sz="4" w:space="0" w:color="auto"/>
              <w:bottom w:val="single" w:sz="4" w:space="0" w:color="auto"/>
            </w:tcBorders>
            <w:vAlign w:val="center"/>
          </w:tcPr>
          <w:p w14:paraId="7178969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3A3707F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55276B4" w14:textId="1542918E"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proofErr w:type="gramEnd"/>
            <w:r w:rsidRPr="0095602D">
              <w:rPr>
                <w:rFonts w:ascii="Onest" w:hAnsi="Onest"/>
                <w:sz w:val="22"/>
                <w:szCs w:val="22"/>
                <w:lang w:val="en-US"/>
              </w:rPr>
              <w:t xml:space="preserve">  DPXP  160 3P  40A  25kA)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7A0AF2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A6B79B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7,0000</w:t>
            </w:r>
          </w:p>
        </w:tc>
      </w:tr>
      <w:tr w:rsidR="0095602D" w14:paraId="266EDCA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20F041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1C2E8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75320B3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1BE659B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F0B7AB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7,8400</w:t>
            </w:r>
          </w:p>
        </w:tc>
      </w:tr>
      <w:tr w:rsidR="0095602D" w14:paraId="45D5CB3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612B79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71946E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FC14D0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75B5DCB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CE12F0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0,1400</w:t>
            </w:r>
          </w:p>
        </w:tc>
      </w:tr>
      <w:tr w:rsidR="0095602D" w14:paraId="5590579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5E245F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36</w:t>
            </w:r>
          </w:p>
        </w:tc>
        <w:tc>
          <w:tcPr>
            <w:tcW w:w="1559" w:type="dxa"/>
            <w:gridSpan w:val="2"/>
            <w:tcBorders>
              <w:top w:val="single" w:sz="4" w:space="0" w:color="auto"/>
              <w:bottom w:val="single" w:sz="4" w:space="0" w:color="auto"/>
            </w:tcBorders>
            <w:vAlign w:val="center"/>
          </w:tcPr>
          <w:p w14:paraId="44A1E82C"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254AD9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422CE5D" w14:textId="35D6B33A"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заземления</w:t>
            </w:r>
            <w:proofErr w:type="gramEnd"/>
            <w:r w:rsidRPr="0095602D">
              <w:rPr>
                <w:rFonts w:ascii="Onest" w:hAnsi="Onest"/>
                <w:sz w:val="22"/>
                <w:szCs w:val="22"/>
                <w:lang w:val="ru-RU"/>
              </w:rPr>
              <w:t xml:space="preserve">  на  5  подключений  140х20х3 мм, медь  ГЗШ  4х20 мм</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5653A3A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1BAC7D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989A14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D7D44A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9C06E3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w:t>
            </w:r>
          </w:p>
        </w:tc>
        <w:tc>
          <w:tcPr>
            <w:tcW w:w="4678" w:type="dxa"/>
            <w:gridSpan w:val="4"/>
            <w:tcBorders>
              <w:top w:val="nil"/>
              <w:bottom w:val="single" w:sz="2" w:space="0" w:color="auto"/>
            </w:tcBorders>
            <w:vAlign w:val="center"/>
          </w:tcPr>
          <w:p w14:paraId="16525915"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заземления</w:t>
            </w:r>
            <w:proofErr w:type="gramEnd"/>
            <w:r w:rsidRPr="0095602D">
              <w:rPr>
                <w:rFonts w:ascii="Onest" w:hAnsi="Onest"/>
                <w:sz w:val="22"/>
                <w:szCs w:val="22"/>
                <w:lang w:val="ru-RU"/>
              </w:rPr>
              <w:t xml:space="preserve">  на  5  подключений  140х20х3 мм, медь  ГЗШ  4х20 мм</w:t>
            </w:r>
          </w:p>
        </w:tc>
        <w:tc>
          <w:tcPr>
            <w:tcW w:w="992" w:type="dxa"/>
            <w:gridSpan w:val="2"/>
            <w:tcBorders>
              <w:top w:val="nil"/>
              <w:bottom w:val="single" w:sz="2" w:space="0" w:color="auto"/>
            </w:tcBorders>
            <w:vAlign w:val="center"/>
          </w:tcPr>
          <w:p w14:paraId="7030273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25D1F6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C0BD050"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3FFD2738"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6DD65493"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584FB9A0"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591267D"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2C7E4A73"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03FAEABC" w14:textId="77777777" w:rsidR="0095602D" w:rsidRPr="0095602D" w:rsidRDefault="0095602D" w:rsidP="0095602D">
            <w:pPr>
              <w:jc w:val="center"/>
              <w:rPr>
                <w:rFonts w:ascii="Onest" w:hAnsi="Onest"/>
                <w:sz w:val="22"/>
                <w:szCs w:val="22"/>
                <w:lang w:val="en-US"/>
              </w:rPr>
            </w:pPr>
          </w:p>
        </w:tc>
      </w:tr>
      <w:tr w:rsidR="0095602D" w:rsidRPr="00EB582C" w14:paraId="4E6DD055"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7C4378BB" w14:textId="1EF0455D"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437B9ECF"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888553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213A465F"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3AA7C42" w14:textId="77777777" w:rsidR="0095602D" w:rsidRPr="0095602D" w:rsidRDefault="0095602D" w:rsidP="0095602D">
            <w:pPr>
              <w:jc w:val="center"/>
              <w:rPr>
                <w:rFonts w:ascii="Onest" w:hAnsi="Onest"/>
                <w:sz w:val="22"/>
                <w:szCs w:val="22"/>
                <w:lang w:val="en-US"/>
              </w:rPr>
            </w:pPr>
          </w:p>
        </w:tc>
      </w:tr>
      <w:tr w:rsidR="0095602D" w14:paraId="0E0CFEDD"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65DE3D58"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19E44B76"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662FB652"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4F725A6E"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PEG3</w:t>
            </w:r>
          </w:p>
        </w:tc>
        <w:tc>
          <w:tcPr>
            <w:tcW w:w="1134" w:type="dxa"/>
            <w:tcBorders>
              <w:top w:val="single" w:sz="4" w:space="0" w:color="auto"/>
              <w:left w:val="nil"/>
              <w:bottom w:val="single" w:sz="4" w:space="0" w:color="auto"/>
              <w:right w:val="nil"/>
            </w:tcBorders>
            <w:vAlign w:val="center"/>
          </w:tcPr>
          <w:p w14:paraId="7104045A"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4227DB18" w14:textId="77777777" w:rsidR="0095602D" w:rsidRPr="0095602D" w:rsidRDefault="0095602D" w:rsidP="0095602D">
            <w:pPr>
              <w:jc w:val="center"/>
              <w:rPr>
                <w:rFonts w:ascii="Onest" w:hAnsi="Onest"/>
                <w:b/>
                <w:bCs/>
                <w:sz w:val="22"/>
                <w:szCs w:val="22"/>
                <w:lang w:val="en-US"/>
              </w:rPr>
            </w:pPr>
          </w:p>
        </w:tc>
      </w:tr>
      <w:tr w:rsidR="0095602D" w:rsidRPr="0097392D" w14:paraId="2C3016A3"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239A2147" w14:textId="02A1B683"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6AFB7516"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4754D429" w14:textId="08A68C38"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2.1.8. PE1</w:t>
            </w:r>
          </w:p>
        </w:tc>
        <w:tc>
          <w:tcPr>
            <w:tcW w:w="992" w:type="dxa"/>
            <w:gridSpan w:val="2"/>
            <w:tcBorders>
              <w:top w:val="nil"/>
              <w:left w:val="single" w:sz="6" w:space="0" w:color="auto"/>
              <w:bottom w:val="nil"/>
              <w:right w:val="nil"/>
            </w:tcBorders>
            <w:vAlign w:val="center"/>
          </w:tcPr>
          <w:p w14:paraId="1C5C01C3"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10BC59A7"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24C81DE8" w14:textId="77777777" w:rsidR="0095602D" w:rsidRPr="0097392D" w:rsidRDefault="0095602D" w:rsidP="00081344">
            <w:pPr>
              <w:rPr>
                <w:lang w:val="en-US"/>
              </w:rPr>
            </w:pPr>
          </w:p>
        </w:tc>
      </w:tr>
      <w:tr w:rsidR="0095602D" w14:paraId="44470B6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BE13E6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37</w:t>
            </w:r>
          </w:p>
        </w:tc>
        <w:tc>
          <w:tcPr>
            <w:tcW w:w="1559" w:type="dxa"/>
            <w:gridSpan w:val="2"/>
            <w:tcBorders>
              <w:top w:val="single" w:sz="4" w:space="0" w:color="auto"/>
              <w:bottom w:val="single" w:sz="4" w:space="0" w:color="auto"/>
            </w:tcBorders>
            <w:vAlign w:val="center"/>
          </w:tcPr>
          <w:p w14:paraId="1B23274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2EA64A9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0DB7149" w14:textId="785DF324"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24  </w:t>
            </w:r>
            <w:proofErr w:type="spellStart"/>
            <w:r w:rsidRPr="0095602D">
              <w:rPr>
                <w:rFonts w:ascii="Onest" w:hAnsi="Onest"/>
                <w:sz w:val="22"/>
                <w:szCs w:val="22"/>
                <w:lang w:val="en-US"/>
              </w:rPr>
              <w:t>модуля</w:t>
            </w:r>
            <w:proofErr w:type="spellEnd"/>
            <w:r w:rsidRPr="0095602D">
              <w:rPr>
                <w:rFonts w:ascii="Onest" w:hAnsi="Onest"/>
                <w:sz w:val="22"/>
                <w:szCs w:val="22"/>
                <w:lang w:val="en-US"/>
              </w:rPr>
              <w:t xml:space="preserve">  ЩРн-24зк-1 36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D95E84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AFD58D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F4803C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48D1E3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4CD463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20AF61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6990530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0CD4E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2DACA08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8C6776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0DFC9D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2450118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2EBC631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C3378C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59A4161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297286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BF5F94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766A0D7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D943A5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A8E216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591EE16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6EFD6C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A10790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24FEB88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5AF9465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80B6B4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2EF9F60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0B8F94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33F73E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544F3D3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7EEC32F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466BC1E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6E4847E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6617A0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4947EC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6FD025E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1F4BF78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06498D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7B21741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5FBFE1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F4F1AE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68C827B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61A8BE3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19563C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7DAEC43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D6EF23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44FF96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7B1EFBA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6EA9AB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E2572B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EDCEB2B"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4ABA92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38</w:t>
            </w:r>
          </w:p>
        </w:tc>
        <w:tc>
          <w:tcPr>
            <w:tcW w:w="1559" w:type="dxa"/>
            <w:gridSpan w:val="2"/>
            <w:tcBorders>
              <w:top w:val="single" w:sz="4" w:space="0" w:color="auto"/>
              <w:bottom w:val="single" w:sz="4" w:space="0" w:color="auto"/>
            </w:tcBorders>
            <w:vAlign w:val="center"/>
          </w:tcPr>
          <w:p w14:paraId="38846E1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4B815CE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F7C159A" w14:textId="4745B220"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32А  2М, DX3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655A39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E72A2D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5BBE01F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C368FC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436F09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AB8409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1992F7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362C477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75065C6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35E058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906A04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E3F78E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40EA0E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03F3CA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1F261C7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013F32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39</w:t>
            </w:r>
          </w:p>
        </w:tc>
        <w:tc>
          <w:tcPr>
            <w:tcW w:w="1559" w:type="dxa"/>
            <w:gridSpan w:val="2"/>
            <w:tcBorders>
              <w:top w:val="single" w:sz="4" w:space="0" w:color="auto"/>
              <w:bottom w:val="single" w:sz="4" w:space="0" w:color="auto"/>
            </w:tcBorders>
            <w:vAlign w:val="center"/>
          </w:tcPr>
          <w:p w14:paraId="6863CBE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5792214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DDC0E94" w14:textId="57CF4DD1"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1P С 16A  6kA  RX3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E27F33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DA99E2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576BC62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41E94F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4448C4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04C5AE5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2EBE553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56D8D4E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10,0800</w:t>
            </w:r>
          </w:p>
        </w:tc>
      </w:tr>
      <w:tr w:rsidR="0095602D" w14:paraId="514747F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C9CCCA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6634B3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2A49CAE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6BF91FA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F3F7A6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0,1800</w:t>
            </w:r>
          </w:p>
        </w:tc>
      </w:tr>
      <w:tr w:rsidR="0095602D" w14:paraId="1B81C99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69F947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40</w:t>
            </w:r>
          </w:p>
        </w:tc>
        <w:tc>
          <w:tcPr>
            <w:tcW w:w="1559" w:type="dxa"/>
            <w:gridSpan w:val="2"/>
            <w:tcBorders>
              <w:top w:val="single" w:sz="4" w:space="0" w:color="auto"/>
              <w:bottom w:val="single" w:sz="4" w:space="0" w:color="auto"/>
            </w:tcBorders>
            <w:vAlign w:val="center"/>
          </w:tcPr>
          <w:p w14:paraId="19C8726A" w14:textId="7800B2B6"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tc>
        <w:tc>
          <w:tcPr>
            <w:tcW w:w="4678" w:type="dxa"/>
            <w:gridSpan w:val="4"/>
            <w:tcBorders>
              <w:top w:val="single" w:sz="4" w:space="0" w:color="auto"/>
              <w:bottom w:val="single" w:sz="4" w:space="0" w:color="auto"/>
            </w:tcBorders>
            <w:vAlign w:val="center"/>
          </w:tcPr>
          <w:p w14:paraId="7F548924" w14:textId="46E91CBF"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91E25E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4A2256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2EBBB85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D208D2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4D3504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79BBA874"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2F3A633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DFD6FE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8D5F42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29C4C3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41</w:t>
            </w:r>
          </w:p>
        </w:tc>
        <w:tc>
          <w:tcPr>
            <w:tcW w:w="1559" w:type="dxa"/>
            <w:gridSpan w:val="2"/>
            <w:tcBorders>
              <w:top w:val="single" w:sz="4" w:space="0" w:color="auto"/>
              <w:bottom w:val="single" w:sz="4" w:space="0" w:color="auto"/>
            </w:tcBorders>
            <w:vAlign w:val="center"/>
          </w:tcPr>
          <w:p w14:paraId="71245C3A"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AF3084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38C4553" w14:textId="4DD4DC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074C2F3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0BCDF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0A910A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3047C2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E1B7A9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5F3A18CB"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52D607D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7F8037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5ECC20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0F14B7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42</w:t>
            </w:r>
          </w:p>
        </w:tc>
        <w:tc>
          <w:tcPr>
            <w:tcW w:w="1559" w:type="dxa"/>
            <w:gridSpan w:val="2"/>
            <w:tcBorders>
              <w:top w:val="single" w:sz="4" w:space="0" w:color="auto"/>
              <w:bottom w:val="single" w:sz="4" w:space="0" w:color="auto"/>
            </w:tcBorders>
            <w:vAlign w:val="center"/>
          </w:tcPr>
          <w:p w14:paraId="73E8B173"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0EC8E6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E1ECD9E"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p w14:paraId="0EC310F3"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6C6DF8F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1F6036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2D52A85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6DBA6C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39A419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7FD400A5"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0329A74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0028FC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2A47F07C"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57115431"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4ED7D14A"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0D7782A1"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CDB04C0"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3951FE4F"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1995FE42" w14:textId="77777777" w:rsidR="0095602D" w:rsidRPr="0095602D" w:rsidRDefault="0095602D" w:rsidP="0095602D">
            <w:pPr>
              <w:jc w:val="center"/>
              <w:rPr>
                <w:rFonts w:ascii="Onest" w:hAnsi="Onest"/>
                <w:sz w:val="22"/>
                <w:szCs w:val="22"/>
                <w:lang w:val="en-US"/>
              </w:rPr>
            </w:pPr>
          </w:p>
        </w:tc>
      </w:tr>
      <w:tr w:rsidR="0095602D" w:rsidRPr="00EB582C" w14:paraId="292D63BD"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4E19BF7" w14:textId="10E37C23"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7E29212D"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AEAC25F"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6B2F7646"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16D94B60" w14:textId="77777777" w:rsidR="0095602D" w:rsidRPr="0095602D" w:rsidRDefault="0095602D" w:rsidP="0095602D">
            <w:pPr>
              <w:jc w:val="center"/>
              <w:rPr>
                <w:rFonts w:ascii="Onest" w:hAnsi="Onest"/>
                <w:sz w:val="22"/>
                <w:szCs w:val="22"/>
                <w:lang w:val="en-US"/>
              </w:rPr>
            </w:pPr>
          </w:p>
        </w:tc>
      </w:tr>
      <w:tr w:rsidR="0095602D" w14:paraId="1AC0A51A"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4D581689"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47656D8C"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19285D4B"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3C8FBA06"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PE1</w:t>
            </w:r>
          </w:p>
        </w:tc>
        <w:tc>
          <w:tcPr>
            <w:tcW w:w="1134" w:type="dxa"/>
            <w:tcBorders>
              <w:top w:val="single" w:sz="4" w:space="0" w:color="auto"/>
              <w:left w:val="nil"/>
              <w:bottom w:val="single" w:sz="4" w:space="0" w:color="auto"/>
              <w:right w:val="nil"/>
            </w:tcBorders>
            <w:vAlign w:val="center"/>
          </w:tcPr>
          <w:p w14:paraId="70E03F5C"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65EB9BB0" w14:textId="77777777" w:rsidR="0095602D" w:rsidRPr="0095602D" w:rsidRDefault="0095602D" w:rsidP="0095602D">
            <w:pPr>
              <w:jc w:val="center"/>
              <w:rPr>
                <w:rFonts w:ascii="Onest" w:hAnsi="Onest"/>
                <w:b/>
                <w:bCs/>
                <w:sz w:val="22"/>
                <w:szCs w:val="22"/>
                <w:lang w:val="en-US"/>
              </w:rPr>
            </w:pPr>
          </w:p>
        </w:tc>
      </w:tr>
      <w:tr w:rsidR="0095602D" w:rsidRPr="0097392D" w14:paraId="1C494411"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6B8A9B14" w14:textId="021DF535"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3F6C36CA"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357ECC35" w14:textId="7777777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2.1.9. PE2</w:t>
            </w:r>
          </w:p>
          <w:p w14:paraId="5C6CEB83" w14:textId="77777777" w:rsidR="0095602D" w:rsidRPr="0095602D" w:rsidRDefault="0095602D" w:rsidP="0095602D">
            <w:pPr>
              <w:jc w:val="both"/>
              <w:rPr>
                <w:rFonts w:ascii="Onest" w:hAnsi="Onest"/>
                <w:sz w:val="22"/>
                <w:szCs w:val="22"/>
                <w:lang w:val="en-US"/>
              </w:rPr>
            </w:pPr>
          </w:p>
        </w:tc>
        <w:tc>
          <w:tcPr>
            <w:tcW w:w="992" w:type="dxa"/>
            <w:gridSpan w:val="2"/>
            <w:tcBorders>
              <w:top w:val="nil"/>
              <w:left w:val="single" w:sz="6" w:space="0" w:color="auto"/>
              <w:bottom w:val="nil"/>
              <w:right w:val="nil"/>
            </w:tcBorders>
            <w:vAlign w:val="center"/>
          </w:tcPr>
          <w:p w14:paraId="5993EDC2"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1B151E45"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1436FB09" w14:textId="77777777" w:rsidR="0095602D" w:rsidRPr="0097392D" w:rsidRDefault="0095602D" w:rsidP="00081344">
            <w:pPr>
              <w:rPr>
                <w:lang w:val="en-US"/>
              </w:rPr>
            </w:pPr>
          </w:p>
        </w:tc>
      </w:tr>
      <w:tr w:rsidR="0095602D" w14:paraId="7931231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1C4F1B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43</w:t>
            </w:r>
          </w:p>
        </w:tc>
        <w:tc>
          <w:tcPr>
            <w:tcW w:w="1559" w:type="dxa"/>
            <w:gridSpan w:val="2"/>
            <w:tcBorders>
              <w:top w:val="single" w:sz="4" w:space="0" w:color="auto"/>
              <w:bottom w:val="single" w:sz="4" w:space="0" w:color="auto"/>
            </w:tcBorders>
            <w:vAlign w:val="center"/>
          </w:tcPr>
          <w:p w14:paraId="3B7962B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3ACC64D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4318B71" w14:textId="7A1A8DE1"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24  </w:t>
            </w:r>
            <w:proofErr w:type="spellStart"/>
            <w:r w:rsidRPr="0095602D">
              <w:rPr>
                <w:rFonts w:ascii="Onest" w:hAnsi="Onest"/>
                <w:sz w:val="22"/>
                <w:szCs w:val="22"/>
                <w:lang w:val="en-US"/>
              </w:rPr>
              <w:t>модуля</w:t>
            </w:r>
            <w:proofErr w:type="spellEnd"/>
            <w:r w:rsidRPr="0095602D">
              <w:rPr>
                <w:rFonts w:ascii="Onest" w:hAnsi="Onest"/>
                <w:sz w:val="22"/>
                <w:szCs w:val="22"/>
                <w:lang w:val="en-US"/>
              </w:rPr>
              <w:t xml:space="preserve">  ЩРн-24зк-1 36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BBF5F0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7ADFF8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0984BC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D1C91B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C0EB0E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AA6951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3B3871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5951C25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16EE944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DA1086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5CB7CA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6A7AFA5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0AE2173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EA0B93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73F13C1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9BC2A9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2BA837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6851AD2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06C1A2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E34A02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75D11F6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89BB15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7EF7F9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19FDCE8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38E88CE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C7313F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7ECD44C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2AF83B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25E06A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7C31635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0DBE0A4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4E9D2CD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2DFE7D8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3D3C9D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EF28D8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0A2C40C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5EBD9F6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B992A7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04F3C4D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72298A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5464A9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14A8E84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2EE4196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FAF58E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1B76943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6D2EA8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47C445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1E577F46"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1DBA71F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4B2691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03870FB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F1FC07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44</w:t>
            </w:r>
          </w:p>
        </w:tc>
        <w:tc>
          <w:tcPr>
            <w:tcW w:w="1559" w:type="dxa"/>
            <w:gridSpan w:val="2"/>
            <w:tcBorders>
              <w:top w:val="single" w:sz="4" w:space="0" w:color="auto"/>
              <w:bottom w:val="single" w:sz="4" w:space="0" w:color="auto"/>
            </w:tcBorders>
            <w:vAlign w:val="center"/>
          </w:tcPr>
          <w:p w14:paraId="7026821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1058D04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9AE6578" w14:textId="67C1E9F8"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32А  2М, DX3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277A82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37AA7E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5AA1AEE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F71F8E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2669C9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591612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254A21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7EA17D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3729D3C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7BEDFC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9BC0A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23B1EC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117F2F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ED186B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169707B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AAF379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45</w:t>
            </w:r>
          </w:p>
        </w:tc>
        <w:tc>
          <w:tcPr>
            <w:tcW w:w="1559" w:type="dxa"/>
            <w:gridSpan w:val="2"/>
            <w:tcBorders>
              <w:top w:val="single" w:sz="4" w:space="0" w:color="auto"/>
              <w:bottom w:val="single" w:sz="4" w:space="0" w:color="auto"/>
            </w:tcBorders>
            <w:vAlign w:val="center"/>
          </w:tcPr>
          <w:p w14:paraId="0EF466B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5115193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174A580" w14:textId="77777777"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дифференциальный</w:t>
            </w:r>
            <w:proofErr w:type="spellEnd"/>
            <w:r w:rsidRPr="0095602D">
              <w:rPr>
                <w:rFonts w:ascii="Onest" w:hAnsi="Onest"/>
                <w:sz w:val="22"/>
                <w:szCs w:val="22"/>
                <w:lang w:val="en-US"/>
              </w:rPr>
              <w:t xml:space="preserve">  1Р+NR  16A 30mA  DX3  )</w:t>
            </w:r>
            <w:r w:rsidRPr="0095602D">
              <w:rPr>
                <w:rFonts w:ascii="Onest" w:hAnsi="Onest" w:cs="Times New Roman CYR"/>
                <w:sz w:val="22"/>
                <w:szCs w:val="22"/>
                <w:lang w:val="en-US"/>
              </w:rPr>
              <w:t xml:space="preserve"> </w:t>
            </w:r>
          </w:p>
          <w:p w14:paraId="62FDEF86"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42DAC13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D335D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0DB019E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B10AA6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96571C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13CBBD8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0A31FD9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3ADB64A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10,0800</w:t>
            </w:r>
          </w:p>
        </w:tc>
      </w:tr>
      <w:tr w:rsidR="0095602D" w14:paraId="5695827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7DD98B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B38855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261154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717B26F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C93364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0,1800</w:t>
            </w:r>
          </w:p>
        </w:tc>
      </w:tr>
      <w:tr w:rsidR="0095602D" w14:paraId="3D5A0A8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0BB6FD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46</w:t>
            </w:r>
          </w:p>
        </w:tc>
        <w:tc>
          <w:tcPr>
            <w:tcW w:w="1559" w:type="dxa"/>
            <w:gridSpan w:val="2"/>
            <w:tcBorders>
              <w:top w:val="single" w:sz="4" w:space="0" w:color="auto"/>
              <w:bottom w:val="single" w:sz="4" w:space="0" w:color="auto"/>
            </w:tcBorders>
            <w:vAlign w:val="center"/>
          </w:tcPr>
          <w:p w14:paraId="71BF608D"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5E7F74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C3C4D38" w14:textId="6DA9E93B"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06B1F5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89EC0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4F9AD4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253670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4A4BDB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0F0F7346"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5EC5EAB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9CA67B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C99FFE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9792F7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47</w:t>
            </w:r>
          </w:p>
        </w:tc>
        <w:tc>
          <w:tcPr>
            <w:tcW w:w="1559" w:type="dxa"/>
            <w:gridSpan w:val="2"/>
            <w:tcBorders>
              <w:top w:val="single" w:sz="4" w:space="0" w:color="auto"/>
              <w:bottom w:val="single" w:sz="4" w:space="0" w:color="auto"/>
            </w:tcBorders>
            <w:vAlign w:val="center"/>
          </w:tcPr>
          <w:p w14:paraId="491DFA29"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E12D74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8E738F9" w14:textId="1539CB6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198170E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5D58D4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DF5E55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AFB780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C39152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54ECC325"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1A073DB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2D7055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1AC4140"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D6B9CD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48</w:t>
            </w:r>
          </w:p>
        </w:tc>
        <w:tc>
          <w:tcPr>
            <w:tcW w:w="1559" w:type="dxa"/>
            <w:gridSpan w:val="2"/>
            <w:tcBorders>
              <w:top w:val="single" w:sz="4" w:space="0" w:color="auto"/>
              <w:bottom w:val="single" w:sz="4" w:space="0" w:color="auto"/>
            </w:tcBorders>
            <w:vAlign w:val="center"/>
          </w:tcPr>
          <w:p w14:paraId="346D797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6DA9AE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64C2CD9" w14:textId="653CEF01"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3617BF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DDC90D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D44540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84FE4E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C0C612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41F82F12"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6932A2D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69D57F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042035F8"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715789D2"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464F2703"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45764C1F"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66532211"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1E4EDA18"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52117E1E" w14:textId="77777777" w:rsidR="0095602D" w:rsidRPr="0095602D" w:rsidRDefault="0095602D" w:rsidP="0095602D">
            <w:pPr>
              <w:jc w:val="center"/>
              <w:rPr>
                <w:rFonts w:ascii="Onest" w:hAnsi="Onest"/>
                <w:sz w:val="22"/>
                <w:szCs w:val="22"/>
                <w:lang w:val="en-US"/>
              </w:rPr>
            </w:pPr>
          </w:p>
        </w:tc>
      </w:tr>
      <w:tr w:rsidR="0095602D" w:rsidRPr="00EB582C" w14:paraId="27CE1C5E"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2C3223D" w14:textId="525495FE"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7305725F"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33019C26"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5FD03E89"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2FBFAB7" w14:textId="77777777" w:rsidR="0095602D" w:rsidRPr="0095602D" w:rsidRDefault="0095602D" w:rsidP="0095602D">
            <w:pPr>
              <w:jc w:val="center"/>
              <w:rPr>
                <w:rFonts w:ascii="Onest" w:hAnsi="Onest"/>
                <w:sz w:val="22"/>
                <w:szCs w:val="22"/>
                <w:lang w:val="en-US"/>
              </w:rPr>
            </w:pPr>
          </w:p>
        </w:tc>
      </w:tr>
      <w:tr w:rsidR="0095602D" w14:paraId="57A7F3FB"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29230C7B"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40A2855A"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5E2B027"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548C9591"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PE2</w:t>
            </w:r>
          </w:p>
        </w:tc>
        <w:tc>
          <w:tcPr>
            <w:tcW w:w="1134" w:type="dxa"/>
            <w:tcBorders>
              <w:top w:val="single" w:sz="4" w:space="0" w:color="auto"/>
              <w:left w:val="nil"/>
              <w:bottom w:val="single" w:sz="4" w:space="0" w:color="auto"/>
              <w:right w:val="nil"/>
            </w:tcBorders>
            <w:vAlign w:val="center"/>
          </w:tcPr>
          <w:p w14:paraId="3052CDDE"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73B09097" w14:textId="77777777" w:rsidR="0095602D" w:rsidRPr="0095602D" w:rsidRDefault="0095602D" w:rsidP="0095602D">
            <w:pPr>
              <w:jc w:val="center"/>
              <w:rPr>
                <w:rFonts w:ascii="Onest" w:hAnsi="Onest"/>
                <w:b/>
                <w:bCs/>
                <w:sz w:val="22"/>
                <w:szCs w:val="22"/>
                <w:lang w:val="en-US"/>
              </w:rPr>
            </w:pPr>
          </w:p>
        </w:tc>
      </w:tr>
      <w:tr w:rsidR="0095602D" w:rsidRPr="0097392D" w14:paraId="15A0AC18"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6147B93A" w14:textId="120B23C5"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1799C622"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5CE694BD" w14:textId="2A655D8B"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2.1.10. PE3</w:t>
            </w:r>
          </w:p>
        </w:tc>
        <w:tc>
          <w:tcPr>
            <w:tcW w:w="992" w:type="dxa"/>
            <w:gridSpan w:val="2"/>
            <w:tcBorders>
              <w:top w:val="nil"/>
              <w:left w:val="single" w:sz="6" w:space="0" w:color="auto"/>
              <w:bottom w:val="nil"/>
              <w:right w:val="nil"/>
            </w:tcBorders>
            <w:vAlign w:val="center"/>
          </w:tcPr>
          <w:p w14:paraId="14E503FC"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30D69A03"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33DF3929" w14:textId="77777777" w:rsidR="0095602D" w:rsidRPr="0097392D" w:rsidRDefault="0095602D" w:rsidP="00081344">
            <w:pPr>
              <w:rPr>
                <w:lang w:val="en-US"/>
              </w:rPr>
            </w:pPr>
          </w:p>
        </w:tc>
      </w:tr>
      <w:tr w:rsidR="0095602D" w14:paraId="2E672E7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FF6D22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49</w:t>
            </w:r>
          </w:p>
        </w:tc>
        <w:tc>
          <w:tcPr>
            <w:tcW w:w="1559" w:type="dxa"/>
            <w:gridSpan w:val="2"/>
            <w:tcBorders>
              <w:top w:val="single" w:sz="4" w:space="0" w:color="auto"/>
              <w:bottom w:val="single" w:sz="4" w:space="0" w:color="auto"/>
            </w:tcBorders>
            <w:vAlign w:val="center"/>
          </w:tcPr>
          <w:p w14:paraId="4AE946A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7247A99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429C1AB" w14:textId="0DC2608F"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12  </w:t>
            </w:r>
            <w:proofErr w:type="spellStart"/>
            <w:r w:rsidRPr="0095602D">
              <w:rPr>
                <w:rFonts w:ascii="Onest" w:hAnsi="Onest"/>
                <w:sz w:val="22"/>
                <w:szCs w:val="22"/>
                <w:lang w:val="en-US"/>
              </w:rPr>
              <w:t>модулей</w:t>
            </w:r>
            <w:proofErr w:type="spellEnd"/>
            <w:r w:rsidRPr="0095602D">
              <w:rPr>
                <w:rFonts w:ascii="Onest" w:hAnsi="Onest"/>
                <w:sz w:val="22"/>
                <w:szCs w:val="22"/>
                <w:lang w:val="en-US"/>
              </w:rPr>
              <w:t xml:space="preserve">  ЩРн-12мз-0 36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0F7A5B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79D739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B4117F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76F21D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D710F7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56A249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140A73B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700642E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20BF8DC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B424C2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9706F0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79611B5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1D63B03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46C7B3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7282DD3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FAFBA6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38DEAF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67BC36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503E65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1A8599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5878875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16D402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742E26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5BF5234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6658015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9381B3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4901EDF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2EDBCB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6DD90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322CAB6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76B7720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769EE69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7CE69D2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A135AA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38A63F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6F288D6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01C6AB5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DA84E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193A87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628A1D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FD65EF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6E05449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5B24B35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A01C94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0F77838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8B2F13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3DC9AD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012D8F2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4BD9FC4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4B0D8B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F10C14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6FDCD1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50</w:t>
            </w:r>
          </w:p>
        </w:tc>
        <w:tc>
          <w:tcPr>
            <w:tcW w:w="1559" w:type="dxa"/>
            <w:gridSpan w:val="2"/>
            <w:tcBorders>
              <w:top w:val="single" w:sz="4" w:space="0" w:color="auto"/>
              <w:bottom w:val="single" w:sz="4" w:space="0" w:color="auto"/>
            </w:tcBorders>
            <w:vAlign w:val="center"/>
          </w:tcPr>
          <w:p w14:paraId="01B1357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065D98F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970C18E" w14:textId="74FF173A"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32А  2М, DX3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5BE414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EDAE85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C715E3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0D4838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3C5F89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CDE244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12186F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E4371C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1C48D6A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437A24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558FF7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24C6BB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8CE1BC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60BC31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4178DED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15F711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51</w:t>
            </w:r>
          </w:p>
        </w:tc>
        <w:tc>
          <w:tcPr>
            <w:tcW w:w="1559" w:type="dxa"/>
            <w:gridSpan w:val="2"/>
            <w:tcBorders>
              <w:top w:val="single" w:sz="4" w:space="0" w:color="auto"/>
              <w:bottom w:val="single" w:sz="4" w:space="0" w:color="auto"/>
            </w:tcBorders>
            <w:vAlign w:val="center"/>
          </w:tcPr>
          <w:p w14:paraId="3582C14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743D513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8AD335E" w14:textId="792AFEA2"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1P С 16A  6kA  RX3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279889D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1EDF91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4,0000</w:t>
            </w:r>
          </w:p>
        </w:tc>
      </w:tr>
      <w:tr w:rsidR="0095602D" w14:paraId="2F105D6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509938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B6D8F7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65249D0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8A8A0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82FDBD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4,4800</w:t>
            </w:r>
          </w:p>
        </w:tc>
      </w:tr>
      <w:tr w:rsidR="0095602D" w14:paraId="050944F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1DC240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5E810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6587A4C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FC966F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C7F270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0,0800</w:t>
            </w:r>
          </w:p>
        </w:tc>
      </w:tr>
      <w:tr w:rsidR="0095602D" w14:paraId="2227D7E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FA6554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52</w:t>
            </w:r>
          </w:p>
        </w:tc>
        <w:tc>
          <w:tcPr>
            <w:tcW w:w="1559" w:type="dxa"/>
            <w:gridSpan w:val="2"/>
            <w:tcBorders>
              <w:top w:val="single" w:sz="4" w:space="0" w:color="auto"/>
              <w:bottom w:val="single" w:sz="4" w:space="0" w:color="auto"/>
            </w:tcBorders>
            <w:vAlign w:val="center"/>
          </w:tcPr>
          <w:p w14:paraId="4DCCAE04" w14:textId="60DE75AE"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tc>
        <w:tc>
          <w:tcPr>
            <w:tcW w:w="4678" w:type="dxa"/>
            <w:gridSpan w:val="4"/>
            <w:tcBorders>
              <w:top w:val="single" w:sz="4" w:space="0" w:color="auto"/>
              <w:bottom w:val="single" w:sz="4" w:space="0" w:color="auto"/>
            </w:tcBorders>
            <w:vAlign w:val="center"/>
          </w:tcPr>
          <w:p w14:paraId="74F4D45C" w14:textId="017782B8"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F83C51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D2C939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2207E7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D92D25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49D605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14862E72"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7AB0856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0FAD73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75A9E7D5"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39FF79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53</w:t>
            </w:r>
          </w:p>
        </w:tc>
        <w:tc>
          <w:tcPr>
            <w:tcW w:w="1559" w:type="dxa"/>
            <w:gridSpan w:val="2"/>
            <w:tcBorders>
              <w:top w:val="single" w:sz="4" w:space="0" w:color="auto"/>
              <w:bottom w:val="single" w:sz="4" w:space="0" w:color="auto"/>
            </w:tcBorders>
            <w:vAlign w:val="center"/>
          </w:tcPr>
          <w:p w14:paraId="50F5EB25" w14:textId="57BF1C9F"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tc>
        <w:tc>
          <w:tcPr>
            <w:tcW w:w="4678" w:type="dxa"/>
            <w:gridSpan w:val="4"/>
            <w:tcBorders>
              <w:top w:val="single" w:sz="4" w:space="0" w:color="auto"/>
              <w:bottom w:val="single" w:sz="4" w:space="0" w:color="auto"/>
            </w:tcBorders>
            <w:vAlign w:val="center"/>
          </w:tcPr>
          <w:p w14:paraId="224CF954" w14:textId="51556DD3"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E05CA6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F31D44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BAFD27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22FC52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DAA221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12EA6815"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45A7A90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C0D0CC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C9BDA90"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32AAEA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54</w:t>
            </w:r>
          </w:p>
        </w:tc>
        <w:tc>
          <w:tcPr>
            <w:tcW w:w="1559" w:type="dxa"/>
            <w:gridSpan w:val="2"/>
            <w:tcBorders>
              <w:top w:val="single" w:sz="4" w:space="0" w:color="auto"/>
              <w:bottom w:val="single" w:sz="4" w:space="0" w:color="auto"/>
            </w:tcBorders>
            <w:vAlign w:val="center"/>
          </w:tcPr>
          <w:p w14:paraId="6779DFDA"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98DA315"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0655378" w14:textId="5563263F"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A4004F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50BB14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A3B832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21C98E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E21F66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57F5F719"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121570B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B9124B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BCA381B"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08248D13"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7D44D410"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441F05FA"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753531FE"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14CBC5E0"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6872EBBA" w14:textId="77777777" w:rsidR="0095602D" w:rsidRPr="0095602D" w:rsidRDefault="0095602D" w:rsidP="0095602D">
            <w:pPr>
              <w:jc w:val="center"/>
              <w:rPr>
                <w:rFonts w:ascii="Onest" w:hAnsi="Onest"/>
                <w:sz w:val="22"/>
                <w:szCs w:val="22"/>
                <w:lang w:val="en-US"/>
              </w:rPr>
            </w:pPr>
          </w:p>
        </w:tc>
      </w:tr>
      <w:tr w:rsidR="0095602D" w:rsidRPr="00EB582C" w14:paraId="503B3BD6"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37D72F1D" w14:textId="5067F5A9"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5373411"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41D5436C"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2D885882"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2B837A2" w14:textId="77777777" w:rsidR="0095602D" w:rsidRPr="0095602D" w:rsidRDefault="0095602D" w:rsidP="0095602D">
            <w:pPr>
              <w:jc w:val="center"/>
              <w:rPr>
                <w:rFonts w:ascii="Onest" w:hAnsi="Onest"/>
                <w:sz w:val="22"/>
                <w:szCs w:val="22"/>
                <w:lang w:val="en-US"/>
              </w:rPr>
            </w:pPr>
          </w:p>
        </w:tc>
      </w:tr>
      <w:tr w:rsidR="0095602D" w14:paraId="271CB9CF"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0B734F7F"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61BD6AF0"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ABC750B"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6AE30A80"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PE3</w:t>
            </w:r>
          </w:p>
        </w:tc>
        <w:tc>
          <w:tcPr>
            <w:tcW w:w="1134" w:type="dxa"/>
            <w:tcBorders>
              <w:top w:val="single" w:sz="4" w:space="0" w:color="auto"/>
              <w:left w:val="nil"/>
              <w:bottom w:val="single" w:sz="4" w:space="0" w:color="auto"/>
              <w:right w:val="nil"/>
            </w:tcBorders>
            <w:vAlign w:val="center"/>
          </w:tcPr>
          <w:p w14:paraId="2316B2BC"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38D38EDE" w14:textId="77777777" w:rsidR="0095602D" w:rsidRPr="0095602D" w:rsidRDefault="0095602D" w:rsidP="0095602D">
            <w:pPr>
              <w:jc w:val="center"/>
              <w:rPr>
                <w:rFonts w:ascii="Onest" w:hAnsi="Onest"/>
                <w:b/>
                <w:bCs/>
                <w:sz w:val="22"/>
                <w:szCs w:val="22"/>
                <w:lang w:val="en-US"/>
              </w:rPr>
            </w:pPr>
          </w:p>
        </w:tc>
      </w:tr>
      <w:tr w:rsidR="0095602D" w:rsidRPr="0097392D" w14:paraId="46C825D5"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141107E7" w14:textId="3F483DF8"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6C68EA41"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781DAF05" w14:textId="4B33CB3A"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2.1.11. PE4</w:t>
            </w:r>
          </w:p>
        </w:tc>
        <w:tc>
          <w:tcPr>
            <w:tcW w:w="992" w:type="dxa"/>
            <w:gridSpan w:val="2"/>
            <w:tcBorders>
              <w:top w:val="nil"/>
              <w:left w:val="single" w:sz="6" w:space="0" w:color="auto"/>
              <w:bottom w:val="nil"/>
              <w:right w:val="nil"/>
            </w:tcBorders>
            <w:vAlign w:val="center"/>
          </w:tcPr>
          <w:p w14:paraId="25D046F5"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423EED76"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03289426" w14:textId="77777777" w:rsidR="0095602D" w:rsidRPr="0097392D" w:rsidRDefault="0095602D" w:rsidP="00081344">
            <w:pPr>
              <w:rPr>
                <w:lang w:val="en-US"/>
              </w:rPr>
            </w:pPr>
          </w:p>
        </w:tc>
      </w:tr>
      <w:tr w:rsidR="0095602D" w14:paraId="1FFA9F6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76046C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55</w:t>
            </w:r>
          </w:p>
        </w:tc>
        <w:tc>
          <w:tcPr>
            <w:tcW w:w="1559" w:type="dxa"/>
            <w:gridSpan w:val="2"/>
            <w:tcBorders>
              <w:top w:val="single" w:sz="4" w:space="0" w:color="auto"/>
              <w:bottom w:val="single" w:sz="4" w:space="0" w:color="auto"/>
            </w:tcBorders>
            <w:vAlign w:val="center"/>
          </w:tcPr>
          <w:p w14:paraId="13882E7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6A6A58F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C0F3537" w14:textId="59B9E284"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24  </w:t>
            </w:r>
            <w:proofErr w:type="spellStart"/>
            <w:r w:rsidRPr="0095602D">
              <w:rPr>
                <w:rFonts w:ascii="Onest" w:hAnsi="Onest"/>
                <w:sz w:val="22"/>
                <w:szCs w:val="22"/>
                <w:lang w:val="en-US"/>
              </w:rPr>
              <w:t>модуля</w:t>
            </w:r>
            <w:proofErr w:type="spellEnd"/>
            <w:r w:rsidRPr="0095602D">
              <w:rPr>
                <w:rFonts w:ascii="Onest" w:hAnsi="Onest"/>
                <w:sz w:val="22"/>
                <w:szCs w:val="22"/>
                <w:lang w:val="en-US"/>
              </w:rPr>
              <w:t xml:space="preserve">  ЩРн-24зк-1 36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E794F7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EE9F22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B8B3C2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CC2DE5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AD9270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7BABC4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61D5413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4D32A90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4222A57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7903A8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3221F0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1F0CAB5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44167FC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E31A8B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30AE41E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6327B0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9A7A41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4F4F2F0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BCBA7C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EF0A31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01A1C13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8227DB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E3D2CD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1BEF2F9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42029A9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8F2472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29420E7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57E77F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FCCBA1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7C0BB94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68CED59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61E5001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5C4469A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6327C7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9DED89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3529265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06B1155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28BE7B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133D1DA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795611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8BB79A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5B3655D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4E878A4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0D0544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57B6BB0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AA65F1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B99BDC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64127ABE"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33FBCA1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D8523A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686D27A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832D0B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56</w:t>
            </w:r>
          </w:p>
        </w:tc>
        <w:tc>
          <w:tcPr>
            <w:tcW w:w="1559" w:type="dxa"/>
            <w:gridSpan w:val="2"/>
            <w:tcBorders>
              <w:top w:val="single" w:sz="4" w:space="0" w:color="auto"/>
              <w:bottom w:val="single" w:sz="4" w:space="0" w:color="auto"/>
            </w:tcBorders>
            <w:vAlign w:val="center"/>
          </w:tcPr>
          <w:p w14:paraId="707CF08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0423C61B"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2667D30" w14:textId="1D0851C7"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32А  2М, DX3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0DD76F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B2A14D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2B8F19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E98404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1E716F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968275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BBB18E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3B6B13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3B94636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C18A4D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87993E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B2C6BE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235168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9ACF73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2DEBBD20"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6B6344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57</w:t>
            </w:r>
          </w:p>
        </w:tc>
        <w:tc>
          <w:tcPr>
            <w:tcW w:w="1559" w:type="dxa"/>
            <w:gridSpan w:val="2"/>
            <w:tcBorders>
              <w:top w:val="single" w:sz="4" w:space="0" w:color="auto"/>
              <w:bottom w:val="single" w:sz="4" w:space="0" w:color="auto"/>
            </w:tcBorders>
            <w:vAlign w:val="center"/>
          </w:tcPr>
          <w:p w14:paraId="57000A5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37998C3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3B2B78A" w14:textId="633613BC"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дифференциальный</w:t>
            </w:r>
            <w:proofErr w:type="spellEnd"/>
            <w:r w:rsidRPr="0095602D">
              <w:rPr>
                <w:rFonts w:ascii="Onest" w:hAnsi="Onest"/>
                <w:sz w:val="22"/>
                <w:szCs w:val="22"/>
                <w:lang w:val="en-US"/>
              </w:rPr>
              <w:t xml:space="preserve">  1Р+NR  16A 30mA  DX3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A38191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526D5F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3064896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7C33E4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83918D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17AAAE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9FC102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603872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10,0800</w:t>
            </w:r>
          </w:p>
        </w:tc>
      </w:tr>
      <w:tr w:rsidR="0095602D" w14:paraId="34B53CC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BF7408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7726EC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7C10A0E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4FAC62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391354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0,1800</w:t>
            </w:r>
          </w:p>
        </w:tc>
      </w:tr>
      <w:tr w:rsidR="0095602D" w14:paraId="64A2B8B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7E99EA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58</w:t>
            </w:r>
          </w:p>
        </w:tc>
        <w:tc>
          <w:tcPr>
            <w:tcW w:w="1559" w:type="dxa"/>
            <w:gridSpan w:val="2"/>
            <w:tcBorders>
              <w:top w:val="single" w:sz="4" w:space="0" w:color="auto"/>
              <w:bottom w:val="single" w:sz="4" w:space="0" w:color="auto"/>
            </w:tcBorders>
            <w:vAlign w:val="center"/>
          </w:tcPr>
          <w:p w14:paraId="4877FF8D"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3E93955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ED62C7D"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p w14:paraId="39757C1F"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6B277A6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48F32F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7379C30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19645C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CFF238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3302DC24"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0FC432B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4DA3D9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45E8BF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13B3F5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59</w:t>
            </w:r>
          </w:p>
        </w:tc>
        <w:tc>
          <w:tcPr>
            <w:tcW w:w="1559" w:type="dxa"/>
            <w:gridSpan w:val="2"/>
            <w:tcBorders>
              <w:top w:val="single" w:sz="4" w:space="0" w:color="auto"/>
              <w:bottom w:val="single" w:sz="4" w:space="0" w:color="auto"/>
            </w:tcBorders>
            <w:vAlign w:val="center"/>
          </w:tcPr>
          <w:p w14:paraId="78FA43DF"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340ABC98"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AF1F35B"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p w14:paraId="4F119F42"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72177F7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A81E5E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4A3F78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A2B640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DA96BA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4794FE2D"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39E7E9E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10414F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6BD27A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15AF22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w:t>
            </w:r>
          </w:p>
        </w:tc>
        <w:tc>
          <w:tcPr>
            <w:tcW w:w="1559" w:type="dxa"/>
            <w:gridSpan w:val="2"/>
            <w:tcBorders>
              <w:top w:val="single" w:sz="4" w:space="0" w:color="auto"/>
              <w:bottom w:val="single" w:sz="4" w:space="0" w:color="auto"/>
            </w:tcBorders>
            <w:vAlign w:val="center"/>
          </w:tcPr>
          <w:p w14:paraId="19094174"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320ACD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793DE87"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p w14:paraId="2ECCD37F"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02DA874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483937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278DC0C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1A81AD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919D79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4F71561C"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4A01533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FE2B6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7F5FB102"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04298E9A"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49506A89"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5EEA4231"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5BFA4184"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2AB05E7D"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4B25ACB6" w14:textId="77777777" w:rsidR="0095602D" w:rsidRPr="0095602D" w:rsidRDefault="0095602D" w:rsidP="0095602D">
            <w:pPr>
              <w:jc w:val="center"/>
              <w:rPr>
                <w:rFonts w:ascii="Onest" w:hAnsi="Onest"/>
                <w:sz w:val="22"/>
                <w:szCs w:val="22"/>
                <w:lang w:val="en-US"/>
              </w:rPr>
            </w:pPr>
          </w:p>
        </w:tc>
      </w:tr>
      <w:tr w:rsidR="0095602D" w:rsidRPr="00EB582C" w14:paraId="2D9115F2"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15169357" w14:textId="517E2A4F"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1E1F1C97"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2A98983C"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3B15054C"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307903BC" w14:textId="77777777" w:rsidR="0095602D" w:rsidRPr="0095602D" w:rsidRDefault="0095602D" w:rsidP="0095602D">
            <w:pPr>
              <w:jc w:val="center"/>
              <w:rPr>
                <w:rFonts w:ascii="Onest" w:hAnsi="Onest"/>
                <w:sz w:val="22"/>
                <w:szCs w:val="22"/>
                <w:lang w:val="en-US"/>
              </w:rPr>
            </w:pPr>
          </w:p>
        </w:tc>
      </w:tr>
      <w:tr w:rsidR="0095602D" w14:paraId="657485A8"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3203A5CE"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50FC8EDA"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040111D2"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381569D9"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PE4</w:t>
            </w:r>
          </w:p>
        </w:tc>
        <w:tc>
          <w:tcPr>
            <w:tcW w:w="1134" w:type="dxa"/>
            <w:tcBorders>
              <w:top w:val="single" w:sz="4" w:space="0" w:color="auto"/>
              <w:left w:val="nil"/>
              <w:bottom w:val="single" w:sz="4" w:space="0" w:color="auto"/>
              <w:right w:val="nil"/>
            </w:tcBorders>
            <w:vAlign w:val="center"/>
          </w:tcPr>
          <w:p w14:paraId="288A8B64"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661241D5" w14:textId="77777777" w:rsidR="0095602D" w:rsidRPr="0095602D" w:rsidRDefault="0095602D" w:rsidP="0095602D">
            <w:pPr>
              <w:jc w:val="center"/>
              <w:rPr>
                <w:rFonts w:ascii="Onest" w:hAnsi="Onest"/>
                <w:b/>
                <w:bCs/>
                <w:sz w:val="22"/>
                <w:szCs w:val="22"/>
                <w:lang w:val="en-US"/>
              </w:rPr>
            </w:pPr>
          </w:p>
        </w:tc>
      </w:tr>
      <w:tr w:rsidR="0095602D" w:rsidRPr="0097392D" w14:paraId="60386B84"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423872D8" w14:textId="702A0305"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0A9AA921"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2A0AF3F4" w14:textId="2CA00856"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2.1.12. PE5</w:t>
            </w:r>
          </w:p>
        </w:tc>
        <w:tc>
          <w:tcPr>
            <w:tcW w:w="992" w:type="dxa"/>
            <w:gridSpan w:val="2"/>
            <w:tcBorders>
              <w:top w:val="nil"/>
              <w:left w:val="single" w:sz="6" w:space="0" w:color="auto"/>
              <w:bottom w:val="nil"/>
              <w:right w:val="nil"/>
            </w:tcBorders>
            <w:vAlign w:val="center"/>
          </w:tcPr>
          <w:p w14:paraId="013DA199"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346D28C6"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5AC204A1" w14:textId="77777777" w:rsidR="0095602D" w:rsidRPr="0097392D" w:rsidRDefault="0095602D" w:rsidP="00081344">
            <w:pPr>
              <w:rPr>
                <w:lang w:val="en-US"/>
              </w:rPr>
            </w:pPr>
          </w:p>
        </w:tc>
      </w:tr>
      <w:tr w:rsidR="0095602D" w14:paraId="555C342B"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F8192F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61</w:t>
            </w:r>
          </w:p>
        </w:tc>
        <w:tc>
          <w:tcPr>
            <w:tcW w:w="1559" w:type="dxa"/>
            <w:gridSpan w:val="2"/>
            <w:tcBorders>
              <w:top w:val="single" w:sz="4" w:space="0" w:color="auto"/>
              <w:bottom w:val="single" w:sz="4" w:space="0" w:color="auto"/>
            </w:tcBorders>
            <w:vAlign w:val="center"/>
          </w:tcPr>
          <w:p w14:paraId="58F13DF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39E40EC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3B2F9FD" w14:textId="126C9A72"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12  </w:t>
            </w:r>
            <w:proofErr w:type="spellStart"/>
            <w:r w:rsidRPr="0095602D">
              <w:rPr>
                <w:rFonts w:ascii="Onest" w:hAnsi="Onest"/>
                <w:sz w:val="22"/>
                <w:szCs w:val="22"/>
                <w:lang w:val="en-US"/>
              </w:rPr>
              <w:t>модулей</w:t>
            </w:r>
            <w:proofErr w:type="spellEnd"/>
            <w:r w:rsidRPr="0095602D">
              <w:rPr>
                <w:rFonts w:ascii="Onest" w:hAnsi="Onest"/>
                <w:sz w:val="22"/>
                <w:szCs w:val="22"/>
                <w:lang w:val="en-US"/>
              </w:rPr>
              <w:t xml:space="preserve">  ЩРн-12мз-0 36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42D177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0EAA8D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FFEE6F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D4A3D5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41F5B9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20A744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561C4E6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6F92B4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13BA979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0EE675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4FF730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06EBFDF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267B292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DE7768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3068746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857774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E884B7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DC4F31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67AFB7A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B24DE1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19BD0BD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245F2F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8721B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1B25022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75CFA2F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9AC156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516ABE4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47D377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2C6893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258A851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4E202D6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437A99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4C26868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711EF0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60C8FF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3AFC43E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7AC51BA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6C3AF3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345368D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D0310D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9AA5D0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17C09E4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5383F80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8D0262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246C78E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EE9404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55353D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78C3F83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1115DD5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ED88B8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74BAB9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0661F3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62</w:t>
            </w:r>
          </w:p>
        </w:tc>
        <w:tc>
          <w:tcPr>
            <w:tcW w:w="1559" w:type="dxa"/>
            <w:gridSpan w:val="2"/>
            <w:tcBorders>
              <w:top w:val="single" w:sz="4" w:space="0" w:color="auto"/>
              <w:bottom w:val="single" w:sz="4" w:space="0" w:color="auto"/>
            </w:tcBorders>
            <w:vAlign w:val="center"/>
          </w:tcPr>
          <w:p w14:paraId="18C9364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7A34612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842B3C1" w14:textId="6B6DBAAA"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20А  2М, DX3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1F6D1A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4D6962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2E0172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D01992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15CCE2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05D5A0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585295C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7349D79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62EEB2B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9E499E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1F19E1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D4BC54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EDB3F3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C15947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76FD8C6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A4AE39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63</w:t>
            </w:r>
          </w:p>
        </w:tc>
        <w:tc>
          <w:tcPr>
            <w:tcW w:w="1559" w:type="dxa"/>
            <w:gridSpan w:val="2"/>
            <w:tcBorders>
              <w:top w:val="single" w:sz="4" w:space="0" w:color="auto"/>
              <w:bottom w:val="single" w:sz="4" w:space="0" w:color="auto"/>
            </w:tcBorders>
            <w:vAlign w:val="center"/>
          </w:tcPr>
          <w:p w14:paraId="2609A17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5A8375D8"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AA47AEB" w14:textId="6B9EEEE3"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1P С 16A  6kA  RX3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30C3AD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739945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02CF44E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80106F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A74213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42A465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54D8726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EA8F51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3,3600</w:t>
            </w:r>
          </w:p>
        </w:tc>
      </w:tr>
      <w:tr w:rsidR="0095602D" w14:paraId="6A490F3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492373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85C294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62A81E1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669688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80D1E1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6FAE959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FDA3C5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64</w:t>
            </w:r>
          </w:p>
        </w:tc>
        <w:tc>
          <w:tcPr>
            <w:tcW w:w="1559" w:type="dxa"/>
            <w:gridSpan w:val="2"/>
            <w:tcBorders>
              <w:top w:val="single" w:sz="4" w:space="0" w:color="auto"/>
              <w:bottom w:val="single" w:sz="4" w:space="0" w:color="auto"/>
            </w:tcBorders>
            <w:vAlign w:val="center"/>
          </w:tcPr>
          <w:p w14:paraId="42491997"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09677CBE"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229320E"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p w14:paraId="6172234B"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72C0D6C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AFC64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61DAB6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7AE895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DD8B33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1D5F22B0"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65C2832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22DE7A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76E09C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B45098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65</w:t>
            </w:r>
          </w:p>
        </w:tc>
        <w:tc>
          <w:tcPr>
            <w:tcW w:w="1559" w:type="dxa"/>
            <w:gridSpan w:val="2"/>
            <w:tcBorders>
              <w:top w:val="single" w:sz="4" w:space="0" w:color="auto"/>
              <w:bottom w:val="single" w:sz="4" w:space="0" w:color="auto"/>
            </w:tcBorders>
            <w:vAlign w:val="center"/>
          </w:tcPr>
          <w:p w14:paraId="428C211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4DF4CE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595D497"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p w14:paraId="7009982B"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3B1F985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625139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552BE41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379394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C96746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02FBEAE3"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156EAFA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25655F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91F25F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FD9B1D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66</w:t>
            </w:r>
          </w:p>
        </w:tc>
        <w:tc>
          <w:tcPr>
            <w:tcW w:w="1559" w:type="dxa"/>
            <w:gridSpan w:val="2"/>
            <w:tcBorders>
              <w:top w:val="single" w:sz="4" w:space="0" w:color="auto"/>
              <w:bottom w:val="single" w:sz="4" w:space="0" w:color="auto"/>
            </w:tcBorders>
            <w:vAlign w:val="center"/>
          </w:tcPr>
          <w:p w14:paraId="2D87CE56"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E03752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5B371E6"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p w14:paraId="00257EFE"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3985824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1E2E95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646C00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AFF7F3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6C14E8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40EF800B"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3F0FF36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1F95BE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0C91EE9"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5342691F"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35C79F28"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7B0912B9"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262037B9"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3D067911"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3C5F583E" w14:textId="77777777" w:rsidR="0095602D" w:rsidRPr="0095602D" w:rsidRDefault="0095602D" w:rsidP="0095602D">
            <w:pPr>
              <w:jc w:val="center"/>
              <w:rPr>
                <w:rFonts w:ascii="Onest" w:hAnsi="Onest"/>
                <w:sz w:val="22"/>
                <w:szCs w:val="22"/>
                <w:lang w:val="en-US"/>
              </w:rPr>
            </w:pPr>
          </w:p>
        </w:tc>
      </w:tr>
      <w:tr w:rsidR="0095602D" w:rsidRPr="00EB582C" w14:paraId="0794E295"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EB3A910" w14:textId="16C2CD5B"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3D698B2D"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150D1850"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326A7C2C"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3A2A65EC" w14:textId="77777777" w:rsidR="0095602D" w:rsidRPr="0095602D" w:rsidRDefault="0095602D" w:rsidP="0095602D">
            <w:pPr>
              <w:jc w:val="center"/>
              <w:rPr>
                <w:rFonts w:ascii="Onest" w:hAnsi="Onest"/>
                <w:sz w:val="22"/>
                <w:szCs w:val="22"/>
                <w:lang w:val="en-US"/>
              </w:rPr>
            </w:pPr>
          </w:p>
        </w:tc>
      </w:tr>
      <w:tr w:rsidR="0095602D" w14:paraId="53276C22"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75C52B6B"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281F980A"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5F188E53"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4C18E60F"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PE5</w:t>
            </w:r>
          </w:p>
        </w:tc>
        <w:tc>
          <w:tcPr>
            <w:tcW w:w="1134" w:type="dxa"/>
            <w:tcBorders>
              <w:top w:val="single" w:sz="4" w:space="0" w:color="auto"/>
              <w:left w:val="nil"/>
              <w:bottom w:val="single" w:sz="4" w:space="0" w:color="auto"/>
              <w:right w:val="nil"/>
            </w:tcBorders>
            <w:vAlign w:val="center"/>
          </w:tcPr>
          <w:p w14:paraId="723EBA78"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6B847272" w14:textId="77777777" w:rsidR="0095602D" w:rsidRPr="0095602D" w:rsidRDefault="0095602D" w:rsidP="0095602D">
            <w:pPr>
              <w:jc w:val="center"/>
              <w:rPr>
                <w:rFonts w:ascii="Onest" w:hAnsi="Onest"/>
                <w:b/>
                <w:bCs/>
                <w:sz w:val="22"/>
                <w:szCs w:val="22"/>
                <w:lang w:val="en-US"/>
              </w:rPr>
            </w:pPr>
          </w:p>
        </w:tc>
      </w:tr>
      <w:tr w:rsidR="0095602D" w:rsidRPr="0097392D" w14:paraId="1A33A048"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2A6C43C6" w14:textId="4A4CDD52"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1670BA3B"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7DA51EDB" w14:textId="7777777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2.1.13. PE6</w:t>
            </w:r>
          </w:p>
          <w:p w14:paraId="429DA4F4" w14:textId="77777777" w:rsidR="0095602D" w:rsidRPr="0095602D" w:rsidRDefault="0095602D" w:rsidP="0095602D">
            <w:pPr>
              <w:jc w:val="both"/>
              <w:rPr>
                <w:rFonts w:ascii="Onest" w:hAnsi="Onest"/>
                <w:sz w:val="22"/>
                <w:szCs w:val="22"/>
                <w:lang w:val="en-US"/>
              </w:rPr>
            </w:pPr>
          </w:p>
        </w:tc>
        <w:tc>
          <w:tcPr>
            <w:tcW w:w="992" w:type="dxa"/>
            <w:gridSpan w:val="2"/>
            <w:tcBorders>
              <w:top w:val="nil"/>
              <w:left w:val="single" w:sz="6" w:space="0" w:color="auto"/>
              <w:bottom w:val="nil"/>
              <w:right w:val="nil"/>
            </w:tcBorders>
            <w:vAlign w:val="center"/>
          </w:tcPr>
          <w:p w14:paraId="34CE05F9"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5EC7F96C"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38B88784" w14:textId="77777777" w:rsidR="0095602D" w:rsidRPr="0097392D" w:rsidRDefault="0095602D" w:rsidP="00081344">
            <w:pPr>
              <w:rPr>
                <w:lang w:val="en-US"/>
              </w:rPr>
            </w:pPr>
          </w:p>
        </w:tc>
      </w:tr>
      <w:tr w:rsidR="0095602D" w14:paraId="4EE85BD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998AF0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67</w:t>
            </w:r>
          </w:p>
        </w:tc>
        <w:tc>
          <w:tcPr>
            <w:tcW w:w="1559" w:type="dxa"/>
            <w:gridSpan w:val="2"/>
            <w:tcBorders>
              <w:top w:val="single" w:sz="4" w:space="0" w:color="auto"/>
              <w:bottom w:val="single" w:sz="4" w:space="0" w:color="auto"/>
            </w:tcBorders>
            <w:vAlign w:val="center"/>
          </w:tcPr>
          <w:p w14:paraId="017F038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00B6E1B5"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2FD8ED0" w14:textId="77777777"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12  </w:t>
            </w:r>
            <w:proofErr w:type="spellStart"/>
            <w:r w:rsidRPr="0095602D">
              <w:rPr>
                <w:rFonts w:ascii="Onest" w:hAnsi="Onest"/>
                <w:sz w:val="22"/>
                <w:szCs w:val="22"/>
                <w:lang w:val="en-US"/>
              </w:rPr>
              <w:t>модулей</w:t>
            </w:r>
            <w:proofErr w:type="spellEnd"/>
            <w:r w:rsidRPr="0095602D">
              <w:rPr>
                <w:rFonts w:ascii="Onest" w:hAnsi="Onest"/>
                <w:sz w:val="22"/>
                <w:szCs w:val="22"/>
                <w:lang w:val="en-US"/>
              </w:rPr>
              <w:t xml:space="preserve">  ЩРн-12мз-0 36  УХЛЗ  IP31 )</w:t>
            </w:r>
            <w:r w:rsidRPr="0095602D">
              <w:rPr>
                <w:rFonts w:ascii="Onest" w:hAnsi="Onest" w:cs="Times New Roman CYR"/>
                <w:sz w:val="22"/>
                <w:szCs w:val="22"/>
                <w:lang w:val="en-US"/>
              </w:rPr>
              <w:t xml:space="preserve"> </w:t>
            </w:r>
          </w:p>
          <w:p w14:paraId="545C6710"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77EAA36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F8C92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3CC0A2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3196A0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1057D9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0AAFC4A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1418EAE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AF77EE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07E385D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5AD864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D04458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37EC24A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794822D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F6D871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4C78FC9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E92942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84B3A9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1914A90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8A60F8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5AF2DB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4EB1E7C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87E775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6B5C3B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0622EFC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0556193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311032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66FBF92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A15682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249761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1744F72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4BC9502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0513E31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37A4778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B91C9B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2F48A6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0A6EADA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5308621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3A6F8D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FC3911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B8ACE8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721483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32DC2A8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4358D1B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17139C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65D5F79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CA2FA5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36B08F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0C44B80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4355213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3E7FCB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7CDBFE2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C88BEF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68</w:t>
            </w:r>
          </w:p>
        </w:tc>
        <w:tc>
          <w:tcPr>
            <w:tcW w:w="1559" w:type="dxa"/>
            <w:gridSpan w:val="2"/>
            <w:tcBorders>
              <w:top w:val="single" w:sz="4" w:space="0" w:color="auto"/>
              <w:bottom w:val="single" w:sz="4" w:space="0" w:color="auto"/>
            </w:tcBorders>
            <w:vAlign w:val="center"/>
          </w:tcPr>
          <w:p w14:paraId="0512D26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3E1EE75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29D4B8C" w14:textId="77777777"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20А  2М, DX3  Legrand )</w:t>
            </w:r>
            <w:r w:rsidRPr="0095602D">
              <w:rPr>
                <w:rFonts w:ascii="Onest" w:hAnsi="Onest" w:cs="Times New Roman CYR"/>
                <w:sz w:val="22"/>
                <w:szCs w:val="22"/>
                <w:lang w:val="en-US"/>
              </w:rPr>
              <w:t xml:space="preserve"> </w:t>
            </w:r>
          </w:p>
          <w:p w14:paraId="2767FF05"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5BAF2F6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ABA019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F3B9F3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EB136F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F97839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2A119F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96E033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4C7DC00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777927F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D58957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A6AD9C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0032C37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681DAA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EAE803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7B9A8C2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DFE860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69</w:t>
            </w:r>
          </w:p>
        </w:tc>
        <w:tc>
          <w:tcPr>
            <w:tcW w:w="1559" w:type="dxa"/>
            <w:gridSpan w:val="2"/>
            <w:tcBorders>
              <w:top w:val="single" w:sz="4" w:space="0" w:color="auto"/>
              <w:bottom w:val="single" w:sz="4" w:space="0" w:color="auto"/>
            </w:tcBorders>
            <w:vAlign w:val="center"/>
          </w:tcPr>
          <w:p w14:paraId="28693C1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683263E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02FFEFE" w14:textId="77777777"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3P В 16A  6kA  RX3  )</w:t>
            </w:r>
            <w:r w:rsidRPr="0095602D">
              <w:rPr>
                <w:rFonts w:ascii="Onest" w:hAnsi="Onest" w:cs="Times New Roman CYR"/>
                <w:sz w:val="22"/>
                <w:szCs w:val="22"/>
                <w:lang w:val="en-US"/>
              </w:rPr>
              <w:t xml:space="preserve"> </w:t>
            </w:r>
          </w:p>
          <w:p w14:paraId="7C564131"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140FFCC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461EB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09DFE18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2FFCB9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A328A2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FEB688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6515621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0604FB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3,3600</w:t>
            </w:r>
          </w:p>
        </w:tc>
      </w:tr>
      <w:tr w:rsidR="0095602D" w14:paraId="4E218E2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CDB9FA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89C1C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7FDC99E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D0846B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18DF5F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1685C12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858037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70</w:t>
            </w:r>
          </w:p>
        </w:tc>
        <w:tc>
          <w:tcPr>
            <w:tcW w:w="1559" w:type="dxa"/>
            <w:gridSpan w:val="2"/>
            <w:tcBorders>
              <w:top w:val="single" w:sz="4" w:space="0" w:color="auto"/>
              <w:bottom w:val="single" w:sz="4" w:space="0" w:color="auto"/>
            </w:tcBorders>
            <w:vAlign w:val="center"/>
          </w:tcPr>
          <w:p w14:paraId="638A42D3"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A327AE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DA10EF7"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p w14:paraId="76C7CB8E"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69D8FEC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4B2B2E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0A86D1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450A7D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5441B2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60D19F06"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64CE817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148CB3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276853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86E1E7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71</w:t>
            </w:r>
          </w:p>
        </w:tc>
        <w:tc>
          <w:tcPr>
            <w:tcW w:w="1559" w:type="dxa"/>
            <w:gridSpan w:val="2"/>
            <w:tcBorders>
              <w:top w:val="single" w:sz="4" w:space="0" w:color="auto"/>
              <w:bottom w:val="single" w:sz="4" w:space="0" w:color="auto"/>
            </w:tcBorders>
            <w:vAlign w:val="center"/>
          </w:tcPr>
          <w:p w14:paraId="53929E08"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3AC56F9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357207E"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p w14:paraId="0086486F"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3A9588D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5AE802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789B63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7E1B29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88E729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7BCE522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3531CF4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2EA74A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BA13F7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91FE80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72</w:t>
            </w:r>
          </w:p>
        </w:tc>
        <w:tc>
          <w:tcPr>
            <w:tcW w:w="1559" w:type="dxa"/>
            <w:gridSpan w:val="2"/>
            <w:tcBorders>
              <w:top w:val="single" w:sz="4" w:space="0" w:color="auto"/>
              <w:bottom w:val="single" w:sz="4" w:space="0" w:color="auto"/>
            </w:tcBorders>
            <w:vAlign w:val="center"/>
          </w:tcPr>
          <w:p w14:paraId="6815D133"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8077E4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283263B"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p w14:paraId="3C5E7C20"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0FCCB78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BA9C96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E33A58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40C0B5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D1C36D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0E6FAF8B"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6DAE232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C86E60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F69AA3F"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4E62506F"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2CB4A03F"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28745646" w14:textId="77777777" w:rsidR="0095602D" w:rsidRPr="0095602D" w:rsidRDefault="0095602D" w:rsidP="0095602D">
            <w:pPr>
              <w:jc w:val="both"/>
              <w:rPr>
                <w:rFonts w:ascii="Onest" w:hAnsi="Onest"/>
                <w:sz w:val="22"/>
                <w:szCs w:val="22"/>
                <w:lang w:val="en-US"/>
              </w:rPr>
            </w:pPr>
          </w:p>
          <w:p w14:paraId="121E768D" w14:textId="77777777" w:rsidR="0095602D" w:rsidRPr="0095602D" w:rsidRDefault="0095602D" w:rsidP="0095602D">
            <w:pPr>
              <w:jc w:val="both"/>
              <w:rPr>
                <w:rFonts w:ascii="Onest" w:hAnsi="Onest"/>
                <w:sz w:val="22"/>
                <w:szCs w:val="22"/>
                <w:lang w:val="en-US"/>
              </w:rPr>
            </w:pPr>
          </w:p>
          <w:p w14:paraId="35B6BEC3"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EC119E1"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110A9AD1"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5EE201BD" w14:textId="77777777" w:rsidR="0095602D" w:rsidRPr="0095602D" w:rsidRDefault="0095602D" w:rsidP="0095602D">
            <w:pPr>
              <w:jc w:val="center"/>
              <w:rPr>
                <w:rFonts w:ascii="Onest" w:hAnsi="Onest"/>
                <w:sz w:val="22"/>
                <w:szCs w:val="22"/>
                <w:lang w:val="en-US"/>
              </w:rPr>
            </w:pPr>
          </w:p>
        </w:tc>
      </w:tr>
      <w:tr w:rsidR="0095602D" w:rsidRPr="00EB582C" w14:paraId="06C57952"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33B4ECA8" w14:textId="01D374A6"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3EE7C498"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5C6DD3B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C5FB472"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E9A769E" w14:textId="77777777" w:rsidR="0095602D" w:rsidRPr="0095602D" w:rsidRDefault="0095602D" w:rsidP="0095602D">
            <w:pPr>
              <w:jc w:val="center"/>
              <w:rPr>
                <w:rFonts w:ascii="Onest" w:hAnsi="Onest"/>
                <w:sz w:val="22"/>
                <w:szCs w:val="22"/>
                <w:lang w:val="en-US"/>
              </w:rPr>
            </w:pPr>
          </w:p>
        </w:tc>
      </w:tr>
      <w:tr w:rsidR="0095602D" w14:paraId="455D15F5"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60CC043F"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0DCBCD57"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5E913E06"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05054799"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PE6</w:t>
            </w:r>
          </w:p>
        </w:tc>
        <w:tc>
          <w:tcPr>
            <w:tcW w:w="1134" w:type="dxa"/>
            <w:tcBorders>
              <w:top w:val="single" w:sz="4" w:space="0" w:color="auto"/>
              <w:left w:val="nil"/>
              <w:bottom w:val="single" w:sz="4" w:space="0" w:color="auto"/>
              <w:right w:val="nil"/>
            </w:tcBorders>
            <w:vAlign w:val="center"/>
          </w:tcPr>
          <w:p w14:paraId="36985CC6"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0E2BE782" w14:textId="77777777" w:rsidR="0095602D" w:rsidRPr="0095602D" w:rsidRDefault="0095602D" w:rsidP="0095602D">
            <w:pPr>
              <w:jc w:val="center"/>
              <w:rPr>
                <w:rFonts w:ascii="Onest" w:hAnsi="Onest"/>
                <w:b/>
                <w:bCs/>
                <w:sz w:val="22"/>
                <w:szCs w:val="22"/>
                <w:lang w:val="en-US"/>
              </w:rPr>
            </w:pPr>
          </w:p>
        </w:tc>
      </w:tr>
      <w:tr w:rsidR="0095602D" w:rsidRPr="0097392D" w14:paraId="14B9CC9C"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1F202688" w14:textId="282EC053"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2F72F0AC"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5BC3A633" w14:textId="4B3F604B"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2.1.14. PE7</w:t>
            </w:r>
          </w:p>
        </w:tc>
        <w:tc>
          <w:tcPr>
            <w:tcW w:w="992" w:type="dxa"/>
            <w:gridSpan w:val="2"/>
            <w:tcBorders>
              <w:top w:val="nil"/>
              <w:left w:val="single" w:sz="6" w:space="0" w:color="auto"/>
              <w:bottom w:val="nil"/>
              <w:right w:val="nil"/>
            </w:tcBorders>
            <w:vAlign w:val="center"/>
          </w:tcPr>
          <w:p w14:paraId="7BCBDF52"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5743431A"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4A720F17" w14:textId="77777777" w:rsidR="0095602D" w:rsidRPr="0097392D" w:rsidRDefault="0095602D" w:rsidP="00081344">
            <w:pPr>
              <w:rPr>
                <w:lang w:val="en-US"/>
              </w:rPr>
            </w:pPr>
          </w:p>
        </w:tc>
      </w:tr>
      <w:tr w:rsidR="0095602D" w14:paraId="4625B80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6EB3BB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73</w:t>
            </w:r>
          </w:p>
        </w:tc>
        <w:tc>
          <w:tcPr>
            <w:tcW w:w="1559" w:type="dxa"/>
            <w:gridSpan w:val="2"/>
            <w:tcBorders>
              <w:top w:val="single" w:sz="4" w:space="0" w:color="auto"/>
              <w:bottom w:val="single" w:sz="4" w:space="0" w:color="auto"/>
            </w:tcBorders>
            <w:vAlign w:val="center"/>
          </w:tcPr>
          <w:p w14:paraId="795D9F8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17BF1BE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B3A566B" w14:textId="595DF164"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24  </w:t>
            </w:r>
            <w:proofErr w:type="spellStart"/>
            <w:r w:rsidRPr="0095602D">
              <w:rPr>
                <w:rFonts w:ascii="Onest" w:hAnsi="Onest"/>
                <w:sz w:val="22"/>
                <w:szCs w:val="22"/>
                <w:lang w:val="en-US"/>
              </w:rPr>
              <w:t>модуля</w:t>
            </w:r>
            <w:proofErr w:type="spellEnd"/>
            <w:r w:rsidRPr="0095602D">
              <w:rPr>
                <w:rFonts w:ascii="Onest" w:hAnsi="Onest"/>
                <w:sz w:val="22"/>
                <w:szCs w:val="22"/>
                <w:lang w:val="en-US"/>
              </w:rPr>
              <w:t xml:space="preserve">  ЩРн-24зк-1 36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81219A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96F83F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C9AC8C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0129C2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4FE087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097BE2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867DBB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53645EE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554AB8A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916090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D6475D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620939A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16F4B9B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586893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2C80AE2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E99D46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E772E9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1D4249C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1314BCE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DA05F9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561A642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FA5D6C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82D442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7B9C0D9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2CC245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3E0E76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55ED656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D80670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1FC9ED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6366027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5B791B5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501BCF5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6B002C6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F5776B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970EAB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6BEA6CB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1B588AD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ED2E0A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330D515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0B4097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DBEDE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314372D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039899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0449B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3B558EB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0F6CA7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6C2147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4E987B5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4AC00FF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53272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A1D41F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C51B6C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74</w:t>
            </w:r>
          </w:p>
        </w:tc>
        <w:tc>
          <w:tcPr>
            <w:tcW w:w="1559" w:type="dxa"/>
            <w:gridSpan w:val="2"/>
            <w:tcBorders>
              <w:top w:val="single" w:sz="4" w:space="0" w:color="auto"/>
              <w:bottom w:val="single" w:sz="4" w:space="0" w:color="auto"/>
            </w:tcBorders>
            <w:vAlign w:val="center"/>
          </w:tcPr>
          <w:p w14:paraId="45DF0E5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19363C6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A525BA2" w14:textId="0402627F"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32А  2М, DX3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7492401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9B1EEA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C51509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F78EE5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D5C1CE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71CDA49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792FB9B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36F4E71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362EB0B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68C98E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AD2A1A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D910F7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10B02C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E75544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126405A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83E013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75</w:t>
            </w:r>
          </w:p>
        </w:tc>
        <w:tc>
          <w:tcPr>
            <w:tcW w:w="1559" w:type="dxa"/>
            <w:gridSpan w:val="2"/>
            <w:tcBorders>
              <w:top w:val="single" w:sz="4" w:space="0" w:color="auto"/>
              <w:bottom w:val="single" w:sz="4" w:space="0" w:color="auto"/>
            </w:tcBorders>
            <w:vAlign w:val="center"/>
          </w:tcPr>
          <w:p w14:paraId="3DC0B52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24F278C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AC52D06" w14:textId="6A895B74"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1P С 16A  6kA  RX3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95D2A4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62AC8B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5FE72E1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239AF5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A083DA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931E71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1A7C2D4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8E1222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3,3600</w:t>
            </w:r>
          </w:p>
        </w:tc>
      </w:tr>
      <w:tr w:rsidR="0095602D" w14:paraId="52308AF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2DF397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8AC444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53C50F0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9DF075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C2A69F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0,0600</w:t>
            </w:r>
          </w:p>
        </w:tc>
      </w:tr>
      <w:tr w:rsidR="0095602D" w14:paraId="44281E1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B4F015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76</w:t>
            </w:r>
          </w:p>
        </w:tc>
        <w:tc>
          <w:tcPr>
            <w:tcW w:w="1559" w:type="dxa"/>
            <w:gridSpan w:val="2"/>
            <w:tcBorders>
              <w:top w:val="single" w:sz="4" w:space="0" w:color="auto"/>
              <w:bottom w:val="single" w:sz="4" w:space="0" w:color="auto"/>
            </w:tcBorders>
            <w:vAlign w:val="center"/>
          </w:tcPr>
          <w:p w14:paraId="10F32C8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5BFF897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DF137E4" w14:textId="32866F9F"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дифференциальный</w:t>
            </w:r>
            <w:proofErr w:type="spellEnd"/>
            <w:r w:rsidRPr="0095602D">
              <w:rPr>
                <w:rFonts w:ascii="Onest" w:hAnsi="Onest"/>
                <w:sz w:val="22"/>
                <w:szCs w:val="22"/>
                <w:lang w:val="en-US"/>
              </w:rPr>
              <w:t xml:space="preserve">  1Р+NR  16A 30mA  DX3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9FA01C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722912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4598F94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216979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7C364A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DF88BB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313F44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F8ED54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6,7200</w:t>
            </w:r>
          </w:p>
        </w:tc>
      </w:tr>
      <w:tr w:rsidR="0095602D" w14:paraId="17A99D0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8A1107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602352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4DBDACF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00A0BE5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1B213A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0,1200</w:t>
            </w:r>
          </w:p>
        </w:tc>
      </w:tr>
      <w:tr w:rsidR="0095602D" w14:paraId="72078A2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0FAF2D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77</w:t>
            </w:r>
          </w:p>
        </w:tc>
        <w:tc>
          <w:tcPr>
            <w:tcW w:w="1559" w:type="dxa"/>
            <w:gridSpan w:val="2"/>
            <w:tcBorders>
              <w:top w:val="single" w:sz="4" w:space="0" w:color="auto"/>
              <w:bottom w:val="single" w:sz="4" w:space="0" w:color="auto"/>
            </w:tcBorders>
            <w:vAlign w:val="center"/>
          </w:tcPr>
          <w:p w14:paraId="1642447C"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074A1148"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68553CD" w14:textId="3FAF80A0"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3ECA26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81E6B4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D4DD05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64B7C1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8E55A4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51C40A70"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68D1459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F66FEE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AA4E9C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D3E6D1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78</w:t>
            </w:r>
          </w:p>
        </w:tc>
        <w:tc>
          <w:tcPr>
            <w:tcW w:w="1559" w:type="dxa"/>
            <w:gridSpan w:val="2"/>
            <w:tcBorders>
              <w:top w:val="single" w:sz="4" w:space="0" w:color="auto"/>
              <w:bottom w:val="single" w:sz="4" w:space="0" w:color="auto"/>
            </w:tcBorders>
            <w:vAlign w:val="center"/>
          </w:tcPr>
          <w:p w14:paraId="3EEB593B"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5CAF26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B348AD0" w14:textId="763DE60D"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9BE053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9DBA71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C5FA0D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3A85BE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CDA1E4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36C9866E"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6C36F99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412B2B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58A6A07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BAA9AC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79</w:t>
            </w:r>
          </w:p>
        </w:tc>
        <w:tc>
          <w:tcPr>
            <w:tcW w:w="1559" w:type="dxa"/>
            <w:gridSpan w:val="2"/>
            <w:tcBorders>
              <w:top w:val="single" w:sz="4" w:space="0" w:color="auto"/>
              <w:bottom w:val="single" w:sz="4" w:space="0" w:color="auto"/>
            </w:tcBorders>
            <w:vAlign w:val="center"/>
          </w:tcPr>
          <w:p w14:paraId="0B004DAA"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5B01AF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EDED263" w14:textId="1B06FDA8"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1539DC6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7CA583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2EA4CE3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B673D2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2A1593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52E90D64"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51B390D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0C7737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2A696858"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038883FB"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273BDFCB"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6952E49C"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2C1918ED"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59DE1749"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38302788" w14:textId="77777777" w:rsidR="0095602D" w:rsidRPr="0095602D" w:rsidRDefault="0095602D" w:rsidP="0095602D">
            <w:pPr>
              <w:jc w:val="center"/>
              <w:rPr>
                <w:rFonts w:ascii="Onest" w:hAnsi="Onest"/>
                <w:sz w:val="22"/>
                <w:szCs w:val="22"/>
                <w:lang w:val="en-US"/>
              </w:rPr>
            </w:pPr>
          </w:p>
        </w:tc>
      </w:tr>
      <w:tr w:rsidR="0095602D" w:rsidRPr="00EB582C" w14:paraId="3C3138B9"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8D4CCF0" w14:textId="2494F69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6C6EC48"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1863388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317BAF77"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10732B5" w14:textId="77777777" w:rsidR="0095602D" w:rsidRPr="0095602D" w:rsidRDefault="0095602D" w:rsidP="0095602D">
            <w:pPr>
              <w:jc w:val="center"/>
              <w:rPr>
                <w:rFonts w:ascii="Onest" w:hAnsi="Onest"/>
                <w:sz w:val="22"/>
                <w:szCs w:val="22"/>
                <w:lang w:val="en-US"/>
              </w:rPr>
            </w:pPr>
          </w:p>
        </w:tc>
      </w:tr>
      <w:tr w:rsidR="0095602D" w14:paraId="1EDA1121"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4759EB7F"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5FAC3C41"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6D9070A3"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593E140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PE7</w:t>
            </w:r>
          </w:p>
        </w:tc>
        <w:tc>
          <w:tcPr>
            <w:tcW w:w="1134" w:type="dxa"/>
            <w:tcBorders>
              <w:top w:val="single" w:sz="4" w:space="0" w:color="auto"/>
              <w:left w:val="nil"/>
              <w:bottom w:val="single" w:sz="4" w:space="0" w:color="auto"/>
              <w:right w:val="nil"/>
            </w:tcBorders>
            <w:vAlign w:val="center"/>
          </w:tcPr>
          <w:p w14:paraId="3D9413DC"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74CAB04B" w14:textId="77777777" w:rsidR="0095602D" w:rsidRPr="0095602D" w:rsidRDefault="0095602D" w:rsidP="0095602D">
            <w:pPr>
              <w:jc w:val="center"/>
              <w:rPr>
                <w:rFonts w:ascii="Onest" w:hAnsi="Onest"/>
                <w:b/>
                <w:bCs/>
                <w:sz w:val="22"/>
                <w:szCs w:val="22"/>
                <w:lang w:val="en-US"/>
              </w:rPr>
            </w:pPr>
          </w:p>
        </w:tc>
      </w:tr>
      <w:tr w:rsidR="0095602D" w:rsidRPr="0097392D" w14:paraId="018D0EC3"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2ECFD769" w14:textId="01C4BF73"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687A85D"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026AFD63" w14:textId="2365FF7C"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2.1.15. PE8</w:t>
            </w:r>
          </w:p>
        </w:tc>
        <w:tc>
          <w:tcPr>
            <w:tcW w:w="992" w:type="dxa"/>
            <w:gridSpan w:val="2"/>
            <w:tcBorders>
              <w:top w:val="nil"/>
              <w:left w:val="single" w:sz="6" w:space="0" w:color="auto"/>
              <w:bottom w:val="nil"/>
              <w:right w:val="nil"/>
            </w:tcBorders>
            <w:vAlign w:val="center"/>
          </w:tcPr>
          <w:p w14:paraId="5D876913"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2ED6DAE4"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03983745" w14:textId="77777777" w:rsidR="0095602D" w:rsidRPr="0097392D" w:rsidRDefault="0095602D" w:rsidP="00081344">
            <w:pPr>
              <w:rPr>
                <w:lang w:val="en-US"/>
              </w:rPr>
            </w:pPr>
          </w:p>
        </w:tc>
      </w:tr>
      <w:tr w:rsidR="0095602D" w14:paraId="7C450EF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B7C074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80</w:t>
            </w:r>
          </w:p>
        </w:tc>
        <w:tc>
          <w:tcPr>
            <w:tcW w:w="1559" w:type="dxa"/>
            <w:gridSpan w:val="2"/>
            <w:tcBorders>
              <w:top w:val="single" w:sz="4" w:space="0" w:color="auto"/>
              <w:bottom w:val="single" w:sz="4" w:space="0" w:color="auto"/>
            </w:tcBorders>
            <w:vAlign w:val="center"/>
          </w:tcPr>
          <w:p w14:paraId="002F669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357E83C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4D0DCBF" w14:textId="6A74F19D"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12  </w:t>
            </w:r>
            <w:proofErr w:type="spellStart"/>
            <w:r w:rsidRPr="0095602D">
              <w:rPr>
                <w:rFonts w:ascii="Onest" w:hAnsi="Onest"/>
                <w:sz w:val="22"/>
                <w:szCs w:val="22"/>
                <w:lang w:val="en-US"/>
              </w:rPr>
              <w:t>модулей</w:t>
            </w:r>
            <w:proofErr w:type="spellEnd"/>
            <w:r w:rsidRPr="0095602D">
              <w:rPr>
                <w:rFonts w:ascii="Onest" w:hAnsi="Onest"/>
                <w:sz w:val="22"/>
                <w:szCs w:val="22"/>
                <w:lang w:val="en-US"/>
              </w:rPr>
              <w:t xml:space="preserve">  ЩРн-12мз-0 36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6BB1642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F5CF58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A2AE67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05B22E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356820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68C75AC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2F16AE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429F73D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031172A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AD8B01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5E806D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715B77E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5D1437F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BB4684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2E7BC02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F68BBC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FF96B5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1E9888A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CBE6B0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01C733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4A09A74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C871EC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6B3F81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0140FDE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3559F45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700856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63F09F4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F641B0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E6D9E2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7E592A7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3DBDF6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3BAC817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1A194D6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11B653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306196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0C09C0B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6D32F1B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66FCD0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1842D3C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7BB234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146850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496B77D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3AE1B32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FA2812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226F69A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6C220F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077E17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4210CF52"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19EE4ED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66533D9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555B7D3B"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7351F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81</w:t>
            </w:r>
          </w:p>
        </w:tc>
        <w:tc>
          <w:tcPr>
            <w:tcW w:w="1559" w:type="dxa"/>
            <w:gridSpan w:val="2"/>
            <w:tcBorders>
              <w:top w:val="single" w:sz="4" w:space="0" w:color="auto"/>
              <w:bottom w:val="single" w:sz="4" w:space="0" w:color="auto"/>
            </w:tcBorders>
            <w:vAlign w:val="center"/>
          </w:tcPr>
          <w:p w14:paraId="3C0C50C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3F8335C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25AB79D" w14:textId="018BF845"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32А  2М, DX3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D42BCB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44E27D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A3E6C9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1E032A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102F71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69CD4A4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03A840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8CD623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3F8146D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7D9B48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5F0662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628CCE3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ECF4C0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1A55A2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56B83F3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D868AE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82</w:t>
            </w:r>
          </w:p>
        </w:tc>
        <w:tc>
          <w:tcPr>
            <w:tcW w:w="1559" w:type="dxa"/>
            <w:gridSpan w:val="2"/>
            <w:tcBorders>
              <w:top w:val="single" w:sz="4" w:space="0" w:color="auto"/>
              <w:bottom w:val="single" w:sz="4" w:space="0" w:color="auto"/>
            </w:tcBorders>
            <w:vAlign w:val="center"/>
          </w:tcPr>
          <w:p w14:paraId="0D8CAAF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6886E1A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5CB0FAC" w14:textId="4AE6565D"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1P С 16A  6kA  RX3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A25377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0CCAA9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0D15EB9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55DDFD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D614A8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08749D4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7CC2287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3F96891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6,7200</w:t>
            </w:r>
          </w:p>
        </w:tc>
      </w:tr>
      <w:tr w:rsidR="0095602D" w14:paraId="29C95C6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CFB7DC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714520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619B5BC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01D236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18E5250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0,1200</w:t>
            </w:r>
          </w:p>
        </w:tc>
      </w:tr>
      <w:tr w:rsidR="0095602D" w14:paraId="5F71615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CE98D8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83</w:t>
            </w:r>
          </w:p>
        </w:tc>
        <w:tc>
          <w:tcPr>
            <w:tcW w:w="1559" w:type="dxa"/>
            <w:gridSpan w:val="2"/>
            <w:tcBorders>
              <w:top w:val="single" w:sz="4" w:space="0" w:color="auto"/>
              <w:bottom w:val="single" w:sz="4" w:space="0" w:color="auto"/>
            </w:tcBorders>
            <w:vAlign w:val="center"/>
          </w:tcPr>
          <w:p w14:paraId="16E6D51A"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3089F93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82BC592"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p w14:paraId="02474A29"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03F4AB6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C5FBA0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7B0118E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BAF8B3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87B88B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76383A2D"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661CD9E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BE0D2B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4CF7E5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4259FD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84</w:t>
            </w:r>
          </w:p>
        </w:tc>
        <w:tc>
          <w:tcPr>
            <w:tcW w:w="1559" w:type="dxa"/>
            <w:gridSpan w:val="2"/>
            <w:tcBorders>
              <w:top w:val="single" w:sz="4" w:space="0" w:color="auto"/>
              <w:bottom w:val="single" w:sz="4" w:space="0" w:color="auto"/>
            </w:tcBorders>
            <w:vAlign w:val="center"/>
          </w:tcPr>
          <w:p w14:paraId="627235C0"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284F29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15AB37D"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p w14:paraId="1FA4A432"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0A3BC73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256538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C4DB43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72ECC1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957505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25B1DADF"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3326589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1210F1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4A281C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C074BF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85</w:t>
            </w:r>
          </w:p>
        </w:tc>
        <w:tc>
          <w:tcPr>
            <w:tcW w:w="1559" w:type="dxa"/>
            <w:gridSpan w:val="2"/>
            <w:tcBorders>
              <w:top w:val="single" w:sz="4" w:space="0" w:color="auto"/>
              <w:bottom w:val="single" w:sz="4" w:space="0" w:color="auto"/>
            </w:tcBorders>
            <w:vAlign w:val="center"/>
          </w:tcPr>
          <w:p w14:paraId="1EF92B9A"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80A7E9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5A88523"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p w14:paraId="4D084E5B"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52B2CD3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0771D0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F64F21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9593AA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F2D166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7FC23F0B"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59F9751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20EDDE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3DC78DA"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7EA83524"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160BAFA6"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67EAE45A"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947309B"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7B2070F6"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269A9896" w14:textId="77777777" w:rsidR="0095602D" w:rsidRPr="0095602D" w:rsidRDefault="0095602D" w:rsidP="0095602D">
            <w:pPr>
              <w:jc w:val="center"/>
              <w:rPr>
                <w:rFonts w:ascii="Onest" w:hAnsi="Onest"/>
                <w:sz w:val="22"/>
                <w:szCs w:val="22"/>
                <w:lang w:val="en-US"/>
              </w:rPr>
            </w:pPr>
          </w:p>
        </w:tc>
      </w:tr>
      <w:tr w:rsidR="0095602D" w:rsidRPr="00EB582C" w14:paraId="7177A463"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0C150C2E" w14:textId="73F141EA"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1E80F10B"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53ABEC8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059E5728"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6825806" w14:textId="77777777" w:rsidR="0095602D" w:rsidRPr="0095602D" w:rsidRDefault="0095602D" w:rsidP="0095602D">
            <w:pPr>
              <w:jc w:val="center"/>
              <w:rPr>
                <w:rFonts w:ascii="Onest" w:hAnsi="Onest"/>
                <w:sz w:val="22"/>
                <w:szCs w:val="22"/>
                <w:lang w:val="en-US"/>
              </w:rPr>
            </w:pPr>
          </w:p>
        </w:tc>
      </w:tr>
      <w:tr w:rsidR="0095602D" w14:paraId="1800D6F7"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15EA4B60"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585A5A72"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1D4CA693"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209F231B"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PE8</w:t>
            </w:r>
          </w:p>
        </w:tc>
        <w:tc>
          <w:tcPr>
            <w:tcW w:w="1134" w:type="dxa"/>
            <w:tcBorders>
              <w:top w:val="single" w:sz="4" w:space="0" w:color="auto"/>
              <w:left w:val="nil"/>
              <w:bottom w:val="single" w:sz="4" w:space="0" w:color="auto"/>
              <w:right w:val="nil"/>
            </w:tcBorders>
            <w:vAlign w:val="center"/>
          </w:tcPr>
          <w:p w14:paraId="14128426"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25646845" w14:textId="77777777" w:rsidR="0095602D" w:rsidRPr="0095602D" w:rsidRDefault="0095602D" w:rsidP="0095602D">
            <w:pPr>
              <w:jc w:val="center"/>
              <w:rPr>
                <w:rFonts w:ascii="Onest" w:hAnsi="Onest"/>
                <w:b/>
                <w:bCs/>
                <w:sz w:val="22"/>
                <w:szCs w:val="22"/>
                <w:lang w:val="en-US"/>
              </w:rPr>
            </w:pPr>
          </w:p>
        </w:tc>
      </w:tr>
      <w:tr w:rsidR="0095602D" w:rsidRPr="0097392D" w14:paraId="558C5AF0"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73438889" w14:textId="097AB57C"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00D9E290"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33A7C1F4" w14:textId="71C0114E"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2.1.16. PE9</w:t>
            </w:r>
          </w:p>
        </w:tc>
        <w:tc>
          <w:tcPr>
            <w:tcW w:w="992" w:type="dxa"/>
            <w:gridSpan w:val="2"/>
            <w:tcBorders>
              <w:top w:val="nil"/>
              <w:left w:val="single" w:sz="6" w:space="0" w:color="auto"/>
              <w:bottom w:val="nil"/>
              <w:right w:val="nil"/>
            </w:tcBorders>
            <w:vAlign w:val="center"/>
          </w:tcPr>
          <w:p w14:paraId="45C86AA2"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34AF9D26"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502C7B8B" w14:textId="77777777" w:rsidR="0095602D" w:rsidRPr="0097392D" w:rsidRDefault="0095602D" w:rsidP="00081344">
            <w:pPr>
              <w:rPr>
                <w:lang w:val="en-US"/>
              </w:rPr>
            </w:pPr>
          </w:p>
        </w:tc>
      </w:tr>
      <w:tr w:rsidR="0095602D" w14:paraId="7ECDC64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489820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86</w:t>
            </w:r>
          </w:p>
        </w:tc>
        <w:tc>
          <w:tcPr>
            <w:tcW w:w="1559" w:type="dxa"/>
            <w:gridSpan w:val="2"/>
            <w:tcBorders>
              <w:top w:val="single" w:sz="4" w:space="0" w:color="auto"/>
              <w:bottom w:val="single" w:sz="4" w:space="0" w:color="auto"/>
            </w:tcBorders>
            <w:vAlign w:val="center"/>
          </w:tcPr>
          <w:p w14:paraId="2A4F16E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08-03-572-3</w:t>
            </w:r>
          </w:p>
          <w:p w14:paraId="372E37CB"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E85289D" w14:textId="7064DDE9"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Bloc de </w:t>
            </w:r>
            <w:proofErr w:type="spellStart"/>
            <w:r w:rsidRPr="0095602D">
              <w:rPr>
                <w:rFonts w:ascii="Onest" w:hAnsi="Onest"/>
                <w:sz w:val="22"/>
                <w:szCs w:val="22"/>
                <w:lang w:val="en-US"/>
              </w:rPr>
              <w:t>comanda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executare</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punct</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distributie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dulap</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montat</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inaltime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latime</w:t>
            </w:r>
            <w:proofErr w:type="spellEnd"/>
            <w:r w:rsidRPr="0095602D">
              <w:rPr>
                <w:rFonts w:ascii="Onest" w:hAnsi="Onest"/>
                <w:sz w:val="22"/>
                <w:szCs w:val="22"/>
                <w:lang w:val="en-US"/>
              </w:rPr>
              <w:t>, mm, pina la 600х</w:t>
            </w:r>
            <w:proofErr w:type="gramStart"/>
            <w:r w:rsidRPr="0095602D">
              <w:rPr>
                <w:rFonts w:ascii="Onest" w:hAnsi="Onest"/>
                <w:sz w:val="22"/>
                <w:szCs w:val="22"/>
                <w:lang w:val="en-US"/>
              </w:rPr>
              <w:t>600  (</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щит</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распределительный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навесной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w:t>
            </w:r>
            <w:proofErr w:type="spellEnd"/>
            <w:r w:rsidRPr="0095602D">
              <w:rPr>
                <w:rFonts w:ascii="Onest" w:hAnsi="Onest"/>
                <w:sz w:val="22"/>
                <w:szCs w:val="22"/>
                <w:lang w:val="en-US"/>
              </w:rPr>
              <w:t xml:space="preserve">  24  </w:t>
            </w:r>
            <w:proofErr w:type="spellStart"/>
            <w:r w:rsidRPr="0095602D">
              <w:rPr>
                <w:rFonts w:ascii="Onest" w:hAnsi="Onest"/>
                <w:sz w:val="22"/>
                <w:szCs w:val="22"/>
                <w:lang w:val="en-US"/>
              </w:rPr>
              <w:t>модуля</w:t>
            </w:r>
            <w:proofErr w:type="spellEnd"/>
            <w:r w:rsidRPr="0095602D">
              <w:rPr>
                <w:rFonts w:ascii="Onest" w:hAnsi="Onest"/>
                <w:sz w:val="22"/>
                <w:szCs w:val="22"/>
                <w:lang w:val="en-US"/>
              </w:rPr>
              <w:t xml:space="preserve">  ЩРн-24зк-1 36  УХЛЗ  IP31 )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57400B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E4BD8E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C1FFAC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73C64E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2F7433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02DB4EC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26A1D6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BF6F4F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2,3200</w:t>
            </w:r>
          </w:p>
        </w:tc>
      </w:tr>
      <w:tr w:rsidR="0095602D" w14:paraId="2E4DF9A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1E4585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01EF13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5E1836A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61F65C1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336F47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6DA1DA9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06EABB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0BE92F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1A185DB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33CF972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3DE74DD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0,1700</w:t>
            </w:r>
          </w:p>
        </w:tc>
      </w:tr>
      <w:tr w:rsidR="0095602D" w14:paraId="24CD13A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54B3B0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2245EA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1019852</w:t>
            </w:r>
          </w:p>
        </w:tc>
        <w:tc>
          <w:tcPr>
            <w:tcW w:w="4678" w:type="dxa"/>
            <w:gridSpan w:val="4"/>
            <w:tcBorders>
              <w:top w:val="nil"/>
              <w:bottom w:val="single" w:sz="2" w:space="0" w:color="auto"/>
            </w:tcBorders>
            <w:vAlign w:val="center"/>
          </w:tcPr>
          <w:p w14:paraId="2850D25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Vopsea</w:t>
            </w:r>
            <w:proofErr w:type="spellEnd"/>
          </w:p>
        </w:tc>
        <w:tc>
          <w:tcPr>
            <w:tcW w:w="992" w:type="dxa"/>
            <w:gridSpan w:val="2"/>
            <w:tcBorders>
              <w:top w:val="nil"/>
              <w:bottom w:val="single" w:sz="2" w:space="0" w:color="auto"/>
            </w:tcBorders>
            <w:vAlign w:val="center"/>
          </w:tcPr>
          <w:p w14:paraId="3FA11B2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29AB98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0,0300</w:t>
            </w:r>
          </w:p>
        </w:tc>
      </w:tr>
      <w:tr w:rsidR="0095602D" w14:paraId="7B813F5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A78387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11C54E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2019408</w:t>
            </w:r>
          </w:p>
        </w:tc>
        <w:tc>
          <w:tcPr>
            <w:tcW w:w="4678" w:type="dxa"/>
            <w:gridSpan w:val="4"/>
            <w:tcBorders>
              <w:top w:val="nil"/>
              <w:bottom w:val="single" w:sz="2" w:space="0" w:color="auto"/>
            </w:tcBorders>
            <w:vAlign w:val="center"/>
          </w:tcPr>
          <w:p w14:paraId="56F0EF1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Constructii</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individuale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grilaje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sudate</w:t>
            </w:r>
            <w:proofErr w:type="spellEnd"/>
            <w:r w:rsidRPr="0095602D">
              <w:rPr>
                <w:rFonts w:ascii="Onest" w:hAnsi="Onest"/>
                <w:sz w:val="22"/>
                <w:szCs w:val="22"/>
                <w:lang w:val="en-US"/>
              </w:rPr>
              <w:t>, masa pina la 0,1 t</w:t>
            </w:r>
          </w:p>
        </w:tc>
        <w:tc>
          <w:tcPr>
            <w:tcW w:w="992" w:type="dxa"/>
            <w:gridSpan w:val="2"/>
            <w:tcBorders>
              <w:top w:val="nil"/>
              <w:bottom w:val="single" w:sz="2" w:space="0" w:color="auto"/>
            </w:tcBorders>
            <w:vAlign w:val="center"/>
          </w:tcPr>
          <w:p w14:paraId="741022E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2A18264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0,0150</w:t>
            </w:r>
          </w:p>
        </w:tc>
      </w:tr>
      <w:tr w:rsidR="0095602D" w14:paraId="6007A07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867ECB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5F1B32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1472A44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0D14173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6CBB5B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21BD9AF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FA41E1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6244EC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69EECEA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097ADCE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97828A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0,7700</w:t>
            </w:r>
          </w:p>
        </w:tc>
      </w:tr>
      <w:tr w:rsidR="0095602D" w14:paraId="17A3D11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1EEC3F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FE059C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1CE0337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6022E10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51F94F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0,1000</w:t>
            </w:r>
          </w:p>
        </w:tc>
      </w:tr>
      <w:tr w:rsidR="0095602D" w14:paraId="56523687"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299C3D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87</w:t>
            </w:r>
          </w:p>
        </w:tc>
        <w:tc>
          <w:tcPr>
            <w:tcW w:w="1559" w:type="dxa"/>
            <w:gridSpan w:val="2"/>
            <w:tcBorders>
              <w:top w:val="single" w:sz="4" w:space="0" w:color="auto"/>
              <w:bottom w:val="single" w:sz="4" w:space="0" w:color="auto"/>
            </w:tcBorders>
            <w:vAlign w:val="center"/>
          </w:tcPr>
          <w:p w14:paraId="5FF9D59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0E8398D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E75F775" w14:textId="68A233B2"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нагрузки</w:t>
            </w:r>
            <w:proofErr w:type="spellEnd"/>
            <w:r w:rsidRPr="0095602D">
              <w:rPr>
                <w:rFonts w:ascii="Onest" w:hAnsi="Onest"/>
                <w:sz w:val="22"/>
                <w:szCs w:val="22"/>
                <w:lang w:val="en-US"/>
              </w:rPr>
              <w:t xml:space="preserve">  3P 32А  2М, DX3  Legrand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EA31DA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2B50A1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06E0FF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B02CF2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5D1090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5F53CB1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2CA3667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139E715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1,1200</w:t>
            </w:r>
          </w:p>
        </w:tc>
      </w:tr>
      <w:tr w:rsidR="0095602D" w14:paraId="6E66549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9671A8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3723FF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310C5E5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428BFC4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0F5942D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0,0200</w:t>
            </w:r>
          </w:p>
        </w:tc>
      </w:tr>
      <w:tr w:rsidR="0095602D" w14:paraId="3B6D2F8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6C9572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88</w:t>
            </w:r>
          </w:p>
        </w:tc>
        <w:tc>
          <w:tcPr>
            <w:tcW w:w="1559" w:type="dxa"/>
            <w:gridSpan w:val="2"/>
            <w:tcBorders>
              <w:top w:val="single" w:sz="4" w:space="0" w:color="auto"/>
              <w:bottom w:val="single" w:sz="4" w:space="0" w:color="auto"/>
            </w:tcBorders>
            <w:vAlign w:val="center"/>
          </w:tcPr>
          <w:p w14:paraId="5520D1D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08-03-575-1</w:t>
            </w:r>
          </w:p>
          <w:p w14:paraId="671E6C0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6903F4A" w14:textId="31A61DD7"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aparat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demontat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inainte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transportare</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automate</w:t>
            </w:r>
            <w:proofErr w:type="gramEnd"/>
            <w:r w:rsidRPr="0095602D">
              <w:rPr>
                <w:rFonts w:ascii="Onest" w:hAnsi="Onest"/>
                <w:sz w:val="22"/>
                <w:szCs w:val="22"/>
                <w:lang w:val="en-US"/>
              </w:rPr>
              <w:t xml:space="preserve"> ) ( </w:t>
            </w:r>
            <w:proofErr w:type="spell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автоматический</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дифференциальный</w:t>
            </w:r>
            <w:proofErr w:type="spellEnd"/>
            <w:r w:rsidRPr="0095602D">
              <w:rPr>
                <w:rFonts w:ascii="Onest" w:hAnsi="Onest"/>
                <w:sz w:val="22"/>
                <w:szCs w:val="22"/>
                <w:lang w:val="en-US"/>
              </w:rPr>
              <w:t xml:space="preserve">  1Р+NR  16A 30mA  DX3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6D8E8B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A640DA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16F85B2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6C49EF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014270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402B011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CD5308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29B4C50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6,7200</w:t>
            </w:r>
          </w:p>
        </w:tc>
      </w:tr>
      <w:tr w:rsidR="0095602D" w14:paraId="2F51268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0CE331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18C167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464588ED"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74A2B57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2117F65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0,1200</w:t>
            </w:r>
          </w:p>
        </w:tc>
      </w:tr>
      <w:tr w:rsidR="0095602D" w14:paraId="4C629885"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73F6C6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89</w:t>
            </w:r>
          </w:p>
        </w:tc>
        <w:tc>
          <w:tcPr>
            <w:tcW w:w="1559" w:type="dxa"/>
            <w:gridSpan w:val="2"/>
            <w:tcBorders>
              <w:top w:val="single" w:sz="4" w:space="0" w:color="auto"/>
              <w:bottom w:val="single" w:sz="4" w:space="0" w:color="auto"/>
            </w:tcBorders>
            <w:vAlign w:val="center"/>
          </w:tcPr>
          <w:p w14:paraId="372F363D"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940952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DB364D3" w14:textId="4CD3835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62FC52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1AB1C1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A2804A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D81F64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DD1614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5564534</w:t>
            </w:r>
          </w:p>
        </w:tc>
        <w:tc>
          <w:tcPr>
            <w:tcW w:w="4678" w:type="dxa"/>
            <w:gridSpan w:val="4"/>
            <w:tcBorders>
              <w:top w:val="nil"/>
              <w:bottom w:val="single" w:sz="2" w:space="0" w:color="auto"/>
            </w:tcBorders>
            <w:vAlign w:val="center"/>
          </w:tcPr>
          <w:p w14:paraId="648D9ADC"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Шина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нулевая</w:t>
            </w:r>
            <w:proofErr w:type="spellEnd"/>
            <w:proofErr w:type="gramEnd"/>
            <w:r w:rsidRPr="0095602D">
              <w:rPr>
                <w:rFonts w:ascii="Onest" w:hAnsi="Onest"/>
                <w:sz w:val="22"/>
                <w:szCs w:val="22"/>
                <w:lang w:val="en-US"/>
              </w:rPr>
              <w:t xml:space="preserve">  8х12мм 14/2</w:t>
            </w:r>
          </w:p>
        </w:tc>
        <w:tc>
          <w:tcPr>
            <w:tcW w:w="992" w:type="dxa"/>
            <w:gridSpan w:val="2"/>
            <w:tcBorders>
              <w:top w:val="nil"/>
              <w:bottom w:val="single" w:sz="2" w:space="0" w:color="auto"/>
            </w:tcBorders>
            <w:vAlign w:val="center"/>
          </w:tcPr>
          <w:p w14:paraId="277AE16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0272E4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5A055D3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C4876B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w:t>
            </w:r>
          </w:p>
        </w:tc>
        <w:tc>
          <w:tcPr>
            <w:tcW w:w="1559" w:type="dxa"/>
            <w:gridSpan w:val="2"/>
            <w:tcBorders>
              <w:top w:val="single" w:sz="4" w:space="0" w:color="auto"/>
              <w:bottom w:val="single" w:sz="4" w:space="0" w:color="auto"/>
            </w:tcBorders>
            <w:vAlign w:val="center"/>
          </w:tcPr>
          <w:p w14:paraId="22FEBC05"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17FE37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22AE6F4" w14:textId="69629052"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32EAE20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7ECFF2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8C4C96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AD7314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C89254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556453510</w:t>
            </w:r>
          </w:p>
        </w:tc>
        <w:tc>
          <w:tcPr>
            <w:tcW w:w="4678" w:type="dxa"/>
            <w:gridSpan w:val="4"/>
            <w:tcBorders>
              <w:top w:val="nil"/>
              <w:bottom w:val="single" w:sz="2" w:space="0" w:color="auto"/>
            </w:tcBorders>
            <w:vAlign w:val="center"/>
          </w:tcPr>
          <w:p w14:paraId="446854D6"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Шина  соединительная</w:t>
            </w:r>
            <w:proofErr w:type="gramEnd"/>
            <w:r w:rsidRPr="0095602D">
              <w:rPr>
                <w:rFonts w:ascii="Onest" w:hAnsi="Onest"/>
                <w:sz w:val="22"/>
                <w:szCs w:val="22"/>
                <w:lang w:val="ru-RU"/>
              </w:rPr>
              <w:t xml:space="preserve">  </w:t>
            </w:r>
            <w:r w:rsidRPr="0095602D">
              <w:rPr>
                <w:rFonts w:ascii="Onest" w:hAnsi="Onest"/>
                <w:sz w:val="22"/>
                <w:szCs w:val="22"/>
                <w:lang w:val="en-US"/>
              </w:rPr>
              <w:t>L</w:t>
            </w:r>
            <w:r w:rsidRPr="0095602D">
              <w:rPr>
                <w:rFonts w:ascii="Onest" w:hAnsi="Onest"/>
                <w:sz w:val="22"/>
                <w:szCs w:val="22"/>
                <w:lang w:val="ru-RU"/>
              </w:rPr>
              <w:t xml:space="preserve">=1000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PIN</w:t>
            </w:r>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718B5E1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AA6B6F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03DA43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06FB22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91</w:t>
            </w:r>
          </w:p>
        </w:tc>
        <w:tc>
          <w:tcPr>
            <w:tcW w:w="1559" w:type="dxa"/>
            <w:gridSpan w:val="2"/>
            <w:tcBorders>
              <w:top w:val="single" w:sz="4" w:space="0" w:color="auto"/>
              <w:bottom w:val="single" w:sz="4" w:space="0" w:color="auto"/>
            </w:tcBorders>
            <w:vAlign w:val="center"/>
          </w:tcPr>
          <w:p w14:paraId="0811BF43"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BE3190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EB79958" w14:textId="05479354"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2482929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03EB1F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C49456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7D1FC9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DD41D8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5564536</w:t>
            </w:r>
          </w:p>
        </w:tc>
        <w:tc>
          <w:tcPr>
            <w:tcW w:w="4678" w:type="dxa"/>
            <w:gridSpan w:val="4"/>
            <w:tcBorders>
              <w:top w:val="nil"/>
              <w:bottom w:val="single" w:sz="2" w:space="0" w:color="auto"/>
            </w:tcBorders>
            <w:vAlign w:val="center"/>
          </w:tcPr>
          <w:p w14:paraId="7D7E64E3"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Изолятор</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шинный</w:t>
            </w:r>
            <w:proofErr w:type="spellEnd"/>
            <w:proofErr w:type="gramEnd"/>
            <w:r w:rsidRPr="0095602D">
              <w:rPr>
                <w:rFonts w:ascii="Onest" w:hAnsi="Onest"/>
                <w:sz w:val="22"/>
                <w:szCs w:val="22"/>
                <w:lang w:val="en-US"/>
              </w:rPr>
              <w:t xml:space="preserve">  SM25</w:t>
            </w:r>
          </w:p>
        </w:tc>
        <w:tc>
          <w:tcPr>
            <w:tcW w:w="992" w:type="dxa"/>
            <w:gridSpan w:val="2"/>
            <w:tcBorders>
              <w:top w:val="nil"/>
              <w:bottom w:val="single" w:sz="2" w:space="0" w:color="auto"/>
            </w:tcBorders>
            <w:vAlign w:val="center"/>
          </w:tcPr>
          <w:p w14:paraId="74F1615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B30DAD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57AB5CEE"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31F8304C"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1961B013"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71CF6DF1"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DB9A080"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154F2259"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17E56DA0" w14:textId="77777777" w:rsidR="0095602D" w:rsidRPr="0095602D" w:rsidRDefault="0095602D" w:rsidP="0095602D">
            <w:pPr>
              <w:jc w:val="center"/>
              <w:rPr>
                <w:rFonts w:ascii="Onest" w:hAnsi="Onest"/>
                <w:sz w:val="22"/>
                <w:szCs w:val="22"/>
                <w:lang w:val="en-US"/>
              </w:rPr>
            </w:pPr>
          </w:p>
        </w:tc>
      </w:tr>
      <w:tr w:rsidR="0095602D" w:rsidRPr="00EB582C" w14:paraId="1113BB51"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418ED13" w14:textId="439109D3"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2B4BF135"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1B71490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640B9C62"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C7B4BB2" w14:textId="77777777" w:rsidR="0095602D" w:rsidRPr="0095602D" w:rsidRDefault="0095602D" w:rsidP="0095602D">
            <w:pPr>
              <w:jc w:val="center"/>
              <w:rPr>
                <w:rFonts w:ascii="Onest" w:hAnsi="Onest"/>
                <w:sz w:val="22"/>
                <w:szCs w:val="22"/>
                <w:lang w:val="en-US"/>
              </w:rPr>
            </w:pPr>
          </w:p>
        </w:tc>
      </w:tr>
      <w:tr w:rsidR="0095602D" w14:paraId="63AE5272"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3D05C920"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22019B08"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2A5438B"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091D09D6"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PE9</w:t>
            </w:r>
          </w:p>
        </w:tc>
        <w:tc>
          <w:tcPr>
            <w:tcW w:w="1134" w:type="dxa"/>
            <w:tcBorders>
              <w:top w:val="single" w:sz="4" w:space="0" w:color="auto"/>
              <w:left w:val="nil"/>
              <w:bottom w:val="single" w:sz="4" w:space="0" w:color="auto"/>
              <w:right w:val="nil"/>
            </w:tcBorders>
            <w:vAlign w:val="center"/>
          </w:tcPr>
          <w:p w14:paraId="3A0EFE28"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6C390CD6" w14:textId="77777777" w:rsidR="0095602D" w:rsidRPr="0095602D" w:rsidRDefault="0095602D" w:rsidP="0095602D">
            <w:pPr>
              <w:jc w:val="center"/>
              <w:rPr>
                <w:rFonts w:ascii="Onest" w:hAnsi="Onest"/>
                <w:b/>
                <w:bCs/>
                <w:sz w:val="22"/>
                <w:szCs w:val="22"/>
                <w:lang w:val="en-US"/>
              </w:rPr>
            </w:pPr>
          </w:p>
        </w:tc>
      </w:tr>
      <w:tr w:rsidR="0095602D" w14:paraId="145D915E"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319DBE0D" w14:textId="2E32AAD6"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0B90BC03"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20778B62"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252AEC32"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7AB3F97A"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6576A9D1" w14:textId="77777777" w:rsidR="0095602D" w:rsidRPr="0095602D" w:rsidRDefault="0095602D" w:rsidP="0095602D">
            <w:pPr>
              <w:jc w:val="center"/>
              <w:rPr>
                <w:rFonts w:ascii="Onest" w:hAnsi="Onest"/>
                <w:sz w:val="22"/>
                <w:szCs w:val="22"/>
                <w:lang w:val="en-US"/>
              </w:rPr>
            </w:pPr>
          </w:p>
        </w:tc>
      </w:tr>
      <w:tr w:rsidR="0095602D" w:rsidRPr="00EB582C" w14:paraId="6D124C91"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49E7FD7" w14:textId="68D09CA5"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2F9B39E4"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108B10C"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57D15AA"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AB501C8" w14:textId="77777777" w:rsidR="0095602D" w:rsidRPr="0095602D" w:rsidRDefault="0095602D" w:rsidP="0095602D">
            <w:pPr>
              <w:jc w:val="center"/>
              <w:rPr>
                <w:rFonts w:ascii="Onest" w:hAnsi="Onest"/>
                <w:sz w:val="22"/>
                <w:szCs w:val="22"/>
                <w:lang w:val="en-US"/>
              </w:rPr>
            </w:pPr>
          </w:p>
        </w:tc>
      </w:tr>
      <w:tr w:rsidR="0095602D" w:rsidRPr="0095602D" w14:paraId="5E17C71D"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72103AA1"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73A61850"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45FFAF92"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7CFF4D46" w14:textId="7F935939" w:rsidR="0095602D" w:rsidRPr="0095602D" w:rsidRDefault="0095602D" w:rsidP="0095602D">
            <w:pPr>
              <w:jc w:val="both"/>
              <w:rPr>
                <w:rFonts w:ascii="Onest" w:hAnsi="Onest"/>
                <w:sz w:val="22"/>
                <w:szCs w:val="22"/>
                <w:lang w:val="ru-RU"/>
              </w:rPr>
            </w:pPr>
            <w:r w:rsidRPr="0095602D">
              <w:rPr>
                <w:rFonts w:ascii="Onest" w:hAnsi="Onest"/>
                <w:b/>
                <w:bCs/>
                <w:sz w:val="22"/>
                <w:szCs w:val="22"/>
                <w:lang w:val="en-US"/>
              </w:rPr>
              <w:t>Total</w:t>
            </w:r>
            <w:r w:rsidRPr="0095602D">
              <w:rPr>
                <w:rFonts w:ascii="Onest" w:hAnsi="Onest"/>
                <w:b/>
                <w:bCs/>
                <w:sz w:val="22"/>
                <w:szCs w:val="22"/>
                <w:lang w:val="ru-RU"/>
              </w:rPr>
              <w:t xml:space="preserve"> </w:t>
            </w:r>
            <w:proofErr w:type="spellStart"/>
            <w:proofErr w:type="gramStart"/>
            <w:r w:rsidRPr="0095602D">
              <w:rPr>
                <w:rFonts w:ascii="Onest" w:hAnsi="Onest"/>
                <w:b/>
                <w:bCs/>
                <w:sz w:val="22"/>
                <w:szCs w:val="22"/>
                <w:lang w:val="ru-RU"/>
              </w:rPr>
              <w:t>Электрооборудоване</w:t>
            </w:r>
            <w:proofErr w:type="spellEnd"/>
            <w:r w:rsidRPr="0095602D">
              <w:rPr>
                <w:rFonts w:ascii="Onest" w:hAnsi="Onest"/>
                <w:b/>
                <w:bCs/>
                <w:sz w:val="22"/>
                <w:szCs w:val="22"/>
                <w:lang w:val="ru-RU"/>
              </w:rPr>
              <w:t xml:space="preserve">  напряжением</w:t>
            </w:r>
            <w:proofErr w:type="gramEnd"/>
            <w:r>
              <w:rPr>
                <w:rFonts w:ascii="Onest" w:hAnsi="Onest"/>
                <w:b/>
                <w:bCs/>
                <w:sz w:val="22"/>
                <w:szCs w:val="22"/>
              </w:rPr>
              <w:t xml:space="preserve"> </w:t>
            </w:r>
            <w:r w:rsidRPr="0095602D">
              <w:rPr>
                <w:rFonts w:ascii="Onest" w:hAnsi="Onest"/>
                <w:b/>
                <w:bCs/>
                <w:sz w:val="22"/>
                <w:szCs w:val="22"/>
                <w:lang w:val="ru-RU"/>
              </w:rPr>
              <w:t>до  1000В</w:t>
            </w:r>
          </w:p>
        </w:tc>
        <w:tc>
          <w:tcPr>
            <w:tcW w:w="1134" w:type="dxa"/>
            <w:tcBorders>
              <w:top w:val="single" w:sz="4" w:space="0" w:color="auto"/>
              <w:left w:val="nil"/>
              <w:bottom w:val="single" w:sz="4" w:space="0" w:color="auto"/>
              <w:right w:val="nil"/>
            </w:tcBorders>
            <w:vAlign w:val="center"/>
          </w:tcPr>
          <w:p w14:paraId="69448371" w14:textId="77777777" w:rsidR="0095602D" w:rsidRPr="0095602D" w:rsidRDefault="0095602D" w:rsidP="0095602D">
            <w:pPr>
              <w:jc w:val="both"/>
              <w:rPr>
                <w:rFonts w:ascii="Onest" w:hAnsi="Onest"/>
                <w:sz w:val="22"/>
                <w:szCs w:val="22"/>
                <w:lang w:val="ru-RU"/>
              </w:rPr>
            </w:pPr>
            <w:r w:rsidRPr="0095602D">
              <w:rPr>
                <w:rFonts w:ascii="Onest" w:hAnsi="Onest"/>
                <w:b/>
                <w:bCs/>
                <w:sz w:val="22"/>
                <w:szCs w:val="22"/>
                <w:lang w:val="ru-RU"/>
              </w:rPr>
              <w:t xml:space="preserve">            </w:t>
            </w:r>
          </w:p>
        </w:tc>
        <w:tc>
          <w:tcPr>
            <w:tcW w:w="2834" w:type="dxa"/>
            <w:gridSpan w:val="4"/>
            <w:tcBorders>
              <w:top w:val="single" w:sz="4" w:space="0" w:color="auto"/>
              <w:left w:val="nil"/>
              <w:bottom w:val="single" w:sz="4" w:space="0" w:color="auto"/>
            </w:tcBorders>
            <w:vAlign w:val="center"/>
          </w:tcPr>
          <w:p w14:paraId="04738090" w14:textId="77777777" w:rsidR="0095602D" w:rsidRPr="0095602D" w:rsidRDefault="0095602D" w:rsidP="0095602D">
            <w:pPr>
              <w:jc w:val="center"/>
              <w:rPr>
                <w:rFonts w:ascii="Onest" w:hAnsi="Onest"/>
                <w:b/>
                <w:bCs/>
                <w:sz w:val="22"/>
                <w:szCs w:val="22"/>
                <w:lang w:val="ru-RU"/>
              </w:rPr>
            </w:pPr>
          </w:p>
        </w:tc>
      </w:tr>
      <w:tr w:rsidR="0095602D" w:rsidRPr="0097392D" w14:paraId="3B87C649"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513E8338" w14:textId="26165C08" w:rsidR="0095602D" w:rsidRPr="0095602D" w:rsidRDefault="0095602D" w:rsidP="0095602D">
            <w:pPr>
              <w:jc w:val="center"/>
              <w:rPr>
                <w:rFonts w:ascii="Onest" w:hAnsi="Onest"/>
                <w:sz w:val="22"/>
                <w:szCs w:val="22"/>
                <w:lang w:val="ru-RU"/>
              </w:rPr>
            </w:pPr>
          </w:p>
        </w:tc>
        <w:tc>
          <w:tcPr>
            <w:tcW w:w="1559" w:type="dxa"/>
            <w:gridSpan w:val="2"/>
            <w:tcBorders>
              <w:top w:val="nil"/>
              <w:left w:val="single" w:sz="6" w:space="0" w:color="auto"/>
              <w:bottom w:val="nil"/>
              <w:right w:val="nil"/>
            </w:tcBorders>
            <w:vAlign w:val="center"/>
          </w:tcPr>
          <w:p w14:paraId="663CD375" w14:textId="77777777" w:rsidR="0095602D" w:rsidRPr="0095602D" w:rsidRDefault="0095602D" w:rsidP="0095602D">
            <w:pPr>
              <w:jc w:val="center"/>
              <w:rPr>
                <w:rFonts w:ascii="Onest" w:hAnsi="Onest"/>
                <w:sz w:val="16"/>
                <w:szCs w:val="16"/>
                <w:lang w:val="ru-RU"/>
              </w:rPr>
            </w:pPr>
          </w:p>
        </w:tc>
        <w:tc>
          <w:tcPr>
            <w:tcW w:w="4678" w:type="dxa"/>
            <w:gridSpan w:val="4"/>
            <w:tcBorders>
              <w:top w:val="nil"/>
              <w:left w:val="single" w:sz="6" w:space="0" w:color="auto"/>
              <w:bottom w:val="nil"/>
              <w:right w:val="single" w:sz="6" w:space="0" w:color="auto"/>
            </w:tcBorders>
            <w:vAlign w:val="center"/>
          </w:tcPr>
          <w:p w14:paraId="15B91E4B" w14:textId="52D2CA7B"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2.2. </w:t>
            </w:r>
            <w:proofErr w:type="spellStart"/>
            <w:proofErr w:type="gramStart"/>
            <w:r w:rsidRPr="0095602D">
              <w:rPr>
                <w:rFonts w:ascii="Onest" w:hAnsi="Onest"/>
                <w:b/>
                <w:bCs/>
                <w:sz w:val="22"/>
                <w:szCs w:val="22"/>
                <w:lang w:val="en-US"/>
              </w:rPr>
              <w:t>Кабельные</w:t>
            </w:r>
            <w:proofErr w:type="spellEnd"/>
            <w:r w:rsidRPr="0095602D">
              <w:rPr>
                <w:rFonts w:ascii="Onest" w:hAnsi="Onest"/>
                <w:b/>
                <w:bCs/>
                <w:sz w:val="22"/>
                <w:szCs w:val="22"/>
                <w:lang w:val="en-US"/>
              </w:rPr>
              <w:t xml:space="preserve">  </w:t>
            </w:r>
            <w:proofErr w:type="spellStart"/>
            <w:r w:rsidRPr="0095602D">
              <w:rPr>
                <w:rFonts w:ascii="Onest" w:hAnsi="Onest"/>
                <w:b/>
                <w:bCs/>
                <w:sz w:val="22"/>
                <w:szCs w:val="22"/>
                <w:lang w:val="en-US"/>
              </w:rPr>
              <w:t>изделия</w:t>
            </w:r>
            <w:proofErr w:type="spellEnd"/>
            <w:proofErr w:type="gramEnd"/>
          </w:p>
        </w:tc>
        <w:tc>
          <w:tcPr>
            <w:tcW w:w="992" w:type="dxa"/>
            <w:gridSpan w:val="2"/>
            <w:tcBorders>
              <w:top w:val="nil"/>
              <w:left w:val="single" w:sz="6" w:space="0" w:color="auto"/>
              <w:bottom w:val="nil"/>
              <w:right w:val="nil"/>
            </w:tcBorders>
            <w:vAlign w:val="center"/>
          </w:tcPr>
          <w:p w14:paraId="79CBE8DA"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1EB0E996"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03FDD2AC" w14:textId="77777777" w:rsidR="0095602D" w:rsidRPr="0097392D" w:rsidRDefault="0095602D" w:rsidP="00081344">
            <w:pPr>
              <w:rPr>
                <w:lang w:val="en-US"/>
              </w:rPr>
            </w:pPr>
          </w:p>
        </w:tc>
      </w:tr>
      <w:tr w:rsidR="0095602D" w14:paraId="07FB624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2CEA20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92</w:t>
            </w:r>
          </w:p>
        </w:tc>
        <w:tc>
          <w:tcPr>
            <w:tcW w:w="1559" w:type="dxa"/>
            <w:gridSpan w:val="2"/>
            <w:tcBorders>
              <w:top w:val="single" w:sz="4" w:space="0" w:color="auto"/>
              <w:bottom w:val="single" w:sz="4" w:space="0" w:color="auto"/>
            </w:tcBorders>
            <w:vAlign w:val="center"/>
          </w:tcPr>
          <w:p w14:paraId="2C2AD9A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08-02-148-1</w:t>
            </w:r>
          </w:p>
          <w:p w14:paraId="02EBF5B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98B21DA" w14:textId="7BAEA460"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Cablu</w:t>
            </w:r>
            <w:proofErr w:type="spellEnd"/>
            <w:r w:rsidRPr="0095602D">
              <w:rPr>
                <w:rFonts w:ascii="Onest" w:hAnsi="Onest"/>
                <w:sz w:val="22"/>
                <w:szCs w:val="22"/>
                <w:lang w:val="en-US"/>
              </w:rPr>
              <w:t xml:space="preserve"> pina la 35 kV in </w:t>
            </w:r>
            <w:proofErr w:type="spellStart"/>
            <w:r w:rsidRPr="0095602D">
              <w:rPr>
                <w:rFonts w:ascii="Onest" w:hAnsi="Onest"/>
                <w:sz w:val="22"/>
                <w:szCs w:val="22"/>
                <w:lang w:val="en-US"/>
              </w:rPr>
              <w:t>tevi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blocuri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cutii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pozate</w:t>
            </w:r>
            <w:proofErr w:type="spellEnd"/>
            <w:r w:rsidRPr="0095602D">
              <w:rPr>
                <w:rFonts w:ascii="Onest" w:hAnsi="Onest"/>
                <w:sz w:val="22"/>
                <w:szCs w:val="22"/>
                <w:lang w:val="en-US"/>
              </w:rPr>
              <w:t>, masa 1 m pina la: 1 kg</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99E671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 m</w:t>
            </w:r>
          </w:p>
        </w:tc>
        <w:tc>
          <w:tcPr>
            <w:tcW w:w="1417" w:type="dxa"/>
            <w:tcBorders>
              <w:top w:val="single" w:sz="4" w:space="0" w:color="auto"/>
              <w:bottom w:val="single" w:sz="4" w:space="0" w:color="auto"/>
            </w:tcBorders>
            <w:vAlign w:val="center"/>
          </w:tcPr>
          <w:p w14:paraId="1CE4938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15,0200</w:t>
            </w:r>
          </w:p>
        </w:tc>
      </w:tr>
      <w:tr w:rsidR="0095602D" w14:paraId="41EFFCD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1F704C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C7F3A3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07E8DD0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0B73D38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758672D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186,2480</w:t>
            </w:r>
          </w:p>
        </w:tc>
      </w:tr>
      <w:tr w:rsidR="0095602D" w14:paraId="1CAAFFE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EC4A00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83AE13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1010813</w:t>
            </w:r>
          </w:p>
        </w:tc>
        <w:tc>
          <w:tcPr>
            <w:tcW w:w="4678" w:type="dxa"/>
            <w:gridSpan w:val="4"/>
            <w:tcBorders>
              <w:top w:val="nil"/>
              <w:bottom w:val="single" w:sz="2" w:space="0" w:color="auto"/>
            </w:tcBorders>
            <w:vAlign w:val="center"/>
          </w:tcPr>
          <w:p w14:paraId="15DDC95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Sirma</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cu carbon </w:t>
            </w:r>
            <w:proofErr w:type="spellStart"/>
            <w:r w:rsidRPr="0095602D">
              <w:rPr>
                <w:rFonts w:ascii="Onest" w:hAnsi="Onest"/>
                <w:sz w:val="22"/>
                <w:szCs w:val="22"/>
                <w:lang w:val="en-US"/>
              </w:rPr>
              <w:t>redus</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diferite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destinatii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zincata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3,0 mm</w:t>
            </w:r>
          </w:p>
        </w:tc>
        <w:tc>
          <w:tcPr>
            <w:tcW w:w="992" w:type="dxa"/>
            <w:gridSpan w:val="2"/>
            <w:tcBorders>
              <w:top w:val="nil"/>
              <w:bottom w:val="single" w:sz="2" w:space="0" w:color="auto"/>
            </w:tcBorders>
            <w:vAlign w:val="center"/>
          </w:tcPr>
          <w:p w14:paraId="78815BA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15A6021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0,0006</w:t>
            </w:r>
          </w:p>
        </w:tc>
      </w:tr>
      <w:tr w:rsidR="0095602D" w14:paraId="1ABA362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72808B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5E2955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1010865</w:t>
            </w:r>
          </w:p>
        </w:tc>
        <w:tc>
          <w:tcPr>
            <w:tcW w:w="4678" w:type="dxa"/>
            <w:gridSpan w:val="4"/>
            <w:tcBorders>
              <w:top w:val="nil"/>
              <w:bottom w:val="single" w:sz="2" w:space="0" w:color="auto"/>
            </w:tcBorders>
            <w:vAlign w:val="center"/>
          </w:tcPr>
          <w:p w14:paraId="6087198B"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Role de plumb,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"С1",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1,0 mm</w:t>
            </w:r>
          </w:p>
        </w:tc>
        <w:tc>
          <w:tcPr>
            <w:tcW w:w="992" w:type="dxa"/>
            <w:gridSpan w:val="2"/>
            <w:tcBorders>
              <w:top w:val="nil"/>
              <w:bottom w:val="single" w:sz="2" w:space="0" w:color="auto"/>
            </w:tcBorders>
            <w:vAlign w:val="center"/>
          </w:tcPr>
          <w:p w14:paraId="39EBD08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26AB752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0,0120</w:t>
            </w:r>
          </w:p>
        </w:tc>
      </w:tr>
      <w:tr w:rsidR="0095602D" w14:paraId="4C77EF8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4BC5FF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9BA72D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1011786</w:t>
            </w:r>
          </w:p>
        </w:tc>
        <w:tc>
          <w:tcPr>
            <w:tcW w:w="4678" w:type="dxa"/>
            <w:gridSpan w:val="4"/>
            <w:tcBorders>
              <w:top w:val="nil"/>
              <w:bottom w:val="single" w:sz="2" w:space="0" w:color="auto"/>
            </w:tcBorders>
            <w:vAlign w:val="center"/>
          </w:tcPr>
          <w:p w14:paraId="00D4F33C"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bitum</w:t>
            </w:r>
            <w:proofErr w:type="spellEnd"/>
            <w:r w:rsidRPr="0095602D">
              <w:rPr>
                <w:rFonts w:ascii="Onest" w:hAnsi="Onest"/>
                <w:sz w:val="22"/>
                <w:szCs w:val="22"/>
                <w:lang w:val="en-US"/>
              </w:rPr>
              <w:t xml:space="preserve"> "БТ-123"</w:t>
            </w:r>
          </w:p>
        </w:tc>
        <w:tc>
          <w:tcPr>
            <w:tcW w:w="992" w:type="dxa"/>
            <w:gridSpan w:val="2"/>
            <w:tcBorders>
              <w:top w:val="nil"/>
              <w:bottom w:val="single" w:sz="2" w:space="0" w:color="auto"/>
            </w:tcBorders>
            <w:vAlign w:val="center"/>
          </w:tcPr>
          <w:p w14:paraId="0483F6C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559EE9B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0,0009</w:t>
            </w:r>
          </w:p>
        </w:tc>
      </w:tr>
      <w:tr w:rsidR="0095602D" w14:paraId="4D78E51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02C8F1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87A540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5009101</w:t>
            </w:r>
          </w:p>
        </w:tc>
        <w:tc>
          <w:tcPr>
            <w:tcW w:w="4678" w:type="dxa"/>
            <w:gridSpan w:val="4"/>
            <w:tcBorders>
              <w:top w:val="nil"/>
              <w:bottom w:val="single" w:sz="2" w:space="0" w:color="auto"/>
            </w:tcBorders>
            <w:vAlign w:val="center"/>
          </w:tcPr>
          <w:p w14:paraId="47F64EE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Butoane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montaj</w:t>
            </w:r>
            <w:proofErr w:type="spellEnd"/>
          </w:p>
        </w:tc>
        <w:tc>
          <w:tcPr>
            <w:tcW w:w="992" w:type="dxa"/>
            <w:gridSpan w:val="2"/>
            <w:tcBorders>
              <w:top w:val="nil"/>
              <w:bottom w:val="single" w:sz="2" w:space="0" w:color="auto"/>
            </w:tcBorders>
            <w:vAlign w:val="center"/>
          </w:tcPr>
          <w:p w14:paraId="4F3D12B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5049FF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0,1250</w:t>
            </w:r>
          </w:p>
        </w:tc>
      </w:tr>
      <w:tr w:rsidR="0095602D" w14:paraId="2E9C96F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1F9D65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8A15EF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41C3FD0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16CE8E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D4BC3A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0,0616</w:t>
            </w:r>
          </w:p>
        </w:tc>
      </w:tr>
      <w:tr w:rsidR="0095602D" w14:paraId="39FD6B0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85819E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6E7B2F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5009623</w:t>
            </w:r>
          </w:p>
        </w:tc>
        <w:tc>
          <w:tcPr>
            <w:tcW w:w="4678" w:type="dxa"/>
            <w:gridSpan w:val="4"/>
            <w:tcBorders>
              <w:top w:val="nil"/>
              <w:bottom w:val="single" w:sz="2" w:space="0" w:color="auto"/>
            </w:tcBorders>
            <w:vAlign w:val="center"/>
          </w:tcPr>
          <w:p w14:paraId="31CAE44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Banda "К226"</w:t>
            </w:r>
          </w:p>
        </w:tc>
        <w:tc>
          <w:tcPr>
            <w:tcW w:w="992" w:type="dxa"/>
            <w:gridSpan w:val="2"/>
            <w:tcBorders>
              <w:top w:val="nil"/>
              <w:bottom w:val="single" w:sz="2" w:space="0" w:color="auto"/>
            </w:tcBorders>
            <w:vAlign w:val="center"/>
          </w:tcPr>
          <w:p w14:paraId="4FA4A3E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 m</w:t>
            </w:r>
          </w:p>
        </w:tc>
        <w:tc>
          <w:tcPr>
            <w:tcW w:w="1417" w:type="dxa"/>
            <w:tcBorders>
              <w:top w:val="nil"/>
              <w:bottom w:val="single" w:sz="2" w:space="0" w:color="auto"/>
            </w:tcBorders>
            <w:vAlign w:val="center"/>
          </w:tcPr>
          <w:p w14:paraId="7A30B78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0,1442</w:t>
            </w:r>
          </w:p>
        </w:tc>
      </w:tr>
      <w:tr w:rsidR="0095602D" w14:paraId="6F6CAC3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9FF627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571BCF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5220077</w:t>
            </w:r>
          </w:p>
        </w:tc>
        <w:tc>
          <w:tcPr>
            <w:tcW w:w="4678" w:type="dxa"/>
            <w:gridSpan w:val="4"/>
            <w:tcBorders>
              <w:top w:val="nil"/>
              <w:bottom w:val="single" w:sz="2" w:space="0" w:color="auto"/>
            </w:tcBorders>
            <w:vAlign w:val="center"/>
          </w:tcPr>
          <w:p w14:paraId="576BE12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Aliaje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staniu</w:t>
            </w:r>
            <w:proofErr w:type="spellEnd"/>
            <w:r w:rsidRPr="0095602D">
              <w:rPr>
                <w:rFonts w:ascii="Onest" w:hAnsi="Onest"/>
                <w:sz w:val="22"/>
                <w:szCs w:val="22"/>
                <w:lang w:val="en-US"/>
              </w:rPr>
              <w:t xml:space="preserve">-plumb </w:t>
            </w:r>
            <w:proofErr w:type="spellStart"/>
            <w:r w:rsidRPr="0095602D">
              <w:rPr>
                <w:rFonts w:ascii="Onest" w:hAnsi="Onest"/>
                <w:sz w:val="22"/>
                <w:szCs w:val="22"/>
                <w:lang w:val="en-US"/>
              </w:rPr>
              <w:t>fara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stibiu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"ПОС30"</w:t>
            </w:r>
          </w:p>
        </w:tc>
        <w:tc>
          <w:tcPr>
            <w:tcW w:w="992" w:type="dxa"/>
            <w:gridSpan w:val="2"/>
            <w:tcBorders>
              <w:top w:val="nil"/>
              <w:bottom w:val="single" w:sz="2" w:space="0" w:color="auto"/>
            </w:tcBorders>
            <w:vAlign w:val="center"/>
          </w:tcPr>
          <w:p w14:paraId="60A91AD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27862A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7,5100</w:t>
            </w:r>
          </w:p>
        </w:tc>
      </w:tr>
      <w:tr w:rsidR="0095602D" w14:paraId="2B120D1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71822E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400FA0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030203</w:t>
            </w:r>
          </w:p>
        </w:tc>
        <w:tc>
          <w:tcPr>
            <w:tcW w:w="4678" w:type="dxa"/>
            <w:gridSpan w:val="4"/>
            <w:tcBorders>
              <w:top w:val="nil"/>
              <w:bottom w:val="single" w:sz="2" w:space="0" w:color="auto"/>
            </w:tcBorders>
            <w:vAlign w:val="center"/>
          </w:tcPr>
          <w:p w14:paraId="248491C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Cricuri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capacitate de </w:t>
            </w:r>
            <w:proofErr w:type="spellStart"/>
            <w:r w:rsidRPr="0095602D">
              <w:rPr>
                <w:rFonts w:ascii="Onest" w:hAnsi="Onest"/>
                <w:sz w:val="22"/>
                <w:szCs w:val="22"/>
                <w:lang w:val="en-US"/>
              </w:rPr>
              <w:t>ridicare</w:t>
            </w:r>
            <w:proofErr w:type="spellEnd"/>
            <w:r w:rsidRPr="0095602D">
              <w:rPr>
                <w:rFonts w:ascii="Onest" w:hAnsi="Onest"/>
                <w:sz w:val="22"/>
                <w:szCs w:val="22"/>
                <w:lang w:val="en-US"/>
              </w:rPr>
              <w:t xml:space="preserve"> 63 t</w:t>
            </w:r>
          </w:p>
        </w:tc>
        <w:tc>
          <w:tcPr>
            <w:tcW w:w="992" w:type="dxa"/>
            <w:gridSpan w:val="2"/>
            <w:tcBorders>
              <w:top w:val="nil"/>
              <w:bottom w:val="single" w:sz="2" w:space="0" w:color="auto"/>
            </w:tcBorders>
            <w:vAlign w:val="center"/>
          </w:tcPr>
          <w:p w14:paraId="0CD9FBE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1A0A62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45,0600</w:t>
            </w:r>
          </w:p>
        </w:tc>
      </w:tr>
      <w:tr w:rsidR="0095602D" w14:paraId="383C83E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E8D01A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28606E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030408</w:t>
            </w:r>
          </w:p>
        </w:tc>
        <w:tc>
          <w:tcPr>
            <w:tcW w:w="4678" w:type="dxa"/>
            <w:gridSpan w:val="4"/>
            <w:tcBorders>
              <w:top w:val="nil"/>
              <w:bottom w:val="single" w:sz="2" w:space="0" w:color="auto"/>
            </w:tcBorders>
            <w:vAlign w:val="center"/>
          </w:tcPr>
          <w:p w14:paraId="5AC41A5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Cabestane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forta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tractiune</w:t>
            </w:r>
            <w:proofErr w:type="spellEnd"/>
            <w:r w:rsidRPr="0095602D">
              <w:rPr>
                <w:rFonts w:ascii="Onest" w:hAnsi="Onest"/>
                <w:sz w:val="22"/>
                <w:szCs w:val="22"/>
                <w:lang w:val="en-US"/>
              </w:rPr>
              <w:t xml:space="preserve"> 156,96 (16) </w:t>
            </w:r>
            <w:proofErr w:type="spellStart"/>
            <w:r w:rsidRPr="0095602D">
              <w:rPr>
                <w:rFonts w:ascii="Onest" w:hAnsi="Onest"/>
                <w:sz w:val="22"/>
                <w:szCs w:val="22"/>
                <w:lang w:val="en-US"/>
              </w:rPr>
              <w:t>kN</w:t>
            </w:r>
            <w:proofErr w:type="spellEnd"/>
            <w:r w:rsidRPr="0095602D">
              <w:rPr>
                <w:rFonts w:ascii="Onest" w:hAnsi="Onest"/>
                <w:sz w:val="22"/>
                <w:szCs w:val="22"/>
                <w:lang w:val="en-US"/>
              </w:rPr>
              <w:t xml:space="preserve"> (t)</w:t>
            </w:r>
          </w:p>
        </w:tc>
        <w:tc>
          <w:tcPr>
            <w:tcW w:w="992" w:type="dxa"/>
            <w:gridSpan w:val="2"/>
            <w:tcBorders>
              <w:top w:val="nil"/>
              <w:bottom w:val="single" w:sz="2" w:space="0" w:color="auto"/>
            </w:tcBorders>
            <w:vAlign w:val="center"/>
          </w:tcPr>
          <w:p w14:paraId="30338BE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48B8A1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45,0600</w:t>
            </w:r>
          </w:p>
        </w:tc>
      </w:tr>
      <w:tr w:rsidR="0095602D" w14:paraId="684E500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49CBA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93</w:t>
            </w:r>
          </w:p>
        </w:tc>
        <w:tc>
          <w:tcPr>
            <w:tcW w:w="1559" w:type="dxa"/>
            <w:gridSpan w:val="2"/>
            <w:tcBorders>
              <w:top w:val="single" w:sz="4" w:space="0" w:color="auto"/>
              <w:bottom w:val="single" w:sz="4" w:space="0" w:color="auto"/>
            </w:tcBorders>
            <w:vAlign w:val="center"/>
          </w:tcPr>
          <w:p w14:paraId="0BA18C08"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4F85C88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A6AB0AB"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Cablu</w:t>
            </w:r>
            <w:proofErr w:type="spellEnd"/>
            <w:r w:rsidRPr="0095602D">
              <w:rPr>
                <w:rFonts w:ascii="Onest" w:hAnsi="Onest"/>
                <w:sz w:val="22"/>
                <w:szCs w:val="22"/>
                <w:lang w:val="en-US"/>
              </w:rPr>
              <w:t xml:space="preserve">  ВВГнг</w:t>
            </w:r>
            <w:proofErr w:type="gramEnd"/>
            <w:r w:rsidRPr="0095602D">
              <w:rPr>
                <w:rFonts w:ascii="Onest" w:hAnsi="Onest"/>
                <w:sz w:val="22"/>
                <w:szCs w:val="22"/>
                <w:lang w:val="en-US"/>
              </w:rPr>
              <w:t>-LS-0.66  3x2.5 mm2</w:t>
            </w:r>
            <w:r w:rsidRPr="0095602D">
              <w:rPr>
                <w:rFonts w:ascii="Onest" w:hAnsi="Onest" w:cs="Times New Roman CYR"/>
                <w:sz w:val="22"/>
                <w:szCs w:val="22"/>
                <w:lang w:val="en-US"/>
              </w:rPr>
              <w:t xml:space="preserve"> </w:t>
            </w:r>
          </w:p>
          <w:p w14:paraId="4A0870DA"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40DE482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2A826AF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1 053,0000</w:t>
            </w:r>
          </w:p>
        </w:tc>
      </w:tr>
      <w:tr w:rsidR="0095602D" w14:paraId="02339D8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F62307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4EAC12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940000-3x2.5</w:t>
            </w:r>
          </w:p>
        </w:tc>
        <w:tc>
          <w:tcPr>
            <w:tcW w:w="4678" w:type="dxa"/>
            <w:gridSpan w:val="4"/>
            <w:tcBorders>
              <w:top w:val="nil"/>
              <w:bottom w:val="single" w:sz="2" w:space="0" w:color="auto"/>
            </w:tcBorders>
            <w:vAlign w:val="center"/>
          </w:tcPr>
          <w:p w14:paraId="0D004F7C"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Cablu</w:t>
            </w:r>
            <w:proofErr w:type="spellEnd"/>
            <w:r w:rsidRPr="0095602D">
              <w:rPr>
                <w:rFonts w:ascii="Onest" w:hAnsi="Onest"/>
                <w:sz w:val="22"/>
                <w:szCs w:val="22"/>
                <w:lang w:val="en-US"/>
              </w:rPr>
              <w:t xml:space="preserve">  ВВГнг</w:t>
            </w:r>
            <w:proofErr w:type="gramEnd"/>
            <w:r w:rsidRPr="0095602D">
              <w:rPr>
                <w:rFonts w:ascii="Onest" w:hAnsi="Onest"/>
                <w:sz w:val="22"/>
                <w:szCs w:val="22"/>
                <w:lang w:val="en-US"/>
              </w:rPr>
              <w:t>-LS-0.66  3x2.5 mm2</w:t>
            </w:r>
          </w:p>
        </w:tc>
        <w:tc>
          <w:tcPr>
            <w:tcW w:w="992" w:type="dxa"/>
            <w:gridSpan w:val="2"/>
            <w:tcBorders>
              <w:top w:val="nil"/>
              <w:bottom w:val="single" w:sz="2" w:space="0" w:color="auto"/>
            </w:tcBorders>
            <w:vAlign w:val="center"/>
          </w:tcPr>
          <w:p w14:paraId="5FF5ED8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78A58D8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1 053,0000</w:t>
            </w:r>
          </w:p>
        </w:tc>
      </w:tr>
      <w:tr w:rsidR="0095602D" w14:paraId="7AA40C8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12F3F7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94</w:t>
            </w:r>
          </w:p>
        </w:tc>
        <w:tc>
          <w:tcPr>
            <w:tcW w:w="1559" w:type="dxa"/>
            <w:gridSpan w:val="2"/>
            <w:tcBorders>
              <w:top w:val="single" w:sz="4" w:space="0" w:color="auto"/>
              <w:bottom w:val="single" w:sz="4" w:space="0" w:color="auto"/>
            </w:tcBorders>
            <w:vAlign w:val="center"/>
          </w:tcPr>
          <w:p w14:paraId="5CA1FED6"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4DBA435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DB63426"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Cablu</w:t>
            </w:r>
            <w:proofErr w:type="spellEnd"/>
            <w:r w:rsidRPr="0095602D">
              <w:rPr>
                <w:rFonts w:ascii="Onest" w:hAnsi="Onest"/>
                <w:sz w:val="22"/>
                <w:szCs w:val="22"/>
                <w:lang w:val="en-US"/>
              </w:rPr>
              <w:t xml:space="preserve">  ВВГнг</w:t>
            </w:r>
            <w:proofErr w:type="gramEnd"/>
            <w:r w:rsidRPr="0095602D">
              <w:rPr>
                <w:rFonts w:ascii="Onest" w:hAnsi="Onest"/>
                <w:sz w:val="22"/>
                <w:szCs w:val="22"/>
                <w:lang w:val="en-US"/>
              </w:rPr>
              <w:t>-LS-0.66  5x6.0 mm2</w:t>
            </w:r>
            <w:r w:rsidRPr="0095602D">
              <w:rPr>
                <w:rFonts w:ascii="Onest" w:hAnsi="Onest" w:cs="Times New Roman CYR"/>
                <w:sz w:val="22"/>
                <w:szCs w:val="22"/>
                <w:lang w:val="en-US"/>
              </w:rPr>
              <w:t xml:space="preserve"> </w:t>
            </w:r>
          </w:p>
          <w:p w14:paraId="51FB83F3"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3901DBB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1756DE8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449,0000</w:t>
            </w:r>
          </w:p>
        </w:tc>
      </w:tr>
      <w:tr w:rsidR="0095602D" w14:paraId="29DD0D1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28274D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1C7FF2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940000-5x6</w:t>
            </w:r>
          </w:p>
        </w:tc>
        <w:tc>
          <w:tcPr>
            <w:tcW w:w="4678" w:type="dxa"/>
            <w:gridSpan w:val="4"/>
            <w:tcBorders>
              <w:top w:val="nil"/>
              <w:bottom w:val="single" w:sz="2" w:space="0" w:color="auto"/>
            </w:tcBorders>
            <w:vAlign w:val="center"/>
          </w:tcPr>
          <w:p w14:paraId="5093EF08"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Cablu</w:t>
            </w:r>
            <w:proofErr w:type="spellEnd"/>
            <w:r w:rsidRPr="0095602D">
              <w:rPr>
                <w:rFonts w:ascii="Onest" w:hAnsi="Onest"/>
                <w:sz w:val="22"/>
                <w:szCs w:val="22"/>
                <w:lang w:val="en-US"/>
              </w:rPr>
              <w:t xml:space="preserve">  ВВГнг</w:t>
            </w:r>
            <w:proofErr w:type="gramEnd"/>
            <w:r w:rsidRPr="0095602D">
              <w:rPr>
                <w:rFonts w:ascii="Onest" w:hAnsi="Onest"/>
                <w:sz w:val="22"/>
                <w:szCs w:val="22"/>
                <w:lang w:val="en-US"/>
              </w:rPr>
              <w:t>-LS-0.66  5x6.0 mm2</w:t>
            </w:r>
          </w:p>
        </w:tc>
        <w:tc>
          <w:tcPr>
            <w:tcW w:w="992" w:type="dxa"/>
            <w:gridSpan w:val="2"/>
            <w:tcBorders>
              <w:top w:val="nil"/>
              <w:bottom w:val="single" w:sz="2" w:space="0" w:color="auto"/>
            </w:tcBorders>
            <w:vAlign w:val="center"/>
          </w:tcPr>
          <w:p w14:paraId="5645E66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52A5488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449,0000</w:t>
            </w:r>
          </w:p>
        </w:tc>
      </w:tr>
      <w:tr w:rsidR="0095602D" w14:paraId="15F04EB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04CB46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95</w:t>
            </w:r>
          </w:p>
        </w:tc>
        <w:tc>
          <w:tcPr>
            <w:tcW w:w="1559" w:type="dxa"/>
            <w:gridSpan w:val="2"/>
            <w:tcBorders>
              <w:top w:val="single" w:sz="4" w:space="0" w:color="auto"/>
              <w:bottom w:val="single" w:sz="4" w:space="0" w:color="auto"/>
            </w:tcBorders>
            <w:vAlign w:val="center"/>
          </w:tcPr>
          <w:p w14:paraId="39B0B27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08-02-148-2</w:t>
            </w:r>
          </w:p>
          <w:p w14:paraId="4ABB9F8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CAA973C" w14:textId="75E4F2F4"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Cablu</w:t>
            </w:r>
            <w:proofErr w:type="spellEnd"/>
            <w:r w:rsidRPr="0095602D">
              <w:rPr>
                <w:rFonts w:ascii="Onest" w:hAnsi="Onest"/>
                <w:sz w:val="22"/>
                <w:szCs w:val="22"/>
                <w:lang w:val="en-US"/>
              </w:rPr>
              <w:t xml:space="preserve"> pina la 35 kV in </w:t>
            </w:r>
            <w:proofErr w:type="spellStart"/>
            <w:r w:rsidRPr="0095602D">
              <w:rPr>
                <w:rFonts w:ascii="Onest" w:hAnsi="Onest"/>
                <w:sz w:val="22"/>
                <w:szCs w:val="22"/>
                <w:lang w:val="en-US"/>
              </w:rPr>
              <w:t>tevi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blocuri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cutii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pozate</w:t>
            </w:r>
            <w:proofErr w:type="spellEnd"/>
            <w:r w:rsidRPr="0095602D">
              <w:rPr>
                <w:rFonts w:ascii="Onest" w:hAnsi="Onest"/>
                <w:sz w:val="22"/>
                <w:szCs w:val="22"/>
                <w:lang w:val="en-US"/>
              </w:rPr>
              <w:t>, masa 1 m pina la: 2 kg</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0778878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 m</w:t>
            </w:r>
          </w:p>
        </w:tc>
        <w:tc>
          <w:tcPr>
            <w:tcW w:w="1417" w:type="dxa"/>
            <w:tcBorders>
              <w:top w:val="single" w:sz="4" w:space="0" w:color="auto"/>
              <w:bottom w:val="single" w:sz="4" w:space="0" w:color="auto"/>
            </w:tcBorders>
            <w:vAlign w:val="center"/>
          </w:tcPr>
          <w:p w14:paraId="35F5134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0,5100</w:t>
            </w:r>
          </w:p>
        </w:tc>
      </w:tr>
      <w:tr w:rsidR="0095602D" w14:paraId="16AF7F3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F08EC3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459FD9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1B62C2B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6D4515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0A41BAF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9,3330</w:t>
            </w:r>
          </w:p>
        </w:tc>
      </w:tr>
      <w:tr w:rsidR="0095602D" w14:paraId="45317D6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5AF10E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8285E2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1010813</w:t>
            </w:r>
          </w:p>
        </w:tc>
        <w:tc>
          <w:tcPr>
            <w:tcW w:w="4678" w:type="dxa"/>
            <w:gridSpan w:val="4"/>
            <w:tcBorders>
              <w:top w:val="nil"/>
              <w:bottom w:val="single" w:sz="2" w:space="0" w:color="auto"/>
            </w:tcBorders>
            <w:vAlign w:val="center"/>
          </w:tcPr>
          <w:p w14:paraId="0FB1287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Sirma</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cu carbon </w:t>
            </w:r>
            <w:proofErr w:type="spellStart"/>
            <w:r w:rsidRPr="0095602D">
              <w:rPr>
                <w:rFonts w:ascii="Onest" w:hAnsi="Onest"/>
                <w:sz w:val="22"/>
                <w:szCs w:val="22"/>
                <w:lang w:val="en-US"/>
              </w:rPr>
              <w:t>redus</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diferite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destinatii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zincata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3,0 mm</w:t>
            </w:r>
          </w:p>
        </w:tc>
        <w:tc>
          <w:tcPr>
            <w:tcW w:w="992" w:type="dxa"/>
            <w:gridSpan w:val="2"/>
            <w:tcBorders>
              <w:top w:val="nil"/>
              <w:bottom w:val="single" w:sz="2" w:space="0" w:color="auto"/>
            </w:tcBorders>
            <w:vAlign w:val="center"/>
          </w:tcPr>
          <w:p w14:paraId="1A6ACB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0E0DDF0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036ED45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6A500A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316185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1010865</w:t>
            </w:r>
          </w:p>
        </w:tc>
        <w:tc>
          <w:tcPr>
            <w:tcW w:w="4678" w:type="dxa"/>
            <w:gridSpan w:val="4"/>
            <w:tcBorders>
              <w:top w:val="nil"/>
              <w:bottom w:val="single" w:sz="2" w:space="0" w:color="auto"/>
            </w:tcBorders>
            <w:vAlign w:val="center"/>
          </w:tcPr>
          <w:p w14:paraId="11B1E65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Role de plumb,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"С1",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1,0 mm</w:t>
            </w:r>
          </w:p>
        </w:tc>
        <w:tc>
          <w:tcPr>
            <w:tcW w:w="992" w:type="dxa"/>
            <w:gridSpan w:val="2"/>
            <w:tcBorders>
              <w:top w:val="nil"/>
              <w:bottom w:val="single" w:sz="2" w:space="0" w:color="auto"/>
            </w:tcBorders>
            <w:vAlign w:val="center"/>
          </w:tcPr>
          <w:p w14:paraId="70DDFAF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0EF2608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0,0004</w:t>
            </w:r>
          </w:p>
        </w:tc>
      </w:tr>
      <w:tr w:rsidR="0095602D" w14:paraId="5DA7DEE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DD4122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BC8224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1011786</w:t>
            </w:r>
          </w:p>
        </w:tc>
        <w:tc>
          <w:tcPr>
            <w:tcW w:w="4678" w:type="dxa"/>
            <w:gridSpan w:val="4"/>
            <w:tcBorders>
              <w:top w:val="nil"/>
              <w:bottom w:val="single" w:sz="2" w:space="0" w:color="auto"/>
            </w:tcBorders>
            <w:vAlign w:val="center"/>
          </w:tcPr>
          <w:p w14:paraId="27D7D0AA"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bitum</w:t>
            </w:r>
            <w:proofErr w:type="spellEnd"/>
            <w:r w:rsidRPr="0095602D">
              <w:rPr>
                <w:rFonts w:ascii="Onest" w:hAnsi="Onest"/>
                <w:sz w:val="22"/>
                <w:szCs w:val="22"/>
                <w:lang w:val="en-US"/>
              </w:rPr>
              <w:t xml:space="preserve"> "БТ-123"</w:t>
            </w:r>
          </w:p>
        </w:tc>
        <w:tc>
          <w:tcPr>
            <w:tcW w:w="992" w:type="dxa"/>
            <w:gridSpan w:val="2"/>
            <w:tcBorders>
              <w:top w:val="nil"/>
              <w:bottom w:val="single" w:sz="2" w:space="0" w:color="auto"/>
            </w:tcBorders>
            <w:vAlign w:val="center"/>
          </w:tcPr>
          <w:p w14:paraId="1D6CDF8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74C8FD3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1B8DC97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C1F4AB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7821F8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5009101</w:t>
            </w:r>
          </w:p>
        </w:tc>
        <w:tc>
          <w:tcPr>
            <w:tcW w:w="4678" w:type="dxa"/>
            <w:gridSpan w:val="4"/>
            <w:tcBorders>
              <w:top w:val="nil"/>
              <w:bottom w:val="single" w:sz="2" w:space="0" w:color="auto"/>
            </w:tcBorders>
            <w:vAlign w:val="center"/>
          </w:tcPr>
          <w:p w14:paraId="46015298"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Butoane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montaj</w:t>
            </w:r>
            <w:proofErr w:type="spellEnd"/>
          </w:p>
        </w:tc>
        <w:tc>
          <w:tcPr>
            <w:tcW w:w="992" w:type="dxa"/>
            <w:gridSpan w:val="2"/>
            <w:tcBorders>
              <w:top w:val="nil"/>
              <w:bottom w:val="single" w:sz="2" w:space="0" w:color="auto"/>
            </w:tcBorders>
            <w:vAlign w:val="center"/>
          </w:tcPr>
          <w:p w14:paraId="3BCA5A0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CED6D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0,0042</w:t>
            </w:r>
          </w:p>
        </w:tc>
      </w:tr>
      <w:tr w:rsidR="0095602D" w14:paraId="4183FCC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976ECD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269C62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3EE4C22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68F849A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82E411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0,0021</w:t>
            </w:r>
          </w:p>
        </w:tc>
      </w:tr>
      <w:tr w:rsidR="0095602D" w14:paraId="40E7F6D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F84331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DA8849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5009623</w:t>
            </w:r>
          </w:p>
        </w:tc>
        <w:tc>
          <w:tcPr>
            <w:tcW w:w="4678" w:type="dxa"/>
            <w:gridSpan w:val="4"/>
            <w:tcBorders>
              <w:top w:val="nil"/>
              <w:bottom w:val="single" w:sz="2" w:space="0" w:color="auto"/>
            </w:tcBorders>
            <w:vAlign w:val="center"/>
          </w:tcPr>
          <w:p w14:paraId="14F39EA7"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Banda "К226"</w:t>
            </w:r>
          </w:p>
        </w:tc>
        <w:tc>
          <w:tcPr>
            <w:tcW w:w="992" w:type="dxa"/>
            <w:gridSpan w:val="2"/>
            <w:tcBorders>
              <w:top w:val="nil"/>
              <w:bottom w:val="single" w:sz="2" w:space="0" w:color="auto"/>
            </w:tcBorders>
            <w:vAlign w:val="center"/>
          </w:tcPr>
          <w:p w14:paraId="611A219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 m</w:t>
            </w:r>
          </w:p>
        </w:tc>
        <w:tc>
          <w:tcPr>
            <w:tcW w:w="1417" w:type="dxa"/>
            <w:tcBorders>
              <w:top w:val="nil"/>
              <w:bottom w:val="single" w:sz="2" w:space="0" w:color="auto"/>
            </w:tcBorders>
            <w:vAlign w:val="center"/>
          </w:tcPr>
          <w:p w14:paraId="42869AA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0,0049</w:t>
            </w:r>
          </w:p>
        </w:tc>
      </w:tr>
      <w:tr w:rsidR="0095602D" w14:paraId="6FA0ABB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DF5B82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6A76BE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5220077</w:t>
            </w:r>
          </w:p>
        </w:tc>
        <w:tc>
          <w:tcPr>
            <w:tcW w:w="4678" w:type="dxa"/>
            <w:gridSpan w:val="4"/>
            <w:tcBorders>
              <w:top w:val="nil"/>
              <w:bottom w:val="single" w:sz="2" w:space="0" w:color="auto"/>
            </w:tcBorders>
            <w:vAlign w:val="center"/>
          </w:tcPr>
          <w:p w14:paraId="0FE3DA7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Aliaje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staniu</w:t>
            </w:r>
            <w:proofErr w:type="spellEnd"/>
            <w:r w:rsidRPr="0095602D">
              <w:rPr>
                <w:rFonts w:ascii="Onest" w:hAnsi="Onest"/>
                <w:sz w:val="22"/>
                <w:szCs w:val="22"/>
                <w:lang w:val="en-US"/>
              </w:rPr>
              <w:t xml:space="preserve">-plumb </w:t>
            </w:r>
            <w:proofErr w:type="spellStart"/>
            <w:r w:rsidRPr="0095602D">
              <w:rPr>
                <w:rFonts w:ascii="Onest" w:hAnsi="Onest"/>
                <w:sz w:val="22"/>
                <w:szCs w:val="22"/>
                <w:lang w:val="en-US"/>
              </w:rPr>
              <w:t>fara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stibiu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"ПОС30"</w:t>
            </w:r>
          </w:p>
        </w:tc>
        <w:tc>
          <w:tcPr>
            <w:tcW w:w="992" w:type="dxa"/>
            <w:gridSpan w:val="2"/>
            <w:tcBorders>
              <w:top w:val="nil"/>
              <w:bottom w:val="single" w:sz="2" w:space="0" w:color="auto"/>
            </w:tcBorders>
            <w:vAlign w:val="center"/>
          </w:tcPr>
          <w:p w14:paraId="33417E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2ACF0D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0,2550</w:t>
            </w:r>
          </w:p>
        </w:tc>
      </w:tr>
      <w:tr w:rsidR="0095602D" w14:paraId="3CFA739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1E97C0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548EB7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097D3D6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24A939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B0E41A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0,2856</w:t>
            </w:r>
          </w:p>
        </w:tc>
      </w:tr>
      <w:tr w:rsidR="0095602D" w14:paraId="0C31357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F308D3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4A572E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030203</w:t>
            </w:r>
          </w:p>
        </w:tc>
        <w:tc>
          <w:tcPr>
            <w:tcW w:w="4678" w:type="dxa"/>
            <w:gridSpan w:val="4"/>
            <w:tcBorders>
              <w:top w:val="nil"/>
              <w:bottom w:val="single" w:sz="2" w:space="0" w:color="auto"/>
            </w:tcBorders>
            <w:vAlign w:val="center"/>
          </w:tcPr>
          <w:p w14:paraId="4A351919"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Cricuri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capacitate de </w:t>
            </w:r>
            <w:proofErr w:type="spellStart"/>
            <w:r w:rsidRPr="0095602D">
              <w:rPr>
                <w:rFonts w:ascii="Onest" w:hAnsi="Onest"/>
                <w:sz w:val="22"/>
                <w:szCs w:val="22"/>
                <w:lang w:val="en-US"/>
              </w:rPr>
              <w:t>ridicare</w:t>
            </w:r>
            <w:proofErr w:type="spellEnd"/>
            <w:r w:rsidRPr="0095602D">
              <w:rPr>
                <w:rFonts w:ascii="Onest" w:hAnsi="Onest"/>
                <w:sz w:val="22"/>
                <w:szCs w:val="22"/>
                <w:lang w:val="en-US"/>
              </w:rPr>
              <w:t xml:space="preserve"> 63 t</w:t>
            </w:r>
          </w:p>
        </w:tc>
        <w:tc>
          <w:tcPr>
            <w:tcW w:w="992" w:type="dxa"/>
            <w:gridSpan w:val="2"/>
            <w:tcBorders>
              <w:top w:val="nil"/>
              <w:bottom w:val="single" w:sz="2" w:space="0" w:color="auto"/>
            </w:tcBorders>
            <w:vAlign w:val="center"/>
          </w:tcPr>
          <w:p w14:paraId="7210BB7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06F5510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2,1726</w:t>
            </w:r>
          </w:p>
        </w:tc>
      </w:tr>
      <w:tr w:rsidR="0095602D" w14:paraId="7D167F6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6DC95C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76AF00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030408</w:t>
            </w:r>
          </w:p>
        </w:tc>
        <w:tc>
          <w:tcPr>
            <w:tcW w:w="4678" w:type="dxa"/>
            <w:gridSpan w:val="4"/>
            <w:tcBorders>
              <w:top w:val="nil"/>
              <w:bottom w:val="single" w:sz="2" w:space="0" w:color="auto"/>
            </w:tcBorders>
            <w:vAlign w:val="center"/>
          </w:tcPr>
          <w:p w14:paraId="0C87E6C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Cabestane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forta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tractiune</w:t>
            </w:r>
            <w:proofErr w:type="spellEnd"/>
            <w:r w:rsidRPr="0095602D">
              <w:rPr>
                <w:rFonts w:ascii="Onest" w:hAnsi="Onest"/>
                <w:sz w:val="22"/>
                <w:szCs w:val="22"/>
                <w:lang w:val="en-US"/>
              </w:rPr>
              <w:t xml:space="preserve"> 156,96 (16) </w:t>
            </w:r>
            <w:proofErr w:type="spellStart"/>
            <w:r w:rsidRPr="0095602D">
              <w:rPr>
                <w:rFonts w:ascii="Onest" w:hAnsi="Onest"/>
                <w:sz w:val="22"/>
                <w:szCs w:val="22"/>
                <w:lang w:val="en-US"/>
              </w:rPr>
              <w:t>kN</w:t>
            </w:r>
            <w:proofErr w:type="spellEnd"/>
            <w:r w:rsidRPr="0095602D">
              <w:rPr>
                <w:rFonts w:ascii="Onest" w:hAnsi="Onest"/>
                <w:sz w:val="22"/>
                <w:szCs w:val="22"/>
                <w:lang w:val="en-US"/>
              </w:rPr>
              <w:t xml:space="preserve"> (t)</w:t>
            </w:r>
          </w:p>
        </w:tc>
        <w:tc>
          <w:tcPr>
            <w:tcW w:w="992" w:type="dxa"/>
            <w:gridSpan w:val="2"/>
            <w:tcBorders>
              <w:top w:val="nil"/>
              <w:bottom w:val="single" w:sz="2" w:space="0" w:color="auto"/>
            </w:tcBorders>
            <w:vAlign w:val="center"/>
          </w:tcPr>
          <w:p w14:paraId="54AC779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775CBC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2,1726</w:t>
            </w:r>
          </w:p>
        </w:tc>
      </w:tr>
      <w:tr w:rsidR="0095602D" w14:paraId="6CD7D2E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3229FF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25F587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5ED28F1F"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4EC97EB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30E0B6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0,2856</w:t>
            </w:r>
          </w:p>
        </w:tc>
      </w:tr>
      <w:tr w:rsidR="0095602D" w14:paraId="73B70E6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EC3682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96</w:t>
            </w:r>
          </w:p>
        </w:tc>
        <w:tc>
          <w:tcPr>
            <w:tcW w:w="1559" w:type="dxa"/>
            <w:gridSpan w:val="2"/>
            <w:tcBorders>
              <w:top w:val="single" w:sz="4" w:space="0" w:color="auto"/>
              <w:bottom w:val="single" w:sz="4" w:space="0" w:color="auto"/>
            </w:tcBorders>
            <w:vAlign w:val="center"/>
          </w:tcPr>
          <w:p w14:paraId="198041EB"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686D975B"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3F60A9E" w14:textId="7BCF8FA9"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Cablu</w:t>
            </w:r>
            <w:proofErr w:type="spellEnd"/>
            <w:r w:rsidRPr="0095602D">
              <w:rPr>
                <w:rFonts w:ascii="Onest" w:hAnsi="Onest"/>
                <w:sz w:val="22"/>
                <w:szCs w:val="22"/>
                <w:lang w:val="en-US"/>
              </w:rPr>
              <w:t xml:space="preserve">  ВВГнг</w:t>
            </w:r>
            <w:proofErr w:type="gramEnd"/>
            <w:r w:rsidRPr="0095602D">
              <w:rPr>
                <w:rFonts w:ascii="Onest" w:hAnsi="Onest"/>
                <w:sz w:val="22"/>
                <w:szCs w:val="22"/>
                <w:lang w:val="en-US"/>
              </w:rPr>
              <w:t>-LS-0.66  5x35.0 mm2</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10244D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0F16AB5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51,0000</w:t>
            </w:r>
          </w:p>
        </w:tc>
      </w:tr>
      <w:tr w:rsidR="0095602D" w14:paraId="33A205D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0B0664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A516C9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940000-5x35</w:t>
            </w:r>
          </w:p>
        </w:tc>
        <w:tc>
          <w:tcPr>
            <w:tcW w:w="4678" w:type="dxa"/>
            <w:gridSpan w:val="4"/>
            <w:tcBorders>
              <w:top w:val="nil"/>
              <w:bottom w:val="single" w:sz="2" w:space="0" w:color="auto"/>
            </w:tcBorders>
            <w:vAlign w:val="center"/>
          </w:tcPr>
          <w:p w14:paraId="40BED34A"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Cablu</w:t>
            </w:r>
            <w:proofErr w:type="spellEnd"/>
            <w:r w:rsidRPr="0095602D">
              <w:rPr>
                <w:rFonts w:ascii="Onest" w:hAnsi="Onest"/>
                <w:sz w:val="22"/>
                <w:szCs w:val="22"/>
                <w:lang w:val="en-US"/>
              </w:rPr>
              <w:t xml:space="preserve">  ВВГнг</w:t>
            </w:r>
            <w:proofErr w:type="gramEnd"/>
            <w:r w:rsidRPr="0095602D">
              <w:rPr>
                <w:rFonts w:ascii="Onest" w:hAnsi="Onest"/>
                <w:sz w:val="22"/>
                <w:szCs w:val="22"/>
                <w:lang w:val="en-US"/>
              </w:rPr>
              <w:t>-LS-0.66  5x35.0 mm2</w:t>
            </w:r>
          </w:p>
        </w:tc>
        <w:tc>
          <w:tcPr>
            <w:tcW w:w="992" w:type="dxa"/>
            <w:gridSpan w:val="2"/>
            <w:tcBorders>
              <w:top w:val="nil"/>
              <w:bottom w:val="single" w:sz="2" w:space="0" w:color="auto"/>
            </w:tcBorders>
            <w:vAlign w:val="center"/>
          </w:tcPr>
          <w:p w14:paraId="73BC84D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2241067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51,0000</w:t>
            </w:r>
          </w:p>
        </w:tc>
      </w:tr>
      <w:tr w:rsidR="0095602D" w14:paraId="414475B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9C686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97</w:t>
            </w:r>
          </w:p>
        </w:tc>
        <w:tc>
          <w:tcPr>
            <w:tcW w:w="1559" w:type="dxa"/>
            <w:gridSpan w:val="2"/>
            <w:tcBorders>
              <w:top w:val="single" w:sz="4" w:space="0" w:color="auto"/>
              <w:bottom w:val="single" w:sz="4" w:space="0" w:color="auto"/>
            </w:tcBorders>
            <w:vAlign w:val="center"/>
          </w:tcPr>
          <w:p w14:paraId="00306E8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08-02-148-4</w:t>
            </w:r>
          </w:p>
          <w:p w14:paraId="5D0D0B4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6191229" w14:textId="6B49730C"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Cablu</w:t>
            </w:r>
            <w:proofErr w:type="spellEnd"/>
            <w:r w:rsidRPr="0095602D">
              <w:rPr>
                <w:rFonts w:ascii="Onest" w:hAnsi="Onest"/>
                <w:sz w:val="22"/>
                <w:szCs w:val="22"/>
                <w:lang w:val="en-US"/>
              </w:rPr>
              <w:t xml:space="preserve"> pina la 35 kV in </w:t>
            </w:r>
            <w:proofErr w:type="spellStart"/>
            <w:r w:rsidRPr="0095602D">
              <w:rPr>
                <w:rFonts w:ascii="Onest" w:hAnsi="Onest"/>
                <w:sz w:val="22"/>
                <w:szCs w:val="22"/>
                <w:lang w:val="en-US"/>
              </w:rPr>
              <w:t>tevi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blocuri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cutii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pozate</w:t>
            </w:r>
            <w:proofErr w:type="spellEnd"/>
            <w:r w:rsidRPr="0095602D">
              <w:rPr>
                <w:rFonts w:ascii="Onest" w:hAnsi="Onest"/>
                <w:sz w:val="22"/>
                <w:szCs w:val="22"/>
                <w:lang w:val="en-US"/>
              </w:rPr>
              <w:t>, masa 1 m pina la: 6 kg</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7ADA7A3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 m</w:t>
            </w:r>
          </w:p>
        </w:tc>
        <w:tc>
          <w:tcPr>
            <w:tcW w:w="1417" w:type="dxa"/>
            <w:tcBorders>
              <w:top w:val="single" w:sz="4" w:space="0" w:color="auto"/>
              <w:bottom w:val="single" w:sz="4" w:space="0" w:color="auto"/>
            </w:tcBorders>
            <w:vAlign w:val="center"/>
          </w:tcPr>
          <w:p w14:paraId="2A8EBF0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0,3000</w:t>
            </w:r>
          </w:p>
        </w:tc>
      </w:tr>
      <w:tr w:rsidR="0095602D" w14:paraId="6F1B8E1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A63FFE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95E5E9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645FE74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4E38648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474C7A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8,6400</w:t>
            </w:r>
          </w:p>
        </w:tc>
      </w:tr>
      <w:tr w:rsidR="0095602D" w14:paraId="00CABAC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F269B9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72CA3B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1010813</w:t>
            </w:r>
          </w:p>
        </w:tc>
        <w:tc>
          <w:tcPr>
            <w:tcW w:w="4678" w:type="dxa"/>
            <w:gridSpan w:val="4"/>
            <w:tcBorders>
              <w:top w:val="nil"/>
              <w:bottom w:val="single" w:sz="2" w:space="0" w:color="auto"/>
            </w:tcBorders>
            <w:vAlign w:val="center"/>
          </w:tcPr>
          <w:p w14:paraId="66924AF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Sirma</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otel</w:t>
            </w:r>
            <w:proofErr w:type="spellEnd"/>
            <w:r w:rsidRPr="0095602D">
              <w:rPr>
                <w:rFonts w:ascii="Onest" w:hAnsi="Onest"/>
                <w:sz w:val="22"/>
                <w:szCs w:val="22"/>
                <w:lang w:val="en-US"/>
              </w:rPr>
              <w:t xml:space="preserve"> cu carbon </w:t>
            </w:r>
            <w:proofErr w:type="spellStart"/>
            <w:r w:rsidRPr="0095602D">
              <w:rPr>
                <w:rFonts w:ascii="Onest" w:hAnsi="Onest"/>
                <w:sz w:val="22"/>
                <w:szCs w:val="22"/>
                <w:lang w:val="en-US"/>
              </w:rPr>
              <w:t>redus</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diferite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destinatii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zincata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3,0 mm</w:t>
            </w:r>
          </w:p>
        </w:tc>
        <w:tc>
          <w:tcPr>
            <w:tcW w:w="992" w:type="dxa"/>
            <w:gridSpan w:val="2"/>
            <w:tcBorders>
              <w:top w:val="nil"/>
              <w:bottom w:val="single" w:sz="2" w:space="0" w:color="auto"/>
            </w:tcBorders>
            <w:vAlign w:val="center"/>
          </w:tcPr>
          <w:p w14:paraId="155401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52C8EA2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34E5B40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C6CF08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A549C1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1010865</w:t>
            </w:r>
          </w:p>
        </w:tc>
        <w:tc>
          <w:tcPr>
            <w:tcW w:w="4678" w:type="dxa"/>
            <w:gridSpan w:val="4"/>
            <w:tcBorders>
              <w:top w:val="nil"/>
              <w:bottom w:val="single" w:sz="2" w:space="0" w:color="auto"/>
            </w:tcBorders>
            <w:vAlign w:val="center"/>
          </w:tcPr>
          <w:p w14:paraId="1AF558DB"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Role de plumb,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"С1",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1,0 mm</w:t>
            </w:r>
          </w:p>
        </w:tc>
        <w:tc>
          <w:tcPr>
            <w:tcW w:w="992" w:type="dxa"/>
            <w:gridSpan w:val="2"/>
            <w:tcBorders>
              <w:top w:val="nil"/>
              <w:bottom w:val="single" w:sz="2" w:space="0" w:color="auto"/>
            </w:tcBorders>
            <w:vAlign w:val="center"/>
          </w:tcPr>
          <w:p w14:paraId="515E81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318ACCF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0,0002</w:t>
            </w:r>
          </w:p>
        </w:tc>
      </w:tr>
      <w:tr w:rsidR="0095602D" w14:paraId="7843324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B389FB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6546FF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1011786</w:t>
            </w:r>
          </w:p>
        </w:tc>
        <w:tc>
          <w:tcPr>
            <w:tcW w:w="4678" w:type="dxa"/>
            <w:gridSpan w:val="4"/>
            <w:tcBorders>
              <w:top w:val="nil"/>
              <w:bottom w:val="single" w:sz="2" w:space="0" w:color="auto"/>
            </w:tcBorders>
            <w:vAlign w:val="center"/>
          </w:tcPr>
          <w:p w14:paraId="20586F5D"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Lac de </w:t>
            </w:r>
            <w:proofErr w:type="spellStart"/>
            <w:r w:rsidRPr="0095602D">
              <w:rPr>
                <w:rFonts w:ascii="Onest" w:hAnsi="Onest"/>
                <w:sz w:val="22"/>
                <w:szCs w:val="22"/>
                <w:lang w:val="en-US"/>
              </w:rPr>
              <w:t>bitum</w:t>
            </w:r>
            <w:proofErr w:type="spellEnd"/>
            <w:r w:rsidRPr="0095602D">
              <w:rPr>
                <w:rFonts w:ascii="Onest" w:hAnsi="Onest"/>
                <w:sz w:val="22"/>
                <w:szCs w:val="22"/>
                <w:lang w:val="en-US"/>
              </w:rPr>
              <w:t xml:space="preserve"> "БТ-123"</w:t>
            </w:r>
          </w:p>
        </w:tc>
        <w:tc>
          <w:tcPr>
            <w:tcW w:w="992" w:type="dxa"/>
            <w:gridSpan w:val="2"/>
            <w:tcBorders>
              <w:top w:val="nil"/>
              <w:bottom w:val="single" w:sz="2" w:space="0" w:color="auto"/>
            </w:tcBorders>
            <w:vAlign w:val="center"/>
          </w:tcPr>
          <w:p w14:paraId="7BB4F66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685DF9C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62E8A6E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4EC035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D47FF4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5009101</w:t>
            </w:r>
          </w:p>
        </w:tc>
        <w:tc>
          <w:tcPr>
            <w:tcW w:w="4678" w:type="dxa"/>
            <w:gridSpan w:val="4"/>
            <w:tcBorders>
              <w:top w:val="nil"/>
              <w:bottom w:val="single" w:sz="2" w:space="0" w:color="auto"/>
            </w:tcBorders>
            <w:vAlign w:val="center"/>
          </w:tcPr>
          <w:p w14:paraId="3E196A9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Butoane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montaj</w:t>
            </w:r>
            <w:proofErr w:type="spellEnd"/>
          </w:p>
        </w:tc>
        <w:tc>
          <w:tcPr>
            <w:tcW w:w="992" w:type="dxa"/>
            <w:gridSpan w:val="2"/>
            <w:tcBorders>
              <w:top w:val="nil"/>
              <w:bottom w:val="single" w:sz="2" w:space="0" w:color="auto"/>
            </w:tcBorders>
            <w:vAlign w:val="center"/>
          </w:tcPr>
          <w:p w14:paraId="701AD8E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0FF082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0,0025</w:t>
            </w:r>
          </w:p>
        </w:tc>
      </w:tr>
      <w:tr w:rsidR="0095602D" w14:paraId="1EA6CD0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2577A2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0F617A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5009500</w:t>
            </w:r>
          </w:p>
        </w:tc>
        <w:tc>
          <w:tcPr>
            <w:tcW w:w="4678" w:type="dxa"/>
            <w:gridSpan w:val="4"/>
            <w:tcBorders>
              <w:top w:val="nil"/>
              <w:bottom w:val="single" w:sz="2" w:space="0" w:color="auto"/>
            </w:tcBorders>
            <w:vAlign w:val="center"/>
          </w:tcPr>
          <w:p w14:paraId="3BF5B08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marcare</w:t>
            </w:r>
            <w:proofErr w:type="spellEnd"/>
          </w:p>
        </w:tc>
        <w:tc>
          <w:tcPr>
            <w:tcW w:w="992" w:type="dxa"/>
            <w:gridSpan w:val="2"/>
            <w:tcBorders>
              <w:top w:val="nil"/>
              <w:bottom w:val="single" w:sz="2" w:space="0" w:color="auto"/>
            </w:tcBorders>
            <w:vAlign w:val="center"/>
          </w:tcPr>
          <w:p w14:paraId="5B818BC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3DCF4C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0,0012</w:t>
            </w:r>
          </w:p>
        </w:tc>
      </w:tr>
      <w:tr w:rsidR="0095602D" w14:paraId="76B617F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0139C5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B61B4E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5009623</w:t>
            </w:r>
          </w:p>
        </w:tc>
        <w:tc>
          <w:tcPr>
            <w:tcW w:w="4678" w:type="dxa"/>
            <w:gridSpan w:val="4"/>
            <w:tcBorders>
              <w:top w:val="nil"/>
              <w:bottom w:val="single" w:sz="2" w:space="0" w:color="auto"/>
            </w:tcBorders>
            <w:vAlign w:val="center"/>
          </w:tcPr>
          <w:p w14:paraId="3E66196D"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Banda "К226"</w:t>
            </w:r>
          </w:p>
        </w:tc>
        <w:tc>
          <w:tcPr>
            <w:tcW w:w="992" w:type="dxa"/>
            <w:gridSpan w:val="2"/>
            <w:tcBorders>
              <w:top w:val="nil"/>
              <w:bottom w:val="single" w:sz="2" w:space="0" w:color="auto"/>
            </w:tcBorders>
            <w:vAlign w:val="center"/>
          </w:tcPr>
          <w:p w14:paraId="6DEA365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 m</w:t>
            </w:r>
          </w:p>
        </w:tc>
        <w:tc>
          <w:tcPr>
            <w:tcW w:w="1417" w:type="dxa"/>
            <w:tcBorders>
              <w:top w:val="nil"/>
              <w:bottom w:val="single" w:sz="2" w:space="0" w:color="auto"/>
            </w:tcBorders>
            <w:vAlign w:val="center"/>
          </w:tcPr>
          <w:p w14:paraId="4D349E9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0,0029</w:t>
            </w:r>
          </w:p>
        </w:tc>
      </w:tr>
      <w:tr w:rsidR="0095602D" w14:paraId="7D3D9B3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2C1851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1CA07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5220077</w:t>
            </w:r>
          </w:p>
        </w:tc>
        <w:tc>
          <w:tcPr>
            <w:tcW w:w="4678" w:type="dxa"/>
            <w:gridSpan w:val="4"/>
            <w:tcBorders>
              <w:top w:val="nil"/>
              <w:bottom w:val="single" w:sz="2" w:space="0" w:color="auto"/>
            </w:tcBorders>
            <w:vAlign w:val="center"/>
          </w:tcPr>
          <w:p w14:paraId="0644195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Aliaje</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staniu</w:t>
            </w:r>
            <w:proofErr w:type="spellEnd"/>
            <w:r w:rsidRPr="0095602D">
              <w:rPr>
                <w:rFonts w:ascii="Onest" w:hAnsi="Onest"/>
                <w:sz w:val="22"/>
                <w:szCs w:val="22"/>
                <w:lang w:val="en-US"/>
              </w:rPr>
              <w:t xml:space="preserve">-plumb </w:t>
            </w:r>
            <w:proofErr w:type="spellStart"/>
            <w:r w:rsidRPr="0095602D">
              <w:rPr>
                <w:rFonts w:ascii="Onest" w:hAnsi="Onest"/>
                <w:sz w:val="22"/>
                <w:szCs w:val="22"/>
                <w:lang w:val="en-US"/>
              </w:rPr>
              <w:t>fara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stibiu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"ПОС30"</w:t>
            </w:r>
          </w:p>
        </w:tc>
        <w:tc>
          <w:tcPr>
            <w:tcW w:w="992" w:type="dxa"/>
            <w:gridSpan w:val="2"/>
            <w:tcBorders>
              <w:top w:val="nil"/>
              <w:bottom w:val="single" w:sz="2" w:space="0" w:color="auto"/>
            </w:tcBorders>
            <w:vAlign w:val="center"/>
          </w:tcPr>
          <w:p w14:paraId="7D8E10D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E285B2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2E1DE25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F797C9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2AD18B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35996A3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598B812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7E6036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0,4890</w:t>
            </w:r>
          </w:p>
        </w:tc>
      </w:tr>
      <w:tr w:rsidR="0095602D" w14:paraId="49EAFAB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B80B52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3B1ECE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030203</w:t>
            </w:r>
          </w:p>
        </w:tc>
        <w:tc>
          <w:tcPr>
            <w:tcW w:w="4678" w:type="dxa"/>
            <w:gridSpan w:val="4"/>
            <w:tcBorders>
              <w:top w:val="nil"/>
              <w:bottom w:val="single" w:sz="2" w:space="0" w:color="auto"/>
            </w:tcBorders>
            <w:vAlign w:val="center"/>
          </w:tcPr>
          <w:p w14:paraId="7BD98CE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Cricuri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capacitate de </w:t>
            </w:r>
            <w:proofErr w:type="spellStart"/>
            <w:r w:rsidRPr="0095602D">
              <w:rPr>
                <w:rFonts w:ascii="Onest" w:hAnsi="Onest"/>
                <w:sz w:val="22"/>
                <w:szCs w:val="22"/>
                <w:lang w:val="en-US"/>
              </w:rPr>
              <w:t>ridicare</w:t>
            </w:r>
            <w:proofErr w:type="spellEnd"/>
            <w:r w:rsidRPr="0095602D">
              <w:rPr>
                <w:rFonts w:ascii="Onest" w:hAnsi="Onest"/>
                <w:sz w:val="22"/>
                <w:szCs w:val="22"/>
                <w:lang w:val="en-US"/>
              </w:rPr>
              <w:t xml:space="preserve"> 63 t</w:t>
            </w:r>
          </w:p>
        </w:tc>
        <w:tc>
          <w:tcPr>
            <w:tcW w:w="992" w:type="dxa"/>
            <w:gridSpan w:val="2"/>
            <w:tcBorders>
              <w:top w:val="nil"/>
              <w:bottom w:val="single" w:sz="2" w:space="0" w:color="auto"/>
            </w:tcBorders>
            <w:vAlign w:val="center"/>
          </w:tcPr>
          <w:p w14:paraId="63FEEB2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45903FC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1,9260</w:t>
            </w:r>
          </w:p>
        </w:tc>
      </w:tr>
      <w:tr w:rsidR="0095602D" w14:paraId="4D36B09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6A07D3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5F09F2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030408</w:t>
            </w:r>
          </w:p>
        </w:tc>
        <w:tc>
          <w:tcPr>
            <w:tcW w:w="4678" w:type="dxa"/>
            <w:gridSpan w:val="4"/>
            <w:tcBorders>
              <w:top w:val="nil"/>
              <w:bottom w:val="single" w:sz="2" w:space="0" w:color="auto"/>
            </w:tcBorders>
            <w:vAlign w:val="center"/>
          </w:tcPr>
          <w:p w14:paraId="5B16F59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Cabestane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forta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tractiune</w:t>
            </w:r>
            <w:proofErr w:type="spellEnd"/>
            <w:r w:rsidRPr="0095602D">
              <w:rPr>
                <w:rFonts w:ascii="Onest" w:hAnsi="Onest"/>
                <w:sz w:val="22"/>
                <w:szCs w:val="22"/>
                <w:lang w:val="en-US"/>
              </w:rPr>
              <w:t xml:space="preserve"> 156,96 (16) </w:t>
            </w:r>
            <w:proofErr w:type="spellStart"/>
            <w:r w:rsidRPr="0095602D">
              <w:rPr>
                <w:rFonts w:ascii="Onest" w:hAnsi="Onest"/>
                <w:sz w:val="22"/>
                <w:szCs w:val="22"/>
                <w:lang w:val="en-US"/>
              </w:rPr>
              <w:t>kN</w:t>
            </w:r>
            <w:proofErr w:type="spellEnd"/>
            <w:r w:rsidRPr="0095602D">
              <w:rPr>
                <w:rFonts w:ascii="Onest" w:hAnsi="Onest"/>
                <w:sz w:val="22"/>
                <w:szCs w:val="22"/>
                <w:lang w:val="en-US"/>
              </w:rPr>
              <w:t xml:space="preserve"> (t)</w:t>
            </w:r>
          </w:p>
        </w:tc>
        <w:tc>
          <w:tcPr>
            <w:tcW w:w="992" w:type="dxa"/>
            <w:gridSpan w:val="2"/>
            <w:tcBorders>
              <w:top w:val="nil"/>
              <w:bottom w:val="single" w:sz="2" w:space="0" w:color="auto"/>
            </w:tcBorders>
            <w:vAlign w:val="center"/>
          </w:tcPr>
          <w:p w14:paraId="1AD841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554B1D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1,9260</w:t>
            </w:r>
          </w:p>
        </w:tc>
      </w:tr>
      <w:tr w:rsidR="0095602D" w14:paraId="157B467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621488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5E83B5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39381E7D"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38F6849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644A67C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0,4890</w:t>
            </w:r>
          </w:p>
        </w:tc>
      </w:tr>
      <w:tr w:rsidR="0095602D" w14:paraId="4964AE4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54ACD3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98</w:t>
            </w:r>
          </w:p>
        </w:tc>
        <w:tc>
          <w:tcPr>
            <w:tcW w:w="1559" w:type="dxa"/>
            <w:gridSpan w:val="2"/>
            <w:tcBorders>
              <w:top w:val="single" w:sz="4" w:space="0" w:color="auto"/>
              <w:bottom w:val="single" w:sz="4" w:space="0" w:color="auto"/>
            </w:tcBorders>
            <w:vAlign w:val="center"/>
          </w:tcPr>
          <w:p w14:paraId="11AED713"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7B7DBA8E"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16AE4CE"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Cablu</w:t>
            </w:r>
            <w:proofErr w:type="spellEnd"/>
            <w:r w:rsidRPr="0095602D">
              <w:rPr>
                <w:rFonts w:ascii="Onest" w:hAnsi="Onest"/>
                <w:sz w:val="22"/>
                <w:szCs w:val="22"/>
                <w:lang w:val="en-US"/>
              </w:rPr>
              <w:t xml:space="preserve">  ВВГнг</w:t>
            </w:r>
            <w:proofErr w:type="gramEnd"/>
            <w:r w:rsidRPr="0095602D">
              <w:rPr>
                <w:rFonts w:ascii="Onest" w:hAnsi="Onest"/>
                <w:sz w:val="22"/>
                <w:szCs w:val="22"/>
                <w:lang w:val="en-US"/>
              </w:rPr>
              <w:t>-LS-0.66  4x95.0 mm2</w:t>
            </w:r>
            <w:r w:rsidRPr="0095602D">
              <w:rPr>
                <w:rFonts w:ascii="Onest" w:hAnsi="Onest" w:cs="Times New Roman CYR"/>
                <w:sz w:val="22"/>
                <w:szCs w:val="22"/>
                <w:lang w:val="en-US"/>
              </w:rPr>
              <w:t xml:space="preserve"> </w:t>
            </w:r>
          </w:p>
          <w:p w14:paraId="1CD87932"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37AE3C2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32462E2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30,0000</w:t>
            </w:r>
          </w:p>
        </w:tc>
      </w:tr>
      <w:tr w:rsidR="0095602D" w14:paraId="7E55118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67E070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BDF497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940000-4x95</w:t>
            </w:r>
          </w:p>
        </w:tc>
        <w:tc>
          <w:tcPr>
            <w:tcW w:w="4678" w:type="dxa"/>
            <w:gridSpan w:val="4"/>
            <w:tcBorders>
              <w:top w:val="nil"/>
              <w:bottom w:val="single" w:sz="2" w:space="0" w:color="auto"/>
            </w:tcBorders>
            <w:vAlign w:val="center"/>
          </w:tcPr>
          <w:p w14:paraId="60132CFB"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Cablu</w:t>
            </w:r>
            <w:proofErr w:type="spellEnd"/>
            <w:r w:rsidRPr="0095602D">
              <w:rPr>
                <w:rFonts w:ascii="Onest" w:hAnsi="Onest"/>
                <w:sz w:val="22"/>
                <w:szCs w:val="22"/>
                <w:lang w:val="en-US"/>
              </w:rPr>
              <w:t xml:space="preserve">  ВВГнг</w:t>
            </w:r>
            <w:proofErr w:type="gramEnd"/>
            <w:r w:rsidRPr="0095602D">
              <w:rPr>
                <w:rFonts w:ascii="Onest" w:hAnsi="Onest"/>
                <w:sz w:val="22"/>
                <w:szCs w:val="22"/>
                <w:lang w:val="en-US"/>
              </w:rPr>
              <w:t>-LS-0.66  4x95.0 mm2</w:t>
            </w:r>
          </w:p>
        </w:tc>
        <w:tc>
          <w:tcPr>
            <w:tcW w:w="992" w:type="dxa"/>
            <w:gridSpan w:val="2"/>
            <w:tcBorders>
              <w:top w:val="nil"/>
              <w:bottom w:val="single" w:sz="2" w:space="0" w:color="auto"/>
            </w:tcBorders>
            <w:vAlign w:val="center"/>
          </w:tcPr>
          <w:p w14:paraId="5AB17A9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65B8D1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30,0000</w:t>
            </w:r>
          </w:p>
        </w:tc>
      </w:tr>
      <w:tr w:rsidR="0095602D" w14:paraId="0781081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08ECF3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99</w:t>
            </w:r>
          </w:p>
        </w:tc>
        <w:tc>
          <w:tcPr>
            <w:tcW w:w="1559" w:type="dxa"/>
            <w:gridSpan w:val="2"/>
            <w:tcBorders>
              <w:top w:val="single" w:sz="4" w:space="0" w:color="auto"/>
              <w:bottom w:val="single" w:sz="4" w:space="0" w:color="auto"/>
            </w:tcBorders>
            <w:vAlign w:val="center"/>
          </w:tcPr>
          <w:p w14:paraId="21AF98F1"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88B1EF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C305D53"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Наконечник  медный</w:t>
            </w:r>
            <w:proofErr w:type="gramEnd"/>
            <w:r w:rsidRPr="0095602D">
              <w:rPr>
                <w:rFonts w:ascii="Onest" w:hAnsi="Onest"/>
                <w:sz w:val="22"/>
                <w:szCs w:val="22"/>
                <w:lang w:val="ru-RU"/>
              </w:rPr>
              <w:t xml:space="preserve">  луженый  для  кабеля  сечением  35 мм2  ТМЛ 35-8-9</w:t>
            </w:r>
            <w:r w:rsidRPr="0095602D">
              <w:rPr>
                <w:rFonts w:ascii="Onest" w:hAnsi="Onest" w:cs="Times New Roman CYR"/>
                <w:sz w:val="22"/>
                <w:szCs w:val="22"/>
                <w:lang w:val="ru-RU"/>
              </w:rPr>
              <w:t xml:space="preserve"> </w:t>
            </w:r>
          </w:p>
          <w:p w14:paraId="26790056"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0B0EAC2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CEEFD8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40,0000</w:t>
            </w:r>
          </w:p>
        </w:tc>
      </w:tr>
      <w:tr w:rsidR="0095602D" w14:paraId="1A6FD88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C1F872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091FE7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890-420300</w:t>
            </w:r>
          </w:p>
        </w:tc>
        <w:tc>
          <w:tcPr>
            <w:tcW w:w="4678" w:type="dxa"/>
            <w:gridSpan w:val="4"/>
            <w:tcBorders>
              <w:top w:val="nil"/>
              <w:bottom w:val="single" w:sz="2" w:space="0" w:color="auto"/>
            </w:tcBorders>
            <w:vAlign w:val="center"/>
          </w:tcPr>
          <w:p w14:paraId="5BDB5CAA"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Наконечник  медный</w:t>
            </w:r>
            <w:proofErr w:type="gramEnd"/>
            <w:r w:rsidRPr="0095602D">
              <w:rPr>
                <w:rFonts w:ascii="Onest" w:hAnsi="Onest"/>
                <w:sz w:val="22"/>
                <w:szCs w:val="22"/>
                <w:lang w:val="ru-RU"/>
              </w:rPr>
              <w:t xml:space="preserve">  луженый  для  кабеля  сечением  35 мм2  ТМЛ 35-8-9</w:t>
            </w:r>
          </w:p>
        </w:tc>
        <w:tc>
          <w:tcPr>
            <w:tcW w:w="992" w:type="dxa"/>
            <w:gridSpan w:val="2"/>
            <w:tcBorders>
              <w:top w:val="nil"/>
              <w:bottom w:val="single" w:sz="2" w:space="0" w:color="auto"/>
            </w:tcBorders>
            <w:vAlign w:val="center"/>
          </w:tcPr>
          <w:p w14:paraId="097ECC4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06EEC6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40,0000</w:t>
            </w:r>
          </w:p>
        </w:tc>
      </w:tr>
      <w:tr w:rsidR="0095602D" w14:paraId="143BDDA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FD273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w:t>
            </w:r>
          </w:p>
        </w:tc>
        <w:tc>
          <w:tcPr>
            <w:tcW w:w="1559" w:type="dxa"/>
            <w:gridSpan w:val="2"/>
            <w:tcBorders>
              <w:top w:val="single" w:sz="4" w:space="0" w:color="auto"/>
              <w:bottom w:val="single" w:sz="4" w:space="0" w:color="auto"/>
            </w:tcBorders>
            <w:vAlign w:val="center"/>
          </w:tcPr>
          <w:p w14:paraId="57B376F8"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AE7DCD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C0FE84A"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Наконечник  медный</w:t>
            </w:r>
            <w:proofErr w:type="gramEnd"/>
            <w:r w:rsidRPr="0095602D">
              <w:rPr>
                <w:rFonts w:ascii="Onest" w:hAnsi="Onest"/>
                <w:sz w:val="22"/>
                <w:szCs w:val="22"/>
                <w:lang w:val="ru-RU"/>
              </w:rPr>
              <w:t xml:space="preserve">  луженый  для  кабеля  сечением  95 мм2  ТМЛ 95-10-15</w:t>
            </w:r>
            <w:r w:rsidRPr="0095602D">
              <w:rPr>
                <w:rFonts w:ascii="Onest" w:hAnsi="Onest" w:cs="Times New Roman CYR"/>
                <w:sz w:val="22"/>
                <w:szCs w:val="22"/>
                <w:lang w:val="ru-RU"/>
              </w:rPr>
              <w:t xml:space="preserve"> </w:t>
            </w:r>
          </w:p>
          <w:p w14:paraId="194F43F7"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10EF0F7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E31B6B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40,0000</w:t>
            </w:r>
          </w:p>
        </w:tc>
      </w:tr>
      <w:tr w:rsidR="0095602D" w14:paraId="303E183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7B23E1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C04883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890-420301</w:t>
            </w:r>
          </w:p>
        </w:tc>
        <w:tc>
          <w:tcPr>
            <w:tcW w:w="4678" w:type="dxa"/>
            <w:gridSpan w:val="4"/>
            <w:tcBorders>
              <w:top w:val="nil"/>
              <w:bottom w:val="single" w:sz="2" w:space="0" w:color="auto"/>
            </w:tcBorders>
            <w:vAlign w:val="center"/>
          </w:tcPr>
          <w:p w14:paraId="04EB797C"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Наконечник  медный</w:t>
            </w:r>
            <w:proofErr w:type="gramEnd"/>
            <w:r w:rsidRPr="0095602D">
              <w:rPr>
                <w:rFonts w:ascii="Onest" w:hAnsi="Onest"/>
                <w:sz w:val="22"/>
                <w:szCs w:val="22"/>
                <w:lang w:val="ru-RU"/>
              </w:rPr>
              <w:t xml:space="preserve">  луженый  для  кабеля  сечением  95 мм2  ТМЛ 95-10-15</w:t>
            </w:r>
          </w:p>
        </w:tc>
        <w:tc>
          <w:tcPr>
            <w:tcW w:w="992" w:type="dxa"/>
            <w:gridSpan w:val="2"/>
            <w:tcBorders>
              <w:top w:val="nil"/>
              <w:bottom w:val="single" w:sz="2" w:space="0" w:color="auto"/>
            </w:tcBorders>
            <w:vAlign w:val="center"/>
          </w:tcPr>
          <w:p w14:paraId="58A03E1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67C0E5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40,0000</w:t>
            </w:r>
          </w:p>
        </w:tc>
      </w:tr>
      <w:tr w:rsidR="0095602D" w14:paraId="4174D442"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5933A0D7"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2CAE2E0D"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238EFAC9"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F37B415"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570452E8"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5BED80D8" w14:textId="77777777" w:rsidR="0095602D" w:rsidRPr="0095602D" w:rsidRDefault="0095602D" w:rsidP="0095602D">
            <w:pPr>
              <w:jc w:val="center"/>
              <w:rPr>
                <w:rFonts w:ascii="Onest" w:hAnsi="Onest"/>
                <w:sz w:val="22"/>
                <w:szCs w:val="22"/>
                <w:lang w:val="en-US"/>
              </w:rPr>
            </w:pPr>
          </w:p>
        </w:tc>
      </w:tr>
      <w:tr w:rsidR="0095602D" w:rsidRPr="00EB582C" w14:paraId="70403192"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39FFB022" w14:textId="42D55C93"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2114DF1F"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38C068C7"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48805CD4"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F76163D" w14:textId="77777777" w:rsidR="0095602D" w:rsidRPr="0095602D" w:rsidRDefault="0095602D" w:rsidP="0095602D">
            <w:pPr>
              <w:jc w:val="center"/>
              <w:rPr>
                <w:rFonts w:ascii="Onest" w:hAnsi="Onest"/>
                <w:sz w:val="22"/>
                <w:szCs w:val="22"/>
                <w:lang w:val="en-US"/>
              </w:rPr>
            </w:pPr>
          </w:p>
        </w:tc>
      </w:tr>
      <w:tr w:rsidR="0095602D" w14:paraId="314B94A4"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69BAA15A"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37CCE884"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4B00DC3B"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7B0D99D3"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Total </w:t>
            </w:r>
            <w:proofErr w:type="spellStart"/>
            <w:proofErr w:type="gramStart"/>
            <w:r w:rsidRPr="0095602D">
              <w:rPr>
                <w:rFonts w:ascii="Onest" w:hAnsi="Onest"/>
                <w:b/>
                <w:bCs/>
                <w:sz w:val="22"/>
                <w:szCs w:val="22"/>
                <w:lang w:val="en-US"/>
              </w:rPr>
              <w:t>Кабельные</w:t>
            </w:r>
            <w:proofErr w:type="spellEnd"/>
            <w:r w:rsidRPr="0095602D">
              <w:rPr>
                <w:rFonts w:ascii="Onest" w:hAnsi="Onest"/>
                <w:b/>
                <w:bCs/>
                <w:sz w:val="22"/>
                <w:szCs w:val="22"/>
                <w:lang w:val="en-US"/>
              </w:rPr>
              <w:t xml:space="preserve">  </w:t>
            </w:r>
            <w:proofErr w:type="spellStart"/>
            <w:r w:rsidRPr="0095602D">
              <w:rPr>
                <w:rFonts w:ascii="Onest" w:hAnsi="Onest"/>
                <w:b/>
                <w:bCs/>
                <w:sz w:val="22"/>
                <w:szCs w:val="22"/>
                <w:lang w:val="en-US"/>
              </w:rPr>
              <w:t>изделия</w:t>
            </w:r>
            <w:proofErr w:type="spellEnd"/>
            <w:proofErr w:type="gramEnd"/>
          </w:p>
        </w:tc>
        <w:tc>
          <w:tcPr>
            <w:tcW w:w="1134" w:type="dxa"/>
            <w:tcBorders>
              <w:top w:val="single" w:sz="4" w:space="0" w:color="auto"/>
              <w:left w:val="nil"/>
              <w:bottom w:val="single" w:sz="4" w:space="0" w:color="auto"/>
              <w:right w:val="nil"/>
            </w:tcBorders>
            <w:vAlign w:val="center"/>
          </w:tcPr>
          <w:p w14:paraId="53D31E0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6534AFDD" w14:textId="77777777" w:rsidR="0095602D" w:rsidRPr="0095602D" w:rsidRDefault="0095602D" w:rsidP="0095602D">
            <w:pPr>
              <w:jc w:val="center"/>
              <w:rPr>
                <w:rFonts w:ascii="Onest" w:hAnsi="Onest"/>
                <w:b/>
                <w:bCs/>
                <w:sz w:val="22"/>
                <w:szCs w:val="22"/>
                <w:lang w:val="en-US"/>
              </w:rPr>
            </w:pPr>
          </w:p>
        </w:tc>
      </w:tr>
      <w:tr w:rsidR="0095602D" w:rsidRPr="0097392D" w14:paraId="0A39938B"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B922BE0" w14:textId="0E4D39B0"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1A9F11C"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1F93BCFB" w14:textId="7777777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2.3. </w:t>
            </w:r>
            <w:proofErr w:type="spellStart"/>
            <w:proofErr w:type="gramStart"/>
            <w:r w:rsidRPr="0095602D">
              <w:rPr>
                <w:rFonts w:ascii="Onest" w:hAnsi="Onest"/>
                <w:b/>
                <w:bCs/>
                <w:sz w:val="22"/>
                <w:szCs w:val="22"/>
                <w:lang w:val="en-US"/>
              </w:rPr>
              <w:t>Электроустановочные</w:t>
            </w:r>
            <w:proofErr w:type="spellEnd"/>
            <w:r w:rsidRPr="0095602D">
              <w:rPr>
                <w:rFonts w:ascii="Onest" w:hAnsi="Onest"/>
                <w:b/>
                <w:bCs/>
                <w:sz w:val="22"/>
                <w:szCs w:val="22"/>
                <w:lang w:val="en-US"/>
              </w:rPr>
              <w:t xml:space="preserve">  </w:t>
            </w:r>
            <w:proofErr w:type="spellStart"/>
            <w:r w:rsidRPr="0095602D">
              <w:rPr>
                <w:rFonts w:ascii="Onest" w:hAnsi="Onest"/>
                <w:b/>
                <w:bCs/>
                <w:sz w:val="22"/>
                <w:szCs w:val="22"/>
                <w:lang w:val="en-US"/>
              </w:rPr>
              <w:t>изделия</w:t>
            </w:r>
            <w:proofErr w:type="spellEnd"/>
            <w:proofErr w:type="gramEnd"/>
          </w:p>
          <w:p w14:paraId="01C59BC4" w14:textId="77777777" w:rsidR="0095602D" w:rsidRPr="0095602D" w:rsidRDefault="0095602D" w:rsidP="0095602D">
            <w:pPr>
              <w:jc w:val="both"/>
              <w:rPr>
                <w:rFonts w:ascii="Onest" w:hAnsi="Onest"/>
                <w:sz w:val="22"/>
                <w:szCs w:val="22"/>
                <w:lang w:val="en-US"/>
              </w:rPr>
            </w:pPr>
          </w:p>
        </w:tc>
        <w:tc>
          <w:tcPr>
            <w:tcW w:w="992" w:type="dxa"/>
            <w:gridSpan w:val="2"/>
            <w:tcBorders>
              <w:top w:val="nil"/>
              <w:left w:val="single" w:sz="6" w:space="0" w:color="auto"/>
              <w:bottom w:val="nil"/>
              <w:right w:val="nil"/>
            </w:tcBorders>
            <w:vAlign w:val="center"/>
          </w:tcPr>
          <w:p w14:paraId="14F5529F"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226F5BE2"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2524A779" w14:textId="77777777" w:rsidR="0095602D" w:rsidRPr="0097392D" w:rsidRDefault="0095602D" w:rsidP="00081344">
            <w:pPr>
              <w:rPr>
                <w:lang w:val="en-US"/>
              </w:rPr>
            </w:pPr>
          </w:p>
        </w:tc>
      </w:tr>
      <w:tr w:rsidR="0095602D" w14:paraId="3CB218A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DDDF30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101</w:t>
            </w:r>
          </w:p>
        </w:tc>
        <w:tc>
          <w:tcPr>
            <w:tcW w:w="1559" w:type="dxa"/>
            <w:gridSpan w:val="2"/>
            <w:tcBorders>
              <w:top w:val="single" w:sz="4" w:space="0" w:color="auto"/>
              <w:bottom w:val="single" w:sz="4" w:space="0" w:color="auto"/>
            </w:tcBorders>
            <w:vAlign w:val="center"/>
          </w:tcPr>
          <w:p w14:paraId="26C0D12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08-03-591-8</w:t>
            </w:r>
          </w:p>
          <w:p w14:paraId="4E24597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73804E9" w14:textId="64C753C8"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Priza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fisa</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neingropat</w:t>
            </w:r>
            <w:proofErr w:type="spellEnd"/>
            <w:r w:rsidRPr="0095602D">
              <w:rPr>
                <w:rFonts w:ascii="Onest" w:hAnsi="Onest"/>
                <w:sz w:val="22"/>
                <w:szCs w:val="22"/>
                <w:lang w:val="en-US"/>
              </w:rPr>
              <w:t xml:space="preserve">, la </w:t>
            </w:r>
            <w:proofErr w:type="spellStart"/>
            <w:r w:rsidRPr="0095602D">
              <w:rPr>
                <w:rFonts w:ascii="Onest" w:hAnsi="Onest"/>
                <w:sz w:val="22"/>
                <w:szCs w:val="22"/>
                <w:lang w:val="en-US"/>
              </w:rPr>
              <w:t>instalatie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deschisa</w:t>
            </w:r>
            <w:proofErr w:type="spellEnd"/>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2B212A7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26736E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0,1500</w:t>
            </w:r>
          </w:p>
        </w:tc>
      </w:tr>
      <w:tr w:rsidR="0095602D" w14:paraId="70D80E3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769A01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A2FFDE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E2D704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2039EF7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9A4C2F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6,4800</w:t>
            </w:r>
          </w:p>
        </w:tc>
      </w:tr>
      <w:tr w:rsidR="0095602D" w14:paraId="253D158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BA62C5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0FF25A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1011477</w:t>
            </w:r>
          </w:p>
        </w:tc>
        <w:tc>
          <w:tcPr>
            <w:tcW w:w="4678" w:type="dxa"/>
            <w:gridSpan w:val="4"/>
            <w:tcBorders>
              <w:top w:val="nil"/>
              <w:bottom w:val="single" w:sz="2" w:space="0" w:color="auto"/>
            </w:tcBorders>
            <w:vAlign w:val="center"/>
          </w:tcPr>
          <w:p w14:paraId="77532AD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cap </w:t>
            </w:r>
            <w:proofErr w:type="spellStart"/>
            <w:r w:rsidRPr="0095602D">
              <w:rPr>
                <w:rFonts w:ascii="Onest" w:hAnsi="Onest"/>
                <w:sz w:val="22"/>
                <w:szCs w:val="22"/>
                <w:lang w:val="en-US"/>
              </w:rPr>
              <w:t>semirotund</w:t>
            </w:r>
            <w:proofErr w:type="spellEnd"/>
            <w:r w:rsidRPr="0095602D">
              <w:rPr>
                <w:rFonts w:ascii="Onest" w:hAnsi="Onest"/>
                <w:sz w:val="22"/>
                <w:szCs w:val="22"/>
                <w:lang w:val="en-US"/>
              </w:rPr>
              <w:t xml:space="preserve"> 2,5х20 mm</w:t>
            </w:r>
          </w:p>
        </w:tc>
        <w:tc>
          <w:tcPr>
            <w:tcW w:w="992" w:type="dxa"/>
            <w:gridSpan w:val="2"/>
            <w:tcBorders>
              <w:top w:val="nil"/>
              <w:bottom w:val="single" w:sz="2" w:space="0" w:color="auto"/>
            </w:tcBorders>
            <w:vAlign w:val="center"/>
          </w:tcPr>
          <w:p w14:paraId="4C9E568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716AB20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7A00944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36FCB7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2DD4B8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1011481</w:t>
            </w:r>
          </w:p>
        </w:tc>
        <w:tc>
          <w:tcPr>
            <w:tcW w:w="4678" w:type="dxa"/>
            <w:gridSpan w:val="4"/>
            <w:tcBorders>
              <w:top w:val="nil"/>
              <w:bottom w:val="single" w:sz="2" w:space="0" w:color="auto"/>
            </w:tcBorders>
            <w:vAlign w:val="center"/>
          </w:tcPr>
          <w:p w14:paraId="5EA755D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cap </w:t>
            </w:r>
            <w:proofErr w:type="spellStart"/>
            <w:r w:rsidRPr="0095602D">
              <w:rPr>
                <w:rFonts w:ascii="Onest" w:hAnsi="Onest"/>
                <w:sz w:val="22"/>
                <w:szCs w:val="22"/>
                <w:lang w:val="en-US"/>
              </w:rPr>
              <w:t>semirotund</w:t>
            </w:r>
            <w:proofErr w:type="spellEnd"/>
            <w:r w:rsidRPr="0095602D">
              <w:rPr>
                <w:rFonts w:ascii="Onest" w:hAnsi="Onest"/>
                <w:sz w:val="22"/>
                <w:szCs w:val="22"/>
                <w:lang w:val="en-US"/>
              </w:rPr>
              <w:t xml:space="preserve"> 4х40 mm</w:t>
            </w:r>
          </w:p>
        </w:tc>
        <w:tc>
          <w:tcPr>
            <w:tcW w:w="992" w:type="dxa"/>
            <w:gridSpan w:val="2"/>
            <w:tcBorders>
              <w:top w:val="nil"/>
              <w:bottom w:val="single" w:sz="2" w:space="0" w:color="auto"/>
            </w:tcBorders>
            <w:vAlign w:val="center"/>
          </w:tcPr>
          <w:p w14:paraId="5494936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62E8047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7F3B124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34597C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FDD60E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1019103</w:t>
            </w:r>
          </w:p>
        </w:tc>
        <w:tc>
          <w:tcPr>
            <w:tcW w:w="4678" w:type="dxa"/>
            <w:gridSpan w:val="4"/>
            <w:tcBorders>
              <w:top w:val="nil"/>
              <w:bottom w:val="single" w:sz="2" w:space="0" w:color="auto"/>
            </w:tcBorders>
            <w:vAlign w:val="center"/>
          </w:tcPr>
          <w:p w14:paraId="0ADA3D3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Dibluri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distantare</w:t>
            </w:r>
            <w:proofErr w:type="spellEnd"/>
          </w:p>
        </w:tc>
        <w:tc>
          <w:tcPr>
            <w:tcW w:w="992" w:type="dxa"/>
            <w:gridSpan w:val="2"/>
            <w:tcBorders>
              <w:top w:val="nil"/>
              <w:bottom w:val="single" w:sz="2" w:space="0" w:color="auto"/>
            </w:tcBorders>
            <w:vAlign w:val="center"/>
          </w:tcPr>
          <w:p w14:paraId="716ADDD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BCD54C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0,1530</w:t>
            </w:r>
          </w:p>
        </w:tc>
      </w:tr>
      <w:tr w:rsidR="0095602D" w14:paraId="7BEB8D9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83893B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D87CB9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5009126</w:t>
            </w:r>
          </w:p>
        </w:tc>
        <w:tc>
          <w:tcPr>
            <w:tcW w:w="4678" w:type="dxa"/>
            <w:gridSpan w:val="4"/>
            <w:tcBorders>
              <w:top w:val="nil"/>
              <w:bottom w:val="single" w:sz="2" w:space="0" w:color="auto"/>
            </w:tcBorders>
            <w:vAlign w:val="center"/>
          </w:tcPr>
          <w:p w14:paraId="6D9A403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Placa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rozeta</w:t>
            </w:r>
            <w:proofErr w:type="spellEnd"/>
          </w:p>
        </w:tc>
        <w:tc>
          <w:tcPr>
            <w:tcW w:w="992" w:type="dxa"/>
            <w:gridSpan w:val="2"/>
            <w:tcBorders>
              <w:top w:val="nil"/>
              <w:bottom w:val="single" w:sz="2" w:space="0" w:color="auto"/>
            </w:tcBorders>
            <w:vAlign w:val="center"/>
          </w:tcPr>
          <w:p w14:paraId="519E481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040403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0,1545</w:t>
            </w:r>
          </w:p>
        </w:tc>
      </w:tr>
      <w:tr w:rsidR="0095602D" w14:paraId="2837323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6A3A20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E8B23E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5AEE4F4E"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0365481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F8C662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0,0165</w:t>
            </w:r>
          </w:p>
        </w:tc>
      </w:tr>
      <w:tr w:rsidR="0095602D" w14:paraId="18F4443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88F531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D732F4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26EACC0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18A1283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98FB3D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0,0060</w:t>
            </w:r>
          </w:p>
        </w:tc>
      </w:tr>
      <w:tr w:rsidR="0095602D" w14:paraId="77B343B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DE9892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33EBC1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330206</w:t>
            </w:r>
          </w:p>
        </w:tc>
        <w:tc>
          <w:tcPr>
            <w:tcW w:w="4678" w:type="dxa"/>
            <w:gridSpan w:val="4"/>
            <w:tcBorders>
              <w:top w:val="nil"/>
              <w:bottom w:val="single" w:sz="2" w:space="0" w:color="auto"/>
            </w:tcBorders>
            <w:vAlign w:val="center"/>
          </w:tcPr>
          <w:p w14:paraId="08C17C1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Masini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gaurit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01C172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54874B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0,9600</w:t>
            </w:r>
          </w:p>
        </w:tc>
      </w:tr>
      <w:tr w:rsidR="0095602D" w14:paraId="4B0AE0E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3389D5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DF9DE5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15D281A0"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47C3937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4FC385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0,0060</w:t>
            </w:r>
          </w:p>
        </w:tc>
      </w:tr>
      <w:tr w:rsidR="0095602D" w14:paraId="186CC9E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B62388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102</w:t>
            </w:r>
          </w:p>
        </w:tc>
        <w:tc>
          <w:tcPr>
            <w:tcW w:w="1559" w:type="dxa"/>
            <w:gridSpan w:val="2"/>
            <w:tcBorders>
              <w:top w:val="single" w:sz="4" w:space="0" w:color="auto"/>
              <w:bottom w:val="single" w:sz="4" w:space="0" w:color="auto"/>
            </w:tcBorders>
            <w:vAlign w:val="center"/>
          </w:tcPr>
          <w:p w14:paraId="021FB1F8"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4FB349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41E2363"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Розетка  двухполюсная</w:t>
            </w:r>
            <w:proofErr w:type="gramEnd"/>
            <w:r w:rsidRPr="0095602D">
              <w:rPr>
                <w:rFonts w:ascii="Onest" w:hAnsi="Onest"/>
                <w:sz w:val="22"/>
                <w:szCs w:val="22"/>
                <w:lang w:val="ru-RU"/>
              </w:rPr>
              <w:t xml:space="preserve">  для открытой установки  одноместная,  250В,16А, </w:t>
            </w:r>
            <w:r w:rsidRPr="0095602D">
              <w:rPr>
                <w:rFonts w:ascii="Onest" w:hAnsi="Onest"/>
                <w:sz w:val="22"/>
                <w:szCs w:val="22"/>
                <w:lang w:val="en-US"/>
              </w:rPr>
              <w:t>IP</w:t>
            </w:r>
            <w:r w:rsidRPr="0095602D">
              <w:rPr>
                <w:rFonts w:ascii="Onest" w:hAnsi="Onest"/>
                <w:sz w:val="22"/>
                <w:szCs w:val="22"/>
                <w:lang w:val="ru-RU"/>
              </w:rPr>
              <w:t>20  РС 20-3-0</w:t>
            </w:r>
            <w:r w:rsidRPr="0095602D">
              <w:rPr>
                <w:rFonts w:ascii="Onest" w:hAnsi="Onest" w:cs="Times New Roman CYR"/>
                <w:sz w:val="22"/>
                <w:szCs w:val="22"/>
                <w:lang w:val="ru-RU"/>
              </w:rPr>
              <w:t xml:space="preserve"> </w:t>
            </w:r>
          </w:p>
          <w:p w14:paraId="134047DD"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241193E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16485C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w:t>
            </w:r>
          </w:p>
        </w:tc>
      </w:tr>
      <w:tr w:rsidR="0095602D" w14:paraId="5B5BF6E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089AB7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C84795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9001-0980</w:t>
            </w:r>
          </w:p>
        </w:tc>
        <w:tc>
          <w:tcPr>
            <w:tcW w:w="4678" w:type="dxa"/>
            <w:gridSpan w:val="4"/>
            <w:tcBorders>
              <w:top w:val="nil"/>
              <w:bottom w:val="single" w:sz="2" w:space="0" w:color="auto"/>
            </w:tcBorders>
            <w:vAlign w:val="center"/>
          </w:tcPr>
          <w:p w14:paraId="6130729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Розетка  двухполюсная</w:t>
            </w:r>
            <w:proofErr w:type="gramEnd"/>
            <w:r w:rsidRPr="0095602D">
              <w:rPr>
                <w:rFonts w:ascii="Onest" w:hAnsi="Onest"/>
                <w:sz w:val="22"/>
                <w:szCs w:val="22"/>
                <w:lang w:val="ru-RU"/>
              </w:rPr>
              <w:t xml:space="preserve">  для открытой установки  одноместная,  250В,16А, </w:t>
            </w:r>
            <w:r w:rsidRPr="0095602D">
              <w:rPr>
                <w:rFonts w:ascii="Onest" w:hAnsi="Onest"/>
                <w:sz w:val="22"/>
                <w:szCs w:val="22"/>
                <w:lang w:val="en-US"/>
              </w:rPr>
              <w:t>IP</w:t>
            </w:r>
            <w:r w:rsidRPr="0095602D">
              <w:rPr>
                <w:rFonts w:ascii="Onest" w:hAnsi="Onest"/>
                <w:sz w:val="22"/>
                <w:szCs w:val="22"/>
                <w:lang w:val="ru-RU"/>
              </w:rPr>
              <w:t>20  РС 20-3-0</w:t>
            </w:r>
          </w:p>
        </w:tc>
        <w:tc>
          <w:tcPr>
            <w:tcW w:w="992" w:type="dxa"/>
            <w:gridSpan w:val="2"/>
            <w:tcBorders>
              <w:top w:val="nil"/>
              <w:bottom w:val="single" w:sz="2" w:space="0" w:color="auto"/>
            </w:tcBorders>
            <w:vAlign w:val="center"/>
          </w:tcPr>
          <w:p w14:paraId="1AA8351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208817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w:t>
            </w:r>
          </w:p>
        </w:tc>
      </w:tr>
      <w:tr w:rsidR="0095602D" w14:paraId="7EED5A5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21C67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103</w:t>
            </w:r>
          </w:p>
        </w:tc>
        <w:tc>
          <w:tcPr>
            <w:tcW w:w="1559" w:type="dxa"/>
            <w:gridSpan w:val="2"/>
            <w:tcBorders>
              <w:top w:val="single" w:sz="4" w:space="0" w:color="auto"/>
              <w:bottom w:val="single" w:sz="4" w:space="0" w:color="auto"/>
            </w:tcBorders>
            <w:vAlign w:val="center"/>
          </w:tcPr>
          <w:p w14:paraId="46C6A91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08-03-591-8</w:t>
            </w:r>
          </w:p>
          <w:p w14:paraId="4E51C92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A1CF425" w14:textId="4DE61691"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Priza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fisa</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neingropat</w:t>
            </w:r>
            <w:proofErr w:type="spellEnd"/>
            <w:r w:rsidRPr="0095602D">
              <w:rPr>
                <w:rFonts w:ascii="Onest" w:hAnsi="Onest"/>
                <w:sz w:val="22"/>
                <w:szCs w:val="22"/>
                <w:lang w:val="en-US"/>
              </w:rPr>
              <w:t xml:space="preserve">, la </w:t>
            </w:r>
            <w:proofErr w:type="spellStart"/>
            <w:r w:rsidRPr="0095602D">
              <w:rPr>
                <w:rFonts w:ascii="Onest" w:hAnsi="Onest"/>
                <w:sz w:val="22"/>
                <w:szCs w:val="22"/>
                <w:lang w:val="en-US"/>
              </w:rPr>
              <w:t>instalatie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deschisa</w:t>
            </w:r>
            <w:proofErr w:type="spellEnd"/>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33CF027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79E4C9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0,1800</w:t>
            </w:r>
          </w:p>
        </w:tc>
      </w:tr>
      <w:tr w:rsidR="0095602D" w14:paraId="744A3C9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2B0278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AEA4BF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3971841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52E66C0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CCC4A4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7,7760</w:t>
            </w:r>
          </w:p>
        </w:tc>
      </w:tr>
      <w:tr w:rsidR="0095602D" w14:paraId="6598A4D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F02581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7FB882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1011477</w:t>
            </w:r>
          </w:p>
        </w:tc>
        <w:tc>
          <w:tcPr>
            <w:tcW w:w="4678" w:type="dxa"/>
            <w:gridSpan w:val="4"/>
            <w:tcBorders>
              <w:top w:val="nil"/>
              <w:bottom w:val="single" w:sz="2" w:space="0" w:color="auto"/>
            </w:tcBorders>
            <w:vAlign w:val="center"/>
          </w:tcPr>
          <w:p w14:paraId="07A454A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cap </w:t>
            </w:r>
            <w:proofErr w:type="spellStart"/>
            <w:r w:rsidRPr="0095602D">
              <w:rPr>
                <w:rFonts w:ascii="Onest" w:hAnsi="Onest"/>
                <w:sz w:val="22"/>
                <w:szCs w:val="22"/>
                <w:lang w:val="en-US"/>
              </w:rPr>
              <w:t>semirotund</w:t>
            </w:r>
            <w:proofErr w:type="spellEnd"/>
            <w:r w:rsidRPr="0095602D">
              <w:rPr>
                <w:rFonts w:ascii="Onest" w:hAnsi="Onest"/>
                <w:sz w:val="22"/>
                <w:szCs w:val="22"/>
                <w:lang w:val="en-US"/>
              </w:rPr>
              <w:t xml:space="preserve"> 2,5х20 mm</w:t>
            </w:r>
          </w:p>
        </w:tc>
        <w:tc>
          <w:tcPr>
            <w:tcW w:w="992" w:type="dxa"/>
            <w:gridSpan w:val="2"/>
            <w:tcBorders>
              <w:top w:val="nil"/>
              <w:bottom w:val="single" w:sz="2" w:space="0" w:color="auto"/>
            </w:tcBorders>
            <w:vAlign w:val="center"/>
          </w:tcPr>
          <w:p w14:paraId="464F918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758E0D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6366904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BF8873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8687B9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1011481</w:t>
            </w:r>
          </w:p>
        </w:tc>
        <w:tc>
          <w:tcPr>
            <w:tcW w:w="4678" w:type="dxa"/>
            <w:gridSpan w:val="4"/>
            <w:tcBorders>
              <w:top w:val="nil"/>
              <w:bottom w:val="single" w:sz="2" w:space="0" w:color="auto"/>
            </w:tcBorders>
            <w:vAlign w:val="center"/>
          </w:tcPr>
          <w:p w14:paraId="5B5AEAB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cap </w:t>
            </w:r>
            <w:proofErr w:type="spellStart"/>
            <w:r w:rsidRPr="0095602D">
              <w:rPr>
                <w:rFonts w:ascii="Onest" w:hAnsi="Onest"/>
                <w:sz w:val="22"/>
                <w:szCs w:val="22"/>
                <w:lang w:val="en-US"/>
              </w:rPr>
              <w:t>semirotund</w:t>
            </w:r>
            <w:proofErr w:type="spellEnd"/>
            <w:r w:rsidRPr="0095602D">
              <w:rPr>
                <w:rFonts w:ascii="Onest" w:hAnsi="Onest"/>
                <w:sz w:val="22"/>
                <w:szCs w:val="22"/>
                <w:lang w:val="en-US"/>
              </w:rPr>
              <w:t xml:space="preserve"> 4х40 mm</w:t>
            </w:r>
          </w:p>
        </w:tc>
        <w:tc>
          <w:tcPr>
            <w:tcW w:w="992" w:type="dxa"/>
            <w:gridSpan w:val="2"/>
            <w:tcBorders>
              <w:top w:val="nil"/>
              <w:bottom w:val="single" w:sz="2" w:space="0" w:color="auto"/>
            </w:tcBorders>
            <w:vAlign w:val="center"/>
          </w:tcPr>
          <w:p w14:paraId="49EB164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5AC219D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0,0001</w:t>
            </w:r>
          </w:p>
        </w:tc>
      </w:tr>
      <w:tr w:rsidR="0095602D" w14:paraId="736F1F3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0BA6DC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B115D2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1019103</w:t>
            </w:r>
          </w:p>
        </w:tc>
        <w:tc>
          <w:tcPr>
            <w:tcW w:w="4678" w:type="dxa"/>
            <w:gridSpan w:val="4"/>
            <w:tcBorders>
              <w:top w:val="nil"/>
              <w:bottom w:val="single" w:sz="2" w:space="0" w:color="auto"/>
            </w:tcBorders>
            <w:vAlign w:val="center"/>
          </w:tcPr>
          <w:p w14:paraId="242F8B7E"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Dibluri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distantare</w:t>
            </w:r>
            <w:proofErr w:type="spellEnd"/>
          </w:p>
        </w:tc>
        <w:tc>
          <w:tcPr>
            <w:tcW w:w="992" w:type="dxa"/>
            <w:gridSpan w:val="2"/>
            <w:tcBorders>
              <w:top w:val="nil"/>
              <w:bottom w:val="single" w:sz="2" w:space="0" w:color="auto"/>
            </w:tcBorders>
            <w:vAlign w:val="center"/>
          </w:tcPr>
          <w:p w14:paraId="4F0730F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1ED9B6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0,1836</w:t>
            </w:r>
          </w:p>
        </w:tc>
      </w:tr>
      <w:tr w:rsidR="0095602D" w14:paraId="5E71249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90E9E8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0E3CD5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5009126</w:t>
            </w:r>
          </w:p>
        </w:tc>
        <w:tc>
          <w:tcPr>
            <w:tcW w:w="4678" w:type="dxa"/>
            <w:gridSpan w:val="4"/>
            <w:tcBorders>
              <w:top w:val="nil"/>
              <w:bottom w:val="single" w:sz="2" w:space="0" w:color="auto"/>
            </w:tcBorders>
            <w:vAlign w:val="center"/>
          </w:tcPr>
          <w:p w14:paraId="0E49AD4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Placa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rozeta</w:t>
            </w:r>
            <w:proofErr w:type="spellEnd"/>
          </w:p>
        </w:tc>
        <w:tc>
          <w:tcPr>
            <w:tcW w:w="992" w:type="dxa"/>
            <w:gridSpan w:val="2"/>
            <w:tcBorders>
              <w:top w:val="nil"/>
              <w:bottom w:val="single" w:sz="2" w:space="0" w:color="auto"/>
            </w:tcBorders>
            <w:vAlign w:val="center"/>
          </w:tcPr>
          <w:p w14:paraId="3B89E78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4849C6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0,1854</w:t>
            </w:r>
          </w:p>
        </w:tc>
      </w:tr>
      <w:tr w:rsidR="0095602D" w14:paraId="0AA4FD5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59664E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5AA429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4FC9960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038DC8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715CA7F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0,0198</w:t>
            </w:r>
          </w:p>
        </w:tc>
      </w:tr>
      <w:tr w:rsidR="0095602D" w14:paraId="096A71C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696914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950E30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7F227C4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690594F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631A3E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0,0072</w:t>
            </w:r>
          </w:p>
        </w:tc>
      </w:tr>
      <w:tr w:rsidR="0095602D" w14:paraId="53EA8B3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39C698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288AE9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330206</w:t>
            </w:r>
          </w:p>
        </w:tc>
        <w:tc>
          <w:tcPr>
            <w:tcW w:w="4678" w:type="dxa"/>
            <w:gridSpan w:val="4"/>
            <w:tcBorders>
              <w:top w:val="nil"/>
              <w:bottom w:val="single" w:sz="2" w:space="0" w:color="auto"/>
            </w:tcBorders>
            <w:vAlign w:val="center"/>
          </w:tcPr>
          <w:p w14:paraId="409EB53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Masini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gaurit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2399E69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622F841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1,1520</w:t>
            </w:r>
          </w:p>
        </w:tc>
      </w:tr>
      <w:tr w:rsidR="0095602D" w14:paraId="0974A20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7ECA82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CFBF02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6839F2E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1228217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898D01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0,0072</w:t>
            </w:r>
          </w:p>
        </w:tc>
      </w:tr>
      <w:tr w:rsidR="0095602D" w14:paraId="7B163A2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A77E66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104</w:t>
            </w:r>
          </w:p>
        </w:tc>
        <w:tc>
          <w:tcPr>
            <w:tcW w:w="1559" w:type="dxa"/>
            <w:gridSpan w:val="2"/>
            <w:tcBorders>
              <w:top w:val="single" w:sz="4" w:space="0" w:color="auto"/>
              <w:bottom w:val="single" w:sz="4" w:space="0" w:color="auto"/>
            </w:tcBorders>
            <w:vAlign w:val="center"/>
          </w:tcPr>
          <w:p w14:paraId="44CF597B"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1A8AFE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DE1804C" w14:textId="0EFC9CA2"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Розетка  двухполюсная</w:t>
            </w:r>
            <w:proofErr w:type="gramEnd"/>
            <w:r w:rsidRPr="0095602D">
              <w:rPr>
                <w:rFonts w:ascii="Onest" w:hAnsi="Onest"/>
                <w:sz w:val="22"/>
                <w:szCs w:val="22"/>
                <w:lang w:val="ru-RU"/>
              </w:rPr>
              <w:t xml:space="preserve">  для открытой установки  двухместная,  </w:t>
            </w:r>
            <w:proofErr w:type="spellStart"/>
            <w:r w:rsidRPr="0095602D">
              <w:rPr>
                <w:rFonts w:ascii="Onest" w:hAnsi="Onest"/>
                <w:sz w:val="22"/>
                <w:szCs w:val="22"/>
                <w:lang w:val="en-US"/>
              </w:rPr>
              <w:t>Priza</w:t>
            </w:r>
            <w:proofErr w:type="spellEnd"/>
            <w:r w:rsidRPr="0095602D">
              <w:rPr>
                <w:rFonts w:ascii="Onest" w:hAnsi="Onest"/>
                <w:sz w:val="22"/>
                <w:szCs w:val="22"/>
                <w:lang w:val="ru-RU"/>
              </w:rPr>
              <w:t xml:space="preserve">  2</w:t>
            </w:r>
            <w:r w:rsidRPr="0095602D">
              <w:rPr>
                <w:rFonts w:ascii="Onest" w:hAnsi="Onest"/>
                <w:sz w:val="22"/>
                <w:szCs w:val="22"/>
                <w:lang w:val="en-US"/>
              </w:rPr>
              <w:t>x</w:t>
            </w:r>
            <w:r w:rsidRPr="0095602D">
              <w:rPr>
                <w:rFonts w:ascii="Onest" w:hAnsi="Onest"/>
                <w:sz w:val="22"/>
                <w:szCs w:val="22"/>
                <w:lang w:val="ru-RU"/>
              </w:rPr>
              <w:t>2</w:t>
            </w:r>
            <w:r w:rsidRPr="0095602D">
              <w:rPr>
                <w:rFonts w:ascii="Onest" w:hAnsi="Onest"/>
                <w:sz w:val="22"/>
                <w:szCs w:val="22"/>
                <w:lang w:val="en-US"/>
              </w:rPr>
              <w:t>P</w:t>
            </w:r>
            <w:r w:rsidRPr="0095602D">
              <w:rPr>
                <w:rFonts w:ascii="Onest" w:hAnsi="Onest"/>
                <w:sz w:val="22"/>
                <w:szCs w:val="22"/>
                <w:lang w:val="ru-RU"/>
              </w:rPr>
              <w:t>+</w:t>
            </w:r>
            <w:r w:rsidRPr="0095602D">
              <w:rPr>
                <w:rFonts w:ascii="Onest" w:hAnsi="Onest"/>
                <w:sz w:val="22"/>
                <w:szCs w:val="22"/>
                <w:lang w:val="en-US"/>
              </w:rPr>
              <w:t>E</w:t>
            </w:r>
            <w:r w:rsidRPr="0095602D">
              <w:rPr>
                <w:rFonts w:ascii="Onest" w:hAnsi="Onest"/>
                <w:sz w:val="22"/>
                <w:szCs w:val="22"/>
                <w:lang w:val="ru-RU"/>
              </w:rPr>
              <w:t xml:space="preserve">  </w:t>
            </w:r>
            <w:proofErr w:type="spellStart"/>
            <w:r w:rsidRPr="0095602D">
              <w:rPr>
                <w:rFonts w:ascii="Onest" w:hAnsi="Onest"/>
                <w:sz w:val="22"/>
                <w:szCs w:val="22"/>
                <w:lang w:val="en-US"/>
              </w:rPr>
              <w:t>Forix</w:t>
            </w:r>
            <w:proofErr w:type="spellEnd"/>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3F03C0E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E0BF0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18,0000</w:t>
            </w:r>
          </w:p>
        </w:tc>
      </w:tr>
      <w:tr w:rsidR="0095602D" w14:paraId="4BBB9ED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EC1302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461F1B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9001-0981</w:t>
            </w:r>
          </w:p>
        </w:tc>
        <w:tc>
          <w:tcPr>
            <w:tcW w:w="4678" w:type="dxa"/>
            <w:gridSpan w:val="4"/>
            <w:tcBorders>
              <w:top w:val="nil"/>
              <w:bottom w:val="single" w:sz="2" w:space="0" w:color="auto"/>
            </w:tcBorders>
            <w:vAlign w:val="center"/>
          </w:tcPr>
          <w:p w14:paraId="6C8291E8"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Розетка  двухполюсная</w:t>
            </w:r>
            <w:proofErr w:type="gramEnd"/>
            <w:r w:rsidRPr="0095602D">
              <w:rPr>
                <w:rFonts w:ascii="Onest" w:hAnsi="Onest"/>
                <w:sz w:val="22"/>
                <w:szCs w:val="22"/>
                <w:lang w:val="ru-RU"/>
              </w:rPr>
              <w:t xml:space="preserve">  для открытой установки  двухместная,  </w:t>
            </w:r>
            <w:proofErr w:type="spellStart"/>
            <w:r w:rsidRPr="0095602D">
              <w:rPr>
                <w:rFonts w:ascii="Onest" w:hAnsi="Onest"/>
                <w:sz w:val="22"/>
                <w:szCs w:val="22"/>
                <w:lang w:val="en-US"/>
              </w:rPr>
              <w:t>Priza</w:t>
            </w:r>
            <w:proofErr w:type="spellEnd"/>
            <w:r w:rsidRPr="0095602D">
              <w:rPr>
                <w:rFonts w:ascii="Onest" w:hAnsi="Onest"/>
                <w:sz w:val="22"/>
                <w:szCs w:val="22"/>
                <w:lang w:val="ru-RU"/>
              </w:rPr>
              <w:t xml:space="preserve">  2</w:t>
            </w:r>
            <w:r w:rsidRPr="0095602D">
              <w:rPr>
                <w:rFonts w:ascii="Onest" w:hAnsi="Onest"/>
                <w:sz w:val="22"/>
                <w:szCs w:val="22"/>
                <w:lang w:val="en-US"/>
              </w:rPr>
              <w:t>x</w:t>
            </w:r>
            <w:r w:rsidRPr="0095602D">
              <w:rPr>
                <w:rFonts w:ascii="Onest" w:hAnsi="Onest"/>
                <w:sz w:val="22"/>
                <w:szCs w:val="22"/>
                <w:lang w:val="ru-RU"/>
              </w:rPr>
              <w:t>2</w:t>
            </w:r>
            <w:r w:rsidRPr="0095602D">
              <w:rPr>
                <w:rFonts w:ascii="Onest" w:hAnsi="Onest"/>
                <w:sz w:val="22"/>
                <w:szCs w:val="22"/>
                <w:lang w:val="en-US"/>
              </w:rPr>
              <w:t>P</w:t>
            </w:r>
            <w:r w:rsidRPr="0095602D">
              <w:rPr>
                <w:rFonts w:ascii="Onest" w:hAnsi="Onest"/>
                <w:sz w:val="22"/>
                <w:szCs w:val="22"/>
                <w:lang w:val="ru-RU"/>
              </w:rPr>
              <w:t>+</w:t>
            </w:r>
            <w:r w:rsidRPr="0095602D">
              <w:rPr>
                <w:rFonts w:ascii="Onest" w:hAnsi="Onest"/>
                <w:sz w:val="22"/>
                <w:szCs w:val="22"/>
                <w:lang w:val="en-US"/>
              </w:rPr>
              <w:t>E</w:t>
            </w:r>
            <w:r w:rsidRPr="0095602D">
              <w:rPr>
                <w:rFonts w:ascii="Onest" w:hAnsi="Onest"/>
                <w:sz w:val="22"/>
                <w:szCs w:val="22"/>
                <w:lang w:val="ru-RU"/>
              </w:rPr>
              <w:t xml:space="preserve">  </w:t>
            </w:r>
            <w:proofErr w:type="spellStart"/>
            <w:r w:rsidRPr="0095602D">
              <w:rPr>
                <w:rFonts w:ascii="Onest" w:hAnsi="Onest"/>
                <w:sz w:val="22"/>
                <w:szCs w:val="22"/>
                <w:lang w:val="en-US"/>
              </w:rPr>
              <w:t>Forix</w:t>
            </w:r>
            <w:proofErr w:type="spellEnd"/>
          </w:p>
        </w:tc>
        <w:tc>
          <w:tcPr>
            <w:tcW w:w="992" w:type="dxa"/>
            <w:gridSpan w:val="2"/>
            <w:tcBorders>
              <w:top w:val="nil"/>
              <w:bottom w:val="single" w:sz="2" w:space="0" w:color="auto"/>
            </w:tcBorders>
            <w:vAlign w:val="center"/>
          </w:tcPr>
          <w:p w14:paraId="6824538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4A4A78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18,0000</w:t>
            </w:r>
          </w:p>
        </w:tc>
      </w:tr>
      <w:tr w:rsidR="0095602D" w14:paraId="148F44B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7C96BC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105</w:t>
            </w:r>
          </w:p>
        </w:tc>
        <w:tc>
          <w:tcPr>
            <w:tcW w:w="1559" w:type="dxa"/>
            <w:gridSpan w:val="2"/>
            <w:tcBorders>
              <w:top w:val="single" w:sz="4" w:space="0" w:color="auto"/>
              <w:bottom w:val="single" w:sz="4" w:space="0" w:color="auto"/>
            </w:tcBorders>
            <w:vAlign w:val="center"/>
          </w:tcPr>
          <w:p w14:paraId="0539A58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 xml:space="preserve">08-03-591-12 </w:t>
            </w:r>
            <w:proofErr w:type="spellStart"/>
            <w:r w:rsidRPr="0095602D">
              <w:rPr>
                <w:rFonts w:ascii="Onest" w:hAnsi="Onest"/>
                <w:sz w:val="16"/>
                <w:szCs w:val="16"/>
                <w:lang w:val="en-US"/>
              </w:rPr>
              <w:t>apl</w:t>
            </w:r>
            <w:proofErr w:type="spellEnd"/>
          </w:p>
          <w:p w14:paraId="0F90619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0894F7D" w14:textId="0C11B22B"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Blocuri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trei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intreruptori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o </w:t>
            </w:r>
            <w:proofErr w:type="spellStart"/>
            <w:r w:rsidRPr="0095602D">
              <w:rPr>
                <w:rFonts w:ascii="Onest" w:hAnsi="Onest"/>
                <w:sz w:val="22"/>
                <w:szCs w:val="22"/>
                <w:lang w:val="en-US"/>
              </w:rPr>
              <w:t>priza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fisa</w:t>
            </w:r>
            <w:proofErr w:type="spellEnd"/>
            <w:r w:rsidRPr="0095602D">
              <w:rPr>
                <w:rFonts w:ascii="Onest" w:hAnsi="Onest"/>
                <w:sz w:val="22"/>
                <w:szCs w:val="22"/>
                <w:lang w:val="en-US"/>
              </w:rPr>
              <w:t xml:space="preserve"> tip </w:t>
            </w:r>
            <w:proofErr w:type="spellStart"/>
            <w:r w:rsidRPr="0095602D">
              <w:rPr>
                <w:rFonts w:ascii="Onest" w:hAnsi="Onest"/>
                <w:sz w:val="22"/>
                <w:szCs w:val="22"/>
                <w:lang w:val="en-US"/>
              </w:rPr>
              <w:t>ingropat</w:t>
            </w:r>
            <w:proofErr w:type="spellEnd"/>
            <w:r w:rsidRPr="0095602D">
              <w:rPr>
                <w:rFonts w:ascii="Onest" w:hAnsi="Onest"/>
                <w:sz w:val="22"/>
                <w:szCs w:val="22"/>
                <w:lang w:val="en-US"/>
              </w:rPr>
              <w:t xml:space="preserve">, la </w:t>
            </w:r>
            <w:proofErr w:type="spellStart"/>
            <w:r w:rsidRPr="0095602D">
              <w:rPr>
                <w:rFonts w:ascii="Onest" w:hAnsi="Onest"/>
                <w:sz w:val="22"/>
                <w:szCs w:val="22"/>
                <w:lang w:val="en-US"/>
              </w:rPr>
              <w:t>instalatie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inchisa</w:t>
            </w:r>
            <w:proofErr w:type="spellEnd"/>
            <w:r w:rsidRPr="0095602D">
              <w:rPr>
                <w:rFonts w:ascii="Onest" w:hAnsi="Onest"/>
                <w:sz w:val="22"/>
                <w:szCs w:val="22"/>
                <w:lang w:val="en-US"/>
              </w:rPr>
              <w:t xml:space="preserve"> </w:t>
            </w:r>
            <w:proofErr w:type="gramStart"/>
            <w:r w:rsidRPr="0095602D">
              <w:rPr>
                <w:rFonts w:ascii="Onest" w:hAnsi="Onest"/>
                <w:sz w:val="22"/>
                <w:szCs w:val="22"/>
                <w:lang w:val="en-US"/>
              </w:rPr>
              <w:t xml:space="preserve">( </w:t>
            </w:r>
            <w:proofErr w:type="spellStart"/>
            <w:r w:rsidRPr="0095602D">
              <w:rPr>
                <w:rFonts w:ascii="Onest" w:hAnsi="Onest"/>
                <w:sz w:val="22"/>
                <w:szCs w:val="22"/>
                <w:lang w:val="en-US"/>
              </w:rPr>
              <w:t>блок</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розеточный</w:t>
            </w:r>
            <w:proofErr w:type="spellEnd"/>
            <w:r w:rsidRPr="0095602D">
              <w:rPr>
                <w:rFonts w:ascii="Onest" w:hAnsi="Onest"/>
                <w:sz w:val="22"/>
                <w:szCs w:val="22"/>
                <w:lang w:val="en-US"/>
              </w:rPr>
              <w:t xml:space="preserve">  5-и  </w:t>
            </w:r>
            <w:proofErr w:type="spellStart"/>
            <w:r w:rsidRPr="0095602D">
              <w:rPr>
                <w:rFonts w:ascii="Onest" w:hAnsi="Onest"/>
                <w:sz w:val="22"/>
                <w:szCs w:val="22"/>
                <w:lang w:val="en-US"/>
              </w:rPr>
              <w:t>местный</w:t>
            </w:r>
            <w:proofErr w:type="spellEnd"/>
            <w:r w:rsidRPr="0095602D">
              <w:rPr>
                <w:rFonts w:ascii="Onest" w:hAnsi="Onest"/>
                <w:sz w:val="22"/>
                <w:szCs w:val="22"/>
                <w:lang w:val="en-US"/>
              </w:rPr>
              <w:t xml:space="preserve">  5Х2Р+Т  16А  </w:t>
            </w:r>
            <w:proofErr w:type="spellStart"/>
            <w:r w:rsidRPr="0095602D">
              <w:rPr>
                <w:rFonts w:ascii="Onest" w:hAnsi="Onest"/>
                <w:sz w:val="22"/>
                <w:szCs w:val="22"/>
                <w:lang w:val="en-US"/>
              </w:rPr>
              <w:t>fara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cablu</w:t>
            </w:r>
            <w:proofErr w:type="spellEnd"/>
            <w:r w:rsidRPr="0095602D">
              <w:rPr>
                <w:rFonts w:ascii="Onest" w:hAnsi="Onest"/>
                <w:sz w:val="22"/>
                <w:szCs w:val="22"/>
                <w:lang w:val="en-US"/>
              </w:rPr>
              <w:t xml:space="preserve"> )</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5EBB613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58CC5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0,1800</w:t>
            </w:r>
          </w:p>
        </w:tc>
      </w:tr>
      <w:tr w:rsidR="0095602D" w14:paraId="15E01F5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74BF85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88430D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251E01A"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A0F09E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6DFCCA0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12,4920</w:t>
            </w:r>
          </w:p>
        </w:tc>
      </w:tr>
      <w:tr w:rsidR="0095602D" w14:paraId="4BE834F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21F963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0D3742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1010219</w:t>
            </w:r>
          </w:p>
        </w:tc>
        <w:tc>
          <w:tcPr>
            <w:tcW w:w="4678" w:type="dxa"/>
            <w:gridSpan w:val="4"/>
            <w:tcBorders>
              <w:top w:val="nil"/>
              <w:bottom w:val="single" w:sz="2" w:space="0" w:color="auto"/>
            </w:tcBorders>
            <w:vAlign w:val="center"/>
          </w:tcPr>
          <w:p w14:paraId="6B1B0B4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Lianti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ipsos</w:t>
            </w:r>
            <w:proofErr w:type="spellEnd"/>
            <w:r w:rsidRPr="0095602D">
              <w:rPr>
                <w:rFonts w:ascii="Onest" w:hAnsi="Onest"/>
                <w:sz w:val="22"/>
                <w:szCs w:val="22"/>
                <w:lang w:val="en-US"/>
              </w:rPr>
              <w:t xml:space="preserve"> "Г-3"</w:t>
            </w:r>
          </w:p>
        </w:tc>
        <w:tc>
          <w:tcPr>
            <w:tcW w:w="992" w:type="dxa"/>
            <w:gridSpan w:val="2"/>
            <w:tcBorders>
              <w:top w:val="nil"/>
              <w:bottom w:val="single" w:sz="2" w:space="0" w:color="auto"/>
            </w:tcBorders>
            <w:vAlign w:val="center"/>
          </w:tcPr>
          <w:p w14:paraId="078B7A5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t</w:t>
            </w:r>
          </w:p>
        </w:tc>
        <w:tc>
          <w:tcPr>
            <w:tcW w:w="1417" w:type="dxa"/>
            <w:tcBorders>
              <w:top w:val="nil"/>
              <w:bottom w:val="single" w:sz="2" w:space="0" w:color="auto"/>
            </w:tcBorders>
            <w:vAlign w:val="center"/>
          </w:tcPr>
          <w:p w14:paraId="0CE1C25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0,0006</w:t>
            </w:r>
          </w:p>
        </w:tc>
      </w:tr>
      <w:tr w:rsidR="0095602D" w14:paraId="1E05A53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6444FD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5B7540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1011977</w:t>
            </w:r>
          </w:p>
        </w:tc>
        <w:tc>
          <w:tcPr>
            <w:tcW w:w="4678" w:type="dxa"/>
            <w:gridSpan w:val="4"/>
            <w:tcBorders>
              <w:top w:val="nil"/>
              <w:bottom w:val="single" w:sz="2" w:space="0" w:color="auto"/>
            </w:tcBorders>
            <w:vAlign w:val="center"/>
          </w:tcPr>
          <w:p w14:paraId="051F6C7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piulite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saibe</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21917FA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5DB02C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0,2700</w:t>
            </w:r>
          </w:p>
        </w:tc>
      </w:tr>
      <w:tr w:rsidR="0095602D" w14:paraId="6F5FD3D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99F250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95CBB1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5009061</w:t>
            </w:r>
          </w:p>
        </w:tc>
        <w:tc>
          <w:tcPr>
            <w:tcW w:w="4678" w:type="dxa"/>
            <w:gridSpan w:val="4"/>
            <w:tcBorders>
              <w:top w:val="nil"/>
              <w:bottom w:val="single" w:sz="2" w:space="0" w:color="auto"/>
            </w:tcBorders>
            <w:vAlign w:val="center"/>
          </w:tcPr>
          <w:p w14:paraId="05831025"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Fisa</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izolatie</w:t>
            </w:r>
            <w:proofErr w:type="spellEnd"/>
          </w:p>
        </w:tc>
        <w:tc>
          <w:tcPr>
            <w:tcW w:w="992" w:type="dxa"/>
            <w:gridSpan w:val="2"/>
            <w:tcBorders>
              <w:top w:val="nil"/>
              <w:bottom w:val="single" w:sz="2" w:space="0" w:color="auto"/>
            </w:tcBorders>
            <w:vAlign w:val="center"/>
          </w:tcPr>
          <w:p w14:paraId="100F0F4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CCA7E6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18,3600</w:t>
            </w:r>
          </w:p>
        </w:tc>
      </w:tr>
      <w:tr w:rsidR="0095602D" w14:paraId="613DD99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A4EAF34"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7A43E7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5440089</w:t>
            </w:r>
          </w:p>
        </w:tc>
        <w:tc>
          <w:tcPr>
            <w:tcW w:w="4678" w:type="dxa"/>
            <w:gridSpan w:val="4"/>
            <w:tcBorders>
              <w:top w:val="nil"/>
              <w:bottom w:val="single" w:sz="2" w:space="0" w:color="auto"/>
            </w:tcBorders>
            <w:vAlign w:val="center"/>
          </w:tcPr>
          <w:p w14:paraId="02FD86F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Banda </w:t>
            </w:r>
            <w:proofErr w:type="spellStart"/>
            <w:r w:rsidRPr="0095602D">
              <w:rPr>
                <w:rFonts w:ascii="Onest" w:hAnsi="Onest"/>
                <w:sz w:val="22"/>
                <w:szCs w:val="22"/>
                <w:lang w:val="en-US"/>
              </w:rPr>
              <w:t>adeziva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izolatoare</w:t>
            </w:r>
            <w:proofErr w:type="spellEnd"/>
            <w:r w:rsidRPr="0095602D">
              <w:rPr>
                <w:rFonts w:ascii="Onest" w:hAnsi="Onest"/>
                <w:sz w:val="22"/>
                <w:szCs w:val="22"/>
                <w:lang w:val="en-US"/>
              </w:rPr>
              <w:t xml:space="preserve"> pe compound </w:t>
            </w:r>
            <w:proofErr w:type="spellStart"/>
            <w:r w:rsidRPr="0095602D">
              <w:rPr>
                <w:rFonts w:ascii="Onest" w:hAnsi="Onest"/>
                <w:sz w:val="22"/>
                <w:szCs w:val="22"/>
                <w:lang w:val="en-US"/>
              </w:rPr>
              <w:t>policasin</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marca</w:t>
            </w:r>
            <w:proofErr w:type="spellEnd"/>
            <w:r w:rsidRPr="0095602D">
              <w:rPr>
                <w:rFonts w:ascii="Onest" w:hAnsi="Onest"/>
                <w:sz w:val="22"/>
                <w:szCs w:val="22"/>
                <w:lang w:val="en-US"/>
              </w:rPr>
              <w:t xml:space="preserve"> "ЛСЭПЛ",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20-30 mm, </w:t>
            </w:r>
            <w:proofErr w:type="spellStart"/>
            <w:r w:rsidRPr="0095602D">
              <w:rPr>
                <w:rFonts w:ascii="Onest" w:hAnsi="Onest"/>
                <w:sz w:val="22"/>
                <w:szCs w:val="22"/>
                <w:lang w:val="en-US"/>
              </w:rPr>
              <w:t>grosime</w:t>
            </w:r>
            <w:proofErr w:type="spellEnd"/>
            <w:r w:rsidRPr="0095602D">
              <w:rPr>
                <w:rFonts w:ascii="Onest" w:hAnsi="Onest"/>
                <w:sz w:val="22"/>
                <w:szCs w:val="22"/>
                <w:lang w:val="en-US"/>
              </w:rPr>
              <w:t xml:space="preserve"> de la 0,14 pina la 0,19 mm </w:t>
            </w:r>
            <w:proofErr w:type="spellStart"/>
            <w:r w:rsidRPr="0095602D">
              <w:rPr>
                <w:rFonts w:ascii="Onest" w:hAnsi="Onest"/>
                <w:sz w:val="22"/>
                <w:szCs w:val="22"/>
                <w:lang w:val="en-US"/>
              </w:rPr>
              <w:t>inclusiv</w:t>
            </w:r>
            <w:proofErr w:type="spellEnd"/>
            <w:r w:rsidRPr="0095602D">
              <w:rPr>
                <w:rFonts w:ascii="Onest" w:hAnsi="Onest"/>
                <w:sz w:val="22"/>
                <w:szCs w:val="22"/>
                <w:lang w:val="en-US"/>
              </w:rPr>
              <w:t xml:space="preserve"> </w:t>
            </w:r>
          </w:p>
        </w:tc>
        <w:tc>
          <w:tcPr>
            <w:tcW w:w="992" w:type="dxa"/>
            <w:gridSpan w:val="2"/>
            <w:tcBorders>
              <w:top w:val="nil"/>
              <w:bottom w:val="single" w:sz="2" w:space="0" w:color="auto"/>
            </w:tcBorders>
            <w:vAlign w:val="center"/>
          </w:tcPr>
          <w:p w14:paraId="532F97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63E19C8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0,0756</w:t>
            </w:r>
          </w:p>
        </w:tc>
      </w:tr>
      <w:tr w:rsidR="0095602D" w14:paraId="45DC618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CD0DF0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407F3D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10226E14"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13E5A91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6C95B20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0,0126</w:t>
            </w:r>
          </w:p>
        </w:tc>
      </w:tr>
      <w:tr w:rsidR="0095602D" w14:paraId="6E8536B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295887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DA1786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2694D73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371143F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C69B65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0,0126</w:t>
            </w:r>
          </w:p>
        </w:tc>
      </w:tr>
      <w:tr w:rsidR="0095602D" w14:paraId="1CA1D78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791082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106</w:t>
            </w:r>
          </w:p>
        </w:tc>
        <w:tc>
          <w:tcPr>
            <w:tcW w:w="1559" w:type="dxa"/>
            <w:gridSpan w:val="2"/>
            <w:tcBorders>
              <w:top w:val="single" w:sz="4" w:space="0" w:color="auto"/>
              <w:bottom w:val="single" w:sz="4" w:space="0" w:color="auto"/>
            </w:tcBorders>
            <w:vAlign w:val="center"/>
          </w:tcPr>
          <w:p w14:paraId="61F1F1B7"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9D2F2DE"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05A2639" w14:textId="1DECE1C2"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Блок  розеточный</w:t>
            </w:r>
            <w:proofErr w:type="gramEnd"/>
            <w:r w:rsidRPr="0095602D">
              <w:rPr>
                <w:rFonts w:ascii="Onest" w:hAnsi="Onest"/>
                <w:sz w:val="22"/>
                <w:szCs w:val="22"/>
                <w:lang w:val="ru-RU"/>
              </w:rPr>
              <w:t xml:space="preserve">  5-и  местный  5Х2Р+Т  16А  </w:t>
            </w:r>
            <w:proofErr w:type="spellStart"/>
            <w:r w:rsidRPr="0095602D">
              <w:rPr>
                <w:rFonts w:ascii="Onest" w:hAnsi="Onest"/>
                <w:sz w:val="22"/>
                <w:szCs w:val="22"/>
                <w:lang w:val="en-US"/>
              </w:rPr>
              <w:t>fara</w:t>
            </w:r>
            <w:proofErr w:type="spellEnd"/>
            <w:r w:rsidRPr="0095602D">
              <w:rPr>
                <w:rFonts w:ascii="Onest" w:hAnsi="Onest"/>
                <w:sz w:val="22"/>
                <w:szCs w:val="22"/>
                <w:lang w:val="ru-RU"/>
              </w:rPr>
              <w:t xml:space="preserve">  </w:t>
            </w:r>
            <w:proofErr w:type="spellStart"/>
            <w:r w:rsidRPr="0095602D">
              <w:rPr>
                <w:rFonts w:ascii="Onest" w:hAnsi="Onest"/>
                <w:sz w:val="22"/>
                <w:szCs w:val="22"/>
                <w:lang w:val="en-US"/>
              </w:rPr>
              <w:t>cablu</w:t>
            </w:r>
            <w:proofErr w:type="spellEnd"/>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D79519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23B00F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18,0000</w:t>
            </w:r>
          </w:p>
        </w:tc>
      </w:tr>
      <w:tr w:rsidR="0095602D" w14:paraId="06D14EC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7D64C4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33931C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9001-0982</w:t>
            </w:r>
          </w:p>
        </w:tc>
        <w:tc>
          <w:tcPr>
            <w:tcW w:w="4678" w:type="dxa"/>
            <w:gridSpan w:val="4"/>
            <w:tcBorders>
              <w:top w:val="nil"/>
              <w:bottom w:val="single" w:sz="2" w:space="0" w:color="auto"/>
            </w:tcBorders>
            <w:vAlign w:val="center"/>
          </w:tcPr>
          <w:p w14:paraId="0436C3E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Блок  розеточный</w:t>
            </w:r>
            <w:proofErr w:type="gramEnd"/>
            <w:r w:rsidRPr="0095602D">
              <w:rPr>
                <w:rFonts w:ascii="Onest" w:hAnsi="Onest"/>
                <w:sz w:val="22"/>
                <w:szCs w:val="22"/>
                <w:lang w:val="ru-RU"/>
              </w:rPr>
              <w:t xml:space="preserve">  5-и  местный  5Х2Р+Т  16А  </w:t>
            </w:r>
            <w:proofErr w:type="spellStart"/>
            <w:r w:rsidRPr="0095602D">
              <w:rPr>
                <w:rFonts w:ascii="Onest" w:hAnsi="Onest"/>
                <w:sz w:val="22"/>
                <w:szCs w:val="22"/>
                <w:lang w:val="en-US"/>
              </w:rPr>
              <w:t>fara</w:t>
            </w:r>
            <w:proofErr w:type="spellEnd"/>
            <w:r w:rsidRPr="0095602D">
              <w:rPr>
                <w:rFonts w:ascii="Onest" w:hAnsi="Onest"/>
                <w:sz w:val="22"/>
                <w:szCs w:val="22"/>
                <w:lang w:val="ru-RU"/>
              </w:rPr>
              <w:t xml:space="preserve">  </w:t>
            </w:r>
            <w:proofErr w:type="spellStart"/>
            <w:r w:rsidRPr="0095602D">
              <w:rPr>
                <w:rFonts w:ascii="Onest" w:hAnsi="Onest"/>
                <w:sz w:val="22"/>
                <w:szCs w:val="22"/>
                <w:lang w:val="en-US"/>
              </w:rPr>
              <w:t>cablu</w:t>
            </w:r>
            <w:proofErr w:type="spellEnd"/>
          </w:p>
        </w:tc>
        <w:tc>
          <w:tcPr>
            <w:tcW w:w="992" w:type="dxa"/>
            <w:gridSpan w:val="2"/>
            <w:tcBorders>
              <w:top w:val="nil"/>
              <w:bottom w:val="single" w:sz="2" w:space="0" w:color="auto"/>
            </w:tcBorders>
            <w:vAlign w:val="center"/>
          </w:tcPr>
          <w:p w14:paraId="440577D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0D42D0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18,0000</w:t>
            </w:r>
          </w:p>
        </w:tc>
      </w:tr>
      <w:tr w:rsidR="0095602D" w14:paraId="05EA98F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6C7CF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107</w:t>
            </w:r>
          </w:p>
        </w:tc>
        <w:tc>
          <w:tcPr>
            <w:tcW w:w="1559" w:type="dxa"/>
            <w:gridSpan w:val="2"/>
            <w:tcBorders>
              <w:top w:val="single" w:sz="4" w:space="0" w:color="auto"/>
              <w:bottom w:val="single" w:sz="4" w:space="0" w:color="auto"/>
            </w:tcBorders>
            <w:vAlign w:val="center"/>
          </w:tcPr>
          <w:p w14:paraId="5A7DDACD"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93FC6F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82539DB" w14:textId="239D838E"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Коробка  монтажная</w:t>
            </w:r>
            <w:proofErr w:type="gramEnd"/>
            <w:r w:rsidRPr="0095602D">
              <w:rPr>
                <w:rFonts w:ascii="Onest" w:hAnsi="Onest"/>
                <w:sz w:val="22"/>
                <w:szCs w:val="22"/>
                <w:lang w:val="ru-RU"/>
              </w:rPr>
              <w:t xml:space="preserve">  для  открытой  установки ( 6 вводов )  КМ41233</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729884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F5D35E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3ED10D4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3FA393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171701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510-9012</w:t>
            </w:r>
          </w:p>
        </w:tc>
        <w:tc>
          <w:tcPr>
            <w:tcW w:w="4678" w:type="dxa"/>
            <w:gridSpan w:val="4"/>
            <w:tcBorders>
              <w:top w:val="nil"/>
              <w:bottom w:val="single" w:sz="2" w:space="0" w:color="auto"/>
            </w:tcBorders>
            <w:vAlign w:val="center"/>
          </w:tcPr>
          <w:p w14:paraId="77E4C610"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Коробка  монтажная</w:t>
            </w:r>
            <w:proofErr w:type="gramEnd"/>
            <w:r w:rsidRPr="0095602D">
              <w:rPr>
                <w:rFonts w:ascii="Onest" w:hAnsi="Onest"/>
                <w:sz w:val="22"/>
                <w:szCs w:val="22"/>
                <w:lang w:val="ru-RU"/>
              </w:rPr>
              <w:t xml:space="preserve">  для  открытой  установки ( 6 вводов )  КМ41233</w:t>
            </w:r>
          </w:p>
        </w:tc>
        <w:tc>
          <w:tcPr>
            <w:tcW w:w="992" w:type="dxa"/>
            <w:gridSpan w:val="2"/>
            <w:tcBorders>
              <w:top w:val="nil"/>
              <w:bottom w:val="single" w:sz="2" w:space="0" w:color="auto"/>
            </w:tcBorders>
            <w:vAlign w:val="center"/>
          </w:tcPr>
          <w:p w14:paraId="1E8F531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B747C4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314494D1"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74F75A4C"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504FF8F7"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1A005E62"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1B3188DC"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565C0D54"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24782C34" w14:textId="77777777" w:rsidR="0095602D" w:rsidRPr="0095602D" w:rsidRDefault="0095602D" w:rsidP="0095602D">
            <w:pPr>
              <w:jc w:val="center"/>
              <w:rPr>
                <w:rFonts w:ascii="Onest" w:hAnsi="Onest"/>
                <w:sz w:val="22"/>
                <w:szCs w:val="22"/>
                <w:lang w:val="en-US"/>
              </w:rPr>
            </w:pPr>
          </w:p>
        </w:tc>
      </w:tr>
      <w:tr w:rsidR="0095602D" w:rsidRPr="00EB582C" w14:paraId="516251F3"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F0DEC2B" w14:textId="43AAD6F3"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442A0A15"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1BD1A70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550100B2"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2848801" w14:textId="77777777" w:rsidR="0095602D" w:rsidRPr="0095602D" w:rsidRDefault="0095602D" w:rsidP="0095602D">
            <w:pPr>
              <w:jc w:val="center"/>
              <w:rPr>
                <w:rFonts w:ascii="Onest" w:hAnsi="Onest"/>
                <w:sz w:val="22"/>
                <w:szCs w:val="22"/>
                <w:lang w:val="en-US"/>
              </w:rPr>
            </w:pPr>
          </w:p>
        </w:tc>
      </w:tr>
      <w:tr w:rsidR="0095602D" w14:paraId="3DFE0762"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43EEAAF9"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3621E82D"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4DD4D865"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797E708E"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Total </w:t>
            </w:r>
            <w:proofErr w:type="spellStart"/>
            <w:proofErr w:type="gramStart"/>
            <w:r w:rsidRPr="0095602D">
              <w:rPr>
                <w:rFonts w:ascii="Onest" w:hAnsi="Onest"/>
                <w:b/>
                <w:bCs/>
                <w:sz w:val="22"/>
                <w:szCs w:val="22"/>
                <w:lang w:val="en-US"/>
              </w:rPr>
              <w:t>Электроустановочные</w:t>
            </w:r>
            <w:proofErr w:type="spellEnd"/>
            <w:r w:rsidRPr="0095602D">
              <w:rPr>
                <w:rFonts w:ascii="Onest" w:hAnsi="Onest"/>
                <w:b/>
                <w:bCs/>
                <w:sz w:val="22"/>
                <w:szCs w:val="22"/>
                <w:lang w:val="en-US"/>
              </w:rPr>
              <w:t xml:space="preserve">  </w:t>
            </w:r>
            <w:proofErr w:type="spellStart"/>
            <w:r w:rsidRPr="0095602D">
              <w:rPr>
                <w:rFonts w:ascii="Onest" w:hAnsi="Onest"/>
                <w:b/>
                <w:bCs/>
                <w:sz w:val="22"/>
                <w:szCs w:val="22"/>
                <w:lang w:val="en-US"/>
              </w:rPr>
              <w:t>изделия</w:t>
            </w:r>
            <w:proofErr w:type="spellEnd"/>
            <w:proofErr w:type="gramEnd"/>
          </w:p>
        </w:tc>
        <w:tc>
          <w:tcPr>
            <w:tcW w:w="1134" w:type="dxa"/>
            <w:tcBorders>
              <w:top w:val="single" w:sz="4" w:space="0" w:color="auto"/>
              <w:left w:val="nil"/>
              <w:bottom w:val="single" w:sz="4" w:space="0" w:color="auto"/>
              <w:right w:val="nil"/>
            </w:tcBorders>
            <w:vAlign w:val="center"/>
          </w:tcPr>
          <w:p w14:paraId="02B0FDF0"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5B0A8786" w14:textId="77777777" w:rsidR="0095602D" w:rsidRPr="0095602D" w:rsidRDefault="0095602D" w:rsidP="0095602D">
            <w:pPr>
              <w:jc w:val="center"/>
              <w:rPr>
                <w:rFonts w:ascii="Onest" w:hAnsi="Onest"/>
                <w:b/>
                <w:bCs/>
                <w:sz w:val="22"/>
                <w:szCs w:val="22"/>
                <w:lang w:val="en-US"/>
              </w:rPr>
            </w:pPr>
          </w:p>
        </w:tc>
      </w:tr>
      <w:tr w:rsidR="0095602D" w:rsidRPr="0097392D" w14:paraId="31C4A957"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556E1411" w14:textId="0C050318"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B04A55E"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15F158CC" w14:textId="6CCC9B4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2.4. </w:t>
            </w:r>
            <w:proofErr w:type="spellStart"/>
            <w:proofErr w:type="gramStart"/>
            <w:r w:rsidRPr="0095602D">
              <w:rPr>
                <w:rFonts w:ascii="Onest" w:hAnsi="Onest"/>
                <w:b/>
                <w:bCs/>
                <w:sz w:val="22"/>
                <w:szCs w:val="22"/>
                <w:lang w:val="en-US"/>
              </w:rPr>
              <w:t>Электромонтажные</w:t>
            </w:r>
            <w:proofErr w:type="spellEnd"/>
            <w:r w:rsidRPr="0095602D">
              <w:rPr>
                <w:rFonts w:ascii="Onest" w:hAnsi="Onest"/>
                <w:b/>
                <w:bCs/>
                <w:sz w:val="22"/>
                <w:szCs w:val="22"/>
                <w:lang w:val="en-US"/>
              </w:rPr>
              <w:t xml:space="preserve">  </w:t>
            </w:r>
            <w:proofErr w:type="spellStart"/>
            <w:r w:rsidRPr="0095602D">
              <w:rPr>
                <w:rFonts w:ascii="Onest" w:hAnsi="Onest"/>
                <w:b/>
                <w:bCs/>
                <w:sz w:val="22"/>
                <w:szCs w:val="22"/>
                <w:lang w:val="en-US"/>
              </w:rPr>
              <w:t>изделия</w:t>
            </w:r>
            <w:proofErr w:type="spellEnd"/>
            <w:proofErr w:type="gramEnd"/>
          </w:p>
        </w:tc>
        <w:tc>
          <w:tcPr>
            <w:tcW w:w="992" w:type="dxa"/>
            <w:gridSpan w:val="2"/>
            <w:tcBorders>
              <w:top w:val="nil"/>
              <w:left w:val="single" w:sz="6" w:space="0" w:color="auto"/>
              <w:bottom w:val="nil"/>
              <w:right w:val="nil"/>
            </w:tcBorders>
            <w:vAlign w:val="center"/>
          </w:tcPr>
          <w:p w14:paraId="66E8412E"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77196EF4"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25C28067" w14:textId="77777777" w:rsidR="0095602D" w:rsidRPr="0097392D" w:rsidRDefault="0095602D" w:rsidP="00081344">
            <w:pPr>
              <w:rPr>
                <w:lang w:val="en-US"/>
              </w:rPr>
            </w:pPr>
          </w:p>
        </w:tc>
      </w:tr>
      <w:tr w:rsidR="0095602D" w14:paraId="2FF8A10F"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0A131B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108</w:t>
            </w:r>
          </w:p>
        </w:tc>
        <w:tc>
          <w:tcPr>
            <w:tcW w:w="1559" w:type="dxa"/>
            <w:gridSpan w:val="2"/>
            <w:tcBorders>
              <w:top w:val="single" w:sz="4" w:space="0" w:color="auto"/>
              <w:bottom w:val="single" w:sz="4" w:space="0" w:color="auto"/>
            </w:tcBorders>
            <w:vAlign w:val="center"/>
          </w:tcPr>
          <w:p w14:paraId="22FE164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08-02-390-1</w:t>
            </w:r>
          </w:p>
          <w:p w14:paraId="08A9438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08FC863" w14:textId="77777777" w:rsidR="0095602D" w:rsidRPr="0095602D" w:rsidRDefault="0095602D" w:rsidP="0095602D">
            <w:pPr>
              <w:adjustRightInd w:val="0"/>
              <w:jc w:val="both"/>
              <w:rPr>
                <w:rFonts w:ascii="Onest" w:hAnsi="Onest" w:cs="Times New Roman CYR"/>
                <w:sz w:val="22"/>
                <w:szCs w:val="22"/>
                <w:lang w:val="en-US"/>
              </w:rPr>
            </w:pPr>
            <w:proofErr w:type="spellStart"/>
            <w:r w:rsidRPr="0095602D">
              <w:rPr>
                <w:rFonts w:ascii="Onest" w:hAnsi="Onest"/>
                <w:sz w:val="22"/>
                <w:szCs w:val="22"/>
                <w:lang w:val="en-US"/>
              </w:rPr>
              <w:t>Canale</w:t>
            </w:r>
            <w:proofErr w:type="spellEnd"/>
            <w:r w:rsidRPr="0095602D">
              <w:rPr>
                <w:rFonts w:ascii="Onest" w:hAnsi="Onest"/>
                <w:sz w:val="22"/>
                <w:szCs w:val="22"/>
                <w:lang w:val="en-US"/>
              </w:rPr>
              <w:t xml:space="preserve"> din masa </w:t>
            </w:r>
            <w:proofErr w:type="spellStart"/>
            <w:r w:rsidRPr="0095602D">
              <w:rPr>
                <w:rFonts w:ascii="Onest" w:hAnsi="Onest"/>
                <w:sz w:val="22"/>
                <w:szCs w:val="22"/>
                <w:lang w:val="en-US"/>
              </w:rPr>
              <w:t>plastica</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latime</w:t>
            </w:r>
            <w:proofErr w:type="spellEnd"/>
            <w:r w:rsidRPr="0095602D">
              <w:rPr>
                <w:rFonts w:ascii="Onest" w:hAnsi="Onest"/>
                <w:sz w:val="22"/>
                <w:szCs w:val="22"/>
                <w:lang w:val="en-US"/>
              </w:rPr>
              <w:t xml:space="preserve">: pina la 40 mm. </w:t>
            </w:r>
            <w:proofErr w:type="spellStart"/>
            <w:r w:rsidRPr="0095602D">
              <w:rPr>
                <w:rFonts w:ascii="Onest" w:hAnsi="Onest"/>
                <w:sz w:val="22"/>
                <w:szCs w:val="22"/>
                <w:lang w:val="en-US"/>
              </w:rPr>
              <w:t>Normele</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valoarea</w:t>
            </w:r>
            <w:proofErr w:type="spellEnd"/>
            <w:r w:rsidRPr="0095602D">
              <w:rPr>
                <w:rFonts w:ascii="Onest" w:hAnsi="Onest"/>
                <w:sz w:val="22"/>
                <w:szCs w:val="22"/>
                <w:lang w:val="en-US"/>
              </w:rPr>
              <w:t xml:space="preserve"> 0 (zero) se </w:t>
            </w:r>
            <w:proofErr w:type="spellStart"/>
            <w:r w:rsidRPr="0095602D">
              <w:rPr>
                <w:rFonts w:ascii="Onest" w:hAnsi="Onest"/>
                <w:sz w:val="22"/>
                <w:szCs w:val="22"/>
                <w:lang w:val="en-US"/>
              </w:rPr>
              <w:t>determina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dupa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proiect</w:t>
            </w:r>
            <w:proofErr w:type="spellEnd"/>
            <w:r w:rsidRPr="0095602D">
              <w:rPr>
                <w:rFonts w:ascii="Onest" w:hAnsi="Onest"/>
                <w:sz w:val="22"/>
                <w:szCs w:val="22"/>
                <w:lang w:val="en-US"/>
              </w:rPr>
              <w:t>.</w:t>
            </w:r>
            <w:r w:rsidRPr="0095602D">
              <w:rPr>
                <w:rFonts w:ascii="Onest" w:hAnsi="Onest" w:cs="Times New Roman CYR"/>
                <w:sz w:val="22"/>
                <w:szCs w:val="22"/>
                <w:lang w:val="en-US"/>
              </w:rPr>
              <w:t xml:space="preserve"> </w:t>
            </w:r>
          </w:p>
          <w:p w14:paraId="070768F7"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42528DE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 m</w:t>
            </w:r>
          </w:p>
        </w:tc>
        <w:tc>
          <w:tcPr>
            <w:tcW w:w="1417" w:type="dxa"/>
            <w:tcBorders>
              <w:top w:val="single" w:sz="4" w:space="0" w:color="auto"/>
              <w:bottom w:val="single" w:sz="4" w:space="0" w:color="auto"/>
            </w:tcBorders>
            <w:vAlign w:val="center"/>
          </w:tcPr>
          <w:p w14:paraId="741A4C9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2,7200</w:t>
            </w:r>
          </w:p>
        </w:tc>
      </w:tr>
      <w:tr w:rsidR="0095602D" w14:paraId="56A7285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047877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324402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0BE48A0"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3EF4F2E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56174B0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44,3088</w:t>
            </w:r>
          </w:p>
        </w:tc>
      </w:tr>
      <w:tr w:rsidR="0095602D" w14:paraId="3C78649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5C3335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C94C6F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101-1485</w:t>
            </w:r>
          </w:p>
        </w:tc>
        <w:tc>
          <w:tcPr>
            <w:tcW w:w="4678" w:type="dxa"/>
            <w:gridSpan w:val="4"/>
            <w:tcBorders>
              <w:top w:val="nil"/>
              <w:bottom w:val="single" w:sz="2" w:space="0" w:color="auto"/>
            </w:tcBorders>
            <w:vAlign w:val="center"/>
          </w:tcPr>
          <w:p w14:paraId="42A1434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Suruburi</w:t>
            </w:r>
            <w:proofErr w:type="spellEnd"/>
            <w:r w:rsidRPr="0095602D">
              <w:rPr>
                <w:rFonts w:ascii="Onest" w:hAnsi="Onest"/>
                <w:sz w:val="22"/>
                <w:szCs w:val="22"/>
                <w:lang w:val="en-US"/>
              </w:rPr>
              <w:t xml:space="preserve"> cu cap </w:t>
            </w:r>
            <w:proofErr w:type="spellStart"/>
            <w:r w:rsidRPr="0095602D">
              <w:rPr>
                <w:rFonts w:ascii="Onest" w:hAnsi="Onest"/>
                <w:sz w:val="22"/>
                <w:szCs w:val="22"/>
                <w:lang w:val="en-US"/>
              </w:rPr>
              <w:t>semirotund</w:t>
            </w:r>
            <w:proofErr w:type="spellEnd"/>
            <w:r w:rsidRPr="0095602D">
              <w:rPr>
                <w:rFonts w:ascii="Onest" w:hAnsi="Onest"/>
                <w:sz w:val="22"/>
                <w:szCs w:val="22"/>
                <w:lang w:val="en-US"/>
              </w:rPr>
              <w:t xml:space="preserve"> 4х40 mm</w:t>
            </w:r>
          </w:p>
        </w:tc>
        <w:tc>
          <w:tcPr>
            <w:tcW w:w="992" w:type="dxa"/>
            <w:gridSpan w:val="2"/>
            <w:tcBorders>
              <w:top w:val="nil"/>
              <w:bottom w:val="single" w:sz="2" w:space="0" w:color="auto"/>
            </w:tcBorders>
            <w:vAlign w:val="center"/>
          </w:tcPr>
          <w:p w14:paraId="3F9EBCF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47C3C56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2,7200</w:t>
            </w:r>
          </w:p>
        </w:tc>
      </w:tr>
      <w:tr w:rsidR="0095602D" w14:paraId="6F49D66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1B8F2B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F433C5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101-2202</w:t>
            </w:r>
          </w:p>
        </w:tc>
        <w:tc>
          <w:tcPr>
            <w:tcW w:w="4678" w:type="dxa"/>
            <w:gridSpan w:val="4"/>
            <w:tcBorders>
              <w:top w:val="nil"/>
              <w:bottom w:val="single" w:sz="2" w:space="0" w:color="auto"/>
            </w:tcBorders>
            <w:vAlign w:val="center"/>
          </w:tcPr>
          <w:p w14:paraId="316F309F"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Dibluri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distantare</w:t>
            </w:r>
            <w:proofErr w:type="spellEnd"/>
            <w:r w:rsidRPr="0095602D">
              <w:rPr>
                <w:rFonts w:ascii="Onest" w:hAnsi="Onest"/>
                <w:sz w:val="22"/>
                <w:szCs w:val="22"/>
                <w:lang w:val="en-US"/>
              </w:rPr>
              <w:t xml:space="preserve"> din </w:t>
            </w:r>
            <w:proofErr w:type="spellStart"/>
            <w:r w:rsidRPr="0095602D">
              <w:rPr>
                <w:rFonts w:ascii="Onest" w:hAnsi="Onest"/>
                <w:sz w:val="22"/>
                <w:szCs w:val="22"/>
                <w:lang w:val="en-US"/>
              </w:rPr>
              <w:t>polietilena</w:t>
            </w:r>
            <w:proofErr w:type="spellEnd"/>
            <w:r w:rsidRPr="0095602D">
              <w:rPr>
                <w:rFonts w:ascii="Onest" w:hAnsi="Onest"/>
                <w:sz w:val="22"/>
                <w:szCs w:val="22"/>
                <w:lang w:val="en-US"/>
              </w:rPr>
              <w:t xml:space="preserve"> 6х40 mm</w:t>
            </w:r>
          </w:p>
        </w:tc>
        <w:tc>
          <w:tcPr>
            <w:tcW w:w="992" w:type="dxa"/>
            <w:gridSpan w:val="2"/>
            <w:tcBorders>
              <w:top w:val="nil"/>
              <w:bottom w:val="single" w:sz="2" w:space="0" w:color="auto"/>
            </w:tcBorders>
            <w:vAlign w:val="center"/>
          </w:tcPr>
          <w:p w14:paraId="11A91B2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F8292E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544,0000</w:t>
            </w:r>
          </w:p>
        </w:tc>
      </w:tr>
      <w:tr w:rsidR="0095602D" w14:paraId="10DDDA9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EB2C8E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BD2AC5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110-0333</w:t>
            </w:r>
          </w:p>
        </w:tc>
        <w:tc>
          <w:tcPr>
            <w:tcW w:w="4678" w:type="dxa"/>
            <w:gridSpan w:val="4"/>
            <w:tcBorders>
              <w:top w:val="nil"/>
              <w:bottom w:val="single" w:sz="2" w:space="0" w:color="auto"/>
            </w:tcBorders>
            <w:vAlign w:val="center"/>
          </w:tcPr>
          <w:p w14:paraId="4C29B49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Canale</w:t>
            </w:r>
            <w:proofErr w:type="spellEnd"/>
            <w:r w:rsidRPr="0095602D">
              <w:rPr>
                <w:rFonts w:ascii="Onest" w:hAnsi="Onest"/>
                <w:sz w:val="22"/>
                <w:szCs w:val="22"/>
                <w:lang w:val="en-US"/>
              </w:rPr>
              <w:t xml:space="preserve"> din masa </w:t>
            </w:r>
            <w:proofErr w:type="spellStart"/>
            <w:r w:rsidRPr="0095602D">
              <w:rPr>
                <w:rFonts w:ascii="Onest" w:hAnsi="Onest"/>
                <w:sz w:val="22"/>
                <w:szCs w:val="22"/>
                <w:lang w:val="en-US"/>
              </w:rPr>
              <w:t>plastica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complet</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770290F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387F90A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0,0000</w:t>
            </w:r>
          </w:p>
        </w:tc>
      </w:tr>
      <w:tr w:rsidR="0095602D" w14:paraId="12ED175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A17D75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FAC90B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134041</w:t>
            </w:r>
          </w:p>
        </w:tc>
        <w:tc>
          <w:tcPr>
            <w:tcW w:w="4678" w:type="dxa"/>
            <w:gridSpan w:val="4"/>
            <w:tcBorders>
              <w:top w:val="nil"/>
              <w:bottom w:val="single" w:sz="2" w:space="0" w:color="auto"/>
            </w:tcBorders>
            <w:vAlign w:val="center"/>
          </w:tcPr>
          <w:p w14:paraId="4A39EA6B"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Dispozitiv</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insurubare</w:t>
            </w:r>
            <w:proofErr w:type="spellEnd"/>
          </w:p>
        </w:tc>
        <w:tc>
          <w:tcPr>
            <w:tcW w:w="992" w:type="dxa"/>
            <w:gridSpan w:val="2"/>
            <w:tcBorders>
              <w:top w:val="nil"/>
              <w:bottom w:val="single" w:sz="2" w:space="0" w:color="auto"/>
            </w:tcBorders>
            <w:vAlign w:val="center"/>
          </w:tcPr>
          <w:p w14:paraId="2AE2EE9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EE85AB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16,5376</w:t>
            </w:r>
          </w:p>
        </w:tc>
      </w:tr>
      <w:tr w:rsidR="0095602D" w14:paraId="74E2A83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CA53DE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A454DF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331451</w:t>
            </w:r>
          </w:p>
        </w:tc>
        <w:tc>
          <w:tcPr>
            <w:tcW w:w="4678" w:type="dxa"/>
            <w:gridSpan w:val="4"/>
            <w:tcBorders>
              <w:top w:val="nil"/>
              <w:bottom w:val="single" w:sz="2" w:space="0" w:color="auto"/>
            </w:tcBorders>
            <w:vAlign w:val="center"/>
          </w:tcPr>
          <w:p w14:paraId="2FCDD92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Perforatoare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electrice</w:t>
            </w:r>
            <w:proofErr w:type="spellEnd"/>
          </w:p>
        </w:tc>
        <w:tc>
          <w:tcPr>
            <w:tcW w:w="992" w:type="dxa"/>
            <w:gridSpan w:val="2"/>
            <w:tcBorders>
              <w:top w:val="nil"/>
              <w:bottom w:val="single" w:sz="2" w:space="0" w:color="auto"/>
            </w:tcBorders>
            <w:vAlign w:val="center"/>
          </w:tcPr>
          <w:p w14:paraId="0710526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1836443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16,5376</w:t>
            </w:r>
          </w:p>
        </w:tc>
      </w:tr>
      <w:tr w:rsidR="0095602D" w14:paraId="0E5EAD65"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65B804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109</w:t>
            </w:r>
          </w:p>
        </w:tc>
        <w:tc>
          <w:tcPr>
            <w:tcW w:w="1559" w:type="dxa"/>
            <w:gridSpan w:val="2"/>
            <w:tcBorders>
              <w:top w:val="single" w:sz="4" w:space="0" w:color="auto"/>
              <w:bottom w:val="single" w:sz="4" w:space="0" w:color="auto"/>
            </w:tcBorders>
            <w:vAlign w:val="center"/>
          </w:tcPr>
          <w:p w14:paraId="6F55C071"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7C4B14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FD1BEF1" w14:textId="77777777" w:rsidR="0095602D" w:rsidRPr="0095602D" w:rsidRDefault="0095602D" w:rsidP="0095602D">
            <w:pPr>
              <w:adjustRightInd w:val="0"/>
              <w:jc w:val="both"/>
              <w:rPr>
                <w:rFonts w:ascii="Onest" w:hAnsi="Onest" w:cs="Times New Roman CYR"/>
                <w:sz w:val="22"/>
                <w:szCs w:val="22"/>
                <w:lang w:val="ru-RU"/>
              </w:rPr>
            </w:pPr>
            <w:r w:rsidRPr="0095602D">
              <w:rPr>
                <w:rFonts w:ascii="Onest" w:hAnsi="Onest"/>
                <w:sz w:val="22"/>
                <w:szCs w:val="22"/>
                <w:lang w:val="ru-RU"/>
              </w:rPr>
              <w:t>Кабель-</w:t>
            </w:r>
            <w:proofErr w:type="gramStart"/>
            <w:r w:rsidRPr="0095602D">
              <w:rPr>
                <w:rFonts w:ascii="Onest" w:hAnsi="Onest"/>
                <w:sz w:val="22"/>
                <w:szCs w:val="22"/>
                <w:lang w:val="ru-RU"/>
              </w:rPr>
              <w:t xml:space="preserve">канал  </w:t>
            </w:r>
            <w:r w:rsidRPr="0095602D">
              <w:rPr>
                <w:rFonts w:ascii="Onest" w:hAnsi="Onest"/>
                <w:sz w:val="22"/>
                <w:szCs w:val="22"/>
                <w:lang w:val="en-US"/>
              </w:rPr>
              <w:t>ELECOR</w:t>
            </w:r>
            <w:proofErr w:type="gramEnd"/>
            <w:r w:rsidRPr="0095602D">
              <w:rPr>
                <w:rFonts w:ascii="Onest" w:hAnsi="Onest"/>
                <w:sz w:val="22"/>
                <w:szCs w:val="22"/>
                <w:lang w:val="ru-RU"/>
              </w:rPr>
              <w:t xml:space="preserve">  25</w:t>
            </w:r>
            <w:r w:rsidRPr="0095602D">
              <w:rPr>
                <w:rFonts w:ascii="Onest" w:hAnsi="Onest"/>
                <w:sz w:val="22"/>
                <w:szCs w:val="22"/>
                <w:lang w:val="en-US"/>
              </w:rPr>
              <w:t>x</w:t>
            </w:r>
            <w:r w:rsidRPr="0095602D">
              <w:rPr>
                <w:rFonts w:ascii="Onest" w:hAnsi="Onest"/>
                <w:sz w:val="22"/>
                <w:szCs w:val="22"/>
                <w:lang w:val="ru-RU"/>
              </w:rPr>
              <w:t>25</w:t>
            </w:r>
            <w:r w:rsidRPr="0095602D">
              <w:rPr>
                <w:rFonts w:ascii="Onest" w:hAnsi="Onest"/>
                <w:sz w:val="22"/>
                <w:szCs w:val="22"/>
                <w:lang w:val="en-US"/>
              </w:rPr>
              <w:t>x</w:t>
            </w:r>
            <w:r w:rsidRPr="0095602D">
              <w:rPr>
                <w:rFonts w:ascii="Onest" w:hAnsi="Onest"/>
                <w:sz w:val="22"/>
                <w:szCs w:val="22"/>
                <w:lang w:val="ru-RU"/>
              </w:rPr>
              <w:t xml:space="preserve">2000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CKK</w:t>
            </w:r>
            <w:r w:rsidRPr="0095602D">
              <w:rPr>
                <w:rFonts w:ascii="Onest" w:hAnsi="Onest"/>
                <w:sz w:val="22"/>
                <w:szCs w:val="22"/>
                <w:lang w:val="ru-RU"/>
              </w:rPr>
              <w:t>10-025-025-1-</w:t>
            </w:r>
            <w:r w:rsidRPr="0095602D">
              <w:rPr>
                <w:rFonts w:ascii="Onest" w:hAnsi="Onest"/>
                <w:sz w:val="22"/>
                <w:szCs w:val="22"/>
                <w:lang w:val="en-US"/>
              </w:rPr>
              <w:t>K</w:t>
            </w:r>
            <w:r w:rsidRPr="0095602D">
              <w:rPr>
                <w:rFonts w:ascii="Onest" w:hAnsi="Onest"/>
                <w:sz w:val="22"/>
                <w:szCs w:val="22"/>
                <w:lang w:val="ru-RU"/>
              </w:rPr>
              <w:t>01</w:t>
            </w:r>
            <w:r w:rsidRPr="0095602D">
              <w:rPr>
                <w:rFonts w:ascii="Onest" w:hAnsi="Onest" w:cs="Times New Roman CYR"/>
                <w:sz w:val="22"/>
                <w:szCs w:val="22"/>
                <w:lang w:val="ru-RU"/>
              </w:rPr>
              <w:t xml:space="preserve"> </w:t>
            </w:r>
          </w:p>
          <w:p w14:paraId="0C970EB4"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1A1BB92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3499E12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206,0000</w:t>
            </w:r>
          </w:p>
        </w:tc>
      </w:tr>
      <w:tr w:rsidR="0095602D" w14:paraId="07EFD04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12EBF9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97859F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9001-200</w:t>
            </w:r>
          </w:p>
        </w:tc>
        <w:tc>
          <w:tcPr>
            <w:tcW w:w="4678" w:type="dxa"/>
            <w:gridSpan w:val="4"/>
            <w:tcBorders>
              <w:top w:val="nil"/>
              <w:bottom w:val="single" w:sz="2" w:space="0" w:color="auto"/>
            </w:tcBorders>
            <w:vAlign w:val="center"/>
          </w:tcPr>
          <w:p w14:paraId="79206AB0" w14:textId="77777777" w:rsidR="0095602D" w:rsidRPr="0095602D" w:rsidRDefault="0095602D" w:rsidP="0095602D">
            <w:pPr>
              <w:jc w:val="both"/>
              <w:rPr>
                <w:rFonts w:ascii="Onest" w:hAnsi="Onest"/>
                <w:sz w:val="22"/>
                <w:szCs w:val="22"/>
                <w:lang w:val="ru-RU"/>
              </w:rPr>
            </w:pPr>
            <w:r w:rsidRPr="0095602D">
              <w:rPr>
                <w:rFonts w:ascii="Onest" w:hAnsi="Onest"/>
                <w:sz w:val="22"/>
                <w:szCs w:val="22"/>
                <w:lang w:val="ru-RU"/>
              </w:rPr>
              <w:t>Кабель-</w:t>
            </w:r>
            <w:proofErr w:type="gramStart"/>
            <w:r w:rsidRPr="0095602D">
              <w:rPr>
                <w:rFonts w:ascii="Onest" w:hAnsi="Onest"/>
                <w:sz w:val="22"/>
                <w:szCs w:val="22"/>
                <w:lang w:val="ru-RU"/>
              </w:rPr>
              <w:t xml:space="preserve">канал  </w:t>
            </w:r>
            <w:r w:rsidRPr="0095602D">
              <w:rPr>
                <w:rFonts w:ascii="Onest" w:hAnsi="Onest"/>
                <w:sz w:val="22"/>
                <w:szCs w:val="22"/>
                <w:lang w:val="en-US"/>
              </w:rPr>
              <w:t>ELECOR</w:t>
            </w:r>
            <w:proofErr w:type="gramEnd"/>
            <w:r w:rsidRPr="0095602D">
              <w:rPr>
                <w:rFonts w:ascii="Onest" w:hAnsi="Onest"/>
                <w:sz w:val="22"/>
                <w:szCs w:val="22"/>
                <w:lang w:val="ru-RU"/>
              </w:rPr>
              <w:t xml:space="preserve">  25</w:t>
            </w:r>
            <w:r w:rsidRPr="0095602D">
              <w:rPr>
                <w:rFonts w:ascii="Onest" w:hAnsi="Onest"/>
                <w:sz w:val="22"/>
                <w:szCs w:val="22"/>
                <w:lang w:val="en-US"/>
              </w:rPr>
              <w:t>x</w:t>
            </w:r>
            <w:r w:rsidRPr="0095602D">
              <w:rPr>
                <w:rFonts w:ascii="Onest" w:hAnsi="Onest"/>
                <w:sz w:val="22"/>
                <w:szCs w:val="22"/>
                <w:lang w:val="ru-RU"/>
              </w:rPr>
              <w:t>25</w:t>
            </w:r>
            <w:r w:rsidRPr="0095602D">
              <w:rPr>
                <w:rFonts w:ascii="Onest" w:hAnsi="Onest"/>
                <w:sz w:val="22"/>
                <w:szCs w:val="22"/>
                <w:lang w:val="en-US"/>
              </w:rPr>
              <w:t>x</w:t>
            </w:r>
            <w:r w:rsidRPr="0095602D">
              <w:rPr>
                <w:rFonts w:ascii="Onest" w:hAnsi="Onest"/>
                <w:sz w:val="22"/>
                <w:szCs w:val="22"/>
                <w:lang w:val="ru-RU"/>
              </w:rPr>
              <w:t xml:space="preserve">2000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CKK</w:t>
            </w:r>
            <w:r w:rsidRPr="0095602D">
              <w:rPr>
                <w:rFonts w:ascii="Onest" w:hAnsi="Onest"/>
                <w:sz w:val="22"/>
                <w:szCs w:val="22"/>
                <w:lang w:val="ru-RU"/>
              </w:rPr>
              <w:t>10-025-025-1-</w:t>
            </w:r>
            <w:r w:rsidRPr="0095602D">
              <w:rPr>
                <w:rFonts w:ascii="Onest" w:hAnsi="Onest"/>
                <w:sz w:val="22"/>
                <w:szCs w:val="22"/>
                <w:lang w:val="en-US"/>
              </w:rPr>
              <w:t>K</w:t>
            </w:r>
            <w:r w:rsidRPr="0095602D">
              <w:rPr>
                <w:rFonts w:ascii="Onest" w:hAnsi="Onest"/>
                <w:sz w:val="22"/>
                <w:szCs w:val="22"/>
                <w:lang w:val="ru-RU"/>
              </w:rPr>
              <w:t>01</w:t>
            </w:r>
          </w:p>
        </w:tc>
        <w:tc>
          <w:tcPr>
            <w:tcW w:w="992" w:type="dxa"/>
            <w:gridSpan w:val="2"/>
            <w:tcBorders>
              <w:top w:val="nil"/>
              <w:bottom w:val="single" w:sz="2" w:space="0" w:color="auto"/>
            </w:tcBorders>
            <w:vAlign w:val="center"/>
          </w:tcPr>
          <w:p w14:paraId="6BA9DBD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6E63DBB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206,0000</w:t>
            </w:r>
          </w:p>
        </w:tc>
      </w:tr>
      <w:tr w:rsidR="0095602D" w14:paraId="72C8624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615BF1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110</w:t>
            </w:r>
          </w:p>
        </w:tc>
        <w:tc>
          <w:tcPr>
            <w:tcW w:w="1559" w:type="dxa"/>
            <w:gridSpan w:val="2"/>
            <w:tcBorders>
              <w:top w:val="single" w:sz="4" w:space="0" w:color="auto"/>
              <w:bottom w:val="single" w:sz="4" w:space="0" w:color="auto"/>
            </w:tcBorders>
            <w:vAlign w:val="center"/>
          </w:tcPr>
          <w:p w14:paraId="5B51590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AD25DA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35FBB44" w14:textId="77777777" w:rsidR="0095602D" w:rsidRPr="0095602D" w:rsidRDefault="0095602D" w:rsidP="0095602D">
            <w:pPr>
              <w:adjustRightInd w:val="0"/>
              <w:jc w:val="both"/>
              <w:rPr>
                <w:rFonts w:ascii="Onest" w:hAnsi="Onest" w:cs="Times New Roman CYR"/>
                <w:sz w:val="22"/>
                <w:szCs w:val="22"/>
                <w:lang w:val="ru-RU"/>
              </w:rPr>
            </w:pPr>
            <w:r w:rsidRPr="0095602D">
              <w:rPr>
                <w:rFonts w:ascii="Onest" w:hAnsi="Onest"/>
                <w:sz w:val="22"/>
                <w:szCs w:val="22"/>
                <w:lang w:val="ru-RU"/>
              </w:rPr>
              <w:t>Кабель-</w:t>
            </w:r>
            <w:proofErr w:type="gramStart"/>
            <w:r w:rsidRPr="0095602D">
              <w:rPr>
                <w:rFonts w:ascii="Onest" w:hAnsi="Onest"/>
                <w:sz w:val="22"/>
                <w:szCs w:val="22"/>
                <w:lang w:val="ru-RU"/>
              </w:rPr>
              <w:t xml:space="preserve">канал  </w:t>
            </w:r>
            <w:r w:rsidRPr="0095602D">
              <w:rPr>
                <w:rFonts w:ascii="Onest" w:hAnsi="Onest"/>
                <w:sz w:val="22"/>
                <w:szCs w:val="22"/>
                <w:lang w:val="en-US"/>
              </w:rPr>
              <w:t>ELECOR</w:t>
            </w:r>
            <w:proofErr w:type="gramEnd"/>
            <w:r w:rsidRPr="0095602D">
              <w:rPr>
                <w:rFonts w:ascii="Onest" w:hAnsi="Onest"/>
                <w:sz w:val="22"/>
                <w:szCs w:val="22"/>
                <w:lang w:val="ru-RU"/>
              </w:rPr>
              <w:t xml:space="preserve">  60</w:t>
            </w:r>
            <w:r w:rsidRPr="0095602D">
              <w:rPr>
                <w:rFonts w:ascii="Onest" w:hAnsi="Onest"/>
                <w:sz w:val="22"/>
                <w:szCs w:val="22"/>
                <w:lang w:val="en-US"/>
              </w:rPr>
              <w:t>x</w:t>
            </w:r>
            <w:r w:rsidRPr="0095602D">
              <w:rPr>
                <w:rFonts w:ascii="Onest" w:hAnsi="Onest"/>
                <w:sz w:val="22"/>
                <w:szCs w:val="22"/>
                <w:lang w:val="ru-RU"/>
              </w:rPr>
              <w:t>40</w:t>
            </w:r>
            <w:r w:rsidRPr="0095602D">
              <w:rPr>
                <w:rFonts w:ascii="Onest" w:hAnsi="Onest"/>
                <w:sz w:val="22"/>
                <w:szCs w:val="22"/>
                <w:lang w:val="en-US"/>
              </w:rPr>
              <w:t>x</w:t>
            </w:r>
            <w:r w:rsidRPr="0095602D">
              <w:rPr>
                <w:rFonts w:ascii="Onest" w:hAnsi="Onest"/>
                <w:sz w:val="22"/>
                <w:szCs w:val="22"/>
                <w:lang w:val="ru-RU"/>
              </w:rPr>
              <w:t xml:space="preserve">2000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CKK</w:t>
            </w:r>
            <w:r w:rsidRPr="0095602D">
              <w:rPr>
                <w:rFonts w:ascii="Onest" w:hAnsi="Onest"/>
                <w:sz w:val="22"/>
                <w:szCs w:val="22"/>
                <w:lang w:val="ru-RU"/>
              </w:rPr>
              <w:t>10-060-040-1-</w:t>
            </w:r>
            <w:r w:rsidRPr="0095602D">
              <w:rPr>
                <w:rFonts w:ascii="Onest" w:hAnsi="Onest"/>
                <w:sz w:val="22"/>
                <w:szCs w:val="22"/>
                <w:lang w:val="en-US"/>
              </w:rPr>
              <w:t>K</w:t>
            </w:r>
            <w:r w:rsidRPr="0095602D">
              <w:rPr>
                <w:rFonts w:ascii="Onest" w:hAnsi="Onest"/>
                <w:sz w:val="22"/>
                <w:szCs w:val="22"/>
                <w:lang w:val="ru-RU"/>
              </w:rPr>
              <w:t>01-018</w:t>
            </w:r>
            <w:r w:rsidRPr="0095602D">
              <w:rPr>
                <w:rFonts w:ascii="Onest" w:hAnsi="Onest" w:cs="Times New Roman CYR"/>
                <w:sz w:val="22"/>
                <w:szCs w:val="22"/>
                <w:lang w:val="ru-RU"/>
              </w:rPr>
              <w:t xml:space="preserve"> </w:t>
            </w:r>
          </w:p>
          <w:p w14:paraId="1A9FF340"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0543A60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0F455B3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66,0000</w:t>
            </w:r>
          </w:p>
        </w:tc>
      </w:tr>
      <w:tr w:rsidR="0095602D" w14:paraId="412074F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C6F4B3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4A41AA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9001-201</w:t>
            </w:r>
          </w:p>
        </w:tc>
        <w:tc>
          <w:tcPr>
            <w:tcW w:w="4678" w:type="dxa"/>
            <w:gridSpan w:val="4"/>
            <w:tcBorders>
              <w:top w:val="nil"/>
              <w:bottom w:val="single" w:sz="2" w:space="0" w:color="auto"/>
            </w:tcBorders>
            <w:vAlign w:val="center"/>
          </w:tcPr>
          <w:p w14:paraId="469E29B7" w14:textId="77777777" w:rsidR="0095602D" w:rsidRPr="0095602D" w:rsidRDefault="0095602D" w:rsidP="0095602D">
            <w:pPr>
              <w:jc w:val="both"/>
              <w:rPr>
                <w:rFonts w:ascii="Onest" w:hAnsi="Onest"/>
                <w:sz w:val="22"/>
                <w:szCs w:val="22"/>
                <w:lang w:val="ru-RU"/>
              </w:rPr>
            </w:pPr>
            <w:r w:rsidRPr="0095602D">
              <w:rPr>
                <w:rFonts w:ascii="Onest" w:hAnsi="Onest"/>
                <w:sz w:val="22"/>
                <w:szCs w:val="22"/>
                <w:lang w:val="ru-RU"/>
              </w:rPr>
              <w:t>Кабель-</w:t>
            </w:r>
            <w:proofErr w:type="gramStart"/>
            <w:r w:rsidRPr="0095602D">
              <w:rPr>
                <w:rFonts w:ascii="Onest" w:hAnsi="Onest"/>
                <w:sz w:val="22"/>
                <w:szCs w:val="22"/>
                <w:lang w:val="ru-RU"/>
              </w:rPr>
              <w:t xml:space="preserve">канал  </w:t>
            </w:r>
            <w:r w:rsidRPr="0095602D">
              <w:rPr>
                <w:rFonts w:ascii="Onest" w:hAnsi="Onest"/>
                <w:sz w:val="22"/>
                <w:szCs w:val="22"/>
                <w:lang w:val="en-US"/>
              </w:rPr>
              <w:t>ELECOR</w:t>
            </w:r>
            <w:proofErr w:type="gramEnd"/>
            <w:r w:rsidRPr="0095602D">
              <w:rPr>
                <w:rFonts w:ascii="Onest" w:hAnsi="Onest"/>
                <w:sz w:val="22"/>
                <w:szCs w:val="22"/>
                <w:lang w:val="ru-RU"/>
              </w:rPr>
              <w:t xml:space="preserve">  60</w:t>
            </w:r>
            <w:r w:rsidRPr="0095602D">
              <w:rPr>
                <w:rFonts w:ascii="Onest" w:hAnsi="Onest"/>
                <w:sz w:val="22"/>
                <w:szCs w:val="22"/>
                <w:lang w:val="en-US"/>
              </w:rPr>
              <w:t>x</w:t>
            </w:r>
            <w:r w:rsidRPr="0095602D">
              <w:rPr>
                <w:rFonts w:ascii="Onest" w:hAnsi="Onest"/>
                <w:sz w:val="22"/>
                <w:szCs w:val="22"/>
                <w:lang w:val="ru-RU"/>
              </w:rPr>
              <w:t>40</w:t>
            </w:r>
            <w:r w:rsidRPr="0095602D">
              <w:rPr>
                <w:rFonts w:ascii="Onest" w:hAnsi="Onest"/>
                <w:sz w:val="22"/>
                <w:szCs w:val="22"/>
                <w:lang w:val="en-US"/>
              </w:rPr>
              <w:t>x</w:t>
            </w:r>
            <w:r w:rsidRPr="0095602D">
              <w:rPr>
                <w:rFonts w:ascii="Onest" w:hAnsi="Onest"/>
                <w:sz w:val="22"/>
                <w:szCs w:val="22"/>
                <w:lang w:val="ru-RU"/>
              </w:rPr>
              <w:t xml:space="preserve">2000 </w:t>
            </w:r>
            <w:r w:rsidRPr="0095602D">
              <w:rPr>
                <w:rFonts w:ascii="Onest" w:hAnsi="Onest"/>
                <w:sz w:val="22"/>
                <w:szCs w:val="22"/>
                <w:lang w:val="en-US"/>
              </w:rPr>
              <w:t>mm</w:t>
            </w:r>
            <w:r w:rsidRPr="0095602D">
              <w:rPr>
                <w:rFonts w:ascii="Onest" w:hAnsi="Onest"/>
                <w:sz w:val="22"/>
                <w:szCs w:val="22"/>
                <w:lang w:val="ru-RU"/>
              </w:rPr>
              <w:t xml:space="preserve">  </w:t>
            </w:r>
            <w:r w:rsidRPr="0095602D">
              <w:rPr>
                <w:rFonts w:ascii="Onest" w:hAnsi="Onest"/>
                <w:sz w:val="22"/>
                <w:szCs w:val="22"/>
                <w:lang w:val="en-US"/>
              </w:rPr>
              <w:t>CKK</w:t>
            </w:r>
            <w:r w:rsidRPr="0095602D">
              <w:rPr>
                <w:rFonts w:ascii="Onest" w:hAnsi="Onest"/>
                <w:sz w:val="22"/>
                <w:szCs w:val="22"/>
                <w:lang w:val="ru-RU"/>
              </w:rPr>
              <w:t>10-060-040-1-</w:t>
            </w:r>
            <w:r w:rsidRPr="0095602D">
              <w:rPr>
                <w:rFonts w:ascii="Onest" w:hAnsi="Onest"/>
                <w:sz w:val="22"/>
                <w:szCs w:val="22"/>
                <w:lang w:val="en-US"/>
              </w:rPr>
              <w:t>K</w:t>
            </w:r>
            <w:r w:rsidRPr="0095602D">
              <w:rPr>
                <w:rFonts w:ascii="Onest" w:hAnsi="Onest"/>
                <w:sz w:val="22"/>
                <w:szCs w:val="22"/>
                <w:lang w:val="ru-RU"/>
              </w:rPr>
              <w:t>01-018</w:t>
            </w:r>
          </w:p>
        </w:tc>
        <w:tc>
          <w:tcPr>
            <w:tcW w:w="992" w:type="dxa"/>
            <w:gridSpan w:val="2"/>
            <w:tcBorders>
              <w:top w:val="nil"/>
              <w:bottom w:val="single" w:sz="2" w:space="0" w:color="auto"/>
            </w:tcBorders>
            <w:vAlign w:val="center"/>
          </w:tcPr>
          <w:p w14:paraId="3CB3372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4257E60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66,0000</w:t>
            </w:r>
          </w:p>
        </w:tc>
      </w:tr>
      <w:tr w:rsidR="0095602D" w14:paraId="392CA83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534A4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111</w:t>
            </w:r>
          </w:p>
        </w:tc>
        <w:tc>
          <w:tcPr>
            <w:tcW w:w="1559" w:type="dxa"/>
            <w:gridSpan w:val="2"/>
            <w:tcBorders>
              <w:top w:val="single" w:sz="4" w:space="0" w:color="auto"/>
              <w:bottom w:val="single" w:sz="4" w:space="0" w:color="auto"/>
            </w:tcBorders>
            <w:vAlign w:val="center"/>
          </w:tcPr>
          <w:p w14:paraId="1F8D96F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08-02-396-6</w:t>
            </w:r>
          </w:p>
          <w:p w14:paraId="15E4932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CED7BA7" w14:textId="77777777" w:rsidR="0095602D" w:rsidRPr="0095602D" w:rsidRDefault="0095602D" w:rsidP="0095602D">
            <w:pPr>
              <w:adjustRightInd w:val="0"/>
              <w:jc w:val="both"/>
              <w:rPr>
                <w:rFonts w:ascii="Onest" w:hAnsi="Onest" w:cs="Times New Roman CYR"/>
                <w:sz w:val="22"/>
                <w:szCs w:val="22"/>
                <w:lang w:val="en-US"/>
              </w:rPr>
            </w:pPr>
            <w:r w:rsidRPr="0095602D">
              <w:rPr>
                <w:rFonts w:ascii="Onest" w:hAnsi="Onest"/>
                <w:sz w:val="22"/>
                <w:szCs w:val="22"/>
                <w:lang w:val="en-US"/>
              </w:rPr>
              <w:t xml:space="preserve">Canal </w:t>
            </w:r>
            <w:proofErr w:type="spellStart"/>
            <w:r w:rsidRPr="0095602D">
              <w:rPr>
                <w:rFonts w:ascii="Onest" w:hAnsi="Onest"/>
                <w:sz w:val="22"/>
                <w:szCs w:val="22"/>
                <w:lang w:val="en-US"/>
              </w:rPr>
              <w:t>metalic</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pereti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tavane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lungime</w:t>
            </w:r>
            <w:proofErr w:type="spellEnd"/>
            <w:r w:rsidRPr="0095602D">
              <w:rPr>
                <w:rFonts w:ascii="Onest" w:hAnsi="Onest"/>
                <w:sz w:val="22"/>
                <w:szCs w:val="22"/>
                <w:lang w:val="en-US"/>
              </w:rPr>
              <w:t xml:space="preserve"> 3 m</w:t>
            </w:r>
            <w:r w:rsidRPr="0095602D">
              <w:rPr>
                <w:rFonts w:ascii="Onest" w:hAnsi="Onest" w:cs="Times New Roman CYR"/>
                <w:sz w:val="22"/>
                <w:szCs w:val="22"/>
                <w:lang w:val="en-US"/>
              </w:rPr>
              <w:t xml:space="preserve"> </w:t>
            </w:r>
          </w:p>
          <w:p w14:paraId="3DADC2FC"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4E1E073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 m</w:t>
            </w:r>
          </w:p>
        </w:tc>
        <w:tc>
          <w:tcPr>
            <w:tcW w:w="1417" w:type="dxa"/>
            <w:tcBorders>
              <w:top w:val="single" w:sz="4" w:space="0" w:color="auto"/>
              <w:bottom w:val="single" w:sz="4" w:space="0" w:color="auto"/>
            </w:tcBorders>
            <w:vAlign w:val="center"/>
          </w:tcPr>
          <w:p w14:paraId="71071E9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2,0100</w:t>
            </w:r>
          </w:p>
        </w:tc>
      </w:tr>
      <w:tr w:rsidR="0095602D" w14:paraId="3337A9A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13E5CD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07B63B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w:t>
            </w:r>
          </w:p>
        </w:tc>
        <w:tc>
          <w:tcPr>
            <w:tcW w:w="4678" w:type="dxa"/>
            <w:gridSpan w:val="4"/>
            <w:tcBorders>
              <w:top w:val="nil"/>
              <w:bottom w:val="single" w:sz="2" w:space="0" w:color="auto"/>
            </w:tcBorders>
            <w:vAlign w:val="center"/>
          </w:tcPr>
          <w:p w14:paraId="28AC45C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Muncitor</w:t>
            </w:r>
            <w:proofErr w:type="spellEnd"/>
          </w:p>
        </w:tc>
        <w:tc>
          <w:tcPr>
            <w:tcW w:w="992" w:type="dxa"/>
            <w:gridSpan w:val="2"/>
            <w:tcBorders>
              <w:top w:val="nil"/>
              <w:bottom w:val="single" w:sz="2" w:space="0" w:color="auto"/>
            </w:tcBorders>
            <w:vAlign w:val="center"/>
          </w:tcPr>
          <w:p w14:paraId="73FCFB3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h-om</w:t>
            </w:r>
          </w:p>
        </w:tc>
        <w:tc>
          <w:tcPr>
            <w:tcW w:w="1417" w:type="dxa"/>
            <w:tcBorders>
              <w:top w:val="nil"/>
              <w:bottom w:val="single" w:sz="2" w:space="0" w:color="auto"/>
            </w:tcBorders>
            <w:vAlign w:val="center"/>
          </w:tcPr>
          <w:p w14:paraId="4B3E61B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59,0940</w:t>
            </w:r>
          </w:p>
        </w:tc>
      </w:tr>
      <w:tr w:rsidR="0095602D" w14:paraId="05581A8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975703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95FFA4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1011924</w:t>
            </w:r>
          </w:p>
        </w:tc>
        <w:tc>
          <w:tcPr>
            <w:tcW w:w="4678" w:type="dxa"/>
            <w:gridSpan w:val="4"/>
            <w:tcBorders>
              <w:top w:val="nil"/>
              <w:bottom w:val="single" w:sz="2" w:space="0" w:color="auto"/>
            </w:tcBorders>
            <w:vAlign w:val="center"/>
          </w:tcPr>
          <w:p w14:paraId="62114417"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Electrozi</w:t>
            </w:r>
            <w:proofErr w:type="spellEnd"/>
            <w:r w:rsidRPr="0095602D">
              <w:rPr>
                <w:rFonts w:ascii="Onest" w:hAnsi="Onest"/>
                <w:sz w:val="22"/>
                <w:szCs w:val="22"/>
                <w:lang w:val="en-US"/>
              </w:rPr>
              <w:t xml:space="preserve"> Э42А, </w:t>
            </w:r>
            <w:proofErr w:type="spellStart"/>
            <w:r w:rsidRPr="0095602D">
              <w:rPr>
                <w:rFonts w:ascii="Onest" w:hAnsi="Onest"/>
                <w:sz w:val="22"/>
                <w:szCs w:val="22"/>
                <w:lang w:val="en-US"/>
              </w:rPr>
              <w:t>diametru</w:t>
            </w:r>
            <w:proofErr w:type="spellEnd"/>
            <w:r w:rsidRPr="0095602D">
              <w:rPr>
                <w:rFonts w:ascii="Onest" w:hAnsi="Onest"/>
                <w:sz w:val="22"/>
                <w:szCs w:val="22"/>
                <w:lang w:val="en-US"/>
              </w:rPr>
              <w:t xml:space="preserve"> 4 mm </w:t>
            </w:r>
          </w:p>
        </w:tc>
        <w:tc>
          <w:tcPr>
            <w:tcW w:w="992" w:type="dxa"/>
            <w:gridSpan w:val="2"/>
            <w:tcBorders>
              <w:top w:val="nil"/>
              <w:bottom w:val="single" w:sz="2" w:space="0" w:color="auto"/>
            </w:tcBorders>
            <w:vAlign w:val="center"/>
          </w:tcPr>
          <w:p w14:paraId="4B6E1F7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kg</w:t>
            </w:r>
          </w:p>
        </w:tc>
        <w:tc>
          <w:tcPr>
            <w:tcW w:w="1417" w:type="dxa"/>
            <w:tcBorders>
              <w:top w:val="nil"/>
              <w:bottom w:val="single" w:sz="2" w:space="0" w:color="auto"/>
            </w:tcBorders>
            <w:vAlign w:val="center"/>
          </w:tcPr>
          <w:p w14:paraId="5AB8F9E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13,7484</w:t>
            </w:r>
          </w:p>
        </w:tc>
      </w:tr>
      <w:tr w:rsidR="0095602D" w14:paraId="7D17659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FFEF12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2756664"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1019100</w:t>
            </w:r>
          </w:p>
        </w:tc>
        <w:tc>
          <w:tcPr>
            <w:tcW w:w="4678" w:type="dxa"/>
            <w:gridSpan w:val="4"/>
            <w:tcBorders>
              <w:top w:val="nil"/>
              <w:bottom w:val="single" w:sz="2" w:space="0" w:color="auto"/>
            </w:tcBorders>
            <w:vAlign w:val="center"/>
          </w:tcPr>
          <w:p w14:paraId="3CE5D74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Cartus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impuscat</w:t>
            </w:r>
            <w:proofErr w:type="spellEnd"/>
          </w:p>
        </w:tc>
        <w:tc>
          <w:tcPr>
            <w:tcW w:w="992" w:type="dxa"/>
            <w:gridSpan w:val="2"/>
            <w:tcBorders>
              <w:top w:val="nil"/>
              <w:bottom w:val="single" w:sz="2" w:space="0" w:color="auto"/>
            </w:tcBorders>
            <w:vAlign w:val="center"/>
          </w:tcPr>
          <w:p w14:paraId="5880AD8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B8E4C7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25,1250</w:t>
            </w:r>
          </w:p>
        </w:tc>
      </w:tr>
      <w:tr w:rsidR="0095602D" w14:paraId="36718F0D"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5A02F57"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D44D0F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1019103</w:t>
            </w:r>
          </w:p>
        </w:tc>
        <w:tc>
          <w:tcPr>
            <w:tcW w:w="4678" w:type="dxa"/>
            <w:gridSpan w:val="4"/>
            <w:tcBorders>
              <w:top w:val="nil"/>
              <w:bottom w:val="single" w:sz="2" w:space="0" w:color="auto"/>
            </w:tcBorders>
            <w:vAlign w:val="center"/>
          </w:tcPr>
          <w:p w14:paraId="041205C1"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Dibluri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distantare</w:t>
            </w:r>
            <w:proofErr w:type="spellEnd"/>
          </w:p>
        </w:tc>
        <w:tc>
          <w:tcPr>
            <w:tcW w:w="992" w:type="dxa"/>
            <w:gridSpan w:val="2"/>
            <w:tcBorders>
              <w:top w:val="nil"/>
              <w:bottom w:val="single" w:sz="2" w:space="0" w:color="auto"/>
            </w:tcBorders>
            <w:vAlign w:val="center"/>
          </w:tcPr>
          <w:p w14:paraId="4273653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FFE362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0,8040</w:t>
            </w:r>
          </w:p>
        </w:tc>
      </w:tr>
      <w:tr w:rsidR="0095602D" w14:paraId="15FA8A1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D89C7B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9C01AE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1019109</w:t>
            </w:r>
          </w:p>
        </w:tc>
        <w:tc>
          <w:tcPr>
            <w:tcW w:w="4678" w:type="dxa"/>
            <w:gridSpan w:val="4"/>
            <w:tcBorders>
              <w:top w:val="nil"/>
              <w:bottom w:val="single" w:sz="2" w:space="0" w:color="auto"/>
            </w:tcBorders>
            <w:vAlign w:val="center"/>
          </w:tcPr>
          <w:p w14:paraId="09D45B06"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Dibluri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conexiune</w:t>
            </w:r>
            <w:proofErr w:type="spellEnd"/>
          </w:p>
        </w:tc>
        <w:tc>
          <w:tcPr>
            <w:tcW w:w="992" w:type="dxa"/>
            <w:gridSpan w:val="2"/>
            <w:tcBorders>
              <w:top w:val="nil"/>
              <w:bottom w:val="single" w:sz="2" w:space="0" w:color="auto"/>
            </w:tcBorders>
            <w:vAlign w:val="center"/>
          </w:tcPr>
          <w:p w14:paraId="32B49F8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 xml:space="preserve">10 </w:t>
            </w: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658567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25,1250</w:t>
            </w:r>
          </w:p>
        </w:tc>
      </w:tr>
      <w:tr w:rsidR="0095602D" w14:paraId="1E1912B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7918E2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606F4D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021102</w:t>
            </w:r>
          </w:p>
        </w:tc>
        <w:tc>
          <w:tcPr>
            <w:tcW w:w="4678" w:type="dxa"/>
            <w:gridSpan w:val="4"/>
            <w:tcBorders>
              <w:top w:val="nil"/>
              <w:bottom w:val="single" w:sz="2" w:space="0" w:color="auto"/>
            </w:tcBorders>
            <w:vAlign w:val="center"/>
          </w:tcPr>
          <w:p w14:paraId="43EB95F3"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Macara</w:t>
            </w:r>
            <w:proofErr w:type="spellEnd"/>
            <w:r w:rsidRPr="0095602D">
              <w:rPr>
                <w:rFonts w:ascii="Onest" w:hAnsi="Onest"/>
                <w:sz w:val="22"/>
                <w:szCs w:val="22"/>
                <w:lang w:val="en-US"/>
              </w:rPr>
              <w:t xml:space="preserve"> pe </w:t>
            </w:r>
            <w:proofErr w:type="spellStart"/>
            <w:r w:rsidRPr="0095602D">
              <w:rPr>
                <w:rFonts w:ascii="Onest" w:hAnsi="Onest"/>
                <w:sz w:val="22"/>
                <w:szCs w:val="22"/>
                <w:lang w:val="en-US"/>
              </w:rPr>
              <w:t>sasiu</w:t>
            </w:r>
            <w:proofErr w:type="spellEnd"/>
            <w:r w:rsidRPr="0095602D">
              <w:rPr>
                <w:rFonts w:ascii="Onest" w:hAnsi="Onest"/>
                <w:sz w:val="22"/>
                <w:szCs w:val="22"/>
                <w:lang w:val="en-US"/>
              </w:rPr>
              <w:t xml:space="preserve"> auto la </w:t>
            </w:r>
            <w:proofErr w:type="spellStart"/>
            <w:r w:rsidRPr="0095602D">
              <w:rPr>
                <w:rFonts w:ascii="Onest" w:hAnsi="Onest"/>
                <w:sz w:val="22"/>
                <w:szCs w:val="22"/>
                <w:lang w:val="en-US"/>
              </w:rPr>
              <w:t>lucrari</w:t>
            </w:r>
            <w:proofErr w:type="spellEnd"/>
            <w:r w:rsidRPr="0095602D">
              <w:rPr>
                <w:rFonts w:ascii="Onest" w:hAnsi="Onest"/>
                <w:sz w:val="22"/>
                <w:szCs w:val="22"/>
                <w:lang w:val="en-US"/>
              </w:rPr>
              <w:t xml:space="preserve"> de </w:t>
            </w:r>
            <w:proofErr w:type="spellStart"/>
            <w:r w:rsidRPr="0095602D">
              <w:rPr>
                <w:rFonts w:ascii="Onest" w:hAnsi="Onest"/>
                <w:sz w:val="22"/>
                <w:szCs w:val="22"/>
                <w:lang w:val="en-US"/>
              </w:rPr>
              <w:t>montare</w:t>
            </w:r>
            <w:proofErr w:type="spellEnd"/>
            <w:r w:rsidRPr="0095602D">
              <w:rPr>
                <w:rFonts w:ascii="Onest" w:hAnsi="Onest"/>
                <w:sz w:val="22"/>
                <w:szCs w:val="22"/>
                <w:lang w:val="en-US"/>
              </w:rPr>
              <w:t xml:space="preserve"> a </w:t>
            </w:r>
            <w:proofErr w:type="spellStart"/>
            <w:r w:rsidRPr="0095602D">
              <w:rPr>
                <w:rFonts w:ascii="Onest" w:hAnsi="Onest"/>
                <w:sz w:val="22"/>
                <w:szCs w:val="22"/>
                <w:lang w:val="en-US"/>
              </w:rPr>
              <w:t>utilajului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tehnologic</w:t>
            </w:r>
            <w:proofErr w:type="spellEnd"/>
            <w:r w:rsidRPr="0095602D">
              <w:rPr>
                <w:rFonts w:ascii="Onest" w:hAnsi="Onest"/>
                <w:sz w:val="22"/>
                <w:szCs w:val="22"/>
                <w:lang w:val="en-US"/>
              </w:rPr>
              <w:t xml:space="preserve"> (cu </w:t>
            </w:r>
            <w:proofErr w:type="spellStart"/>
            <w:r w:rsidRPr="0095602D">
              <w:rPr>
                <w:rFonts w:ascii="Onest" w:hAnsi="Onest"/>
                <w:sz w:val="22"/>
                <w:szCs w:val="22"/>
                <w:lang w:val="en-US"/>
              </w:rPr>
              <w:t>exceptia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conductelor</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principale</w:t>
            </w:r>
            <w:proofErr w:type="spellEnd"/>
            <w:r w:rsidRPr="0095602D">
              <w:rPr>
                <w:rFonts w:ascii="Onest" w:hAnsi="Onest"/>
                <w:sz w:val="22"/>
                <w:szCs w:val="22"/>
                <w:lang w:val="en-US"/>
              </w:rPr>
              <w:t>), 10 t</w:t>
            </w:r>
          </w:p>
        </w:tc>
        <w:tc>
          <w:tcPr>
            <w:tcW w:w="992" w:type="dxa"/>
            <w:gridSpan w:val="2"/>
            <w:tcBorders>
              <w:top w:val="nil"/>
              <w:bottom w:val="single" w:sz="2" w:space="0" w:color="auto"/>
            </w:tcBorders>
            <w:vAlign w:val="center"/>
          </w:tcPr>
          <w:p w14:paraId="3FE46DC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3955729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2,1909</w:t>
            </w:r>
          </w:p>
        </w:tc>
      </w:tr>
      <w:tr w:rsidR="0095602D" w14:paraId="2585CCD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2F0FCB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21B84F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030902</w:t>
            </w:r>
          </w:p>
        </w:tc>
        <w:tc>
          <w:tcPr>
            <w:tcW w:w="4678" w:type="dxa"/>
            <w:gridSpan w:val="4"/>
            <w:tcBorders>
              <w:top w:val="nil"/>
              <w:bottom w:val="single" w:sz="2" w:space="0" w:color="auto"/>
            </w:tcBorders>
            <w:vAlign w:val="center"/>
          </w:tcPr>
          <w:p w14:paraId="64C9EAEC"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Ascensoare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hidraulice</w:t>
            </w:r>
            <w:proofErr w:type="spellEnd"/>
            <w:r w:rsidRPr="0095602D">
              <w:rPr>
                <w:rFonts w:ascii="Onest" w:hAnsi="Onest"/>
                <w:sz w:val="22"/>
                <w:szCs w:val="22"/>
                <w:lang w:val="en-US"/>
              </w:rPr>
              <w:t xml:space="preserve">, capacitate de </w:t>
            </w:r>
            <w:proofErr w:type="spellStart"/>
            <w:r w:rsidRPr="0095602D">
              <w:rPr>
                <w:rFonts w:ascii="Onest" w:hAnsi="Onest"/>
                <w:sz w:val="22"/>
                <w:szCs w:val="22"/>
                <w:lang w:val="en-US"/>
              </w:rPr>
              <w:t>ridicare</w:t>
            </w:r>
            <w:proofErr w:type="spellEnd"/>
            <w:r w:rsidRPr="0095602D">
              <w:rPr>
                <w:rFonts w:ascii="Onest" w:hAnsi="Onest"/>
                <w:sz w:val="22"/>
                <w:szCs w:val="22"/>
                <w:lang w:val="en-US"/>
              </w:rPr>
              <w:t xml:space="preserve"> 10 m</w:t>
            </w:r>
          </w:p>
        </w:tc>
        <w:tc>
          <w:tcPr>
            <w:tcW w:w="992" w:type="dxa"/>
            <w:gridSpan w:val="2"/>
            <w:tcBorders>
              <w:top w:val="nil"/>
              <w:bottom w:val="single" w:sz="2" w:space="0" w:color="auto"/>
            </w:tcBorders>
            <w:vAlign w:val="center"/>
          </w:tcPr>
          <w:p w14:paraId="31465A1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72FB15F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18,3312</w:t>
            </w:r>
          </w:p>
        </w:tc>
      </w:tr>
      <w:tr w:rsidR="0095602D" w14:paraId="12C7D90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9102B8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C6372B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040502</w:t>
            </w:r>
          </w:p>
        </w:tc>
        <w:tc>
          <w:tcPr>
            <w:tcW w:w="4678" w:type="dxa"/>
            <w:gridSpan w:val="4"/>
            <w:tcBorders>
              <w:top w:val="nil"/>
              <w:bottom w:val="single" w:sz="2" w:space="0" w:color="auto"/>
            </w:tcBorders>
            <w:vAlign w:val="center"/>
          </w:tcPr>
          <w:p w14:paraId="2E350D62" w14:textId="77777777" w:rsidR="0095602D" w:rsidRPr="0095602D" w:rsidRDefault="0095602D" w:rsidP="0095602D">
            <w:pPr>
              <w:jc w:val="both"/>
              <w:rPr>
                <w:rFonts w:ascii="Onest" w:hAnsi="Onest"/>
                <w:sz w:val="22"/>
                <w:szCs w:val="22"/>
                <w:lang w:val="en-US"/>
              </w:rPr>
            </w:pPr>
            <w:proofErr w:type="spellStart"/>
            <w:r w:rsidRPr="0095602D">
              <w:rPr>
                <w:rFonts w:ascii="Onest" w:hAnsi="Onest"/>
                <w:sz w:val="22"/>
                <w:szCs w:val="22"/>
                <w:lang w:val="en-US"/>
              </w:rPr>
              <w:t>Instalatii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pentru</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sudare</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manuala</w:t>
            </w:r>
            <w:proofErr w:type="spellEnd"/>
            <w:r w:rsidRPr="0095602D">
              <w:rPr>
                <w:rFonts w:ascii="Onest" w:hAnsi="Onest"/>
                <w:sz w:val="22"/>
                <w:szCs w:val="22"/>
                <w:lang w:val="en-US"/>
              </w:rPr>
              <w:t xml:space="preserve"> cu arc electric (de </w:t>
            </w:r>
            <w:proofErr w:type="spellStart"/>
            <w:r w:rsidRPr="0095602D">
              <w:rPr>
                <w:rFonts w:ascii="Onest" w:hAnsi="Onest"/>
                <w:sz w:val="22"/>
                <w:szCs w:val="22"/>
                <w:lang w:val="en-US"/>
              </w:rPr>
              <w:t>curent</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continuu</w:t>
            </w:r>
            <w:proofErr w:type="spellEnd"/>
            <w:r w:rsidRPr="0095602D">
              <w:rPr>
                <w:rFonts w:ascii="Onest" w:hAnsi="Onest"/>
                <w:sz w:val="22"/>
                <w:szCs w:val="22"/>
                <w:lang w:val="en-US"/>
              </w:rPr>
              <w:t>)</w:t>
            </w:r>
          </w:p>
        </w:tc>
        <w:tc>
          <w:tcPr>
            <w:tcW w:w="992" w:type="dxa"/>
            <w:gridSpan w:val="2"/>
            <w:tcBorders>
              <w:top w:val="nil"/>
              <w:bottom w:val="single" w:sz="2" w:space="0" w:color="auto"/>
            </w:tcBorders>
            <w:vAlign w:val="center"/>
          </w:tcPr>
          <w:p w14:paraId="444F2AD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2C2B437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4,3416</w:t>
            </w:r>
          </w:p>
        </w:tc>
      </w:tr>
      <w:tr w:rsidR="0095602D" w14:paraId="11ED232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7DE1FF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F7C02B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400002</w:t>
            </w:r>
          </w:p>
        </w:tc>
        <w:tc>
          <w:tcPr>
            <w:tcW w:w="4678" w:type="dxa"/>
            <w:gridSpan w:val="4"/>
            <w:tcBorders>
              <w:top w:val="nil"/>
              <w:bottom w:val="single" w:sz="2" w:space="0" w:color="auto"/>
            </w:tcBorders>
            <w:vAlign w:val="center"/>
          </w:tcPr>
          <w:p w14:paraId="1381201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 xml:space="preserve">Automobile cu bord, </w:t>
            </w:r>
            <w:proofErr w:type="spellStart"/>
            <w:r w:rsidRPr="0095602D">
              <w:rPr>
                <w:rFonts w:ascii="Onest" w:hAnsi="Onest"/>
                <w:sz w:val="22"/>
                <w:szCs w:val="22"/>
                <w:lang w:val="en-US"/>
              </w:rPr>
              <w:t>tonaj</w:t>
            </w:r>
            <w:proofErr w:type="spellEnd"/>
            <w:r w:rsidRPr="0095602D">
              <w:rPr>
                <w:rFonts w:ascii="Onest" w:hAnsi="Onest"/>
                <w:sz w:val="22"/>
                <w:szCs w:val="22"/>
                <w:lang w:val="en-US"/>
              </w:rPr>
              <w:t xml:space="preserve"> pina la 8 t</w:t>
            </w:r>
          </w:p>
        </w:tc>
        <w:tc>
          <w:tcPr>
            <w:tcW w:w="992" w:type="dxa"/>
            <w:gridSpan w:val="2"/>
            <w:tcBorders>
              <w:top w:val="nil"/>
              <w:bottom w:val="single" w:sz="2" w:space="0" w:color="auto"/>
            </w:tcBorders>
            <w:vAlign w:val="center"/>
          </w:tcPr>
          <w:p w14:paraId="5BB8E4A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h-</w:t>
            </w:r>
            <w:proofErr w:type="spellStart"/>
            <w:r w:rsidRPr="0095602D">
              <w:rPr>
                <w:rFonts w:ascii="Onest" w:hAnsi="Onest"/>
                <w:sz w:val="22"/>
                <w:szCs w:val="22"/>
                <w:lang w:val="en-US"/>
              </w:rPr>
              <w:t>ut</w:t>
            </w:r>
            <w:proofErr w:type="spellEnd"/>
          </w:p>
        </w:tc>
        <w:tc>
          <w:tcPr>
            <w:tcW w:w="1417" w:type="dxa"/>
            <w:tcBorders>
              <w:top w:val="nil"/>
              <w:bottom w:val="single" w:sz="2" w:space="0" w:color="auto"/>
            </w:tcBorders>
            <w:vAlign w:val="center"/>
          </w:tcPr>
          <w:p w14:paraId="5F27B8E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2,1909</w:t>
            </w:r>
          </w:p>
        </w:tc>
      </w:tr>
      <w:tr w:rsidR="0095602D" w14:paraId="0823437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16B441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112</w:t>
            </w:r>
          </w:p>
        </w:tc>
        <w:tc>
          <w:tcPr>
            <w:tcW w:w="1559" w:type="dxa"/>
            <w:gridSpan w:val="2"/>
            <w:tcBorders>
              <w:top w:val="single" w:sz="4" w:space="0" w:color="auto"/>
              <w:bottom w:val="single" w:sz="4" w:space="0" w:color="auto"/>
            </w:tcBorders>
            <w:vAlign w:val="center"/>
          </w:tcPr>
          <w:p w14:paraId="1B204941"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40A6F1BE"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F94E987"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Лоток</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неперфорированный</w:t>
            </w:r>
            <w:proofErr w:type="spellEnd"/>
            <w:proofErr w:type="gramEnd"/>
            <w:r w:rsidRPr="0095602D">
              <w:rPr>
                <w:rFonts w:ascii="Onest" w:hAnsi="Onest"/>
                <w:sz w:val="22"/>
                <w:szCs w:val="22"/>
                <w:lang w:val="en-US"/>
              </w:rPr>
              <w:t xml:space="preserve">  50x50x3000 </w:t>
            </w:r>
            <w:r w:rsidRPr="0095602D">
              <w:rPr>
                <w:rFonts w:ascii="Onest" w:hAnsi="Onest" w:cs="Times New Roman CYR"/>
                <w:sz w:val="22"/>
                <w:szCs w:val="22"/>
                <w:lang w:val="en-US"/>
              </w:rPr>
              <w:t xml:space="preserve"> </w:t>
            </w:r>
          </w:p>
          <w:p w14:paraId="6ECFC245"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335CD64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0B95AD3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150,0000</w:t>
            </w:r>
          </w:p>
        </w:tc>
      </w:tr>
      <w:tr w:rsidR="0095602D" w14:paraId="0CAF810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BE00B5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D1EE92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590-50503000</w:t>
            </w:r>
          </w:p>
        </w:tc>
        <w:tc>
          <w:tcPr>
            <w:tcW w:w="4678" w:type="dxa"/>
            <w:gridSpan w:val="4"/>
            <w:tcBorders>
              <w:top w:val="nil"/>
              <w:bottom w:val="single" w:sz="2" w:space="0" w:color="auto"/>
            </w:tcBorders>
            <w:vAlign w:val="center"/>
          </w:tcPr>
          <w:p w14:paraId="55E38F5A"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Лоток</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неперфорированный</w:t>
            </w:r>
            <w:proofErr w:type="spellEnd"/>
            <w:proofErr w:type="gramEnd"/>
            <w:r w:rsidRPr="0095602D">
              <w:rPr>
                <w:rFonts w:ascii="Onest" w:hAnsi="Onest"/>
                <w:sz w:val="22"/>
                <w:szCs w:val="22"/>
                <w:lang w:val="en-US"/>
              </w:rPr>
              <w:t xml:space="preserve">  50x50x3000 </w:t>
            </w:r>
          </w:p>
        </w:tc>
        <w:tc>
          <w:tcPr>
            <w:tcW w:w="992" w:type="dxa"/>
            <w:gridSpan w:val="2"/>
            <w:tcBorders>
              <w:top w:val="nil"/>
              <w:bottom w:val="single" w:sz="2" w:space="0" w:color="auto"/>
            </w:tcBorders>
            <w:vAlign w:val="center"/>
          </w:tcPr>
          <w:p w14:paraId="15FF583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7FE8451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150,0000</w:t>
            </w:r>
          </w:p>
        </w:tc>
      </w:tr>
      <w:tr w:rsidR="0095602D" w14:paraId="1BDD512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3F51B1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113</w:t>
            </w:r>
          </w:p>
        </w:tc>
        <w:tc>
          <w:tcPr>
            <w:tcW w:w="1559" w:type="dxa"/>
            <w:gridSpan w:val="2"/>
            <w:tcBorders>
              <w:top w:val="single" w:sz="4" w:space="0" w:color="auto"/>
              <w:bottom w:val="single" w:sz="4" w:space="0" w:color="auto"/>
            </w:tcBorders>
            <w:vAlign w:val="center"/>
          </w:tcPr>
          <w:p w14:paraId="2D1D3AB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5563486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CDCF519"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Лоток</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неперфорированный</w:t>
            </w:r>
            <w:proofErr w:type="spellEnd"/>
            <w:proofErr w:type="gramEnd"/>
            <w:r w:rsidRPr="0095602D">
              <w:rPr>
                <w:rFonts w:ascii="Onest" w:hAnsi="Onest"/>
                <w:sz w:val="22"/>
                <w:szCs w:val="22"/>
                <w:lang w:val="en-US"/>
              </w:rPr>
              <w:t xml:space="preserve">  50x100x3000 </w:t>
            </w:r>
            <w:r w:rsidRPr="0095602D">
              <w:rPr>
                <w:rFonts w:ascii="Onest" w:hAnsi="Onest" w:cs="Times New Roman CYR"/>
                <w:sz w:val="22"/>
                <w:szCs w:val="22"/>
                <w:lang w:val="en-US"/>
              </w:rPr>
              <w:t xml:space="preserve"> </w:t>
            </w:r>
          </w:p>
          <w:p w14:paraId="23B3B8F2"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40CACED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3F6EE1E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w:t>
            </w:r>
          </w:p>
        </w:tc>
      </w:tr>
      <w:tr w:rsidR="0095602D" w14:paraId="4613B39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47F372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F72F7C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590-501003000</w:t>
            </w:r>
          </w:p>
        </w:tc>
        <w:tc>
          <w:tcPr>
            <w:tcW w:w="4678" w:type="dxa"/>
            <w:gridSpan w:val="4"/>
            <w:tcBorders>
              <w:top w:val="nil"/>
              <w:bottom w:val="single" w:sz="2" w:space="0" w:color="auto"/>
            </w:tcBorders>
            <w:vAlign w:val="center"/>
          </w:tcPr>
          <w:p w14:paraId="2897903D"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Лоток</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неперфорированный</w:t>
            </w:r>
            <w:proofErr w:type="spellEnd"/>
            <w:proofErr w:type="gramEnd"/>
            <w:r w:rsidRPr="0095602D">
              <w:rPr>
                <w:rFonts w:ascii="Onest" w:hAnsi="Onest"/>
                <w:sz w:val="22"/>
                <w:szCs w:val="22"/>
                <w:lang w:val="en-US"/>
              </w:rPr>
              <w:t xml:space="preserve">  50x100x3000  </w:t>
            </w:r>
          </w:p>
        </w:tc>
        <w:tc>
          <w:tcPr>
            <w:tcW w:w="992" w:type="dxa"/>
            <w:gridSpan w:val="2"/>
            <w:tcBorders>
              <w:top w:val="nil"/>
              <w:bottom w:val="single" w:sz="2" w:space="0" w:color="auto"/>
            </w:tcBorders>
            <w:vAlign w:val="center"/>
          </w:tcPr>
          <w:p w14:paraId="5985480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6928320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w:t>
            </w:r>
          </w:p>
        </w:tc>
      </w:tr>
      <w:tr w:rsidR="0095602D" w14:paraId="75B4BB40"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CDEB16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114</w:t>
            </w:r>
          </w:p>
        </w:tc>
        <w:tc>
          <w:tcPr>
            <w:tcW w:w="1559" w:type="dxa"/>
            <w:gridSpan w:val="2"/>
            <w:tcBorders>
              <w:top w:val="single" w:sz="4" w:space="0" w:color="auto"/>
              <w:bottom w:val="single" w:sz="4" w:space="0" w:color="auto"/>
            </w:tcBorders>
            <w:vAlign w:val="center"/>
          </w:tcPr>
          <w:p w14:paraId="0647AF2F"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0718429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8BE79C2"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Лоток</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неперфорированный</w:t>
            </w:r>
            <w:proofErr w:type="spellEnd"/>
            <w:proofErr w:type="gramEnd"/>
            <w:r w:rsidRPr="0095602D">
              <w:rPr>
                <w:rFonts w:ascii="Onest" w:hAnsi="Onest"/>
                <w:sz w:val="22"/>
                <w:szCs w:val="22"/>
                <w:lang w:val="en-US"/>
              </w:rPr>
              <w:t xml:space="preserve">  50x150x3000 </w:t>
            </w:r>
            <w:r w:rsidRPr="0095602D">
              <w:rPr>
                <w:rFonts w:ascii="Onest" w:hAnsi="Onest" w:cs="Times New Roman CYR"/>
                <w:sz w:val="22"/>
                <w:szCs w:val="22"/>
                <w:lang w:val="en-US"/>
              </w:rPr>
              <w:t xml:space="preserve"> </w:t>
            </w:r>
          </w:p>
          <w:p w14:paraId="4E51F373"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38F552C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36765C0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36,0000</w:t>
            </w:r>
          </w:p>
        </w:tc>
      </w:tr>
      <w:tr w:rsidR="0095602D" w14:paraId="2A8493A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180702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75A486E"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590-501503000</w:t>
            </w:r>
          </w:p>
        </w:tc>
        <w:tc>
          <w:tcPr>
            <w:tcW w:w="4678" w:type="dxa"/>
            <w:gridSpan w:val="4"/>
            <w:tcBorders>
              <w:top w:val="nil"/>
              <w:bottom w:val="single" w:sz="2" w:space="0" w:color="auto"/>
            </w:tcBorders>
            <w:vAlign w:val="center"/>
          </w:tcPr>
          <w:p w14:paraId="4D995E68"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Лоток</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неперфорированный</w:t>
            </w:r>
            <w:proofErr w:type="spellEnd"/>
            <w:proofErr w:type="gramEnd"/>
            <w:r w:rsidRPr="0095602D">
              <w:rPr>
                <w:rFonts w:ascii="Onest" w:hAnsi="Onest"/>
                <w:sz w:val="22"/>
                <w:szCs w:val="22"/>
                <w:lang w:val="en-US"/>
              </w:rPr>
              <w:t xml:space="preserve">  50x150x3000  </w:t>
            </w:r>
          </w:p>
        </w:tc>
        <w:tc>
          <w:tcPr>
            <w:tcW w:w="992" w:type="dxa"/>
            <w:gridSpan w:val="2"/>
            <w:tcBorders>
              <w:top w:val="nil"/>
              <w:bottom w:val="single" w:sz="2" w:space="0" w:color="auto"/>
            </w:tcBorders>
            <w:vAlign w:val="center"/>
          </w:tcPr>
          <w:p w14:paraId="0FC7895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74EC5BA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36,0000</w:t>
            </w:r>
          </w:p>
        </w:tc>
      </w:tr>
      <w:tr w:rsidR="0095602D" w14:paraId="5948C8FD"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B20FE8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115</w:t>
            </w:r>
          </w:p>
        </w:tc>
        <w:tc>
          <w:tcPr>
            <w:tcW w:w="1559" w:type="dxa"/>
            <w:gridSpan w:val="2"/>
            <w:tcBorders>
              <w:top w:val="single" w:sz="4" w:space="0" w:color="auto"/>
              <w:bottom w:val="single" w:sz="4" w:space="0" w:color="auto"/>
            </w:tcBorders>
            <w:vAlign w:val="center"/>
          </w:tcPr>
          <w:p w14:paraId="7BD155DC"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28D7CA7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97E0BB7"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Крышка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для</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лотка</w:t>
            </w:r>
            <w:proofErr w:type="spellEnd"/>
            <w:r w:rsidRPr="0095602D">
              <w:rPr>
                <w:rFonts w:ascii="Onest" w:hAnsi="Onest"/>
                <w:sz w:val="22"/>
                <w:szCs w:val="22"/>
                <w:lang w:val="en-US"/>
              </w:rPr>
              <w:t xml:space="preserve">  50x3000 </w:t>
            </w:r>
            <w:r w:rsidRPr="0095602D">
              <w:rPr>
                <w:rFonts w:ascii="Onest" w:hAnsi="Onest" w:cs="Times New Roman CYR"/>
                <w:sz w:val="22"/>
                <w:szCs w:val="22"/>
                <w:lang w:val="en-US"/>
              </w:rPr>
              <w:t xml:space="preserve"> </w:t>
            </w:r>
          </w:p>
          <w:p w14:paraId="7394744C"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213E7B8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75159D8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150,0000</w:t>
            </w:r>
          </w:p>
        </w:tc>
      </w:tr>
      <w:tr w:rsidR="0095602D" w14:paraId="409EAA3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8536B7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34DF6F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590-503000</w:t>
            </w:r>
          </w:p>
        </w:tc>
        <w:tc>
          <w:tcPr>
            <w:tcW w:w="4678" w:type="dxa"/>
            <w:gridSpan w:val="4"/>
            <w:tcBorders>
              <w:top w:val="nil"/>
              <w:bottom w:val="single" w:sz="2" w:space="0" w:color="auto"/>
            </w:tcBorders>
            <w:vAlign w:val="center"/>
          </w:tcPr>
          <w:p w14:paraId="31073F10"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Крышка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для</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лотка</w:t>
            </w:r>
            <w:proofErr w:type="spellEnd"/>
            <w:r w:rsidRPr="0095602D">
              <w:rPr>
                <w:rFonts w:ascii="Onest" w:hAnsi="Onest"/>
                <w:sz w:val="22"/>
                <w:szCs w:val="22"/>
                <w:lang w:val="en-US"/>
              </w:rPr>
              <w:t xml:space="preserve">  50x3000  </w:t>
            </w:r>
          </w:p>
        </w:tc>
        <w:tc>
          <w:tcPr>
            <w:tcW w:w="992" w:type="dxa"/>
            <w:gridSpan w:val="2"/>
            <w:tcBorders>
              <w:top w:val="nil"/>
              <w:bottom w:val="single" w:sz="2" w:space="0" w:color="auto"/>
            </w:tcBorders>
            <w:vAlign w:val="center"/>
          </w:tcPr>
          <w:p w14:paraId="7E0B158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0A4628F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150,0000</w:t>
            </w:r>
          </w:p>
        </w:tc>
      </w:tr>
      <w:tr w:rsidR="0095602D" w14:paraId="3E10E7D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1F46D4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116</w:t>
            </w:r>
          </w:p>
        </w:tc>
        <w:tc>
          <w:tcPr>
            <w:tcW w:w="1559" w:type="dxa"/>
            <w:gridSpan w:val="2"/>
            <w:tcBorders>
              <w:top w:val="single" w:sz="4" w:space="0" w:color="auto"/>
              <w:bottom w:val="single" w:sz="4" w:space="0" w:color="auto"/>
            </w:tcBorders>
            <w:vAlign w:val="center"/>
          </w:tcPr>
          <w:p w14:paraId="390FFA5B"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3504413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F4596E4"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Крышка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для</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лотка</w:t>
            </w:r>
            <w:proofErr w:type="spellEnd"/>
            <w:r w:rsidRPr="0095602D">
              <w:rPr>
                <w:rFonts w:ascii="Onest" w:hAnsi="Onest"/>
                <w:sz w:val="22"/>
                <w:szCs w:val="22"/>
                <w:lang w:val="en-US"/>
              </w:rPr>
              <w:t xml:space="preserve">  100x3000 </w:t>
            </w:r>
            <w:r w:rsidRPr="0095602D">
              <w:rPr>
                <w:rFonts w:ascii="Onest" w:hAnsi="Onest" w:cs="Times New Roman CYR"/>
                <w:sz w:val="22"/>
                <w:szCs w:val="22"/>
                <w:lang w:val="en-US"/>
              </w:rPr>
              <w:t xml:space="preserve"> </w:t>
            </w:r>
          </w:p>
          <w:p w14:paraId="2BBA9B78"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30EB212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47630DB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w:t>
            </w:r>
          </w:p>
        </w:tc>
      </w:tr>
      <w:tr w:rsidR="0095602D" w14:paraId="0449D72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99AE0D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5B0B21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590-1003000</w:t>
            </w:r>
          </w:p>
        </w:tc>
        <w:tc>
          <w:tcPr>
            <w:tcW w:w="4678" w:type="dxa"/>
            <w:gridSpan w:val="4"/>
            <w:tcBorders>
              <w:top w:val="nil"/>
              <w:bottom w:val="single" w:sz="2" w:space="0" w:color="auto"/>
            </w:tcBorders>
            <w:vAlign w:val="center"/>
          </w:tcPr>
          <w:p w14:paraId="56ACB3E2"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Крышка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для</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лотка</w:t>
            </w:r>
            <w:proofErr w:type="spellEnd"/>
            <w:r w:rsidRPr="0095602D">
              <w:rPr>
                <w:rFonts w:ascii="Onest" w:hAnsi="Onest"/>
                <w:sz w:val="22"/>
                <w:szCs w:val="22"/>
                <w:lang w:val="en-US"/>
              </w:rPr>
              <w:t xml:space="preserve">  100x3000  </w:t>
            </w:r>
          </w:p>
        </w:tc>
        <w:tc>
          <w:tcPr>
            <w:tcW w:w="992" w:type="dxa"/>
            <w:gridSpan w:val="2"/>
            <w:tcBorders>
              <w:top w:val="nil"/>
              <w:bottom w:val="single" w:sz="2" w:space="0" w:color="auto"/>
            </w:tcBorders>
            <w:vAlign w:val="center"/>
          </w:tcPr>
          <w:p w14:paraId="3A7DC04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0546B2E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15,0000</w:t>
            </w:r>
          </w:p>
        </w:tc>
      </w:tr>
      <w:tr w:rsidR="0095602D" w14:paraId="0FBC5AE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FCEE1F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117</w:t>
            </w:r>
          </w:p>
        </w:tc>
        <w:tc>
          <w:tcPr>
            <w:tcW w:w="1559" w:type="dxa"/>
            <w:gridSpan w:val="2"/>
            <w:tcBorders>
              <w:top w:val="single" w:sz="4" w:space="0" w:color="auto"/>
              <w:bottom w:val="single" w:sz="4" w:space="0" w:color="auto"/>
            </w:tcBorders>
            <w:vAlign w:val="center"/>
          </w:tcPr>
          <w:p w14:paraId="5EBF4D18"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6BFD6A6E"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3E9008F"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Крышка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для</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лотка</w:t>
            </w:r>
            <w:proofErr w:type="spellEnd"/>
            <w:r w:rsidRPr="0095602D">
              <w:rPr>
                <w:rFonts w:ascii="Onest" w:hAnsi="Onest"/>
                <w:sz w:val="22"/>
                <w:szCs w:val="22"/>
                <w:lang w:val="en-US"/>
              </w:rPr>
              <w:t xml:space="preserve">  150x3000 </w:t>
            </w:r>
            <w:r w:rsidRPr="0095602D">
              <w:rPr>
                <w:rFonts w:ascii="Onest" w:hAnsi="Onest" w:cs="Times New Roman CYR"/>
                <w:sz w:val="22"/>
                <w:szCs w:val="22"/>
                <w:lang w:val="en-US"/>
              </w:rPr>
              <w:t xml:space="preserve"> </w:t>
            </w:r>
          </w:p>
          <w:p w14:paraId="4CC75EDE"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178F3A4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single" w:sz="4" w:space="0" w:color="auto"/>
              <w:bottom w:val="single" w:sz="4" w:space="0" w:color="auto"/>
            </w:tcBorders>
            <w:vAlign w:val="center"/>
          </w:tcPr>
          <w:p w14:paraId="6CBC52A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36,0000</w:t>
            </w:r>
          </w:p>
        </w:tc>
      </w:tr>
      <w:tr w:rsidR="0095602D" w14:paraId="6C28B99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7F79E8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189F97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590-1503000</w:t>
            </w:r>
          </w:p>
        </w:tc>
        <w:tc>
          <w:tcPr>
            <w:tcW w:w="4678" w:type="dxa"/>
            <w:gridSpan w:val="4"/>
            <w:tcBorders>
              <w:top w:val="nil"/>
              <w:bottom w:val="single" w:sz="2" w:space="0" w:color="auto"/>
            </w:tcBorders>
            <w:vAlign w:val="center"/>
          </w:tcPr>
          <w:p w14:paraId="25330758"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Крышка</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для</w:t>
            </w:r>
            <w:proofErr w:type="spellEnd"/>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лотка</w:t>
            </w:r>
            <w:proofErr w:type="spellEnd"/>
            <w:r w:rsidRPr="0095602D">
              <w:rPr>
                <w:rFonts w:ascii="Onest" w:hAnsi="Onest"/>
                <w:sz w:val="22"/>
                <w:szCs w:val="22"/>
                <w:lang w:val="en-US"/>
              </w:rPr>
              <w:t xml:space="preserve">  150x3000  </w:t>
            </w:r>
          </w:p>
        </w:tc>
        <w:tc>
          <w:tcPr>
            <w:tcW w:w="992" w:type="dxa"/>
            <w:gridSpan w:val="2"/>
            <w:tcBorders>
              <w:top w:val="nil"/>
              <w:bottom w:val="single" w:sz="2" w:space="0" w:color="auto"/>
            </w:tcBorders>
            <w:vAlign w:val="center"/>
          </w:tcPr>
          <w:p w14:paraId="31AD83A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m</w:t>
            </w:r>
          </w:p>
        </w:tc>
        <w:tc>
          <w:tcPr>
            <w:tcW w:w="1417" w:type="dxa"/>
            <w:tcBorders>
              <w:top w:val="nil"/>
              <w:bottom w:val="single" w:sz="2" w:space="0" w:color="auto"/>
            </w:tcBorders>
            <w:vAlign w:val="center"/>
          </w:tcPr>
          <w:p w14:paraId="68A063F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36,0000</w:t>
            </w:r>
          </w:p>
        </w:tc>
      </w:tr>
      <w:tr w:rsidR="0095602D" w14:paraId="063AF051"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71649B63"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3BAA1462"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1F7AC9EA"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44A0D15A"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688C3E23"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6738B9C0" w14:textId="77777777" w:rsidR="0095602D" w:rsidRPr="0095602D" w:rsidRDefault="0095602D" w:rsidP="0095602D">
            <w:pPr>
              <w:jc w:val="center"/>
              <w:rPr>
                <w:rFonts w:ascii="Onest" w:hAnsi="Onest"/>
                <w:sz w:val="22"/>
                <w:szCs w:val="22"/>
                <w:lang w:val="en-US"/>
              </w:rPr>
            </w:pPr>
          </w:p>
        </w:tc>
      </w:tr>
      <w:tr w:rsidR="0095602D" w:rsidRPr="00EB582C" w14:paraId="3EC01416"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1E2206AE" w14:textId="375468E4"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1A66FDFB"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C2A4592"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CBBE580"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4F605C41" w14:textId="77777777" w:rsidR="0095602D" w:rsidRPr="0095602D" w:rsidRDefault="0095602D" w:rsidP="0095602D">
            <w:pPr>
              <w:jc w:val="center"/>
              <w:rPr>
                <w:rFonts w:ascii="Onest" w:hAnsi="Onest"/>
                <w:sz w:val="22"/>
                <w:szCs w:val="22"/>
                <w:lang w:val="en-US"/>
              </w:rPr>
            </w:pPr>
          </w:p>
        </w:tc>
      </w:tr>
      <w:tr w:rsidR="0095602D" w14:paraId="265936DA"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69CF6E1A"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55BFBAAE"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76979E1"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64759051"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Total </w:t>
            </w:r>
            <w:proofErr w:type="spellStart"/>
            <w:proofErr w:type="gramStart"/>
            <w:r w:rsidRPr="0095602D">
              <w:rPr>
                <w:rFonts w:ascii="Onest" w:hAnsi="Onest"/>
                <w:b/>
                <w:bCs/>
                <w:sz w:val="22"/>
                <w:szCs w:val="22"/>
                <w:lang w:val="en-US"/>
              </w:rPr>
              <w:t>Электромонтажные</w:t>
            </w:r>
            <w:proofErr w:type="spellEnd"/>
            <w:r w:rsidRPr="0095602D">
              <w:rPr>
                <w:rFonts w:ascii="Onest" w:hAnsi="Onest"/>
                <w:b/>
                <w:bCs/>
                <w:sz w:val="22"/>
                <w:szCs w:val="22"/>
                <w:lang w:val="en-US"/>
              </w:rPr>
              <w:t xml:space="preserve">  </w:t>
            </w:r>
            <w:proofErr w:type="spellStart"/>
            <w:r w:rsidRPr="0095602D">
              <w:rPr>
                <w:rFonts w:ascii="Onest" w:hAnsi="Onest"/>
                <w:b/>
                <w:bCs/>
                <w:sz w:val="22"/>
                <w:szCs w:val="22"/>
                <w:lang w:val="en-US"/>
              </w:rPr>
              <w:t>изделия</w:t>
            </w:r>
            <w:proofErr w:type="spellEnd"/>
            <w:proofErr w:type="gramEnd"/>
          </w:p>
        </w:tc>
        <w:tc>
          <w:tcPr>
            <w:tcW w:w="1134" w:type="dxa"/>
            <w:tcBorders>
              <w:top w:val="single" w:sz="4" w:space="0" w:color="auto"/>
              <w:left w:val="nil"/>
              <w:bottom w:val="single" w:sz="4" w:space="0" w:color="auto"/>
              <w:right w:val="nil"/>
            </w:tcBorders>
            <w:vAlign w:val="center"/>
          </w:tcPr>
          <w:p w14:paraId="0D2E5CA1"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46A440DD" w14:textId="77777777" w:rsidR="0095602D" w:rsidRPr="0095602D" w:rsidRDefault="0095602D" w:rsidP="0095602D">
            <w:pPr>
              <w:jc w:val="center"/>
              <w:rPr>
                <w:rFonts w:ascii="Onest" w:hAnsi="Onest"/>
                <w:b/>
                <w:bCs/>
                <w:sz w:val="22"/>
                <w:szCs w:val="22"/>
                <w:lang w:val="en-US"/>
              </w:rPr>
            </w:pPr>
          </w:p>
        </w:tc>
      </w:tr>
      <w:tr w:rsidR="0095602D" w14:paraId="6FC80B87"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479A177F" w14:textId="3C48BD02"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7D8435DB"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5A24D917"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52A92AC9"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3EDB3C48"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7BA47922" w14:textId="77777777" w:rsidR="0095602D" w:rsidRPr="0095602D" w:rsidRDefault="0095602D" w:rsidP="0095602D">
            <w:pPr>
              <w:jc w:val="center"/>
              <w:rPr>
                <w:rFonts w:ascii="Onest" w:hAnsi="Onest"/>
                <w:sz w:val="22"/>
                <w:szCs w:val="22"/>
                <w:lang w:val="en-US"/>
              </w:rPr>
            </w:pPr>
          </w:p>
        </w:tc>
      </w:tr>
      <w:tr w:rsidR="0095602D" w:rsidRPr="00EB582C" w14:paraId="5F964E4F"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86F35BF" w14:textId="4D87C8D2"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D6DDC65"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4AACD9C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642B348E"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88C0B31" w14:textId="77777777" w:rsidR="0095602D" w:rsidRPr="0095602D" w:rsidRDefault="0095602D" w:rsidP="0095602D">
            <w:pPr>
              <w:jc w:val="center"/>
              <w:rPr>
                <w:rFonts w:ascii="Onest" w:hAnsi="Onest"/>
                <w:sz w:val="22"/>
                <w:szCs w:val="22"/>
                <w:lang w:val="en-US"/>
              </w:rPr>
            </w:pPr>
          </w:p>
        </w:tc>
      </w:tr>
      <w:tr w:rsidR="0095602D" w:rsidRPr="00EB582C" w14:paraId="6253254C"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447220A"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7F19E57"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6B545F19"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Asigurari</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sociale</w:t>
            </w:r>
            <w:proofErr w:type="spellEnd"/>
            <w:proofErr w:type="gramEnd"/>
          </w:p>
        </w:tc>
        <w:tc>
          <w:tcPr>
            <w:tcW w:w="1134" w:type="dxa"/>
            <w:tcBorders>
              <w:top w:val="single" w:sz="4" w:space="0" w:color="auto"/>
              <w:left w:val="nil"/>
              <w:bottom w:val="single" w:sz="4" w:space="0" w:color="auto"/>
              <w:right w:val="nil"/>
            </w:tcBorders>
            <w:vAlign w:val="center"/>
          </w:tcPr>
          <w:p w14:paraId="1ED126B7"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8C6EBDB" w14:textId="77777777" w:rsidR="0095602D" w:rsidRPr="0095602D" w:rsidRDefault="0095602D" w:rsidP="0095602D">
            <w:pPr>
              <w:jc w:val="center"/>
              <w:rPr>
                <w:rFonts w:ascii="Onest" w:hAnsi="Onest"/>
                <w:sz w:val="22"/>
                <w:szCs w:val="22"/>
                <w:lang w:val="en-US"/>
              </w:rPr>
            </w:pPr>
          </w:p>
        </w:tc>
      </w:tr>
      <w:tr w:rsidR="0095602D" w:rsidRPr="00EB582C" w14:paraId="077963A9"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ACAAE4D"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3C8D83B5"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1C02986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2A9CDB71"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E9B50D8" w14:textId="77777777" w:rsidR="0095602D" w:rsidRPr="0095602D" w:rsidRDefault="0095602D" w:rsidP="0095602D">
            <w:pPr>
              <w:jc w:val="center"/>
              <w:rPr>
                <w:rFonts w:ascii="Onest" w:hAnsi="Onest"/>
                <w:sz w:val="22"/>
                <w:szCs w:val="22"/>
                <w:lang w:val="en-US"/>
              </w:rPr>
            </w:pPr>
          </w:p>
        </w:tc>
      </w:tr>
      <w:tr w:rsidR="0095602D" w:rsidRPr="00EB582C" w14:paraId="6152AA3A"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56F1012B"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76C69FFD"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3CF4B727"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Transportarea</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materialelor</w:t>
            </w:r>
            <w:proofErr w:type="spellEnd"/>
            <w:proofErr w:type="gramEnd"/>
          </w:p>
        </w:tc>
        <w:tc>
          <w:tcPr>
            <w:tcW w:w="1134" w:type="dxa"/>
            <w:tcBorders>
              <w:top w:val="single" w:sz="4" w:space="0" w:color="auto"/>
              <w:left w:val="nil"/>
              <w:bottom w:val="single" w:sz="4" w:space="0" w:color="auto"/>
              <w:right w:val="nil"/>
            </w:tcBorders>
            <w:vAlign w:val="center"/>
          </w:tcPr>
          <w:p w14:paraId="132331F5"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48402EDD" w14:textId="77777777" w:rsidR="0095602D" w:rsidRPr="0095602D" w:rsidRDefault="0095602D" w:rsidP="0095602D">
            <w:pPr>
              <w:jc w:val="center"/>
              <w:rPr>
                <w:rFonts w:ascii="Onest" w:hAnsi="Onest"/>
                <w:sz w:val="22"/>
                <w:szCs w:val="22"/>
                <w:lang w:val="en-US"/>
              </w:rPr>
            </w:pPr>
          </w:p>
        </w:tc>
      </w:tr>
      <w:tr w:rsidR="0095602D" w:rsidRPr="00EB582C" w14:paraId="50C90157"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3B595A06"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6DDF61AF"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2DB357AF"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543797A2"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3C1117E" w14:textId="77777777" w:rsidR="0095602D" w:rsidRPr="0095602D" w:rsidRDefault="0095602D" w:rsidP="0095602D">
            <w:pPr>
              <w:jc w:val="center"/>
              <w:rPr>
                <w:rFonts w:ascii="Onest" w:hAnsi="Onest"/>
                <w:sz w:val="22"/>
                <w:szCs w:val="22"/>
                <w:lang w:val="en-US"/>
              </w:rPr>
            </w:pPr>
          </w:p>
        </w:tc>
      </w:tr>
      <w:tr w:rsidR="0095602D" w:rsidRPr="00EB582C" w14:paraId="33284575"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4A45361B"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C3978EE"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23E13B79"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Cheltuieli</w:t>
            </w:r>
            <w:proofErr w:type="spellEnd"/>
            <w:r w:rsidRPr="0095602D">
              <w:rPr>
                <w:rFonts w:ascii="Onest" w:hAnsi="Onest"/>
                <w:sz w:val="22"/>
                <w:szCs w:val="22"/>
                <w:lang w:val="en-US"/>
              </w:rPr>
              <w:t xml:space="preserve">  de</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regie</w:t>
            </w:r>
            <w:proofErr w:type="spellEnd"/>
          </w:p>
        </w:tc>
        <w:tc>
          <w:tcPr>
            <w:tcW w:w="1134" w:type="dxa"/>
            <w:tcBorders>
              <w:top w:val="single" w:sz="4" w:space="0" w:color="auto"/>
              <w:left w:val="nil"/>
              <w:bottom w:val="single" w:sz="4" w:space="0" w:color="auto"/>
              <w:right w:val="nil"/>
            </w:tcBorders>
            <w:vAlign w:val="center"/>
          </w:tcPr>
          <w:p w14:paraId="12B351D9"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0457B0DA" w14:textId="77777777" w:rsidR="0095602D" w:rsidRPr="0095602D" w:rsidRDefault="0095602D" w:rsidP="0095602D">
            <w:pPr>
              <w:jc w:val="center"/>
              <w:rPr>
                <w:rFonts w:ascii="Onest" w:hAnsi="Onest"/>
                <w:sz w:val="22"/>
                <w:szCs w:val="22"/>
                <w:lang w:val="en-US"/>
              </w:rPr>
            </w:pPr>
          </w:p>
        </w:tc>
      </w:tr>
      <w:tr w:rsidR="0095602D" w:rsidRPr="00EB582C" w14:paraId="3712240C"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AFD5E11"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50E6D5E"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25869C0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381C42BC"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F38F4C0" w14:textId="77777777" w:rsidR="0095602D" w:rsidRPr="0095602D" w:rsidRDefault="0095602D" w:rsidP="0095602D">
            <w:pPr>
              <w:jc w:val="center"/>
              <w:rPr>
                <w:rFonts w:ascii="Onest" w:hAnsi="Onest"/>
                <w:sz w:val="22"/>
                <w:szCs w:val="22"/>
                <w:lang w:val="en-US"/>
              </w:rPr>
            </w:pPr>
          </w:p>
        </w:tc>
      </w:tr>
      <w:tr w:rsidR="0095602D" w:rsidRPr="00EB582C" w14:paraId="6BD9510A"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4DFD9FF9"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15EEF577"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B4BA030"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Beneficiu</w:t>
            </w:r>
            <w:proofErr w:type="spellEnd"/>
            <w:r w:rsidRPr="0095602D">
              <w:rPr>
                <w:rFonts w:ascii="Onest" w:hAnsi="Onest"/>
                <w:sz w:val="22"/>
                <w:szCs w:val="22"/>
                <w:lang w:val="en-US"/>
              </w:rPr>
              <w:t xml:space="preserve">  de</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deviz</w:t>
            </w:r>
            <w:proofErr w:type="spellEnd"/>
          </w:p>
        </w:tc>
        <w:tc>
          <w:tcPr>
            <w:tcW w:w="1134" w:type="dxa"/>
            <w:tcBorders>
              <w:top w:val="single" w:sz="4" w:space="0" w:color="auto"/>
              <w:left w:val="nil"/>
              <w:bottom w:val="single" w:sz="4" w:space="0" w:color="auto"/>
              <w:right w:val="nil"/>
            </w:tcBorders>
            <w:vAlign w:val="center"/>
          </w:tcPr>
          <w:p w14:paraId="6F4D0FA0"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A5D642F" w14:textId="77777777" w:rsidR="0095602D" w:rsidRPr="0095602D" w:rsidRDefault="0095602D" w:rsidP="0095602D">
            <w:pPr>
              <w:jc w:val="center"/>
              <w:rPr>
                <w:rFonts w:ascii="Onest" w:hAnsi="Onest"/>
                <w:sz w:val="22"/>
                <w:szCs w:val="22"/>
                <w:lang w:val="en-US"/>
              </w:rPr>
            </w:pPr>
          </w:p>
        </w:tc>
      </w:tr>
      <w:tr w:rsidR="0095602D" w14:paraId="578492FA"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0B06D11D"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1F910F58"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1B06533A"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5CB38AA5"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Total </w:t>
            </w:r>
            <w:proofErr w:type="spellStart"/>
            <w:proofErr w:type="gramStart"/>
            <w:r w:rsidRPr="0095602D">
              <w:rPr>
                <w:rFonts w:ascii="Onest" w:hAnsi="Onest"/>
                <w:b/>
                <w:bCs/>
                <w:sz w:val="22"/>
                <w:szCs w:val="22"/>
                <w:lang w:val="en-US"/>
              </w:rPr>
              <w:t>Lucrari</w:t>
            </w:r>
            <w:proofErr w:type="spellEnd"/>
            <w:r w:rsidRPr="0095602D">
              <w:rPr>
                <w:rFonts w:ascii="Onest" w:hAnsi="Onest"/>
                <w:b/>
                <w:bCs/>
                <w:sz w:val="22"/>
                <w:szCs w:val="22"/>
                <w:lang w:val="en-US"/>
              </w:rPr>
              <w:t xml:space="preserve">  de</w:t>
            </w:r>
            <w:proofErr w:type="gramEnd"/>
            <w:r w:rsidRPr="0095602D">
              <w:rPr>
                <w:rFonts w:ascii="Onest" w:hAnsi="Onest"/>
                <w:b/>
                <w:bCs/>
                <w:sz w:val="22"/>
                <w:szCs w:val="22"/>
                <w:lang w:val="en-US"/>
              </w:rPr>
              <w:t xml:space="preserve">  </w:t>
            </w:r>
            <w:proofErr w:type="spellStart"/>
            <w:r w:rsidRPr="0095602D">
              <w:rPr>
                <w:rFonts w:ascii="Onest" w:hAnsi="Onest"/>
                <w:b/>
                <w:bCs/>
                <w:sz w:val="22"/>
                <w:szCs w:val="22"/>
                <w:lang w:val="en-US"/>
              </w:rPr>
              <w:t>montare</w:t>
            </w:r>
            <w:proofErr w:type="spellEnd"/>
          </w:p>
        </w:tc>
        <w:tc>
          <w:tcPr>
            <w:tcW w:w="1134" w:type="dxa"/>
            <w:tcBorders>
              <w:top w:val="single" w:sz="4" w:space="0" w:color="auto"/>
              <w:left w:val="nil"/>
              <w:bottom w:val="single" w:sz="4" w:space="0" w:color="auto"/>
              <w:right w:val="nil"/>
            </w:tcBorders>
            <w:vAlign w:val="center"/>
          </w:tcPr>
          <w:p w14:paraId="6EDACD15"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5AFA831B" w14:textId="77777777" w:rsidR="0095602D" w:rsidRPr="0095602D" w:rsidRDefault="0095602D" w:rsidP="0095602D">
            <w:pPr>
              <w:jc w:val="center"/>
              <w:rPr>
                <w:rFonts w:ascii="Onest" w:hAnsi="Onest"/>
                <w:b/>
                <w:bCs/>
                <w:sz w:val="22"/>
                <w:szCs w:val="22"/>
                <w:lang w:val="en-US"/>
              </w:rPr>
            </w:pPr>
          </w:p>
        </w:tc>
      </w:tr>
      <w:tr w:rsidR="0095602D" w:rsidRPr="0097392D" w14:paraId="1AA46751"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14075771" w14:textId="6D300AFC"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8B23CA0"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109F9056" w14:textId="100DEC11"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3. </w:t>
            </w:r>
            <w:proofErr w:type="spellStart"/>
            <w:r w:rsidRPr="0095602D">
              <w:rPr>
                <w:rFonts w:ascii="Onest" w:hAnsi="Onest"/>
                <w:b/>
                <w:bCs/>
                <w:sz w:val="22"/>
                <w:szCs w:val="22"/>
                <w:lang w:val="en-US"/>
              </w:rPr>
              <w:t>Utilaj</w:t>
            </w:r>
            <w:proofErr w:type="spellEnd"/>
          </w:p>
        </w:tc>
        <w:tc>
          <w:tcPr>
            <w:tcW w:w="992" w:type="dxa"/>
            <w:gridSpan w:val="2"/>
            <w:tcBorders>
              <w:top w:val="nil"/>
              <w:left w:val="single" w:sz="6" w:space="0" w:color="auto"/>
              <w:bottom w:val="nil"/>
              <w:right w:val="nil"/>
            </w:tcBorders>
            <w:vAlign w:val="center"/>
          </w:tcPr>
          <w:p w14:paraId="5470E48B"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09FC9645"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3A1D8C84" w14:textId="77777777" w:rsidR="0095602D" w:rsidRPr="0097392D" w:rsidRDefault="0095602D" w:rsidP="00081344">
            <w:pPr>
              <w:rPr>
                <w:lang w:val="en-US"/>
              </w:rPr>
            </w:pPr>
          </w:p>
        </w:tc>
      </w:tr>
      <w:tr w:rsidR="0095602D" w:rsidRPr="0097392D" w14:paraId="19E3B187"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01C4D38" w14:textId="77777777"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48CB1910"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719F4BBA" w14:textId="0125FEBB"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w:t>
            </w:r>
            <w:proofErr w:type="gramStart"/>
            <w:r w:rsidRPr="0095602D">
              <w:rPr>
                <w:rFonts w:ascii="Onest" w:hAnsi="Onest"/>
                <w:b/>
                <w:bCs/>
                <w:sz w:val="22"/>
                <w:szCs w:val="22"/>
                <w:lang w:val="en-US"/>
              </w:rPr>
              <w:t>1.Электрооборудование</w:t>
            </w:r>
            <w:proofErr w:type="gramEnd"/>
            <w:r w:rsidRPr="0095602D">
              <w:rPr>
                <w:rFonts w:ascii="Onest" w:hAnsi="Onest"/>
                <w:b/>
                <w:bCs/>
                <w:sz w:val="22"/>
                <w:szCs w:val="22"/>
                <w:lang w:val="en-US"/>
              </w:rPr>
              <w:t xml:space="preserve">  </w:t>
            </w:r>
            <w:proofErr w:type="spellStart"/>
            <w:r w:rsidRPr="0095602D">
              <w:rPr>
                <w:rFonts w:ascii="Onest" w:hAnsi="Onest"/>
                <w:b/>
                <w:bCs/>
                <w:sz w:val="22"/>
                <w:szCs w:val="22"/>
                <w:lang w:val="en-US"/>
              </w:rPr>
              <w:t>напряжением</w:t>
            </w:r>
            <w:proofErr w:type="spellEnd"/>
            <w:r w:rsidRPr="0095602D">
              <w:rPr>
                <w:rFonts w:ascii="Onest" w:hAnsi="Onest"/>
                <w:b/>
                <w:bCs/>
                <w:sz w:val="22"/>
                <w:szCs w:val="22"/>
                <w:lang w:val="en-US"/>
              </w:rPr>
              <w:t xml:space="preserve">  </w:t>
            </w:r>
            <w:proofErr w:type="spellStart"/>
            <w:r w:rsidRPr="0095602D">
              <w:rPr>
                <w:rFonts w:ascii="Onest" w:hAnsi="Onest"/>
                <w:b/>
                <w:bCs/>
                <w:sz w:val="22"/>
                <w:szCs w:val="22"/>
                <w:lang w:val="en-US"/>
              </w:rPr>
              <w:t>до</w:t>
            </w:r>
            <w:proofErr w:type="spellEnd"/>
            <w:r w:rsidRPr="0095602D">
              <w:rPr>
                <w:rFonts w:ascii="Onest" w:hAnsi="Onest"/>
                <w:b/>
                <w:bCs/>
                <w:sz w:val="22"/>
                <w:szCs w:val="22"/>
                <w:lang w:val="en-US"/>
              </w:rPr>
              <w:t xml:space="preserve">  1000В</w:t>
            </w:r>
          </w:p>
        </w:tc>
        <w:tc>
          <w:tcPr>
            <w:tcW w:w="992" w:type="dxa"/>
            <w:gridSpan w:val="2"/>
            <w:tcBorders>
              <w:top w:val="nil"/>
              <w:left w:val="single" w:sz="6" w:space="0" w:color="auto"/>
              <w:bottom w:val="nil"/>
              <w:right w:val="nil"/>
            </w:tcBorders>
            <w:vAlign w:val="center"/>
          </w:tcPr>
          <w:p w14:paraId="07291603"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4E3E12E2"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3E673EDE" w14:textId="77777777" w:rsidR="0095602D" w:rsidRPr="0097392D" w:rsidRDefault="0095602D" w:rsidP="00081344">
            <w:pPr>
              <w:rPr>
                <w:lang w:val="en-US"/>
              </w:rPr>
            </w:pPr>
          </w:p>
        </w:tc>
      </w:tr>
      <w:tr w:rsidR="0095602D" w:rsidRPr="0097392D" w14:paraId="2A97DFDD"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4F1E4A94" w14:textId="77777777"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581FF4FE"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61CE45F4" w14:textId="29A9ED8A"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3.1.1. С1</w:t>
            </w:r>
          </w:p>
        </w:tc>
        <w:tc>
          <w:tcPr>
            <w:tcW w:w="992" w:type="dxa"/>
            <w:gridSpan w:val="2"/>
            <w:tcBorders>
              <w:top w:val="nil"/>
              <w:left w:val="single" w:sz="6" w:space="0" w:color="auto"/>
              <w:bottom w:val="nil"/>
              <w:right w:val="nil"/>
            </w:tcBorders>
            <w:vAlign w:val="center"/>
          </w:tcPr>
          <w:p w14:paraId="415E8273"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61BF4354"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0186C749" w14:textId="77777777" w:rsidR="0095602D" w:rsidRPr="0097392D" w:rsidRDefault="0095602D" w:rsidP="00081344">
            <w:pPr>
              <w:rPr>
                <w:lang w:val="en-US"/>
              </w:rPr>
            </w:pPr>
          </w:p>
        </w:tc>
      </w:tr>
      <w:tr w:rsidR="0095602D" w14:paraId="7139B3A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F73D87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118</w:t>
            </w:r>
          </w:p>
        </w:tc>
        <w:tc>
          <w:tcPr>
            <w:tcW w:w="1559" w:type="dxa"/>
            <w:gridSpan w:val="2"/>
            <w:tcBorders>
              <w:top w:val="single" w:sz="4" w:space="0" w:color="auto"/>
              <w:bottom w:val="single" w:sz="4" w:space="0" w:color="auto"/>
            </w:tcBorders>
            <w:vAlign w:val="center"/>
          </w:tcPr>
          <w:p w14:paraId="3A42F3AD"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358B11C5"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969572B" w14:textId="770A9FA9" w:rsidR="0095602D" w:rsidRPr="0095602D" w:rsidRDefault="0095602D" w:rsidP="0095602D">
            <w:pPr>
              <w:adjustRightInd w:val="0"/>
              <w:jc w:val="both"/>
              <w:rPr>
                <w:rFonts w:ascii="Onest" w:hAnsi="Onest" w:cs="Times New Roman CYR"/>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300х300х220мм, ЩМП-30.30.20  УХЛЗ  </w:t>
            </w:r>
            <w:r w:rsidRPr="0095602D">
              <w:rPr>
                <w:rFonts w:ascii="Onest" w:hAnsi="Onest"/>
                <w:sz w:val="22"/>
                <w:szCs w:val="22"/>
                <w:lang w:val="en-US"/>
              </w:rPr>
              <w:t>IP</w:t>
            </w:r>
            <w:r w:rsidRPr="0095602D">
              <w:rPr>
                <w:rFonts w:ascii="Onest" w:hAnsi="Onest"/>
                <w:sz w:val="22"/>
                <w:szCs w:val="22"/>
                <w:lang w:val="ru-RU"/>
              </w:rPr>
              <w:t xml:space="preserve">31 </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4941DE2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EF3FCE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B1BFE4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DAE258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CE34CE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960000-35365</w:t>
            </w:r>
          </w:p>
        </w:tc>
        <w:tc>
          <w:tcPr>
            <w:tcW w:w="4678" w:type="dxa"/>
            <w:gridSpan w:val="4"/>
            <w:tcBorders>
              <w:top w:val="nil"/>
              <w:bottom w:val="single" w:sz="2" w:space="0" w:color="auto"/>
            </w:tcBorders>
            <w:vAlign w:val="center"/>
          </w:tcPr>
          <w:p w14:paraId="2709A949" w14:textId="77777777" w:rsidR="0095602D" w:rsidRPr="0095602D" w:rsidRDefault="0095602D" w:rsidP="0095602D">
            <w:pPr>
              <w:jc w:val="both"/>
              <w:rPr>
                <w:rFonts w:ascii="Onest" w:hAnsi="Onest"/>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300х300х220мм, ЩМП-30.30.20  УХЛЗ  </w:t>
            </w:r>
            <w:r w:rsidRPr="0095602D">
              <w:rPr>
                <w:rFonts w:ascii="Onest" w:hAnsi="Onest"/>
                <w:sz w:val="22"/>
                <w:szCs w:val="22"/>
                <w:lang w:val="en-US"/>
              </w:rPr>
              <w:t>IP</w:t>
            </w:r>
            <w:r w:rsidRPr="0095602D">
              <w:rPr>
                <w:rFonts w:ascii="Onest" w:hAnsi="Onest"/>
                <w:sz w:val="22"/>
                <w:szCs w:val="22"/>
                <w:lang w:val="ru-RU"/>
              </w:rPr>
              <w:t xml:space="preserve">31 </w:t>
            </w:r>
          </w:p>
        </w:tc>
        <w:tc>
          <w:tcPr>
            <w:tcW w:w="992" w:type="dxa"/>
            <w:gridSpan w:val="2"/>
            <w:tcBorders>
              <w:top w:val="nil"/>
              <w:bottom w:val="single" w:sz="2" w:space="0" w:color="auto"/>
            </w:tcBorders>
            <w:vAlign w:val="center"/>
          </w:tcPr>
          <w:p w14:paraId="38B022E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838839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DBC285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BF606B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119</w:t>
            </w:r>
          </w:p>
        </w:tc>
        <w:tc>
          <w:tcPr>
            <w:tcW w:w="1559" w:type="dxa"/>
            <w:gridSpan w:val="2"/>
            <w:tcBorders>
              <w:top w:val="single" w:sz="4" w:space="0" w:color="auto"/>
              <w:bottom w:val="single" w:sz="4" w:space="0" w:color="auto"/>
            </w:tcBorders>
            <w:vAlign w:val="center"/>
          </w:tcPr>
          <w:p w14:paraId="386D558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577FAB5"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CD752B8" w14:textId="6D9BFFE4"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разъединитель</w:t>
            </w:r>
            <w:proofErr w:type="gramEnd"/>
            <w:r w:rsidRPr="0095602D">
              <w:rPr>
                <w:rFonts w:ascii="Onest" w:hAnsi="Onest"/>
                <w:sz w:val="22"/>
                <w:szCs w:val="22"/>
                <w:lang w:val="ru-RU"/>
              </w:rPr>
              <w:t xml:space="preserve">  модульного  типа  </w:t>
            </w:r>
            <w:proofErr w:type="spellStart"/>
            <w:r w:rsidRPr="0095602D">
              <w:rPr>
                <w:rFonts w:ascii="Onest" w:hAnsi="Onest"/>
                <w:sz w:val="22"/>
                <w:szCs w:val="22"/>
                <w:lang w:val="en-US"/>
              </w:rPr>
              <w:t>Vistop</w:t>
            </w:r>
            <w:proofErr w:type="spellEnd"/>
            <w:r w:rsidRPr="0095602D">
              <w:rPr>
                <w:rFonts w:ascii="Onest" w:hAnsi="Onest"/>
                <w:sz w:val="22"/>
                <w:szCs w:val="22"/>
                <w:lang w:val="ru-RU"/>
              </w:rPr>
              <w:t xml:space="preserve">  63</w:t>
            </w:r>
            <w:r w:rsidRPr="0095602D">
              <w:rPr>
                <w:rFonts w:ascii="Onest" w:hAnsi="Onest"/>
                <w:sz w:val="22"/>
                <w:szCs w:val="22"/>
                <w:lang w:val="en-US"/>
              </w:rPr>
              <w:t>A</w:t>
            </w:r>
            <w:r w:rsidRPr="0095602D">
              <w:rPr>
                <w:rFonts w:ascii="Onest" w:hAnsi="Onest"/>
                <w:sz w:val="22"/>
                <w:szCs w:val="22"/>
                <w:lang w:val="ru-RU"/>
              </w:rPr>
              <w:t>, 690</w:t>
            </w:r>
            <w:r w:rsidRPr="0095602D">
              <w:rPr>
                <w:rFonts w:ascii="Onest" w:hAnsi="Onest"/>
                <w:sz w:val="22"/>
                <w:szCs w:val="22"/>
                <w:lang w:val="en-US"/>
              </w:rPr>
              <w:t>V</w:t>
            </w:r>
            <w:r w:rsidRPr="0095602D">
              <w:rPr>
                <w:rFonts w:ascii="Onest" w:hAnsi="Onest"/>
                <w:sz w:val="22"/>
                <w:szCs w:val="22"/>
                <w:lang w:val="ru-RU"/>
              </w:rPr>
              <w:t>, 3</w:t>
            </w:r>
            <w:r w:rsidRPr="0095602D">
              <w:rPr>
                <w:rFonts w:ascii="Onest" w:hAnsi="Onest"/>
                <w:sz w:val="22"/>
                <w:szCs w:val="22"/>
                <w:lang w:val="en-US"/>
              </w:rPr>
              <w:t>P</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0B8D2AF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1B73D6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FC59BC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664256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AFB1F0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960000-35263</w:t>
            </w:r>
          </w:p>
        </w:tc>
        <w:tc>
          <w:tcPr>
            <w:tcW w:w="4678" w:type="dxa"/>
            <w:gridSpan w:val="4"/>
            <w:tcBorders>
              <w:top w:val="nil"/>
              <w:bottom w:val="single" w:sz="2" w:space="0" w:color="auto"/>
            </w:tcBorders>
            <w:vAlign w:val="center"/>
          </w:tcPr>
          <w:p w14:paraId="3EE1539D"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разъединитель</w:t>
            </w:r>
            <w:proofErr w:type="gramEnd"/>
            <w:r w:rsidRPr="0095602D">
              <w:rPr>
                <w:rFonts w:ascii="Onest" w:hAnsi="Onest"/>
                <w:sz w:val="22"/>
                <w:szCs w:val="22"/>
                <w:lang w:val="ru-RU"/>
              </w:rPr>
              <w:t xml:space="preserve">  модульного  типа  </w:t>
            </w:r>
            <w:proofErr w:type="spellStart"/>
            <w:r w:rsidRPr="0095602D">
              <w:rPr>
                <w:rFonts w:ascii="Onest" w:hAnsi="Onest"/>
                <w:sz w:val="22"/>
                <w:szCs w:val="22"/>
                <w:lang w:val="en-US"/>
              </w:rPr>
              <w:t>Vistop</w:t>
            </w:r>
            <w:proofErr w:type="spellEnd"/>
            <w:r w:rsidRPr="0095602D">
              <w:rPr>
                <w:rFonts w:ascii="Onest" w:hAnsi="Onest"/>
                <w:sz w:val="22"/>
                <w:szCs w:val="22"/>
                <w:lang w:val="ru-RU"/>
              </w:rPr>
              <w:t xml:space="preserve">  63</w:t>
            </w:r>
            <w:r w:rsidRPr="0095602D">
              <w:rPr>
                <w:rFonts w:ascii="Onest" w:hAnsi="Onest"/>
                <w:sz w:val="22"/>
                <w:szCs w:val="22"/>
                <w:lang w:val="en-US"/>
              </w:rPr>
              <w:t>A</w:t>
            </w:r>
            <w:r w:rsidRPr="0095602D">
              <w:rPr>
                <w:rFonts w:ascii="Onest" w:hAnsi="Onest"/>
                <w:sz w:val="22"/>
                <w:szCs w:val="22"/>
                <w:lang w:val="ru-RU"/>
              </w:rPr>
              <w:t>, 690</w:t>
            </w:r>
            <w:r w:rsidRPr="0095602D">
              <w:rPr>
                <w:rFonts w:ascii="Onest" w:hAnsi="Onest"/>
                <w:sz w:val="22"/>
                <w:szCs w:val="22"/>
                <w:lang w:val="en-US"/>
              </w:rPr>
              <w:t>V</w:t>
            </w:r>
            <w:r w:rsidRPr="0095602D">
              <w:rPr>
                <w:rFonts w:ascii="Onest" w:hAnsi="Onest"/>
                <w:sz w:val="22"/>
                <w:szCs w:val="22"/>
                <w:lang w:val="ru-RU"/>
              </w:rPr>
              <w:t>, 3</w:t>
            </w:r>
            <w:r w:rsidRPr="0095602D">
              <w:rPr>
                <w:rFonts w:ascii="Onest" w:hAnsi="Onest"/>
                <w:sz w:val="22"/>
                <w:szCs w:val="22"/>
                <w:lang w:val="en-US"/>
              </w:rPr>
              <w:t>P</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6551776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15E0A8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1E5432C"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2AF6F65F"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5F5652E5"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5B567EE3"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204EAAFA"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0501EA80"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358DF463" w14:textId="77777777" w:rsidR="0095602D" w:rsidRPr="0095602D" w:rsidRDefault="0095602D" w:rsidP="0095602D">
            <w:pPr>
              <w:jc w:val="center"/>
              <w:rPr>
                <w:rFonts w:ascii="Onest" w:hAnsi="Onest"/>
                <w:sz w:val="22"/>
                <w:szCs w:val="22"/>
                <w:lang w:val="en-US"/>
              </w:rPr>
            </w:pPr>
          </w:p>
        </w:tc>
      </w:tr>
      <w:tr w:rsidR="0095602D" w:rsidRPr="00EB582C" w14:paraId="48A34547"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734EB437" w14:textId="6722588F"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2D649BE4"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7BD41B0"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028DB7D6"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11D23761" w14:textId="77777777" w:rsidR="0095602D" w:rsidRPr="0095602D" w:rsidRDefault="0095602D" w:rsidP="0095602D">
            <w:pPr>
              <w:jc w:val="center"/>
              <w:rPr>
                <w:rFonts w:ascii="Onest" w:hAnsi="Onest"/>
                <w:sz w:val="22"/>
                <w:szCs w:val="22"/>
                <w:lang w:val="en-US"/>
              </w:rPr>
            </w:pPr>
          </w:p>
        </w:tc>
      </w:tr>
      <w:tr w:rsidR="0095602D" w14:paraId="03FCEAFF"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3AA598BF"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7DE1BD10"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581EFB4F"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379BE023"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С1</w:t>
            </w:r>
          </w:p>
        </w:tc>
        <w:tc>
          <w:tcPr>
            <w:tcW w:w="1134" w:type="dxa"/>
            <w:tcBorders>
              <w:top w:val="single" w:sz="4" w:space="0" w:color="auto"/>
              <w:left w:val="nil"/>
              <w:bottom w:val="single" w:sz="4" w:space="0" w:color="auto"/>
              <w:right w:val="nil"/>
            </w:tcBorders>
            <w:vAlign w:val="center"/>
          </w:tcPr>
          <w:p w14:paraId="71F281C4"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7F694159" w14:textId="77777777" w:rsidR="0095602D" w:rsidRPr="0095602D" w:rsidRDefault="0095602D" w:rsidP="0095602D">
            <w:pPr>
              <w:jc w:val="center"/>
              <w:rPr>
                <w:rFonts w:ascii="Onest" w:hAnsi="Onest"/>
                <w:b/>
                <w:bCs/>
                <w:sz w:val="22"/>
                <w:szCs w:val="22"/>
                <w:lang w:val="en-US"/>
              </w:rPr>
            </w:pPr>
          </w:p>
        </w:tc>
      </w:tr>
      <w:tr w:rsidR="0095602D" w:rsidRPr="0097392D" w14:paraId="178EB4ED"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18CFEF43" w14:textId="2BAC5F42"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C1AA0C6"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451FA8C2" w14:textId="14B4C471"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3.1.2. С2</w:t>
            </w:r>
          </w:p>
        </w:tc>
        <w:tc>
          <w:tcPr>
            <w:tcW w:w="992" w:type="dxa"/>
            <w:gridSpan w:val="2"/>
            <w:tcBorders>
              <w:top w:val="nil"/>
              <w:left w:val="single" w:sz="6" w:space="0" w:color="auto"/>
              <w:bottom w:val="nil"/>
              <w:right w:val="nil"/>
            </w:tcBorders>
            <w:vAlign w:val="center"/>
          </w:tcPr>
          <w:p w14:paraId="6A99F2BD"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2F023BD1"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03BD7DC6" w14:textId="77777777" w:rsidR="0095602D" w:rsidRPr="0097392D" w:rsidRDefault="0095602D" w:rsidP="00081344">
            <w:pPr>
              <w:rPr>
                <w:lang w:val="en-US"/>
              </w:rPr>
            </w:pPr>
          </w:p>
        </w:tc>
      </w:tr>
      <w:tr w:rsidR="0095602D" w14:paraId="3DBD2A65"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8BFB1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120</w:t>
            </w:r>
          </w:p>
        </w:tc>
        <w:tc>
          <w:tcPr>
            <w:tcW w:w="1559" w:type="dxa"/>
            <w:gridSpan w:val="2"/>
            <w:tcBorders>
              <w:top w:val="single" w:sz="4" w:space="0" w:color="auto"/>
              <w:bottom w:val="single" w:sz="4" w:space="0" w:color="auto"/>
            </w:tcBorders>
            <w:vAlign w:val="center"/>
          </w:tcPr>
          <w:p w14:paraId="4CF922F5"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0CBEF0E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42D07AB" w14:textId="77777777" w:rsidR="0095602D" w:rsidRPr="0095602D" w:rsidRDefault="0095602D" w:rsidP="0095602D">
            <w:pPr>
              <w:adjustRightInd w:val="0"/>
              <w:jc w:val="both"/>
              <w:rPr>
                <w:rFonts w:ascii="Onest" w:hAnsi="Onest" w:cs="Times New Roman CYR"/>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300х300х220мм, ЩМП-30.30.20  УХЛЗ  </w:t>
            </w:r>
            <w:r w:rsidRPr="0095602D">
              <w:rPr>
                <w:rFonts w:ascii="Onest" w:hAnsi="Onest"/>
                <w:sz w:val="22"/>
                <w:szCs w:val="22"/>
                <w:lang w:val="en-US"/>
              </w:rPr>
              <w:t>IP</w:t>
            </w:r>
            <w:r w:rsidRPr="0095602D">
              <w:rPr>
                <w:rFonts w:ascii="Onest" w:hAnsi="Onest"/>
                <w:sz w:val="22"/>
                <w:szCs w:val="22"/>
                <w:lang w:val="ru-RU"/>
              </w:rPr>
              <w:t xml:space="preserve">31 </w:t>
            </w:r>
            <w:r w:rsidRPr="0095602D">
              <w:rPr>
                <w:rFonts w:ascii="Onest" w:hAnsi="Onest" w:cs="Times New Roman CYR"/>
                <w:sz w:val="22"/>
                <w:szCs w:val="22"/>
                <w:lang w:val="ru-RU"/>
              </w:rPr>
              <w:t xml:space="preserve"> </w:t>
            </w:r>
          </w:p>
          <w:p w14:paraId="1E8BE99D"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788DF23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89315E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8848A4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D1043E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40AAFC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960000-35365</w:t>
            </w:r>
          </w:p>
        </w:tc>
        <w:tc>
          <w:tcPr>
            <w:tcW w:w="4678" w:type="dxa"/>
            <w:gridSpan w:val="4"/>
            <w:tcBorders>
              <w:top w:val="nil"/>
              <w:bottom w:val="single" w:sz="2" w:space="0" w:color="auto"/>
            </w:tcBorders>
            <w:vAlign w:val="center"/>
          </w:tcPr>
          <w:p w14:paraId="7905D5C8" w14:textId="77777777" w:rsidR="0095602D" w:rsidRPr="0095602D" w:rsidRDefault="0095602D" w:rsidP="0095602D">
            <w:pPr>
              <w:jc w:val="both"/>
              <w:rPr>
                <w:rFonts w:ascii="Onest" w:hAnsi="Onest"/>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300х300х220мм, ЩМП-30.30.20  УХЛЗ  </w:t>
            </w:r>
            <w:r w:rsidRPr="0095602D">
              <w:rPr>
                <w:rFonts w:ascii="Onest" w:hAnsi="Onest"/>
                <w:sz w:val="22"/>
                <w:szCs w:val="22"/>
                <w:lang w:val="en-US"/>
              </w:rPr>
              <w:t>IP</w:t>
            </w:r>
            <w:r w:rsidRPr="0095602D">
              <w:rPr>
                <w:rFonts w:ascii="Onest" w:hAnsi="Onest"/>
                <w:sz w:val="22"/>
                <w:szCs w:val="22"/>
                <w:lang w:val="ru-RU"/>
              </w:rPr>
              <w:t xml:space="preserve">31 </w:t>
            </w:r>
          </w:p>
        </w:tc>
        <w:tc>
          <w:tcPr>
            <w:tcW w:w="992" w:type="dxa"/>
            <w:gridSpan w:val="2"/>
            <w:tcBorders>
              <w:top w:val="nil"/>
              <w:bottom w:val="single" w:sz="2" w:space="0" w:color="auto"/>
            </w:tcBorders>
            <w:vAlign w:val="center"/>
          </w:tcPr>
          <w:p w14:paraId="6FE742D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5FCA64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2CEDD15"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FB88E8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121</w:t>
            </w:r>
          </w:p>
        </w:tc>
        <w:tc>
          <w:tcPr>
            <w:tcW w:w="1559" w:type="dxa"/>
            <w:gridSpan w:val="2"/>
            <w:tcBorders>
              <w:top w:val="single" w:sz="4" w:space="0" w:color="auto"/>
              <w:bottom w:val="single" w:sz="4" w:space="0" w:color="auto"/>
            </w:tcBorders>
            <w:vAlign w:val="center"/>
          </w:tcPr>
          <w:p w14:paraId="564052EA"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7CB9C99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E77F6AD"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разъединитель</w:t>
            </w:r>
            <w:proofErr w:type="gramEnd"/>
            <w:r w:rsidRPr="0095602D">
              <w:rPr>
                <w:rFonts w:ascii="Onest" w:hAnsi="Onest"/>
                <w:sz w:val="22"/>
                <w:szCs w:val="22"/>
                <w:lang w:val="ru-RU"/>
              </w:rPr>
              <w:t xml:space="preserve">  модульного  типа  </w:t>
            </w:r>
            <w:proofErr w:type="spellStart"/>
            <w:r w:rsidRPr="0095602D">
              <w:rPr>
                <w:rFonts w:ascii="Onest" w:hAnsi="Onest"/>
                <w:sz w:val="22"/>
                <w:szCs w:val="22"/>
                <w:lang w:val="en-US"/>
              </w:rPr>
              <w:t>Vistop</w:t>
            </w:r>
            <w:proofErr w:type="spellEnd"/>
            <w:r w:rsidRPr="0095602D">
              <w:rPr>
                <w:rFonts w:ascii="Onest" w:hAnsi="Onest"/>
                <w:sz w:val="22"/>
                <w:szCs w:val="22"/>
                <w:lang w:val="ru-RU"/>
              </w:rPr>
              <w:t xml:space="preserve">  63</w:t>
            </w:r>
            <w:r w:rsidRPr="0095602D">
              <w:rPr>
                <w:rFonts w:ascii="Onest" w:hAnsi="Onest"/>
                <w:sz w:val="22"/>
                <w:szCs w:val="22"/>
                <w:lang w:val="en-US"/>
              </w:rPr>
              <w:t>A</w:t>
            </w:r>
            <w:r w:rsidRPr="0095602D">
              <w:rPr>
                <w:rFonts w:ascii="Onest" w:hAnsi="Onest"/>
                <w:sz w:val="22"/>
                <w:szCs w:val="22"/>
                <w:lang w:val="ru-RU"/>
              </w:rPr>
              <w:t>, 690</w:t>
            </w:r>
            <w:r w:rsidRPr="0095602D">
              <w:rPr>
                <w:rFonts w:ascii="Onest" w:hAnsi="Onest"/>
                <w:sz w:val="22"/>
                <w:szCs w:val="22"/>
                <w:lang w:val="en-US"/>
              </w:rPr>
              <w:t>V</w:t>
            </w:r>
            <w:r w:rsidRPr="0095602D">
              <w:rPr>
                <w:rFonts w:ascii="Onest" w:hAnsi="Onest"/>
                <w:sz w:val="22"/>
                <w:szCs w:val="22"/>
                <w:lang w:val="ru-RU"/>
              </w:rPr>
              <w:t>, 3</w:t>
            </w:r>
            <w:r w:rsidRPr="0095602D">
              <w:rPr>
                <w:rFonts w:ascii="Onest" w:hAnsi="Onest"/>
                <w:sz w:val="22"/>
                <w:szCs w:val="22"/>
                <w:lang w:val="en-US"/>
              </w:rPr>
              <w:t>P</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p w14:paraId="5B3F540A"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2787F3F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5A695D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4CD9F1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50413C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878303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960000-35263</w:t>
            </w:r>
          </w:p>
        </w:tc>
        <w:tc>
          <w:tcPr>
            <w:tcW w:w="4678" w:type="dxa"/>
            <w:gridSpan w:val="4"/>
            <w:tcBorders>
              <w:top w:val="nil"/>
              <w:bottom w:val="single" w:sz="2" w:space="0" w:color="auto"/>
            </w:tcBorders>
            <w:vAlign w:val="center"/>
          </w:tcPr>
          <w:p w14:paraId="55DD58F5"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разъединитель</w:t>
            </w:r>
            <w:proofErr w:type="gramEnd"/>
            <w:r w:rsidRPr="0095602D">
              <w:rPr>
                <w:rFonts w:ascii="Onest" w:hAnsi="Onest"/>
                <w:sz w:val="22"/>
                <w:szCs w:val="22"/>
                <w:lang w:val="ru-RU"/>
              </w:rPr>
              <w:t xml:space="preserve">  модульного  типа  </w:t>
            </w:r>
            <w:proofErr w:type="spellStart"/>
            <w:r w:rsidRPr="0095602D">
              <w:rPr>
                <w:rFonts w:ascii="Onest" w:hAnsi="Onest"/>
                <w:sz w:val="22"/>
                <w:szCs w:val="22"/>
                <w:lang w:val="en-US"/>
              </w:rPr>
              <w:t>Vistop</w:t>
            </w:r>
            <w:proofErr w:type="spellEnd"/>
            <w:r w:rsidRPr="0095602D">
              <w:rPr>
                <w:rFonts w:ascii="Onest" w:hAnsi="Onest"/>
                <w:sz w:val="22"/>
                <w:szCs w:val="22"/>
                <w:lang w:val="ru-RU"/>
              </w:rPr>
              <w:t xml:space="preserve">  63</w:t>
            </w:r>
            <w:r w:rsidRPr="0095602D">
              <w:rPr>
                <w:rFonts w:ascii="Onest" w:hAnsi="Onest"/>
                <w:sz w:val="22"/>
                <w:szCs w:val="22"/>
                <w:lang w:val="en-US"/>
              </w:rPr>
              <w:t>A</w:t>
            </w:r>
            <w:r w:rsidRPr="0095602D">
              <w:rPr>
                <w:rFonts w:ascii="Onest" w:hAnsi="Onest"/>
                <w:sz w:val="22"/>
                <w:szCs w:val="22"/>
                <w:lang w:val="ru-RU"/>
              </w:rPr>
              <w:t>, 690</w:t>
            </w:r>
            <w:r w:rsidRPr="0095602D">
              <w:rPr>
                <w:rFonts w:ascii="Onest" w:hAnsi="Onest"/>
                <w:sz w:val="22"/>
                <w:szCs w:val="22"/>
                <w:lang w:val="en-US"/>
              </w:rPr>
              <w:t>V</w:t>
            </w:r>
            <w:r w:rsidRPr="0095602D">
              <w:rPr>
                <w:rFonts w:ascii="Onest" w:hAnsi="Onest"/>
                <w:sz w:val="22"/>
                <w:szCs w:val="22"/>
                <w:lang w:val="ru-RU"/>
              </w:rPr>
              <w:t>, 3</w:t>
            </w:r>
            <w:r w:rsidRPr="0095602D">
              <w:rPr>
                <w:rFonts w:ascii="Onest" w:hAnsi="Onest"/>
                <w:sz w:val="22"/>
                <w:szCs w:val="22"/>
                <w:lang w:val="en-US"/>
              </w:rPr>
              <w:t>P</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27AA9FB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7BD50B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573435B"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2F5E35AA"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4C3D8696"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2CD514D3"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58C9C6D"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7E59B6CB"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52C68899" w14:textId="77777777" w:rsidR="0095602D" w:rsidRPr="0095602D" w:rsidRDefault="0095602D" w:rsidP="0095602D">
            <w:pPr>
              <w:jc w:val="center"/>
              <w:rPr>
                <w:rFonts w:ascii="Onest" w:hAnsi="Onest"/>
                <w:sz w:val="22"/>
                <w:szCs w:val="22"/>
                <w:lang w:val="en-US"/>
              </w:rPr>
            </w:pPr>
          </w:p>
        </w:tc>
      </w:tr>
      <w:tr w:rsidR="0095602D" w:rsidRPr="00EB582C" w14:paraId="014612E2"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51EBB181" w14:textId="0ECF43BE"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A058B96"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21C8DEA6"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32124206"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017BB11B" w14:textId="77777777" w:rsidR="0095602D" w:rsidRPr="0095602D" w:rsidRDefault="0095602D" w:rsidP="0095602D">
            <w:pPr>
              <w:jc w:val="center"/>
              <w:rPr>
                <w:rFonts w:ascii="Onest" w:hAnsi="Onest"/>
                <w:sz w:val="22"/>
                <w:szCs w:val="22"/>
                <w:lang w:val="en-US"/>
              </w:rPr>
            </w:pPr>
          </w:p>
        </w:tc>
      </w:tr>
      <w:tr w:rsidR="0095602D" w14:paraId="2F1C6B52"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784F12CF"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0C918912"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4644380D"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4227339F"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С2</w:t>
            </w:r>
          </w:p>
        </w:tc>
        <w:tc>
          <w:tcPr>
            <w:tcW w:w="1134" w:type="dxa"/>
            <w:tcBorders>
              <w:top w:val="single" w:sz="4" w:space="0" w:color="auto"/>
              <w:left w:val="nil"/>
              <w:bottom w:val="single" w:sz="4" w:space="0" w:color="auto"/>
              <w:right w:val="nil"/>
            </w:tcBorders>
            <w:vAlign w:val="center"/>
          </w:tcPr>
          <w:p w14:paraId="74F43FF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5947B5F5" w14:textId="77777777" w:rsidR="0095602D" w:rsidRPr="0095602D" w:rsidRDefault="0095602D" w:rsidP="0095602D">
            <w:pPr>
              <w:jc w:val="center"/>
              <w:rPr>
                <w:rFonts w:ascii="Onest" w:hAnsi="Onest"/>
                <w:b/>
                <w:bCs/>
                <w:sz w:val="22"/>
                <w:szCs w:val="22"/>
                <w:lang w:val="en-US"/>
              </w:rPr>
            </w:pPr>
          </w:p>
        </w:tc>
      </w:tr>
      <w:tr w:rsidR="0095602D" w:rsidRPr="0097392D" w14:paraId="3A68CACE"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704DF12B" w14:textId="40667E8E"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929EA4A"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3001F172" w14:textId="75E0EB34"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3.1.3. С3</w:t>
            </w:r>
          </w:p>
        </w:tc>
        <w:tc>
          <w:tcPr>
            <w:tcW w:w="992" w:type="dxa"/>
            <w:gridSpan w:val="2"/>
            <w:tcBorders>
              <w:top w:val="nil"/>
              <w:left w:val="single" w:sz="6" w:space="0" w:color="auto"/>
              <w:bottom w:val="nil"/>
              <w:right w:val="nil"/>
            </w:tcBorders>
            <w:vAlign w:val="center"/>
          </w:tcPr>
          <w:p w14:paraId="55987FEC"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567074F2"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33435D8D" w14:textId="77777777" w:rsidR="0095602D" w:rsidRPr="0097392D" w:rsidRDefault="0095602D" w:rsidP="00081344">
            <w:pPr>
              <w:rPr>
                <w:lang w:val="en-US"/>
              </w:rPr>
            </w:pPr>
          </w:p>
        </w:tc>
      </w:tr>
      <w:tr w:rsidR="0095602D" w14:paraId="39945C4B"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1391FD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122</w:t>
            </w:r>
          </w:p>
        </w:tc>
        <w:tc>
          <w:tcPr>
            <w:tcW w:w="1559" w:type="dxa"/>
            <w:gridSpan w:val="2"/>
            <w:tcBorders>
              <w:top w:val="single" w:sz="4" w:space="0" w:color="auto"/>
              <w:bottom w:val="single" w:sz="4" w:space="0" w:color="auto"/>
            </w:tcBorders>
            <w:vAlign w:val="center"/>
          </w:tcPr>
          <w:p w14:paraId="67878798"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5569C22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54A86F8" w14:textId="77777777" w:rsidR="0095602D" w:rsidRPr="0095602D" w:rsidRDefault="0095602D" w:rsidP="0095602D">
            <w:pPr>
              <w:adjustRightInd w:val="0"/>
              <w:jc w:val="both"/>
              <w:rPr>
                <w:rFonts w:ascii="Onest" w:hAnsi="Onest" w:cs="Times New Roman CYR"/>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1000х600х300мм, ЩМП-100.60.30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p w14:paraId="2728BD66"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60F6BBB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48BFDC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CF155C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BA5735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5470FD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960000-353651</w:t>
            </w:r>
          </w:p>
        </w:tc>
        <w:tc>
          <w:tcPr>
            <w:tcW w:w="4678" w:type="dxa"/>
            <w:gridSpan w:val="4"/>
            <w:tcBorders>
              <w:top w:val="nil"/>
              <w:bottom w:val="single" w:sz="2" w:space="0" w:color="auto"/>
            </w:tcBorders>
            <w:vAlign w:val="center"/>
          </w:tcPr>
          <w:p w14:paraId="7236DA1B" w14:textId="77777777" w:rsidR="0095602D" w:rsidRPr="0095602D" w:rsidRDefault="0095602D" w:rsidP="0095602D">
            <w:pPr>
              <w:jc w:val="both"/>
              <w:rPr>
                <w:rFonts w:ascii="Onest" w:hAnsi="Onest"/>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1000х600х300мм, ЩМП-100.60.30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3D5A307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801825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1C9FE10"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173E8B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123</w:t>
            </w:r>
          </w:p>
        </w:tc>
        <w:tc>
          <w:tcPr>
            <w:tcW w:w="1559" w:type="dxa"/>
            <w:gridSpan w:val="2"/>
            <w:tcBorders>
              <w:top w:val="single" w:sz="4" w:space="0" w:color="auto"/>
              <w:bottom w:val="single" w:sz="4" w:space="0" w:color="auto"/>
            </w:tcBorders>
            <w:vAlign w:val="center"/>
          </w:tcPr>
          <w:p w14:paraId="66B47ED6"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3572D25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0FB9A4A"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разъединитель</w:t>
            </w:r>
            <w:proofErr w:type="spellEnd"/>
            <w:proofErr w:type="gramEnd"/>
            <w:r w:rsidRPr="0095602D">
              <w:rPr>
                <w:rFonts w:ascii="Onest" w:hAnsi="Onest"/>
                <w:sz w:val="22"/>
                <w:szCs w:val="22"/>
                <w:lang w:val="en-US"/>
              </w:rPr>
              <w:t xml:space="preserve">  ВР32И-31B31251-250A</w:t>
            </w:r>
            <w:r w:rsidRPr="0095602D">
              <w:rPr>
                <w:rFonts w:ascii="Onest" w:hAnsi="Onest" w:cs="Times New Roman CYR"/>
                <w:sz w:val="22"/>
                <w:szCs w:val="22"/>
                <w:lang w:val="en-US"/>
              </w:rPr>
              <w:t xml:space="preserve"> </w:t>
            </w:r>
          </w:p>
          <w:p w14:paraId="1F5ABE16"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773B041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E19E09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6EF64C8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D24734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A67E90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980-4103310</w:t>
            </w:r>
          </w:p>
        </w:tc>
        <w:tc>
          <w:tcPr>
            <w:tcW w:w="4678" w:type="dxa"/>
            <w:gridSpan w:val="4"/>
            <w:tcBorders>
              <w:top w:val="nil"/>
              <w:bottom w:val="single" w:sz="2" w:space="0" w:color="auto"/>
            </w:tcBorders>
            <w:vAlign w:val="center"/>
          </w:tcPr>
          <w:p w14:paraId="2F6370C9"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разъединитель</w:t>
            </w:r>
            <w:proofErr w:type="gramEnd"/>
            <w:r w:rsidRPr="0095602D">
              <w:rPr>
                <w:rFonts w:ascii="Onest" w:hAnsi="Onest"/>
                <w:sz w:val="22"/>
                <w:szCs w:val="22"/>
                <w:lang w:val="ru-RU"/>
              </w:rPr>
              <w:t xml:space="preserve">  ВР32И-31</w:t>
            </w:r>
            <w:r w:rsidRPr="0095602D">
              <w:rPr>
                <w:rFonts w:ascii="Onest" w:hAnsi="Onest"/>
                <w:sz w:val="22"/>
                <w:szCs w:val="22"/>
                <w:lang w:val="en-US"/>
              </w:rPr>
              <w:t>B</w:t>
            </w:r>
            <w:r w:rsidRPr="0095602D">
              <w:rPr>
                <w:rFonts w:ascii="Onest" w:hAnsi="Onest"/>
                <w:sz w:val="22"/>
                <w:szCs w:val="22"/>
                <w:lang w:val="ru-RU"/>
              </w:rPr>
              <w:t>31250-250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14EA8E3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55D7FA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21D2A89B"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79E2DFB5"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0FAD2EF3"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31C5DCB9"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EB16DF7"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47D45E84"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393ADA3A" w14:textId="77777777" w:rsidR="0095602D" w:rsidRPr="0095602D" w:rsidRDefault="0095602D" w:rsidP="0095602D">
            <w:pPr>
              <w:jc w:val="center"/>
              <w:rPr>
                <w:rFonts w:ascii="Onest" w:hAnsi="Onest"/>
                <w:sz w:val="22"/>
                <w:szCs w:val="22"/>
                <w:lang w:val="en-US"/>
              </w:rPr>
            </w:pPr>
          </w:p>
        </w:tc>
      </w:tr>
      <w:tr w:rsidR="0095602D" w:rsidRPr="00EB582C" w14:paraId="38FA6138"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99B0B5E" w14:textId="3711DFB5"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3C0FCC72"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45230D3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6CBE4AEC"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B4D2111" w14:textId="77777777" w:rsidR="0095602D" w:rsidRPr="0095602D" w:rsidRDefault="0095602D" w:rsidP="0095602D">
            <w:pPr>
              <w:jc w:val="center"/>
              <w:rPr>
                <w:rFonts w:ascii="Onest" w:hAnsi="Onest"/>
                <w:sz w:val="22"/>
                <w:szCs w:val="22"/>
                <w:lang w:val="en-US"/>
              </w:rPr>
            </w:pPr>
          </w:p>
        </w:tc>
      </w:tr>
      <w:tr w:rsidR="0095602D" w14:paraId="6E312A19"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7870653A"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0AE851A4"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0D90C5E4"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06046FFB"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С3</w:t>
            </w:r>
          </w:p>
        </w:tc>
        <w:tc>
          <w:tcPr>
            <w:tcW w:w="1134" w:type="dxa"/>
            <w:tcBorders>
              <w:top w:val="single" w:sz="4" w:space="0" w:color="auto"/>
              <w:left w:val="nil"/>
              <w:bottom w:val="single" w:sz="4" w:space="0" w:color="auto"/>
              <w:right w:val="nil"/>
            </w:tcBorders>
            <w:vAlign w:val="center"/>
          </w:tcPr>
          <w:p w14:paraId="7348B3D7"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47284022" w14:textId="77777777" w:rsidR="0095602D" w:rsidRPr="0095602D" w:rsidRDefault="0095602D" w:rsidP="0095602D">
            <w:pPr>
              <w:jc w:val="center"/>
              <w:rPr>
                <w:rFonts w:ascii="Onest" w:hAnsi="Onest"/>
                <w:b/>
                <w:bCs/>
                <w:sz w:val="22"/>
                <w:szCs w:val="22"/>
                <w:lang w:val="en-US"/>
              </w:rPr>
            </w:pPr>
          </w:p>
        </w:tc>
      </w:tr>
      <w:tr w:rsidR="0095602D" w:rsidRPr="0097392D" w14:paraId="16BC7E4B"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6F28E170" w14:textId="43BFFF97"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0E5D764F"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3290687A" w14:textId="7777777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 xml:space="preserve">3.1.4. </w:t>
            </w:r>
            <w:proofErr w:type="spellStart"/>
            <w:r w:rsidRPr="0095602D">
              <w:rPr>
                <w:rFonts w:ascii="Onest" w:hAnsi="Onest"/>
                <w:b/>
                <w:bCs/>
                <w:sz w:val="22"/>
                <w:szCs w:val="22"/>
                <w:lang w:val="en-US"/>
              </w:rPr>
              <w:t>Diferite</w:t>
            </w:r>
            <w:proofErr w:type="spellEnd"/>
          </w:p>
          <w:p w14:paraId="6904D780" w14:textId="77777777" w:rsidR="0095602D" w:rsidRPr="0095602D" w:rsidRDefault="0095602D" w:rsidP="0095602D">
            <w:pPr>
              <w:jc w:val="both"/>
              <w:rPr>
                <w:rFonts w:ascii="Onest" w:hAnsi="Onest"/>
                <w:sz w:val="22"/>
                <w:szCs w:val="22"/>
                <w:lang w:val="en-US"/>
              </w:rPr>
            </w:pPr>
          </w:p>
        </w:tc>
        <w:tc>
          <w:tcPr>
            <w:tcW w:w="992" w:type="dxa"/>
            <w:gridSpan w:val="2"/>
            <w:tcBorders>
              <w:top w:val="nil"/>
              <w:left w:val="single" w:sz="6" w:space="0" w:color="auto"/>
              <w:bottom w:val="nil"/>
              <w:right w:val="nil"/>
            </w:tcBorders>
            <w:vAlign w:val="center"/>
          </w:tcPr>
          <w:p w14:paraId="79CC38C4"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2AAAAD4B"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70C6D3E9" w14:textId="77777777" w:rsidR="0095602D" w:rsidRPr="0097392D" w:rsidRDefault="0095602D" w:rsidP="00081344">
            <w:pPr>
              <w:rPr>
                <w:lang w:val="en-US"/>
              </w:rPr>
            </w:pPr>
          </w:p>
        </w:tc>
      </w:tr>
      <w:tr w:rsidR="0095602D" w14:paraId="108BA68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845C56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124</w:t>
            </w:r>
          </w:p>
        </w:tc>
        <w:tc>
          <w:tcPr>
            <w:tcW w:w="1559" w:type="dxa"/>
            <w:gridSpan w:val="2"/>
            <w:tcBorders>
              <w:top w:val="single" w:sz="4" w:space="0" w:color="auto"/>
              <w:bottom w:val="single" w:sz="4" w:space="0" w:color="auto"/>
            </w:tcBorders>
            <w:vAlign w:val="center"/>
          </w:tcPr>
          <w:p w14:paraId="07B30F89"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7B67ABB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332BCF4"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Источник  бесперебойного</w:t>
            </w:r>
            <w:proofErr w:type="gramEnd"/>
            <w:r w:rsidRPr="0095602D">
              <w:rPr>
                <w:rFonts w:ascii="Onest" w:hAnsi="Onest"/>
                <w:sz w:val="22"/>
                <w:szCs w:val="22"/>
                <w:lang w:val="ru-RU"/>
              </w:rPr>
              <w:t xml:space="preserve">  питания  60 </w:t>
            </w:r>
            <w:proofErr w:type="spellStart"/>
            <w:r w:rsidRPr="0095602D">
              <w:rPr>
                <w:rFonts w:ascii="Onest" w:hAnsi="Onest"/>
                <w:sz w:val="22"/>
                <w:szCs w:val="22"/>
                <w:lang w:val="ru-RU"/>
              </w:rPr>
              <w:t>кВА</w:t>
            </w:r>
            <w:proofErr w:type="spellEnd"/>
            <w:r w:rsidRPr="0095602D">
              <w:rPr>
                <w:rFonts w:ascii="Onest" w:hAnsi="Onest"/>
                <w:sz w:val="22"/>
                <w:szCs w:val="22"/>
                <w:lang w:val="ru-RU"/>
              </w:rPr>
              <w:t xml:space="preserve">  напольного  исполнения,  </w:t>
            </w:r>
            <w:r w:rsidRPr="0095602D">
              <w:rPr>
                <w:rFonts w:ascii="Onest" w:hAnsi="Onest"/>
                <w:sz w:val="22"/>
                <w:szCs w:val="22"/>
                <w:lang w:val="en-US"/>
              </w:rPr>
              <w:t>TRIMOD</w:t>
            </w:r>
            <w:r w:rsidRPr="0095602D">
              <w:rPr>
                <w:rFonts w:ascii="Onest" w:hAnsi="Onest"/>
                <w:sz w:val="22"/>
                <w:szCs w:val="22"/>
                <w:lang w:val="ru-RU"/>
              </w:rPr>
              <w:t xml:space="preserve"> </w:t>
            </w:r>
            <w:r w:rsidRPr="0095602D">
              <w:rPr>
                <w:rFonts w:ascii="Onest" w:hAnsi="Onest"/>
                <w:sz w:val="22"/>
                <w:szCs w:val="22"/>
                <w:lang w:val="en-US"/>
              </w:rPr>
              <w:t>HE</w:t>
            </w:r>
            <w:r w:rsidRPr="0095602D">
              <w:rPr>
                <w:rFonts w:ascii="Onest" w:hAnsi="Onest"/>
                <w:sz w:val="22"/>
                <w:szCs w:val="22"/>
                <w:lang w:val="ru-RU"/>
              </w:rPr>
              <w:t xml:space="preserve"> 60 </w:t>
            </w:r>
            <w:r w:rsidRPr="0095602D">
              <w:rPr>
                <w:rFonts w:ascii="Onest" w:hAnsi="Onest"/>
                <w:sz w:val="22"/>
                <w:szCs w:val="22"/>
                <w:lang w:val="en-US"/>
              </w:rPr>
              <w:t>kVA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p w14:paraId="5C87CF0E"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611F33E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5184E9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78E272B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87FB72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6A1F23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895-60000</w:t>
            </w:r>
          </w:p>
        </w:tc>
        <w:tc>
          <w:tcPr>
            <w:tcW w:w="4678" w:type="dxa"/>
            <w:gridSpan w:val="4"/>
            <w:tcBorders>
              <w:top w:val="nil"/>
              <w:bottom w:val="single" w:sz="2" w:space="0" w:color="auto"/>
            </w:tcBorders>
            <w:vAlign w:val="center"/>
          </w:tcPr>
          <w:p w14:paraId="7DD4FCEA"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Источник  бесперебойного</w:t>
            </w:r>
            <w:proofErr w:type="gramEnd"/>
            <w:r w:rsidRPr="0095602D">
              <w:rPr>
                <w:rFonts w:ascii="Onest" w:hAnsi="Onest"/>
                <w:sz w:val="22"/>
                <w:szCs w:val="22"/>
                <w:lang w:val="ru-RU"/>
              </w:rPr>
              <w:t xml:space="preserve">  питания  60 </w:t>
            </w:r>
            <w:proofErr w:type="spellStart"/>
            <w:r w:rsidRPr="0095602D">
              <w:rPr>
                <w:rFonts w:ascii="Onest" w:hAnsi="Onest"/>
                <w:sz w:val="22"/>
                <w:szCs w:val="22"/>
                <w:lang w:val="ru-RU"/>
              </w:rPr>
              <w:t>кВА</w:t>
            </w:r>
            <w:proofErr w:type="spellEnd"/>
            <w:r w:rsidRPr="0095602D">
              <w:rPr>
                <w:rFonts w:ascii="Onest" w:hAnsi="Onest"/>
                <w:sz w:val="22"/>
                <w:szCs w:val="22"/>
                <w:lang w:val="ru-RU"/>
              </w:rPr>
              <w:t xml:space="preserve">  напольного  исполнения,  </w:t>
            </w:r>
            <w:r w:rsidRPr="0095602D">
              <w:rPr>
                <w:rFonts w:ascii="Onest" w:hAnsi="Onest"/>
                <w:sz w:val="22"/>
                <w:szCs w:val="22"/>
                <w:lang w:val="en-US"/>
              </w:rPr>
              <w:t>TRIMOD</w:t>
            </w:r>
            <w:r w:rsidRPr="0095602D">
              <w:rPr>
                <w:rFonts w:ascii="Onest" w:hAnsi="Onest"/>
                <w:sz w:val="22"/>
                <w:szCs w:val="22"/>
                <w:lang w:val="ru-RU"/>
              </w:rPr>
              <w:t xml:space="preserve"> </w:t>
            </w:r>
            <w:r w:rsidRPr="0095602D">
              <w:rPr>
                <w:rFonts w:ascii="Onest" w:hAnsi="Onest"/>
                <w:sz w:val="22"/>
                <w:szCs w:val="22"/>
                <w:lang w:val="en-US"/>
              </w:rPr>
              <w:t>HE</w:t>
            </w:r>
            <w:r w:rsidRPr="0095602D">
              <w:rPr>
                <w:rFonts w:ascii="Onest" w:hAnsi="Onest"/>
                <w:sz w:val="22"/>
                <w:szCs w:val="22"/>
                <w:lang w:val="ru-RU"/>
              </w:rPr>
              <w:t xml:space="preserve"> 60 </w:t>
            </w:r>
            <w:r w:rsidRPr="0095602D">
              <w:rPr>
                <w:rFonts w:ascii="Onest" w:hAnsi="Onest"/>
                <w:sz w:val="22"/>
                <w:szCs w:val="22"/>
                <w:lang w:val="en-US"/>
              </w:rPr>
              <w:t>kVA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6EF7A94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E25BD7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4FBB8A1"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2258CE2C"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43EA3E3C"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229E60C5"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0F327BB"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7B47F351"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124E6815" w14:textId="77777777" w:rsidR="0095602D" w:rsidRPr="0095602D" w:rsidRDefault="0095602D" w:rsidP="0095602D">
            <w:pPr>
              <w:jc w:val="center"/>
              <w:rPr>
                <w:rFonts w:ascii="Onest" w:hAnsi="Onest"/>
                <w:sz w:val="22"/>
                <w:szCs w:val="22"/>
                <w:lang w:val="en-US"/>
              </w:rPr>
            </w:pPr>
          </w:p>
        </w:tc>
      </w:tr>
      <w:tr w:rsidR="0095602D" w:rsidRPr="00EB582C" w14:paraId="29C94441"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7E6F1E0" w14:textId="37BD1FB8"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61D9DBBD"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DCFD8CB"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29BCDC9B"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4D67FFB3" w14:textId="77777777" w:rsidR="0095602D" w:rsidRPr="0095602D" w:rsidRDefault="0095602D" w:rsidP="0095602D">
            <w:pPr>
              <w:jc w:val="center"/>
              <w:rPr>
                <w:rFonts w:ascii="Onest" w:hAnsi="Onest"/>
                <w:sz w:val="22"/>
                <w:szCs w:val="22"/>
                <w:lang w:val="en-US"/>
              </w:rPr>
            </w:pPr>
          </w:p>
        </w:tc>
      </w:tr>
      <w:tr w:rsidR="0095602D" w14:paraId="74E7D9BC"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294C3D5E"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6CDB0B20"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2A46AB82"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742E6ED1"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Total </w:t>
            </w:r>
            <w:proofErr w:type="spellStart"/>
            <w:r w:rsidRPr="0095602D">
              <w:rPr>
                <w:rFonts w:ascii="Onest" w:hAnsi="Onest"/>
                <w:b/>
                <w:bCs/>
                <w:sz w:val="22"/>
                <w:szCs w:val="22"/>
                <w:lang w:val="en-US"/>
              </w:rPr>
              <w:t>Diferite</w:t>
            </w:r>
            <w:proofErr w:type="spellEnd"/>
          </w:p>
        </w:tc>
        <w:tc>
          <w:tcPr>
            <w:tcW w:w="1134" w:type="dxa"/>
            <w:tcBorders>
              <w:top w:val="single" w:sz="4" w:space="0" w:color="auto"/>
              <w:left w:val="nil"/>
              <w:bottom w:val="single" w:sz="4" w:space="0" w:color="auto"/>
              <w:right w:val="nil"/>
            </w:tcBorders>
            <w:vAlign w:val="center"/>
          </w:tcPr>
          <w:p w14:paraId="345E4AE7"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206C46E1" w14:textId="77777777" w:rsidR="0095602D" w:rsidRPr="0095602D" w:rsidRDefault="0095602D" w:rsidP="0095602D">
            <w:pPr>
              <w:jc w:val="center"/>
              <w:rPr>
                <w:rFonts w:ascii="Onest" w:hAnsi="Onest"/>
                <w:b/>
                <w:bCs/>
                <w:sz w:val="22"/>
                <w:szCs w:val="22"/>
                <w:lang w:val="en-US"/>
              </w:rPr>
            </w:pPr>
          </w:p>
        </w:tc>
      </w:tr>
      <w:tr w:rsidR="0095602D" w:rsidRPr="0097392D" w14:paraId="38323B4F"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7D9903BE" w14:textId="6D76A3D7"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231995D"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6110F305" w14:textId="50AC2705"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3.1.5. PEG1</w:t>
            </w:r>
          </w:p>
        </w:tc>
        <w:tc>
          <w:tcPr>
            <w:tcW w:w="992" w:type="dxa"/>
            <w:gridSpan w:val="2"/>
            <w:tcBorders>
              <w:top w:val="nil"/>
              <w:left w:val="single" w:sz="6" w:space="0" w:color="auto"/>
              <w:bottom w:val="nil"/>
              <w:right w:val="nil"/>
            </w:tcBorders>
            <w:vAlign w:val="center"/>
          </w:tcPr>
          <w:p w14:paraId="6247DF4E"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7A4EA107"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358486C0" w14:textId="77777777" w:rsidR="0095602D" w:rsidRPr="0097392D" w:rsidRDefault="0095602D" w:rsidP="00081344">
            <w:pPr>
              <w:rPr>
                <w:lang w:val="en-US"/>
              </w:rPr>
            </w:pPr>
          </w:p>
        </w:tc>
      </w:tr>
      <w:tr w:rsidR="0095602D" w14:paraId="097F34A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A1A0B1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125</w:t>
            </w:r>
          </w:p>
        </w:tc>
        <w:tc>
          <w:tcPr>
            <w:tcW w:w="1559" w:type="dxa"/>
            <w:gridSpan w:val="2"/>
            <w:tcBorders>
              <w:top w:val="single" w:sz="4" w:space="0" w:color="auto"/>
              <w:bottom w:val="single" w:sz="4" w:space="0" w:color="auto"/>
            </w:tcBorders>
            <w:vAlign w:val="center"/>
          </w:tcPr>
          <w:p w14:paraId="5428061C"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1E7F462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5595284" w14:textId="7761D1D7" w:rsidR="0095602D" w:rsidRPr="0095602D" w:rsidRDefault="0095602D" w:rsidP="0095602D">
            <w:pPr>
              <w:adjustRightInd w:val="0"/>
              <w:jc w:val="both"/>
              <w:rPr>
                <w:rFonts w:ascii="Onest" w:hAnsi="Onest" w:cs="Times New Roman CYR"/>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1000х800х300мм, ЩМП-100.80.30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5EBF768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23229E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870D4A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012BB8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9B24A3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960000-353650</w:t>
            </w:r>
          </w:p>
        </w:tc>
        <w:tc>
          <w:tcPr>
            <w:tcW w:w="4678" w:type="dxa"/>
            <w:gridSpan w:val="4"/>
            <w:tcBorders>
              <w:top w:val="nil"/>
              <w:bottom w:val="single" w:sz="2" w:space="0" w:color="auto"/>
            </w:tcBorders>
            <w:vAlign w:val="center"/>
          </w:tcPr>
          <w:p w14:paraId="67D533B5" w14:textId="77777777" w:rsidR="0095602D" w:rsidRPr="0095602D" w:rsidRDefault="0095602D" w:rsidP="0095602D">
            <w:pPr>
              <w:jc w:val="both"/>
              <w:rPr>
                <w:rFonts w:ascii="Onest" w:hAnsi="Onest"/>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1000х800х300мм, ЩМП-100.80.30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792D94E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4B615D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8971E6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B9B456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126</w:t>
            </w:r>
          </w:p>
        </w:tc>
        <w:tc>
          <w:tcPr>
            <w:tcW w:w="1559" w:type="dxa"/>
            <w:gridSpan w:val="2"/>
            <w:tcBorders>
              <w:top w:val="single" w:sz="4" w:space="0" w:color="auto"/>
              <w:bottom w:val="single" w:sz="4" w:space="0" w:color="auto"/>
            </w:tcBorders>
            <w:vAlign w:val="center"/>
          </w:tcPr>
          <w:p w14:paraId="6EC1D9AD"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DC8C59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75EB2AF" w14:textId="7EBC1BF0"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разъединитель</w:t>
            </w:r>
            <w:proofErr w:type="spellEnd"/>
            <w:proofErr w:type="gramEnd"/>
            <w:r w:rsidRPr="0095602D">
              <w:rPr>
                <w:rFonts w:ascii="Onest" w:hAnsi="Onest"/>
                <w:sz w:val="22"/>
                <w:szCs w:val="22"/>
                <w:lang w:val="en-US"/>
              </w:rPr>
              <w:t xml:space="preserve">  ВР32И-31B31251-250A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46F9BB2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58E210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649A92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87558A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8D73B0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980-4103310</w:t>
            </w:r>
          </w:p>
        </w:tc>
        <w:tc>
          <w:tcPr>
            <w:tcW w:w="4678" w:type="dxa"/>
            <w:gridSpan w:val="4"/>
            <w:tcBorders>
              <w:top w:val="nil"/>
              <w:bottom w:val="single" w:sz="2" w:space="0" w:color="auto"/>
            </w:tcBorders>
            <w:vAlign w:val="center"/>
          </w:tcPr>
          <w:p w14:paraId="1400BAD7"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разъединитель</w:t>
            </w:r>
            <w:proofErr w:type="gramEnd"/>
            <w:r w:rsidRPr="0095602D">
              <w:rPr>
                <w:rFonts w:ascii="Onest" w:hAnsi="Onest"/>
                <w:sz w:val="22"/>
                <w:szCs w:val="22"/>
                <w:lang w:val="ru-RU"/>
              </w:rPr>
              <w:t xml:space="preserve">  ВР32И-31</w:t>
            </w:r>
            <w:r w:rsidRPr="0095602D">
              <w:rPr>
                <w:rFonts w:ascii="Onest" w:hAnsi="Onest"/>
                <w:sz w:val="22"/>
                <w:szCs w:val="22"/>
                <w:lang w:val="en-US"/>
              </w:rPr>
              <w:t>B</w:t>
            </w:r>
            <w:r w:rsidRPr="0095602D">
              <w:rPr>
                <w:rFonts w:ascii="Onest" w:hAnsi="Onest"/>
                <w:sz w:val="22"/>
                <w:szCs w:val="22"/>
                <w:lang w:val="ru-RU"/>
              </w:rPr>
              <w:t>31250-250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7B0C732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7AB00C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65D463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2EA6B3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127</w:t>
            </w:r>
          </w:p>
        </w:tc>
        <w:tc>
          <w:tcPr>
            <w:tcW w:w="1559" w:type="dxa"/>
            <w:gridSpan w:val="2"/>
            <w:tcBorders>
              <w:top w:val="single" w:sz="4" w:space="0" w:color="auto"/>
              <w:bottom w:val="single" w:sz="4" w:space="0" w:color="auto"/>
            </w:tcBorders>
            <w:vAlign w:val="center"/>
          </w:tcPr>
          <w:p w14:paraId="661F41F1"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831A02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B1AD438" w14:textId="1188C9B1"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40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4F4C716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2A6DC4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5,0000</w:t>
            </w:r>
          </w:p>
        </w:tc>
      </w:tr>
      <w:tr w:rsidR="0095602D" w14:paraId="5098F01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35A9AB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ED70C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980-4103311</w:t>
            </w:r>
          </w:p>
        </w:tc>
        <w:tc>
          <w:tcPr>
            <w:tcW w:w="4678" w:type="dxa"/>
            <w:gridSpan w:val="4"/>
            <w:tcBorders>
              <w:top w:val="nil"/>
              <w:bottom w:val="single" w:sz="2" w:space="0" w:color="auto"/>
            </w:tcBorders>
            <w:vAlign w:val="center"/>
          </w:tcPr>
          <w:p w14:paraId="510CABDB"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40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6E29CC6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494193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5,0000</w:t>
            </w:r>
          </w:p>
        </w:tc>
      </w:tr>
      <w:tr w:rsidR="0095602D" w14:paraId="083D69A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63F34F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128</w:t>
            </w:r>
          </w:p>
        </w:tc>
        <w:tc>
          <w:tcPr>
            <w:tcW w:w="1559" w:type="dxa"/>
            <w:gridSpan w:val="2"/>
            <w:tcBorders>
              <w:top w:val="single" w:sz="4" w:space="0" w:color="auto"/>
              <w:bottom w:val="single" w:sz="4" w:space="0" w:color="auto"/>
            </w:tcBorders>
            <w:vAlign w:val="center"/>
          </w:tcPr>
          <w:p w14:paraId="11DEB6D4"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8189C1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4E0C19B" w14:textId="47AE3662"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50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3D701B4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0D2F6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151A05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70A662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4FD10F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980-4103312</w:t>
            </w:r>
          </w:p>
        </w:tc>
        <w:tc>
          <w:tcPr>
            <w:tcW w:w="4678" w:type="dxa"/>
            <w:gridSpan w:val="4"/>
            <w:tcBorders>
              <w:top w:val="nil"/>
              <w:bottom w:val="single" w:sz="2" w:space="0" w:color="auto"/>
            </w:tcBorders>
            <w:vAlign w:val="center"/>
          </w:tcPr>
          <w:p w14:paraId="1B810C8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50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40C987D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E6DB1F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FC3A83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381A96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129</w:t>
            </w:r>
          </w:p>
        </w:tc>
        <w:tc>
          <w:tcPr>
            <w:tcW w:w="1559" w:type="dxa"/>
            <w:gridSpan w:val="2"/>
            <w:tcBorders>
              <w:top w:val="single" w:sz="4" w:space="0" w:color="auto"/>
              <w:bottom w:val="single" w:sz="4" w:space="0" w:color="auto"/>
            </w:tcBorders>
            <w:vAlign w:val="center"/>
          </w:tcPr>
          <w:p w14:paraId="304CFFA1"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4F79F3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5F26F17" w14:textId="01693874"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63</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209CC37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903543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696E5CC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01909B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7B96931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980-4103313</w:t>
            </w:r>
          </w:p>
        </w:tc>
        <w:tc>
          <w:tcPr>
            <w:tcW w:w="4678" w:type="dxa"/>
            <w:gridSpan w:val="4"/>
            <w:tcBorders>
              <w:top w:val="nil"/>
              <w:bottom w:val="single" w:sz="2" w:space="0" w:color="auto"/>
            </w:tcBorders>
            <w:vAlign w:val="center"/>
          </w:tcPr>
          <w:p w14:paraId="5A968D0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63</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5CAC7F0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092590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336326E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9EAF69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130</w:t>
            </w:r>
          </w:p>
        </w:tc>
        <w:tc>
          <w:tcPr>
            <w:tcW w:w="1559" w:type="dxa"/>
            <w:gridSpan w:val="2"/>
            <w:tcBorders>
              <w:top w:val="single" w:sz="4" w:space="0" w:color="auto"/>
              <w:bottom w:val="single" w:sz="4" w:space="0" w:color="auto"/>
            </w:tcBorders>
            <w:vAlign w:val="center"/>
          </w:tcPr>
          <w:p w14:paraId="5603020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C72AEF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CC97701" w14:textId="3CA76E5E"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67E739B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C9D8E2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5D893C5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DD7BF8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8DCBCC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980-4103314</w:t>
            </w:r>
          </w:p>
        </w:tc>
        <w:tc>
          <w:tcPr>
            <w:tcW w:w="4678" w:type="dxa"/>
            <w:gridSpan w:val="4"/>
            <w:tcBorders>
              <w:top w:val="nil"/>
              <w:bottom w:val="single" w:sz="2" w:space="0" w:color="auto"/>
            </w:tcBorders>
            <w:vAlign w:val="center"/>
          </w:tcPr>
          <w:p w14:paraId="2742BA18"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45E9ED1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A39FC1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163C7A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4DDFAE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131</w:t>
            </w:r>
          </w:p>
        </w:tc>
        <w:tc>
          <w:tcPr>
            <w:tcW w:w="1559" w:type="dxa"/>
            <w:gridSpan w:val="2"/>
            <w:tcBorders>
              <w:top w:val="single" w:sz="4" w:space="0" w:color="auto"/>
              <w:bottom w:val="single" w:sz="4" w:space="0" w:color="auto"/>
            </w:tcBorders>
            <w:vAlign w:val="center"/>
          </w:tcPr>
          <w:p w14:paraId="02F03DF4"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58563D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26D2BFE" w14:textId="7E41D6C6"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160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013D6C5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C7220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F220B8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BEE4EC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05218D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980-4103315</w:t>
            </w:r>
          </w:p>
        </w:tc>
        <w:tc>
          <w:tcPr>
            <w:tcW w:w="4678" w:type="dxa"/>
            <w:gridSpan w:val="4"/>
            <w:tcBorders>
              <w:top w:val="nil"/>
              <w:bottom w:val="single" w:sz="2" w:space="0" w:color="auto"/>
            </w:tcBorders>
            <w:vAlign w:val="center"/>
          </w:tcPr>
          <w:p w14:paraId="488F5308"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160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3D7147D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DDD556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134AC10"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08216CAD"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0552DD87"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5E1A6477"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58D095D"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7EAD1058"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5058FED2" w14:textId="77777777" w:rsidR="0095602D" w:rsidRPr="0095602D" w:rsidRDefault="0095602D" w:rsidP="0095602D">
            <w:pPr>
              <w:jc w:val="center"/>
              <w:rPr>
                <w:rFonts w:ascii="Onest" w:hAnsi="Onest"/>
                <w:sz w:val="22"/>
                <w:szCs w:val="22"/>
                <w:lang w:val="en-US"/>
              </w:rPr>
            </w:pPr>
          </w:p>
        </w:tc>
      </w:tr>
      <w:tr w:rsidR="0095602D" w:rsidRPr="00EB582C" w14:paraId="36E14B94"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5CB99942" w14:textId="7B7872AD"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73962B3"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4F8C5DA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56F15D01"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0489D5F2" w14:textId="77777777" w:rsidR="0095602D" w:rsidRPr="0095602D" w:rsidRDefault="0095602D" w:rsidP="0095602D">
            <w:pPr>
              <w:jc w:val="center"/>
              <w:rPr>
                <w:rFonts w:ascii="Onest" w:hAnsi="Onest"/>
                <w:sz w:val="22"/>
                <w:szCs w:val="22"/>
                <w:lang w:val="en-US"/>
              </w:rPr>
            </w:pPr>
          </w:p>
        </w:tc>
      </w:tr>
      <w:tr w:rsidR="0095602D" w14:paraId="047C7680"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7C1D3C1D"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08980C17"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4C148308"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49F397FB"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PEG1</w:t>
            </w:r>
          </w:p>
        </w:tc>
        <w:tc>
          <w:tcPr>
            <w:tcW w:w="1134" w:type="dxa"/>
            <w:tcBorders>
              <w:top w:val="single" w:sz="4" w:space="0" w:color="auto"/>
              <w:left w:val="nil"/>
              <w:bottom w:val="single" w:sz="4" w:space="0" w:color="auto"/>
              <w:right w:val="nil"/>
            </w:tcBorders>
            <w:vAlign w:val="center"/>
          </w:tcPr>
          <w:p w14:paraId="211A5C5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0B563002" w14:textId="77777777" w:rsidR="0095602D" w:rsidRPr="0095602D" w:rsidRDefault="0095602D" w:rsidP="0095602D">
            <w:pPr>
              <w:jc w:val="center"/>
              <w:rPr>
                <w:rFonts w:ascii="Onest" w:hAnsi="Onest"/>
                <w:b/>
                <w:bCs/>
                <w:sz w:val="22"/>
                <w:szCs w:val="22"/>
                <w:lang w:val="en-US"/>
              </w:rPr>
            </w:pPr>
          </w:p>
        </w:tc>
      </w:tr>
      <w:tr w:rsidR="0095602D" w:rsidRPr="0097392D" w14:paraId="0B889C26"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5DAC1B3" w14:textId="56D4558D"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2445C885"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08578026" w14:textId="3ED9724D"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3.1.6. PEG2</w:t>
            </w:r>
          </w:p>
        </w:tc>
        <w:tc>
          <w:tcPr>
            <w:tcW w:w="992" w:type="dxa"/>
            <w:gridSpan w:val="2"/>
            <w:tcBorders>
              <w:top w:val="nil"/>
              <w:left w:val="single" w:sz="6" w:space="0" w:color="auto"/>
              <w:bottom w:val="nil"/>
              <w:right w:val="nil"/>
            </w:tcBorders>
            <w:vAlign w:val="center"/>
          </w:tcPr>
          <w:p w14:paraId="1FDBF94A"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54F74A4C"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2DEA2B37" w14:textId="77777777" w:rsidR="0095602D" w:rsidRPr="0097392D" w:rsidRDefault="0095602D" w:rsidP="00081344">
            <w:pPr>
              <w:rPr>
                <w:lang w:val="en-US"/>
              </w:rPr>
            </w:pPr>
          </w:p>
        </w:tc>
      </w:tr>
      <w:tr w:rsidR="0095602D" w14:paraId="25195E7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2DB160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132</w:t>
            </w:r>
          </w:p>
        </w:tc>
        <w:tc>
          <w:tcPr>
            <w:tcW w:w="1559" w:type="dxa"/>
            <w:gridSpan w:val="2"/>
            <w:tcBorders>
              <w:top w:val="single" w:sz="4" w:space="0" w:color="auto"/>
              <w:bottom w:val="single" w:sz="4" w:space="0" w:color="auto"/>
            </w:tcBorders>
            <w:vAlign w:val="center"/>
          </w:tcPr>
          <w:p w14:paraId="79E7E0AD"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4FA3558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8148EC8" w14:textId="77777777" w:rsidR="0095602D" w:rsidRPr="0095602D" w:rsidRDefault="0095602D" w:rsidP="0095602D">
            <w:pPr>
              <w:adjustRightInd w:val="0"/>
              <w:jc w:val="both"/>
              <w:rPr>
                <w:rFonts w:ascii="Onest" w:hAnsi="Onest" w:cs="Times New Roman CYR"/>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1000х800х300мм, ЩМП-100.80.30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p w14:paraId="57B662BA"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0AF64BC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5C5820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AD3421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949EFF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487D6C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960000-353650</w:t>
            </w:r>
          </w:p>
        </w:tc>
        <w:tc>
          <w:tcPr>
            <w:tcW w:w="4678" w:type="dxa"/>
            <w:gridSpan w:val="4"/>
            <w:tcBorders>
              <w:top w:val="nil"/>
              <w:bottom w:val="single" w:sz="2" w:space="0" w:color="auto"/>
            </w:tcBorders>
            <w:vAlign w:val="center"/>
          </w:tcPr>
          <w:p w14:paraId="6A47A0C1" w14:textId="77777777" w:rsidR="0095602D" w:rsidRPr="0095602D" w:rsidRDefault="0095602D" w:rsidP="0095602D">
            <w:pPr>
              <w:jc w:val="both"/>
              <w:rPr>
                <w:rFonts w:ascii="Onest" w:hAnsi="Onest"/>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1000х800х300мм, ЩМП-100.80.30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58EEEDB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12385D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CA5406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59AEE7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133</w:t>
            </w:r>
          </w:p>
        </w:tc>
        <w:tc>
          <w:tcPr>
            <w:tcW w:w="1559" w:type="dxa"/>
            <w:gridSpan w:val="2"/>
            <w:tcBorders>
              <w:top w:val="single" w:sz="4" w:space="0" w:color="auto"/>
              <w:bottom w:val="single" w:sz="4" w:space="0" w:color="auto"/>
            </w:tcBorders>
            <w:vAlign w:val="center"/>
          </w:tcPr>
          <w:p w14:paraId="23BAB547"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CC9362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E2FCD23" w14:textId="77777777"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разъединитель</w:t>
            </w:r>
            <w:proofErr w:type="spellEnd"/>
            <w:proofErr w:type="gramEnd"/>
            <w:r w:rsidRPr="0095602D">
              <w:rPr>
                <w:rFonts w:ascii="Onest" w:hAnsi="Onest"/>
                <w:sz w:val="22"/>
                <w:szCs w:val="22"/>
                <w:lang w:val="en-US"/>
              </w:rPr>
              <w:t xml:space="preserve">  ВР32И-31B31251-250A</w:t>
            </w:r>
            <w:r w:rsidRPr="0095602D">
              <w:rPr>
                <w:rFonts w:ascii="Onest" w:hAnsi="Onest" w:cs="Times New Roman CYR"/>
                <w:sz w:val="22"/>
                <w:szCs w:val="22"/>
                <w:lang w:val="en-US"/>
              </w:rPr>
              <w:t xml:space="preserve"> </w:t>
            </w:r>
          </w:p>
          <w:p w14:paraId="6ADD966C" w14:textId="77777777" w:rsidR="0095602D" w:rsidRPr="0095602D" w:rsidRDefault="0095602D" w:rsidP="0095602D">
            <w:pPr>
              <w:jc w:val="both"/>
              <w:rPr>
                <w:rFonts w:ascii="Onest" w:hAnsi="Onest"/>
                <w:sz w:val="22"/>
                <w:szCs w:val="22"/>
                <w:lang w:val="en-US"/>
              </w:rPr>
            </w:pPr>
          </w:p>
        </w:tc>
        <w:tc>
          <w:tcPr>
            <w:tcW w:w="992" w:type="dxa"/>
            <w:gridSpan w:val="2"/>
            <w:tcBorders>
              <w:top w:val="single" w:sz="4" w:space="0" w:color="auto"/>
              <w:bottom w:val="single" w:sz="4" w:space="0" w:color="auto"/>
            </w:tcBorders>
            <w:vAlign w:val="center"/>
          </w:tcPr>
          <w:p w14:paraId="51E09DD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1148E5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0D4263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AA55E8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5274AA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980-4103310</w:t>
            </w:r>
          </w:p>
        </w:tc>
        <w:tc>
          <w:tcPr>
            <w:tcW w:w="4678" w:type="dxa"/>
            <w:gridSpan w:val="4"/>
            <w:tcBorders>
              <w:top w:val="nil"/>
              <w:bottom w:val="single" w:sz="2" w:space="0" w:color="auto"/>
            </w:tcBorders>
            <w:vAlign w:val="center"/>
          </w:tcPr>
          <w:p w14:paraId="2F682065"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разъединитель</w:t>
            </w:r>
            <w:proofErr w:type="gramEnd"/>
            <w:r w:rsidRPr="0095602D">
              <w:rPr>
                <w:rFonts w:ascii="Onest" w:hAnsi="Onest"/>
                <w:sz w:val="22"/>
                <w:szCs w:val="22"/>
                <w:lang w:val="ru-RU"/>
              </w:rPr>
              <w:t xml:space="preserve">  ВР32И-31</w:t>
            </w:r>
            <w:r w:rsidRPr="0095602D">
              <w:rPr>
                <w:rFonts w:ascii="Onest" w:hAnsi="Onest"/>
                <w:sz w:val="22"/>
                <w:szCs w:val="22"/>
                <w:lang w:val="en-US"/>
              </w:rPr>
              <w:t>B</w:t>
            </w:r>
            <w:r w:rsidRPr="0095602D">
              <w:rPr>
                <w:rFonts w:ascii="Onest" w:hAnsi="Onest"/>
                <w:sz w:val="22"/>
                <w:szCs w:val="22"/>
                <w:lang w:val="ru-RU"/>
              </w:rPr>
              <w:t>31250-250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48AF84D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08887F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39DB8A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5CA8A2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134</w:t>
            </w:r>
          </w:p>
        </w:tc>
        <w:tc>
          <w:tcPr>
            <w:tcW w:w="1559" w:type="dxa"/>
            <w:gridSpan w:val="2"/>
            <w:tcBorders>
              <w:top w:val="single" w:sz="4" w:space="0" w:color="auto"/>
              <w:bottom w:val="single" w:sz="4" w:space="0" w:color="auto"/>
            </w:tcBorders>
            <w:vAlign w:val="center"/>
          </w:tcPr>
          <w:p w14:paraId="0623F921"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D19287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932A0B8"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40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p w14:paraId="664C88DC"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212B4DD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5561C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7,0000</w:t>
            </w:r>
          </w:p>
        </w:tc>
      </w:tr>
      <w:tr w:rsidR="0095602D" w14:paraId="6794EBF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74C2AAB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B1D62C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980-4103311</w:t>
            </w:r>
          </w:p>
        </w:tc>
        <w:tc>
          <w:tcPr>
            <w:tcW w:w="4678" w:type="dxa"/>
            <w:gridSpan w:val="4"/>
            <w:tcBorders>
              <w:top w:val="nil"/>
              <w:bottom w:val="single" w:sz="2" w:space="0" w:color="auto"/>
            </w:tcBorders>
            <w:vAlign w:val="center"/>
          </w:tcPr>
          <w:p w14:paraId="6163AD88"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40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480525A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881688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7,0000</w:t>
            </w:r>
          </w:p>
        </w:tc>
      </w:tr>
      <w:tr w:rsidR="0095602D" w14:paraId="4DE10F1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72D87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135</w:t>
            </w:r>
          </w:p>
        </w:tc>
        <w:tc>
          <w:tcPr>
            <w:tcW w:w="1559" w:type="dxa"/>
            <w:gridSpan w:val="2"/>
            <w:tcBorders>
              <w:top w:val="single" w:sz="4" w:space="0" w:color="auto"/>
              <w:bottom w:val="single" w:sz="4" w:space="0" w:color="auto"/>
            </w:tcBorders>
            <w:vAlign w:val="center"/>
          </w:tcPr>
          <w:p w14:paraId="08C25CB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36C99A0"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84E563C"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63</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p w14:paraId="104EFDBD"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4168E92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0C4EDB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49E8E8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E0D2F2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AD6319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980-4103313</w:t>
            </w:r>
          </w:p>
        </w:tc>
        <w:tc>
          <w:tcPr>
            <w:tcW w:w="4678" w:type="dxa"/>
            <w:gridSpan w:val="4"/>
            <w:tcBorders>
              <w:top w:val="nil"/>
              <w:bottom w:val="single" w:sz="2" w:space="0" w:color="auto"/>
            </w:tcBorders>
            <w:vAlign w:val="center"/>
          </w:tcPr>
          <w:p w14:paraId="363A8DC9"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63</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7F5E169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79545A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55F0CF6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1CFCAD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136</w:t>
            </w:r>
          </w:p>
        </w:tc>
        <w:tc>
          <w:tcPr>
            <w:tcW w:w="1559" w:type="dxa"/>
            <w:gridSpan w:val="2"/>
            <w:tcBorders>
              <w:top w:val="single" w:sz="4" w:space="0" w:color="auto"/>
              <w:bottom w:val="single" w:sz="4" w:space="0" w:color="auto"/>
            </w:tcBorders>
            <w:vAlign w:val="center"/>
          </w:tcPr>
          <w:p w14:paraId="3BA520C6"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8E72C2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7951D3E"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p w14:paraId="5E8FCE41"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4DE881A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BC3E9E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1D461AB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25295B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5455BE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980-4103314</w:t>
            </w:r>
          </w:p>
        </w:tc>
        <w:tc>
          <w:tcPr>
            <w:tcW w:w="4678" w:type="dxa"/>
            <w:gridSpan w:val="4"/>
            <w:tcBorders>
              <w:top w:val="nil"/>
              <w:bottom w:val="single" w:sz="2" w:space="0" w:color="auto"/>
            </w:tcBorders>
            <w:vAlign w:val="center"/>
          </w:tcPr>
          <w:p w14:paraId="50E37406"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100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40E6F27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6F12C8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635DB4A"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57B0EF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137</w:t>
            </w:r>
          </w:p>
        </w:tc>
        <w:tc>
          <w:tcPr>
            <w:tcW w:w="1559" w:type="dxa"/>
            <w:gridSpan w:val="2"/>
            <w:tcBorders>
              <w:top w:val="single" w:sz="4" w:space="0" w:color="auto"/>
              <w:bottom w:val="single" w:sz="4" w:space="0" w:color="auto"/>
            </w:tcBorders>
            <w:vAlign w:val="center"/>
          </w:tcPr>
          <w:p w14:paraId="7CFA97BC"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349BFE5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F79DB06"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160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p w14:paraId="60D45995"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4D7D924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5609B6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ABD6119"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B2A73D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6A9A271"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980-4103315</w:t>
            </w:r>
          </w:p>
        </w:tc>
        <w:tc>
          <w:tcPr>
            <w:tcW w:w="4678" w:type="dxa"/>
            <w:gridSpan w:val="4"/>
            <w:tcBorders>
              <w:top w:val="nil"/>
              <w:bottom w:val="single" w:sz="2" w:space="0" w:color="auto"/>
            </w:tcBorders>
            <w:vAlign w:val="center"/>
          </w:tcPr>
          <w:p w14:paraId="74C9A58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160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76DF71F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524402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B535672"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1E42C298"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022FF1C7"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5E5DF229"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551FFEF3"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47848F96"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43854921" w14:textId="77777777" w:rsidR="0095602D" w:rsidRPr="0095602D" w:rsidRDefault="0095602D" w:rsidP="0095602D">
            <w:pPr>
              <w:jc w:val="center"/>
              <w:rPr>
                <w:rFonts w:ascii="Onest" w:hAnsi="Onest"/>
                <w:sz w:val="22"/>
                <w:szCs w:val="22"/>
                <w:lang w:val="en-US"/>
              </w:rPr>
            </w:pPr>
          </w:p>
        </w:tc>
      </w:tr>
      <w:tr w:rsidR="0095602D" w:rsidRPr="00EB582C" w14:paraId="5FC7A01A"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77283CFC" w14:textId="2AE2E20F"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DB88D33"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C0DCEE6"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08C6FA37"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479CD59" w14:textId="77777777" w:rsidR="0095602D" w:rsidRPr="0095602D" w:rsidRDefault="0095602D" w:rsidP="0095602D">
            <w:pPr>
              <w:jc w:val="center"/>
              <w:rPr>
                <w:rFonts w:ascii="Onest" w:hAnsi="Onest"/>
                <w:sz w:val="22"/>
                <w:szCs w:val="22"/>
                <w:lang w:val="en-US"/>
              </w:rPr>
            </w:pPr>
          </w:p>
        </w:tc>
      </w:tr>
      <w:tr w:rsidR="0095602D" w14:paraId="7A1CE651"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0855FE4F"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6609CFA6"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217000ED"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60E053F8"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PEG2</w:t>
            </w:r>
          </w:p>
        </w:tc>
        <w:tc>
          <w:tcPr>
            <w:tcW w:w="1134" w:type="dxa"/>
            <w:tcBorders>
              <w:top w:val="single" w:sz="4" w:space="0" w:color="auto"/>
              <w:left w:val="nil"/>
              <w:bottom w:val="single" w:sz="4" w:space="0" w:color="auto"/>
              <w:right w:val="nil"/>
            </w:tcBorders>
            <w:vAlign w:val="center"/>
          </w:tcPr>
          <w:p w14:paraId="19024310"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06D37ADB" w14:textId="77777777" w:rsidR="0095602D" w:rsidRPr="0095602D" w:rsidRDefault="0095602D" w:rsidP="0095602D">
            <w:pPr>
              <w:jc w:val="center"/>
              <w:rPr>
                <w:rFonts w:ascii="Onest" w:hAnsi="Onest"/>
                <w:b/>
                <w:bCs/>
                <w:sz w:val="22"/>
                <w:szCs w:val="22"/>
                <w:lang w:val="en-US"/>
              </w:rPr>
            </w:pPr>
          </w:p>
        </w:tc>
      </w:tr>
      <w:tr w:rsidR="0095602D" w:rsidRPr="0097392D" w14:paraId="5630E6E3"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41BCAB8F" w14:textId="5D071923"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E0E69C8"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4EBCEF40" w14:textId="7F3D11A6"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3.1.7. PEG3</w:t>
            </w:r>
          </w:p>
        </w:tc>
        <w:tc>
          <w:tcPr>
            <w:tcW w:w="992" w:type="dxa"/>
            <w:gridSpan w:val="2"/>
            <w:tcBorders>
              <w:top w:val="nil"/>
              <w:left w:val="single" w:sz="6" w:space="0" w:color="auto"/>
              <w:bottom w:val="nil"/>
              <w:right w:val="nil"/>
            </w:tcBorders>
            <w:vAlign w:val="center"/>
          </w:tcPr>
          <w:p w14:paraId="41335566"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695FFA27"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220C8AAE" w14:textId="77777777" w:rsidR="0095602D" w:rsidRPr="0097392D" w:rsidRDefault="0095602D" w:rsidP="00081344">
            <w:pPr>
              <w:rPr>
                <w:lang w:val="en-US"/>
              </w:rPr>
            </w:pPr>
          </w:p>
        </w:tc>
      </w:tr>
      <w:tr w:rsidR="0095602D" w14:paraId="452ECA35"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D167CB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138</w:t>
            </w:r>
          </w:p>
        </w:tc>
        <w:tc>
          <w:tcPr>
            <w:tcW w:w="1559" w:type="dxa"/>
            <w:gridSpan w:val="2"/>
            <w:tcBorders>
              <w:top w:val="single" w:sz="4" w:space="0" w:color="auto"/>
              <w:bottom w:val="single" w:sz="4" w:space="0" w:color="auto"/>
            </w:tcBorders>
            <w:vAlign w:val="center"/>
          </w:tcPr>
          <w:p w14:paraId="52BB41AF"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de</w:t>
            </w:r>
            <w:proofErr w:type="gramEnd"/>
            <w:r w:rsidRPr="0095602D">
              <w:rPr>
                <w:rFonts w:ascii="Onest" w:hAnsi="Onest"/>
                <w:sz w:val="16"/>
                <w:szCs w:val="16"/>
                <w:lang w:val="en-US"/>
              </w:rPr>
              <w:t xml:space="preserve">  </w:t>
            </w:r>
            <w:proofErr w:type="spellStart"/>
            <w:r w:rsidRPr="0095602D">
              <w:rPr>
                <w:rFonts w:ascii="Onest" w:hAnsi="Onest"/>
                <w:sz w:val="16"/>
                <w:szCs w:val="16"/>
                <w:lang w:val="en-US"/>
              </w:rPr>
              <w:t>piata</w:t>
            </w:r>
            <w:proofErr w:type="spellEnd"/>
          </w:p>
          <w:p w14:paraId="74D3C22B"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18E5A44" w14:textId="3702BDEE" w:rsidR="0095602D" w:rsidRPr="0095602D" w:rsidRDefault="0095602D" w:rsidP="0095602D">
            <w:pPr>
              <w:adjustRightInd w:val="0"/>
              <w:jc w:val="both"/>
              <w:rPr>
                <w:rFonts w:ascii="Onest" w:hAnsi="Onest" w:cs="Times New Roman CYR"/>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1000х800х300мм, ЩМП-100.80.30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6D299DA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092A77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6C08E6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F102E9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AD840C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960000-353650</w:t>
            </w:r>
          </w:p>
        </w:tc>
        <w:tc>
          <w:tcPr>
            <w:tcW w:w="4678" w:type="dxa"/>
            <w:gridSpan w:val="4"/>
            <w:tcBorders>
              <w:top w:val="nil"/>
              <w:bottom w:val="single" w:sz="2" w:space="0" w:color="auto"/>
            </w:tcBorders>
            <w:vAlign w:val="center"/>
          </w:tcPr>
          <w:p w14:paraId="753AF287" w14:textId="77777777" w:rsidR="0095602D" w:rsidRPr="0095602D" w:rsidRDefault="0095602D" w:rsidP="0095602D">
            <w:pPr>
              <w:jc w:val="both"/>
              <w:rPr>
                <w:rFonts w:ascii="Onest" w:hAnsi="Onest"/>
                <w:sz w:val="22"/>
                <w:szCs w:val="22"/>
                <w:lang w:val="ru-RU"/>
              </w:rPr>
            </w:pPr>
            <w:r w:rsidRPr="0095602D">
              <w:rPr>
                <w:rFonts w:ascii="Onest" w:hAnsi="Onest"/>
                <w:sz w:val="22"/>
                <w:szCs w:val="22"/>
                <w:lang w:val="ru-RU"/>
              </w:rPr>
              <w:t xml:space="preserve">Щит распределительный </w:t>
            </w:r>
            <w:proofErr w:type="gramStart"/>
            <w:r w:rsidRPr="0095602D">
              <w:rPr>
                <w:rFonts w:ascii="Onest" w:hAnsi="Onest"/>
                <w:sz w:val="22"/>
                <w:szCs w:val="22"/>
                <w:lang w:val="ru-RU"/>
              </w:rPr>
              <w:t>металлический  навесной</w:t>
            </w:r>
            <w:proofErr w:type="gramEnd"/>
            <w:r w:rsidRPr="0095602D">
              <w:rPr>
                <w:rFonts w:ascii="Onest" w:hAnsi="Onest"/>
                <w:sz w:val="22"/>
                <w:szCs w:val="22"/>
                <w:lang w:val="ru-RU"/>
              </w:rPr>
              <w:t xml:space="preserve">  1000х800х300мм, ЩМП-100.80.30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7177211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23E9AA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59C1FE7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424D28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139</w:t>
            </w:r>
          </w:p>
        </w:tc>
        <w:tc>
          <w:tcPr>
            <w:tcW w:w="1559" w:type="dxa"/>
            <w:gridSpan w:val="2"/>
            <w:tcBorders>
              <w:top w:val="single" w:sz="4" w:space="0" w:color="auto"/>
              <w:bottom w:val="single" w:sz="4" w:space="0" w:color="auto"/>
            </w:tcBorders>
            <w:vAlign w:val="center"/>
          </w:tcPr>
          <w:p w14:paraId="63AE4BBA"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309C1CF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040F6F6" w14:textId="64DB045D" w:rsidR="0095602D" w:rsidRPr="0095602D" w:rsidRDefault="0095602D" w:rsidP="0095602D">
            <w:pPr>
              <w:adjustRightInd w:val="0"/>
              <w:jc w:val="both"/>
              <w:rPr>
                <w:rFonts w:ascii="Onest" w:hAnsi="Onest" w:cs="Times New Roman CYR"/>
                <w:sz w:val="22"/>
                <w:szCs w:val="22"/>
                <w:lang w:val="en-US"/>
              </w:rPr>
            </w:pPr>
            <w:proofErr w:type="spellStart"/>
            <w:proofErr w:type="gramStart"/>
            <w:r w:rsidRPr="0095602D">
              <w:rPr>
                <w:rFonts w:ascii="Onest" w:hAnsi="Onest"/>
                <w:sz w:val="22"/>
                <w:szCs w:val="22"/>
                <w:lang w:val="en-US"/>
              </w:rPr>
              <w:t>Выключатель</w:t>
            </w:r>
            <w:proofErr w:type="spellEnd"/>
            <w:r w:rsidRPr="0095602D">
              <w:rPr>
                <w:rFonts w:ascii="Onest" w:hAnsi="Onest"/>
                <w:sz w:val="22"/>
                <w:szCs w:val="22"/>
                <w:lang w:val="en-US"/>
              </w:rPr>
              <w:t xml:space="preserve">  </w:t>
            </w:r>
            <w:proofErr w:type="spellStart"/>
            <w:r w:rsidRPr="0095602D">
              <w:rPr>
                <w:rFonts w:ascii="Onest" w:hAnsi="Onest"/>
                <w:sz w:val="22"/>
                <w:szCs w:val="22"/>
                <w:lang w:val="en-US"/>
              </w:rPr>
              <w:t>разъединитель</w:t>
            </w:r>
            <w:proofErr w:type="spellEnd"/>
            <w:proofErr w:type="gramEnd"/>
            <w:r w:rsidRPr="0095602D">
              <w:rPr>
                <w:rFonts w:ascii="Onest" w:hAnsi="Onest"/>
                <w:sz w:val="22"/>
                <w:szCs w:val="22"/>
                <w:lang w:val="en-US"/>
              </w:rPr>
              <w:t xml:space="preserve">  ВР32И-31B71250-100A</w:t>
            </w:r>
            <w:r w:rsidRPr="0095602D">
              <w:rPr>
                <w:rFonts w:ascii="Onest" w:hAnsi="Onest" w:cs="Times New Roman CYR"/>
                <w:sz w:val="22"/>
                <w:szCs w:val="22"/>
                <w:lang w:val="en-US"/>
              </w:rPr>
              <w:t xml:space="preserve"> </w:t>
            </w:r>
          </w:p>
        </w:tc>
        <w:tc>
          <w:tcPr>
            <w:tcW w:w="992" w:type="dxa"/>
            <w:gridSpan w:val="2"/>
            <w:tcBorders>
              <w:top w:val="single" w:sz="4" w:space="0" w:color="auto"/>
              <w:bottom w:val="single" w:sz="4" w:space="0" w:color="auto"/>
            </w:tcBorders>
            <w:vAlign w:val="center"/>
          </w:tcPr>
          <w:p w14:paraId="174F00A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CD9C75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461BDA96"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24B3615"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A666ED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980-41033101</w:t>
            </w:r>
          </w:p>
        </w:tc>
        <w:tc>
          <w:tcPr>
            <w:tcW w:w="4678" w:type="dxa"/>
            <w:gridSpan w:val="4"/>
            <w:tcBorders>
              <w:top w:val="nil"/>
              <w:bottom w:val="single" w:sz="2" w:space="0" w:color="auto"/>
            </w:tcBorders>
            <w:vAlign w:val="center"/>
          </w:tcPr>
          <w:p w14:paraId="66B7E6B5"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разъединитель</w:t>
            </w:r>
            <w:proofErr w:type="gramEnd"/>
            <w:r w:rsidRPr="0095602D">
              <w:rPr>
                <w:rFonts w:ascii="Onest" w:hAnsi="Onest"/>
                <w:sz w:val="22"/>
                <w:szCs w:val="22"/>
                <w:lang w:val="ru-RU"/>
              </w:rPr>
              <w:t xml:space="preserve">  ВР32И-31</w:t>
            </w:r>
            <w:r w:rsidRPr="0095602D">
              <w:rPr>
                <w:rFonts w:ascii="Onest" w:hAnsi="Onest"/>
                <w:sz w:val="22"/>
                <w:szCs w:val="22"/>
                <w:lang w:val="en-US"/>
              </w:rPr>
              <w:t>B</w:t>
            </w:r>
            <w:r w:rsidRPr="0095602D">
              <w:rPr>
                <w:rFonts w:ascii="Onest" w:hAnsi="Onest"/>
                <w:sz w:val="22"/>
                <w:szCs w:val="22"/>
                <w:lang w:val="ru-RU"/>
              </w:rPr>
              <w:t>71250-100</w:t>
            </w:r>
            <w:r w:rsidRPr="0095602D">
              <w:rPr>
                <w:rFonts w:ascii="Onest" w:hAnsi="Onest"/>
                <w:sz w:val="22"/>
                <w:szCs w:val="22"/>
                <w:lang w:val="en-US"/>
              </w:rPr>
              <w:t>A</w:t>
            </w:r>
          </w:p>
        </w:tc>
        <w:tc>
          <w:tcPr>
            <w:tcW w:w="992" w:type="dxa"/>
            <w:gridSpan w:val="2"/>
            <w:tcBorders>
              <w:top w:val="nil"/>
              <w:bottom w:val="single" w:sz="2" w:space="0" w:color="auto"/>
            </w:tcBorders>
            <w:vAlign w:val="center"/>
          </w:tcPr>
          <w:p w14:paraId="381A971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F23A91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2,0000</w:t>
            </w:r>
          </w:p>
        </w:tc>
      </w:tr>
      <w:tr w:rsidR="0095602D" w14:paraId="71A2DFB0"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59D7B8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140</w:t>
            </w:r>
          </w:p>
        </w:tc>
        <w:tc>
          <w:tcPr>
            <w:tcW w:w="1559" w:type="dxa"/>
            <w:gridSpan w:val="2"/>
            <w:tcBorders>
              <w:top w:val="single" w:sz="4" w:space="0" w:color="auto"/>
              <w:bottom w:val="single" w:sz="4" w:space="0" w:color="auto"/>
            </w:tcBorders>
            <w:vAlign w:val="center"/>
          </w:tcPr>
          <w:p w14:paraId="75994F2C"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57F365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9A4E7D3" w14:textId="414355C0"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40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465E850F"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323709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7,0000</w:t>
            </w:r>
          </w:p>
        </w:tc>
      </w:tr>
      <w:tr w:rsidR="0095602D" w14:paraId="206A508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06C61C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8F0702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980-4103311</w:t>
            </w:r>
          </w:p>
        </w:tc>
        <w:tc>
          <w:tcPr>
            <w:tcW w:w="4678" w:type="dxa"/>
            <w:gridSpan w:val="4"/>
            <w:tcBorders>
              <w:top w:val="nil"/>
              <w:bottom w:val="single" w:sz="2" w:space="0" w:color="auto"/>
            </w:tcBorders>
            <w:vAlign w:val="center"/>
          </w:tcPr>
          <w:p w14:paraId="2B0B65FB"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w:t>
            </w:r>
            <w:r w:rsidRPr="0095602D">
              <w:rPr>
                <w:rFonts w:ascii="Onest" w:hAnsi="Onest"/>
                <w:sz w:val="22"/>
                <w:szCs w:val="22"/>
                <w:lang w:val="en-US"/>
              </w:rPr>
              <w:t>DPXP</w:t>
            </w:r>
            <w:r w:rsidRPr="0095602D">
              <w:rPr>
                <w:rFonts w:ascii="Onest" w:hAnsi="Onest"/>
                <w:sz w:val="22"/>
                <w:szCs w:val="22"/>
                <w:lang w:val="ru-RU"/>
              </w:rPr>
              <w:t xml:space="preserve">  160 3</w:t>
            </w:r>
            <w:r w:rsidRPr="0095602D">
              <w:rPr>
                <w:rFonts w:ascii="Onest" w:hAnsi="Onest"/>
                <w:sz w:val="22"/>
                <w:szCs w:val="22"/>
                <w:lang w:val="en-US"/>
              </w:rPr>
              <w:t>P</w:t>
            </w:r>
            <w:r w:rsidRPr="0095602D">
              <w:rPr>
                <w:rFonts w:ascii="Onest" w:hAnsi="Onest"/>
                <w:sz w:val="22"/>
                <w:szCs w:val="22"/>
                <w:lang w:val="ru-RU"/>
              </w:rPr>
              <w:t xml:space="preserve">  40</w:t>
            </w:r>
            <w:r w:rsidRPr="0095602D">
              <w:rPr>
                <w:rFonts w:ascii="Onest" w:hAnsi="Onest"/>
                <w:sz w:val="22"/>
                <w:szCs w:val="22"/>
                <w:lang w:val="en-US"/>
              </w:rPr>
              <w:t>A</w:t>
            </w:r>
            <w:r w:rsidRPr="0095602D">
              <w:rPr>
                <w:rFonts w:ascii="Onest" w:hAnsi="Onest"/>
                <w:sz w:val="22"/>
                <w:szCs w:val="22"/>
                <w:lang w:val="ru-RU"/>
              </w:rPr>
              <w:t xml:space="preserve">  25</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6F54118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731E6A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7,0000</w:t>
            </w:r>
          </w:p>
        </w:tc>
      </w:tr>
      <w:tr w:rsidR="0095602D" w14:paraId="3F5A077D"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29A076A1"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0BF3D6AF"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079F30C9"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11F352A"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25472AD5"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3642E50D" w14:textId="77777777" w:rsidR="0095602D" w:rsidRPr="0095602D" w:rsidRDefault="0095602D" w:rsidP="0095602D">
            <w:pPr>
              <w:jc w:val="center"/>
              <w:rPr>
                <w:rFonts w:ascii="Onest" w:hAnsi="Onest"/>
                <w:sz w:val="22"/>
                <w:szCs w:val="22"/>
                <w:lang w:val="en-US"/>
              </w:rPr>
            </w:pPr>
          </w:p>
        </w:tc>
      </w:tr>
      <w:tr w:rsidR="0095602D" w:rsidRPr="00EB582C" w14:paraId="08C86E87"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7BDE2DCF" w14:textId="745C3CB0"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15905184"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5C93FD68"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346D716C"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5A512A0" w14:textId="77777777" w:rsidR="0095602D" w:rsidRPr="0095602D" w:rsidRDefault="0095602D" w:rsidP="0095602D">
            <w:pPr>
              <w:jc w:val="center"/>
              <w:rPr>
                <w:rFonts w:ascii="Onest" w:hAnsi="Onest"/>
                <w:sz w:val="22"/>
                <w:szCs w:val="22"/>
                <w:lang w:val="en-US"/>
              </w:rPr>
            </w:pPr>
          </w:p>
        </w:tc>
      </w:tr>
      <w:tr w:rsidR="0095602D" w14:paraId="3E6763AC"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0C44E1D3"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499818A5"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6AF6463C"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04F152E7"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PEG3</w:t>
            </w:r>
          </w:p>
        </w:tc>
        <w:tc>
          <w:tcPr>
            <w:tcW w:w="1134" w:type="dxa"/>
            <w:tcBorders>
              <w:top w:val="single" w:sz="4" w:space="0" w:color="auto"/>
              <w:left w:val="nil"/>
              <w:bottom w:val="single" w:sz="4" w:space="0" w:color="auto"/>
              <w:right w:val="nil"/>
            </w:tcBorders>
            <w:vAlign w:val="center"/>
          </w:tcPr>
          <w:p w14:paraId="390618FF"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39F9C781" w14:textId="77777777" w:rsidR="0095602D" w:rsidRPr="0095602D" w:rsidRDefault="0095602D" w:rsidP="0095602D">
            <w:pPr>
              <w:jc w:val="center"/>
              <w:rPr>
                <w:rFonts w:ascii="Onest" w:hAnsi="Onest"/>
                <w:b/>
                <w:bCs/>
                <w:sz w:val="22"/>
                <w:szCs w:val="22"/>
                <w:lang w:val="en-US"/>
              </w:rPr>
            </w:pPr>
          </w:p>
        </w:tc>
      </w:tr>
      <w:tr w:rsidR="0095602D" w:rsidRPr="0097392D" w14:paraId="1CB24611"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1F67A616" w14:textId="11911823"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665B6358"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088EC02C" w14:textId="4F3D8B27"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3.1.8. PE1</w:t>
            </w:r>
          </w:p>
        </w:tc>
        <w:tc>
          <w:tcPr>
            <w:tcW w:w="992" w:type="dxa"/>
            <w:gridSpan w:val="2"/>
            <w:tcBorders>
              <w:top w:val="nil"/>
              <w:left w:val="single" w:sz="6" w:space="0" w:color="auto"/>
              <w:bottom w:val="nil"/>
              <w:right w:val="nil"/>
            </w:tcBorders>
            <w:vAlign w:val="center"/>
          </w:tcPr>
          <w:p w14:paraId="676EFA26"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277F7D6A"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60FB1DC7" w14:textId="77777777" w:rsidR="0095602D" w:rsidRPr="0097392D" w:rsidRDefault="0095602D" w:rsidP="00081344">
            <w:pPr>
              <w:rPr>
                <w:lang w:val="en-US"/>
              </w:rPr>
            </w:pPr>
          </w:p>
        </w:tc>
      </w:tr>
      <w:tr w:rsidR="0095602D" w14:paraId="407E6CA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E36CDC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141</w:t>
            </w:r>
          </w:p>
        </w:tc>
        <w:tc>
          <w:tcPr>
            <w:tcW w:w="1559" w:type="dxa"/>
            <w:gridSpan w:val="2"/>
            <w:tcBorders>
              <w:top w:val="single" w:sz="4" w:space="0" w:color="auto"/>
              <w:bottom w:val="single" w:sz="4" w:space="0" w:color="auto"/>
            </w:tcBorders>
            <w:vAlign w:val="center"/>
          </w:tcPr>
          <w:p w14:paraId="1781D9DD"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B8FA32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5059860" w14:textId="157F5105"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22B38B6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CF8666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A52E97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D1AB1E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42710E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w:t>
            </w:r>
          </w:p>
        </w:tc>
        <w:tc>
          <w:tcPr>
            <w:tcW w:w="4678" w:type="dxa"/>
            <w:gridSpan w:val="4"/>
            <w:tcBorders>
              <w:top w:val="nil"/>
              <w:bottom w:val="single" w:sz="2" w:space="0" w:color="auto"/>
            </w:tcBorders>
            <w:vAlign w:val="center"/>
          </w:tcPr>
          <w:p w14:paraId="39C14E88"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47EE899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521BCC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1B476F5"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9D4552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142</w:t>
            </w:r>
          </w:p>
        </w:tc>
        <w:tc>
          <w:tcPr>
            <w:tcW w:w="1559" w:type="dxa"/>
            <w:gridSpan w:val="2"/>
            <w:tcBorders>
              <w:top w:val="single" w:sz="4" w:space="0" w:color="auto"/>
              <w:bottom w:val="single" w:sz="4" w:space="0" w:color="auto"/>
            </w:tcBorders>
            <w:vAlign w:val="center"/>
          </w:tcPr>
          <w:p w14:paraId="61D36C7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06F607F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BDC0C4F" w14:textId="0710404C"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63D105D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4DB075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0C6334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344684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260318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w:t>
            </w:r>
          </w:p>
        </w:tc>
        <w:tc>
          <w:tcPr>
            <w:tcW w:w="4678" w:type="dxa"/>
            <w:gridSpan w:val="4"/>
            <w:tcBorders>
              <w:top w:val="nil"/>
              <w:bottom w:val="single" w:sz="2" w:space="0" w:color="auto"/>
            </w:tcBorders>
            <w:vAlign w:val="center"/>
          </w:tcPr>
          <w:p w14:paraId="2F58A617"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76E893F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381AC9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AD1E98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EAA2D9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143</w:t>
            </w:r>
          </w:p>
        </w:tc>
        <w:tc>
          <w:tcPr>
            <w:tcW w:w="1559" w:type="dxa"/>
            <w:gridSpan w:val="2"/>
            <w:tcBorders>
              <w:top w:val="single" w:sz="4" w:space="0" w:color="auto"/>
              <w:bottom w:val="single" w:sz="4" w:space="0" w:color="auto"/>
            </w:tcBorders>
            <w:vAlign w:val="center"/>
          </w:tcPr>
          <w:p w14:paraId="21A4E5C9"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E100C43"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6FEB73CB" w14:textId="5053E324"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36C62CC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BB1B0A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7AE7E52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1F7CB9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A4B0008"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960000-3582</w:t>
            </w:r>
          </w:p>
        </w:tc>
        <w:tc>
          <w:tcPr>
            <w:tcW w:w="4678" w:type="dxa"/>
            <w:gridSpan w:val="4"/>
            <w:tcBorders>
              <w:top w:val="nil"/>
              <w:bottom w:val="single" w:sz="2" w:space="0" w:color="auto"/>
            </w:tcBorders>
            <w:vAlign w:val="center"/>
          </w:tcPr>
          <w:p w14:paraId="4A4CFD03"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06933F3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9ED2D1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0BFE5D85"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2D501265"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73DE69C1"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42458E23"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16AA1D2"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72CEA53E"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7CA61EF3" w14:textId="77777777" w:rsidR="0095602D" w:rsidRPr="0095602D" w:rsidRDefault="0095602D" w:rsidP="0095602D">
            <w:pPr>
              <w:jc w:val="center"/>
              <w:rPr>
                <w:rFonts w:ascii="Onest" w:hAnsi="Onest"/>
                <w:sz w:val="22"/>
                <w:szCs w:val="22"/>
                <w:lang w:val="en-US"/>
              </w:rPr>
            </w:pPr>
          </w:p>
        </w:tc>
      </w:tr>
      <w:tr w:rsidR="0095602D" w:rsidRPr="00EB582C" w14:paraId="3D74B20A"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385679EE" w14:textId="0657B549"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6890654B"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68AD32E"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16D43287"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5A31BF7" w14:textId="77777777" w:rsidR="0095602D" w:rsidRPr="0095602D" w:rsidRDefault="0095602D" w:rsidP="0095602D">
            <w:pPr>
              <w:jc w:val="center"/>
              <w:rPr>
                <w:rFonts w:ascii="Onest" w:hAnsi="Onest"/>
                <w:sz w:val="22"/>
                <w:szCs w:val="22"/>
                <w:lang w:val="en-US"/>
              </w:rPr>
            </w:pPr>
          </w:p>
        </w:tc>
      </w:tr>
      <w:tr w:rsidR="0095602D" w14:paraId="783BB2EA"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40DF0545"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46DA0786"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55F8941"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2D2159D5"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PE1</w:t>
            </w:r>
          </w:p>
        </w:tc>
        <w:tc>
          <w:tcPr>
            <w:tcW w:w="1134" w:type="dxa"/>
            <w:tcBorders>
              <w:top w:val="single" w:sz="4" w:space="0" w:color="auto"/>
              <w:left w:val="nil"/>
              <w:bottom w:val="single" w:sz="4" w:space="0" w:color="auto"/>
              <w:right w:val="nil"/>
            </w:tcBorders>
            <w:vAlign w:val="center"/>
          </w:tcPr>
          <w:p w14:paraId="73800456"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11334DC8" w14:textId="77777777" w:rsidR="0095602D" w:rsidRPr="0095602D" w:rsidRDefault="0095602D" w:rsidP="0095602D">
            <w:pPr>
              <w:jc w:val="center"/>
              <w:rPr>
                <w:rFonts w:ascii="Onest" w:hAnsi="Onest"/>
                <w:b/>
                <w:bCs/>
                <w:sz w:val="22"/>
                <w:szCs w:val="22"/>
                <w:lang w:val="en-US"/>
              </w:rPr>
            </w:pPr>
          </w:p>
        </w:tc>
      </w:tr>
      <w:tr w:rsidR="0095602D" w:rsidRPr="0097392D" w14:paraId="5EA2F9EA"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254BC33B" w14:textId="6DD25854"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668D6A99"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4DDE6D22" w14:textId="3D3DAA01"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3.1.9. PE2</w:t>
            </w:r>
          </w:p>
        </w:tc>
        <w:tc>
          <w:tcPr>
            <w:tcW w:w="992" w:type="dxa"/>
            <w:gridSpan w:val="2"/>
            <w:tcBorders>
              <w:top w:val="nil"/>
              <w:left w:val="single" w:sz="6" w:space="0" w:color="auto"/>
              <w:bottom w:val="nil"/>
              <w:right w:val="nil"/>
            </w:tcBorders>
            <w:vAlign w:val="center"/>
          </w:tcPr>
          <w:p w14:paraId="690D84AB"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46A793B9"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25DB06DC" w14:textId="77777777" w:rsidR="0095602D" w:rsidRPr="0097392D" w:rsidRDefault="0095602D" w:rsidP="00081344">
            <w:pPr>
              <w:rPr>
                <w:lang w:val="en-US"/>
              </w:rPr>
            </w:pPr>
          </w:p>
        </w:tc>
      </w:tr>
      <w:tr w:rsidR="0095602D" w14:paraId="0A610FD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D5A779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144</w:t>
            </w:r>
          </w:p>
        </w:tc>
        <w:tc>
          <w:tcPr>
            <w:tcW w:w="1559" w:type="dxa"/>
            <w:gridSpan w:val="2"/>
            <w:tcBorders>
              <w:top w:val="single" w:sz="4" w:space="0" w:color="auto"/>
              <w:bottom w:val="single" w:sz="4" w:space="0" w:color="auto"/>
            </w:tcBorders>
            <w:vAlign w:val="center"/>
          </w:tcPr>
          <w:p w14:paraId="02AB1083"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77A5229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877A4D4" w14:textId="01AFBE9C"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20FB5E8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666A1F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3C5F5E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8A8CBDF"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EA20906"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w:t>
            </w:r>
          </w:p>
        </w:tc>
        <w:tc>
          <w:tcPr>
            <w:tcW w:w="4678" w:type="dxa"/>
            <w:gridSpan w:val="4"/>
            <w:tcBorders>
              <w:top w:val="nil"/>
              <w:bottom w:val="single" w:sz="2" w:space="0" w:color="auto"/>
            </w:tcBorders>
            <w:vAlign w:val="center"/>
          </w:tcPr>
          <w:p w14:paraId="7940EAF1"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4A820F7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7A993CF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50F048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C767A4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145</w:t>
            </w:r>
          </w:p>
        </w:tc>
        <w:tc>
          <w:tcPr>
            <w:tcW w:w="1559" w:type="dxa"/>
            <w:gridSpan w:val="2"/>
            <w:tcBorders>
              <w:top w:val="single" w:sz="4" w:space="0" w:color="auto"/>
              <w:bottom w:val="single" w:sz="4" w:space="0" w:color="auto"/>
            </w:tcBorders>
            <w:vAlign w:val="center"/>
          </w:tcPr>
          <w:p w14:paraId="283EB357"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0872E281"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B0AF1F9" w14:textId="4E301CC5"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DF1AA5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B2066A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773803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C2DDCE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67F66C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w:t>
            </w:r>
          </w:p>
        </w:tc>
        <w:tc>
          <w:tcPr>
            <w:tcW w:w="4678" w:type="dxa"/>
            <w:gridSpan w:val="4"/>
            <w:tcBorders>
              <w:top w:val="nil"/>
              <w:bottom w:val="single" w:sz="2" w:space="0" w:color="auto"/>
            </w:tcBorders>
            <w:vAlign w:val="center"/>
          </w:tcPr>
          <w:p w14:paraId="70978FC0"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0172AB5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72311E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294996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50AE8D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146</w:t>
            </w:r>
          </w:p>
        </w:tc>
        <w:tc>
          <w:tcPr>
            <w:tcW w:w="1559" w:type="dxa"/>
            <w:gridSpan w:val="2"/>
            <w:tcBorders>
              <w:top w:val="single" w:sz="4" w:space="0" w:color="auto"/>
              <w:bottom w:val="single" w:sz="4" w:space="0" w:color="auto"/>
            </w:tcBorders>
            <w:vAlign w:val="center"/>
          </w:tcPr>
          <w:p w14:paraId="3E93E918"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B62238C"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BF0CDA8" w14:textId="26CC90F4"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дифференциальный  1Р+</w:t>
            </w:r>
            <w:r w:rsidRPr="0095602D">
              <w:rPr>
                <w:rFonts w:ascii="Onest" w:hAnsi="Onest"/>
                <w:sz w:val="22"/>
                <w:szCs w:val="22"/>
                <w:lang w:val="en-US"/>
              </w:rPr>
              <w:t>NR</w:t>
            </w:r>
            <w:r w:rsidRPr="0095602D">
              <w:rPr>
                <w:rFonts w:ascii="Onest" w:hAnsi="Onest"/>
                <w:sz w:val="22"/>
                <w:szCs w:val="22"/>
                <w:lang w:val="ru-RU"/>
              </w:rPr>
              <w:t xml:space="preserve">  16</w:t>
            </w:r>
            <w:r w:rsidRPr="0095602D">
              <w:rPr>
                <w:rFonts w:ascii="Onest" w:hAnsi="Onest"/>
                <w:sz w:val="22"/>
                <w:szCs w:val="22"/>
                <w:lang w:val="en-US"/>
              </w:rPr>
              <w:t>A</w:t>
            </w:r>
            <w:r w:rsidRPr="0095602D">
              <w:rPr>
                <w:rFonts w:ascii="Onest" w:hAnsi="Onest"/>
                <w:sz w:val="22"/>
                <w:szCs w:val="22"/>
                <w:lang w:val="ru-RU"/>
              </w:rPr>
              <w:t xml:space="preserve"> 30</w:t>
            </w:r>
            <w:r w:rsidRPr="0095602D">
              <w:rPr>
                <w:rFonts w:ascii="Onest" w:hAnsi="Onest"/>
                <w:sz w:val="22"/>
                <w:szCs w:val="22"/>
                <w:lang w:val="en-US"/>
              </w:rPr>
              <w:t>mA</w:t>
            </w:r>
            <w:r w:rsidRPr="0095602D">
              <w:rPr>
                <w:rFonts w:ascii="Onest" w:hAnsi="Onest"/>
                <w:sz w:val="22"/>
                <w:szCs w:val="22"/>
                <w:lang w:val="ru-RU"/>
              </w:rPr>
              <w:t xml:space="preserve">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200E89D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8CAAE7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70D7BAC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9CE9DEC"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68D50D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960000-3583</w:t>
            </w:r>
          </w:p>
        </w:tc>
        <w:tc>
          <w:tcPr>
            <w:tcW w:w="4678" w:type="dxa"/>
            <w:gridSpan w:val="4"/>
            <w:tcBorders>
              <w:top w:val="nil"/>
              <w:bottom w:val="single" w:sz="2" w:space="0" w:color="auto"/>
            </w:tcBorders>
            <w:vAlign w:val="center"/>
          </w:tcPr>
          <w:p w14:paraId="5662DD0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дифференциальный  1Р+</w:t>
            </w:r>
            <w:r w:rsidRPr="0095602D">
              <w:rPr>
                <w:rFonts w:ascii="Onest" w:hAnsi="Onest"/>
                <w:sz w:val="22"/>
                <w:szCs w:val="22"/>
                <w:lang w:val="en-US"/>
              </w:rPr>
              <w:t>NR</w:t>
            </w:r>
            <w:r w:rsidRPr="0095602D">
              <w:rPr>
                <w:rFonts w:ascii="Onest" w:hAnsi="Onest"/>
                <w:sz w:val="22"/>
                <w:szCs w:val="22"/>
                <w:lang w:val="ru-RU"/>
              </w:rPr>
              <w:t xml:space="preserve">  16</w:t>
            </w:r>
            <w:r w:rsidRPr="0095602D">
              <w:rPr>
                <w:rFonts w:ascii="Onest" w:hAnsi="Onest"/>
                <w:sz w:val="22"/>
                <w:szCs w:val="22"/>
                <w:lang w:val="en-US"/>
              </w:rPr>
              <w:t>A</w:t>
            </w:r>
            <w:r w:rsidRPr="0095602D">
              <w:rPr>
                <w:rFonts w:ascii="Onest" w:hAnsi="Onest"/>
                <w:sz w:val="22"/>
                <w:szCs w:val="22"/>
                <w:lang w:val="ru-RU"/>
              </w:rPr>
              <w:t xml:space="preserve"> 30</w:t>
            </w:r>
            <w:r w:rsidRPr="0095602D">
              <w:rPr>
                <w:rFonts w:ascii="Onest" w:hAnsi="Onest"/>
                <w:sz w:val="22"/>
                <w:szCs w:val="22"/>
                <w:lang w:val="en-US"/>
              </w:rPr>
              <w:t>mA</w:t>
            </w:r>
            <w:r w:rsidRPr="0095602D">
              <w:rPr>
                <w:rFonts w:ascii="Onest" w:hAnsi="Onest"/>
                <w:sz w:val="22"/>
                <w:szCs w:val="22"/>
                <w:lang w:val="ru-RU"/>
              </w:rPr>
              <w:t xml:space="preserve">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29C5899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A3B527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6333DC94"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1F2567CB"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790BA831"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77A1878F"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ADA6DC4"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78B1B292"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541C77FC" w14:textId="77777777" w:rsidR="0095602D" w:rsidRPr="0095602D" w:rsidRDefault="0095602D" w:rsidP="0095602D">
            <w:pPr>
              <w:jc w:val="center"/>
              <w:rPr>
                <w:rFonts w:ascii="Onest" w:hAnsi="Onest"/>
                <w:sz w:val="22"/>
                <w:szCs w:val="22"/>
                <w:lang w:val="en-US"/>
              </w:rPr>
            </w:pPr>
          </w:p>
        </w:tc>
      </w:tr>
      <w:tr w:rsidR="0095602D" w:rsidRPr="00EB582C" w14:paraId="396A2E98"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57A21865" w14:textId="3993922A"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08EB37C"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D8858E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2C6E92F"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3ECAB08" w14:textId="77777777" w:rsidR="0095602D" w:rsidRPr="0095602D" w:rsidRDefault="0095602D" w:rsidP="0095602D">
            <w:pPr>
              <w:jc w:val="center"/>
              <w:rPr>
                <w:rFonts w:ascii="Onest" w:hAnsi="Onest"/>
                <w:sz w:val="22"/>
                <w:szCs w:val="22"/>
                <w:lang w:val="en-US"/>
              </w:rPr>
            </w:pPr>
          </w:p>
        </w:tc>
      </w:tr>
      <w:tr w:rsidR="0095602D" w14:paraId="6DF96039"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398A4B25"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0971A0B0"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672E3609"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72DBD6A7"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PE2</w:t>
            </w:r>
          </w:p>
        </w:tc>
        <w:tc>
          <w:tcPr>
            <w:tcW w:w="1134" w:type="dxa"/>
            <w:tcBorders>
              <w:top w:val="single" w:sz="4" w:space="0" w:color="auto"/>
              <w:left w:val="nil"/>
              <w:bottom w:val="single" w:sz="4" w:space="0" w:color="auto"/>
              <w:right w:val="nil"/>
            </w:tcBorders>
            <w:vAlign w:val="center"/>
          </w:tcPr>
          <w:p w14:paraId="76C6A745"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3E0C03C5" w14:textId="77777777" w:rsidR="0095602D" w:rsidRPr="0095602D" w:rsidRDefault="0095602D" w:rsidP="0095602D">
            <w:pPr>
              <w:jc w:val="center"/>
              <w:rPr>
                <w:rFonts w:ascii="Onest" w:hAnsi="Onest"/>
                <w:b/>
                <w:bCs/>
                <w:sz w:val="22"/>
                <w:szCs w:val="22"/>
                <w:lang w:val="en-US"/>
              </w:rPr>
            </w:pPr>
          </w:p>
        </w:tc>
      </w:tr>
      <w:tr w:rsidR="0095602D" w:rsidRPr="0097392D" w14:paraId="20BDC7FC"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12ED6BBD" w14:textId="6D5B34A4"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394ADD0B"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3B35A02A" w14:textId="10E1B3E4"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3.1.10. PE3</w:t>
            </w:r>
          </w:p>
        </w:tc>
        <w:tc>
          <w:tcPr>
            <w:tcW w:w="992" w:type="dxa"/>
            <w:gridSpan w:val="2"/>
            <w:tcBorders>
              <w:top w:val="nil"/>
              <w:left w:val="single" w:sz="6" w:space="0" w:color="auto"/>
              <w:bottom w:val="nil"/>
              <w:right w:val="nil"/>
            </w:tcBorders>
            <w:vAlign w:val="center"/>
          </w:tcPr>
          <w:p w14:paraId="134E3763"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3AAF996C"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7D9D9082" w14:textId="77777777" w:rsidR="0095602D" w:rsidRPr="0097392D" w:rsidRDefault="0095602D" w:rsidP="00081344">
            <w:pPr>
              <w:rPr>
                <w:lang w:val="en-US"/>
              </w:rPr>
            </w:pPr>
          </w:p>
        </w:tc>
      </w:tr>
      <w:tr w:rsidR="0095602D" w14:paraId="1387F120"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BADD2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147</w:t>
            </w:r>
          </w:p>
        </w:tc>
        <w:tc>
          <w:tcPr>
            <w:tcW w:w="1559" w:type="dxa"/>
            <w:gridSpan w:val="2"/>
            <w:tcBorders>
              <w:top w:val="single" w:sz="4" w:space="0" w:color="auto"/>
              <w:bottom w:val="single" w:sz="4" w:space="0" w:color="auto"/>
            </w:tcBorders>
            <w:vAlign w:val="center"/>
          </w:tcPr>
          <w:p w14:paraId="46775524"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B0A254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57AE3AA" w14:textId="3DBEDDBD"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12  модулей  ЩРн-12мз-0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167CC19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B1C30C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81F6EC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13A2041"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DF45055"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960000-35801</w:t>
            </w:r>
          </w:p>
        </w:tc>
        <w:tc>
          <w:tcPr>
            <w:tcW w:w="4678" w:type="dxa"/>
            <w:gridSpan w:val="4"/>
            <w:tcBorders>
              <w:top w:val="nil"/>
              <w:bottom w:val="single" w:sz="2" w:space="0" w:color="auto"/>
            </w:tcBorders>
            <w:vAlign w:val="center"/>
          </w:tcPr>
          <w:p w14:paraId="70BA83E0"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12  модулей  ЩРн-12мз-0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3E620EA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2D8F44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A0655C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8E9AA3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148</w:t>
            </w:r>
          </w:p>
        </w:tc>
        <w:tc>
          <w:tcPr>
            <w:tcW w:w="1559" w:type="dxa"/>
            <w:gridSpan w:val="2"/>
            <w:tcBorders>
              <w:top w:val="single" w:sz="4" w:space="0" w:color="auto"/>
              <w:bottom w:val="single" w:sz="4" w:space="0" w:color="auto"/>
            </w:tcBorders>
            <w:vAlign w:val="center"/>
          </w:tcPr>
          <w:p w14:paraId="5734360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090A9FC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868364F" w14:textId="5E4D6011"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60F8407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ECD6E1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2491F5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0015AE2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AC7C9F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w:t>
            </w:r>
          </w:p>
        </w:tc>
        <w:tc>
          <w:tcPr>
            <w:tcW w:w="4678" w:type="dxa"/>
            <w:gridSpan w:val="4"/>
            <w:tcBorders>
              <w:top w:val="nil"/>
              <w:bottom w:val="single" w:sz="2" w:space="0" w:color="auto"/>
            </w:tcBorders>
            <w:vAlign w:val="center"/>
          </w:tcPr>
          <w:p w14:paraId="3D9CE05A"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4657C45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0135FA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E877011"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A43799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149</w:t>
            </w:r>
          </w:p>
        </w:tc>
        <w:tc>
          <w:tcPr>
            <w:tcW w:w="1559" w:type="dxa"/>
            <w:gridSpan w:val="2"/>
            <w:tcBorders>
              <w:top w:val="single" w:sz="4" w:space="0" w:color="auto"/>
              <w:bottom w:val="single" w:sz="4" w:space="0" w:color="auto"/>
            </w:tcBorders>
            <w:vAlign w:val="center"/>
          </w:tcPr>
          <w:p w14:paraId="099C3F72"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A3AA4B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6CD27EA" w14:textId="7777777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p w14:paraId="47812163" w14:textId="77777777" w:rsidR="0095602D" w:rsidRPr="0095602D" w:rsidRDefault="0095602D" w:rsidP="0095602D">
            <w:pPr>
              <w:jc w:val="both"/>
              <w:rPr>
                <w:rFonts w:ascii="Onest" w:hAnsi="Onest"/>
                <w:sz w:val="22"/>
                <w:szCs w:val="22"/>
                <w:lang w:val="ru-RU"/>
              </w:rPr>
            </w:pPr>
          </w:p>
        </w:tc>
        <w:tc>
          <w:tcPr>
            <w:tcW w:w="992" w:type="dxa"/>
            <w:gridSpan w:val="2"/>
            <w:tcBorders>
              <w:top w:val="single" w:sz="4" w:space="0" w:color="auto"/>
              <w:bottom w:val="single" w:sz="4" w:space="0" w:color="auto"/>
            </w:tcBorders>
            <w:vAlign w:val="center"/>
          </w:tcPr>
          <w:p w14:paraId="3FEAA39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7929C6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4,0000</w:t>
            </w:r>
          </w:p>
        </w:tc>
      </w:tr>
      <w:tr w:rsidR="0095602D" w14:paraId="736AD8D8"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CE302AE"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BEACA7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960000-3582</w:t>
            </w:r>
          </w:p>
        </w:tc>
        <w:tc>
          <w:tcPr>
            <w:tcW w:w="4678" w:type="dxa"/>
            <w:gridSpan w:val="4"/>
            <w:tcBorders>
              <w:top w:val="nil"/>
              <w:bottom w:val="single" w:sz="2" w:space="0" w:color="auto"/>
            </w:tcBorders>
            <w:vAlign w:val="center"/>
          </w:tcPr>
          <w:p w14:paraId="59671239"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6232F55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57FBD6C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4,0000</w:t>
            </w:r>
          </w:p>
        </w:tc>
      </w:tr>
      <w:tr w:rsidR="0095602D" w14:paraId="3CCD4661"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650DC6C9"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5C8FF1A6"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0399BB19"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3BAB7171"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3B2BE134"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1D6B69F9" w14:textId="77777777" w:rsidR="0095602D" w:rsidRPr="0095602D" w:rsidRDefault="0095602D" w:rsidP="0095602D">
            <w:pPr>
              <w:jc w:val="center"/>
              <w:rPr>
                <w:rFonts w:ascii="Onest" w:hAnsi="Onest"/>
                <w:sz w:val="22"/>
                <w:szCs w:val="22"/>
                <w:lang w:val="en-US"/>
              </w:rPr>
            </w:pPr>
          </w:p>
        </w:tc>
      </w:tr>
      <w:tr w:rsidR="0095602D" w:rsidRPr="00EB582C" w14:paraId="7824345C"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A11D7AC" w14:textId="5EFF5A2F"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98BB28F"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4F4DDFF4"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99582D5"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7C9147F" w14:textId="77777777" w:rsidR="0095602D" w:rsidRPr="0095602D" w:rsidRDefault="0095602D" w:rsidP="0095602D">
            <w:pPr>
              <w:jc w:val="center"/>
              <w:rPr>
                <w:rFonts w:ascii="Onest" w:hAnsi="Onest"/>
                <w:sz w:val="22"/>
                <w:szCs w:val="22"/>
                <w:lang w:val="en-US"/>
              </w:rPr>
            </w:pPr>
          </w:p>
        </w:tc>
      </w:tr>
      <w:tr w:rsidR="0095602D" w14:paraId="72DC2535"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1FF9A0BD"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46983B1E"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5920BA2D"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579326B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PE3</w:t>
            </w:r>
          </w:p>
        </w:tc>
        <w:tc>
          <w:tcPr>
            <w:tcW w:w="1134" w:type="dxa"/>
            <w:tcBorders>
              <w:top w:val="single" w:sz="4" w:space="0" w:color="auto"/>
              <w:left w:val="nil"/>
              <w:bottom w:val="single" w:sz="4" w:space="0" w:color="auto"/>
              <w:right w:val="nil"/>
            </w:tcBorders>
            <w:vAlign w:val="center"/>
          </w:tcPr>
          <w:p w14:paraId="43420B0F"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57AF1597" w14:textId="77777777" w:rsidR="0095602D" w:rsidRPr="0095602D" w:rsidRDefault="0095602D" w:rsidP="0095602D">
            <w:pPr>
              <w:jc w:val="center"/>
              <w:rPr>
                <w:rFonts w:ascii="Onest" w:hAnsi="Onest"/>
                <w:b/>
                <w:bCs/>
                <w:sz w:val="22"/>
                <w:szCs w:val="22"/>
                <w:lang w:val="en-US"/>
              </w:rPr>
            </w:pPr>
          </w:p>
        </w:tc>
      </w:tr>
      <w:tr w:rsidR="0095602D" w:rsidRPr="0097392D" w14:paraId="14C56622"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028C5CEA" w14:textId="0533986A"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5DD53DD2"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2C7CE1C7" w14:textId="596B6628"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3.1.11. PE4</w:t>
            </w:r>
          </w:p>
        </w:tc>
        <w:tc>
          <w:tcPr>
            <w:tcW w:w="992" w:type="dxa"/>
            <w:gridSpan w:val="2"/>
            <w:tcBorders>
              <w:top w:val="nil"/>
              <w:left w:val="single" w:sz="6" w:space="0" w:color="auto"/>
              <w:bottom w:val="nil"/>
              <w:right w:val="nil"/>
            </w:tcBorders>
            <w:vAlign w:val="center"/>
          </w:tcPr>
          <w:p w14:paraId="4DEE4A69"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49A9840C"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073B9B67" w14:textId="77777777" w:rsidR="0095602D" w:rsidRPr="0097392D" w:rsidRDefault="0095602D" w:rsidP="00081344">
            <w:pPr>
              <w:rPr>
                <w:lang w:val="en-US"/>
              </w:rPr>
            </w:pPr>
          </w:p>
        </w:tc>
      </w:tr>
      <w:tr w:rsidR="0095602D" w14:paraId="78F4AF2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3EBE42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150</w:t>
            </w:r>
          </w:p>
        </w:tc>
        <w:tc>
          <w:tcPr>
            <w:tcW w:w="1559" w:type="dxa"/>
            <w:gridSpan w:val="2"/>
            <w:tcBorders>
              <w:top w:val="single" w:sz="4" w:space="0" w:color="auto"/>
              <w:bottom w:val="single" w:sz="4" w:space="0" w:color="auto"/>
            </w:tcBorders>
            <w:vAlign w:val="center"/>
          </w:tcPr>
          <w:p w14:paraId="3B9D19D7"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4F52D3E"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FB989B3" w14:textId="502720AA"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4BE45F5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32B234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5F6D07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DF182D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535CAE0"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w:t>
            </w:r>
          </w:p>
        </w:tc>
        <w:tc>
          <w:tcPr>
            <w:tcW w:w="4678" w:type="dxa"/>
            <w:gridSpan w:val="4"/>
            <w:tcBorders>
              <w:top w:val="nil"/>
              <w:bottom w:val="single" w:sz="2" w:space="0" w:color="auto"/>
            </w:tcBorders>
            <w:vAlign w:val="center"/>
          </w:tcPr>
          <w:p w14:paraId="4BB4B98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6F3D8AA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6FD7ED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5A7F2A7"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8A9774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151</w:t>
            </w:r>
          </w:p>
        </w:tc>
        <w:tc>
          <w:tcPr>
            <w:tcW w:w="1559" w:type="dxa"/>
            <w:gridSpan w:val="2"/>
            <w:tcBorders>
              <w:top w:val="single" w:sz="4" w:space="0" w:color="auto"/>
              <w:bottom w:val="single" w:sz="4" w:space="0" w:color="auto"/>
            </w:tcBorders>
            <w:vAlign w:val="center"/>
          </w:tcPr>
          <w:p w14:paraId="28526C50"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7D11FA66"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261AD13" w14:textId="5ABAED1C"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18397FA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0E3FE8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36648D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714F5A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0A21647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w:t>
            </w:r>
          </w:p>
        </w:tc>
        <w:tc>
          <w:tcPr>
            <w:tcW w:w="4678" w:type="dxa"/>
            <w:gridSpan w:val="4"/>
            <w:tcBorders>
              <w:top w:val="nil"/>
              <w:bottom w:val="single" w:sz="2" w:space="0" w:color="auto"/>
            </w:tcBorders>
            <w:vAlign w:val="center"/>
          </w:tcPr>
          <w:p w14:paraId="3E18A7D6"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52EB9ED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438D59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6080BD4"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6050AD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152</w:t>
            </w:r>
          </w:p>
        </w:tc>
        <w:tc>
          <w:tcPr>
            <w:tcW w:w="1559" w:type="dxa"/>
            <w:gridSpan w:val="2"/>
            <w:tcBorders>
              <w:top w:val="single" w:sz="4" w:space="0" w:color="auto"/>
              <w:bottom w:val="single" w:sz="4" w:space="0" w:color="auto"/>
            </w:tcBorders>
            <w:vAlign w:val="center"/>
          </w:tcPr>
          <w:p w14:paraId="0A7CBBEF"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E4288A7"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2F7D03F" w14:textId="083B01A6"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дифференциальный  1Р+</w:t>
            </w:r>
            <w:r w:rsidRPr="0095602D">
              <w:rPr>
                <w:rFonts w:ascii="Onest" w:hAnsi="Onest"/>
                <w:sz w:val="22"/>
                <w:szCs w:val="22"/>
                <w:lang w:val="en-US"/>
              </w:rPr>
              <w:t>NR</w:t>
            </w:r>
            <w:r w:rsidRPr="0095602D">
              <w:rPr>
                <w:rFonts w:ascii="Onest" w:hAnsi="Onest"/>
                <w:sz w:val="22"/>
                <w:szCs w:val="22"/>
                <w:lang w:val="ru-RU"/>
              </w:rPr>
              <w:t xml:space="preserve">  16</w:t>
            </w:r>
            <w:r w:rsidRPr="0095602D">
              <w:rPr>
                <w:rFonts w:ascii="Onest" w:hAnsi="Onest"/>
                <w:sz w:val="22"/>
                <w:szCs w:val="22"/>
                <w:lang w:val="en-US"/>
              </w:rPr>
              <w:t>A</w:t>
            </w:r>
            <w:r w:rsidRPr="0095602D">
              <w:rPr>
                <w:rFonts w:ascii="Onest" w:hAnsi="Onest"/>
                <w:sz w:val="22"/>
                <w:szCs w:val="22"/>
                <w:lang w:val="ru-RU"/>
              </w:rPr>
              <w:t xml:space="preserve"> 30</w:t>
            </w:r>
            <w:r w:rsidRPr="0095602D">
              <w:rPr>
                <w:rFonts w:ascii="Onest" w:hAnsi="Onest"/>
                <w:sz w:val="22"/>
                <w:szCs w:val="22"/>
                <w:lang w:val="en-US"/>
              </w:rPr>
              <w:t>mA</w:t>
            </w:r>
            <w:r w:rsidRPr="0095602D">
              <w:rPr>
                <w:rFonts w:ascii="Onest" w:hAnsi="Onest"/>
                <w:sz w:val="22"/>
                <w:szCs w:val="22"/>
                <w:lang w:val="ru-RU"/>
              </w:rPr>
              <w:t xml:space="preserve">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37FCCDC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86E999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167FF86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DBA9E28"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B522BB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960000-3583</w:t>
            </w:r>
          </w:p>
        </w:tc>
        <w:tc>
          <w:tcPr>
            <w:tcW w:w="4678" w:type="dxa"/>
            <w:gridSpan w:val="4"/>
            <w:tcBorders>
              <w:top w:val="nil"/>
              <w:bottom w:val="single" w:sz="2" w:space="0" w:color="auto"/>
            </w:tcBorders>
            <w:vAlign w:val="center"/>
          </w:tcPr>
          <w:p w14:paraId="5A63D46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дифференциальный  1Р+</w:t>
            </w:r>
            <w:r w:rsidRPr="0095602D">
              <w:rPr>
                <w:rFonts w:ascii="Onest" w:hAnsi="Onest"/>
                <w:sz w:val="22"/>
                <w:szCs w:val="22"/>
                <w:lang w:val="en-US"/>
              </w:rPr>
              <w:t>NR</w:t>
            </w:r>
            <w:r w:rsidRPr="0095602D">
              <w:rPr>
                <w:rFonts w:ascii="Onest" w:hAnsi="Onest"/>
                <w:sz w:val="22"/>
                <w:szCs w:val="22"/>
                <w:lang w:val="ru-RU"/>
              </w:rPr>
              <w:t xml:space="preserve">  16</w:t>
            </w:r>
            <w:r w:rsidRPr="0095602D">
              <w:rPr>
                <w:rFonts w:ascii="Onest" w:hAnsi="Onest"/>
                <w:sz w:val="22"/>
                <w:szCs w:val="22"/>
                <w:lang w:val="en-US"/>
              </w:rPr>
              <w:t>A</w:t>
            </w:r>
            <w:r w:rsidRPr="0095602D">
              <w:rPr>
                <w:rFonts w:ascii="Onest" w:hAnsi="Onest"/>
                <w:sz w:val="22"/>
                <w:szCs w:val="22"/>
                <w:lang w:val="ru-RU"/>
              </w:rPr>
              <w:t xml:space="preserve"> 30</w:t>
            </w:r>
            <w:r w:rsidRPr="0095602D">
              <w:rPr>
                <w:rFonts w:ascii="Onest" w:hAnsi="Onest"/>
                <w:sz w:val="22"/>
                <w:szCs w:val="22"/>
                <w:lang w:val="en-US"/>
              </w:rPr>
              <w:t>mA</w:t>
            </w:r>
            <w:r w:rsidRPr="0095602D">
              <w:rPr>
                <w:rFonts w:ascii="Onest" w:hAnsi="Onest"/>
                <w:sz w:val="22"/>
                <w:szCs w:val="22"/>
                <w:lang w:val="ru-RU"/>
              </w:rPr>
              <w:t xml:space="preserve">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42D7A9B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695A8F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9,0000</w:t>
            </w:r>
          </w:p>
        </w:tc>
      </w:tr>
      <w:tr w:rsidR="0095602D" w14:paraId="5D694708"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46686340"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2DB46911"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35DA4ED6"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130F3A04"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4A316FDD"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659D44E7" w14:textId="77777777" w:rsidR="0095602D" w:rsidRPr="0095602D" w:rsidRDefault="0095602D" w:rsidP="0095602D">
            <w:pPr>
              <w:jc w:val="center"/>
              <w:rPr>
                <w:rFonts w:ascii="Onest" w:hAnsi="Onest"/>
                <w:sz w:val="22"/>
                <w:szCs w:val="22"/>
                <w:lang w:val="en-US"/>
              </w:rPr>
            </w:pPr>
          </w:p>
        </w:tc>
      </w:tr>
      <w:tr w:rsidR="0095602D" w:rsidRPr="00EB582C" w14:paraId="13F1266B"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2AD6D413" w14:textId="276ADE18"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0E92B266"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2CD2B03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29BE5066"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051F118E" w14:textId="77777777" w:rsidR="0095602D" w:rsidRPr="0095602D" w:rsidRDefault="0095602D" w:rsidP="0095602D">
            <w:pPr>
              <w:jc w:val="center"/>
              <w:rPr>
                <w:rFonts w:ascii="Onest" w:hAnsi="Onest"/>
                <w:sz w:val="22"/>
                <w:szCs w:val="22"/>
                <w:lang w:val="en-US"/>
              </w:rPr>
            </w:pPr>
          </w:p>
        </w:tc>
      </w:tr>
      <w:tr w:rsidR="0095602D" w14:paraId="0CBC8A7D"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255B8255"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42A3B7D8"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1DD09F74"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6781F1A4"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PE4</w:t>
            </w:r>
          </w:p>
        </w:tc>
        <w:tc>
          <w:tcPr>
            <w:tcW w:w="1134" w:type="dxa"/>
            <w:tcBorders>
              <w:top w:val="single" w:sz="4" w:space="0" w:color="auto"/>
              <w:left w:val="nil"/>
              <w:bottom w:val="single" w:sz="4" w:space="0" w:color="auto"/>
              <w:right w:val="nil"/>
            </w:tcBorders>
            <w:vAlign w:val="center"/>
          </w:tcPr>
          <w:p w14:paraId="7F200BDF"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0B746E6A" w14:textId="77777777" w:rsidR="0095602D" w:rsidRPr="0095602D" w:rsidRDefault="0095602D" w:rsidP="0095602D">
            <w:pPr>
              <w:jc w:val="center"/>
              <w:rPr>
                <w:rFonts w:ascii="Onest" w:hAnsi="Onest"/>
                <w:b/>
                <w:bCs/>
                <w:sz w:val="22"/>
                <w:szCs w:val="22"/>
                <w:lang w:val="en-US"/>
              </w:rPr>
            </w:pPr>
          </w:p>
        </w:tc>
      </w:tr>
      <w:tr w:rsidR="0095602D" w:rsidRPr="0097392D" w14:paraId="2AA24DBC"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81996CE" w14:textId="49D7126A"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48BB3BEB"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7B84280D" w14:textId="081CFD44"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3.1.12. РЕ5</w:t>
            </w:r>
          </w:p>
        </w:tc>
        <w:tc>
          <w:tcPr>
            <w:tcW w:w="992" w:type="dxa"/>
            <w:gridSpan w:val="2"/>
            <w:tcBorders>
              <w:top w:val="nil"/>
              <w:left w:val="single" w:sz="6" w:space="0" w:color="auto"/>
              <w:bottom w:val="nil"/>
              <w:right w:val="nil"/>
            </w:tcBorders>
            <w:vAlign w:val="center"/>
          </w:tcPr>
          <w:p w14:paraId="1801632D"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084670EB"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1166AA5C" w14:textId="77777777" w:rsidR="0095602D" w:rsidRPr="0097392D" w:rsidRDefault="0095602D" w:rsidP="00081344">
            <w:pPr>
              <w:rPr>
                <w:lang w:val="en-US"/>
              </w:rPr>
            </w:pPr>
          </w:p>
        </w:tc>
      </w:tr>
      <w:tr w:rsidR="0095602D" w14:paraId="32F61F0B"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F8CF59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153</w:t>
            </w:r>
          </w:p>
        </w:tc>
        <w:tc>
          <w:tcPr>
            <w:tcW w:w="1559" w:type="dxa"/>
            <w:gridSpan w:val="2"/>
            <w:tcBorders>
              <w:top w:val="single" w:sz="4" w:space="0" w:color="auto"/>
              <w:bottom w:val="single" w:sz="4" w:space="0" w:color="auto"/>
            </w:tcBorders>
            <w:vAlign w:val="center"/>
          </w:tcPr>
          <w:p w14:paraId="4DB7A3D0"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9142E3E"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12CD769" w14:textId="5B2CD592"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12  модулей  ЩРн-12мз-0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5050AB4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41C80F0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2B34E0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711C11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F2A4063"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960000-35801</w:t>
            </w:r>
          </w:p>
        </w:tc>
        <w:tc>
          <w:tcPr>
            <w:tcW w:w="4678" w:type="dxa"/>
            <w:gridSpan w:val="4"/>
            <w:tcBorders>
              <w:top w:val="nil"/>
              <w:bottom w:val="single" w:sz="2" w:space="0" w:color="auto"/>
            </w:tcBorders>
            <w:vAlign w:val="center"/>
          </w:tcPr>
          <w:p w14:paraId="42F5016A"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12  модулей  ЩРн-12мз-0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4C44054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88ADFA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ABADDA3"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3C64C0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154</w:t>
            </w:r>
          </w:p>
        </w:tc>
        <w:tc>
          <w:tcPr>
            <w:tcW w:w="1559" w:type="dxa"/>
            <w:gridSpan w:val="2"/>
            <w:tcBorders>
              <w:top w:val="single" w:sz="4" w:space="0" w:color="auto"/>
              <w:bottom w:val="single" w:sz="4" w:space="0" w:color="auto"/>
            </w:tcBorders>
            <w:vAlign w:val="center"/>
          </w:tcPr>
          <w:p w14:paraId="095E5879"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0374BD7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86FB150" w14:textId="620A20E6"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20А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6FF23B94"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AE47DC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0BD55E4"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DD5B0F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9F221F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960000-35810</w:t>
            </w:r>
          </w:p>
        </w:tc>
        <w:tc>
          <w:tcPr>
            <w:tcW w:w="4678" w:type="dxa"/>
            <w:gridSpan w:val="4"/>
            <w:tcBorders>
              <w:top w:val="nil"/>
              <w:bottom w:val="single" w:sz="2" w:space="0" w:color="auto"/>
            </w:tcBorders>
            <w:vAlign w:val="center"/>
          </w:tcPr>
          <w:p w14:paraId="490E93DE"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20А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4F4B84E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F35DF1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93C3A42"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A94FD6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155</w:t>
            </w:r>
          </w:p>
        </w:tc>
        <w:tc>
          <w:tcPr>
            <w:tcW w:w="1559" w:type="dxa"/>
            <w:gridSpan w:val="2"/>
            <w:tcBorders>
              <w:top w:val="single" w:sz="4" w:space="0" w:color="auto"/>
              <w:bottom w:val="single" w:sz="4" w:space="0" w:color="auto"/>
            </w:tcBorders>
            <w:vAlign w:val="center"/>
          </w:tcPr>
          <w:p w14:paraId="30CAD9CC"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71123E79"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4564C5A" w14:textId="399CEFBF"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4DBBE18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BC7C0C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3AC3F7F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1693E24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425B76D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960000-3582</w:t>
            </w:r>
          </w:p>
        </w:tc>
        <w:tc>
          <w:tcPr>
            <w:tcW w:w="4678" w:type="dxa"/>
            <w:gridSpan w:val="4"/>
            <w:tcBorders>
              <w:top w:val="nil"/>
              <w:bottom w:val="single" w:sz="2" w:space="0" w:color="auto"/>
            </w:tcBorders>
            <w:vAlign w:val="center"/>
          </w:tcPr>
          <w:p w14:paraId="49EBA5F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704A0E7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419544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14CE8BEE"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0B0DCC4E"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2B637792"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189EC45C"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1DDFCCEC"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2DC548DC"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0488F292" w14:textId="77777777" w:rsidR="0095602D" w:rsidRPr="0095602D" w:rsidRDefault="0095602D" w:rsidP="0095602D">
            <w:pPr>
              <w:jc w:val="center"/>
              <w:rPr>
                <w:rFonts w:ascii="Onest" w:hAnsi="Onest"/>
                <w:sz w:val="22"/>
                <w:szCs w:val="22"/>
                <w:lang w:val="en-US"/>
              </w:rPr>
            </w:pPr>
          </w:p>
        </w:tc>
      </w:tr>
      <w:tr w:rsidR="0095602D" w:rsidRPr="00EB582C" w14:paraId="74DEFEC8"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52DAE87A" w14:textId="5AEA4239"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331560F2"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5634E87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46C74B83"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6A8CD75" w14:textId="77777777" w:rsidR="0095602D" w:rsidRPr="0095602D" w:rsidRDefault="0095602D" w:rsidP="0095602D">
            <w:pPr>
              <w:jc w:val="center"/>
              <w:rPr>
                <w:rFonts w:ascii="Onest" w:hAnsi="Onest"/>
                <w:sz w:val="22"/>
                <w:szCs w:val="22"/>
                <w:lang w:val="en-US"/>
              </w:rPr>
            </w:pPr>
          </w:p>
        </w:tc>
      </w:tr>
      <w:tr w:rsidR="0095602D" w14:paraId="7245173B"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29E13379"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3F806354"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B6F5419"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38FA20F8"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РЕ5</w:t>
            </w:r>
          </w:p>
        </w:tc>
        <w:tc>
          <w:tcPr>
            <w:tcW w:w="1134" w:type="dxa"/>
            <w:tcBorders>
              <w:top w:val="single" w:sz="4" w:space="0" w:color="auto"/>
              <w:left w:val="nil"/>
              <w:bottom w:val="single" w:sz="4" w:space="0" w:color="auto"/>
              <w:right w:val="nil"/>
            </w:tcBorders>
            <w:vAlign w:val="center"/>
          </w:tcPr>
          <w:p w14:paraId="6ECF946C"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2C7DD445" w14:textId="77777777" w:rsidR="0095602D" w:rsidRPr="0095602D" w:rsidRDefault="0095602D" w:rsidP="0095602D">
            <w:pPr>
              <w:jc w:val="center"/>
              <w:rPr>
                <w:rFonts w:ascii="Onest" w:hAnsi="Onest"/>
                <w:b/>
                <w:bCs/>
                <w:sz w:val="22"/>
                <w:szCs w:val="22"/>
                <w:lang w:val="en-US"/>
              </w:rPr>
            </w:pPr>
          </w:p>
        </w:tc>
      </w:tr>
      <w:tr w:rsidR="0095602D" w:rsidRPr="0097392D" w14:paraId="7352D2B2"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5F992D2A" w14:textId="67FB7D1D"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1266927B"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2FDD85C4" w14:textId="54A64435"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3.1.13. РЕ6</w:t>
            </w:r>
          </w:p>
        </w:tc>
        <w:tc>
          <w:tcPr>
            <w:tcW w:w="992" w:type="dxa"/>
            <w:gridSpan w:val="2"/>
            <w:tcBorders>
              <w:top w:val="nil"/>
              <w:left w:val="single" w:sz="6" w:space="0" w:color="auto"/>
              <w:bottom w:val="nil"/>
              <w:right w:val="nil"/>
            </w:tcBorders>
            <w:vAlign w:val="center"/>
          </w:tcPr>
          <w:p w14:paraId="6061713D"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1542247A"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257E24B4" w14:textId="77777777" w:rsidR="0095602D" w:rsidRPr="0097392D" w:rsidRDefault="0095602D" w:rsidP="00081344">
            <w:pPr>
              <w:rPr>
                <w:lang w:val="en-US"/>
              </w:rPr>
            </w:pPr>
          </w:p>
        </w:tc>
      </w:tr>
      <w:tr w:rsidR="0095602D" w14:paraId="5D5D03EC"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B69F78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156</w:t>
            </w:r>
          </w:p>
        </w:tc>
        <w:tc>
          <w:tcPr>
            <w:tcW w:w="1559" w:type="dxa"/>
            <w:gridSpan w:val="2"/>
            <w:tcBorders>
              <w:top w:val="single" w:sz="4" w:space="0" w:color="auto"/>
              <w:bottom w:val="single" w:sz="4" w:space="0" w:color="auto"/>
            </w:tcBorders>
            <w:vAlign w:val="center"/>
          </w:tcPr>
          <w:p w14:paraId="3B4A5328"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D65003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2A91BE43" w14:textId="09938C95"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12  модулей  ЩРн-12мз-0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343CE2B0"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ED14551"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25A51793"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46C6A3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E33DF5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960000-35801</w:t>
            </w:r>
          </w:p>
        </w:tc>
        <w:tc>
          <w:tcPr>
            <w:tcW w:w="4678" w:type="dxa"/>
            <w:gridSpan w:val="4"/>
            <w:tcBorders>
              <w:top w:val="nil"/>
              <w:bottom w:val="single" w:sz="2" w:space="0" w:color="auto"/>
            </w:tcBorders>
            <w:vAlign w:val="center"/>
          </w:tcPr>
          <w:p w14:paraId="070C66F3"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12  модулей  ЩРн-12мз-0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01D6374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21408D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734B5A55"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986349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157</w:t>
            </w:r>
          </w:p>
        </w:tc>
        <w:tc>
          <w:tcPr>
            <w:tcW w:w="1559" w:type="dxa"/>
            <w:gridSpan w:val="2"/>
            <w:tcBorders>
              <w:top w:val="single" w:sz="4" w:space="0" w:color="auto"/>
              <w:bottom w:val="single" w:sz="4" w:space="0" w:color="auto"/>
            </w:tcBorders>
            <w:vAlign w:val="center"/>
          </w:tcPr>
          <w:p w14:paraId="3C9CB563"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2E76EB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BD29FAD" w14:textId="7C84F61C"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20А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5A4499F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4D2BA8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2E17D9C"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2CD5680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2051689"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960000-35810</w:t>
            </w:r>
          </w:p>
        </w:tc>
        <w:tc>
          <w:tcPr>
            <w:tcW w:w="4678" w:type="dxa"/>
            <w:gridSpan w:val="4"/>
            <w:tcBorders>
              <w:top w:val="nil"/>
              <w:bottom w:val="single" w:sz="2" w:space="0" w:color="auto"/>
            </w:tcBorders>
            <w:vAlign w:val="center"/>
          </w:tcPr>
          <w:p w14:paraId="683E438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20А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37B0C5D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3A2AD5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C352798"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7F9CA5A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158</w:t>
            </w:r>
          </w:p>
        </w:tc>
        <w:tc>
          <w:tcPr>
            <w:tcW w:w="1559" w:type="dxa"/>
            <w:gridSpan w:val="2"/>
            <w:tcBorders>
              <w:top w:val="single" w:sz="4" w:space="0" w:color="auto"/>
              <w:bottom w:val="single" w:sz="4" w:space="0" w:color="auto"/>
            </w:tcBorders>
            <w:vAlign w:val="center"/>
          </w:tcPr>
          <w:p w14:paraId="378D0683"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383FA4A2"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7D5E513C" w14:textId="13E2830A"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В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265F6DD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605EBD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2E2ED8AB"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E3CA43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773F1EC"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960000-35820</w:t>
            </w:r>
          </w:p>
        </w:tc>
        <w:tc>
          <w:tcPr>
            <w:tcW w:w="4678" w:type="dxa"/>
            <w:gridSpan w:val="4"/>
            <w:tcBorders>
              <w:top w:val="nil"/>
              <w:bottom w:val="single" w:sz="2" w:space="0" w:color="auto"/>
            </w:tcBorders>
            <w:vAlign w:val="center"/>
          </w:tcPr>
          <w:p w14:paraId="7614C9D1"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В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168F440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11315FA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37B7BCF5"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563AD38A"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29D2308C"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047842E0"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14AA417A"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629E9E57"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7A2D5235" w14:textId="77777777" w:rsidR="0095602D" w:rsidRPr="0095602D" w:rsidRDefault="0095602D" w:rsidP="0095602D">
            <w:pPr>
              <w:jc w:val="center"/>
              <w:rPr>
                <w:rFonts w:ascii="Onest" w:hAnsi="Onest"/>
                <w:sz w:val="22"/>
                <w:szCs w:val="22"/>
                <w:lang w:val="en-US"/>
              </w:rPr>
            </w:pPr>
          </w:p>
        </w:tc>
      </w:tr>
      <w:tr w:rsidR="0095602D" w:rsidRPr="00EB582C" w14:paraId="5928168E"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1ED8C6AB" w14:textId="35FBBDC4"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7D4A426B"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24E2FAD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32BD8FE0"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2D455DB1" w14:textId="77777777" w:rsidR="0095602D" w:rsidRPr="0095602D" w:rsidRDefault="0095602D" w:rsidP="0095602D">
            <w:pPr>
              <w:jc w:val="center"/>
              <w:rPr>
                <w:rFonts w:ascii="Onest" w:hAnsi="Onest"/>
                <w:sz w:val="22"/>
                <w:szCs w:val="22"/>
                <w:lang w:val="en-US"/>
              </w:rPr>
            </w:pPr>
          </w:p>
        </w:tc>
      </w:tr>
      <w:tr w:rsidR="0095602D" w14:paraId="345EFBCD"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71F63BD2"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0E61D942"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5AD87717"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3D5D9D73"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РЕ6</w:t>
            </w:r>
          </w:p>
        </w:tc>
        <w:tc>
          <w:tcPr>
            <w:tcW w:w="1134" w:type="dxa"/>
            <w:tcBorders>
              <w:top w:val="single" w:sz="4" w:space="0" w:color="auto"/>
              <w:left w:val="nil"/>
              <w:bottom w:val="single" w:sz="4" w:space="0" w:color="auto"/>
              <w:right w:val="nil"/>
            </w:tcBorders>
            <w:vAlign w:val="center"/>
          </w:tcPr>
          <w:p w14:paraId="4B6E146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591276A8" w14:textId="77777777" w:rsidR="0095602D" w:rsidRPr="0095602D" w:rsidRDefault="0095602D" w:rsidP="0095602D">
            <w:pPr>
              <w:jc w:val="center"/>
              <w:rPr>
                <w:rFonts w:ascii="Onest" w:hAnsi="Onest"/>
                <w:b/>
                <w:bCs/>
                <w:sz w:val="22"/>
                <w:szCs w:val="22"/>
                <w:lang w:val="en-US"/>
              </w:rPr>
            </w:pPr>
          </w:p>
        </w:tc>
      </w:tr>
      <w:tr w:rsidR="0095602D" w:rsidRPr="0097392D" w14:paraId="0A350D7B"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AEEA91C" w14:textId="15ABE830"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70DA7581"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6F8450D1" w14:textId="73C9DBA4"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3.1.14. PE7</w:t>
            </w:r>
          </w:p>
        </w:tc>
        <w:tc>
          <w:tcPr>
            <w:tcW w:w="992" w:type="dxa"/>
            <w:gridSpan w:val="2"/>
            <w:tcBorders>
              <w:top w:val="nil"/>
              <w:left w:val="single" w:sz="6" w:space="0" w:color="auto"/>
              <w:bottom w:val="nil"/>
              <w:right w:val="nil"/>
            </w:tcBorders>
            <w:vAlign w:val="center"/>
          </w:tcPr>
          <w:p w14:paraId="421D5491"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7A421537"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5434D750" w14:textId="77777777" w:rsidR="0095602D" w:rsidRPr="0097392D" w:rsidRDefault="0095602D" w:rsidP="00081344">
            <w:pPr>
              <w:rPr>
                <w:lang w:val="en-US"/>
              </w:rPr>
            </w:pPr>
          </w:p>
        </w:tc>
      </w:tr>
      <w:tr w:rsidR="0095602D" w14:paraId="1D4B244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3052CD0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159</w:t>
            </w:r>
          </w:p>
        </w:tc>
        <w:tc>
          <w:tcPr>
            <w:tcW w:w="1559" w:type="dxa"/>
            <w:gridSpan w:val="2"/>
            <w:tcBorders>
              <w:top w:val="single" w:sz="4" w:space="0" w:color="auto"/>
              <w:bottom w:val="single" w:sz="4" w:space="0" w:color="auto"/>
            </w:tcBorders>
            <w:vAlign w:val="center"/>
          </w:tcPr>
          <w:p w14:paraId="738F3E02"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94AB7BB"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707B96E" w14:textId="5CBBB346"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5E6190A5"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FF6E20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7130B95"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6BC896B"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9F0B9D7"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w:t>
            </w:r>
          </w:p>
        </w:tc>
        <w:tc>
          <w:tcPr>
            <w:tcW w:w="4678" w:type="dxa"/>
            <w:gridSpan w:val="4"/>
            <w:tcBorders>
              <w:top w:val="nil"/>
              <w:bottom w:val="single" w:sz="2" w:space="0" w:color="auto"/>
            </w:tcBorders>
            <w:vAlign w:val="center"/>
          </w:tcPr>
          <w:p w14:paraId="5316637E"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1CF3B25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C0C833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A8D305B"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0B01FDB"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160</w:t>
            </w:r>
          </w:p>
        </w:tc>
        <w:tc>
          <w:tcPr>
            <w:tcW w:w="1559" w:type="dxa"/>
            <w:gridSpan w:val="2"/>
            <w:tcBorders>
              <w:top w:val="single" w:sz="4" w:space="0" w:color="auto"/>
              <w:bottom w:val="single" w:sz="4" w:space="0" w:color="auto"/>
            </w:tcBorders>
            <w:vAlign w:val="center"/>
          </w:tcPr>
          <w:p w14:paraId="0FC2EE67"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44090B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54D9398" w14:textId="21FC0795"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C23F9F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B399170"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7A83C2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584F583"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68CB965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w:t>
            </w:r>
          </w:p>
        </w:tc>
        <w:tc>
          <w:tcPr>
            <w:tcW w:w="4678" w:type="dxa"/>
            <w:gridSpan w:val="4"/>
            <w:tcBorders>
              <w:top w:val="nil"/>
              <w:bottom w:val="single" w:sz="2" w:space="0" w:color="auto"/>
            </w:tcBorders>
            <w:vAlign w:val="center"/>
          </w:tcPr>
          <w:p w14:paraId="6553ECE2"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5FB39369"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72AFFE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2A1A26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C195C7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lastRenderedPageBreak/>
              <w:t>161</w:t>
            </w:r>
          </w:p>
        </w:tc>
        <w:tc>
          <w:tcPr>
            <w:tcW w:w="1559" w:type="dxa"/>
            <w:gridSpan w:val="2"/>
            <w:tcBorders>
              <w:top w:val="single" w:sz="4" w:space="0" w:color="auto"/>
              <w:bottom w:val="single" w:sz="4" w:space="0" w:color="auto"/>
            </w:tcBorders>
            <w:vAlign w:val="center"/>
          </w:tcPr>
          <w:p w14:paraId="63FD446E"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06370BD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4BA7C2E1" w14:textId="27D95D99"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DEC0A13"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634B810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4DEAC90F"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DE0912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B2E4EE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960000-3582</w:t>
            </w:r>
          </w:p>
        </w:tc>
        <w:tc>
          <w:tcPr>
            <w:tcW w:w="4678" w:type="dxa"/>
            <w:gridSpan w:val="4"/>
            <w:tcBorders>
              <w:top w:val="nil"/>
              <w:bottom w:val="single" w:sz="2" w:space="0" w:color="auto"/>
            </w:tcBorders>
            <w:vAlign w:val="center"/>
          </w:tcPr>
          <w:p w14:paraId="1A96C360"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24D1F538"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5B939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3,0000</w:t>
            </w:r>
          </w:p>
        </w:tc>
      </w:tr>
      <w:tr w:rsidR="0095602D" w14:paraId="192234C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433013A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162</w:t>
            </w:r>
          </w:p>
        </w:tc>
        <w:tc>
          <w:tcPr>
            <w:tcW w:w="1559" w:type="dxa"/>
            <w:gridSpan w:val="2"/>
            <w:tcBorders>
              <w:top w:val="single" w:sz="4" w:space="0" w:color="auto"/>
              <w:bottom w:val="single" w:sz="4" w:space="0" w:color="auto"/>
            </w:tcBorders>
            <w:vAlign w:val="center"/>
          </w:tcPr>
          <w:p w14:paraId="266EA0EC"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7D203A7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7D558DE" w14:textId="58E86FE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дифференциальный  1Р+</w:t>
            </w:r>
            <w:r w:rsidRPr="0095602D">
              <w:rPr>
                <w:rFonts w:ascii="Onest" w:hAnsi="Onest"/>
                <w:sz w:val="22"/>
                <w:szCs w:val="22"/>
                <w:lang w:val="en-US"/>
              </w:rPr>
              <w:t>NR</w:t>
            </w:r>
            <w:r w:rsidRPr="0095602D">
              <w:rPr>
                <w:rFonts w:ascii="Onest" w:hAnsi="Onest"/>
                <w:sz w:val="22"/>
                <w:szCs w:val="22"/>
                <w:lang w:val="ru-RU"/>
              </w:rPr>
              <w:t xml:space="preserve">  16</w:t>
            </w:r>
            <w:r w:rsidRPr="0095602D">
              <w:rPr>
                <w:rFonts w:ascii="Onest" w:hAnsi="Onest"/>
                <w:sz w:val="22"/>
                <w:szCs w:val="22"/>
                <w:lang w:val="en-US"/>
              </w:rPr>
              <w:t>A</w:t>
            </w:r>
            <w:r w:rsidRPr="0095602D">
              <w:rPr>
                <w:rFonts w:ascii="Onest" w:hAnsi="Onest"/>
                <w:sz w:val="22"/>
                <w:szCs w:val="22"/>
                <w:lang w:val="ru-RU"/>
              </w:rPr>
              <w:t xml:space="preserve"> 30</w:t>
            </w:r>
            <w:r w:rsidRPr="0095602D">
              <w:rPr>
                <w:rFonts w:ascii="Onest" w:hAnsi="Onest"/>
                <w:sz w:val="22"/>
                <w:szCs w:val="22"/>
                <w:lang w:val="en-US"/>
              </w:rPr>
              <w:t>mA</w:t>
            </w:r>
            <w:r w:rsidRPr="0095602D">
              <w:rPr>
                <w:rFonts w:ascii="Onest" w:hAnsi="Onest"/>
                <w:sz w:val="22"/>
                <w:szCs w:val="22"/>
                <w:lang w:val="ru-RU"/>
              </w:rPr>
              <w:t xml:space="preserve">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1EBEFA8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1F9E5B53"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744B8E72"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5050786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3A28291D"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960000-3583</w:t>
            </w:r>
          </w:p>
        </w:tc>
        <w:tc>
          <w:tcPr>
            <w:tcW w:w="4678" w:type="dxa"/>
            <w:gridSpan w:val="4"/>
            <w:tcBorders>
              <w:top w:val="nil"/>
              <w:bottom w:val="single" w:sz="2" w:space="0" w:color="auto"/>
            </w:tcBorders>
            <w:vAlign w:val="center"/>
          </w:tcPr>
          <w:p w14:paraId="31BE16A0"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дифференциальный  1Р+</w:t>
            </w:r>
            <w:r w:rsidRPr="0095602D">
              <w:rPr>
                <w:rFonts w:ascii="Onest" w:hAnsi="Onest"/>
                <w:sz w:val="22"/>
                <w:szCs w:val="22"/>
                <w:lang w:val="en-US"/>
              </w:rPr>
              <w:t>NR</w:t>
            </w:r>
            <w:r w:rsidRPr="0095602D">
              <w:rPr>
                <w:rFonts w:ascii="Onest" w:hAnsi="Onest"/>
                <w:sz w:val="22"/>
                <w:szCs w:val="22"/>
                <w:lang w:val="ru-RU"/>
              </w:rPr>
              <w:t xml:space="preserve">  16</w:t>
            </w:r>
            <w:r w:rsidRPr="0095602D">
              <w:rPr>
                <w:rFonts w:ascii="Onest" w:hAnsi="Onest"/>
                <w:sz w:val="22"/>
                <w:szCs w:val="22"/>
                <w:lang w:val="en-US"/>
              </w:rPr>
              <w:t>A</w:t>
            </w:r>
            <w:r w:rsidRPr="0095602D">
              <w:rPr>
                <w:rFonts w:ascii="Onest" w:hAnsi="Onest"/>
                <w:sz w:val="22"/>
                <w:szCs w:val="22"/>
                <w:lang w:val="ru-RU"/>
              </w:rPr>
              <w:t xml:space="preserve"> 30</w:t>
            </w:r>
            <w:r w:rsidRPr="0095602D">
              <w:rPr>
                <w:rFonts w:ascii="Onest" w:hAnsi="Onest"/>
                <w:sz w:val="22"/>
                <w:szCs w:val="22"/>
                <w:lang w:val="en-US"/>
              </w:rPr>
              <w:t>mA</w:t>
            </w:r>
            <w:r w:rsidRPr="0095602D">
              <w:rPr>
                <w:rFonts w:ascii="Onest" w:hAnsi="Onest"/>
                <w:sz w:val="22"/>
                <w:szCs w:val="22"/>
                <w:lang w:val="ru-RU"/>
              </w:rPr>
              <w:t xml:space="preserve">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6476D0D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D36A45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2AEF3A4A"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11A49A63"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72C37BE3"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6A5BCE06"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5EFB992A"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752FCA0E"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45676735" w14:textId="77777777" w:rsidR="0095602D" w:rsidRPr="0095602D" w:rsidRDefault="0095602D" w:rsidP="0095602D">
            <w:pPr>
              <w:jc w:val="center"/>
              <w:rPr>
                <w:rFonts w:ascii="Onest" w:hAnsi="Onest"/>
                <w:sz w:val="22"/>
                <w:szCs w:val="22"/>
                <w:lang w:val="en-US"/>
              </w:rPr>
            </w:pPr>
          </w:p>
        </w:tc>
      </w:tr>
      <w:tr w:rsidR="0095602D" w:rsidRPr="00EB582C" w14:paraId="6027B92F"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369C0126" w14:textId="7EF7470F"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19E4E799"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7D95956C"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6E923CF4"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B394C0E" w14:textId="77777777" w:rsidR="0095602D" w:rsidRPr="0095602D" w:rsidRDefault="0095602D" w:rsidP="0095602D">
            <w:pPr>
              <w:jc w:val="center"/>
              <w:rPr>
                <w:rFonts w:ascii="Onest" w:hAnsi="Onest"/>
                <w:sz w:val="22"/>
                <w:szCs w:val="22"/>
                <w:lang w:val="en-US"/>
              </w:rPr>
            </w:pPr>
          </w:p>
        </w:tc>
      </w:tr>
      <w:tr w:rsidR="0095602D" w14:paraId="44A9715F"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6EF822E7"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405FE829"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3A5A4AA1"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34EDE53F"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PE7</w:t>
            </w:r>
          </w:p>
        </w:tc>
        <w:tc>
          <w:tcPr>
            <w:tcW w:w="1134" w:type="dxa"/>
            <w:tcBorders>
              <w:top w:val="single" w:sz="4" w:space="0" w:color="auto"/>
              <w:left w:val="nil"/>
              <w:bottom w:val="single" w:sz="4" w:space="0" w:color="auto"/>
              <w:right w:val="nil"/>
            </w:tcBorders>
            <w:vAlign w:val="center"/>
          </w:tcPr>
          <w:p w14:paraId="258064CD"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49A7C7D1" w14:textId="77777777" w:rsidR="0095602D" w:rsidRPr="0095602D" w:rsidRDefault="0095602D" w:rsidP="0095602D">
            <w:pPr>
              <w:jc w:val="center"/>
              <w:rPr>
                <w:rFonts w:ascii="Onest" w:hAnsi="Onest"/>
                <w:b/>
                <w:bCs/>
                <w:sz w:val="22"/>
                <w:szCs w:val="22"/>
                <w:lang w:val="en-US"/>
              </w:rPr>
            </w:pPr>
          </w:p>
        </w:tc>
      </w:tr>
      <w:tr w:rsidR="0095602D" w:rsidRPr="0097392D" w14:paraId="44D74B40"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336F1830" w14:textId="6F6E118B"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47FFB8A3"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1ABA8E26" w14:textId="4EC38B98"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3.1.15. PE8</w:t>
            </w:r>
          </w:p>
        </w:tc>
        <w:tc>
          <w:tcPr>
            <w:tcW w:w="992" w:type="dxa"/>
            <w:gridSpan w:val="2"/>
            <w:tcBorders>
              <w:top w:val="nil"/>
              <w:left w:val="single" w:sz="6" w:space="0" w:color="auto"/>
              <w:bottom w:val="nil"/>
              <w:right w:val="nil"/>
            </w:tcBorders>
            <w:vAlign w:val="center"/>
          </w:tcPr>
          <w:p w14:paraId="01EC0733"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56DCD644"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7114C505" w14:textId="77777777" w:rsidR="0095602D" w:rsidRPr="0097392D" w:rsidRDefault="0095602D" w:rsidP="00081344">
            <w:pPr>
              <w:rPr>
                <w:lang w:val="en-US"/>
              </w:rPr>
            </w:pPr>
          </w:p>
        </w:tc>
      </w:tr>
      <w:tr w:rsidR="0095602D" w14:paraId="6DBC2C0E"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26EA89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163</w:t>
            </w:r>
          </w:p>
        </w:tc>
        <w:tc>
          <w:tcPr>
            <w:tcW w:w="1559" w:type="dxa"/>
            <w:gridSpan w:val="2"/>
            <w:tcBorders>
              <w:top w:val="single" w:sz="4" w:space="0" w:color="auto"/>
              <w:bottom w:val="single" w:sz="4" w:space="0" w:color="auto"/>
            </w:tcBorders>
            <w:vAlign w:val="center"/>
          </w:tcPr>
          <w:p w14:paraId="3A46C0F6"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47656CDE"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55173193" w14:textId="3ECF1FC2"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12  модулей  ЩРн-12мз-0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5D5BBA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38CDB0C"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6E091761"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6F306FA"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45F8242"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960000-35801</w:t>
            </w:r>
          </w:p>
        </w:tc>
        <w:tc>
          <w:tcPr>
            <w:tcW w:w="4678" w:type="dxa"/>
            <w:gridSpan w:val="4"/>
            <w:tcBorders>
              <w:top w:val="nil"/>
              <w:bottom w:val="single" w:sz="2" w:space="0" w:color="auto"/>
            </w:tcBorders>
            <w:vAlign w:val="center"/>
          </w:tcPr>
          <w:p w14:paraId="2F14E4DC"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12  модулей  ЩРн-12мз-0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4F9C9F5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698C6A2"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1FEBDDE9"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6DD2DEF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164</w:t>
            </w:r>
          </w:p>
        </w:tc>
        <w:tc>
          <w:tcPr>
            <w:tcW w:w="1559" w:type="dxa"/>
            <w:gridSpan w:val="2"/>
            <w:tcBorders>
              <w:top w:val="single" w:sz="4" w:space="0" w:color="auto"/>
              <w:bottom w:val="single" w:sz="4" w:space="0" w:color="auto"/>
            </w:tcBorders>
            <w:vAlign w:val="center"/>
          </w:tcPr>
          <w:p w14:paraId="4DC0BE50"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7651E464"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130BE677" w14:textId="2B0231A4"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4A951821"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54CB8CF8"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FC8D26A"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6AD08FD"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273EA77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w:t>
            </w:r>
          </w:p>
        </w:tc>
        <w:tc>
          <w:tcPr>
            <w:tcW w:w="4678" w:type="dxa"/>
            <w:gridSpan w:val="4"/>
            <w:tcBorders>
              <w:top w:val="nil"/>
              <w:bottom w:val="single" w:sz="2" w:space="0" w:color="auto"/>
            </w:tcBorders>
            <w:vAlign w:val="center"/>
          </w:tcPr>
          <w:p w14:paraId="29ABDDCC"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416892DB"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63D6BACA"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D5D10B7"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163D1017"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165</w:t>
            </w:r>
          </w:p>
        </w:tc>
        <w:tc>
          <w:tcPr>
            <w:tcW w:w="1559" w:type="dxa"/>
            <w:gridSpan w:val="2"/>
            <w:tcBorders>
              <w:top w:val="single" w:sz="4" w:space="0" w:color="auto"/>
              <w:bottom w:val="single" w:sz="4" w:space="0" w:color="auto"/>
            </w:tcBorders>
            <w:vAlign w:val="center"/>
          </w:tcPr>
          <w:p w14:paraId="3F9F0531"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5297038A"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301AA55" w14:textId="0E372418"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71F02B3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25B78B0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56A3604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46570469"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351185F"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960000-3582</w:t>
            </w:r>
          </w:p>
        </w:tc>
        <w:tc>
          <w:tcPr>
            <w:tcW w:w="4678" w:type="dxa"/>
            <w:gridSpan w:val="4"/>
            <w:tcBorders>
              <w:top w:val="nil"/>
              <w:bottom w:val="single" w:sz="2" w:space="0" w:color="auto"/>
            </w:tcBorders>
            <w:vAlign w:val="center"/>
          </w:tcPr>
          <w:p w14:paraId="2920C164"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1</w:t>
            </w:r>
            <w:r w:rsidRPr="0095602D">
              <w:rPr>
                <w:rFonts w:ascii="Onest" w:hAnsi="Onest"/>
                <w:sz w:val="22"/>
                <w:szCs w:val="22"/>
                <w:lang w:val="en-US"/>
              </w:rPr>
              <w:t>P</w:t>
            </w:r>
            <w:r w:rsidRPr="0095602D">
              <w:rPr>
                <w:rFonts w:ascii="Onest" w:hAnsi="Onest"/>
                <w:sz w:val="22"/>
                <w:szCs w:val="22"/>
                <w:lang w:val="ru-RU"/>
              </w:rPr>
              <w:t xml:space="preserve"> С 16</w:t>
            </w:r>
            <w:r w:rsidRPr="0095602D">
              <w:rPr>
                <w:rFonts w:ascii="Onest" w:hAnsi="Onest"/>
                <w:sz w:val="22"/>
                <w:szCs w:val="22"/>
                <w:lang w:val="en-US"/>
              </w:rPr>
              <w:t>A</w:t>
            </w:r>
            <w:r w:rsidRPr="0095602D">
              <w:rPr>
                <w:rFonts w:ascii="Onest" w:hAnsi="Onest"/>
                <w:sz w:val="22"/>
                <w:szCs w:val="22"/>
                <w:lang w:val="ru-RU"/>
              </w:rPr>
              <w:t xml:space="preserve">  6</w:t>
            </w:r>
            <w:r w:rsidRPr="0095602D">
              <w:rPr>
                <w:rFonts w:ascii="Onest" w:hAnsi="Onest"/>
                <w:sz w:val="22"/>
                <w:szCs w:val="22"/>
                <w:lang w:val="en-US"/>
              </w:rPr>
              <w:t>kA</w:t>
            </w:r>
            <w:r w:rsidRPr="0095602D">
              <w:rPr>
                <w:rFonts w:ascii="Onest" w:hAnsi="Onest"/>
                <w:sz w:val="22"/>
                <w:szCs w:val="22"/>
                <w:lang w:val="ru-RU"/>
              </w:rPr>
              <w:t xml:space="preserve">  </w:t>
            </w:r>
            <w:r w:rsidRPr="0095602D">
              <w:rPr>
                <w:rFonts w:ascii="Onest" w:hAnsi="Onest"/>
                <w:sz w:val="22"/>
                <w:szCs w:val="22"/>
                <w:lang w:val="en-US"/>
              </w:rPr>
              <w:t>RX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68A7DABD"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0A7F747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0B596C24"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54B17156"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3655DF83"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264B3001"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2D7D5860"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3CB435B0"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687C8078" w14:textId="77777777" w:rsidR="0095602D" w:rsidRPr="0095602D" w:rsidRDefault="0095602D" w:rsidP="0095602D">
            <w:pPr>
              <w:jc w:val="center"/>
              <w:rPr>
                <w:rFonts w:ascii="Onest" w:hAnsi="Onest"/>
                <w:sz w:val="22"/>
                <w:szCs w:val="22"/>
                <w:lang w:val="en-US"/>
              </w:rPr>
            </w:pPr>
          </w:p>
        </w:tc>
      </w:tr>
      <w:tr w:rsidR="0095602D" w:rsidRPr="00EB582C" w14:paraId="00680D2C"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00964DD1" w14:textId="6CA3EE84"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2133E8E6"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5F7A8C35"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B61AB9F"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D01FD87" w14:textId="77777777" w:rsidR="0095602D" w:rsidRPr="0095602D" w:rsidRDefault="0095602D" w:rsidP="0095602D">
            <w:pPr>
              <w:jc w:val="center"/>
              <w:rPr>
                <w:rFonts w:ascii="Onest" w:hAnsi="Onest"/>
                <w:sz w:val="22"/>
                <w:szCs w:val="22"/>
                <w:lang w:val="en-US"/>
              </w:rPr>
            </w:pPr>
          </w:p>
        </w:tc>
      </w:tr>
      <w:tr w:rsidR="0095602D" w14:paraId="6107B234"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32CDFE78"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23A7FEE3"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7EEA22A7"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774058DA"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PE8</w:t>
            </w:r>
          </w:p>
        </w:tc>
        <w:tc>
          <w:tcPr>
            <w:tcW w:w="1134" w:type="dxa"/>
            <w:tcBorders>
              <w:top w:val="single" w:sz="4" w:space="0" w:color="auto"/>
              <w:left w:val="nil"/>
              <w:bottom w:val="single" w:sz="4" w:space="0" w:color="auto"/>
              <w:right w:val="nil"/>
            </w:tcBorders>
            <w:vAlign w:val="center"/>
          </w:tcPr>
          <w:p w14:paraId="7A9D8A85"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08D7FCBE" w14:textId="77777777" w:rsidR="0095602D" w:rsidRPr="0095602D" w:rsidRDefault="0095602D" w:rsidP="0095602D">
            <w:pPr>
              <w:jc w:val="center"/>
              <w:rPr>
                <w:rFonts w:ascii="Onest" w:hAnsi="Onest"/>
                <w:b/>
                <w:bCs/>
                <w:sz w:val="22"/>
                <w:szCs w:val="22"/>
                <w:lang w:val="en-US"/>
              </w:rPr>
            </w:pPr>
          </w:p>
        </w:tc>
      </w:tr>
      <w:tr w:rsidR="0095602D" w:rsidRPr="0097392D" w14:paraId="6602688D" w14:textId="77777777" w:rsidTr="0095602D">
        <w:tblPrEx>
          <w:tblCellMar>
            <w:top w:w="0" w:type="dxa"/>
            <w:bottom w:w="0" w:type="dxa"/>
          </w:tblCellMar>
        </w:tblPrEx>
        <w:tc>
          <w:tcPr>
            <w:tcW w:w="709" w:type="dxa"/>
            <w:tcBorders>
              <w:top w:val="nil"/>
              <w:left w:val="single" w:sz="6" w:space="0" w:color="auto"/>
              <w:bottom w:val="nil"/>
              <w:right w:val="nil"/>
            </w:tcBorders>
            <w:vAlign w:val="center"/>
          </w:tcPr>
          <w:p w14:paraId="7F4C6308" w14:textId="680222E1" w:rsidR="0095602D" w:rsidRPr="0095602D" w:rsidRDefault="0095602D" w:rsidP="0095602D">
            <w:pPr>
              <w:jc w:val="center"/>
              <w:rPr>
                <w:rFonts w:ascii="Onest" w:hAnsi="Onest"/>
                <w:sz w:val="22"/>
                <w:szCs w:val="22"/>
                <w:lang w:val="en-US"/>
              </w:rPr>
            </w:pPr>
          </w:p>
        </w:tc>
        <w:tc>
          <w:tcPr>
            <w:tcW w:w="1559" w:type="dxa"/>
            <w:gridSpan w:val="2"/>
            <w:tcBorders>
              <w:top w:val="nil"/>
              <w:left w:val="single" w:sz="6" w:space="0" w:color="auto"/>
              <w:bottom w:val="nil"/>
              <w:right w:val="nil"/>
            </w:tcBorders>
            <w:vAlign w:val="center"/>
          </w:tcPr>
          <w:p w14:paraId="30802A8F" w14:textId="77777777" w:rsidR="0095602D" w:rsidRPr="0095602D" w:rsidRDefault="0095602D" w:rsidP="0095602D">
            <w:pPr>
              <w:jc w:val="center"/>
              <w:rPr>
                <w:rFonts w:ascii="Onest" w:hAnsi="Onest"/>
                <w:sz w:val="16"/>
                <w:szCs w:val="16"/>
                <w:lang w:val="en-US"/>
              </w:rPr>
            </w:pPr>
          </w:p>
        </w:tc>
        <w:tc>
          <w:tcPr>
            <w:tcW w:w="4678" w:type="dxa"/>
            <w:gridSpan w:val="4"/>
            <w:tcBorders>
              <w:top w:val="nil"/>
              <w:left w:val="single" w:sz="6" w:space="0" w:color="auto"/>
              <w:bottom w:val="nil"/>
              <w:right w:val="single" w:sz="6" w:space="0" w:color="auto"/>
            </w:tcBorders>
            <w:vAlign w:val="center"/>
          </w:tcPr>
          <w:p w14:paraId="1619A413" w14:textId="74705314" w:rsidR="0095602D" w:rsidRPr="0095602D" w:rsidRDefault="0095602D" w:rsidP="0095602D">
            <w:pPr>
              <w:jc w:val="both"/>
              <w:rPr>
                <w:rFonts w:ascii="Onest" w:hAnsi="Onest"/>
                <w:b/>
                <w:bCs/>
                <w:sz w:val="22"/>
                <w:szCs w:val="22"/>
                <w:lang w:val="en-US"/>
              </w:rPr>
            </w:pPr>
            <w:r w:rsidRPr="0095602D">
              <w:rPr>
                <w:rFonts w:ascii="Onest" w:hAnsi="Onest"/>
                <w:b/>
                <w:bCs/>
                <w:sz w:val="22"/>
                <w:szCs w:val="22"/>
                <w:lang w:val="en-US"/>
              </w:rPr>
              <w:t>3.1.16. PE9</w:t>
            </w:r>
          </w:p>
        </w:tc>
        <w:tc>
          <w:tcPr>
            <w:tcW w:w="992" w:type="dxa"/>
            <w:gridSpan w:val="2"/>
            <w:tcBorders>
              <w:top w:val="nil"/>
              <w:left w:val="single" w:sz="6" w:space="0" w:color="auto"/>
              <w:bottom w:val="nil"/>
              <w:right w:val="nil"/>
            </w:tcBorders>
            <w:vAlign w:val="center"/>
          </w:tcPr>
          <w:p w14:paraId="70B83940" w14:textId="77777777" w:rsidR="0095602D" w:rsidRPr="0095602D" w:rsidRDefault="0095602D" w:rsidP="0095602D">
            <w:pPr>
              <w:jc w:val="center"/>
              <w:rPr>
                <w:rFonts w:ascii="Onest" w:hAnsi="Onest"/>
                <w:b/>
                <w:bCs/>
                <w:sz w:val="22"/>
                <w:szCs w:val="22"/>
                <w:lang w:val="en-US"/>
              </w:rPr>
            </w:pPr>
          </w:p>
        </w:tc>
        <w:tc>
          <w:tcPr>
            <w:tcW w:w="1417" w:type="dxa"/>
            <w:tcBorders>
              <w:top w:val="nil"/>
              <w:left w:val="single" w:sz="6" w:space="0" w:color="auto"/>
              <w:bottom w:val="nil"/>
              <w:right w:val="nil"/>
            </w:tcBorders>
            <w:vAlign w:val="center"/>
          </w:tcPr>
          <w:p w14:paraId="66794FF9" w14:textId="77777777" w:rsidR="0095602D" w:rsidRPr="0095602D" w:rsidRDefault="0095602D" w:rsidP="0095602D">
            <w:pPr>
              <w:jc w:val="center"/>
              <w:rPr>
                <w:rFonts w:ascii="Onest" w:hAnsi="Onest"/>
                <w:sz w:val="22"/>
                <w:szCs w:val="22"/>
                <w:lang w:val="en-US"/>
              </w:rPr>
            </w:pPr>
          </w:p>
        </w:tc>
        <w:tc>
          <w:tcPr>
            <w:tcW w:w="284" w:type="dxa"/>
            <w:tcBorders>
              <w:top w:val="nil"/>
              <w:left w:val="single" w:sz="6" w:space="0" w:color="auto"/>
              <w:bottom w:val="nil"/>
              <w:right w:val="nil"/>
            </w:tcBorders>
          </w:tcPr>
          <w:p w14:paraId="56FDE9E2" w14:textId="77777777" w:rsidR="0095602D" w:rsidRPr="0097392D" w:rsidRDefault="0095602D" w:rsidP="00081344">
            <w:pPr>
              <w:rPr>
                <w:lang w:val="en-US"/>
              </w:rPr>
            </w:pPr>
          </w:p>
        </w:tc>
      </w:tr>
      <w:tr w:rsidR="0095602D" w14:paraId="599B8A0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0571E72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166</w:t>
            </w:r>
          </w:p>
        </w:tc>
        <w:tc>
          <w:tcPr>
            <w:tcW w:w="1559" w:type="dxa"/>
            <w:gridSpan w:val="2"/>
            <w:tcBorders>
              <w:top w:val="single" w:sz="4" w:space="0" w:color="auto"/>
              <w:bottom w:val="single" w:sz="4" w:space="0" w:color="auto"/>
            </w:tcBorders>
            <w:vAlign w:val="center"/>
          </w:tcPr>
          <w:p w14:paraId="7DBE9025"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12ACE3BD"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C885E7D" w14:textId="14302679"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569DAD9C"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7A1A2F7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CD66B60"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3F0ADF06"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F1AB0A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960000-3580</w:t>
            </w:r>
          </w:p>
        </w:tc>
        <w:tc>
          <w:tcPr>
            <w:tcW w:w="4678" w:type="dxa"/>
            <w:gridSpan w:val="4"/>
            <w:tcBorders>
              <w:top w:val="nil"/>
              <w:bottom w:val="single" w:sz="2" w:space="0" w:color="auto"/>
            </w:tcBorders>
            <w:vAlign w:val="center"/>
          </w:tcPr>
          <w:p w14:paraId="5DF8282C"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Щит  распределительный</w:t>
            </w:r>
            <w:proofErr w:type="gramEnd"/>
            <w:r w:rsidRPr="0095602D">
              <w:rPr>
                <w:rFonts w:ascii="Onest" w:hAnsi="Onest"/>
                <w:sz w:val="22"/>
                <w:szCs w:val="22"/>
                <w:lang w:val="ru-RU"/>
              </w:rPr>
              <w:t xml:space="preserve">  навесной  на  24  модуля  ЩРн-24зк-1 36  УХЛЗ  </w:t>
            </w:r>
            <w:r w:rsidRPr="0095602D">
              <w:rPr>
                <w:rFonts w:ascii="Onest" w:hAnsi="Onest"/>
                <w:sz w:val="22"/>
                <w:szCs w:val="22"/>
                <w:lang w:val="en-US"/>
              </w:rPr>
              <w:t>IP</w:t>
            </w:r>
            <w:r w:rsidRPr="0095602D">
              <w:rPr>
                <w:rFonts w:ascii="Onest" w:hAnsi="Onest"/>
                <w:sz w:val="22"/>
                <w:szCs w:val="22"/>
                <w:lang w:val="ru-RU"/>
              </w:rPr>
              <w:t>31</w:t>
            </w:r>
          </w:p>
        </w:tc>
        <w:tc>
          <w:tcPr>
            <w:tcW w:w="992" w:type="dxa"/>
            <w:gridSpan w:val="2"/>
            <w:tcBorders>
              <w:top w:val="nil"/>
              <w:bottom w:val="single" w:sz="2" w:space="0" w:color="auto"/>
            </w:tcBorders>
            <w:vAlign w:val="center"/>
          </w:tcPr>
          <w:p w14:paraId="142A0597"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2B253106"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356478B7"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58E2248E"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167</w:t>
            </w:r>
          </w:p>
        </w:tc>
        <w:tc>
          <w:tcPr>
            <w:tcW w:w="1559" w:type="dxa"/>
            <w:gridSpan w:val="2"/>
            <w:tcBorders>
              <w:top w:val="single" w:sz="4" w:space="0" w:color="auto"/>
              <w:bottom w:val="single" w:sz="4" w:space="0" w:color="auto"/>
            </w:tcBorders>
            <w:vAlign w:val="center"/>
          </w:tcPr>
          <w:p w14:paraId="76A13DE4"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22D039A8"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3299B583" w14:textId="16409B58"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4DD54246"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095C4F8D"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0CAE99D7"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A77C990"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107C854A"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960000-3581</w:t>
            </w:r>
          </w:p>
        </w:tc>
        <w:tc>
          <w:tcPr>
            <w:tcW w:w="4678" w:type="dxa"/>
            <w:gridSpan w:val="4"/>
            <w:tcBorders>
              <w:top w:val="nil"/>
              <w:bottom w:val="single" w:sz="2" w:space="0" w:color="auto"/>
            </w:tcBorders>
            <w:vAlign w:val="center"/>
          </w:tcPr>
          <w:p w14:paraId="1412118C"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нагрузки</w:t>
            </w:r>
            <w:proofErr w:type="gramEnd"/>
            <w:r w:rsidRPr="0095602D">
              <w:rPr>
                <w:rFonts w:ascii="Onest" w:hAnsi="Onest"/>
                <w:sz w:val="22"/>
                <w:szCs w:val="22"/>
                <w:lang w:val="ru-RU"/>
              </w:rPr>
              <w:t xml:space="preserve">  3</w:t>
            </w:r>
            <w:r w:rsidRPr="0095602D">
              <w:rPr>
                <w:rFonts w:ascii="Onest" w:hAnsi="Onest"/>
                <w:sz w:val="22"/>
                <w:szCs w:val="22"/>
                <w:lang w:val="en-US"/>
              </w:rPr>
              <w:t>P</w:t>
            </w:r>
            <w:r w:rsidRPr="0095602D">
              <w:rPr>
                <w:rFonts w:ascii="Onest" w:hAnsi="Onest"/>
                <w:sz w:val="22"/>
                <w:szCs w:val="22"/>
                <w:lang w:val="ru-RU"/>
              </w:rPr>
              <w:t xml:space="preserve"> 32А  2М,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1437DB0A"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3DDAC46F"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1,0000</w:t>
            </w:r>
          </w:p>
        </w:tc>
      </w:tr>
      <w:tr w:rsidR="0095602D" w14:paraId="45017F16" w14:textId="77777777" w:rsidTr="009560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single" w:sz="4" w:space="0" w:color="auto"/>
              <w:bottom w:val="single" w:sz="4" w:space="0" w:color="auto"/>
            </w:tcBorders>
            <w:vAlign w:val="center"/>
          </w:tcPr>
          <w:p w14:paraId="21507379"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168</w:t>
            </w:r>
          </w:p>
        </w:tc>
        <w:tc>
          <w:tcPr>
            <w:tcW w:w="1559" w:type="dxa"/>
            <w:gridSpan w:val="2"/>
            <w:tcBorders>
              <w:top w:val="single" w:sz="4" w:space="0" w:color="auto"/>
              <w:bottom w:val="single" w:sz="4" w:space="0" w:color="auto"/>
            </w:tcBorders>
            <w:vAlign w:val="center"/>
          </w:tcPr>
          <w:p w14:paraId="266A9C6F" w14:textId="77777777" w:rsidR="0095602D" w:rsidRPr="0095602D" w:rsidRDefault="0095602D" w:rsidP="0095602D">
            <w:pPr>
              <w:jc w:val="center"/>
              <w:rPr>
                <w:rFonts w:ascii="Onest" w:hAnsi="Onest"/>
                <w:sz w:val="16"/>
                <w:szCs w:val="16"/>
                <w:lang w:val="en-US"/>
              </w:rPr>
            </w:pPr>
            <w:proofErr w:type="spellStart"/>
            <w:proofErr w:type="gramStart"/>
            <w:r w:rsidRPr="0095602D">
              <w:rPr>
                <w:rFonts w:ascii="Onest" w:hAnsi="Onest"/>
                <w:sz w:val="16"/>
                <w:szCs w:val="16"/>
                <w:lang w:val="en-US"/>
              </w:rPr>
              <w:t>Pret</w:t>
            </w:r>
            <w:proofErr w:type="spellEnd"/>
            <w:r w:rsidRPr="0095602D">
              <w:rPr>
                <w:rFonts w:ascii="Onest" w:hAnsi="Onest"/>
                <w:sz w:val="16"/>
                <w:szCs w:val="16"/>
                <w:lang w:val="en-US"/>
              </w:rPr>
              <w:t xml:space="preserve">  </w:t>
            </w:r>
            <w:proofErr w:type="spellStart"/>
            <w:r w:rsidRPr="0095602D">
              <w:rPr>
                <w:rFonts w:ascii="Onest" w:hAnsi="Onest"/>
                <w:sz w:val="16"/>
                <w:szCs w:val="16"/>
                <w:lang w:val="en-US"/>
              </w:rPr>
              <w:t>furnizor</w:t>
            </w:r>
            <w:proofErr w:type="spellEnd"/>
            <w:proofErr w:type="gramEnd"/>
          </w:p>
          <w:p w14:paraId="63001FFF" w14:textId="77777777" w:rsidR="0095602D" w:rsidRPr="0095602D" w:rsidRDefault="0095602D" w:rsidP="0095602D">
            <w:pPr>
              <w:jc w:val="center"/>
              <w:rPr>
                <w:rFonts w:ascii="Onest" w:hAnsi="Onest"/>
                <w:sz w:val="16"/>
                <w:szCs w:val="16"/>
                <w:lang w:val="en-US"/>
              </w:rPr>
            </w:pPr>
          </w:p>
        </w:tc>
        <w:tc>
          <w:tcPr>
            <w:tcW w:w="4678" w:type="dxa"/>
            <w:gridSpan w:val="4"/>
            <w:tcBorders>
              <w:top w:val="single" w:sz="4" w:space="0" w:color="auto"/>
              <w:bottom w:val="single" w:sz="4" w:space="0" w:color="auto"/>
            </w:tcBorders>
            <w:vAlign w:val="center"/>
          </w:tcPr>
          <w:p w14:paraId="03F601C6" w14:textId="479438F7" w:rsidR="0095602D" w:rsidRPr="0095602D" w:rsidRDefault="0095602D" w:rsidP="0095602D">
            <w:pPr>
              <w:adjustRightInd w:val="0"/>
              <w:jc w:val="both"/>
              <w:rPr>
                <w:rFonts w:ascii="Onest" w:hAnsi="Onest" w:cs="Times New Roman CYR"/>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дифференциальный  1Р+</w:t>
            </w:r>
            <w:r w:rsidRPr="0095602D">
              <w:rPr>
                <w:rFonts w:ascii="Onest" w:hAnsi="Onest"/>
                <w:sz w:val="22"/>
                <w:szCs w:val="22"/>
                <w:lang w:val="en-US"/>
              </w:rPr>
              <w:t>NR</w:t>
            </w:r>
            <w:r w:rsidRPr="0095602D">
              <w:rPr>
                <w:rFonts w:ascii="Onest" w:hAnsi="Onest"/>
                <w:sz w:val="22"/>
                <w:szCs w:val="22"/>
                <w:lang w:val="ru-RU"/>
              </w:rPr>
              <w:t xml:space="preserve">  16</w:t>
            </w:r>
            <w:r w:rsidRPr="0095602D">
              <w:rPr>
                <w:rFonts w:ascii="Onest" w:hAnsi="Onest"/>
                <w:sz w:val="22"/>
                <w:szCs w:val="22"/>
                <w:lang w:val="en-US"/>
              </w:rPr>
              <w:t>A</w:t>
            </w:r>
            <w:r w:rsidRPr="0095602D">
              <w:rPr>
                <w:rFonts w:ascii="Onest" w:hAnsi="Onest"/>
                <w:sz w:val="22"/>
                <w:szCs w:val="22"/>
                <w:lang w:val="ru-RU"/>
              </w:rPr>
              <w:t xml:space="preserve"> 30</w:t>
            </w:r>
            <w:r w:rsidRPr="0095602D">
              <w:rPr>
                <w:rFonts w:ascii="Onest" w:hAnsi="Onest"/>
                <w:sz w:val="22"/>
                <w:szCs w:val="22"/>
                <w:lang w:val="en-US"/>
              </w:rPr>
              <w:t>mA</w:t>
            </w:r>
            <w:r w:rsidRPr="0095602D">
              <w:rPr>
                <w:rFonts w:ascii="Onest" w:hAnsi="Onest"/>
                <w:sz w:val="22"/>
                <w:szCs w:val="22"/>
                <w:lang w:val="ru-RU"/>
              </w:rPr>
              <w:t xml:space="preserve">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r w:rsidRPr="0095602D">
              <w:rPr>
                <w:rFonts w:ascii="Onest" w:hAnsi="Onest" w:cs="Times New Roman CYR"/>
                <w:sz w:val="22"/>
                <w:szCs w:val="22"/>
                <w:lang w:val="ru-RU"/>
              </w:rPr>
              <w:t xml:space="preserve"> </w:t>
            </w:r>
          </w:p>
        </w:tc>
        <w:tc>
          <w:tcPr>
            <w:tcW w:w="992" w:type="dxa"/>
            <w:gridSpan w:val="2"/>
            <w:tcBorders>
              <w:top w:val="single" w:sz="4" w:space="0" w:color="auto"/>
              <w:bottom w:val="single" w:sz="4" w:space="0" w:color="auto"/>
            </w:tcBorders>
            <w:vAlign w:val="center"/>
          </w:tcPr>
          <w:p w14:paraId="0FAEAE52"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single" w:sz="4" w:space="0" w:color="auto"/>
              <w:bottom w:val="single" w:sz="4" w:space="0" w:color="auto"/>
            </w:tcBorders>
            <w:vAlign w:val="center"/>
          </w:tcPr>
          <w:p w14:paraId="3B624BC4"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6DD64D7E" w14:textId="77777777" w:rsidTr="0095602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4" w:type="dxa"/>
        </w:trPr>
        <w:tc>
          <w:tcPr>
            <w:tcW w:w="709" w:type="dxa"/>
            <w:tcBorders>
              <w:top w:val="nil"/>
              <w:bottom w:val="single" w:sz="2" w:space="0" w:color="auto"/>
            </w:tcBorders>
            <w:vAlign w:val="center"/>
          </w:tcPr>
          <w:p w14:paraId="65754382" w14:textId="77777777" w:rsidR="0095602D" w:rsidRPr="0095602D" w:rsidRDefault="0095602D" w:rsidP="0095602D">
            <w:pPr>
              <w:jc w:val="center"/>
              <w:rPr>
                <w:rFonts w:ascii="Onest" w:hAnsi="Onest"/>
                <w:sz w:val="22"/>
                <w:szCs w:val="22"/>
                <w:lang w:val="en-US"/>
              </w:rPr>
            </w:pPr>
          </w:p>
        </w:tc>
        <w:tc>
          <w:tcPr>
            <w:tcW w:w="1559" w:type="dxa"/>
            <w:gridSpan w:val="2"/>
            <w:tcBorders>
              <w:top w:val="nil"/>
              <w:bottom w:val="single" w:sz="2" w:space="0" w:color="auto"/>
            </w:tcBorders>
            <w:vAlign w:val="center"/>
          </w:tcPr>
          <w:p w14:paraId="5EABCE3B" w14:textId="77777777" w:rsidR="0095602D" w:rsidRPr="0095602D" w:rsidRDefault="0095602D" w:rsidP="0095602D">
            <w:pPr>
              <w:jc w:val="center"/>
              <w:rPr>
                <w:rFonts w:ascii="Onest" w:hAnsi="Onest"/>
                <w:sz w:val="16"/>
                <w:szCs w:val="16"/>
                <w:lang w:val="en-US"/>
              </w:rPr>
            </w:pPr>
            <w:r w:rsidRPr="0095602D">
              <w:rPr>
                <w:rFonts w:ascii="Onest" w:hAnsi="Onest"/>
                <w:sz w:val="16"/>
                <w:szCs w:val="16"/>
                <w:lang w:val="en-US"/>
              </w:rPr>
              <w:t>960000-3583</w:t>
            </w:r>
          </w:p>
        </w:tc>
        <w:tc>
          <w:tcPr>
            <w:tcW w:w="4678" w:type="dxa"/>
            <w:gridSpan w:val="4"/>
            <w:tcBorders>
              <w:top w:val="nil"/>
              <w:bottom w:val="single" w:sz="2" w:space="0" w:color="auto"/>
            </w:tcBorders>
            <w:vAlign w:val="center"/>
          </w:tcPr>
          <w:p w14:paraId="00139EE1" w14:textId="77777777" w:rsidR="0095602D" w:rsidRPr="0095602D" w:rsidRDefault="0095602D" w:rsidP="0095602D">
            <w:pPr>
              <w:jc w:val="both"/>
              <w:rPr>
                <w:rFonts w:ascii="Onest" w:hAnsi="Onest"/>
                <w:sz w:val="22"/>
                <w:szCs w:val="22"/>
                <w:lang w:val="ru-RU"/>
              </w:rPr>
            </w:pPr>
            <w:proofErr w:type="gramStart"/>
            <w:r w:rsidRPr="0095602D">
              <w:rPr>
                <w:rFonts w:ascii="Onest" w:hAnsi="Onest"/>
                <w:sz w:val="22"/>
                <w:szCs w:val="22"/>
                <w:lang w:val="ru-RU"/>
              </w:rPr>
              <w:t>Выключатель  автоматический</w:t>
            </w:r>
            <w:proofErr w:type="gramEnd"/>
            <w:r w:rsidRPr="0095602D">
              <w:rPr>
                <w:rFonts w:ascii="Onest" w:hAnsi="Onest"/>
                <w:sz w:val="22"/>
                <w:szCs w:val="22"/>
                <w:lang w:val="ru-RU"/>
              </w:rPr>
              <w:t xml:space="preserve">  дифференциальный  1Р+</w:t>
            </w:r>
            <w:r w:rsidRPr="0095602D">
              <w:rPr>
                <w:rFonts w:ascii="Onest" w:hAnsi="Onest"/>
                <w:sz w:val="22"/>
                <w:szCs w:val="22"/>
                <w:lang w:val="en-US"/>
              </w:rPr>
              <w:t>NR</w:t>
            </w:r>
            <w:r w:rsidRPr="0095602D">
              <w:rPr>
                <w:rFonts w:ascii="Onest" w:hAnsi="Onest"/>
                <w:sz w:val="22"/>
                <w:szCs w:val="22"/>
                <w:lang w:val="ru-RU"/>
              </w:rPr>
              <w:t xml:space="preserve">  16</w:t>
            </w:r>
            <w:r w:rsidRPr="0095602D">
              <w:rPr>
                <w:rFonts w:ascii="Onest" w:hAnsi="Onest"/>
                <w:sz w:val="22"/>
                <w:szCs w:val="22"/>
                <w:lang w:val="en-US"/>
              </w:rPr>
              <w:t>A</w:t>
            </w:r>
            <w:r w:rsidRPr="0095602D">
              <w:rPr>
                <w:rFonts w:ascii="Onest" w:hAnsi="Onest"/>
                <w:sz w:val="22"/>
                <w:szCs w:val="22"/>
                <w:lang w:val="ru-RU"/>
              </w:rPr>
              <w:t xml:space="preserve"> 30</w:t>
            </w:r>
            <w:r w:rsidRPr="0095602D">
              <w:rPr>
                <w:rFonts w:ascii="Onest" w:hAnsi="Onest"/>
                <w:sz w:val="22"/>
                <w:szCs w:val="22"/>
                <w:lang w:val="en-US"/>
              </w:rPr>
              <w:t>mA</w:t>
            </w:r>
            <w:r w:rsidRPr="0095602D">
              <w:rPr>
                <w:rFonts w:ascii="Onest" w:hAnsi="Onest"/>
                <w:sz w:val="22"/>
                <w:szCs w:val="22"/>
                <w:lang w:val="ru-RU"/>
              </w:rPr>
              <w:t xml:space="preserve">  </w:t>
            </w:r>
            <w:r w:rsidRPr="0095602D">
              <w:rPr>
                <w:rFonts w:ascii="Onest" w:hAnsi="Onest"/>
                <w:sz w:val="22"/>
                <w:szCs w:val="22"/>
                <w:lang w:val="en-US"/>
              </w:rPr>
              <w:t>DX</w:t>
            </w:r>
            <w:r w:rsidRPr="0095602D">
              <w:rPr>
                <w:rFonts w:ascii="Onest" w:hAnsi="Onest"/>
                <w:sz w:val="22"/>
                <w:szCs w:val="22"/>
                <w:lang w:val="ru-RU"/>
              </w:rPr>
              <w:t xml:space="preserve">3  </w:t>
            </w:r>
            <w:r w:rsidRPr="0095602D">
              <w:rPr>
                <w:rFonts w:ascii="Onest" w:hAnsi="Onest"/>
                <w:sz w:val="22"/>
                <w:szCs w:val="22"/>
                <w:lang w:val="en-US"/>
              </w:rPr>
              <w:t>Legrand</w:t>
            </w:r>
          </w:p>
        </w:tc>
        <w:tc>
          <w:tcPr>
            <w:tcW w:w="992" w:type="dxa"/>
            <w:gridSpan w:val="2"/>
            <w:tcBorders>
              <w:top w:val="nil"/>
              <w:bottom w:val="single" w:sz="2" w:space="0" w:color="auto"/>
            </w:tcBorders>
            <w:vAlign w:val="center"/>
          </w:tcPr>
          <w:p w14:paraId="0BC2D15E" w14:textId="77777777" w:rsidR="0095602D" w:rsidRPr="0095602D" w:rsidRDefault="0095602D" w:rsidP="0095602D">
            <w:pPr>
              <w:jc w:val="center"/>
              <w:rPr>
                <w:rFonts w:ascii="Onest" w:hAnsi="Onest"/>
                <w:sz w:val="22"/>
                <w:szCs w:val="22"/>
                <w:lang w:val="en-US"/>
              </w:rPr>
            </w:pPr>
            <w:proofErr w:type="spellStart"/>
            <w:r w:rsidRPr="0095602D">
              <w:rPr>
                <w:rFonts w:ascii="Onest" w:hAnsi="Onest"/>
                <w:sz w:val="22"/>
                <w:szCs w:val="22"/>
                <w:lang w:val="en-US"/>
              </w:rPr>
              <w:t>buc</w:t>
            </w:r>
            <w:proofErr w:type="spellEnd"/>
          </w:p>
        </w:tc>
        <w:tc>
          <w:tcPr>
            <w:tcW w:w="1417" w:type="dxa"/>
            <w:tcBorders>
              <w:top w:val="nil"/>
              <w:bottom w:val="single" w:sz="2" w:space="0" w:color="auto"/>
            </w:tcBorders>
            <w:vAlign w:val="center"/>
          </w:tcPr>
          <w:p w14:paraId="4BE6BC65" w14:textId="77777777" w:rsidR="0095602D" w:rsidRPr="0095602D" w:rsidRDefault="0095602D" w:rsidP="0095602D">
            <w:pPr>
              <w:jc w:val="center"/>
              <w:rPr>
                <w:rFonts w:ascii="Onest" w:hAnsi="Onest"/>
                <w:sz w:val="22"/>
                <w:szCs w:val="22"/>
                <w:lang w:val="en-US"/>
              </w:rPr>
            </w:pPr>
            <w:r w:rsidRPr="0095602D">
              <w:rPr>
                <w:rFonts w:ascii="Onest" w:hAnsi="Onest"/>
                <w:sz w:val="22"/>
                <w:szCs w:val="22"/>
                <w:lang w:val="en-US"/>
              </w:rPr>
              <w:t>6,0000</w:t>
            </w:r>
          </w:p>
        </w:tc>
      </w:tr>
      <w:tr w:rsidR="0095602D" w14:paraId="09E37493"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5167CA7E" w14:textId="77777777"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15D01706"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7C8BE5E5"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1DFF7E46"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6D9C1579"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17F0BF31" w14:textId="77777777" w:rsidR="0095602D" w:rsidRPr="0095602D" w:rsidRDefault="0095602D" w:rsidP="0095602D">
            <w:pPr>
              <w:jc w:val="center"/>
              <w:rPr>
                <w:rFonts w:ascii="Onest" w:hAnsi="Onest"/>
                <w:sz w:val="22"/>
                <w:szCs w:val="22"/>
                <w:lang w:val="en-US"/>
              </w:rPr>
            </w:pPr>
          </w:p>
        </w:tc>
      </w:tr>
      <w:tr w:rsidR="0095602D" w:rsidRPr="00EB582C" w14:paraId="31A0F15C"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75FBE099" w14:textId="3501055B"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5AE44C6F"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03552C1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5897287"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34FB8EC5" w14:textId="77777777" w:rsidR="0095602D" w:rsidRPr="0095602D" w:rsidRDefault="0095602D" w:rsidP="0095602D">
            <w:pPr>
              <w:jc w:val="center"/>
              <w:rPr>
                <w:rFonts w:ascii="Onest" w:hAnsi="Onest"/>
                <w:sz w:val="22"/>
                <w:szCs w:val="22"/>
                <w:lang w:val="en-US"/>
              </w:rPr>
            </w:pPr>
          </w:p>
        </w:tc>
      </w:tr>
      <w:tr w:rsidR="0095602D" w14:paraId="406C3279"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06582F71"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0020AD70"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00AA5BB0"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228C12AF"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Total PE9</w:t>
            </w:r>
          </w:p>
        </w:tc>
        <w:tc>
          <w:tcPr>
            <w:tcW w:w="1134" w:type="dxa"/>
            <w:tcBorders>
              <w:top w:val="single" w:sz="4" w:space="0" w:color="auto"/>
              <w:left w:val="nil"/>
              <w:bottom w:val="single" w:sz="4" w:space="0" w:color="auto"/>
              <w:right w:val="nil"/>
            </w:tcBorders>
            <w:vAlign w:val="center"/>
          </w:tcPr>
          <w:p w14:paraId="72B577B5"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36BE5FC1" w14:textId="77777777" w:rsidR="0095602D" w:rsidRPr="0095602D" w:rsidRDefault="0095602D" w:rsidP="0095602D">
            <w:pPr>
              <w:jc w:val="center"/>
              <w:rPr>
                <w:rFonts w:ascii="Onest" w:hAnsi="Onest"/>
                <w:b/>
                <w:bCs/>
                <w:sz w:val="22"/>
                <w:szCs w:val="22"/>
                <w:lang w:val="en-US"/>
              </w:rPr>
            </w:pPr>
          </w:p>
        </w:tc>
      </w:tr>
      <w:tr w:rsidR="0095602D" w14:paraId="1CCFD59A"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11D9311D" w14:textId="033731F4" w:rsidR="0095602D" w:rsidRPr="0095602D" w:rsidRDefault="0095602D" w:rsidP="0095602D">
            <w:pPr>
              <w:jc w:val="center"/>
              <w:rPr>
                <w:rFonts w:ascii="Onest" w:hAnsi="Onest"/>
                <w:sz w:val="22"/>
                <w:szCs w:val="22"/>
                <w:lang w:val="en-US"/>
              </w:rPr>
            </w:pPr>
          </w:p>
        </w:tc>
        <w:tc>
          <w:tcPr>
            <w:tcW w:w="1559" w:type="dxa"/>
            <w:gridSpan w:val="2"/>
            <w:tcBorders>
              <w:left w:val="nil"/>
              <w:bottom w:val="nil"/>
              <w:right w:val="nil"/>
            </w:tcBorders>
            <w:vAlign w:val="center"/>
          </w:tcPr>
          <w:p w14:paraId="543DE141" w14:textId="77777777" w:rsidR="0095602D" w:rsidRPr="0095602D" w:rsidRDefault="0095602D" w:rsidP="0095602D">
            <w:pPr>
              <w:jc w:val="center"/>
              <w:rPr>
                <w:rFonts w:ascii="Onest" w:hAnsi="Onest"/>
                <w:sz w:val="16"/>
                <w:szCs w:val="16"/>
                <w:lang w:val="en-US"/>
              </w:rPr>
            </w:pPr>
          </w:p>
        </w:tc>
        <w:tc>
          <w:tcPr>
            <w:tcW w:w="3119" w:type="dxa"/>
            <w:gridSpan w:val="2"/>
            <w:tcBorders>
              <w:left w:val="nil"/>
              <w:bottom w:val="nil"/>
              <w:right w:val="nil"/>
            </w:tcBorders>
            <w:vAlign w:val="center"/>
          </w:tcPr>
          <w:p w14:paraId="64F74B89" w14:textId="77777777" w:rsidR="0095602D" w:rsidRPr="0095602D" w:rsidRDefault="0095602D" w:rsidP="0095602D">
            <w:pPr>
              <w:jc w:val="both"/>
              <w:rPr>
                <w:rFonts w:ascii="Onest" w:hAnsi="Onest"/>
                <w:sz w:val="22"/>
                <w:szCs w:val="22"/>
                <w:lang w:val="en-US"/>
              </w:rPr>
            </w:pPr>
          </w:p>
          <w:p w14:paraId="7E19A733" w14:textId="77777777" w:rsidR="0095602D" w:rsidRPr="0095602D" w:rsidRDefault="0095602D" w:rsidP="0095602D">
            <w:pPr>
              <w:jc w:val="both"/>
              <w:rPr>
                <w:rFonts w:ascii="Onest" w:hAnsi="Onest"/>
                <w:sz w:val="22"/>
                <w:szCs w:val="22"/>
                <w:lang w:val="en-US"/>
              </w:rPr>
            </w:pPr>
          </w:p>
          <w:p w14:paraId="393046F7" w14:textId="77777777" w:rsidR="0095602D" w:rsidRPr="0095602D" w:rsidRDefault="0095602D" w:rsidP="0095602D">
            <w:pPr>
              <w:jc w:val="both"/>
              <w:rPr>
                <w:rFonts w:ascii="Onest" w:hAnsi="Onest"/>
                <w:sz w:val="22"/>
                <w:szCs w:val="22"/>
                <w:lang w:val="en-US"/>
              </w:rPr>
            </w:pPr>
          </w:p>
        </w:tc>
        <w:tc>
          <w:tcPr>
            <w:tcW w:w="1134" w:type="dxa"/>
            <w:tcBorders>
              <w:left w:val="nil"/>
              <w:bottom w:val="nil"/>
              <w:right w:val="nil"/>
            </w:tcBorders>
            <w:vAlign w:val="center"/>
          </w:tcPr>
          <w:p w14:paraId="0C1F39E4" w14:textId="77777777" w:rsidR="0095602D" w:rsidRPr="0095602D" w:rsidRDefault="0095602D" w:rsidP="0095602D">
            <w:pPr>
              <w:jc w:val="both"/>
              <w:rPr>
                <w:rFonts w:ascii="Onest" w:hAnsi="Onest"/>
                <w:sz w:val="22"/>
                <w:szCs w:val="22"/>
                <w:lang w:val="en-US"/>
              </w:rPr>
            </w:pPr>
          </w:p>
        </w:tc>
        <w:tc>
          <w:tcPr>
            <w:tcW w:w="1134" w:type="dxa"/>
            <w:gridSpan w:val="2"/>
            <w:tcBorders>
              <w:left w:val="nil"/>
              <w:bottom w:val="nil"/>
              <w:right w:val="nil"/>
            </w:tcBorders>
            <w:vAlign w:val="center"/>
          </w:tcPr>
          <w:p w14:paraId="24FC903C" w14:textId="77777777" w:rsidR="0095602D" w:rsidRPr="0095602D" w:rsidRDefault="0095602D" w:rsidP="0095602D">
            <w:pPr>
              <w:jc w:val="center"/>
              <w:rPr>
                <w:rFonts w:ascii="Onest" w:hAnsi="Onest"/>
                <w:sz w:val="22"/>
                <w:szCs w:val="22"/>
                <w:lang w:val="en-US"/>
              </w:rPr>
            </w:pPr>
          </w:p>
        </w:tc>
        <w:tc>
          <w:tcPr>
            <w:tcW w:w="1700" w:type="dxa"/>
            <w:gridSpan w:val="2"/>
            <w:tcBorders>
              <w:left w:val="nil"/>
              <w:bottom w:val="nil"/>
            </w:tcBorders>
            <w:vAlign w:val="center"/>
          </w:tcPr>
          <w:p w14:paraId="08360E50" w14:textId="77777777" w:rsidR="0095602D" w:rsidRPr="0095602D" w:rsidRDefault="0095602D" w:rsidP="0095602D">
            <w:pPr>
              <w:jc w:val="center"/>
              <w:rPr>
                <w:rFonts w:ascii="Onest" w:hAnsi="Onest"/>
                <w:sz w:val="22"/>
                <w:szCs w:val="22"/>
                <w:lang w:val="en-US"/>
              </w:rPr>
            </w:pPr>
          </w:p>
        </w:tc>
      </w:tr>
      <w:tr w:rsidR="0095602D" w:rsidRPr="00EB582C" w14:paraId="1508CAFE"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C4233CF" w14:textId="77841276"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42CA7540"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6C00E533"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965C445"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502776E3" w14:textId="77777777" w:rsidR="0095602D" w:rsidRPr="0095602D" w:rsidRDefault="0095602D" w:rsidP="0095602D">
            <w:pPr>
              <w:jc w:val="center"/>
              <w:rPr>
                <w:rFonts w:ascii="Onest" w:hAnsi="Onest"/>
                <w:sz w:val="22"/>
                <w:szCs w:val="22"/>
                <w:lang w:val="en-US"/>
              </w:rPr>
            </w:pPr>
          </w:p>
        </w:tc>
      </w:tr>
      <w:tr w:rsidR="0095602D" w:rsidRPr="0095602D" w14:paraId="510A80C6"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0D6034AA"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3ED10EB0"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752D40DD"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641E50B3" w14:textId="1C5A25D6" w:rsidR="0095602D" w:rsidRPr="0095602D" w:rsidRDefault="0095602D" w:rsidP="0095602D">
            <w:pPr>
              <w:jc w:val="both"/>
              <w:rPr>
                <w:rFonts w:ascii="Onest" w:hAnsi="Onest"/>
                <w:sz w:val="22"/>
                <w:szCs w:val="22"/>
                <w:lang w:val="ru-RU"/>
              </w:rPr>
            </w:pPr>
            <w:r w:rsidRPr="0095602D">
              <w:rPr>
                <w:rFonts w:ascii="Onest" w:hAnsi="Onest"/>
                <w:b/>
                <w:bCs/>
                <w:sz w:val="22"/>
                <w:szCs w:val="22"/>
                <w:lang w:val="en-US"/>
              </w:rPr>
              <w:t>Total</w:t>
            </w:r>
            <w:r w:rsidRPr="0095602D">
              <w:rPr>
                <w:rFonts w:ascii="Onest" w:hAnsi="Onest"/>
                <w:b/>
                <w:bCs/>
                <w:sz w:val="22"/>
                <w:szCs w:val="22"/>
                <w:lang w:val="ru-RU"/>
              </w:rPr>
              <w:t xml:space="preserve"> </w:t>
            </w:r>
            <w:proofErr w:type="spellStart"/>
            <w:proofErr w:type="gramStart"/>
            <w:r w:rsidRPr="0095602D">
              <w:rPr>
                <w:rFonts w:ascii="Onest" w:hAnsi="Onest"/>
                <w:b/>
                <w:bCs/>
                <w:sz w:val="22"/>
                <w:szCs w:val="22"/>
                <w:lang w:val="ru-RU"/>
              </w:rPr>
              <w:t>Электрооборудоване</w:t>
            </w:r>
            <w:proofErr w:type="spellEnd"/>
            <w:r w:rsidRPr="0095602D">
              <w:rPr>
                <w:rFonts w:ascii="Onest" w:hAnsi="Onest"/>
                <w:b/>
                <w:bCs/>
                <w:sz w:val="22"/>
                <w:szCs w:val="22"/>
                <w:lang w:val="ru-RU"/>
              </w:rPr>
              <w:t xml:space="preserve">  напряжением</w:t>
            </w:r>
            <w:proofErr w:type="gramEnd"/>
            <w:r w:rsidRPr="0095602D">
              <w:rPr>
                <w:rFonts w:ascii="Onest" w:hAnsi="Onest"/>
                <w:b/>
                <w:bCs/>
                <w:sz w:val="22"/>
                <w:szCs w:val="22"/>
                <w:lang w:val="ru-RU"/>
              </w:rPr>
              <w:t xml:space="preserve">  до  1000В</w:t>
            </w:r>
          </w:p>
        </w:tc>
        <w:tc>
          <w:tcPr>
            <w:tcW w:w="1134" w:type="dxa"/>
            <w:tcBorders>
              <w:top w:val="single" w:sz="4" w:space="0" w:color="auto"/>
              <w:left w:val="nil"/>
              <w:bottom w:val="single" w:sz="4" w:space="0" w:color="auto"/>
              <w:right w:val="nil"/>
            </w:tcBorders>
            <w:vAlign w:val="center"/>
          </w:tcPr>
          <w:p w14:paraId="7A0ACAF3" w14:textId="77777777" w:rsidR="0095602D" w:rsidRPr="0095602D" w:rsidRDefault="0095602D" w:rsidP="0095602D">
            <w:pPr>
              <w:jc w:val="both"/>
              <w:rPr>
                <w:rFonts w:ascii="Onest" w:hAnsi="Onest"/>
                <w:sz w:val="22"/>
                <w:szCs w:val="22"/>
                <w:lang w:val="ru-RU"/>
              </w:rPr>
            </w:pPr>
            <w:r w:rsidRPr="0095602D">
              <w:rPr>
                <w:rFonts w:ascii="Onest" w:hAnsi="Onest"/>
                <w:b/>
                <w:bCs/>
                <w:sz w:val="22"/>
                <w:szCs w:val="22"/>
                <w:lang w:val="ru-RU"/>
              </w:rPr>
              <w:t xml:space="preserve">            </w:t>
            </w:r>
          </w:p>
        </w:tc>
        <w:tc>
          <w:tcPr>
            <w:tcW w:w="2834" w:type="dxa"/>
            <w:gridSpan w:val="4"/>
            <w:tcBorders>
              <w:top w:val="single" w:sz="4" w:space="0" w:color="auto"/>
              <w:left w:val="nil"/>
              <w:bottom w:val="single" w:sz="4" w:space="0" w:color="auto"/>
            </w:tcBorders>
            <w:vAlign w:val="center"/>
          </w:tcPr>
          <w:p w14:paraId="0B18CA03" w14:textId="77777777" w:rsidR="0095602D" w:rsidRPr="0095602D" w:rsidRDefault="0095602D" w:rsidP="0095602D">
            <w:pPr>
              <w:jc w:val="center"/>
              <w:rPr>
                <w:rFonts w:ascii="Onest" w:hAnsi="Onest"/>
                <w:b/>
                <w:bCs/>
                <w:sz w:val="22"/>
                <w:szCs w:val="22"/>
                <w:lang w:val="ru-RU"/>
              </w:rPr>
            </w:pPr>
          </w:p>
        </w:tc>
      </w:tr>
      <w:tr w:rsidR="0095602D" w:rsidRPr="0095602D" w14:paraId="04090A0A" w14:textId="77777777" w:rsidTr="0095602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4" w:type="dxa"/>
        </w:trPr>
        <w:tc>
          <w:tcPr>
            <w:tcW w:w="709" w:type="dxa"/>
            <w:tcBorders>
              <w:bottom w:val="nil"/>
              <w:right w:val="nil"/>
            </w:tcBorders>
            <w:vAlign w:val="center"/>
          </w:tcPr>
          <w:p w14:paraId="1AFB01CD" w14:textId="20C53B3F" w:rsidR="0095602D" w:rsidRPr="0095602D" w:rsidRDefault="0095602D" w:rsidP="0095602D">
            <w:pPr>
              <w:jc w:val="center"/>
              <w:rPr>
                <w:rFonts w:ascii="Onest" w:hAnsi="Onest"/>
                <w:sz w:val="22"/>
                <w:szCs w:val="22"/>
                <w:lang w:val="ru-RU"/>
              </w:rPr>
            </w:pPr>
          </w:p>
        </w:tc>
        <w:tc>
          <w:tcPr>
            <w:tcW w:w="1559" w:type="dxa"/>
            <w:gridSpan w:val="2"/>
            <w:tcBorders>
              <w:left w:val="nil"/>
              <w:bottom w:val="nil"/>
              <w:right w:val="nil"/>
            </w:tcBorders>
            <w:vAlign w:val="center"/>
          </w:tcPr>
          <w:p w14:paraId="2A80CF18" w14:textId="77777777" w:rsidR="0095602D" w:rsidRPr="0095602D" w:rsidRDefault="0095602D" w:rsidP="0095602D">
            <w:pPr>
              <w:jc w:val="center"/>
              <w:rPr>
                <w:rFonts w:ascii="Onest" w:hAnsi="Onest"/>
                <w:sz w:val="16"/>
                <w:szCs w:val="16"/>
                <w:lang w:val="ru-RU"/>
              </w:rPr>
            </w:pPr>
          </w:p>
        </w:tc>
        <w:tc>
          <w:tcPr>
            <w:tcW w:w="3119" w:type="dxa"/>
            <w:gridSpan w:val="2"/>
            <w:tcBorders>
              <w:left w:val="nil"/>
              <w:bottom w:val="nil"/>
              <w:right w:val="nil"/>
            </w:tcBorders>
            <w:vAlign w:val="center"/>
          </w:tcPr>
          <w:p w14:paraId="5A69B0F9" w14:textId="77777777" w:rsidR="0095602D" w:rsidRPr="0095602D" w:rsidRDefault="0095602D" w:rsidP="0095602D">
            <w:pPr>
              <w:jc w:val="both"/>
              <w:rPr>
                <w:rFonts w:ascii="Onest" w:hAnsi="Onest"/>
                <w:sz w:val="22"/>
                <w:szCs w:val="22"/>
                <w:lang w:val="ru-RU"/>
              </w:rPr>
            </w:pPr>
          </w:p>
        </w:tc>
        <w:tc>
          <w:tcPr>
            <w:tcW w:w="1134" w:type="dxa"/>
            <w:tcBorders>
              <w:left w:val="nil"/>
              <w:bottom w:val="nil"/>
              <w:right w:val="nil"/>
            </w:tcBorders>
            <w:vAlign w:val="center"/>
          </w:tcPr>
          <w:p w14:paraId="23B71E58" w14:textId="77777777" w:rsidR="0095602D" w:rsidRPr="0095602D" w:rsidRDefault="0095602D" w:rsidP="0095602D">
            <w:pPr>
              <w:jc w:val="both"/>
              <w:rPr>
                <w:rFonts w:ascii="Onest" w:hAnsi="Onest"/>
                <w:sz w:val="22"/>
                <w:szCs w:val="22"/>
                <w:lang w:val="ru-RU"/>
              </w:rPr>
            </w:pPr>
          </w:p>
        </w:tc>
        <w:tc>
          <w:tcPr>
            <w:tcW w:w="1134" w:type="dxa"/>
            <w:gridSpan w:val="2"/>
            <w:tcBorders>
              <w:left w:val="nil"/>
              <w:bottom w:val="nil"/>
              <w:right w:val="nil"/>
            </w:tcBorders>
            <w:vAlign w:val="center"/>
          </w:tcPr>
          <w:p w14:paraId="4313E04C" w14:textId="77777777" w:rsidR="0095602D" w:rsidRPr="0095602D" w:rsidRDefault="0095602D" w:rsidP="0095602D">
            <w:pPr>
              <w:jc w:val="center"/>
              <w:rPr>
                <w:rFonts w:ascii="Onest" w:hAnsi="Onest"/>
                <w:sz w:val="22"/>
                <w:szCs w:val="22"/>
                <w:lang w:val="ru-RU"/>
              </w:rPr>
            </w:pPr>
          </w:p>
        </w:tc>
        <w:tc>
          <w:tcPr>
            <w:tcW w:w="1700" w:type="dxa"/>
            <w:gridSpan w:val="2"/>
            <w:tcBorders>
              <w:left w:val="nil"/>
              <w:bottom w:val="nil"/>
            </w:tcBorders>
            <w:vAlign w:val="center"/>
          </w:tcPr>
          <w:p w14:paraId="6C90A4A4" w14:textId="77777777" w:rsidR="0095602D" w:rsidRPr="0095602D" w:rsidRDefault="0095602D" w:rsidP="0095602D">
            <w:pPr>
              <w:jc w:val="center"/>
              <w:rPr>
                <w:rFonts w:ascii="Onest" w:hAnsi="Onest"/>
                <w:sz w:val="22"/>
                <w:szCs w:val="22"/>
                <w:lang w:val="ru-RU"/>
              </w:rPr>
            </w:pPr>
          </w:p>
        </w:tc>
      </w:tr>
      <w:tr w:rsidR="0095602D" w:rsidRPr="00EB582C" w14:paraId="3D90F358"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69D2C8D1" w14:textId="497EAC8A" w:rsidR="0095602D" w:rsidRPr="0095602D" w:rsidRDefault="0095602D" w:rsidP="0095602D">
            <w:pPr>
              <w:jc w:val="center"/>
              <w:rPr>
                <w:rFonts w:ascii="Onest" w:hAnsi="Onest"/>
                <w:sz w:val="22"/>
                <w:szCs w:val="22"/>
                <w:lang w:val="ru-RU"/>
              </w:rPr>
            </w:pPr>
          </w:p>
        </w:tc>
        <w:tc>
          <w:tcPr>
            <w:tcW w:w="1559" w:type="dxa"/>
            <w:gridSpan w:val="2"/>
            <w:tcBorders>
              <w:top w:val="single" w:sz="4" w:space="0" w:color="auto"/>
              <w:left w:val="nil"/>
              <w:bottom w:val="single" w:sz="4" w:space="0" w:color="auto"/>
              <w:right w:val="nil"/>
            </w:tcBorders>
            <w:vAlign w:val="center"/>
          </w:tcPr>
          <w:p w14:paraId="566EFA0D" w14:textId="77777777" w:rsidR="0095602D" w:rsidRPr="0095602D" w:rsidRDefault="0095602D" w:rsidP="0095602D">
            <w:pPr>
              <w:jc w:val="center"/>
              <w:rPr>
                <w:rFonts w:ascii="Onest" w:hAnsi="Onest"/>
                <w:sz w:val="16"/>
                <w:szCs w:val="16"/>
                <w:lang w:val="ru-RU"/>
              </w:rPr>
            </w:pPr>
          </w:p>
        </w:tc>
        <w:tc>
          <w:tcPr>
            <w:tcW w:w="3119" w:type="dxa"/>
            <w:gridSpan w:val="2"/>
            <w:tcBorders>
              <w:top w:val="single" w:sz="4" w:space="0" w:color="auto"/>
              <w:left w:val="nil"/>
              <w:bottom w:val="single" w:sz="4" w:space="0" w:color="auto"/>
              <w:right w:val="nil"/>
            </w:tcBorders>
            <w:vAlign w:val="center"/>
          </w:tcPr>
          <w:p w14:paraId="7A7BB5C9" w14:textId="77777777" w:rsidR="0095602D" w:rsidRPr="0095602D" w:rsidRDefault="0095602D" w:rsidP="0095602D">
            <w:pPr>
              <w:jc w:val="both"/>
              <w:rPr>
                <w:rFonts w:ascii="Onest" w:hAnsi="Onest"/>
                <w:sz w:val="22"/>
                <w:szCs w:val="22"/>
                <w:lang w:val="en-US"/>
              </w:rPr>
            </w:pPr>
            <w:r w:rsidRPr="0095602D">
              <w:rPr>
                <w:rFonts w:ascii="Onest" w:hAnsi="Onest"/>
                <w:sz w:val="22"/>
                <w:szCs w:val="22"/>
                <w:lang w:val="en-US"/>
              </w:rPr>
              <w:t>Total</w:t>
            </w:r>
          </w:p>
        </w:tc>
        <w:tc>
          <w:tcPr>
            <w:tcW w:w="1134" w:type="dxa"/>
            <w:tcBorders>
              <w:top w:val="single" w:sz="4" w:space="0" w:color="auto"/>
              <w:left w:val="nil"/>
              <w:bottom w:val="single" w:sz="4" w:space="0" w:color="auto"/>
              <w:right w:val="nil"/>
            </w:tcBorders>
            <w:vAlign w:val="center"/>
          </w:tcPr>
          <w:p w14:paraId="76F9E3E4"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6BA8960A" w14:textId="77777777" w:rsidR="0095602D" w:rsidRPr="0095602D" w:rsidRDefault="0095602D" w:rsidP="0095602D">
            <w:pPr>
              <w:jc w:val="center"/>
              <w:rPr>
                <w:rFonts w:ascii="Onest" w:hAnsi="Onest"/>
                <w:sz w:val="22"/>
                <w:szCs w:val="22"/>
                <w:lang w:val="en-US"/>
              </w:rPr>
            </w:pPr>
          </w:p>
        </w:tc>
      </w:tr>
      <w:tr w:rsidR="0095602D" w:rsidRPr="00EB582C" w14:paraId="5353E9B9" w14:textId="77777777" w:rsidTr="0095602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4" w:type="dxa"/>
          <w:trHeight w:val="340"/>
        </w:trPr>
        <w:tc>
          <w:tcPr>
            <w:tcW w:w="709" w:type="dxa"/>
            <w:tcBorders>
              <w:top w:val="single" w:sz="4" w:space="0" w:color="auto"/>
              <w:bottom w:val="single" w:sz="4" w:space="0" w:color="auto"/>
              <w:right w:val="nil"/>
            </w:tcBorders>
            <w:vAlign w:val="center"/>
          </w:tcPr>
          <w:p w14:paraId="7CD45E97" w14:textId="77777777" w:rsidR="0095602D" w:rsidRPr="0095602D" w:rsidRDefault="0095602D" w:rsidP="0095602D">
            <w:pPr>
              <w:jc w:val="center"/>
              <w:rPr>
                <w:rFonts w:ascii="Onest" w:hAnsi="Onest"/>
                <w:sz w:val="22"/>
                <w:szCs w:val="22"/>
                <w:lang w:val="en-US"/>
              </w:rPr>
            </w:pPr>
          </w:p>
        </w:tc>
        <w:tc>
          <w:tcPr>
            <w:tcW w:w="1559" w:type="dxa"/>
            <w:gridSpan w:val="2"/>
            <w:tcBorders>
              <w:top w:val="single" w:sz="4" w:space="0" w:color="auto"/>
              <w:left w:val="nil"/>
              <w:bottom w:val="single" w:sz="4" w:space="0" w:color="auto"/>
              <w:right w:val="nil"/>
            </w:tcBorders>
            <w:vAlign w:val="center"/>
          </w:tcPr>
          <w:p w14:paraId="7A3DCF12" w14:textId="77777777" w:rsidR="0095602D" w:rsidRPr="0095602D" w:rsidRDefault="0095602D" w:rsidP="0095602D">
            <w:pPr>
              <w:jc w:val="center"/>
              <w:rPr>
                <w:rFonts w:ascii="Onest" w:hAnsi="Onest"/>
                <w:sz w:val="16"/>
                <w:szCs w:val="16"/>
                <w:lang w:val="en-US"/>
              </w:rPr>
            </w:pPr>
          </w:p>
        </w:tc>
        <w:tc>
          <w:tcPr>
            <w:tcW w:w="3119" w:type="dxa"/>
            <w:gridSpan w:val="2"/>
            <w:tcBorders>
              <w:top w:val="single" w:sz="4" w:space="0" w:color="auto"/>
              <w:left w:val="nil"/>
              <w:bottom w:val="single" w:sz="4" w:space="0" w:color="auto"/>
              <w:right w:val="nil"/>
            </w:tcBorders>
            <w:vAlign w:val="center"/>
          </w:tcPr>
          <w:p w14:paraId="303DEE6F" w14:textId="77777777" w:rsidR="0095602D" w:rsidRPr="0095602D" w:rsidRDefault="0095602D" w:rsidP="0095602D">
            <w:pPr>
              <w:jc w:val="both"/>
              <w:rPr>
                <w:rFonts w:ascii="Onest" w:hAnsi="Onest"/>
                <w:sz w:val="22"/>
                <w:szCs w:val="22"/>
                <w:lang w:val="en-US"/>
              </w:rPr>
            </w:pPr>
            <w:proofErr w:type="spellStart"/>
            <w:proofErr w:type="gramStart"/>
            <w:r w:rsidRPr="0095602D">
              <w:rPr>
                <w:rFonts w:ascii="Onest" w:hAnsi="Onest"/>
                <w:sz w:val="22"/>
                <w:szCs w:val="22"/>
                <w:lang w:val="en-US"/>
              </w:rPr>
              <w:t>Cheltuieli</w:t>
            </w:r>
            <w:proofErr w:type="spellEnd"/>
            <w:r w:rsidRPr="0095602D">
              <w:rPr>
                <w:rFonts w:ascii="Onest" w:hAnsi="Onest"/>
                <w:sz w:val="22"/>
                <w:szCs w:val="22"/>
                <w:lang w:val="en-US"/>
              </w:rPr>
              <w:t xml:space="preserve">  de</w:t>
            </w:r>
            <w:proofErr w:type="gramEnd"/>
            <w:r w:rsidRPr="0095602D">
              <w:rPr>
                <w:rFonts w:ascii="Onest" w:hAnsi="Onest"/>
                <w:sz w:val="22"/>
                <w:szCs w:val="22"/>
                <w:lang w:val="en-US"/>
              </w:rPr>
              <w:t xml:space="preserve">  </w:t>
            </w:r>
            <w:proofErr w:type="spellStart"/>
            <w:r w:rsidRPr="0095602D">
              <w:rPr>
                <w:rFonts w:ascii="Onest" w:hAnsi="Onest"/>
                <w:sz w:val="22"/>
                <w:szCs w:val="22"/>
                <w:lang w:val="en-US"/>
              </w:rPr>
              <w:t>depozitare</w:t>
            </w:r>
            <w:proofErr w:type="spellEnd"/>
          </w:p>
        </w:tc>
        <w:tc>
          <w:tcPr>
            <w:tcW w:w="1134" w:type="dxa"/>
            <w:tcBorders>
              <w:top w:val="single" w:sz="4" w:space="0" w:color="auto"/>
              <w:left w:val="nil"/>
              <w:bottom w:val="single" w:sz="4" w:space="0" w:color="auto"/>
              <w:right w:val="nil"/>
            </w:tcBorders>
            <w:vAlign w:val="center"/>
          </w:tcPr>
          <w:p w14:paraId="52F0ECC4" w14:textId="77777777" w:rsidR="0095602D" w:rsidRPr="0095602D" w:rsidRDefault="0095602D" w:rsidP="0095602D">
            <w:pPr>
              <w:jc w:val="both"/>
              <w:rPr>
                <w:rFonts w:ascii="Onest" w:hAnsi="Onest"/>
                <w:sz w:val="22"/>
                <w:szCs w:val="22"/>
                <w:lang w:val="en-US"/>
              </w:rPr>
            </w:pPr>
          </w:p>
        </w:tc>
        <w:tc>
          <w:tcPr>
            <w:tcW w:w="2834" w:type="dxa"/>
            <w:gridSpan w:val="4"/>
            <w:tcBorders>
              <w:top w:val="single" w:sz="4" w:space="0" w:color="auto"/>
              <w:left w:val="nil"/>
              <w:bottom w:val="single" w:sz="4" w:space="0" w:color="auto"/>
            </w:tcBorders>
            <w:vAlign w:val="center"/>
          </w:tcPr>
          <w:p w14:paraId="7FB8103D" w14:textId="77777777" w:rsidR="0095602D" w:rsidRPr="0095602D" w:rsidRDefault="0095602D" w:rsidP="0095602D">
            <w:pPr>
              <w:jc w:val="center"/>
              <w:rPr>
                <w:rFonts w:ascii="Onest" w:hAnsi="Onest"/>
                <w:sz w:val="22"/>
                <w:szCs w:val="22"/>
                <w:lang w:val="en-US"/>
              </w:rPr>
            </w:pPr>
          </w:p>
        </w:tc>
      </w:tr>
      <w:tr w:rsidR="0095602D" w14:paraId="60AB94E3" w14:textId="77777777" w:rsidTr="0095602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4" w:type="dxa"/>
          <w:trHeight w:val="160"/>
        </w:trPr>
        <w:tc>
          <w:tcPr>
            <w:tcW w:w="709" w:type="dxa"/>
            <w:tcBorders>
              <w:top w:val="single" w:sz="4" w:space="0" w:color="auto"/>
              <w:bottom w:val="single" w:sz="4" w:space="0" w:color="auto"/>
              <w:right w:val="nil"/>
            </w:tcBorders>
            <w:vAlign w:val="center"/>
          </w:tcPr>
          <w:p w14:paraId="553A37E5" w14:textId="77777777" w:rsidR="0095602D" w:rsidRPr="0095602D" w:rsidRDefault="0095602D" w:rsidP="0095602D">
            <w:pPr>
              <w:jc w:val="center"/>
              <w:rPr>
                <w:rFonts w:ascii="Onest" w:hAnsi="Onest"/>
                <w:sz w:val="22"/>
                <w:szCs w:val="22"/>
                <w:lang w:val="en-US"/>
              </w:rPr>
            </w:pPr>
          </w:p>
        </w:tc>
        <w:tc>
          <w:tcPr>
            <w:tcW w:w="709" w:type="dxa"/>
            <w:tcBorders>
              <w:top w:val="single" w:sz="4" w:space="0" w:color="auto"/>
              <w:left w:val="nil"/>
              <w:bottom w:val="single" w:sz="4" w:space="0" w:color="auto"/>
              <w:right w:val="nil"/>
            </w:tcBorders>
            <w:vAlign w:val="center"/>
          </w:tcPr>
          <w:p w14:paraId="357F364A" w14:textId="77777777" w:rsidR="0095602D" w:rsidRPr="0095602D" w:rsidRDefault="0095602D" w:rsidP="0095602D">
            <w:pPr>
              <w:jc w:val="center"/>
              <w:rPr>
                <w:rFonts w:ascii="Onest" w:hAnsi="Onest"/>
                <w:sz w:val="16"/>
                <w:szCs w:val="16"/>
                <w:lang w:val="en-US"/>
              </w:rPr>
            </w:pPr>
          </w:p>
        </w:tc>
        <w:tc>
          <w:tcPr>
            <w:tcW w:w="1276" w:type="dxa"/>
            <w:gridSpan w:val="2"/>
            <w:tcBorders>
              <w:top w:val="single" w:sz="4" w:space="0" w:color="auto"/>
              <w:left w:val="nil"/>
              <w:bottom w:val="single" w:sz="4" w:space="0" w:color="auto"/>
              <w:right w:val="nil"/>
            </w:tcBorders>
            <w:vAlign w:val="center"/>
          </w:tcPr>
          <w:p w14:paraId="6C529683" w14:textId="77777777" w:rsidR="0095602D" w:rsidRPr="0095602D" w:rsidRDefault="0095602D" w:rsidP="0095602D">
            <w:pPr>
              <w:jc w:val="both"/>
              <w:rPr>
                <w:rFonts w:ascii="Onest" w:hAnsi="Onest"/>
                <w:sz w:val="16"/>
                <w:szCs w:val="16"/>
                <w:lang w:val="en-US"/>
              </w:rPr>
            </w:pPr>
          </w:p>
        </w:tc>
        <w:tc>
          <w:tcPr>
            <w:tcW w:w="2693" w:type="dxa"/>
            <w:tcBorders>
              <w:top w:val="single" w:sz="4" w:space="0" w:color="auto"/>
              <w:left w:val="nil"/>
              <w:bottom w:val="single" w:sz="4" w:space="0" w:color="auto"/>
              <w:right w:val="nil"/>
            </w:tcBorders>
            <w:vAlign w:val="center"/>
          </w:tcPr>
          <w:p w14:paraId="3765136E"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Total </w:t>
            </w:r>
            <w:proofErr w:type="spellStart"/>
            <w:r w:rsidRPr="0095602D">
              <w:rPr>
                <w:rFonts w:ascii="Onest" w:hAnsi="Onest"/>
                <w:b/>
                <w:bCs/>
                <w:sz w:val="22"/>
                <w:szCs w:val="22"/>
                <w:lang w:val="en-US"/>
              </w:rPr>
              <w:t>Utilaj</w:t>
            </w:r>
            <w:proofErr w:type="spellEnd"/>
          </w:p>
        </w:tc>
        <w:tc>
          <w:tcPr>
            <w:tcW w:w="1134" w:type="dxa"/>
            <w:tcBorders>
              <w:top w:val="single" w:sz="4" w:space="0" w:color="auto"/>
              <w:left w:val="nil"/>
              <w:bottom w:val="single" w:sz="4" w:space="0" w:color="auto"/>
              <w:right w:val="nil"/>
            </w:tcBorders>
            <w:vAlign w:val="center"/>
          </w:tcPr>
          <w:p w14:paraId="3BA735E8" w14:textId="77777777" w:rsidR="0095602D" w:rsidRPr="0095602D" w:rsidRDefault="0095602D" w:rsidP="0095602D">
            <w:pPr>
              <w:jc w:val="both"/>
              <w:rPr>
                <w:rFonts w:ascii="Onest" w:hAnsi="Onest"/>
                <w:sz w:val="22"/>
                <w:szCs w:val="22"/>
                <w:lang w:val="en-US"/>
              </w:rPr>
            </w:pPr>
            <w:r w:rsidRPr="0095602D">
              <w:rPr>
                <w:rFonts w:ascii="Onest" w:hAnsi="Onest"/>
                <w:b/>
                <w:bCs/>
                <w:sz w:val="22"/>
                <w:szCs w:val="22"/>
                <w:lang w:val="en-US"/>
              </w:rPr>
              <w:t xml:space="preserve">            </w:t>
            </w:r>
          </w:p>
        </w:tc>
        <w:tc>
          <w:tcPr>
            <w:tcW w:w="2834" w:type="dxa"/>
            <w:gridSpan w:val="4"/>
            <w:tcBorders>
              <w:top w:val="single" w:sz="4" w:space="0" w:color="auto"/>
              <w:left w:val="nil"/>
              <w:bottom w:val="single" w:sz="4" w:space="0" w:color="auto"/>
            </w:tcBorders>
            <w:vAlign w:val="center"/>
          </w:tcPr>
          <w:p w14:paraId="18CBE20C" w14:textId="77777777" w:rsidR="0095602D" w:rsidRPr="0095602D" w:rsidRDefault="0095602D" w:rsidP="0095602D">
            <w:pPr>
              <w:jc w:val="center"/>
              <w:rPr>
                <w:rFonts w:ascii="Onest" w:hAnsi="Onest"/>
                <w:b/>
                <w:bCs/>
                <w:sz w:val="22"/>
                <w:szCs w:val="22"/>
                <w:lang w:val="en-US"/>
              </w:rPr>
            </w:pPr>
          </w:p>
        </w:tc>
      </w:tr>
    </w:tbl>
    <w:p w14:paraId="1F76099E" w14:textId="77777777" w:rsidR="00254500" w:rsidRPr="00AA16BF" w:rsidRDefault="00254500" w:rsidP="00254500">
      <w:pPr>
        <w:rPr>
          <w:rFonts w:ascii="Onest" w:hAnsi="Onest"/>
        </w:rPr>
      </w:pPr>
    </w:p>
    <w:p w14:paraId="52C1C659" w14:textId="77777777" w:rsidR="00254500" w:rsidRPr="00AA16BF" w:rsidRDefault="00254500" w:rsidP="005D148C">
      <w:pPr>
        <w:autoSpaceDE w:val="0"/>
        <w:autoSpaceDN w:val="0"/>
        <w:jc w:val="center"/>
        <w:rPr>
          <w:rFonts w:ascii="Onest" w:hAnsi="Onest"/>
          <w:sz w:val="36"/>
          <w:szCs w:val="36"/>
          <w:lang w:eastAsia="ru-RU"/>
        </w:rPr>
      </w:pPr>
    </w:p>
    <w:p w14:paraId="07E65232" w14:textId="77777777" w:rsidR="002E1CA0" w:rsidRPr="00AA16BF" w:rsidRDefault="002E1CA0" w:rsidP="000C5DFB">
      <w:pPr>
        <w:jc w:val="right"/>
        <w:rPr>
          <w:rFonts w:ascii="Onest" w:hAnsi="Onest"/>
        </w:rPr>
      </w:pPr>
    </w:p>
    <w:p w14:paraId="5D4F922E" w14:textId="77777777" w:rsidR="002E1CA0" w:rsidRPr="00AA16BF" w:rsidRDefault="002E1CA0" w:rsidP="000C5DFB">
      <w:pPr>
        <w:jc w:val="right"/>
        <w:rPr>
          <w:rFonts w:ascii="Onest" w:hAnsi="Onest"/>
        </w:rPr>
      </w:pPr>
    </w:p>
    <w:p w14:paraId="5152490C" w14:textId="77777777" w:rsidR="002E1CA0" w:rsidRPr="00AA16BF" w:rsidRDefault="002E1CA0" w:rsidP="000C5DFB">
      <w:pPr>
        <w:jc w:val="right"/>
        <w:rPr>
          <w:rFonts w:ascii="Onest" w:hAnsi="Onest"/>
        </w:rPr>
      </w:pPr>
    </w:p>
    <w:p w14:paraId="2D7C8A56" w14:textId="77777777" w:rsidR="002E1CA0" w:rsidRPr="00AA16BF" w:rsidRDefault="002E1CA0" w:rsidP="000C5DFB">
      <w:pPr>
        <w:jc w:val="right"/>
        <w:rPr>
          <w:rFonts w:ascii="Onest" w:hAnsi="Onest"/>
        </w:rPr>
      </w:pPr>
    </w:p>
    <w:p w14:paraId="63EE3CA0" w14:textId="77777777" w:rsidR="002E1CA0" w:rsidRPr="00AA16BF" w:rsidRDefault="002E1CA0" w:rsidP="000C5DFB">
      <w:pPr>
        <w:jc w:val="right"/>
        <w:rPr>
          <w:rFonts w:ascii="Onest" w:hAnsi="Onest"/>
        </w:rPr>
      </w:pPr>
    </w:p>
    <w:p w14:paraId="108A5B5D" w14:textId="77777777" w:rsidR="002E1CA0" w:rsidRPr="00AA16BF" w:rsidRDefault="002E1CA0" w:rsidP="000C5DFB">
      <w:pPr>
        <w:jc w:val="right"/>
        <w:rPr>
          <w:rFonts w:ascii="Onest" w:hAnsi="Onest"/>
        </w:rPr>
      </w:pPr>
    </w:p>
    <w:p w14:paraId="706A3321" w14:textId="77777777" w:rsidR="002E1CA0" w:rsidRPr="00AA16BF" w:rsidRDefault="002E1CA0" w:rsidP="000C5DFB">
      <w:pPr>
        <w:jc w:val="right"/>
        <w:rPr>
          <w:rFonts w:ascii="Onest" w:hAnsi="Onest"/>
        </w:rPr>
      </w:pPr>
    </w:p>
    <w:p w14:paraId="4E8ECC96" w14:textId="77777777" w:rsidR="002E1CA0" w:rsidRPr="00AA16BF" w:rsidRDefault="002E1CA0" w:rsidP="000C5DFB">
      <w:pPr>
        <w:jc w:val="right"/>
        <w:rPr>
          <w:rFonts w:ascii="Onest" w:hAnsi="Onest"/>
        </w:rPr>
      </w:pPr>
    </w:p>
    <w:p w14:paraId="067FC344" w14:textId="77777777" w:rsidR="002E1CA0" w:rsidRPr="00AA16BF" w:rsidRDefault="002E1CA0" w:rsidP="000C5DFB">
      <w:pPr>
        <w:jc w:val="right"/>
        <w:rPr>
          <w:rFonts w:ascii="Onest" w:hAnsi="Onest"/>
        </w:rPr>
      </w:pPr>
    </w:p>
    <w:p w14:paraId="445DF00B" w14:textId="77777777" w:rsidR="002E1CA0" w:rsidRPr="00AA16BF" w:rsidRDefault="002E1CA0" w:rsidP="000C5DFB">
      <w:pPr>
        <w:jc w:val="right"/>
        <w:rPr>
          <w:rFonts w:ascii="Onest" w:hAnsi="Onest"/>
        </w:rPr>
      </w:pPr>
    </w:p>
    <w:p w14:paraId="2FC364D4" w14:textId="77777777" w:rsidR="002E1CA0" w:rsidRPr="00AA16BF" w:rsidRDefault="002E1CA0" w:rsidP="000C5DFB">
      <w:pPr>
        <w:jc w:val="right"/>
        <w:rPr>
          <w:rFonts w:ascii="Onest" w:hAnsi="Onest"/>
        </w:rPr>
      </w:pPr>
    </w:p>
    <w:p w14:paraId="7382765A" w14:textId="77777777" w:rsidR="002E1CA0" w:rsidRPr="00AA16BF" w:rsidRDefault="002E1CA0" w:rsidP="000C5DFB">
      <w:pPr>
        <w:jc w:val="right"/>
        <w:rPr>
          <w:rFonts w:ascii="Onest" w:hAnsi="Onest"/>
        </w:rPr>
      </w:pPr>
    </w:p>
    <w:p w14:paraId="6F9D7178" w14:textId="77777777" w:rsidR="002E1CA0" w:rsidRPr="00AA16BF" w:rsidRDefault="002E1CA0" w:rsidP="000C5DFB">
      <w:pPr>
        <w:jc w:val="right"/>
        <w:rPr>
          <w:rFonts w:ascii="Onest" w:hAnsi="Onest"/>
        </w:rPr>
      </w:pPr>
    </w:p>
    <w:p w14:paraId="3CC4CB57" w14:textId="77777777" w:rsidR="002E1CA0" w:rsidRPr="00AA16BF" w:rsidRDefault="002E1CA0" w:rsidP="000C5DFB">
      <w:pPr>
        <w:jc w:val="right"/>
        <w:rPr>
          <w:rFonts w:ascii="Onest" w:hAnsi="Onest"/>
        </w:rPr>
      </w:pPr>
    </w:p>
    <w:p w14:paraId="3F1B7249" w14:textId="77777777" w:rsidR="002E1CA0" w:rsidRPr="00AA16BF" w:rsidRDefault="002E1CA0" w:rsidP="000C5DFB">
      <w:pPr>
        <w:jc w:val="right"/>
        <w:rPr>
          <w:rFonts w:ascii="Onest" w:hAnsi="Onest"/>
        </w:rPr>
      </w:pPr>
    </w:p>
    <w:p w14:paraId="5A06CCDC" w14:textId="77777777" w:rsidR="002E1CA0" w:rsidRPr="00AA16BF" w:rsidRDefault="002E1CA0" w:rsidP="000C5DFB">
      <w:pPr>
        <w:jc w:val="right"/>
        <w:rPr>
          <w:rFonts w:ascii="Onest" w:hAnsi="Onest"/>
        </w:rPr>
      </w:pPr>
    </w:p>
    <w:p w14:paraId="2EDE4DFD" w14:textId="77777777" w:rsidR="002E1CA0" w:rsidRPr="00AA16BF" w:rsidRDefault="002E1CA0" w:rsidP="000C5DFB">
      <w:pPr>
        <w:jc w:val="right"/>
        <w:rPr>
          <w:rFonts w:ascii="Onest" w:hAnsi="Onest"/>
        </w:rPr>
      </w:pPr>
    </w:p>
    <w:p w14:paraId="6226D7FC" w14:textId="77777777" w:rsidR="002E1CA0" w:rsidRPr="00AA16BF" w:rsidRDefault="002E1CA0" w:rsidP="000C5DFB">
      <w:pPr>
        <w:jc w:val="right"/>
        <w:rPr>
          <w:rFonts w:ascii="Onest" w:hAnsi="Onest"/>
        </w:rPr>
      </w:pPr>
    </w:p>
    <w:p w14:paraId="266B1B1D" w14:textId="77777777" w:rsidR="002E1CA0" w:rsidRPr="00AA16BF" w:rsidRDefault="002E1CA0" w:rsidP="000C5DFB">
      <w:pPr>
        <w:jc w:val="right"/>
        <w:rPr>
          <w:rFonts w:ascii="Onest" w:hAnsi="Onest"/>
        </w:rPr>
      </w:pPr>
    </w:p>
    <w:p w14:paraId="7A316978" w14:textId="77777777" w:rsidR="002E1CA0" w:rsidRPr="00AA16BF" w:rsidRDefault="002E1CA0" w:rsidP="00CF0E2B">
      <w:pPr>
        <w:rPr>
          <w:rFonts w:ascii="Onest" w:hAnsi="Onest"/>
        </w:rPr>
      </w:pPr>
    </w:p>
    <w:p w14:paraId="50DF6534" w14:textId="77777777" w:rsidR="002E1CA0" w:rsidRPr="00AA16BF" w:rsidRDefault="002E1CA0" w:rsidP="000C5DFB">
      <w:pPr>
        <w:jc w:val="right"/>
        <w:rPr>
          <w:rFonts w:ascii="Onest" w:hAnsi="Onest"/>
        </w:rPr>
      </w:pPr>
    </w:p>
    <w:p w14:paraId="4AF1CD5B" w14:textId="77777777" w:rsidR="002E1CA0" w:rsidRPr="00AA16BF" w:rsidRDefault="002E1CA0" w:rsidP="000C5DFB">
      <w:pPr>
        <w:jc w:val="right"/>
        <w:rPr>
          <w:rFonts w:ascii="Onest" w:hAnsi="Onest"/>
        </w:rPr>
      </w:pPr>
    </w:p>
    <w:p w14:paraId="2F5B41E5" w14:textId="77777777" w:rsidR="002E1CA0" w:rsidRPr="00AA16BF" w:rsidRDefault="002E1CA0" w:rsidP="000C5DFB">
      <w:pPr>
        <w:jc w:val="right"/>
        <w:rPr>
          <w:rFonts w:ascii="Onest" w:hAnsi="Onest"/>
        </w:rPr>
      </w:pPr>
    </w:p>
    <w:p w14:paraId="062D63FD" w14:textId="77777777" w:rsidR="002E1CA0" w:rsidRPr="00AA16BF" w:rsidRDefault="002E1CA0" w:rsidP="000C5DFB">
      <w:pPr>
        <w:jc w:val="right"/>
        <w:rPr>
          <w:rFonts w:ascii="Onest" w:hAnsi="Onest"/>
        </w:rPr>
      </w:pPr>
    </w:p>
    <w:p w14:paraId="3B01AF0E" w14:textId="77777777" w:rsidR="002E1CA0" w:rsidRPr="00AA16BF" w:rsidRDefault="002E1CA0" w:rsidP="000C5DFB">
      <w:pPr>
        <w:jc w:val="right"/>
        <w:rPr>
          <w:rFonts w:ascii="Onest" w:hAnsi="Onest"/>
        </w:rPr>
      </w:pPr>
    </w:p>
    <w:p w14:paraId="4C7CB658" w14:textId="77777777" w:rsidR="002E1CA0" w:rsidRPr="00AA16BF" w:rsidRDefault="002E1CA0" w:rsidP="000C5DFB">
      <w:pPr>
        <w:jc w:val="right"/>
        <w:rPr>
          <w:rFonts w:ascii="Onest" w:hAnsi="Onest"/>
        </w:rPr>
      </w:pPr>
    </w:p>
    <w:p w14:paraId="3D3CCAFB" w14:textId="77777777" w:rsidR="002E1CA0" w:rsidRPr="00AA16BF" w:rsidRDefault="002E1CA0" w:rsidP="000C5DFB">
      <w:pPr>
        <w:jc w:val="right"/>
        <w:rPr>
          <w:rFonts w:ascii="Onest" w:hAnsi="Onest"/>
        </w:rPr>
      </w:pPr>
    </w:p>
    <w:p w14:paraId="25C42E89" w14:textId="77777777" w:rsidR="002E1CA0" w:rsidRPr="00AA16BF" w:rsidRDefault="002E1CA0" w:rsidP="000C5DFB">
      <w:pPr>
        <w:jc w:val="right"/>
        <w:rPr>
          <w:rFonts w:ascii="Onest" w:hAnsi="Onest"/>
        </w:rPr>
      </w:pPr>
    </w:p>
    <w:p w14:paraId="361F1615" w14:textId="77777777" w:rsidR="002E1CA0" w:rsidRPr="00AA16BF" w:rsidRDefault="002E1CA0" w:rsidP="000C5DFB">
      <w:pPr>
        <w:jc w:val="right"/>
        <w:rPr>
          <w:rFonts w:ascii="Onest" w:hAnsi="Onest"/>
        </w:rPr>
      </w:pPr>
    </w:p>
    <w:p w14:paraId="2A71C1A6" w14:textId="77777777" w:rsidR="002E1CA0" w:rsidRPr="00AA16BF" w:rsidRDefault="002E1CA0" w:rsidP="000C5DFB">
      <w:pPr>
        <w:jc w:val="right"/>
        <w:rPr>
          <w:rFonts w:ascii="Onest" w:hAnsi="Onest"/>
        </w:rPr>
      </w:pPr>
    </w:p>
    <w:p w14:paraId="5BFA5D19" w14:textId="77777777" w:rsidR="002E1CA0" w:rsidRPr="00AA16BF" w:rsidRDefault="002E1CA0" w:rsidP="000C5DFB">
      <w:pPr>
        <w:jc w:val="right"/>
        <w:rPr>
          <w:rFonts w:ascii="Onest" w:hAnsi="Onest"/>
        </w:rPr>
      </w:pPr>
    </w:p>
    <w:p w14:paraId="5C19BD55" w14:textId="77777777" w:rsidR="002E1CA0" w:rsidRPr="00AA16BF" w:rsidRDefault="002E1CA0" w:rsidP="000C5DFB">
      <w:pPr>
        <w:jc w:val="right"/>
        <w:rPr>
          <w:rFonts w:ascii="Onest" w:hAnsi="Onest"/>
        </w:rPr>
      </w:pPr>
    </w:p>
    <w:p w14:paraId="12CF8F05" w14:textId="77777777" w:rsidR="002E1CA0" w:rsidRPr="00AA16BF" w:rsidRDefault="002E1CA0" w:rsidP="000C5DFB">
      <w:pPr>
        <w:jc w:val="right"/>
        <w:rPr>
          <w:rFonts w:ascii="Onest" w:hAnsi="Onest"/>
        </w:rPr>
      </w:pPr>
    </w:p>
    <w:p w14:paraId="21D90E70" w14:textId="496A4EDE" w:rsidR="002E1CA0" w:rsidRDefault="002E1CA0" w:rsidP="000C5DFB">
      <w:pPr>
        <w:jc w:val="right"/>
        <w:rPr>
          <w:rFonts w:ascii="Onest" w:hAnsi="Onest"/>
        </w:rPr>
      </w:pPr>
    </w:p>
    <w:p w14:paraId="0E608979" w14:textId="28868CDF" w:rsidR="0095602D" w:rsidRDefault="0095602D" w:rsidP="000C5DFB">
      <w:pPr>
        <w:jc w:val="right"/>
        <w:rPr>
          <w:rFonts w:ascii="Onest" w:hAnsi="Onest"/>
        </w:rPr>
      </w:pPr>
    </w:p>
    <w:p w14:paraId="4CD71D67" w14:textId="738FE2D0" w:rsidR="0095602D" w:rsidRDefault="0095602D" w:rsidP="000C5DFB">
      <w:pPr>
        <w:jc w:val="right"/>
        <w:rPr>
          <w:rFonts w:ascii="Onest" w:hAnsi="Onest"/>
        </w:rPr>
      </w:pPr>
    </w:p>
    <w:p w14:paraId="71FD4311" w14:textId="77777777" w:rsidR="0095602D" w:rsidRPr="00AA16BF" w:rsidRDefault="0095602D" w:rsidP="000C5DFB">
      <w:pPr>
        <w:jc w:val="right"/>
        <w:rPr>
          <w:rFonts w:ascii="Onest" w:hAnsi="Onest"/>
        </w:rPr>
      </w:pPr>
      <w:bookmarkStart w:id="15" w:name="_GoBack"/>
      <w:bookmarkEnd w:id="15"/>
    </w:p>
    <w:p w14:paraId="0605112F" w14:textId="3FAE6EAF" w:rsidR="000C5DFB" w:rsidRPr="00AA16BF" w:rsidRDefault="000C5DFB" w:rsidP="000C5DFB">
      <w:pPr>
        <w:jc w:val="right"/>
        <w:rPr>
          <w:rFonts w:ascii="Onest" w:hAnsi="Onest"/>
          <w:sz w:val="22"/>
          <w:szCs w:val="22"/>
        </w:rPr>
      </w:pPr>
      <w:r w:rsidRPr="00AA16BF">
        <w:rPr>
          <w:rFonts w:ascii="Onest" w:hAnsi="Onest"/>
        </w:rPr>
        <w:t>Anexa nr.</w:t>
      </w:r>
      <w:r w:rsidR="00FF5CB2" w:rsidRPr="00AA16BF">
        <w:rPr>
          <w:rFonts w:ascii="Onest" w:hAnsi="Onest"/>
        </w:rPr>
        <w:t xml:space="preserve"> </w:t>
      </w:r>
      <w:r w:rsidR="00D8130E" w:rsidRPr="00AA16BF">
        <w:rPr>
          <w:rFonts w:ascii="Onest" w:hAnsi="Onest"/>
        </w:rPr>
        <w:t>25</w:t>
      </w:r>
    </w:p>
    <w:p w14:paraId="0B70E569" w14:textId="77777777" w:rsidR="000C5DFB" w:rsidRPr="00AA16BF" w:rsidRDefault="000C5DFB" w:rsidP="000C5DFB">
      <w:pPr>
        <w:jc w:val="right"/>
        <w:rPr>
          <w:rFonts w:ascii="Onest" w:hAnsi="Onest"/>
        </w:rPr>
      </w:pPr>
      <w:r w:rsidRPr="00AA16BF">
        <w:rPr>
          <w:rFonts w:ascii="Onest" w:hAnsi="Onest"/>
        </w:rPr>
        <w:t xml:space="preserve">la </w:t>
      </w:r>
      <w:r w:rsidR="009E719D" w:rsidRPr="00AA16BF">
        <w:rPr>
          <w:rFonts w:ascii="Onest" w:hAnsi="Onest"/>
        </w:rPr>
        <w:t>D</w:t>
      </w:r>
      <w:r w:rsidRPr="00AA16BF">
        <w:rPr>
          <w:rFonts w:ascii="Onest" w:hAnsi="Onest"/>
        </w:rPr>
        <w:t>ocumentația standard nr._____</w:t>
      </w:r>
    </w:p>
    <w:p w14:paraId="051D9C81" w14:textId="77777777" w:rsidR="000C5DFB" w:rsidRPr="00AA16BF" w:rsidRDefault="000C5DFB" w:rsidP="000C5DFB">
      <w:pPr>
        <w:jc w:val="right"/>
        <w:rPr>
          <w:rFonts w:ascii="Onest" w:hAnsi="Onest"/>
        </w:rPr>
      </w:pPr>
      <w:r w:rsidRPr="00AA16BF">
        <w:rPr>
          <w:rFonts w:ascii="Onest" w:hAnsi="Onest"/>
        </w:rPr>
        <w:t>din “____” ________ 20___</w:t>
      </w:r>
    </w:p>
    <w:p w14:paraId="5C09AC8C" w14:textId="77777777" w:rsidR="002D6E71" w:rsidRPr="00AA16BF" w:rsidRDefault="002D6E71" w:rsidP="00196AB4">
      <w:pPr>
        <w:pStyle w:val="ListParagraph"/>
        <w:numPr>
          <w:ilvl w:val="0"/>
          <w:numId w:val="0"/>
        </w:numPr>
        <w:ind w:right="-1"/>
        <w:rPr>
          <w:rFonts w:ascii="Onest" w:hAnsi="Onest"/>
          <w:i/>
          <w:lang w:val="ro-RO"/>
        </w:rPr>
      </w:pPr>
    </w:p>
    <w:p w14:paraId="17F6244A" w14:textId="77777777" w:rsidR="002D6E71" w:rsidRPr="00AA16BF" w:rsidRDefault="002D6E71" w:rsidP="00CF0E2B">
      <w:pPr>
        <w:rPr>
          <w:rFonts w:ascii="Onest" w:hAnsi="Onest"/>
          <w:b/>
        </w:rPr>
      </w:pPr>
    </w:p>
    <w:tbl>
      <w:tblPr>
        <w:tblW w:w="9748" w:type="dxa"/>
        <w:tblInd w:w="-426" w:type="dxa"/>
        <w:tblLayout w:type="fixed"/>
        <w:tblLook w:val="04A0" w:firstRow="1" w:lastRow="0" w:firstColumn="1" w:lastColumn="0" w:noHBand="0" w:noVBand="1"/>
      </w:tblPr>
      <w:tblGrid>
        <w:gridCol w:w="9748"/>
      </w:tblGrid>
      <w:tr w:rsidR="00AA16BF" w:rsidRPr="00AA16BF" w14:paraId="4EE84C8A" w14:textId="77777777" w:rsidTr="00283820">
        <w:trPr>
          <w:trHeight w:val="697"/>
        </w:trPr>
        <w:tc>
          <w:tcPr>
            <w:tcW w:w="9748" w:type="dxa"/>
            <w:vAlign w:val="center"/>
          </w:tcPr>
          <w:p w14:paraId="1CA408DC" w14:textId="77777777" w:rsidR="000243BE" w:rsidRPr="00AA16BF" w:rsidRDefault="000243BE" w:rsidP="000243BE">
            <w:pPr>
              <w:pStyle w:val="ListParagraph"/>
              <w:numPr>
                <w:ilvl w:val="0"/>
                <w:numId w:val="0"/>
              </w:numPr>
              <w:tabs>
                <w:tab w:val="left" w:pos="1260"/>
              </w:tabs>
              <w:ind w:left="720"/>
              <w:jc w:val="center"/>
              <w:rPr>
                <w:rFonts w:ascii="Onest" w:hAnsi="Onest"/>
                <w:b/>
              </w:rPr>
            </w:pPr>
            <w:r w:rsidRPr="00AA16BF">
              <w:rPr>
                <w:rFonts w:ascii="Onest" w:hAnsi="Onest"/>
                <w:b/>
              </w:rPr>
              <w:t>CONTRACT – MODEL</w:t>
            </w:r>
          </w:p>
          <w:p w14:paraId="5BF49BA3" w14:textId="77777777" w:rsidR="000243BE" w:rsidRPr="00AA16BF" w:rsidRDefault="000243BE" w:rsidP="000243BE">
            <w:pPr>
              <w:pStyle w:val="ListParagraph"/>
              <w:numPr>
                <w:ilvl w:val="0"/>
                <w:numId w:val="0"/>
              </w:numPr>
              <w:tabs>
                <w:tab w:val="left" w:pos="1260"/>
              </w:tabs>
              <w:ind w:left="720"/>
              <w:rPr>
                <w:rFonts w:ascii="Onest" w:hAnsi="Onest"/>
                <w:b/>
                <w:caps/>
              </w:rPr>
            </w:pPr>
          </w:p>
          <w:p w14:paraId="5203B380" w14:textId="77777777" w:rsidR="000243BE" w:rsidRPr="00AA16BF" w:rsidRDefault="000243BE" w:rsidP="000243BE">
            <w:pPr>
              <w:pStyle w:val="ListParagraph"/>
              <w:numPr>
                <w:ilvl w:val="0"/>
                <w:numId w:val="0"/>
              </w:numPr>
              <w:tabs>
                <w:tab w:val="left" w:pos="1260"/>
              </w:tabs>
              <w:ind w:left="720"/>
              <w:jc w:val="center"/>
              <w:rPr>
                <w:rFonts w:ascii="Onest" w:hAnsi="Onest"/>
                <w:b/>
              </w:rPr>
            </w:pPr>
            <w:r w:rsidRPr="00AA16BF">
              <w:rPr>
                <w:rFonts w:ascii="Onest" w:hAnsi="Onest"/>
                <w:b/>
                <w:caps/>
              </w:rPr>
              <w:t>Contract</w:t>
            </w:r>
            <w:r w:rsidRPr="00AA16BF">
              <w:rPr>
                <w:rFonts w:ascii="Onest" w:hAnsi="Onest"/>
                <w:b/>
              </w:rPr>
              <w:t xml:space="preserve"> DE ANTREPRIZĂ </w:t>
            </w:r>
            <w:proofErr w:type="gramStart"/>
            <w:r w:rsidRPr="00AA16BF">
              <w:rPr>
                <w:rFonts w:ascii="Onest" w:hAnsi="Onest"/>
                <w:b/>
              </w:rPr>
              <w:t>nr._</w:t>
            </w:r>
            <w:proofErr w:type="gramEnd"/>
            <w:r w:rsidRPr="00AA16BF">
              <w:rPr>
                <w:rFonts w:ascii="Onest" w:hAnsi="Onest"/>
                <w:b/>
              </w:rPr>
              <w:t>__________</w:t>
            </w:r>
          </w:p>
          <w:p w14:paraId="730A15EE" w14:textId="77777777" w:rsidR="000243BE" w:rsidRPr="00AA16BF" w:rsidRDefault="000243BE" w:rsidP="000243BE">
            <w:pPr>
              <w:tabs>
                <w:tab w:val="left" w:pos="1260"/>
              </w:tabs>
              <w:rPr>
                <w:rFonts w:ascii="Onest" w:hAnsi="Onest"/>
              </w:rPr>
            </w:pPr>
          </w:p>
          <w:p w14:paraId="64F842E5" w14:textId="77777777" w:rsidR="000243BE" w:rsidRPr="00AA16BF" w:rsidRDefault="000243BE" w:rsidP="000243BE">
            <w:pPr>
              <w:pStyle w:val="ListParagraph"/>
              <w:numPr>
                <w:ilvl w:val="0"/>
                <w:numId w:val="0"/>
              </w:numPr>
              <w:tabs>
                <w:tab w:val="clear" w:pos="1134"/>
                <w:tab w:val="left" w:pos="540"/>
              </w:tabs>
              <w:contextualSpacing/>
              <w:jc w:val="center"/>
              <w:rPr>
                <w:rFonts w:ascii="Onest" w:hAnsi="Onest"/>
                <w:b/>
                <w:lang w:val="ro-RO"/>
              </w:rPr>
            </w:pPr>
            <w:r w:rsidRPr="00AA16BF">
              <w:rPr>
                <w:rFonts w:ascii="Onest" w:hAnsi="Onest"/>
                <w:b/>
                <w:lang w:val="ro-RO"/>
              </w:rPr>
              <w:t>PARTEA GENERALĂ</w:t>
            </w:r>
          </w:p>
          <w:p w14:paraId="232B39B6" w14:textId="562701E7" w:rsidR="000243BE" w:rsidRPr="00AA16BF" w:rsidRDefault="000243BE" w:rsidP="000243BE">
            <w:pPr>
              <w:tabs>
                <w:tab w:val="left" w:pos="540"/>
              </w:tabs>
              <w:jc w:val="center"/>
              <w:rPr>
                <w:rFonts w:ascii="Onest" w:hAnsi="Onest"/>
                <w:i/>
                <w:sz w:val="20"/>
                <w:szCs w:val="20"/>
              </w:rPr>
            </w:pPr>
            <w:r w:rsidRPr="00AA16BF">
              <w:rPr>
                <w:rFonts w:ascii="Onest" w:hAnsi="Onest"/>
                <w:b/>
                <w:bCs/>
                <w:iCs/>
                <w:sz w:val="20"/>
                <w:szCs w:val="20"/>
              </w:rPr>
              <w:t>I.</w:t>
            </w:r>
            <w:r w:rsidRPr="00AA16BF">
              <w:rPr>
                <w:rFonts w:ascii="Onest" w:hAnsi="Onest"/>
                <w:i/>
                <w:sz w:val="20"/>
                <w:szCs w:val="20"/>
              </w:rPr>
              <w:t xml:space="preserve"> (OBLIGATORIE)</w:t>
            </w:r>
          </w:p>
          <w:p w14:paraId="4C51D1E2" w14:textId="77777777" w:rsidR="000243BE" w:rsidRPr="00AA16BF" w:rsidRDefault="000243BE" w:rsidP="000243BE">
            <w:pPr>
              <w:pStyle w:val="ListParagraph"/>
              <w:tabs>
                <w:tab w:val="left" w:pos="540"/>
              </w:tabs>
              <w:ind w:left="0"/>
              <w:rPr>
                <w:rFonts w:ascii="Onest" w:hAnsi="Onest"/>
                <w:i/>
                <w:lang w:val="ro-RO"/>
              </w:rPr>
            </w:pPr>
          </w:p>
          <w:p w14:paraId="79EDB1FA" w14:textId="77777777" w:rsidR="000243BE" w:rsidRPr="00AA16BF" w:rsidRDefault="000243BE" w:rsidP="000243BE">
            <w:pPr>
              <w:pStyle w:val="ListParagraph"/>
              <w:tabs>
                <w:tab w:val="left" w:pos="540"/>
              </w:tabs>
              <w:spacing w:after="120"/>
              <w:ind w:left="0"/>
              <w:rPr>
                <w:rFonts w:ascii="Onest" w:hAnsi="Onest"/>
                <w:b/>
                <w:lang w:val="ro-RO"/>
              </w:rPr>
            </w:pPr>
            <w:r w:rsidRPr="00AA16BF">
              <w:rPr>
                <w:rFonts w:ascii="Onest" w:hAnsi="Onest"/>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AA16BF" w:rsidRPr="00AA16BF" w14:paraId="5D2F3F96" w14:textId="77777777" w:rsidTr="000243BE">
              <w:tc>
                <w:tcPr>
                  <w:tcW w:w="2553" w:type="pct"/>
                  <w:tcBorders>
                    <w:top w:val="single" w:sz="4" w:space="0" w:color="auto"/>
                    <w:left w:val="single" w:sz="4" w:space="0" w:color="auto"/>
                    <w:bottom w:val="single" w:sz="4" w:space="0" w:color="auto"/>
                    <w:right w:val="single" w:sz="4" w:space="0" w:color="auto"/>
                  </w:tcBorders>
                  <w:hideMark/>
                </w:tcPr>
                <w:p w14:paraId="2ED1ACB9" w14:textId="77777777" w:rsidR="000243BE" w:rsidRPr="00AA16BF" w:rsidRDefault="000243BE" w:rsidP="000243BE">
                  <w:pPr>
                    <w:tabs>
                      <w:tab w:val="left" w:pos="360"/>
                    </w:tabs>
                    <w:spacing w:line="276" w:lineRule="auto"/>
                    <w:jc w:val="both"/>
                    <w:rPr>
                      <w:rFonts w:ascii="Onest" w:hAnsi="Onest"/>
                      <w:b/>
                      <w:lang w:val="ru-RU"/>
                    </w:rPr>
                  </w:pPr>
                  <w:r w:rsidRPr="00AA16BF">
                    <w:rPr>
                      <w:rFonts w:ascii="Onest" w:hAnsi="Onest"/>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3CDBF413" w14:textId="77777777" w:rsidR="000243BE" w:rsidRPr="00AA16BF" w:rsidRDefault="000243BE" w:rsidP="000243BE">
                  <w:pPr>
                    <w:tabs>
                      <w:tab w:val="left" w:pos="360"/>
                    </w:tabs>
                    <w:spacing w:line="276" w:lineRule="auto"/>
                    <w:jc w:val="both"/>
                    <w:rPr>
                      <w:rFonts w:ascii="Onest" w:hAnsi="Onest"/>
                      <w:b/>
                    </w:rPr>
                  </w:pPr>
                  <w:r w:rsidRPr="00AA16BF">
                    <w:rPr>
                      <w:rFonts w:ascii="Onest" w:hAnsi="Onest"/>
                      <w:b/>
                    </w:rPr>
                    <w:t>Antreprenor</w:t>
                  </w:r>
                </w:p>
              </w:tc>
            </w:tr>
            <w:tr w:rsidR="00AA16BF" w:rsidRPr="00AA16BF" w14:paraId="0F5B8EA9" w14:textId="77777777" w:rsidTr="000243BE">
              <w:tc>
                <w:tcPr>
                  <w:tcW w:w="2553" w:type="pct"/>
                  <w:tcBorders>
                    <w:top w:val="single" w:sz="4" w:space="0" w:color="auto"/>
                    <w:left w:val="single" w:sz="4" w:space="0" w:color="auto"/>
                    <w:bottom w:val="single" w:sz="4" w:space="0" w:color="auto"/>
                    <w:right w:val="single" w:sz="4" w:space="0" w:color="auto"/>
                  </w:tcBorders>
                  <w:hideMark/>
                </w:tcPr>
                <w:p w14:paraId="78A750A7"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b/>
                      <w:lang w:val="en-US"/>
                    </w:rPr>
                    <w:t>_________________________</w:t>
                  </w:r>
                  <w:proofErr w:type="spellStart"/>
                  <w:r w:rsidRPr="00AA16BF">
                    <w:rPr>
                      <w:rFonts w:ascii="Onest" w:hAnsi="Onest"/>
                      <w:lang w:val="en-US"/>
                    </w:rPr>
                    <w:t>reprezentat</w:t>
                  </w:r>
                  <w:proofErr w:type="spellEnd"/>
                  <w:r w:rsidRPr="00AA16BF">
                    <w:rPr>
                      <w:rFonts w:ascii="Onest" w:hAnsi="Onest"/>
                      <w:lang w:val="en-US"/>
                    </w:rPr>
                    <w:t xml:space="preserve"> legal </w:t>
                  </w:r>
                  <w:proofErr w:type="spellStart"/>
                  <w:r w:rsidRPr="00AA16BF">
                    <w:rPr>
                      <w:rFonts w:ascii="Onest" w:hAnsi="Onest"/>
                      <w:lang w:val="en-US"/>
                    </w:rPr>
                    <w:t>prin</w:t>
                  </w:r>
                  <w:proofErr w:type="spellEnd"/>
                  <w:r w:rsidRPr="00AA16BF">
                    <w:rPr>
                      <w:rFonts w:ascii="Onest" w:hAnsi="Onest"/>
                      <w:b/>
                      <w:lang w:val="en-US"/>
                    </w:rPr>
                    <w:t>___________________</w:t>
                  </w:r>
                  <w:r w:rsidRPr="00AA16BF">
                    <w:rPr>
                      <w:rFonts w:ascii="Onest" w:hAnsi="Onest"/>
                      <w:lang w:val="en-US"/>
                    </w:rPr>
                    <w:t xml:space="preserve">, </w:t>
                  </w:r>
                  <w:r w:rsidRPr="00AA16BF">
                    <w:rPr>
                      <w:rFonts w:ascii="Onest" w:hAnsi="Onest"/>
                    </w:rPr>
                    <w:t>în calitate</w:t>
                  </w:r>
                  <w:r w:rsidRPr="00AA16BF">
                    <w:rPr>
                      <w:rFonts w:ascii="Onest" w:hAnsi="Onest"/>
                      <w:lang w:val="en-US"/>
                    </w:rPr>
                    <w:t xml:space="preserve"> de </w:t>
                  </w:r>
                  <w:proofErr w:type="spellStart"/>
                  <w:r w:rsidRPr="00AA16BF">
                    <w:rPr>
                      <w:rFonts w:ascii="Onest" w:hAnsi="Onest"/>
                      <w:i/>
                      <w:lang w:val="en-US"/>
                    </w:rPr>
                    <w:t>Beneficiar</w:t>
                  </w:r>
                  <w:proofErr w:type="spellEnd"/>
                  <w:r w:rsidRPr="00AA16BF">
                    <w:rPr>
                      <w:rFonts w:ascii="Onest" w:hAnsi="Onest"/>
                      <w:lang w:val="en-US"/>
                    </w:rPr>
                    <w:t xml:space="preserve">, </w:t>
                  </w:r>
                  <w:proofErr w:type="gramStart"/>
                  <w:r w:rsidRPr="00AA16BF">
                    <w:rPr>
                      <w:rFonts w:ascii="Onest" w:hAnsi="Onest"/>
                      <w:lang w:val="en-US"/>
                    </w:rPr>
                    <w:t>IDNO,</w:t>
                  </w:r>
                  <w:r w:rsidRPr="00AA16BF">
                    <w:rPr>
                      <w:rFonts w:ascii="Onest" w:hAnsi="Onest"/>
                      <w:i/>
                      <w:lang w:val="en-US"/>
                    </w:rPr>
                    <w:t xml:space="preserve"> </w:t>
                  </w:r>
                  <w:r w:rsidRPr="00AA16BF">
                    <w:rPr>
                      <w:rFonts w:ascii="Onest" w:hAnsi="Onest"/>
                      <w:lang w:val="en-US"/>
                    </w:rPr>
                    <w:t xml:space="preserve"> pe</w:t>
                  </w:r>
                  <w:proofErr w:type="gramEnd"/>
                  <w:r w:rsidRPr="00AA16BF">
                    <w:rPr>
                      <w:rFonts w:ascii="Onest" w:hAnsi="Onest"/>
                      <w:lang w:val="en-US"/>
                    </w:rPr>
                    <w:t xml:space="preserve"> de o </w:t>
                  </w:r>
                  <w:proofErr w:type="spellStart"/>
                  <w:r w:rsidRPr="00AA16BF">
                    <w:rPr>
                      <w:rFonts w:ascii="Onest" w:hAnsi="Onest"/>
                      <w:lang w:val="en-US"/>
                    </w:rPr>
                    <w:t>parte</w:t>
                  </w:r>
                  <w:proofErr w:type="spellEnd"/>
                  <w:r w:rsidRPr="00AA16BF">
                    <w:rPr>
                      <w:rFonts w:ascii="Onest" w:hAnsi="Onest"/>
                      <w:lang w:val="en-US"/>
                    </w:rPr>
                    <w:t>,</w:t>
                  </w:r>
                </w:p>
              </w:tc>
              <w:tc>
                <w:tcPr>
                  <w:tcW w:w="2447" w:type="pct"/>
                  <w:tcBorders>
                    <w:top w:val="single" w:sz="4" w:space="0" w:color="auto"/>
                    <w:left w:val="single" w:sz="4" w:space="0" w:color="auto"/>
                    <w:bottom w:val="single" w:sz="4" w:space="0" w:color="auto"/>
                    <w:right w:val="single" w:sz="4" w:space="0" w:color="auto"/>
                  </w:tcBorders>
                  <w:hideMark/>
                </w:tcPr>
                <w:p w14:paraId="45CE1DD7"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b/>
                      <w:lang w:val="en-US"/>
                    </w:rPr>
                    <w:t>_______________________</w:t>
                  </w:r>
                  <w:proofErr w:type="spellStart"/>
                  <w:r w:rsidRPr="00AA16BF">
                    <w:rPr>
                      <w:rFonts w:ascii="Onest" w:hAnsi="Onest"/>
                      <w:lang w:val="en-US"/>
                    </w:rPr>
                    <w:t>reprezentat</w:t>
                  </w:r>
                  <w:proofErr w:type="spellEnd"/>
                  <w:r w:rsidRPr="00AA16BF">
                    <w:rPr>
                      <w:rFonts w:ascii="Onest" w:hAnsi="Onest"/>
                      <w:lang w:val="en-US"/>
                    </w:rPr>
                    <w:t xml:space="preserve"> legal </w:t>
                  </w:r>
                  <w:proofErr w:type="spellStart"/>
                  <w:r w:rsidRPr="00AA16BF">
                    <w:rPr>
                      <w:rFonts w:ascii="Onest" w:hAnsi="Onest"/>
                      <w:lang w:val="en-US"/>
                    </w:rPr>
                    <w:t>prin</w:t>
                  </w:r>
                  <w:proofErr w:type="spellEnd"/>
                  <w:r w:rsidRPr="00AA16BF">
                    <w:rPr>
                      <w:rFonts w:ascii="Onest" w:hAnsi="Onest"/>
                      <w:b/>
                      <w:lang w:val="en-US"/>
                    </w:rPr>
                    <w:t>___________________</w:t>
                  </w:r>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calitate</w:t>
                  </w:r>
                  <w:proofErr w:type="spellEnd"/>
                  <w:r w:rsidRPr="00AA16BF">
                    <w:rPr>
                      <w:rFonts w:ascii="Onest" w:hAnsi="Onest"/>
                      <w:lang w:val="en-US"/>
                    </w:rPr>
                    <w:t xml:space="preserve"> de </w:t>
                  </w:r>
                  <w:proofErr w:type="spellStart"/>
                  <w:r w:rsidRPr="00AA16BF">
                    <w:rPr>
                      <w:rFonts w:ascii="Onest" w:hAnsi="Onest"/>
                      <w:i/>
                      <w:lang w:val="en-US"/>
                    </w:rPr>
                    <w:t>Antreprenor</w:t>
                  </w:r>
                  <w:proofErr w:type="spellEnd"/>
                  <w:r w:rsidRPr="00AA16BF">
                    <w:rPr>
                      <w:rFonts w:ascii="Onest" w:hAnsi="Onest"/>
                      <w:i/>
                      <w:lang w:val="en-US"/>
                    </w:rPr>
                    <w:t xml:space="preserve">, </w:t>
                  </w:r>
                  <w:proofErr w:type="gramStart"/>
                  <w:r w:rsidRPr="00AA16BF">
                    <w:rPr>
                      <w:rFonts w:ascii="Onest" w:hAnsi="Onest"/>
                      <w:lang w:val="en-US"/>
                    </w:rPr>
                    <w:t>IDNO</w:t>
                  </w:r>
                  <w:r w:rsidRPr="00AA16BF">
                    <w:rPr>
                      <w:rFonts w:ascii="Onest" w:hAnsi="Onest"/>
                      <w:i/>
                      <w:lang w:val="en-US"/>
                    </w:rPr>
                    <w:t xml:space="preserve">, </w:t>
                  </w:r>
                  <w:r w:rsidRPr="00AA16BF">
                    <w:rPr>
                      <w:rFonts w:ascii="Onest" w:hAnsi="Onest"/>
                      <w:lang w:val="en-US"/>
                    </w:rPr>
                    <w:t xml:space="preserve"> pe</w:t>
                  </w:r>
                  <w:proofErr w:type="gramEnd"/>
                  <w:r w:rsidRPr="00AA16BF">
                    <w:rPr>
                      <w:rFonts w:ascii="Onest" w:hAnsi="Onest"/>
                      <w:lang w:val="en-US"/>
                    </w:rPr>
                    <w:t xml:space="preserve"> de </w:t>
                  </w:r>
                  <w:proofErr w:type="spellStart"/>
                  <w:r w:rsidRPr="00AA16BF">
                    <w:rPr>
                      <w:rFonts w:ascii="Onest" w:hAnsi="Onest"/>
                      <w:lang w:val="en-US"/>
                    </w:rPr>
                    <w:t>altă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w:t>
                  </w:r>
                </w:p>
              </w:tc>
            </w:tr>
          </w:tbl>
          <w:p w14:paraId="467C9CCC" w14:textId="77777777" w:rsidR="000243BE" w:rsidRPr="00AA16BF" w:rsidRDefault="000243BE" w:rsidP="000243BE">
            <w:pPr>
              <w:pStyle w:val="ListParagraph"/>
              <w:tabs>
                <w:tab w:val="left" w:pos="1260"/>
              </w:tabs>
              <w:ind w:left="0"/>
              <w:rPr>
                <w:rFonts w:ascii="Onest" w:hAnsi="Onest"/>
                <w:lang w:eastAsia="ru-RU"/>
              </w:rPr>
            </w:pPr>
            <w:proofErr w:type="spellStart"/>
            <w:r w:rsidRPr="00AA16BF">
              <w:rPr>
                <w:rFonts w:ascii="Onest" w:hAnsi="Onest"/>
              </w:rPr>
              <w:t>ambii</w:t>
            </w:r>
            <w:proofErr w:type="spellEnd"/>
            <w:r w:rsidRPr="00AA16BF">
              <w:rPr>
                <w:rFonts w:ascii="Onest" w:hAnsi="Onest"/>
              </w:rPr>
              <w:t xml:space="preserve"> (</w:t>
            </w:r>
            <w:proofErr w:type="spellStart"/>
            <w:r w:rsidRPr="00AA16BF">
              <w:rPr>
                <w:rFonts w:ascii="Onest" w:hAnsi="Onest"/>
              </w:rPr>
              <w:t>denumiţi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continuare</w:t>
            </w:r>
            <w:proofErr w:type="spellEnd"/>
            <w:r w:rsidRPr="00AA16BF">
              <w:rPr>
                <w:rFonts w:ascii="Onest" w:hAnsi="Onest"/>
              </w:rPr>
              <w:t xml:space="preserve"> </w:t>
            </w:r>
            <w:proofErr w:type="spellStart"/>
            <w:r w:rsidRPr="00AA16BF">
              <w:rPr>
                <w:rFonts w:ascii="Onest" w:hAnsi="Onest"/>
                <w:i/>
              </w:rPr>
              <w:t>Părţi</w:t>
            </w:r>
            <w:proofErr w:type="spellEnd"/>
            <w:r w:rsidRPr="00AA16BF">
              <w:rPr>
                <w:rFonts w:ascii="Onest" w:hAnsi="Onest"/>
              </w:rPr>
              <w:t xml:space="preserve">), au </w:t>
            </w:r>
            <w:proofErr w:type="spellStart"/>
            <w:r w:rsidRPr="00AA16BF">
              <w:rPr>
                <w:rFonts w:ascii="Onest" w:hAnsi="Onest"/>
              </w:rPr>
              <w:t>încheiat</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 </w:t>
            </w:r>
            <w:proofErr w:type="spellStart"/>
            <w:r w:rsidRPr="00AA16BF">
              <w:rPr>
                <w:rFonts w:ascii="Onest" w:hAnsi="Onest"/>
              </w:rPr>
              <w:t>referitor</w:t>
            </w:r>
            <w:proofErr w:type="spellEnd"/>
            <w:r w:rsidRPr="00AA16BF">
              <w:rPr>
                <w:rFonts w:ascii="Onest" w:hAnsi="Onest"/>
              </w:rPr>
              <w:t xml:space="preserve"> la </w:t>
            </w:r>
            <w:proofErr w:type="spellStart"/>
            <w:r w:rsidRPr="00AA16BF">
              <w:rPr>
                <w:rFonts w:ascii="Onest" w:hAnsi="Onest"/>
              </w:rPr>
              <w:t>următoarele</w:t>
            </w:r>
            <w:proofErr w:type="spellEnd"/>
            <w:r w:rsidRPr="00AA16BF">
              <w:rPr>
                <w:rFonts w:ascii="Onest" w:hAnsi="Onest"/>
              </w:rPr>
              <w:t>:</w:t>
            </w:r>
          </w:p>
          <w:tbl>
            <w:tblPr>
              <w:tblW w:w="9540" w:type="dxa"/>
              <w:tblLayout w:type="fixed"/>
              <w:tblLook w:val="04A0" w:firstRow="1" w:lastRow="0" w:firstColumn="1" w:lastColumn="0" w:noHBand="0" w:noVBand="1"/>
            </w:tblPr>
            <w:tblGrid>
              <w:gridCol w:w="9540"/>
            </w:tblGrid>
            <w:tr w:rsidR="00AA16BF" w:rsidRPr="00AA16BF" w14:paraId="237AB244" w14:textId="77777777" w:rsidTr="000243BE">
              <w:trPr>
                <w:trHeight w:val="697"/>
              </w:trPr>
              <w:tc>
                <w:tcPr>
                  <w:tcW w:w="9540" w:type="dxa"/>
                  <w:vAlign w:val="center"/>
                </w:tcPr>
                <w:p w14:paraId="359808D0" w14:textId="77777777" w:rsidR="000243BE" w:rsidRPr="00AA16BF" w:rsidRDefault="000243BE" w:rsidP="000243BE">
                  <w:pPr>
                    <w:tabs>
                      <w:tab w:val="left" w:pos="360"/>
                    </w:tabs>
                    <w:spacing w:line="276" w:lineRule="auto"/>
                    <w:jc w:val="both"/>
                    <w:rPr>
                      <w:rFonts w:ascii="Onest" w:hAnsi="Onest"/>
                      <w:lang w:val="en-US"/>
                    </w:rPr>
                  </w:pPr>
                </w:p>
                <w:p w14:paraId="2496F113" w14:textId="77777777" w:rsidR="000243BE" w:rsidRPr="00AA16BF" w:rsidRDefault="000243BE" w:rsidP="000243BE">
                  <w:pPr>
                    <w:tabs>
                      <w:tab w:val="left" w:pos="525"/>
                      <w:tab w:val="left" w:pos="1134"/>
                      <w:tab w:val="left" w:pos="3705"/>
                    </w:tabs>
                    <w:spacing w:line="276" w:lineRule="auto"/>
                    <w:jc w:val="both"/>
                    <w:rPr>
                      <w:rFonts w:ascii="Onest" w:hAnsi="Onest"/>
                      <w:b/>
                      <w:lang w:val="en-US"/>
                    </w:rPr>
                  </w:pPr>
                  <w:r w:rsidRPr="00AA16BF">
                    <w:rPr>
                      <w:rFonts w:ascii="Onest" w:hAnsi="Onest"/>
                      <w:b/>
                      <w:lang w:val="en-US"/>
                    </w:rPr>
                    <w:t>1. OBIECTUL CONTRACTULUI</w:t>
                  </w:r>
                </w:p>
                <w:p w14:paraId="4DAB33C1" w14:textId="3FE90A6D" w:rsidR="000243BE" w:rsidRPr="00AA16BF" w:rsidRDefault="000243BE" w:rsidP="000243BE">
                  <w:pPr>
                    <w:tabs>
                      <w:tab w:val="left" w:pos="360"/>
                    </w:tabs>
                    <w:spacing w:line="276" w:lineRule="auto"/>
                    <w:ind w:left="-15" w:right="-15" w:firstLine="15"/>
                    <w:jc w:val="both"/>
                    <w:rPr>
                      <w:rFonts w:ascii="Onest" w:hAnsi="Onest"/>
                      <w:lang w:val="en-US"/>
                    </w:rPr>
                  </w:pPr>
                  <w:proofErr w:type="spellStart"/>
                  <w:r w:rsidRPr="00AA16BF">
                    <w:rPr>
                      <w:rFonts w:ascii="Onest" w:hAnsi="Onest"/>
                      <w:lang w:val="en-US"/>
                    </w:rPr>
                    <w:t>Antreprenorul</w:t>
                  </w:r>
                  <w:proofErr w:type="spellEnd"/>
                  <w:r w:rsidRPr="00AA16BF">
                    <w:rPr>
                      <w:rFonts w:ascii="Onest" w:hAnsi="Onest"/>
                      <w:lang w:val="en-US"/>
                    </w:rPr>
                    <w:t xml:space="preserve"> se </w:t>
                  </w:r>
                  <w:proofErr w:type="spellStart"/>
                  <w:r w:rsidRPr="00AA16BF">
                    <w:rPr>
                      <w:rFonts w:ascii="Onest" w:hAnsi="Onest"/>
                      <w:lang w:val="en-US"/>
                    </w:rPr>
                    <w:t>obligă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execute </w:t>
                  </w:r>
                  <w:r w:rsidRPr="00AA16BF">
                    <w:rPr>
                      <w:rFonts w:ascii="Onest" w:hAnsi="Onest"/>
                      <w:i/>
                    </w:rPr>
                    <w:t xml:space="preserve">Lucrările de instalare, conectare la tensiune și admiterea în exploatare </w:t>
                  </w:r>
                  <w:proofErr w:type="gramStart"/>
                  <w:r w:rsidRPr="00AA16BF">
                    <w:rPr>
                      <w:rFonts w:ascii="Onest" w:hAnsi="Onest"/>
                      <w:i/>
                    </w:rPr>
                    <w:t>a</w:t>
                  </w:r>
                  <w:proofErr w:type="gramEnd"/>
                  <w:r w:rsidRPr="00AA16BF">
                    <w:rPr>
                      <w:rFonts w:ascii="Onest" w:hAnsi="Onest"/>
                      <w:i/>
                    </w:rPr>
                    <w:t xml:space="preserve"> instalațiilor electrice de putere aferente complexului de feroniere și studio a IP Compania „Teleradio – Moldova” amplasat în municiului Chișinău, șos. Hâncești, 64.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proiectului</w:t>
                  </w:r>
                  <w:proofErr w:type="spellEnd"/>
                  <w:r w:rsidRPr="00AA16BF">
                    <w:rPr>
                      <w:rFonts w:ascii="Onest" w:hAnsi="Onest"/>
                      <w:lang w:val="en-US"/>
                    </w:rPr>
                    <w:t xml:space="preserve"> </w:t>
                  </w:r>
                  <w:proofErr w:type="spellStart"/>
                  <w:r w:rsidRPr="00AA16BF">
                    <w:rPr>
                      <w:rFonts w:ascii="Onest" w:hAnsi="Onest"/>
                      <w:lang w:val="en-US"/>
                    </w:rPr>
                    <w:t>tehnic</w:t>
                  </w:r>
                  <w:proofErr w:type="spellEnd"/>
                  <w:r w:rsidRPr="00AA16BF">
                    <w:rPr>
                      <w:rFonts w:ascii="Onest" w:hAnsi="Onest"/>
                      <w:lang w:val="en-US"/>
                    </w:rPr>
                    <w:t xml:space="preserve">, cu </w:t>
                  </w:r>
                  <w:proofErr w:type="spellStart"/>
                  <w:r w:rsidRPr="00AA16BF">
                    <w:rPr>
                      <w:rFonts w:ascii="Onest" w:hAnsi="Onest"/>
                      <w:lang w:val="en-US"/>
                    </w:rPr>
                    <w:t>detaliile</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cu </w:t>
                  </w:r>
                  <w:proofErr w:type="spellStart"/>
                  <w:r w:rsidRPr="00AA16BF">
                    <w:rPr>
                      <w:rFonts w:ascii="Onest" w:hAnsi="Onest"/>
                      <w:lang w:val="en-US"/>
                    </w:rPr>
                    <w:t>normativele</w:t>
                  </w:r>
                  <w:proofErr w:type="spellEnd"/>
                  <w:r w:rsidRPr="00AA16BF">
                    <w:rPr>
                      <w:rFonts w:ascii="Onest" w:hAnsi="Onest"/>
                      <w:lang w:val="en-US"/>
                    </w:rPr>
                    <w:t xml:space="preserve">, </w:t>
                  </w:r>
                  <w:proofErr w:type="spellStart"/>
                  <w:r w:rsidRPr="00AA16BF">
                    <w:rPr>
                      <w:rFonts w:ascii="Onest" w:hAnsi="Onest"/>
                      <w:lang w:val="en-US"/>
                    </w:rPr>
                    <w:t>standardele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prescripţiile</w:t>
                  </w:r>
                  <w:proofErr w:type="spellEnd"/>
                  <w:r w:rsidRPr="00AA16BF">
                    <w:rPr>
                      <w:rFonts w:ascii="Onest" w:hAnsi="Onest"/>
                      <w:lang w:val="en-US"/>
                    </w:rPr>
                    <w:t xml:space="preserve"> </w:t>
                  </w:r>
                  <w:proofErr w:type="spellStart"/>
                  <w:r w:rsidRPr="00AA16BF">
                    <w:rPr>
                      <w:rFonts w:ascii="Onest" w:hAnsi="Onest"/>
                      <w:lang w:val="en-US"/>
                    </w:rPr>
                    <w:t>tehnice</w:t>
                  </w:r>
                  <w:proofErr w:type="spellEnd"/>
                  <w:r w:rsidRPr="00AA16BF">
                    <w:rPr>
                      <w:rFonts w:ascii="Onest" w:hAnsi="Onest"/>
                      <w:lang w:val="en-US"/>
                    </w:rPr>
                    <w:t xml:space="preserve">, </w:t>
                  </w:r>
                  <w:proofErr w:type="spellStart"/>
                  <w:r w:rsidRPr="00AA16BF">
                    <w:rPr>
                      <w:rFonts w:ascii="Onest" w:hAnsi="Onest"/>
                      <w:lang w:val="en-US"/>
                    </w:rPr>
                    <w:t>achiziționate</w:t>
                  </w:r>
                  <w:proofErr w:type="spellEnd"/>
                  <w:r w:rsidRPr="00AA16BF">
                    <w:rPr>
                      <w:rFonts w:ascii="Onest" w:hAnsi="Onest"/>
                      <w:lang w:val="en-US"/>
                    </w:rPr>
                    <w:t xml:space="preserve"> conform </w:t>
                  </w:r>
                  <w:proofErr w:type="spellStart"/>
                  <w:r w:rsidRPr="00AA16BF">
                    <w:rPr>
                      <w:rFonts w:ascii="Onest" w:hAnsi="Onest"/>
                      <w:lang w:val="en-US"/>
                    </w:rPr>
                    <w:t>procedurii</w:t>
                  </w:r>
                  <w:proofErr w:type="spellEnd"/>
                  <w:r w:rsidRPr="00AA16BF">
                    <w:rPr>
                      <w:rFonts w:ascii="Onest" w:hAnsi="Onest"/>
                      <w:lang w:val="en-US"/>
                    </w:rPr>
                    <w:t xml:space="preserve"> de </w:t>
                  </w:r>
                  <w:proofErr w:type="spellStart"/>
                  <w:r w:rsidRPr="00AA16BF">
                    <w:rPr>
                      <w:rFonts w:ascii="Onest" w:hAnsi="Onest"/>
                      <w:lang w:val="en-US"/>
                    </w:rPr>
                    <w:t>achiziție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nr.     </w:t>
                  </w:r>
                  <w:r w:rsidRPr="00AA16BF">
                    <w:rPr>
                      <w:rFonts w:ascii="Onest" w:hAnsi="Onest"/>
                      <w:b/>
                      <w:lang w:val="en-US"/>
                    </w:rPr>
                    <w:t xml:space="preserve">________________ </w:t>
                  </w:r>
                  <w:r w:rsidRPr="00AA16BF">
                    <w:rPr>
                      <w:rFonts w:ascii="Onest" w:hAnsi="Onest"/>
                      <w:lang w:val="en-US"/>
                    </w:rPr>
                    <w:t xml:space="preserve">din </w:t>
                  </w:r>
                  <w:r w:rsidRPr="00AA16BF">
                    <w:rPr>
                      <w:rFonts w:ascii="Onest" w:hAnsi="Onest"/>
                      <w:b/>
                      <w:lang w:val="en-US"/>
                    </w:rPr>
                    <w:t>___________________</w:t>
                  </w:r>
                  <w:r w:rsidRPr="00AA16BF">
                    <w:rPr>
                      <w:rFonts w:ascii="Onest" w:hAnsi="Onest"/>
                      <w:lang w:val="en-US"/>
                    </w:rPr>
                    <w:t>,</w:t>
                  </w:r>
                  <w:r w:rsidRPr="00AA16BF">
                    <w:rPr>
                      <w:rFonts w:ascii="Onest" w:hAnsi="Onest"/>
                      <w:b/>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baza</w:t>
                  </w:r>
                  <w:proofErr w:type="spellEnd"/>
                  <w:r w:rsidRPr="00AA16BF">
                    <w:rPr>
                      <w:rFonts w:ascii="Onest" w:hAnsi="Onest"/>
                      <w:lang w:val="en-US"/>
                    </w:rPr>
                    <w:t xml:space="preserve"> </w:t>
                  </w:r>
                  <w:proofErr w:type="spellStart"/>
                  <w:r w:rsidRPr="00AA16BF">
                    <w:rPr>
                      <w:rFonts w:ascii="Onest" w:hAnsi="Onest"/>
                      <w:lang w:val="en-US"/>
                    </w:rPr>
                    <w:t>deciziei</w:t>
                  </w:r>
                  <w:proofErr w:type="spellEnd"/>
                  <w:r w:rsidRPr="00AA16BF">
                    <w:rPr>
                      <w:rFonts w:ascii="Onest" w:hAnsi="Onest"/>
                      <w:lang w:val="en-US"/>
                    </w:rPr>
                    <w:t xml:space="preserve"> </w:t>
                  </w:r>
                  <w:proofErr w:type="spellStart"/>
                  <w:r w:rsidRPr="00AA16BF">
                    <w:rPr>
                      <w:rFonts w:ascii="Onest" w:hAnsi="Onest"/>
                      <w:lang w:val="en-US"/>
                    </w:rPr>
                    <w:t>grupului</w:t>
                  </w:r>
                  <w:proofErr w:type="spellEnd"/>
                  <w:r w:rsidRPr="00AA16BF">
                    <w:rPr>
                      <w:rFonts w:ascii="Onest" w:hAnsi="Onest"/>
                      <w:lang w:val="en-US"/>
                    </w:rPr>
                    <w:t xml:space="preserve"> de </w:t>
                  </w:r>
                  <w:proofErr w:type="spellStart"/>
                  <w:r w:rsidRPr="00AA16BF">
                    <w:rPr>
                      <w:rFonts w:ascii="Onest" w:hAnsi="Onest"/>
                      <w:lang w:val="en-US"/>
                    </w:rPr>
                    <w:t>lucru</w:t>
                  </w:r>
                  <w:proofErr w:type="spellEnd"/>
                  <w:r w:rsidRPr="00AA16BF">
                    <w:rPr>
                      <w:rFonts w:ascii="Onest" w:hAnsi="Onest"/>
                      <w:lang w:val="en-US"/>
                    </w:rPr>
                    <w:t xml:space="preserve"> al </w:t>
                  </w:r>
                  <w:proofErr w:type="spellStart"/>
                  <w:r w:rsidRPr="00AA16BF">
                    <w:rPr>
                      <w:rFonts w:ascii="Onest" w:hAnsi="Onest"/>
                      <w:lang w:val="en-US"/>
                    </w:rPr>
                    <w:t>Beneficiarului</w:t>
                  </w:r>
                  <w:proofErr w:type="spellEnd"/>
                  <w:r w:rsidRPr="00AA16BF">
                    <w:rPr>
                      <w:rFonts w:ascii="Onest" w:hAnsi="Onest"/>
                      <w:lang w:val="en-US"/>
                    </w:rPr>
                    <w:t xml:space="preserve"> nr. </w:t>
                  </w:r>
                  <w:r w:rsidRPr="00AA16BF">
                    <w:rPr>
                      <w:rFonts w:ascii="Onest" w:hAnsi="Onest"/>
                      <w:b/>
                      <w:lang w:val="en-US"/>
                    </w:rPr>
                    <w:t>_____________</w:t>
                  </w:r>
                  <w:r w:rsidRPr="00AA16BF">
                    <w:rPr>
                      <w:rFonts w:ascii="Onest" w:hAnsi="Onest"/>
                      <w:lang w:val="en-US"/>
                    </w:rPr>
                    <w:t xml:space="preserve"> din </w:t>
                  </w:r>
                  <w:r w:rsidRPr="00AA16BF">
                    <w:rPr>
                      <w:rFonts w:ascii="Onest" w:hAnsi="Onest"/>
                      <w:b/>
                      <w:lang w:val="en-US"/>
                    </w:rPr>
                    <w:t>___________________</w:t>
                  </w:r>
                  <w:r w:rsidRPr="00AA16BF">
                    <w:rPr>
                      <w:rFonts w:ascii="Onest" w:hAnsi="Onest"/>
                      <w:lang w:val="en-US"/>
                    </w:rPr>
                    <w:t>.</w:t>
                  </w:r>
                </w:p>
                <w:p w14:paraId="3BED4263" w14:textId="77777777" w:rsidR="000243BE" w:rsidRPr="00AA16BF" w:rsidRDefault="000243BE" w:rsidP="000243BE">
                  <w:pPr>
                    <w:tabs>
                      <w:tab w:val="left" w:pos="360"/>
                    </w:tabs>
                    <w:spacing w:line="276" w:lineRule="auto"/>
                    <w:jc w:val="both"/>
                    <w:rPr>
                      <w:rFonts w:ascii="Onest" w:hAnsi="Onest"/>
                      <w:lang w:val="en-US"/>
                    </w:rPr>
                  </w:pPr>
                </w:p>
                <w:p w14:paraId="1818B08D" w14:textId="77777777" w:rsidR="000243BE" w:rsidRPr="00AA16BF" w:rsidRDefault="000243BE" w:rsidP="000243BE">
                  <w:pPr>
                    <w:pStyle w:val="NormalWeb"/>
                    <w:tabs>
                      <w:tab w:val="left" w:pos="525"/>
                      <w:tab w:val="left" w:pos="567"/>
                    </w:tabs>
                    <w:spacing w:line="276" w:lineRule="auto"/>
                    <w:ind w:left="-15"/>
                    <w:rPr>
                      <w:rFonts w:ascii="Onest" w:hAnsi="Onest"/>
                      <w:b/>
                      <w:lang w:val="en-US"/>
                    </w:rPr>
                  </w:pPr>
                  <w:r w:rsidRPr="00AA16BF">
                    <w:rPr>
                      <w:rFonts w:ascii="Onest" w:hAnsi="Onest"/>
                      <w:b/>
                      <w:lang w:val="en-US"/>
                    </w:rPr>
                    <w:t>2. DOCUMENTELE CONTRACTULUI</w:t>
                  </w:r>
                </w:p>
                <w:p w14:paraId="0639C9DF"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lang w:val="en-US"/>
                    </w:rPr>
                    <w:t xml:space="preserve">2.1. </w:t>
                  </w:r>
                  <w:proofErr w:type="spellStart"/>
                  <w:r w:rsidRPr="00AA16BF">
                    <w:rPr>
                      <w:rFonts w:ascii="Onest" w:hAnsi="Onest"/>
                      <w:lang w:val="en-US"/>
                    </w:rPr>
                    <w:t>Următoarele</w:t>
                  </w:r>
                  <w:proofErr w:type="spellEnd"/>
                  <w:r w:rsidRPr="00AA16BF">
                    <w:rPr>
                      <w:rFonts w:ascii="Onest" w:hAnsi="Onest"/>
                      <w:lang w:val="en-US"/>
                    </w:rPr>
                    <w:t xml:space="preserve"> </w:t>
                  </w:r>
                  <w:proofErr w:type="spellStart"/>
                  <w:r w:rsidRPr="00AA16BF">
                    <w:rPr>
                      <w:rFonts w:ascii="Onest" w:hAnsi="Onest"/>
                      <w:lang w:val="en-US"/>
                    </w:rPr>
                    <w:t>documente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considerate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componente</w:t>
                  </w:r>
                  <w:proofErr w:type="spellEnd"/>
                  <w:r w:rsidRPr="00AA16BF">
                    <w:rPr>
                      <w:rFonts w:ascii="Onest" w:hAnsi="Onest"/>
                      <w:lang w:val="en-US"/>
                    </w:rPr>
                    <w:t xml:space="preserve"> ale </w:t>
                  </w:r>
                  <w:proofErr w:type="spellStart"/>
                  <w:r w:rsidRPr="00AA16BF">
                    <w:rPr>
                      <w:rFonts w:ascii="Onest" w:hAnsi="Onest"/>
                      <w:lang w:val="en-US"/>
                    </w:rPr>
                    <w:t>Contractului</w:t>
                  </w:r>
                  <w:proofErr w:type="spellEnd"/>
                  <w:r w:rsidRPr="00AA16BF">
                    <w:rPr>
                      <w:rFonts w:ascii="Onest" w:hAnsi="Onest"/>
                      <w:lang w:val="en-US"/>
                    </w:rPr>
                    <w:t>:</w:t>
                  </w:r>
                </w:p>
                <w:p w14:paraId="72022FC6"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ru-RU"/>
                    </w:rPr>
                  </w:pPr>
                  <w:r w:rsidRPr="00AA16BF">
                    <w:rPr>
                      <w:rFonts w:ascii="Onest" w:hAnsi="Onest"/>
                    </w:rPr>
                    <w:t>Formularul contractului;</w:t>
                  </w:r>
                </w:p>
                <w:p w14:paraId="58EFAEDF"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Propunerea</w:t>
                  </w:r>
                  <w:proofErr w:type="spellEnd"/>
                  <w:r w:rsidRPr="00AA16BF">
                    <w:rPr>
                      <w:rFonts w:ascii="Onest" w:hAnsi="Onest"/>
                      <w:lang w:val="en-US"/>
                    </w:rPr>
                    <w:t xml:space="preserve"> </w:t>
                  </w:r>
                  <w:proofErr w:type="spellStart"/>
                  <w:r w:rsidRPr="00AA16BF">
                    <w:rPr>
                      <w:rFonts w:ascii="Onest" w:hAnsi="Onest"/>
                      <w:lang w:val="en-US"/>
                    </w:rPr>
                    <w:t>tehnică</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propunerea</w:t>
                  </w:r>
                  <w:proofErr w:type="spellEnd"/>
                  <w:r w:rsidRPr="00AA16BF">
                    <w:rPr>
                      <w:rFonts w:ascii="Onest" w:hAnsi="Onest"/>
                      <w:lang w:val="en-US"/>
                    </w:rPr>
                    <w:t xml:space="preserve"> </w:t>
                  </w:r>
                  <w:proofErr w:type="spellStart"/>
                  <w:r w:rsidRPr="00AA16BF">
                    <w:rPr>
                      <w:rFonts w:ascii="Onest" w:hAnsi="Onest"/>
                      <w:lang w:val="en-US"/>
                    </w:rPr>
                    <w:t>financiară</w:t>
                  </w:r>
                  <w:proofErr w:type="spellEnd"/>
                  <w:r w:rsidRPr="00AA16BF">
                    <w:rPr>
                      <w:rFonts w:ascii="Onest" w:hAnsi="Onest"/>
                      <w:lang w:val="en-US"/>
                    </w:rPr>
                    <w:t>;</w:t>
                  </w:r>
                </w:p>
                <w:p w14:paraId="7E14893C"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ru-RU"/>
                    </w:rPr>
                  </w:pPr>
                  <w:r w:rsidRPr="00AA16BF">
                    <w:rPr>
                      <w:rFonts w:ascii="Onest" w:hAnsi="Onest"/>
                    </w:rPr>
                    <w:t>Caietul de sarcini;</w:t>
                  </w:r>
                </w:p>
                <w:p w14:paraId="74E1B609"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Garanția</w:t>
                  </w:r>
                  <w:proofErr w:type="spellEnd"/>
                  <w:r w:rsidRPr="00AA16BF">
                    <w:rPr>
                      <w:rFonts w:ascii="Onest" w:hAnsi="Onest"/>
                      <w:lang w:val="en-US"/>
                    </w:rPr>
                    <w:t xml:space="preserve"> de </w:t>
                  </w:r>
                  <w:proofErr w:type="spellStart"/>
                  <w:r w:rsidRPr="00AA16BF">
                    <w:rPr>
                      <w:rFonts w:ascii="Onest" w:hAnsi="Onest"/>
                      <w:lang w:val="en-US"/>
                    </w:rPr>
                    <w:t>bună</w:t>
                  </w:r>
                  <w:proofErr w:type="spellEnd"/>
                  <w:r w:rsidRPr="00AA16BF">
                    <w:rPr>
                      <w:rFonts w:ascii="Onest" w:hAnsi="Onest"/>
                      <w:lang w:val="en-US"/>
                    </w:rPr>
                    <w:t xml:space="preserv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w:t>
                  </w:r>
                </w:p>
                <w:p w14:paraId="12115F33"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Acordul</w:t>
                  </w:r>
                  <w:proofErr w:type="spellEnd"/>
                  <w:r w:rsidRPr="00AA16BF">
                    <w:rPr>
                      <w:rFonts w:ascii="Onest" w:hAnsi="Onest"/>
                      <w:lang w:val="en-US"/>
                    </w:rPr>
                    <w:t xml:space="preserve"> de </w:t>
                  </w:r>
                  <w:proofErr w:type="spellStart"/>
                  <w:r w:rsidRPr="00AA16BF">
                    <w:rPr>
                      <w:rFonts w:ascii="Onest" w:hAnsi="Onest"/>
                      <w:lang w:val="en-US"/>
                    </w:rPr>
                    <w:t>asociere</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w:t>
                  </w:r>
                </w:p>
                <w:p w14:paraId="3F7DD89B"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Contractele</w:t>
                  </w:r>
                  <w:proofErr w:type="spellEnd"/>
                  <w:r w:rsidRPr="00AA16BF">
                    <w:rPr>
                      <w:rFonts w:ascii="Onest" w:hAnsi="Onest"/>
                      <w:lang w:val="en-US"/>
                    </w:rPr>
                    <w:t xml:space="preserve"> </w:t>
                  </w:r>
                  <w:proofErr w:type="spellStart"/>
                  <w:r w:rsidRPr="00AA16BF">
                    <w:rPr>
                      <w:rFonts w:ascii="Onest" w:hAnsi="Onest"/>
                      <w:lang w:val="en-US"/>
                    </w:rPr>
                    <w:t>încheiate</w:t>
                  </w:r>
                  <w:proofErr w:type="spellEnd"/>
                  <w:r w:rsidRPr="00AA16BF">
                    <w:rPr>
                      <w:rFonts w:ascii="Onest" w:hAnsi="Onest"/>
                      <w:lang w:val="en-US"/>
                    </w:rPr>
                    <w:t xml:space="preserve"> cu </w:t>
                  </w:r>
                  <w:proofErr w:type="spellStart"/>
                  <w:r w:rsidRPr="00AA16BF">
                    <w:rPr>
                      <w:rFonts w:ascii="Onest" w:hAnsi="Onest"/>
                      <w:lang w:val="en-US"/>
                    </w:rPr>
                    <w:t>subcontractanții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r w:rsidRPr="00AA16BF">
                    <w:rPr>
                      <w:rFonts w:ascii="Onest" w:hAnsi="Onest"/>
                    </w:rPr>
                    <w:t>caz</w:t>
                  </w:r>
                  <w:r w:rsidRPr="00AA16BF">
                    <w:rPr>
                      <w:rFonts w:ascii="Onest" w:hAnsi="Onest"/>
                      <w:lang w:val="en-US"/>
                    </w:rPr>
                    <w:t>);</w:t>
                  </w:r>
                </w:p>
                <w:p w14:paraId="59EB8B2C" w14:textId="77777777" w:rsidR="000243BE" w:rsidRPr="00AA16BF" w:rsidRDefault="000243BE" w:rsidP="000243BE">
                  <w:pPr>
                    <w:numPr>
                      <w:ilvl w:val="0"/>
                      <w:numId w:val="28"/>
                    </w:numPr>
                    <w:tabs>
                      <w:tab w:val="left" w:pos="360"/>
                    </w:tabs>
                    <w:suppressAutoHyphens/>
                    <w:spacing w:line="276" w:lineRule="auto"/>
                    <w:ind w:left="-15" w:firstLine="0"/>
                    <w:jc w:val="both"/>
                    <w:rPr>
                      <w:rFonts w:ascii="Onest" w:hAnsi="Onest"/>
                      <w:lang w:val="en-US"/>
                    </w:rPr>
                  </w:pP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aprobat</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w:t>
                  </w:r>
                </w:p>
                <w:p w14:paraId="3C470129" w14:textId="77777777" w:rsidR="000243BE" w:rsidRPr="00AA16BF" w:rsidRDefault="000243BE" w:rsidP="000243BE">
                  <w:pPr>
                    <w:pStyle w:val="ListParagraph"/>
                    <w:tabs>
                      <w:tab w:val="left" w:pos="360"/>
                    </w:tabs>
                    <w:spacing w:line="276" w:lineRule="auto"/>
                    <w:ind w:left="1530"/>
                    <w:rPr>
                      <w:rFonts w:ascii="Onest" w:hAnsi="Onest"/>
                    </w:rPr>
                  </w:pPr>
                </w:p>
                <w:p w14:paraId="0B044422" w14:textId="77777777" w:rsidR="000243BE" w:rsidRPr="00AA16BF" w:rsidRDefault="000243BE" w:rsidP="000243BE">
                  <w:pPr>
                    <w:tabs>
                      <w:tab w:val="left" w:pos="525"/>
                      <w:tab w:val="left" w:pos="3645"/>
                    </w:tabs>
                    <w:spacing w:line="276" w:lineRule="auto"/>
                    <w:jc w:val="both"/>
                    <w:rPr>
                      <w:rFonts w:ascii="Onest" w:hAnsi="Onest"/>
                      <w:b/>
                      <w:lang w:val="en-US"/>
                    </w:rPr>
                  </w:pPr>
                  <w:r w:rsidRPr="00AA16BF">
                    <w:rPr>
                      <w:rFonts w:ascii="Onest" w:hAnsi="Onest"/>
                      <w:b/>
                      <w:lang w:val="en-US"/>
                    </w:rPr>
                    <w:t>3. PREȚUL CONTRACTULUI ŞI MODALITĂŢILE DE PLATĂ</w:t>
                  </w:r>
                </w:p>
                <w:p w14:paraId="3DB695B5"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3.1. </w:t>
                  </w:r>
                  <w:proofErr w:type="spellStart"/>
                  <w:r w:rsidRPr="00AA16BF">
                    <w:rPr>
                      <w:rFonts w:ascii="Onest" w:hAnsi="Onest"/>
                      <w:lang w:val="en-US"/>
                    </w:rPr>
                    <w:t>Prețul</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reprezintă</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prezentului</w:t>
                  </w:r>
                  <w:proofErr w:type="spellEnd"/>
                  <w:r w:rsidRPr="00AA16BF">
                    <w:rPr>
                      <w:rFonts w:ascii="Onest" w:hAnsi="Onest"/>
                      <w:lang w:val="en-US"/>
                    </w:rPr>
                    <w:t xml:space="preserve"> contract,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lei MDL.</w:t>
                  </w:r>
                </w:p>
                <w:p w14:paraId="209A13ED" w14:textId="77777777" w:rsidR="000243BE" w:rsidRPr="00AA16BF" w:rsidRDefault="000243BE" w:rsidP="000243BE">
                  <w:pPr>
                    <w:spacing w:line="276" w:lineRule="auto"/>
                    <w:rPr>
                      <w:rFonts w:ascii="Onest" w:hAnsi="Onest"/>
                      <w:iCs/>
                    </w:rPr>
                  </w:pPr>
                  <w:r w:rsidRPr="00AA16BF">
                    <w:rPr>
                      <w:rFonts w:ascii="Onest" w:hAnsi="Onest"/>
                      <w:lang w:val="en-US"/>
                    </w:rPr>
                    <w:lastRenderedPageBreak/>
                    <w:t xml:space="preserve">3.2. </w:t>
                  </w:r>
                  <w:r w:rsidRPr="00AA16BF">
                    <w:rPr>
                      <w:rFonts w:ascii="Onest" w:hAnsi="Onest"/>
                      <w:bCs/>
                      <w:iCs/>
                    </w:rPr>
                    <w:t>Prețul prezentului contract este de</w:t>
                  </w:r>
                  <w:r w:rsidRPr="00AA16BF">
                    <w:rPr>
                      <w:rFonts w:ascii="Onest" w:hAnsi="Onest"/>
                      <w:iCs/>
                    </w:rPr>
                    <w:t>_________</w:t>
                  </w:r>
                  <w:r w:rsidRPr="00AA16BF">
                    <w:rPr>
                      <w:rFonts w:ascii="Onest" w:hAnsi="Onest"/>
                      <w:bCs/>
                      <w:iCs/>
                    </w:rPr>
                    <w:t>lei MDL, fără TVA, la care se adaugă cota legală de TVA, după cum urmează:</w:t>
                  </w:r>
                  <w:r w:rsidRPr="00AA16BF">
                    <w:rPr>
                      <w:rFonts w:ascii="Onest" w:hAnsi="Onest"/>
                      <w:iCs/>
                    </w:rPr>
                    <w:br/>
                    <w:t>– valoarea fără TVA:_________ lei MDL;</w:t>
                  </w:r>
                  <w:r w:rsidRPr="00AA16BF">
                    <w:rPr>
                      <w:rFonts w:ascii="Onest" w:hAnsi="Onest"/>
                      <w:iCs/>
                    </w:rPr>
                    <w:br/>
                    <w:t>– TVA _________%: _________ lei MDL;</w:t>
                  </w:r>
                  <w:r w:rsidRPr="00AA16BF">
                    <w:rPr>
                      <w:rFonts w:ascii="Onest" w:hAnsi="Onest"/>
                      <w:iCs/>
                    </w:rPr>
                    <w:br/>
                    <w:t>– valoarea totală cu TVA: _________lei MDL.</w:t>
                  </w:r>
                </w:p>
                <w:p w14:paraId="51FB3666"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3.3. </w:t>
                  </w:r>
                  <w:proofErr w:type="spellStart"/>
                  <w:r w:rsidRPr="00AA16BF">
                    <w:rPr>
                      <w:rFonts w:ascii="Onest" w:hAnsi="Onest"/>
                      <w:lang w:val="en-US"/>
                    </w:rPr>
                    <w:t>Achitările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efectuate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transfer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baza</w:t>
                  </w:r>
                  <w:proofErr w:type="spellEnd"/>
                  <w:r w:rsidRPr="00AA16BF">
                    <w:rPr>
                      <w:rFonts w:ascii="Onest" w:hAnsi="Onest"/>
                      <w:lang w:val="en-US"/>
                    </w:rPr>
                    <w:t xml:space="preserve"> </w:t>
                  </w:r>
                  <w:proofErr w:type="spellStart"/>
                  <w:r w:rsidRPr="00AA16BF">
                    <w:rPr>
                      <w:rFonts w:ascii="Onest" w:hAnsi="Onest"/>
                      <w:lang w:val="en-US"/>
                    </w:rPr>
                    <w:t>facturilor</w:t>
                  </w:r>
                  <w:proofErr w:type="spellEnd"/>
                  <w:r w:rsidRPr="00AA16BF">
                    <w:rPr>
                      <w:rFonts w:ascii="Onest" w:hAnsi="Onest"/>
                      <w:lang w:val="en-US"/>
                    </w:rPr>
                    <w:t xml:space="preserve"> </w:t>
                  </w:r>
                  <w:proofErr w:type="spellStart"/>
                  <w:r w:rsidRPr="00AA16BF">
                    <w:rPr>
                      <w:rFonts w:ascii="Onest" w:hAnsi="Onest"/>
                      <w:lang w:val="en-US"/>
                    </w:rPr>
                    <w:t>fiscale</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primirea</w:t>
                  </w:r>
                  <w:proofErr w:type="spellEnd"/>
                  <w:r w:rsidRPr="00AA16BF">
                    <w:rPr>
                      <w:rFonts w:ascii="Onest" w:hAnsi="Onest"/>
                      <w:lang w:val="en-US"/>
                    </w:rPr>
                    <w:t xml:space="preserve"> </w:t>
                  </w:r>
                  <w:proofErr w:type="spellStart"/>
                  <w:r w:rsidRPr="00AA16BF">
                    <w:rPr>
                      <w:rFonts w:ascii="Onest" w:hAnsi="Onest"/>
                      <w:lang w:val="en-US"/>
                    </w:rPr>
                    <w:t>proceselor-verbale</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semnate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acceptate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decurs</w:t>
                  </w:r>
                  <w:proofErr w:type="spellEnd"/>
                  <w:r w:rsidRPr="00AA16BF">
                    <w:rPr>
                      <w:rFonts w:ascii="Onest" w:hAnsi="Onest"/>
                      <w:lang w:val="en-US"/>
                    </w:rPr>
                    <w:t xml:space="preserve"> de ________</w:t>
                  </w:r>
                  <w:proofErr w:type="spellStart"/>
                  <w:r w:rsidRPr="00AA16BF">
                    <w:rPr>
                      <w:rFonts w:ascii="Onest" w:hAnsi="Onest"/>
                      <w:lang w:val="en-US"/>
                    </w:rPr>
                    <w:t>zile</w:t>
                  </w:r>
                  <w:proofErr w:type="spellEnd"/>
                  <w:r w:rsidRPr="00AA16BF">
                    <w:rPr>
                      <w:rFonts w:ascii="Onest" w:hAnsi="Onest"/>
                      <w:lang w:val="en-US"/>
                    </w:rPr>
                    <w:t>.</w:t>
                  </w:r>
                </w:p>
                <w:p w14:paraId="2D62D5F3"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3.4.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verifica</w:t>
                  </w:r>
                  <w:proofErr w:type="spellEnd"/>
                  <w:r w:rsidRPr="00AA16BF">
                    <w:rPr>
                      <w:rFonts w:ascii="Onest" w:hAnsi="Onest"/>
                      <w:lang w:val="en-US"/>
                    </w:rPr>
                    <w:t xml:space="preserve"> </w:t>
                  </w:r>
                  <w:proofErr w:type="spellStart"/>
                  <w:r w:rsidRPr="00AA16BF">
                    <w:rPr>
                      <w:rFonts w:ascii="Onest" w:hAnsi="Onest"/>
                      <w:lang w:val="en-US"/>
                    </w:rPr>
                    <w:t>procesele-verbale</w:t>
                  </w:r>
                  <w:proofErr w:type="spellEnd"/>
                  <w:r w:rsidRPr="00AA16BF">
                    <w:rPr>
                      <w:rFonts w:ascii="Onest" w:hAnsi="Onest"/>
                      <w:lang w:val="en-US"/>
                    </w:rPr>
                    <w:t xml:space="preserve"> de </w:t>
                  </w:r>
                  <w:proofErr w:type="spellStart"/>
                  <w:r w:rsidRPr="00AA16BF">
                    <w:rPr>
                      <w:rFonts w:ascii="Onest" w:hAnsi="Onest"/>
                      <w:lang w:val="en-US"/>
                    </w:rPr>
                    <w:t>recepție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de ________ </w:t>
                  </w:r>
                  <w:proofErr w:type="spellStart"/>
                  <w:r w:rsidRPr="00AA16BF">
                    <w:rPr>
                      <w:rFonts w:ascii="Onest" w:hAnsi="Onest"/>
                      <w:lang w:val="en-US"/>
                    </w:rPr>
                    <w:t>zile</w:t>
                  </w:r>
                  <w:proofErr w:type="spellEnd"/>
                  <w:r w:rsidRPr="00AA16BF">
                    <w:rPr>
                      <w:rFonts w:ascii="Onest" w:hAnsi="Onest"/>
                      <w:lang w:val="en-US"/>
                    </w:rPr>
                    <w:t xml:space="preserve"> de la </w:t>
                  </w:r>
                  <w:proofErr w:type="spellStart"/>
                  <w:r w:rsidRPr="00AA16BF">
                    <w:rPr>
                      <w:rFonts w:ascii="Onest" w:hAnsi="Onest"/>
                      <w:lang w:val="en-US"/>
                    </w:rPr>
                    <w:t>primirea</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de la </w:t>
                  </w:r>
                  <w:proofErr w:type="spellStart"/>
                  <w:r w:rsidRPr="00AA16BF">
                    <w:rPr>
                      <w:rFonts w:ascii="Onest" w:hAnsi="Onest"/>
                      <w:lang w:val="en-US"/>
                    </w:rPr>
                    <w:t>Antreprenor</w:t>
                  </w:r>
                  <w:proofErr w:type="spellEnd"/>
                  <w:r w:rsidRPr="00AA16BF">
                    <w:rPr>
                      <w:rFonts w:ascii="Onest" w:hAnsi="Onest"/>
                      <w:lang w:val="en-US"/>
                    </w:rPr>
                    <w:t>.</w:t>
                  </w:r>
                </w:p>
                <w:p w14:paraId="43B69E86" w14:textId="77777777" w:rsidR="000243BE" w:rsidRPr="00AA16BF" w:rsidRDefault="000243BE" w:rsidP="000243BE">
                  <w:pPr>
                    <w:spacing w:line="276" w:lineRule="auto"/>
                    <w:jc w:val="both"/>
                    <w:rPr>
                      <w:rFonts w:ascii="Onest" w:hAnsi="Onest"/>
                      <w:lang w:val="en-US"/>
                    </w:rPr>
                  </w:pPr>
                  <w:r w:rsidRPr="00AA16BF">
                    <w:rPr>
                      <w:rFonts w:ascii="Onest" w:hAnsi="Onest"/>
                      <w:lang w:val="en-US"/>
                    </w:rPr>
                    <w:t>3.5.</w:t>
                  </w:r>
                  <w:r w:rsidRPr="00AA16BF">
                    <w:rPr>
                      <w:rFonts w:ascii="Onest" w:hAnsi="Onest"/>
                      <w:iCs/>
                      <w:sz w:val="20"/>
                      <w:szCs w:val="20"/>
                    </w:rPr>
                    <w:t xml:space="preserve"> </w:t>
                  </w:r>
                  <w:r w:rsidRPr="00AA16BF">
                    <w:rPr>
                      <w:rFonts w:ascii="Onest" w:hAnsi="Onest"/>
                      <w:iCs/>
                    </w:rPr>
                    <w:t>Plata facturii finale se va efectua imediat după verificarea și acceptarea situației de plată definitive de către Beneficiar</w:t>
                  </w:r>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se </w:t>
                  </w:r>
                  <w:proofErr w:type="spellStart"/>
                  <w:r w:rsidRPr="00AA16BF">
                    <w:rPr>
                      <w:rFonts w:ascii="Onest" w:hAnsi="Onest"/>
                      <w:lang w:val="en-US"/>
                    </w:rPr>
                    <w:t>prelungeşte</w:t>
                  </w:r>
                  <w:proofErr w:type="spellEnd"/>
                  <w:r w:rsidRPr="00AA16BF">
                    <w:rPr>
                      <w:rFonts w:ascii="Onest" w:hAnsi="Onest"/>
                      <w:lang w:val="en-US"/>
                    </w:rPr>
                    <w:t xml:space="preserve"> din </w:t>
                  </w:r>
                  <w:proofErr w:type="spellStart"/>
                  <w:r w:rsidRPr="00AA16BF">
                    <w:rPr>
                      <w:rFonts w:ascii="Onest" w:hAnsi="Onest"/>
                      <w:lang w:val="en-US"/>
                    </w:rPr>
                    <w:t>diferite</w:t>
                  </w:r>
                  <w:proofErr w:type="spellEnd"/>
                  <w:r w:rsidRPr="00AA16BF">
                    <w:rPr>
                      <w:rFonts w:ascii="Onest" w:hAnsi="Onest"/>
                      <w:lang w:val="en-US"/>
                    </w:rPr>
                    <w:t xml:space="preserve"> motive, </w:t>
                  </w:r>
                  <w:proofErr w:type="spellStart"/>
                  <w:r w:rsidRPr="00AA16BF">
                    <w:rPr>
                      <w:rFonts w:ascii="Onest" w:hAnsi="Onest"/>
                      <w:lang w:val="en-US"/>
                    </w:rPr>
                    <w:t>dar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special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eventuale</w:t>
                  </w:r>
                  <w:proofErr w:type="spellEnd"/>
                  <w:r w:rsidRPr="00AA16BF">
                    <w:rPr>
                      <w:rFonts w:ascii="Onest" w:hAnsi="Onest"/>
                      <w:lang w:val="en-US"/>
                    </w:rPr>
                    <w:t xml:space="preserve"> </w:t>
                  </w:r>
                  <w:proofErr w:type="spellStart"/>
                  <w:r w:rsidRPr="00AA16BF">
                    <w:rPr>
                      <w:rFonts w:ascii="Onest" w:hAnsi="Onest"/>
                      <w:lang w:val="en-US"/>
                    </w:rPr>
                    <w:t>litigii</w:t>
                  </w:r>
                  <w:proofErr w:type="spellEnd"/>
                  <w:r w:rsidRPr="00AA16BF">
                    <w:rPr>
                      <w:rFonts w:ascii="Onest" w:hAnsi="Onest"/>
                      <w:lang w:val="en-US"/>
                    </w:rPr>
                    <w:t xml:space="preserve">, </w:t>
                  </w:r>
                  <w:proofErr w:type="spellStart"/>
                  <w:r w:rsidRPr="00AA16BF">
                    <w:rPr>
                      <w:rFonts w:ascii="Onest" w:hAnsi="Onest"/>
                      <w:lang w:val="en-US"/>
                    </w:rPr>
                    <w:t>contravaloarea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care nu sunt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litigiu</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plătită</w:t>
                  </w:r>
                  <w:proofErr w:type="spellEnd"/>
                  <w:r w:rsidRPr="00AA16BF">
                    <w:rPr>
                      <w:rFonts w:ascii="Onest" w:hAnsi="Onest"/>
                      <w:lang w:val="en-US"/>
                    </w:rPr>
                    <w:t xml:space="preserve"> </w:t>
                  </w:r>
                  <w:proofErr w:type="spellStart"/>
                  <w:r w:rsidRPr="00AA16BF">
                    <w:rPr>
                      <w:rFonts w:ascii="Onest" w:hAnsi="Onest"/>
                      <w:lang w:val="en-US"/>
                    </w:rPr>
                    <w:t>imediat</w:t>
                  </w:r>
                  <w:proofErr w:type="spellEnd"/>
                  <w:r w:rsidRPr="00AA16BF">
                    <w:rPr>
                      <w:rFonts w:ascii="Onest" w:hAnsi="Onest"/>
                      <w:lang w:val="en-US"/>
                    </w:rPr>
                    <w:t xml:space="preserve">. </w:t>
                  </w:r>
                </w:p>
                <w:p w14:paraId="4FEC4CF3"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3.6. </w:t>
                  </w:r>
                  <w:proofErr w:type="spellStart"/>
                  <w:r w:rsidRPr="00AA16BF">
                    <w:rPr>
                      <w:rFonts w:ascii="Onest" w:hAnsi="Onest"/>
                      <w:lang w:val="en-US"/>
                    </w:rPr>
                    <w:t>Lucrările</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considerate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w:t>
                  </w:r>
                  <w:proofErr w:type="spellStart"/>
                  <w:r w:rsidRPr="00AA16BF">
                    <w:rPr>
                      <w:rFonts w:ascii="Onest" w:hAnsi="Onest"/>
                      <w:lang w:val="en-US"/>
                    </w:rPr>
                    <w:t>când</w:t>
                  </w:r>
                  <w:proofErr w:type="spellEnd"/>
                  <w:r w:rsidRPr="00AA16BF">
                    <w:rPr>
                      <w:rFonts w:ascii="Onest" w:hAnsi="Onest"/>
                      <w:lang w:val="en-US"/>
                    </w:rPr>
                    <w:t xml:space="preserve"> </w:t>
                  </w:r>
                  <w:proofErr w:type="spellStart"/>
                  <w:r w:rsidRPr="00AA16BF">
                    <w:rPr>
                      <w:rFonts w:ascii="Onest" w:hAnsi="Onest"/>
                      <w:lang w:val="en-US"/>
                    </w:rPr>
                    <w:t>procesul</w:t>
                  </w:r>
                  <w:proofErr w:type="spellEnd"/>
                  <w:r w:rsidRPr="00AA16BF">
                    <w:rPr>
                      <w:rFonts w:ascii="Onest" w:hAnsi="Onest"/>
                      <w:lang w:val="en-US"/>
                    </w:rPr>
                    <w:t xml:space="preserve">-verbal de </w:t>
                  </w:r>
                  <w:proofErr w:type="spellStart"/>
                  <w:r w:rsidRPr="00AA16BF">
                    <w:rPr>
                      <w:rFonts w:ascii="Onest" w:hAnsi="Onest"/>
                      <w:lang w:val="en-US"/>
                    </w:rPr>
                    <w:t>recepţie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proofErr w:type="gramStart"/>
                  <w:r w:rsidRPr="00AA16BF">
                    <w:rPr>
                      <w:rFonts w:ascii="Onest" w:hAnsi="Onest"/>
                      <w:lang w:val="en-US"/>
                    </w:rPr>
                    <w:t>lucrărilor</w:t>
                  </w:r>
                  <w:proofErr w:type="spellEnd"/>
                  <w:r w:rsidRPr="00AA16BF">
                    <w:rPr>
                      <w:rFonts w:ascii="Onest" w:hAnsi="Onest"/>
                      <w:lang w:val="en-US"/>
                    </w:rPr>
                    <w:t xml:space="preserve">  nu</w:t>
                  </w:r>
                  <w:proofErr w:type="gram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semnat</w:t>
                  </w:r>
                  <w:proofErr w:type="spellEnd"/>
                  <w:r w:rsidRPr="00AA16BF">
                    <w:rPr>
                      <w:rFonts w:ascii="Onest" w:hAnsi="Onest"/>
                      <w:lang w:val="en-US"/>
                    </w:rPr>
                    <w:t xml:space="preserve"> de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care </w:t>
                  </w:r>
                  <w:proofErr w:type="spellStart"/>
                  <w:r w:rsidRPr="00AA16BF">
                    <w:rPr>
                      <w:rFonts w:ascii="Onest" w:hAnsi="Onest"/>
                      <w:lang w:val="en-US"/>
                    </w:rPr>
                    <w:t>confirmă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conform </w:t>
                  </w:r>
                  <w:proofErr w:type="spellStart"/>
                  <w:r w:rsidRPr="00AA16BF">
                    <w:rPr>
                      <w:rFonts w:ascii="Onest" w:hAnsi="Onest"/>
                      <w:lang w:val="en-US"/>
                    </w:rPr>
                    <w:t>contractului</w:t>
                  </w:r>
                  <w:proofErr w:type="spellEnd"/>
                  <w:r w:rsidRPr="00AA16BF">
                    <w:rPr>
                      <w:rFonts w:ascii="Onest" w:hAnsi="Onest"/>
                      <w:lang w:val="en-US"/>
                    </w:rPr>
                    <w:t>.</w:t>
                  </w:r>
                </w:p>
                <w:p w14:paraId="3750F10D" w14:textId="77777777" w:rsidR="000243BE" w:rsidRPr="00AA16BF" w:rsidRDefault="000243BE" w:rsidP="000243BE">
                  <w:pPr>
                    <w:spacing w:line="276" w:lineRule="auto"/>
                    <w:jc w:val="both"/>
                    <w:rPr>
                      <w:rFonts w:ascii="Onest" w:hAnsi="Onest"/>
                      <w:lang w:val="en-US"/>
                    </w:rPr>
                  </w:pPr>
                </w:p>
                <w:p w14:paraId="373C5358" w14:textId="77777777" w:rsidR="000243BE" w:rsidRPr="00AA16BF" w:rsidRDefault="000243BE" w:rsidP="000243BE">
                  <w:pPr>
                    <w:pStyle w:val="NormalWeb"/>
                    <w:tabs>
                      <w:tab w:val="left" w:pos="567"/>
                    </w:tabs>
                    <w:spacing w:line="276" w:lineRule="auto"/>
                    <w:rPr>
                      <w:rFonts w:ascii="Onest" w:hAnsi="Onest"/>
                      <w:b/>
                      <w:lang w:val="en-US"/>
                    </w:rPr>
                  </w:pPr>
                  <w:r w:rsidRPr="00AA16BF">
                    <w:rPr>
                      <w:rFonts w:ascii="Onest" w:hAnsi="Onest"/>
                      <w:b/>
                      <w:lang w:val="en-US"/>
                    </w:rPr>
                    <w:t>4. DURATA DE EXECUȚIE</w:t>
                  </w:r>
                </w:p>
                <w:p w14:paraId="205625B8" w14:textId="25CDF47E"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4.1. </w:t>
                  </w:r>
                  <w:proofErr w:type="spellStart"/>
                  <w:r w:rsidRPr="00AA16BF">
                    <w:rPr>
                      <w:rFonts w:ascii="Onest" w:hAnsi="Onest"/>
                      <w:lang w:val="en-US"/>
                    </w:rPr>
                    <w:t>Durata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a </w:t>
                  </w:r>
                  <w:proofErr w:type="spellStart"/>
                  <w:r w:rsidRPr="00AA16BF">
                    <w:rPr>
                      <w:rFonts w:ascii="Onest" w:hAnsi="Onest"/>
                      <w:lang w:val="en-US"/>
                    </w:rPr>
                    <w:t>prezentului</w:t>
                  </w:r>
                  <w:proofErr w:type="spellEnd"/>
                  <w:r w:rsidRPr="00AA16BF">
                    <w:rPr>
                      <w:rFonts w:ascii="Onest" w:hAnsi="Onest"/>
                      <w:lang w:val="en-US"/>
                    </w:rPr>
                    <w:t xml:space="preserve"> contract </w:t>
                  </w:r>
                  <w:proofErr w:type="spellStart"/>
                  <w:r w:rsidRPr="00AA16BF">
                    <w:rPr>
                      <w:rFonts w:ascii="Onest" w:hAnsi="Onest"/>
                      <w:lang w:val="en-US"/>
                    </w:rPr>
                    <w:t>este</w:t>
                  </w:r>
                  <w:proofErr w:type="spellEnd"/>
                  <w:r w:rsidRPr="00AA16BF">
                    <w:rPr>
                      <w:rFonts w:ascii="Onest" w:hAnsi="Onest"/>
                      <w:lang w:val="en-US"/>
                    </w:rPr>
                    <w:t xml:space="preserve"> de </w:t>
                  </w:r>
                  <w:r w:rsidRPr="00AA16BF">
                    <w:rPr>
                      <w:rFonts w:ascii="Onest" w:hAnsi="Onest"/>
                      <w:b/>
                      <w:bCs/>
                      <w:lang w:val="en-US"/>
                    </w:rPr>
                    <w:t xml:space="preserve">120 </w:t>
                  </w:r>
                  <w:proofErr w:type="spellStart"/>
                  <w:r w:rsidRPr="00AA16BF">
                    <w:rPr>
                      <w:rFonts w:ascii="Onest" w:hAnsi="Onest"/>
                      <w:b/>
                      <w:bCs/>
                      <w:lang w:val="en-US"/>
                    </w:rPr>
                    <w:t>zile</w:t>
                  </w:r>
                  <w:proofErr w:type="spellEnd"/>
                  <w:r w:rsidRPr="00AA16BF">
                    <w:rPr>
                      <w:rFonts w:ascii="Onest" w:hAnsi="Onest"/>
                      <w:b/>
                      <w:bCs/>
                      <w:lang w:val="en-US"/>
                    </w:rPr>
                    <w:t>,</w:t>
                  </w:r>
                  <w:r w:rsidRPr="00AA16BF">
                    <w:rPr>
                      <w:rFonts w:ascii="Onest" w:hAnsi="Onest"/>
                      <w:lang w:val="en-US"/>
                    </w:rPr>
                    <w:t xml:space="preserve"> </w:t>
                  </w:r>
                  <w:r w:rsidRPr="00AA16BF">
                    <w:rPr>
                      <w:rFonts w:ascii="Onest" w:hAnsi="Onest"/>
                      <w:lang w:val="ro-RO"/>
                    </w:rPr>
                    <w:t>începând de la data prevăzută în Ordinul de începere</w:t>
                  </w:r>
                  <w:r w:rsidRPr="00AA16BF">
                    <w:rPr>
                      <w:rFonts w:ascii="Onest" w:hAnsi="Onest"/>
                      <w:lang w:val="en-US"/>
                    </w:rPr>
                    <w:t>.</w:t>
                  </w:r>
                </w:p>
                <w:p w14:paraId="23F1DA03"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4.2. </w:t>
                  </w:r>
                  <w:r w:rsidRPr="00AA16BF">
                    <w:rPr>
                      <w:rFonts w:ascii="Onest" w:hAnsi="Onest"/>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0457A96" w14:textId="77777777" w:rsidR="000243BE" w:rsidRPr="00AA16BF" w:rsidRDefault="000243BE" w:rsidP="000243BE">
                  <w:pPr>
                    <w:spacing w:line="276" w:lineRule="auto"/>
                    <w:jc w:val="both"/>
                    <w:rPr>
                      <w:rFonts w:ascii="Onest" w:hAnsi="Onest"/>
                    </w:rPr>
                  </w:pPr>
                  <w:r w:rsidRPr="00AA16BF">
                    <w:rPr>
                      <w:rFonts w:ascii="Onest" w:hAnsi="Onest"/>
                    </w:rPr>
                    <w:t>- obținerea autorizației de construire de către Beneficiar;</w:t>
                  </w:r>
                </w:p>
                <w:p w14:paraId="547C89A2" w14:textId="77777777" w:rsidR="000243BE" w:rsidRPr="00AA16BF" w:rsidRDefault="000243BE" w:rsidP="000243BE">
                  <w:pPr>
                    <w:spacing w:line="276" w:lineRule="auto"/>
                    <w:jc w:val="both"/>
                    <w:rPr>
                      <w:rFonts w:ascii="Onest" w:hAnsi="Onest"/>
                    </w:rPr>
                  </w:pPr>
                  <w:r w:rsidRPr="00AA16BF">
                    <w:rPr>
                      <w:rFonts w:ascii="Onest" w:hAnsi="Onest"/>
                    </w:rPr>
                    <w:t>- constituirea garanției de bună execuție a contractului;</w:t>
                  </w:r>
                </w:p>
                <w:p w14:paraId="48B8EE15" w14:textId="77777777" w:rsidR="000243BE" w:rsidRPr="00AA16BF" w:rsidRDefault="000243BE" w:rsidP="000243BE">
                  <w:pPr>
                    <w:spacing w:line="276" w:lineRule="auto"/>
                    <w:jc w:val="both"/>
                    <w:rPr>
                      <w:rFonts w:ascii="Onest" w:hAnsi="Onest"/>
                    </w:rPr>
                  </w:pPr>
                  <w:r w:rsidRPr="00AA16BF">
                    <w:rPr>
                      <w:rFonts w:ascii="Onest" w:hAnsi="Onest"/>
                    </w:rPr>
                    <w:t>- semnarea procesului–verbal de predare - primire a amplasamentului, liber de orice sarcini care împiedică realizarea obiectului prezentului contract.</w:t>
                  </w:r>
                </w:p>
                <w:p w14:paraId="79927A7C" w14:textId="77777777" w:rsidR="000243BE" w:rsidRPr="00AA16BF" w:rsidRDefault="000243BE" w:rsidP="000243BE">
                  <w:pPr>
                    <w:pStyle w:val="NormalWeb"/>
                    <w:tabs>
                      <w:tab w:val="left" w:pos="567"/>
                    </w:tabs>
                    <w:spacing w:line="276" w:lineRule="auto"/>
                    <w:ind w:firstLine="29"/>
                    <w:rPr>
                      <w:rFonts w:ascii="Onest" w:hAnsi="Onest"/>
                      <w:lang w:val="en-US"/>
                    </w:rPr>
                  </w:pPr>
                  <w:r w:rsidRPr="00AA16BF">
                    <w:rPr>
                      <w:rFonts w:ascii="Onest" w:hAnsi="Onest"/>
                      <w:lang w:val="en-US"/>
                    </w:rPr>
                    <w:t xml:space="preserve">4.3.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face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succesiunea</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alcătuit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ordinea</w:t>
                  </w:r>
                  <w:proofErr w:type="spellEnd"/>
                  <w:r w:rsidRPr="00AA16BF">
                    <w:rPr>
                      <w:rFonts w:ascii="Onest" w:hAnsi="Onest"/>
                      <w:lang w:val="en-US"/>
                    </w:rPr>
                    <w:t xml:space="preserve"> </w:t>
                  </w:r>
                  <w:proofErr w:type="spellStart"/>
                  <w:r w:rsidRPr="00AA16BF">
                    <w:rPr>
                      <w:rFonts w:ascii="Onest" w:hAnsi="Onest"/>
                      <w:lang w:val="en-US"/>
                    </w:rPr>
                    <w:t>tehnologică</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anexă</w:t>
                  </w:r>
                  <w:proofErr w:type="spellEnd"/>
                  <w:r w:rsidRPr="00AA16BF">
                    <w:rPr>
                      <w:rFonts w:ascii="Onest" w:hAnsi="Onest"/>
                      <w:lang w:val="en-US"/>
                    </w:rPr>
                    <w:t xml:space="preserve"> la contract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integrantă</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w:t>
                  </w:r>
                </w:p>
                <w:p w14:paraId="0371E59B" w14:textId="77777777" w:rsidR="000243BE" w:rsidRPr="00AA16BF" w:rsidRDefault="000243BE" w:rsidP="000243BE">
                  <w:pPr>
                    <w:pStyle w:val="NormalWeb"/>
                    <w:tabs>
                      <w:tab w:val="left" w:pos="567"/>
                    </w:tabs>
                    <w:spacing w:line="276" w:lineRule="auto"/>
                    <w:ind w:right="-110"/>
                    <w:rPr>
                      <w:rFonts w:ascii="Onest" w:hAnsi="Onest"/>
                      <w:lang w:val="en-US"/>
                    </w:rPr>
                  </w:pPr>
                  <w:r w:rsidRPr="00AA16BF">
                    <w:rPr>
                      <w:rFonts w:ascii="Onest" w:hAnsi="Onest"/>
                      <w:lang w:val="en-US"/>
                    </w:rPr>
                    <w:t xml:space="preserve">4.4.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la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doar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nu se </w:t>
                  </w:r>
                  <w:proofErr w:type="spellStart"/>
                  <w:r w:rsidRPr="00AA16BF">
                    <w:rPr>
                      <w:rFonts w:ascii="Onest" w:hAnsi="Onest"/>
                      <w:lang w:val="en-US"/>
                    </w:rPr>
                    <w:t>datorează</w:t>
                  </w:r>
                  <w:proofErr w:type="spellEnd"/>
                  <w:r w:rsidRPr="00AA16BF">
                    <w:rPr>
                      <w:rFonts w:ascii="Onest" w:hAnsi="Onest"/>
                      <w:lang w:val="en-US"/>
                    </w:rPr>
                    <w:t xml:space="preserve"> din culpa </w:t>
                  </w:r>
                  <w:proofErr w:type="spellStart"/>
                  <w:r w:rsidRPr="00AA16BF">
                    <w:rPr>
                      <w:rFonts w:ascii="Onest" w:hAnsi="Onest"/>
                      <w:lang w:val="en-US"/>
                    </w:rPr>
                    <w:t>sa</w:t>
                  </w:r>
                  <w:proofErr w:type="spellEnd"/>
                  <w:r w:rsidRPr="00AA16BF">
                    <w:rPr>
                      <w:rFonts w:ascii="Onest" w:hAnsi="Onest"/>
                      <w:lang w:val="en-US"/>
                    </w:rPr>
                    <w:t>.</w:t>
                  </w:r>
                </w:p>
                <w:p w14:paraId="438216D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4.5.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fi </w:t>
                  </w:r>
                  <w:proofErr w:type="spellStart"/>
                  <w:r w:rsidRPr="00AA16BF">
                    <w:rPr>
                      <w:rFonts w:ascii="Onest" w:hAnsi="Onest"/>
                      <w:lang w:val="en-US"/>
                    </w:rPr>
                    <w:t>prelungită</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suspendată</w:t>
                  </w:r>
                  <w:proofErr w:type="spellEnd"/>
                  <w:r w:rsidRPr="00AA16BF">
                    <w:rPr>
                      <w:rFonts w:ascii="Onest" w:hAnsi="Onest"/>
                      <w:lang w:val="en-US"/>
                    </w:rPr>
                    <w:t xml:space="preserve">, cu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graficului</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aprobat</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constrângerea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se </w:t>
                  </w:r>
                  <w:proofErr w:type="spellStart"/>
                  <w:r w:rsidRPr="00AA16BF">
                    <w:rPr>
                      <w:rFonts w:ascii="Onest" w:hAnsi="Onest"/>
                      <w:lang w:val="en-US"/>
                    </w:rPr>
                    <w:t>datorează</w:t>
                  </w:r>
                  <w:proofErr w:type="spellEnd"/>
                  <w:r w:rsidRPr="00AA16BF">
                    <w:rPr>
                      <w:rFonts w:ascii="Onest" w:hAnsi="Onest"/>
                      <w:lang w:val="en-US"/>
                    </w:rPr>
                    <w:t xml:space="preserve"> </w:t>
                  </w:r>
                  <w:proofErr w:type="spellStart"/>
                  <w:r w:rsidRPr="00AA16BF">
                    <w:rPr>
                      <w:rFonts w:ascii="Onest" w:hAnsi="Onest"/>
                      <w:lang w:val="en-US"/>
                    </w:rPr>
                    <w:t>următoarelor</w:t>
                  </w:r>
                  <w:proofErr w:type="spellEnd"/>
                  <w:r w:rsidRPr="00AA16BF">
                    <w:rPr>
                      <w:rFonts w:ascii="Onest" w:hAnsi="Onest"/>
                      <w:lang w:val="en-US"/>
                    </w:rPr>
                    <w:t xml:space="preserve"> </w:t>
                  </w:r>
                  <w:proofErr w:type="spellStart"/>
                  <w:r w:rsidRPr="00AA16BF">
                    <w:rPr>
                      <w:rFonts w:ascii="Onest" w:hAnsi="Onest"/>
                      <w:lang w:val="en-US"/>
                    </w:rPr>
                    <w:t>cauze</w:t>
                  </w:r>
                  <w:proofErr w:type="spellEnd"/>
                  <w:r w:rsidRPr="00AA16BF">
                    <w:rPr>
                      <w:rFonts w:ascii="Onest" w:hAnsi="Onest"/>
                      <w:lang w:val="en-US"/>
                    </w:rPr>
                    <w:t>:</w:t>
                  </w:r>
                </w:p>
                <w:p w14:paraId="70B32466"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a) generate de </w:t>
                  </w:r>
                  <w:proofErr w:type="spellStart"/>
                  <w:r w:rsidRPr="00AA16BF">
                    <w:rPr>
                      <w:rFonts w:ascii="Onest" w:hAnsi="Onest"/>
                      <w:lang w:val="en-US"/>
                    </w:rPr>
                    <w:t>Beneficiar</w:t>
                  </w:r>
                  <w:proofErr w:type="spellEnd"/>
                  <w:r w:rsidRPr="00AA16BF">
                    <w:rPr>
                      <w:rFonts w:ascii="Onest" w:hAnsi="Onest"/>
                      <w:lang w:val="en-US"/>
                    </w:rPr>
                    <w:t>;</w:t>
                  </w:r>
                </w:p>
                <w:p w14:paraId="23884548"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b)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impedimentului</w:t>
                  </w:r>
                  <w:proofErr w:type="spellEnd"/>
                  <w:r w:rsidRPr="00AA16BF">
                    <w:rPr>
                      <w:rFonts w:ascii="Onest" w:hAnsi="Onest"/>
                      <w:lang w:val="en-US"/>
                    </w:rPr>
                    <w:t xml:space="preserve"> care </w:t>
                  </w:r>
                  <w:proofErr w:type="spellStart"/>
                  <w:r w:rsidRPr="00AA16BF">
                    <w:rPr>
                      <w:rFonts w:ascii="Onest" w:hAnsi="Onest"/>
                      <w:lang w:val="en-US"/>
                    </w:rPr>
                    <w:t>justifică</w:t>
                  </w:r>
                  <w:proofErr w:type="spellEnd"/>
                  <w:r w:rsidRPr="00AA16BF">
                    <w:rPr>
                      <w:rFonts w:ascii="Onest" w:hAnsi="Onest"/>
                      <w:lang w:val="en-US"/>
                    </w:rPr>
                    <w:t xml:space="preserve"> </w:t>
                  </w:r>
                  <w:proofErr w:type="spellStart"/>
                  <w:r w:rsidRPr="00AA16BF">
                    <w:rPr>
                      <w:rFonts w:ascii="Onest" w:hAnsi="Onest"/>
                      <w:lang w:val="en-US"/>
                    </w:rPr>
                    <w:t>neexecutarea</w:t>
                  </w:r>
                  <w:proofErr w:type="spellEnd"/>
                  <w:r w:rsidRPr="00AA16BF">
                    <w:rPr>
                      <w:rFonts w:ascii="Onest" w:hAnsi="Onest"/>
                      <w:lang w:val="en-US"/>
                    </w:rPr>
                    <w:t xml:space="preserve"> </w:t>
                  </w:r>
                  <w:proofErr w:type="spellStart"/>
                  <w:r w:rsidRPr="00AA16BF">
                    <w:rPr>
                      <w:rFonts w:ascii="Onest" w:hAnsi="Onest"/>
                      <w:lang w:val="en-US"/>
                    </w:rPr>
                    <w:t>obligației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altei</w:t>
                  </w:r>
                  <w:proofErr w:type="spellEnd"/>
                  <w:r w:rsidRPr="00AA16BF">
                    <w:rPr>
                      <w:rFonts w:ascii="Onest" w:hAnsi="Onest"/>
                      <w:lang w:val="en-US"/>
                    </w:rPr>
                    <w:t xml:space="preserve"> </w:t>
                  </w:r>
                  <w:proofErr w:type="spellStart"/>
                  <w:r w:rsidRPr="00AA16BF">
                    <w:rPr>
                      <w:rFonts w:ascii="Onest" w:hAnsi="Onest"/>
                      <w:lang w:val="en-US"/>
                    </w:rPr>
                    <w:t>situaţii</w:t>
                  </w:r>
                  <w:proofErr w:type="spellEnd"/>
                  <w:r w:rsidRPr="00AA16BF">
                    <w:rPr>
                      <w:rFonts w:ascii="Onest" w:hAnsi="Onest"/>
                      <w:lang w:val="en-US"/>
                    </w:rPr>
                    <w:t xml:space="preserve"> extreme </w:t>
                  </w:r>
                  <w:proofErr w:type="spellStart"/>
                  <w:r w:rsidRPr="00AA16BF">
                    <w:rPr>
                      <w:rFonts w:ascii="Onest" w:hAnsi="Onest"/>
                      <w:lang w:val="en-US"/>
                    </w:rPr>
                    <w:t>neimputabile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imprevizibile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w:t>
                  </w:r>
                </w:p>
                <w:p w14:paraId="3DD6A81C"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lastRenderedPageBreak/>
                    <w:t xml:space="preserve">c) </w:t>
                  </w:r>
                  <w:proofErr w:type="spellStart"/>
                  <w:r w:rsidRPr="00AA16BF">
                    <w:rPr>
                      <w:rFonts w:ascii="Onest" w:hAnsi="Onest"/>
                      <w:lang w:val="en-US"/>
                    </w:rPr>
                    <w:t>influenţei</w:t>
                  </w:r>
                  <w:proofErr w:type="spellEnd"/>
                  <w:r w:rsidRPr="00AA16BF">
                    <w:rPr>
                      <w:rFonts w:ascii="Onest" w:hAnsi="Onest"/>
                      <w:lang w:val="en-US"/>
                    </w:rPr>
                    <w:t xml:space="preserve"> </w:t>
                  </w:r>
                  <w:proofErr w:type="spellStart"/>
                  <w:r w:rsidRPr="00AA16BF">
                    <w:rPr>
                      <w:rFonts w:ascii="Onest" w:hAnsi="Onest"/>
                      <w:lang w:val="en-US"/>
                    </w:rPr>
                    <w:t>factorilor</w:t>
                  </w:r>
                  <w:proofErr w:type="spellEnd"/>
                  <w:r w:rsidRPr="00AA16BF">
                    <w:rPr>
                      <w:rFonts w:ascii="Onest" w:hAnsi="Onest"/>
                      <w:lang w:val="en-US"/>
                    </w:rPr>
                    <w:t xml:space="preserve"> </w:t>
                  </w:r>
                  <w:proofErr w:type="spellStart"/>
                  <w:r w:rsidRPr="00AA16BF">
                    <w:rPr>
                      <w:rFonts w:ascii="Onest" w:hAnsi="Onest"/>
                      <w:lang w:val="en-US"/>
                    </w:rPr>
                    <w:t>climatici</w:t>
                  </w:r>
                  <w:proofErr w:type="spellEnd"/>
                  <w:r w:rsidRPr="00AA16BF">
                    <w:rPr>
                      <w:rFonts w:ascii="Onest" w:hAnsi="Onest"/>
                      <w:lang w:val="en-US"/>
                    </w:rPr>
                    <w:t xml:space="preserve">, care </w:t>
                  </w:r>
                  <w:proofErr w:type="spellStart"/>
                  <w:r w:rsidRPr="00AA16BF">
                    <w:rPr>
                      <w:rFonts w:ascii="Onest" w:hAnsi="Onest"/>
                      <w:lang w:val="en-US"/>
                    </w:rPr>
                    <w:t>duc</w:t>
                  </w:r>
                  <w:proofErr w:type="spellEnd"/>
                  <w:r w:rsidRPr="00AA16BF">
                    <w:rPr>
                      <w:rFonts w:ascii="Onest" w:hAnsi="Onest"/>
                      <w:lang w:val="en-US"/>
                    </w:rPr>
                    <w:t xml:space="preserve"> la </w:t>
                  </w:r>
                  <w:proofErr w:type="spellStart"/>
                  <w:r w:rsidRPr="00AA16BF">
                    <w:rPr>
                      <w:rFonts w:ascii="Onest" w:hAnsi="Onest"/>
                      <w:lang w:val="en-US"/>
                    </w:rPr>
                    <w:t>imposibilitatea</w:t>
                  </w:r>
                  <w:proofErr w:type="spellEnd"/>
                  <w:r w:rsidRPr="00AA16BF">
                    <w:rPr>
                      <w:rFonts w:ascii="Onest" w:hAnsi="Onest"/>
                      <w:lang w:val="en-US"/>
                    </w:rPr>
                    <w:t xml:space="preserve"> </w:t>
                  </w:r>
                  <w:proofErr w:type="spellStart"/>
                  <w:r w:rsidRPr="00AA16BF">
                    <w:rPr>
                      <w:rFonts w:ascii="Onest" w:hAnsi="Onest"/>
                      <w:lang w:val="en-US"/>
                    </w:rPr>
                    <w:t>executării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conform </w:t>
                  </w:r>
                  <w:proofErr w:type="spellStart"/>
                  <w:r w:rsidRPr="00AA16BF">
                    <w:rPr>
                      <w:rFonts w:ascii="Onest" w:hAnsi="Onest"/>
                      <w:lang w:val="en-US"/>
                    </w:rPr>
                    <w:t>caietului</w:t>
                  </w:r>
                  <w:proofErr w:type="spellEnd"/>
                  <w:r w:rsidRPr="00AA16BF">
                    <w:rPr>
                      <w:rFonts w:ascii="Onest" w:hAnsi="Onest"/>
                      <w:lang w:val="en-US"/>
                    </w:rPr>
                    <w:t xml:space="preserve"> de </w:t>
                  </w:r>
                  <w:proofErr w:type="spellStart"/>
                  <w:r w:rsidRPr="00AA16BF">
                    <w:rPr>
                      <w:rFonts w:ascii="Onest" w:hAnsi="Onest"/>
                      <w:lang w:val="en-US"/>
                    </w:rPr>
                    <w:t>sarcini</w:t>
                  </w:r>
                  <w:proofErr w:type="spellEnd"/>
                  <w:r w:rsidRPr="00AA16BF">
                    <w:rPr>
                      <w:rFonts w:ascii="Onest" w:hAnsi="Onest"/>
                      <w:lang w:val="en-US"/>
                    </w:rPr>
                    <w:t xml:space="preserve">, or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asemenea</w:t>
                  </w:r>
                  <w:proofErr w:type="spellEnd"/>
                  <w:r w:rsidRPr="00AA16BF">
                    <w:rPr>
                      <w:rFonts w:ascii="Onest" w:hAnsi="Onest"/>
                      <w:lang w:val="en-US"/>
                    </w:rPr>
                    <w:t xml:space="preserve"> </w:t>
                  </w:r>
                  <w:proofErr w:type="spellStart"/>
                  <w:r w:rsidRPr="00AA16BF">
                    <w:rPr>
                      <w:rFonts w:ascii="Onest" w:hAnsi="Onest"/>
                      <w:lang w:val="en-US"/>
                    </w:rPr>
                    <w:t>codiții</w:t>
                  </w:r>
                  <w:proofErr w:type="spellEnd"/>
                  <w:r w:rsidRPr="00AA16BF">
                    <w:rPr>
                      <w:rFonts w:ascii="Onest" w:hAnsi="Onest"/>
                      <w:lang w:val="en-US"/>
                    </w:rPr>
                    <w:t xml:space="preserve"> </w:t>
                  </w:r>
                  <w:proofErr w:type="spellStart"/>
                  <w:r w:rsidRPr="00AA16BF">
                    <w:rPr>
                      <w:rFonts w:ascii="Onest" w:hAnsi="Onest"/>
                      <w:lang w:val="en-US"/>
                    </w:rPr>
                    <w:t>climaterice</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răsfrânge</w:t>
                  </w:r>
                  <w:proofErr w:type="spellEnd"/>
                  <w:r w:rsidRPr="00AA16BF">
                    <w:rPr>
                      <w:rFonts w:ascii="Onest" w:hAnsi="Onest"/>
                      <w:lang w:val="en-US"/>
                    </w:rPr>
                    <w:t xml:space="preserve"> </w:t>
                  </w:r>
                  <w:proofErr w:type="spellStart"/>
                  <w:r w:rsidRPr="00AA16BF">
                    <w:rPr>
                      <w:rFonts w:ascii="Onest" w:hAnsi="Onest"/>
                      <w:lang w:val="en-US"/>
                    </w:rPr>
                    <w:t>asupra</w:t>
                  </w:r>
                  <w:proofErr w:type="spellEnd"/>
                  <w:r w:rsidRPr="00AA16BF">
                    <w:rPr>
                      <w:rFonts w:ascii="Onest" w:hAnsi="Onest"/>
                      <w:lang w:val="en-US"/>
                    </w:rPr>
                    <w:t xml:space="preserve"> </w:t>
                  </w:r>
                  <w:proofErr w:type="spellStart"/>
                  <w:r w:rsidRPr="00AA16BF">
                    <w:rPr>
                      <w:rFonts w:ascii="Onest" w:hAnsi="Onest"/>
                      <w:lang w:val="en-US"/>
                    </w:rPr>
                    <w:t>calității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6EFC028D"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d) </w:t>
                  </w:r>
                  <w:proofErr w:type="spellStart"/>
                  <w:r w:rsidRPr="00AA16BF">
                    <w:rPr>
                      <w:rFonts w:ascii="Onest" w:hAnsi="Onest"/>
                      <w:lang w:val="en-US"/>
                    </w:rPr>
                    <w:t>calamităţilor</w:t>
                  </w:r>
                  <w:proofErr w:type="spellEnd"/>
                  <w:r w:rsidRPr="00AA16BF">
                    <w:rPr>
                      <w:rFonts w:ascii="Onest" w:hAnsi="Onest"/>
                      <w:lang w:val="en-US"/>
                    </w:rPr>
                    <w:t xml:space="preserve"> </w:t>
                  </w:r>
                  <w:proofErr w:type="spellStart"/>
                  <w:r w:rsidRPr="00AA16BF">
                    <w:rPr>
                      <w:rFonts w:ascii="Onest" w:hAnsi="Onest"/>
                      <w:lang w:val="en-US"/>
                    </w:rPr>
                    <w:t>naturale</w:t>
                  </w:r>
                  <w:proofErr w:type="spellEnd"/>
                  <w:r w:rsidRPr="00AA16BF">
                    <w:rPr>
                      <w:rFonts w:ascii="Onest" w:hAnsi="Onest"/>
                      <w:lang w:val="en-US"/>
                    </w:rPr>
                    <w:t xml:space="preserve"> </w:t>
                  </w:r>
                  <w:proofErr w:type="spellStart"/>
                  <w:r w:rsidRPr="00AA16BF">
                    <w:rPr>
                      <w:rFonts w:ascii="Onest" w:hAnsi="Onest"/>
                      <w:lang w:val="en-US"/>
                    </w:rPr>
                    <w:t>recunoscute</w:t>
                  </w:r>
                  <w:proofErr w:type="spellEnd"/>
                  <w:r w:rsidRPr="00AA16BF">
                    <w:rPr>
                      <w:rFonts w:ascii="Onest" w:hAnsi="Onest"/>
                      <w:lang w:val="en-US"/>
                    </w:rPr>
                    <w:t xml:space="preserve"> de </w:t>
                  </w:r>
                  <w:proofErr w:type="spellStart"/>
                  <w:r w:rsidRPr="00AA16BF">
                    <w:rPr>
                      <w:rFonts w:ascii="Onest" w:hAnsi="Onest"/>
                      <w:lang w:val="en-US"/>
                    </w:rPr>
                    <w:t>autoritatea</w:t>
                  </w:r>
                  <w:proofErr w:type="spellEnd"/>
                  <w:r w:rsidRPr="00AA16BF">
                    <w:rPr>
                      <w:rFonts w:ascii="Onest" w:hAnsi="Onest"/>
                      <w:lang w:val="en-US"/>
                    </w:rPr>
                    <w:t xml:space="preserve"> </w:t>
                  </w:r>
                  <w:proofErr w:type="spellStart"/>
                  <w:r w:rsidRPr="00AA16BF">
                    <w:rPr>
                      <w:rFonts w:ascii="Onest" w:hAnsi="Onest"/>
                      <w:lang w:val="en-US"/>
                    </w:rPr>
                    <w:t>legală</w:t>
                  </w:r>
                  <w:proofErr w:type="spellEnd"/>
                  <w:r w:rsidRPr="00AA16BF">
                    <w:rPr>
                      <w:rFonts w:ascii="Onest" w:hAnsi="Onest"/>
                      <w:lang w:val="en-US"/>
                    </w:rPr>
                    <w:t>.</w:t>
                  </w:r>
                </w:p>
                <w:p w14:paraId="54FAC6E5"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4.6. Conform </w:t>
                  </w:r>
                  <w:proofErr w:type="spellStart"/>
                  <w:r w:rsidRPr="00AA16BF">
                    <w:rPr>
                      <w:rFonts w:ascii="Onest" w:hAnsi="Onest"/>
                      <w:lang w:val="en-US"/>
                    </w:rPr>
                    <w:t>dispoziţiei</w:t>
                  </w:r>
                  <w:proofErr w:type="spellEnd"/>
                  <w:r w:rsidRPr="00AA16BF">
                    <w:rPr>
                      <w:rFonts w:ascii="Onest" w:hAnsi="Onest"/>
                      <w:lang w:val="en-US"/>
                    </w:rPr>
                    <w:t xml:space="preserve"> </w:t>
                  </w:r>
                  <w:proofErr w:type="spellStart"/>
                  <w:r w:rsidRPr="00AA16BF">
                    <w:rPr>
                      <w:rFonts w:ascii="Onest" w:hAnsi="Onest"/>
                      <w:lang w:val="en-US"/>
                    </w:rPr>
                    <w:t>scrise</w:t>
                  </w:r>
                  <w:proofErr w:type="spellEnd"/>
                  <w:r w:rsidRPr="00AA16BF">
                    <w:rPr>
                      <w:rFonts w:ascii="Onest" w:hAnsi="Onest"/>
                      <w:lang w:val="en-US"/>
                    </w:rPr>
                    <w:t xml:space="preserve"> a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sista</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ale </w:t>
                  </w:r>
                  <w:proofErr w:type="spellStart"/>
                  <w:r w:rsidRPr="00AA16BF">
                    <w:rPr>
                      <w:rFonts w:ascii="Onest" w:hAnsi="Onest"/>
                      <w:lang w:val="en-US"/>
                    </w:rPr>
                    <w:t>acestora</w:t>
                  </w:r>
                  <w:proofErr w:type="spellEnd"/>
                  <w:r w:rsidRPr="00AA16BF">
                    <w:rPr>
                      <w:rFonts w:ascii="Onest" w:hAnsi="Onest"/>
                      <w:lang w:val="en-US"/>
                    </w:rPr>
                    <w:t xml:space="preserve"> pe o </w:t>
                  </w:r>
                  <w:proofErr w:type="spellStart"/>
                  <w:r w:rsidRPr="00AA16BF">
                    <w:rPr>
                      <w:rFonts w:ascii="Onest" w:hAnsi="Onest"/>
                      <w:lang w:val="en-US"/>
                    </w:rPr>
                    <w:t>durată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oportun</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proteja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mod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aşa</w:t>
                  </w:r>
                  <w:proofErr w:type="spellEnd"/>
                  <w:r w:rsidRPr="00AA16BF">
                    <w:rPr>
                      <w:rFonts w:ascii="Onest" w:hAnsi="Onest"/>
                      <w:lang w:val="en-US"/>
                    </w:rPr>
                    <w:t xml:space="preserve"> cum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dispune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generate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urma</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din </w:t>
                  </w:r>
                  <w:proofErr w:type="spellStart"/>
                  <w:r w:rsidRPr="00AA16BF">
                    <w:rPr>
                      <w:rFonts w:ascii="Onest" w:hAnsi="Onest"/>
                      <w:lang w:val="en-US"/>
                    </w:rPr>
                    <w:t>ele</w:t>
                  </w:r>
                  <w:proofErr w:type="spellEnd"/>
                  <w:r w:rsidRPr="00AA16BF">
                    <w:rPr>
                      <w:rFonts w:ascii="Onest" w:hAnsi="Onest"/>
                      <w:lang w:val="en-US"/>
                    </w:rPr>
                    <w:t xml:space="preserve">, din </w:t>
                  </w:r>
                  <w:proofErr w:type="spellStart"/>
                  <w:r w:rsidRPr="00AA16BF">
                    <w:rPr>
                      <w:rFonts w:ascii="Onest" w:hAnsi="Onest"/>
                      <w:lang w:val="en-US"/>
                    </w:rPr>
                    <w:t>iniţiativa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suportă</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protejarea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bună</w:t>
                  </w:r>
                  <w:proofErr w:type="spellEnd"/>
                  <w:r w:rsidRPr="00AA16BF">
                    <w:rPr>
                      <w:rFonts w:ascii="Onest" w:hAnsi="Onest"/>
                      <w:lang w:val="en-US"/>
                    </w:rPr>
                    <w:t xml:space="preserve"> </w:t>
                  </w:r>
                  <w:proofErr w:type="spellStart"/>
                  <w:r w:rsidRPr="00AA16BF">
                    <w:rPr>
                      <w:rFonts w:ascii="Onest" w:hAnsi="Onest"/>
                      <w:lang w:val="en-US"/>
                    </w:rPr>
                    <w:t>diligenţă</w:t>
                  </w:r>
                  <w:proofErr w:type="spellEnd"/>
                  <w:r w:rsidRPr="00AA16BF">
                    <w:rPr>
                      <w:rFonts w:ascii="Onest" w:hAnsi="Onest"/>
                      <w:lang w:val="en-US"/>
                    </w:rPr>
                    <w:t>.</w:t>
                  </w:r>
                </w:p>
                <w:p w14:paraId="33AD19C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4.7. </w:t>
                  </w:r>
                  <w:proofErr w:type="spellStart"/>
                  <w:r w:rsidRPr="00AA16BF">
                    <w:rPr>
                      <w:rFonts w:ascii="Onest" w:hAnsi="Onest"/>
                      <w:lang w:val="en-US"/>
                    </w:rPr>
                    <w:t>Lipsa</w:t>
                  </w:r>
                  <w:proofErr w:type="spellEnd"/>
                  <w:r w:rsidRPr="00AA16BF">
                    <w:rPr>
                      <w:rFonts w:ascii="Onest" w:hAnsi="Onest"/>
                      <w:lang w:val="en-US"/>
                    </w:rPr>
                    <w:t xml:space="preserve"> </w:t>
                  </w:r>
                  <w:proofErr w:type="spellStart"/>
                  <w:r w:rsidRPr="00AA16BF">
                    <w:rPr>
                      <w:rFonts w:ascii="Onest" w:hAnsi="Onest"/>
                      <w:lang w:val="en-US"/>
                    </w:rPr>
                    <w:t>informării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face </w:t>
                  </w:r>
                  <w:proofErr w:type="spellStart"/>
                  <w:r w:rsidRPr="00AA16BF">
                    <w:rPr>
                      <w:rFonts w:ascii="Onest" w:hAnsi="Onest"/>
                      <w:lang w:val="en-US"/>
                    </w:rPr>
                    <w:t>inopozabila</w:t>
                  </w:r>
                  <w:proofErr w:type="spellEnd"/>
                  <w:r w:rsidRPr="00AA16BF">
                    <w:rPr>
                      <w:rFonts w:ascii="Onest" w:hAnsi="Onest"/>
                      <w:lang w:val="en-US"/>
                    </w:rPr>
                    <w:t xml:space="preserve">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w:t>
                  </w:r>
                  <w:proofErr w:type="spellStart"/>
                  <w:r w:rsidRPr="00AA16BF">
                    <w:rPr>
                      <w:rFonts w:ascii="Onest" w:hAnsi="Onest"/>
                      <w:lang w:val="en-US"/>
                    </w:rPr>
                    <w:t>sistare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consecinţa</w:t>
                  </w:r>
                  <w:proofErr w:type="spellEnd"/>
                  <w:r w:rsidRPr="00AA16BF">
                    <w:rPr>
                      <w:rFonts w:ascii="Onest" w:hAnsi="Onest"/>
                      <w:lang w:val="en-US"/>
                    </w:rPr>
                    <w:t xml:space="preserve"> </w:t>
                  </w:r>
                  <w:proofErr w:type="spellStart"/>
                  <w:r w:rsidRPr="00AA16BF">
                    <w:rPr>
                      <w:rFonts w:ascii="Onest" w:hAnsi="Onest"/>
                      <w:lang w:val="en-US"/>
                    </w:rPr>
                    <w:t>exercitării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a </w:t>
                  </w:r>
                  <w:proofErr w:type="spellStart"/>
                  <w:r w:rsidRPr="00AA16BF">
                    <w:rPr>
                      <w:rFonts w:ascii="Onest" w:hAnsi="Onest"/>
                      <w:lang w:val="en-US"/>
                    </w:rPr>
                    <w:t>dreptului</w:t>
                  </w:r>
                  <w:proofErr w:type="spellEnd"/>
                  <w:r w:rsidRPr="00AA16BF">
                    <w:rPr>
                      <w:rFonts w:ascii="Onest" w:hAnsi="Onest"/>
                      <w:lang w:val="en-US"/>
                    </w:rPr>
                    <w:t xml:space="preserve"> de a </w:t>
                  </w:r>
                  <w:proofErr w:type="spellStart"/>
                  <w:r w:rsidRPr="00AA16BF">
                    <w:rPr>
                      <w:rFonts w:ascii="Onest" w:hAnsi="Onest"/>
                      <w:lang w:val="en-US"/>
                    </w:rPr>
                    <w:t>refuza</w:t>
                  </w:r>
                  <w:proofErr w:type="spellEnd"/>
                  <w:r w:rsidRPr="00AA16BF">
                    <w:rPr>
                      <w:rFonts w:ascii="Onest" w:hAnsi="Onest"/>
                      <w:lang w:val="en-US"/>
                    </w:rPr>
                    <w:t xml:space="preserve"> </w:t>
                  </w:r>
                  <w:proofErr w:type="spellStart"/>
                  <w:r w:rsidRPr="00AA16BF">
                    <w:rPr>
                      <w:rFonts w:ascii="Onest" w:hAnsi="Onest"/>
                      <w:lang w:val="en-US"/>
                    </w:rPr>
                    <w:t>prelungirea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w:t>
                  </w:r>
                </w:p>
                <w:p w14:paraId="12C2D84A" w14:textId="77777777" w:rsidR="000243BE" w:rsidRPr="00AA16BF" w:rsidRDefault="000243BE" w:rsidP="000243BE">
                  <w:pPr>
                    <w:tabs>
                      <w:tab w:val="left" w:pos="360"/>
                    </w:tabs>
                    <w:spacing w:line="276" w:lineRule="auto"/>
                    <w:jc w:val="both"/>
                    <w:rPr>
                      <w:rFonts w:ascii="Onest" w:hAnsi="Onest"/>
                      <w:lang w:val="en-US"/>
                    </w:rPr>
                  </w:pPr>
                </w:p>
                <w:p w14:paraId="57F03F10" w14:textId="77777777" w:rsidR="000243BE" w:rsidRPr="00AA16BF" w:rsidRDefault="000243BE" w:rsidP="000243BE">
                  <w:pPr>
                    <w:pStyle w:val="NormalWeb"/>
                    <w:tabs>
                      <w:tab w:val="left" w:pos="525"/>
                    </w:tabs>
                    <w:spacing w:line="276" w:lineRule="auto"/>
                    <w:rPr>
                      <w:rFonts w:ascii="Onest" w:hAnsi="Onest"/>
                      <w:b/>
                      <w:lang w:val="en-US"/>
                    </w:rPr>
                  </w:pPr>
                  <w:r w:rsidRPr="00AA16BF">
                    <w:rPr>
                      <w:rFonts w:ascii="Onest" w:hAnsi="Onest"/>
                      <w:b/>
                      <w:lang w:val="en-US"/>
                    </w:rPr>
                    <w:t>5. RECEPŢIA LUCRĂRILOR DE EXECUŢIE</w:t>
                  </w:r>
                </w:p>
                <w:p w14:paraId="36B01AC9"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5.1.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p>
                <w:p w14:paraId="1D005FEC"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5.1.1. </w:t>
                  </w:r>
                  <w:proofErr w:type="spellStart"/>
                  <w:r w:rsidRPr="00AA16BF">
                    <w:rPr>
                      <w:rFonts w:ascii="Onest" w:hAnsi="Onest"/>
                      <w:lang w:val="en-US"/>
                    </w:rPr>
                    <w:t>Totalitatea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oricare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din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a fi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într</w:t>
                  </w:r>
                  <w:proofErr w:type="spellEnd"/>
                  <w:r w:rsidRPr="00AA16BF">
                    <w:rPr>
                      <w:rFonts w:ascii="Onest" w:hAnsi="Onest"/>
                      <w:lang w:val="en-US"/>
                    </w:rPr>
                    <w:t xml:space="preserve">-un </w:t>
                  </w:r>
                  <w:proofErr w:type="spellStart"/>
                  <w:r w:rsidRPr="00AA16BF">
                    <w:rPr>
                      <w:rFonts w:ascii="Onest" w:hAnsi="Onest"/>
                      <w:lang w:val="en-US"/>
                    </w:rPr>
                    <w:t>termen</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w:t>
                  </w:r>
                  <w:proofErr w:type="spellStart"/>
                  <w:r w:rsidRPr="00AA16BF">
                    <w:rPr>
                      <w:rFonts w:ascii="Onest" w:hAnsi="Onest"/>
                      <w:lang w:val="en-US"/>
                    </w:rPr>
                    <w:t>convenit</w:t>
                  </w:r>
                  <w:proofErr w:type="spellEnd"/>
                  <w:r w:rsidRPr="00AA16BF">
                    <w:rPr>
                      <w:rFonts w:ascii="Onest" w:hAnsi="Onest"/>
                      <w:lang w:val="en-US"/>
                    </w:rPr>
                    <w:t xml:space="preserve"> de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care </w:t>
                  </w:r>
                  <w:proofErr w:type="spellStart"/>
                  <w:r w:rsidRPr="00AA16BF">
                    <w:rPr>
                      <w:rFonts w:ascii="Onest" w:hAnsi="Onest"/>
                      <w:lang w:val="en-US"/>
                    </w:rPr>
                    <w:t>curge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la data </w:t>
                  </w:r>
                  <w:proofErr w:type="spellStart"/>
                  <w:r w:rsidRPr="00AA16BF">
                    <w:rPr>
                      <w:rFonts w:ascii="Onest" w:hAnsi="Onest"/>
                      <w:lang w:val="en-US"/>
                    </w:rPr>
                    <w:t>precizata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Ordinul</w:t>
                  </w:r>
                  <w:proofErr w:type="spellEnd"/>
                  <w:r w:rsidRPr="00AA16BF">
                    <w:rPr>
                      <w:rFonts w:ascii="Onest" w:hAnsi="Onest"/>
                      <w:lang w:val="en-US"/>
                    </w:rPr>
                    <w:t xml:space="preserve"> de </w:t>
                  </w:r>
                  <w:proofErr w:type="spellStart"/>
                  <w:r w:rsidRPr="00AA16BF">
                    <w:rPr>
                      <w:rFonts w:ascii="Onest" w:hAnsi="Onest"/>
                      <w:lang w:val="en-US"/>
                    </w:rPr>
                    <w:t>începere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w:t>
                  </w:r>
                </w:p>
                <w:p w14:paraId="326C9E7A"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 </w:t>
                  </w:r>
                  <w:proofErr w:type="spellStart"/>
                  <w:r w:rsidRPr="00AA16BF">
                    <w:rPr>
                      <w:rFonts w:ascii="Onest" w:hAnsi="Onest"/>
                      <w:lang w:val="en-US"/>
                    </w:rPr>
                    <w:t>Înştiinţarea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p>
                <w:p w14:paraId="0C087B93" w14:textId="77777777" w:rsidR="000243BE" w:rsidRPr="00AA16BF" w:rsidRDefault="000243BE" w:rsidP="000243BE">
                  <w:pPr>
                    <w:pStyle w:val="NormalWeb"/>
                    <w:tabs>
                      <w:tab w:val="left" w:pos="567"/>
                    </w:tabs>
                    <w:spacing w:line="276" w:lineRule="auto"/>
                    <w:rPr>
                      <w:rFonts w:ascii="Onest" w:hAnsi="Onest"/>
                      <w:lang w:val="ro-RO"/>
                    </w:rPr>
                  </w:pPr>
                  <w:r w:rsidRPr="00AA16BF">
                    <w:rPr>
                      <w:rFonts w:ascii="Onest" w:hAnsi="Onest"/>
                      <w:lang w:val="en-US"/>
                    </w:rPr>
                    <w:t xml:space="preserve">5.2.1.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condiţiilor</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solicitând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convocarea</w:t>
                  </w:r>
                  <w:proofErr w:type="spellEnd"/>
                  <w:r w:rsidRPr="00AA16BF">
                    <w:rPr>
                      <w:rFonts w:ascii="Onest" w:hAnsi="Onest"/>
                      <w:lang w:val="en-US"/>
                    </w:rPr>
                    <w:t xml:space="preserve"> </w:t>
                  </w:r>
                  <w:proofErr w:type="spellStart"/>
                  <w:r w:rsidRPr="00AA16BF">
                    <w:rPr>
                      <w:rFonts w:ascii="Onest" w:hAnsi="Onest"/>
                      <w:lang w:val="en-US"/>
                    </w:rPr>
                    <w:t>comisiei</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art.196 din </w:t>
                  </w:r>
                  <w:r w:rsidRPr="00AA16BF">
                    <w:rPr>
                      <w:rFonts w:ascii="Onest" w:hAnsi="Onest"/>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C79744B"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5.2.2.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w:t>
                  </w:r>
                  <w:proofErr w:type="spellEnd"/>
                  <w:r w:rsidRPr="00AA16BF">
                    <w:rPr>
                      <w:rFonts w:ascii="Onest" w:hAnsi="Onest"/>
                      <w:lang w:val="ro-RO"/>
                    </w:rPr>
                    <w:t>ție</w:t>
                  </w:r>
                  <w:r w:rsidRPr="00AA16BF">
                    <w:rPr>
                      <w:rFonts w:ascii="Onest" w:hAnsi="Onest"/>
                      <w:lang w:val="en-US"/>
                    </w:rPr>
                    <w:t xml:space="preserv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sunt </w:t>
                  </w:r>
                  <w:proofErr w:type="spellStart"/>
                  <w:r w:rsidRPr="00AA16BF">
                    <w:rPr>
                      <w:rFonts w:ascii="Onest" w:hAnsi="Onest"/>
                      <w:lang w:val="en-US"/>
                    </w:rPr>
                    <w:t>lipsuri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deficienţe</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consemnate</w:t>
                  </w:r>
                  <w:proofErr w:type="spellEnd"/>
                  <w:r w:rsidRPr="00AA16BF">
                    <w:rPr>
                      <w:rFonts w:ascii="Onest" w:hAnsi="Onest"/>
                      <w:lang w:val="en-US"/>
                    </w:rPr>
                    <w:t xml:space="preserve"> </w:t>
                  </w:r>
                  <w:r w:rsidRPr="00AA16BF">
                    <w:rPr>
                      <w:rFonts w:ascii="Onest" w:hAnsi="Onest"/>
                      <w:lang w:val="ro-RO"/>
                    </w:rPr>
                    <w:t>î</w:t>
                  </w:r>
                  <w:proofErr w:type="spellStart"/>
                  <w:r w:rsidRPr="00AA16BF">
                    <w:rPr>
                      <w:rFonts w:ascii="Onest" w:hAnsi="Onest"/>
                      <w:lang w:val="en-US"/>
                    </w:rPr>
                    <w:t>ntr</w:t>
                  </w:r>
                  <w:proofErr w:type="spellEnd"/>
                  <w:r w:rsidRPr="00AA16BF">
                    <w:rPr>
                      <w:rFonts w:ascii="Onest" w:hAnsi="Onest"/>
                      <w:lang w:val="en-US"/>
                    </w:rPr>
                    <w:t xml:space="preserve">-un </w:t>
                  </w:r>
                  <w:proofErr w:type="spellStart"/>
                  <w:r w:rsidRPr="00AA16BF">
                    <w:rPr>
                      <w:rFonts w:ascii="Onest" w:hAnsi="Onest"/>
                      <w:lang w:val="en-US"/>
                    </w:rPr>
                    <w:t>proces</w:t>
                  </w:r>
                  <w:proofErr w:type="spellEnd"/>
                  <w:r w:rsidRPr="00AA16BF">
                    <w:rPr>
                      <w:rFonts w:ascii="Onest" w:hAnsi="Onest"/>
                      <w:lang w:val="en-US"/>
                    </w:rPr>
                    <w:t xml:space="preserve">-verbal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notificate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stabilindu</w:t>
                  </w:r>
                  <w:proofErr w:type="spellEnd"/>
                  <w:r w:rsidRPr="00AA16BF">
                    <w:rPr>
                      <w:rFonts w:ascii="Onest" w:hAnsi="Onest"/>
                      <w:lang w:val="en-US"/>
                    </w:rPr>
                    <w:t xml:space="preserve">-se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remediere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finalizare</w:t>
                  </w:r>
                  <w:proofErr w:type="spellEnd"/>
                  <w:r w:rsidRPr="00AA16BF">
                    <w:rPr>
                      <w:rFonts w:ascii="Onest" w:hAnsi="Onest"/>
                      <w:lang w:val="en-US"/>
                    </w:rPr>
                    <w:t xml:space="preserve"> din </w:t>
                  </w:r>
                  <w:proofErr w:type="spellStart"/>
                  <w:r w:rsidRPr="00AA16BF">
                    <w:rPr>
                      <w:rFonts w:ascii="Onest" w:hAnsi="Onest"/>
                      <w:lang w:val="en-US"/>
                    </w:rPr>
                    <w:t>contul</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sub </w:t>
                  </w:r>
                  <w:proofErr w:type="spellStart"/>
                  <w:r w:rsidRPr="00AA16BF">
                    <w:rPr>
                      <w:rFonts w:ascii="Onest" w:hAnsi="Onest"/>
                      <w:lang w:val="en-US"/>
                    </w:rPr>
                    <w:t>sancțiunea</w:t>
                  </w:r>
                  <w:proofErr w:type="spellEnd"/>
                  <w:r w:rsidRPr="00AA16BF">
                    <w:rPr>
                      <w:rFonts w:ascii="Onest" w:hAnsi="Onest"/>
                      <w:lang w:val="en-US"/>
                    </w:rPr>
                    <w:t xml:space="preserve"> </w:t>
                  </w:r>
                  <w:proofErr w:type="spellStart"/>
                  <w:r w:rsidRPr="00AA16BF">
                    <w:rPr>
                      <w:rFonts w:ascii="Onest" w:hAnsi="Onest"/>
                      <w:lang w:val="en-US"/>
                    </w:rPr>
                    <w:t>perceperii</w:t>
                  </w:r>
                  <w:proofErr w:type="spellEnd"/>
                  <w:r w:rsidRPr="00AA16BF">
                    <w:rPr>
                      <w:rFonts w:ascii="Onest" w:hAnsi="Onest"/>
                      <w:lang w:val="en-US"/>
                    </w:rPr>
                    <w:t xml:space="preserve"> de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condițiile</w:t>
                  </w:r>
                  <w:proofErr w:type="spellEnd"/>
                  <w:r w:rsidRPr="00AA16BF">
                    <w:rPr>
                      <w:rFonts w:ascii="Onest" w:hAnsi="Onest"/>
                      <w:lang w:val="en-US"/>
                    </w:rPr>
                    <w:t xml:space="preserve"> </w:t>
                  </w:r>
                  <w:proofErr w:type="spellStart"/>
                  <w:r w:rsidRPr="00AA16BF">
                    <w:rPr>
                      <w:rFonts w:ascii="Onest" w:hAnsi="Onest"/>
                      <w:lang w:val="en-US"/>
                    </w:rPr>
                    <w:t>punctului</w:t>
                  </w:r>
                  <w:proofErr w:type="spellEnd"/>
                  <w:r w:rsidRPr="00AA16BF">
                    <w:rPr>
                      <w:rFonts w:ascii="Onest" w:hAnsi="Onest"/>
                      <w:lang w:val="en-US"/>
                    </w:rPr>
                    <w:t xml:space="preserve"> 15 din </w:t>
                  </w:r>
                  <w:proofErr w:type="spellStart"/>
                  <w:r w:rsidRPr="00AA16BF">
                    <w:rPr>
                      <w:rFonts w:ascii="Onest" w:hAnsi="Onest"/>
                      <w:lang w:val="en-US"/>
                    </w:rPr>
                    <w:t>prezentele</w:t>
                  </w:r>
                  <w:proofErr w:type="spellEnd"/>
                  <w:r w:rsidRPr="00AA16BF">
                    <w:rPr>
                      <w:rFonts w:ascii="Onest" w:hAnsi="Onest"/>
                      <w:lang w:val="en-US"/>
                    </w:rPr>
                    <w:t xml:space="preserve"> </w:t>
                  </w:r>
                  <w:proofErr w:type="spellStart"/>
                  <w:r w:rsidRPr="00AA16BF">
                    <w:rPr>
                      <w:rFonts w:ascii="Onest" w:hAnsi="Onest"/>
                      <w:lang w:val="en-US"/>
                    </w:rPr>
                    <w:t>condiții</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1A6F3C70"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5.2.3.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constata</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completă</w:t>
                  </w:r>
                  <w:proofErr w:type="spellEnd"/>
                  <w:r w:rsidRPr="00AA16BF">
                    <w:rPr>
                      <w:rFonts w:ascii="Onest" w:hAnsi="Onest"/>
                      <w:lang w:val="en-US"/>
                    </w:rPr>
                    <w:t xml:space="preserve"> a </w:t>
                  </w:r>
                  <w:proofErr w:type="spellStart"/>
                  <w:r w:rsidRPr="00AA16BF">
                    <w:rPr>
                      <w:rFonts w:ascii="Onest" w:hAnsi="Onest"/>
                      <w:lang w:val="en-US"/>
                    </w:rPr>
                    <w:t>tuturor</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corelarea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cu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cu </w:t>
                  </w:r>
                  <w:proofErr w:type="spellStart"/>
                  <w:r w:rsidRPr="00AA16BF">
                    <w:rPr>
                      <w:rFonts w:ascii="Onest" w:hAnsi="Onest"/>
                      <w:lang w:val="en-US"/>
                    </w:rPr>
                    <w:t>reglementările</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exigenţelor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de </w:t>
                  </w:r>
                  <w:proofErr w:type="spellStart"/>
                  <w:r w:rsidRPr="00AA16BF">
                    <w:rPr>
                      <w:rFonts w:ascii="Onest" w:hAnsi="Onest"/>
                      <w:lang w:val="en-US"/>
                    </w:rPr>
                    <w:t>lege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funcţie</w:t>
                  </w:r>
                  <w:proofErr w:type="spellEnd"/>
                  <w:r w:rsidRPr="00AA16BF">
                    <w:rPr>
                      <w:rFonts w:ascii="Onest" w:hAnsi="Onest"/>
                      <w:lang w:val="en-US"/>
                    </w:rPr>
                    <w:t xml:space="preserve"> de </w:t>
                  </w:r>
                  <w:proofErr w:type="spellStart"/>
                  <w:r w:rsidRPr="00AA16BF">
                    <w:rPr>
                      <w:rFonts w:ascii="Onest" w:hAnsi="Onest"/>
                      <w:lang w:val="en-US"/>
                    </w:rPr>
                    <w:t>constatările</w:t>
                  </w:r>
                  <w:proofErr w:type="spellEnd"/>
                  <w:r w:rsidRPr="00AA16BF">
                    <w:rPr>
                      <w:rFonts w:ascii="Onest" w:hAnsi="Onest"/>
                      <w:lang w:val="en-US"/>
                    </w:rPr>
                    <w:t xml:space="preserve"> </w:t>
                  </w:r>
                  <w:proofErr w:type="spellStart"/>
                  <w:r w:rsidRPr="00AA16BF">
                    <w:rPr>
                      <w:rFonts w:ascii="Onest" w:hAnsi="Onest"/>
                      <w:lang w:val="en-US"/>
                    </w:rPr>
                    <w:t>făcute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admite</w:t>
                  </w:r>
                  <w:proofErr w:type="spellEnd"/>
                  <w:r w:rsidRPr="00AA16BF">
                    <w:rPr>
                      <w:rFonts w:ascii="Onest" w:hAnsi="Onest"/>
                      <w:lang w:val="en-US"/>
                    </w:rPr>
                    <w:t xml:space="preserve">, cu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obiecții</w:t>
                  </w:r>
                  <w:proofErr w:type="spellEnd"/>
                  <w:r w:rsidRPr="00AA16BF">
                    <w:rPr>
                      <w:rFonts w:ascii="Onest" w:hAnsi="Onest"/>
                      <w:lang w:val="en-US"/>
                    </w:rPr>
                    <w:t xml:space="preserve">, a </w:t>
                  </w:r>
                  <w:proofErr w:type="spellStart"/>
                  <w:r w:rsidRPr="00AA16BF">
                    <w:rPr>
                      <w:rFonts w:ascii="Onest" w:hAnsi="Onest"/>
                      <w:lang w:val="en-US"/>
                    </w:rPr>
                    <w:t>amâna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de a </w:t>
                  </w:r>
                  <w:proofErr w:type="spellStart"/>
                  <w:r w:rsidRPr="00AA16BF">
                    <w:rPr>
                      <w:rFonts w:ascii="Onest" w:hAnsi="Onest"/>
                      <w:lang w:val="en-US"/>
                    </w:rPr>
                    <w:t>respinge</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w:t>
                  </w:r>
                  <w:r w:rsidRPr="00AA16BF">
                    <w:rPr>
                      <w:rFonts w:ascii="Onest" w:hAnsi="Onest"/>
                      <w:shd w:val="clear" w:color="auto" w:fill="FFFFFF"/>
                      <w:lang w:val="en-US"/>
                    </w:rPr>
                    <w:t xml:space="preserve"> </w:t>
                  </w:r>
                </w:p>
                <w:p w14:paraId="386E4A56"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proceda</w:t>
                  </w:r>
                  <w:proofErr w:type="spellEnd"/>
                  <w:r w:rsidRPr="00AA16BF">
                    <w:rPr>
                      <w:rFonts w:ascii="Onest" w:hAnsi="Onest"/>
                      <w:lang w:val="en-US"/>
                    </w:rPr>
                    <w:t xml:space="preserve"> la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înştiinţa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referitor</w:t>
                  </w:r>
                  <w:proofErr w:type="spellEnd"/>
                  <w:r w:rsidRPr="00AA16BF">
                    <w:rPr>
                      <w:rFonts w:ascii="Onest" w:hAnsi="Onest"/>
                      <w:lang w:val="en-US"/>
                    </w:rPr>
                    <w:t xml:space="preserve"> la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w:t>
                  </w:r>
                  <w:proofErr w:type="spellStart"/>
                  <w:r w:rsidRPr="00AA16BF">
                    <w:rPr>
                      <w:rFonts w:ascii="Onest" w:hAnsi="Onest"/>
                      <w:lang w:val="en-US"/>
                    </w:rPr>
                    <w:t>transmiţând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o </w:t>
                  </w:r>
                  <w:proofErr w:type="spellStart"/>
                  <w:r w:rsidRPr="00AA16BF">
                    <w:rPr>
                      <w:rFonts w:ascii="Onest" w:hAnsi="Onest"/>
                      <w:lang w:val="en-US"/>
                    </w:rPr>
                    <w:t>copie</w:t>
                  </w:r>
                  <w:proofErr w:type="spellEnd"/>
                  <w:r w:rsidRPr="00AA16BF">
                    <w:rPr>
                      <w:rFonts w:ascii="Onest" w:hAnsi="Onest"/>
                      <w:lang w:val="en-US"/>
                    </w:rPr>
                    <w:t xml:space="preserve"> a </w:t>
                  </w:r>
                  <w:proofErr w:type="spellStart"/>
                  <w:r w:rsidRPr="00AA16BF">
                    <w:rPr>
                      <w:rFonts w:ascii="Onest" w:hAnsi="Onest"/>
                      <w:lang w:val="en-US"/>
                    </w:rPr>
                    <w:t>procesului</w:t>
                  </w:r>
                  <w:proofErr w:type="spellEnd"/>
                  <w:r w:rsidRPr="00AA16BF">
                    <w:rPr>
                      <w:rFonts w:ascii="Onest" w:hAnsi="Onest"/>
                      <w:lang w:val="en-US"/>
                    </w:rPr>
                    <w:t xml:space="preserve"> verbal de </w:t>
                  </w:r>
                  <w:proofErr w:type="spellStart"/>
                  <w:r w:rsidRPr="00AA16BF">
                    <w:rPr>
                      <w:rFonts w:ascii="Onest" w:hAnsi="Onest"/>
                      <w:lang w:val="en-US"/>
                    </w:rPr>
                    <w:t>recepţie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7A26A12D"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lastRenderedPageBreak/>
                    <w:t xml:space="preserve">5.2.5.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finaliza</w:t>
                  </w:r>
                  <w:proofErr w:type="spellEnd"/>
                  <w:r w:rsidRPr="00AA16BF">
                    <w:rPr>
                      <w:rFonts w:ascii="Onest" w:hAnsi="Onest"/>
                      <w:lang w:val="en-US"/>
                    </w:rPr>
                    <w:t xml:space="preserve"> cu </w:t>
                  </w:r>
                  <w:proofErr w:type="spellStart"/>
                  <w:r w:rsidRPr="00AA16BF">
                    <w:rPr>
                      <w:rFonts w:ascii="Onest" w:hAnsi="Onest"/>
                      <w:lang w:val="en-US"/>
                    </w:rPr>
                    <w:t>promptitudine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neterminate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din </w:t>
                  </w:r>
                  <w:proofErr w:type="spellStart"/>
                  <w:r w:rsidRPr="00AA16BF">
                    <w:rPr>
                      <w:rFonts w:ascii="Onest" w:hAnsi="Onest"/>
                      <w:lang w:val="en-US"/>
                    </w:rPr>
                    <w:t>punct</w:t>
                  </w:r>
                  <w:proofErr w:type="spellEnd"/>
                  <w:r w:rsidRPr="00AA16BF">
                    <w:rPr>
                      <w:rFonts w:ascii="Onest" w:hAnsi="Onest"/>
                      <w:lang w:val="en-US"/>
                    </w:rPr>
                    <w:t xml:space="preserve"> de </w:t>
                  </w:r>
                  <w:proofErr w:type="spellStart"/>
                  <w:r w:rsidRPr="00AA16BF">
                    <w:rPr>
                      <w:rFonts w:ascii="Onest" w:hAnsi="Onest"/>
                      <w:lang w:val="en-US"/>
                    </w:rPr>
                    <w:t>vedere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indicate de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elibera</w:t>
                  </w:r>
                  <w:proofErr w:type="spellEnd"/>
                  <w:r w:rsidRPr="00AA16BF">
                    <w:rPr>
                      <w:rFonts w:ascii="Onest" w:hAnsi="Onest"/>
                      <w:lang w:val="en-US"/>
                    </w:rPr>
                    <w:t xml:space="preserve"> </w:t>
                  </w:r>
                  <w:proofErr w:type="spellStart"/>
                  <w:r w:rsidRPr="00AA16BF">
                    <w:rPr>
                      <w:rFonts w:ascii="Onest" w:hAnsi="Onest"/>
                      <w:lang w:val="en-US"/>
                    </w:rPr>
                    <w:t>șantierul</w:t>
                  </w:r>
                  <w:proofErr w:type="spellEnd"/>
                  <w:r w:rsidRPr="00AA16BF">
                    <w:rPr>
                      <w:rFonts w:ascii="Onest" w:hAnsi="Onest"/>
                      <w:lang w:val="en-US"/>
                    </w:rPr>
                    <w:t xml:space="preserve">, conform </w:t>
                  </w:r>
                  <w:proofErr w:type="spellStart"/>
                  <w:r w:rsidRPr="00AA16BF">
                    <w:rPr>
                      <w:rFonts w:ascii="Onest" w:hAnsi="Onest"/>
                      <w:lang w:val="en-US"/>
                    </w:rPr>
                    <w:t>termenului</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procesul</w:t>
                  </w:r>
                  <w:proofErr w:type="spellEnd"/>
                  <w:r w:rsidRPr="00AA16BF">
                    <w:rPr>
                      <w:rFonts w:ascii="Onest" w:hAnsi="Onest"/>
                      <w:lang w:val="en-US"/>
                    </w:rPr>
                    <w:t xml:space="preserve"> verbal de </w:t>
                  </w:r>
                  <w:proofErr w:type="spellStart"/>
                  <w:r w:rsidRPr="00AA16BF">
                    <w:rPr>
                      <w:rFonts w:ascii="Onest" w:hAnsi="Onest"/>
                      <w:lang w:val="en-US"/>
                    </w:rPr>
                    <w:t>recepție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370236AE"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5.2.6.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finală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efectuată</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
                <w:p w14:paraId="6AF88A73" w14:textId="77777777" w:rsidR="000243BE" w:rsidRPr="00AA16BF" w:rsidRDefault="000243BE" w:rsidP="000243BE">
                  <w:pPr>
                    <w:pStyle w:val="NormalWeb"/>
                    <w:tabs>
                      <w:tab w:val="left" w:pos="567"/>
                    </w:tabs>
                    <w:spacing w:line="276" w:lineRule="auto"/>
                    <w:rPr>
                      <w:rFonts w:ascii="Onest" w:hAnsi="Onest"/>
                      <w:lang w:val="en-US"/>
                    </w:rPr>
                  </w:pPr>
                </w:p>
                <w:p w14:paraId="5BE4446E" w14:textId="77777777" w:rsidR="000243BE" w:rsidRPr="00AA16BF" w:rsidRDefault="000243BE" w:rsidP="000243BE">
                  <w:pPr>
                    <w:tabs>
                      <w:tab w:val="left" w:pos="525"/>
                    </w:tabs>
                    <w:spacing w:line="276" w:lineRule="auto"/>
                    <w:jc w:val="both"/>
                    <w:rPr>
                      <w:rFonts w:ascii="Onest" w:hAnsi="Onest"/>
                      <w:b/>
                      <w:lang w:val="en-US"/>
                    </w:rPr>
                  </w:pPr>
                  <w:r w:rsidRPr="00AA16BF">
                    <w:rPr>
                      <w:rFonts w:ascii="Onest" w:hAnsi="Onest"/>
                      <w:b/>
                      <w:lang w:val="en-US"/>
                    </w:rPr>
                    <w:t>6. REMEDIEREA DEFECTELOR</w:t>
                  </w:r>
                </w:p>
                <w:p w14:paraId="5F22041B"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6.1.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moment </w:t>
                  </w:r>
                  <w:proofErr w:type="spellStart"/>
                  <w:r w:rsidRPr="00AA16BF">
                    <w:rPr>
                      <w:rFonts w:ascii="Onest" w:hAnsi="Onest"/>
                      <w:lang w:val="en-US"/>
                    </w:rPr>
                    <w:t>înainte</w:t>
                  </w:r>
                  <w:proofErr w:type="spellEnd"/>
                  <w:r w:rsidRPr="00AA16BF">
                    <w:rPr>
                      <w:rFonts w:ascii="Onest" w:hAnsi="Onest"/>
                      <w:lang w:val="en-US"/>
                    </w:rPr>
                    <w:t xml:space="preserve"> de </w:t>
                  </w:r>
                  <w:proofErr w:type="spellStart"/>
                  <w:r w:rsidRPr="00AA16BF">
                    <w:rPr>
                      <w:rFonts w:ascii="Onest" w:hAnsi="Onest"/>
                      <w:lang w:val="en-US"/>
                    </w:rPr>
                    <w:t>expirarea</w:t>
                  </w:r>
                  <w:proofErr w:type="spellEnd"/>
                  <w:r w:rsidRPr="00AA16BF">
                    <w:rPr>
                      <w:rFonts w:ascii="Onest" w:hAnsi="Onest"/>
                      <w:lang w:val="en-US"/>
                    </w:rPr>
                    <w:t xml:space="preserve"> </w:t>
                  </w:r>
                  <w:proofErr w:type="spellStart"/>
                  <w:r w:rsidRPr="00AA16BF">
                    <w:rPr>
                      <w:rFonts w:ascii="Onest" w:hAnsi="Onest"/>
                      <w:lang w:val="en-US"/>
                    </w:rPr>
                    <w:t>perioadei</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la </w:t>
                  </w:r>
                  <w:proofErr w:type="spellStart"/>
                  <w:r w:rsidRPr="00AA16BF">
                    <w:rPr>
                      <w:rFonts w:ascii="Onest" w:hAnsi="Onest"/>
                      <w:lang w:val="en-US"/>
                    </w:rPr>
                    <w:t>punctul</w:t>
                  </w:r>
                  <w:proofErr w:type="spellEnd"/>
                  <w:r w:rsidRPr="00AA16BF">
                    <w:rPr>
                      <w:rFonts w:ascii="Onest" w:hAnsi="Onest"/>
                      <w:lang w:val="en-US"/>
                    </w:rPr>
                    <w:t xml:space="preserve"> 13 din </w:t>
                  </w:r>
                  <w:proofErr w:type="spellStart"/>
                  <w:r w:rsidRPr="00AA16BF">
                    <w:rPr>
                      <w:rFonts w:ascii="Onest" w:hAnsi="Onest"/>
                      <w:lang w:val="en-US"/>
                    </w:rPr>
                    <w:t>prezentele</w:t>
                  </w:r>
                  <w:proofErr w:type="spellEnd"/>
                  <w:r w:rsidRPr="00AA16BF">
                    <w:rPr>
                      <w:rFonts w:ascii="Onest" w:hAnsi="Onest"/>
                      <w:lang w:val="en-US"/>
                    </w:rPr>
                    <w:t xml:space="preserve"> </w:t>
                  </w:r>
                  <w:proofErr w:type="spellStart"/>
                  <w:r w:rsidRPr="00AA16BF">
                    <w:rPr>
                      <w:rFonts w:ascii="Onest" w:hAnsi="Onest"/>
                      <w:lang w:val="en-US"/>
                    </w:rPr>
                    <w:t>condiții</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înştiinţeze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defecte</w:t>
                  </w:r>
                  <w:proofErr w:type="spellEnd"/>
                  <w:r w:rsidRPr="00AA16BF">
                    <w:rPr>
                      <w:rFonts w:ascii="Onest" w:hAnsi="Onest"/>
                      <w:lang w:val="en-US"/>
                    </w:rPr>
                    <w:t xml:space="preserve">, fie </w:t>
                  </w:r>
                  <w:proofErr w:type="spellStart"/>
                  <w:r w:rsidRPr="00AA16BF">
                    <w:rPr>
                      <w:rFonts w:ascii="Onest" w:hAnsi="Onest"/>
                      <w:lang w:val="en-US"/>
                    </w:rPr>
                    <w:t>ele</w:t>
                  </w:r>
                  <w:proofErr w:type="spellEnd"/>
                  <w:r w:rsidRPr="00AA16BF">
                    <w:rPr>
                      <w:rFonts w:ascii="Onest" w:hAnsi="Onest"/>
                      <w:lang w:val="en-US"/>
                    </w:rPr>
                    <w:t xml:space="preserve"> </w:t>
                  </w:r>
                  <w:proofErr w:type="spellStart"/>
                  <w:r w:rsidRPr="00AA16BF">
                    <w:rPr>
                      <w:rFonts w:ascii="Onest" w:hAnsi="Onest"/>
                      <w:lang w:val="en-US"/>
                    </w:rPr>
                    <w:t>aparente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nefinalizate</w:t>
                  </w:r>
                  <w:proofErr w:type="spellEnd"/>
                  <w:r w:rsidRPr="00AA16BF">
                    <w:rPr>
                      <w:rFonts w:ascii="Onest" w:hAnsi="Onest"/>
                      <w:lang w:val="en-US"/>
                    </w:rPr>
                    <w:t>.</w:t>
                  </w:r>
                </w:p>
                <w:p w14:paraId="370458F9"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6.2.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remedia</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costuri</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defecte</w:t>
                  </w:r>
                  <w:proofErr w:type="spellEnd"/>
                  <w:r w:rsidRPr="00AA16BF">
                    <w:rPr>
                      <w:rFonts w:ascii="Onest" w:hAnsi="Onest"/>
                      <w:lang w:val="en-US"/>
                    </w:rPr>
                    <w:t xml:space="preserve"> </w:t>
                  </w:r>
                  <w:proofErr w:type="spellStart"/>
                  <w:r w:rsidRPr="00AA16BF">
                    <w:rPr>
                      <w:rFonts w:ascii="Onest" w:hAnsi="Onest"/>
                      <w:lang w:val="en-US"/>
                    </w:rPr>
                    <w:t>datorate</w:t>
                  </w:r>
                  <w:proofErr w:type="spellEnd"/>
                  <w:r w:rsidRPr="00AA16BF">
                    <w:rPr>
                      <w:rFonts w:ascii="Onest" w:hAnsi="Onest"/>
                      <w:lang w:val="en-US"/>
                    </w:rPr>
                    <w:t xml:space="preserve"> </w:t>
                  </w:r>
                  <w:proofErr w:type="spellStart"/>
                  <w:r w:rsidRPr="00AA16BF">
                    <w:rPr>
                      <w:rFonts w:ascii="Onest" w:hAnsi="Onest"/>
                      <w:lang w:val="en-US"/>
                    </w:rPr>
                    <w:t>faptului</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echipamentele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execuţiei</w:t>
                  </w:r>
                  <w:proofErr w:type="spellEnd"/>
                  <w:r w:rsidRPr="00AA16BF">
                    <w:rPr>
                      <w:rFonts w:ascii="Onest" w:hAnsi="Onest"/>
                      <w:lang w:val="en-US"/>
                    </w:rPr>
                    <w:t xml:space="preserve"> nu sunt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w:t>
                  </w:r>
                </w:p>
                <w:p w14:paraId="3CD62824"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6.3. </w:t>
                  </w:r>
                  <w:proofErr w:type="spellStart"/>
                  <w:r w:rsidRPr="00AA16BF">
                    <w:rPr>
                      <w:rFonts w:ascii="Onest" w:hAnsi="Onest"/>
                      <w:lang w:val="en-US"/>
                    </w:rPr>
                    <w:t>Remedierea</w:t>
                  </w:r>
                  <w:proofErr w:type="spellEnd"/>
                  <w:r w:rsidRPr="00AA16BF">
                    <w:rPr>
                      <w:rFonts w:ascii="Onest" w:hAnsi="Onest"/>
                      <w:lang w:val="en-US"/>
                    </w:rPr>
                    <w:t xml:space="preserve"> </w:t>
                  </w:r>
                  <w:proofErr w:type="spellStart"/>
                  <w:r w:rsidRPr="00AA16BF">
                    <w:rPr>
                      <w:rFonts w:ascii="Onest" w:hAnsi="Onest"/>
                      <w:lang w:val="en-US"/>
                    </w:rPr>
                    <w:t>defectelor</w:t>
                  </w:r>
                  <w:proofErr w:type="spellEnd"/>
                  <w:r w:rsidRPr="00AA16BF">
                    <w:rPr>
                      <w:rFonts w:ascii="Onest" w:hAnsi="Onest"/>
                      <w:lang w:val="en-US"/>
                    </w:rPr>
                    <w:t xml:space="preserve"> </w:t>
                  </w:r>
                  <w:proofErr w:type="spellStart"/>
                  <w:r w:rsidRPr="00AA16BF">
                    <w:rPr>
                      <w:rFonts w:ascii="Onest" w:hAnsi="Onest"/>
                      <w:lang w:val="en-US"/>
                    </w:rPr>
                    <w:t>calitative</w:t>
                  </w:r>
                  <w:proofErr w:type="spellEnd"/>
                  <w:r w:rsidRPr="00AA16BF">
                    <w:rPr>
                      <w:rFonts w:ascii="Onest" w:hAnsi="Onest"/>
                      <w:lang w:val="en-US"/>
                    </w:rPr>
                    <w:t xml:space="preserve"> </w:t>
                  </w:r>
                  <w:proofErr w:type="spellStart"/>
                  <w:r w:rsidRPr="00AA16BF">
                    <w:rPr>
                      <w:rFonts w:ascii="Onest" w:hAnsi="Onest"/>
                      <w:lang w:val="en-US"/>
                    </w:rPr>
                    <w:t>apărute</w:t>
                  </w:r>
                  <w:proofErr w:type="spellEnd"/>
                  <w:r w:rsidRPr="00AA16BF">
                    <w:rPr>
                      <w:rFonts w:ascii="Onest" w:hAnsi="Onest"/>
                      <w:lang w:val="en-US"/>
                    </w:rPr>
                    <w:t xml:space="preserve"> din vina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atât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cât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garanţie</w:t>
                  </w:r>
                  <w:proofErr w:type="spellEnd"/>
                  <w:r w:rsidRPr="00AA16BF">
                    <w:rPr>
                      <w:rFonts w:ascii="Onest" w:hAnsi="Onest"/>
                      <w:lang w:val="en-US"/>
                    </w:rPr>
                    <w:t xml:space="preserve"> </w:t>
                  </w:r>
                  <w:proofErr w:type="spellStart"/>
                  <w:r w:rsidRPr="00AA16BF">
                    <w:rPr>
                      <w:rFonts w:ascii="Onest" w:hAnsi="Onest"/>
                      <w:lang w:val="en-US"/>
                    </w:rPr>
                    <w:t>stabilită</w:t>
                  </w:r>
                  <w:proofErr w:type="spellEnd"/>
                  <w:r w:rsidRPr="00AA16BF">
                    <w:rPr>
                      <w:rFonts w:ascii="Onest" w:hAnsi="Onest"/>
                      <w:lang w:val="en-US"/>
                    </w:rPr>
                    <w:t xml:space="preserve">, se face pe </w:t>
                  </w:r>
                  <w:proofErr w:type="spellStart"/>
                  <w:r w:rsidRPr="00AA16BF">
                    <w:rPr>
                      <w:rFonts w:ascii="Onest" w:hAnsi="Onest"/>
                      <w:lang w:val="en-US"/>
                    </w:rPr>
                    <w:t>cheltuiala</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w:t>
                  </w:r>
                </w:p>
                <w:p w14:paraId="7ECEC531" w14:textId="77777777" w:rsidR="000243BE" w:rsidRPr="00AA16BF" w:rsidRDefault="000243BE" w:rsidP="000243BE">
                  <w:pPr>
                    <w:pStyle w:val="NormalWeb"/>
                    <w:tabs>
                      <w:tab w:val="left" w:pos="567"/>
                    </w:tabs>
                    <w:spacing w:line="276" w:lineRule="auto"/>
                    <w:rPr>
                      <w:rFonts w:ascii="Onest" w:hAnsi="Onest"/>
                      <w:lang w:val="en-US"/>
                    </w:rPr>
                  </w:pPr>
                </w:p>
                <w:p w14:paraId="5D6FDA04" w14:textId="77777777" w:rsidR="000243BE" w:rsidRPr="00AA16BF" w:rsidRDefault="000243BE" w:rsidP="000243BE">
                  <w:pPr>
                    <w:pStyle w:val="NormalWeb"/>
                    <w:tabs>
                      <w:tab w:val="left" w:pos="525"/>
                    </w:tabs>
                    <w:spacing w:line="276" w:lineRule="auto"/>
                    <w:rPr>
                      <w:rFonts w:ascii="Onest" w:hAnsi="Onest"/>
                      <w:lang w:val="en-US"/>
                    </w:rPr>
                  </w:pPr>
                  <w:r w:rsidRPr="00AA16BF">
                    <w:rPr>
                      <w:rFonts w:ascii="Onest" w:hAnsi="Onest"/>
                      <w:b/>
                      <w:lang w:val="en-US"/>
                    </w:rPr>
                    <w:t>7. DREPTURILE ŞI OBLIGAŢIUNILE ANTREPRENORULUI ŞI ALE BENEFICIARULUI</w:t>
                  </w:r>
                </w:p>
                <w:p w14:paraId="270BB6FA" w14:textId="77777777" w:rsidR="000243BE" w:rsidRPr="00AA16BF" w:rsidRDefault="000243BE" w:rsidP="000243BE">
                  <w:pPr>
                    <w:tabs>
                      <w:tab w:val="left" w:pos="2625"/>
                    </w:tabs>
                    <w:spacing w:line="276" w:lineRule="auto"/>
                    <w:contextualSpacing/>
                    <w:jc w:val="both"/>
                    <w:rPr>
                      <w:rFonts w:ascii="Onest" w:hAnsi="Onest"/>
                      <w:lang w:val="en-US"/>
                    </w:rPr>
                  </w:pPr>
                  <w:r w:rsidRPr="00AA16BF">
                    <w:rPr>
                      <w:rFonts w:ascii="Onest" w:hAnsi="Onest"/>
                      <w:lang w:val="en-US"/>
                    </w:rPr>
                    <w:t xml:space="preserve">7.1. </w:t>
                  </w:r>
                  <w:proofErr w:type="spellStart"/>
                  <w:r w:rsidRPr="00AA16BF">
                    <w:rPr>
                      <w:rFonts w:ascii="Onest" w:hAnsi="Onest"/>
                      <w:lang w:val="en-US"/>
                    </w:rPr>
                    <w:t>Întreaga</w:t>
                  </w:r>
                  <w:proofErr w:type="spellEnd"/>
                  <w:r w:rsidRPr="00AA16BF">
                    <w:rPr>
                      <w:rFonts w:ascii="Onest" w:hAnsi="Onest"/>
                      <w:lang w:val="en-US"/>
                    </w:rPr>
                    <w:t xml:space="preserve"> </w:t>
                  </w:r>
                  <w:proofErr w:type="spellStart"/>
                  <w:r w:rsidRPr="00AA16BF">
                    <w:rPr>
                      <w:rFonts w:ascii="Onest" w:hAnsi="Onest"/>
                      <w:lang w:val="en-US"/>
                    </w:rPr>
                    <w:t>documentaţie</w:t>
                  </w:r>
                  <w:proofErr w:type="spellEnd"/>
                  <w:r w:rsidRPr="00AA16BF">
                    <w:rPr>
                      <w:rFonts w:ascii="Onest" w:hAnsi="Onest"/>
                      <w:lang w:val="en-US"/>
                    </w:rPr>
                    <w:t xml:space="preserve"> </w:t>
                  </w:r>
                  <w:proofErr w:type="spellStart"/>
                  <w:r w:rsidRPr="00AA16BF">
                    <w:rPr>
                      <w:rFonts w:ascii="Onest" w:hAnsi="Onest"/>
                      <w:lang w:val="en-US"/>
                    </w:rPr>
                    <w:t>necesară</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 xml:space="preserve"> se </w:t>
                  </w:r>
                  <w:proofErr w:type="spellStart"/>
                  <w:r w:rsidRPr="00AA16BF">
                    <w:rPr>
                      <w:rFonts w:ascii="Onest" w:hAnsi="Onest"/>
                      <w:lang w:val="en-US"/>
                    </w:rPr>
                    <w:t>pune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două</w:t>
                  </w:r>
                  <w:proofErr w:type="spellEnd"/>
                  <w:r w:rsidRPr="00AA16BF">
                    <w:rPr>
                      <w:rFonts w:ascii="Onest" w:hAnsi="Onest"/>
                      <w:lang w:val="en-US"/>
                    </w:rPr>
                    <w:t xml:space="preserve"> </w:t>
                  </w:r>
                  <w:proofErr w:type="spellStart"/>
                  <w:r w:rsidRPr="00AA16BF">
                    <w:rPr>
                      <w:rFonts w:ascii="Onest" w:hAnsi="Onest"/>
                      <w:lang w:val="en-US"/>
                    </w:rPr>
                    <w:t>exemplare</w:t>
                  </w:r>
                  <w:proofErr w:type="spellEnd"/>
                  <w:r w:rsidRPr="00AA16BF">
                    <w:rPr>
                      <w:rFonts w:ascii="Onest" w:hAnsi="Onest"/>
                      <w:lang w:val="en-US"/>
                    </w:rPr>
                    <w:t>.</w:t>
                  </w:r>
                </w:p>
                <w:p w14:paraId="07776167" w14:textId="77777777" w:rsidR="000243BE" w:rsidRPr="00AA16BF" w:rsidRDefault="000243BE" w:rsidP="000243BE">
                  <w:pPr>
                    <w:tabs>
                      <w:tab w:val="left" w:pos="2625"/>
                    </w:tabs>
                    <w:spacing w:line="276" w:lineRule="auto"/>
                    <w:jc w:val="both"/>
                    <w:rPr>
                      <w:rFonts w:ascii="Onest" w:hAnsi="Onest"/>
                      <w:lang w:val="en-US"/>
                    </w:rPr>
                  </w:pPr>
                  <w:r w:rsidRPr="00AA16BF">
                    <w:rPr>
                      <w:rFonts w:ascii="Onest" w:hAnsi="Onest"/>
                      <w:lang w:val="en-US"/>
                    </w:rPr>
                    <w:t xml:space="preserve">7.2.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execute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finalizeze</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proiectului</w:t>
                  </w:r>
                  <w:proofErr w:type="spellEnd"/>
                  <w:r w:rsidRPr="00AA16BF">
                    <w:rPr>
                      <w:rFonts w:ascii="Onest" w:hAnsi="Onest"/>
                      <w:lang w:val="en-US"/>
                    </w:rPr>
                    <w:t xml:space="preserve">, </w:t>
                  </w:r>
                  <w:proofErr w:type="spellStart"/>
                  <w:r w:rsidRPr="00AA16BF">
                    <w:rPr>
                      <w:rFonts w:ascii="Onest" w:hAnsi="Onest"/>
                      <w:lang w:val="en-US"/>
                    </w:rPr>
                    <w:t>documentaţiei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aplicabile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domeniul</w:t>
                  </w:r>
                  <w:proofErr w:type="spellEnd"/>
                  <w:r w:rsidRPr="00AA16BF">
                    <w:rPr>
                      <w:rFonts w:ascii="Onest" w:hAnsi="Onest"/>
                      <w:lang w:val="en-US"/>
                    </w:rPr>
                    <w:t xml:space="preserve"> </w:t>
                  </w:r>
                  <w:proofErr w:type="spellStart"/>
                  <w:r w:rsidRPr="00AA16BF">
                    <w:rPr>
                      <w:rFonts w:ascii="Onest" w:hAnsi="Onest"/>
                      <w:lang w:val="en-US"/>
                    </w:rPr>
                    <w:t>construcţiilor</w:t>
                  </w:r>
                  <w:proofErr w:type="spellEnd"/>
                  <w:r w:rsidRPr="00AA16BF">
                    <w:rPr>
                      <w:rFonts w:ascii="Onest" w:hAnsi="Onest"/>
                      <w:lang w:val="en-US"/>
                    </w:rPr>
                    <w:t xml:space="preserve">, precum </w:t>
                  </w:r>
                  <w:proofErr w:type="spellStart"/>
                  <w:r w:rsidRPr="00AA16BF">
                    <w:rPr>
                      <w:rFonts w:ascii="Onest" w:hAnsi="Onest"/>
                      <w:lang w:val="en-US"/>
                    </w:rPr>
                    <w:t>și</w:t>
                  </w:r>
                  <w:proofErr w:type="spellEnd"/>
                  <w:r w:rsidRPr="00AA16BF">
                    <w:rPr>
                      <w:rFonts w:ascii="Onest" w:hAnsi="Onest"/>
                      <w:lang w:val="en-US"/>
                    </w:rPr>
                    <w:t xml:space="preserve"> a </w:t>
                  </w:r>
                  <w:proofErr w:type="spellStart"/>
                  <w:r w:rsidRPr="00AA16BF">
                    <w:rPr>
                      <w:rFonts w:ascii="Onest" w:hAnsi="Onest"/>
                      <w:lang w:val="en-US"/>
                    </w:rPr>
                    <w:t>Certificatului</w:t>
                  </w:r>
                  <w:proofErr w:type="spellEnd"/>
                  <w:r w:rsidRPr="00AA16BF">
                    <w:rPr>
                      <w:rFonts w:ascii="Onest" w:hAnsi="Onest"/>
                      <w:lang w:val="en-US"/>
                    </w:rPr>
                    <w:t xml:space="preserve"> de urbanism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proiectare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Autorizației</w:t>
                  </w:r>
                  <w:proofErr w:type="spellEnd"/>
                  <w:r w:rsidRPr="00AA16BF">
                    <w:rPr>
                      <w:rFonts w:ascii="Onest" w:hAnsi="Onest"/>
                      <w:lang w:val="en-US"/>
                    </w:rPr>
                    <w:t xml:space="preserve"> de </w:t>
                  </w:r>
                  <w:proofErr w:type="spellStart"/>
                  <w:r w:rsidRPr="00AA16BF">
                    <w:rPr>
                      <w:rFonts w:ascii="Onest" w:hAnsi="Onest"/>
                      <w:lang w:val="en-US"/>
                    </w:rPr>
                    <w:t>construire</w:t>
                  </w:r>
                  <w:proofErr w:type="spellEnd"/>
                  <w:r w:rsidRPr="00AA16BF">
                    <w:rPr>
                      <w:rFonts w:ascii="Onest" w:hAnsi="Onest"/>
                      <w:lang w:val="en-US"/>
                    </w:rPr>
                    <w:t xml:space="preserve">. </w:t>
                  </w:r>
                </w:p>
                <w:p w14:paraId="09E051F6" w14:textId="77777777" w:rsidR="000243BE" w:rsidRPr="00AA16BF" w:rsidRDefault="000243BE" w:rsidP="000243BE">
                  <w:pPr>
                    <w:tabs>
                      <w:tab w:val="left" w:pos="2625"/>
                    </w:tabs>
                    <w:spacing w:line="276" w:lineRule="auto"/>
                    <w:jc w:val="both"/>
                    <w:rPr>
                      <w:rFonts w:ascii="Onest" w:hAnsi="Onest"/>
                      <w:lang w:val="en-US"/>
                    </w:rPr>
                  </w:pPr>
                  <w:r w:rsidRPr="00AA16BF">
                    <w:rPr>
                      <w:rFonts w:ascii="Onest" w:hAnsi="Onest"/>
                      <w:lang w:val="en-US"/>
                    </w:rPr>
                    <w:t xml:space="preserve">7.3.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executa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întreţine</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w:t>
                  </w:r>
                  <w:proofErr w:type="spellStart"/>
                  <w:r w:rsidRPr="00AA16BF">
                    <w:rPr>
                      <w:rFonts w:ascii="Onest" w:hAnsi="Onest"/>
                      <w:lang w:val="en-US"/>
                    </w:rPr>
                    <w:t>forţa</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utilajele</w:t>
                  </w:r>
                  <w:proofErr w:type="spellEnd"/>
                  <w:r w:rsidRPr="00AA16BF">
                    <w:rPr>
                      <w:rFonts w:ascii="Onest" w:hAnsi="Onest"/>
                      <w:lang w:val="en-US"/>
                    </w:rPr>
                    <w:t xml:space="preserve"> de </w:t>
                  </w:r>
                  <w:proofErr w:type="spellStart"/>
                  <w:r w:rsidRPr="00AA16BF">
                    <w:rPr>
                      <w:rFonts w:ascii="Onest" w:hAnsi="Onest"/>
                      <w:lang w:val="en-US"/>
                    </w:rPr>
                    <w:t>construcţii</w:t>
                  </w:r>
                  <w:proofErr w:type="spellEnd"/>
                  <w:r w:rsidRPr="00AA16BF">
                    <w:rPr>
                      <w:rFonts w:ascii="Onest" w:hAnsi="Onest"/>
                      <w:lang w:val="en-US"/>
                    </w:rPr>
                    <w:t xml:space="preserve">, </w:t>
                  </w:r>
                  <w:proofErr w:type="spellStart"/>
                  <w:r w:rsidRPr="00AA16BF">
                    <w:rPr>
                      <w:rFonts w:ascii="Onest" w:hAnsi="Onest"/>
                      <w:lang w:val="en-US"/>
                    </w:rPr>
                    <w:t>instalațiile</w:t>
                  </w:r>
                  <w:proofErr w:type="spellEnd"/>
                  <w:r w:rsidRPr="00AA16BF">
                    <w:rPr>
                      <w:rFonts w:ascii="Onest" w:hAnsi="Onest"/>
                      <w:lang w:val="en-US"/>
                    </w:rPr>
                    <w:t xml:space="preserve">, </w:t>
                  </w:r>
                  <w:proofErr w:type="spellStart"/>
                  <w:r w:rsidRPr="00AA16BF">
                    <w:rPr>
                      <w:rFonts w:ascii="Onest" w:hAnsi="Onest"/>
                      <w:lang w:val="en-US"/>
                    </w:rPr>
                    <w:t>echipamentele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celelalte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fie de </w:t>
                  </w:r>
                  <w:proofErr w:type="spellStart"/>
                  <w:r w:rsidRPr="00AA16BF">
                    <w:rPr>
                      <w:rFonts w:ascii="Onest" w:hAnsi="Onest"/>
                      <w:lang w:val="en-US"/>
                    </w:rPr>
                    <w:t>natură</w:t>
                  </w:r>
                  <w:proofErr w:type="spellEnd"/>
                  <w:r w:rsidRPr="00AA16BF">
                    <w:rPr>
                      <w:rFonts w:ascii="Onest" w:hAnsi="Onest"/>
                      <w:lang w:val="en-US"/>
                    </w:rPr>
                    <w:t xml:space="preserve"> </w:t>
                  </w:r>
                  <w:proofErr w:type="spellStart"/>
                  <w:r w:rsidRPr="00AA16BF">
                    <w:rPr>
                      <w:rFonts w:ascii="Onest" w:hAnsi="Onest"/>
                      <w:lang w:val="en-US"/>
                    </w:rPr>
                    <w:t>provizorie</w:t>
                  </w:r>
                  <w:proofErr w:type="spellEnd"/>
                  <w:r w:rsidRPr="00AA16BF">
                    <w:rPr>
                      <w:rFonts w:ascii="Onest" w:hAnsi="Onest"/>
                      <w:lang w:val="en-US"/>
                    </w:rPr>
                    <w:t xml:space="preserve">, fie definitive </w:t>
                  </w:r>
                  <w:proofErr w:type="spellStart"/>
                  <w:r w:rsidRPr="00AA16BF">
                    <w:rPr>
                      <w:rFonts w:ascii="Onest" w:hAnsi="Onest"/>
                      <w:lang w:val="en-US"/>
                    </w:rPr>
                    <w:t>cerute</w:t>
                  </w:r>
                  <w:proofErr w:type="spellEnd"/>
                  <w:r w:rsidRPr="00AA16BF">
                    <w:rPr>
                      <w:rFonts w:ascii="Onest" w:hAnsi="Onest"/>
                      <w:lang w:val="en-US"/>
                    </w:rPr>
                    <w:t xml:space="preserve"> de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contract,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măsura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necesitatea</w:t>
                  </w:r>
                  <w:proofErr w:type="spellEnd"/>
                  <w:r w:rsidRPr="00AA16BF">
                    <w:rPr>
                      <w:rFonts w:ascii="Onest" w:hAnsi="Onest"/>
                      <w:lang w:val="en-US"/>
                    </w:rPr>
                    <w:t xml:space="preserve"> </w:t>
                  </w:r>
                  <w:proofErr w:type="spellStart"/>
                  <w:r w:rsidRPr="00AA16BF">
                    <w:rPr>
                      <w:rFonts w:ascii="Onest" w:hAnsi="Onest"/>
                      <w:lang w:val="en-US"/>
                    </w:rPr>
                    <w:t>asigurării</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prevăzută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roofErr w:type="spellStart"/>
                  <w:r w:rsidRPr="00AA16BF">
                    <w:rPr>
                      <w:rFonts w:ascii="Onest" w:hAnsi="Onest"/>
                      <w:lang w:val="en-US"/>
                    </w:rPr>
                    <w:t>sau</w:t>
                  </w:r>
                  <w:proofErr w:type="spellEnd"/>
                  <w:r w:rsidRPr="00AA16BF">
                    <w:rPr>
                      <w:rFonts w:ascii="Onest" w:hAnsi="Onest"/>
                      <w:lang w:val="en-US"/>
                    </w:rPr>
                    <w:t xml:space="preserve"> se </w:t>
                  </w:r>
                  <w:proofErr w:type="spellStart"/>
                  <w:r w:rsidRPr="00AA16BF">
                    <w:rPr>
                      <w:rFonts w:ascii="Onest" w:hAnsi="Onest"/>
                      <w:lang w:val="en-US"/>
                    </w:rPr>
                    <w:t>poate</w:t>
                  </w:r>
                  <w:proofErr w:type="spellEnd"/>
                  <w:r w:rsidRPr="00AA16BF">
                    <w:rPr>
                      <w:rFonts w:ascii="Onest" w:hAnsi="Onest"/>
                      <w:lang w:val="en-US"/>
                    </w:rPr>
                    <w:t xml:space="preserve"> deduce </w:t>
                  </w:r>
                  <w:proofErr w:type="spellStart"/>
                  <w:r w:rsidRPr="00AA16BF">
                    <w:rPr>
                      <w:rFonts w:ascii="Onest" w:hAnsi="Onest"/>
                      <w:lang w:val="en-US"/>
                    </w:rPr>
                    <w:t>în</w:t>
                  </w:r>
                  <w:proofErr w:type="spellEnd"/>
                  <w:r w:rsidRPr="00AA16BF">
                    <w:rPr>
                      <w:rFonts w:ascii="Onest" w:hAnsi="Onest"/>
                      <w:lang w:val="en-US"/>
                    </w:rPr>
                    <w:t xml:space="preserve"> mod </w:t>
                  </w:r>
                  <w:proofErr w:type="spellStart"/>
                  <w:r w:rsidRPr="00AA16BF">
                    <w:rPr>
                      <w:rFonts w:ascii="Onest" w:hAnsi="Onest"/>
                      <w:lang w:val="en-US"/>
                    </w:rPr>
                    <w:t>rezonabil</w:t>
                  </w:r>
                  <w:proofErr w:type="spellEnd"/>
                  <w:r w:rsidRPr="00AA16BF">
                    <w:rPr>
                      <w:rFonts w:ascii="Onest" w:hAnsi="Onest"/>
                      <w:lang w:val="en-US"/>
                    </w:rPr>
                    <w:t xml:space="preserve"> din contract.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îşi</w:t>
                  </w:r>
                  <w:proofErr w:type="spellEnd"/>
                  <w:r w:rsidRPr="00AA16BF">
                    <w:rPr>
                      <w:rFonts w:ascii="Onest" w:hAnsi="Onest"/>
                      <w:lang w:val="en-US"/>
                    </w:rPr>
                    <w:t xml:space="preserve"> </w:t>
                  </w:r>
                  <w:proofErr w:type="spellStart"/>
                  <w:r w:rsidRPr="00AA16BF">
                    <w:rPr>
                      <w:rFonts w:ascii="Onest" w:hAnsi="Onest"/>
                      <w:lang w:val="en-US"/>
                    </w:rPr>
                    <w:t>asumă</w:t>
                  </w:r>
                  <w:proofErr w:type="spellEnd"/>
                  <w:r w:rsidRPr="00AA16BF">
                    <w:rPr>
                      <w:rFonts w:ascii="Onest" w:hAnsi="Onest"/>
                      <w:lang w:val="en-US"/>
                    </w:rPr>
                    <w:t xml:space="preserve"> </w:t>
                  </w:r>
                  <w:proofErr w:type="spellStart"/>
                  <w:r w:rsidRPr="00AA16BF">
                    <w:rPr>
                      <w:rFonts w:ascii="Onest" w:hAnsi="Onest"/>
                      <w:lang w:val="en-US"/>
                    </w:rPr>
                    <w:t>întreaga</w:t>
                  </w:r>
                  <w:proofErr w:type="spellEnd"/>
                  <w:r w:rsidRPr="00AA16BF">
                    <w:rPr>
                      <w:rFonts w:ascii="Onest" w:hAnsi="Onest"/>
                      <w:lang w:val="en-US"/>
                    </w:rPr>
                    <w:t xml:space="preserve"> </w:t>
                  </w:r>
                  <w:proofErr w:type="spellStart"/>
                  <w:r w:rsidRPr="00AA16BF">
                    <w:rPr>
                      <w:rFonts w:ascii="Onest" w:hAnsi="Onest"/>
                      <w:lang w:val="en-US"/>
                    </w:rPr>
                    <w:t>responsabilitate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operaţiunile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procedeele</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utilizate</w:t>
                  </w:r>
                  <w:proofErr w:type="spellEnd"/>
                  <w:r w:rsidRPr="00AA16BF">
                    <w:rPr>
                      <w:rFonts w:ascii="Onest" w:hAnsi="Onest"/>
                      <w:lang w:val="en-US"/>
                    </w:rPr>
                    <w:t>.</w:t>
                  </w:r>
                </w:p>
                <w:p w14:paraId="7DB4FDEA" w14:textId="77777777" w:rsidR="000243BE" w:rsidRPr="00AA16BF" w:rsidRDefault="000243BE" w:rsidP="000243BE">
                  <w:pPr>
                    <w:tabs>
                      <w:tab w:val="left" w:pos="2625"/>
                    </w:tabs>
                    <w:spacing w:line="276" w:lineRule="auto"/>
                    <w:jc w:val="both"/>
                    <w:rPr>
                      <w:rFonts w:ascii="Onest" w:hAnsi="Onest"/>
                      <w:lang w:val="en-US"/>
                    </w:rPr>
                  </w:pPr>
                  <w:r w:rsidRPr="00AA16BF">
                    <w:rPr>
                      <w:rFonts w:ascii="Onest" w:hAnsi="Onest"/>
                      <w:lang w:val="en-US"/>
                    </w:rPr>
                    <w:t xml:space="preserve">7.4. </w:t>
                  </w:r>
                  <w:proofErr w:type="spellStart"/>
                  <w:r w:rsidRPr="00AA16BF">
                    <w:rPr>
                      <w:rFonts w:ascii="Onest" w:hAnsi="Onest"/>
                      <w:lang w:val="en-US"/>
                    </w:rPr>
                    <w:t>Documentaţia</w:t>
                  </w:r>
                  <w:proofErr w:type="spellEnd"/>
                  <w:r w:rsidRPr="00AA16BF">
                    <w:rPr>
                      <w:rFonts w:ascii="Onest" w:hAnsi="Onest"/>
                      <w:lang w:val="en-US"/>
                    </w:rPr>
                    <w:t xml:space="preserve"> </w:t>
                  </w:r>
                  <w:proofErr w:type="spellStart"/>
                  <w:r w:rsidRPr="00AA16BF">
                    <w:rPr>
                      <w:rFonts w:ascii="Onest" w:hAnsi="Onest"/>
                      <w:lang w:val="en-US"/>
                    </w:rPr>
                    <w:t>pusă</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se </w:t>
                  </w:r>
                  <w:proofErr w:type="spellStart"/>
                  <w:r w:rsidRPr="00AA16BF">
                    <w:rPr>
                      <w:rFonts w:ascii="Onest" w:hAnsi="Onest"/>
                      <w:lang w:val="en-US"/>
                    </w:rPr>
                    <w:t>repartizează</w:t>
                  </w:r>
                  <w:proofErr w:type="spellEnd"/>
                  <w:r w:rsidRPr="00AA16BF">
                    <w:rPr>
                      <w:rFonts w:ascii="Onest" w:hAnsi="Onest"/>
                      <w:lang w:val="en-US"/>
                    </w:rPr>
                    <w:t xml:space="preserve"> </w:t>
                  </w:r>
                  <w:proofErr w:type="spellStart"/>
                  <w:r w:rsidRPr="00AA16BF">
                    <w:rPr>
                      <w:rFonts w:ascii="Onest" w:hAnsi="Onest"/>
                      <w:lang w:val="en-US"/>
                    </w:rPr>
                    <w:t>astfel</w:t>
                  </w:r>
                  <w:proofErr w:type="spellEnd"/>
                  <w:r w:rsidRPr="00AA16BF">
                    <w:rPr>
                      <w:rFonts w:ascii="Onest" w:hAnsi="Onest"/>
                      <w:lang w:val="en-US"/>
                    </w:rPr>
                    <w:t xml:space="preserve">: </w:t>
                  </w:r>
                </w:p>
                <w:p w14:paraId="237DF903"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a) un exemplar </w:t>
                  </w:r>
                  <w:proofErr w:type="spellStart"/>
                  <w:r w:rsidRPr="00AA16BF">
                    <w:rPr>
                      <w:rFonts w:ascii="Onest" w:hAnsi="Onest"/>
                      <w:lang w:val="en-US"/>
                    </w:rPr>
                    <w:t>rămâne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w:t>
                  </w:r>
                </w:p>
                <w:p w14:paraId="32C6BD6F"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b) un exemplar</w:t>
                  </w:r>
                  <w:r w:rsidRPr="00AA16BF">
                    <w:rPr>
                      <w:rFonts w:ascii="Onest" w:hAnsi="Onest"/>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ţinut</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consultare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Inspectoratul</w:t>
                  </w:r>
                  <w:proofErr w:type="spellEnd"/>
                  <w:r w:rsidRPr="00AA16BF">
                    <w:rPr>
                      <w:rFonts w:ascii="Onest" w:hAnsi="Onest"/>
                      <w:lang w:val="en-US"/>
                    </w:rPr>
                    <w:t xml:space="preserve"> </w:t>
                  </w:r>
                  <w:proofErr w:type="spellStart"/>
                  <w:r w:rsidRPr="00AA16BF">
                    <w:rPr>
                      <w:rFonts w:ascii="Onest" w:hAnsi="Onest"/>
                      <w:lang w:val="en-US"/>
                    </w:rPr>
                    <w:t>Național</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Supraveghere</w:t>
                  </w:r>
                  <w:proofErr w:type="spellEnd"/>
                  <w:r w:rsidRPr="00AA16BF">
                    <w:rPr>
                      <w:rFonts w:ascii="Onest" w:hAnsi="Onest"/>
                      <w:lang w:val="en-US"/>
                    </w:rPr>
                    <w:t xml:space="preserve"> </w:t>
                  </w:r>
                  <w:proofErr w:type="spellStart"/>
                  <w:r w:rsidRPr="00AA16BF">
                    <w:rPr>
                      <w:rFonts w:ascii="Onest" w:hAnsi="Onest"/>
                      <w:lang w:val="en-US"/>
                    </w:rPr>
                    <w:t>Tehnică</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autorizate</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
                <w:p w14:paraId="0D5E20E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7.5. </w:t>
                  </w:r>
                  <w:proofErr w:type="spellStart"/>
                  <w:r w:rsidRPr="00AA16BF">
                    <w:rPr>
                      <w:rFonts w:ascii="Onest" w:hAnsi="Onest"/>
                      <w:lang w:val="en-US"/>
                    </w:rPr>
                    <w:t>Oferta</w:t>
                  </w:r>
                  <w:proofErr w:type="spellEnd"/>
                  <w:r w:rsidRPr="00AA16BF">
                    <w:rPr>
                      <w:rFonts w:ascii="Onest" w:hAnsi="Onest"/>
                      <w:lang w:val="en-US"/>
                    </w:rPr>
                    <w:t xml:space="preserve"> </w:t>
                  </w:r>
                  <w:proofErr w:type="spellStart"/>
                  <w:r w:rsidRPr="00AA16BF">
                    <w:rPr>
                      <w:rFonts w:ascii="Onest" w:hAnsi="Onest"/>
                      <w:lang w:val="en-US"/>
                    </w:rPr>
                    <w:t>adjudecată</w:t>
                  </w:r>
                  <w:proofErr w:type="spellEnd"/>
                  <w:r w:rsidRPr="00AA16BF">
                    <w:rPr>
                      <w:rFonts w:ascii="Onest" w:hAnsi="Onest"/>
                      <w:lang w:val="en-US"/>
                    </w:rPr>
                    <w:t xml:space="preserve"> face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integrantă</w:t>
                  </w:r>
                  <w:proofErr w:type="spellEnd"/>
                  <w:r w:rsidRPr="00AA16BF">
                    <w:rPr>
                      <w:rFonts w:ascii="Onest" w:hAnsi="Onest"/>
                      <w:lang w:val="en-US"/>
                    </w:rPr>
                    <w:t xml:space="preserve"> din contract. </w:t>
                  </w:r>
                  <w:proofErr w:type="spellStart"/>
                  <w:r w:rsidRPr="00AA16BF">
                    <w:rPr>
                      <w:rFonts w:ascii="Onest" w:hAnsi="Onest"/>
                      <w:lang w:val="en-US"/>
                    </w:rPr>
                    <w:t>Ea</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corectă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completă</w:t>
                  </w:r>
                  <w:proofErr w:type="spellEnd"/>
                  <w:r w:rsidRPr="00AA16BF">
                    <w:rPr>
                      <w:rFonts w:ascii="Onest" w:hAnsi="Onest"/>
                      <w:lang w:val="en-US"/>
                    </w:rPr>
                    <w:t xml:space="preserve">. </w:t>
                  </w:r>
                  <w:proofErr w:type="spellStart"/>
                  <w:r w:rsidRPr="00AA16BF">
                    <w:rPr>
                      <w:rFonts w:ascii="Onest" w:hAnsi="Onest"/>
                      <w:lang w:val="en-US"/>
                    </w:rPr>
                    <w:t>Preţurile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acoperi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obligaţiunile</w:t>
                  </w:r>
                  <w:proofErr w:type="spellEnd"/>
                  <w:r w:rsidRPr="00AA16BF">
                    <w:rPr>
                      <w:rFonts w:ascii="Onest" w:hAnsi="Onest"/>
                      <w:lang w:val="en-US"/>
                    </w:rPr>
                    <w:t xml:space="preserve"> din contract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operaţiunile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întreţinerea</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conform </w:t>
                  </w:r>
                  <w:proofErr w:type="spellStart"/>
                  <w:r w:rsidRPr="00AA16BF">
                    <w:rPr>
                      <w:rFonts w:ascii="Onest" w:hAnsi="Onest"/>
                      <w:lang w:val="en-US"/>
                    </w:rPr>
                    <w:t>cerințelor</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
                <w:p w14:paraId="6F20B54C"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lastRenderedPageBreak/>
                    <w:t xml:space="preserve">7.6.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nu </w:t>
                  </w:r>
                  <w:proofErr w:type="spellStart"/>
                  <w:r w:rsidRPr="00AA16BF">
                    <w:rPr>
                      <w:rFonts w:ascii="Onest" w:hAnsi="Onest"/>
                      <w:lang w:val="en-US"/>
                    </w:rPr>
                    <w:t>emite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timp</w:t>
                  </w:r>
                  <w:proofErr w:type="spellEnd"/>
                  <w:r w:rsidRPr="00AA16BF">
                    <w:rPr>
                      <w:rFonts w:ascii="Onest" w:hAnsi="Onest"/>
                      <w:lang w:val="en-US"/>
                    </w:rPr>
                    <w:t xml:space="preserve"> </w:t>
                  </w:r>
                  <w:proofErr w:type="spellStart"/>
                  <w:r w:rsidRPr="00AA16BF">
                    <w:rPr>
                      <w:rFonts w:ascii="Onest" w:hAnsi="Onest"/>
                      <w:lang w:val="en-US"/>
                    </w:rPr>
                    <w:t>util</w:t>
                  </w:r>
                  <w:proofErr w:type="spellEnd"/>
                  <w:r w:rsidRPr="00AA16BF">
                    <w:rPr>
                      <w:rFonts w:ascii="Onest" w:hAnsi="Onest"/>
                      <w:lang w:val="en-US"/>
                    </w:rPr>
                    <w:t xml:space="preserve"> </w:t>
                  </w:r>
                  <w:proofErr w:type="spellStart"/>
                  <w:r w:rsidRPr="00AA16BF">
                    <w:rPr>
                      <w:rFonts w:ascii="Onest" w:hAnsi="Onest"/>
                      <w:lang w:val="en-US"/>
                    </w:rPr>
                    <w:t>dispoziţii</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care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conţină</w:t>
                  </w:r>
                  <w:proofErr w:type="spellEnd"/>
                  <w:r w:rsidRPr="00AA16BF">
                    <w:rPr>
                      <w:rFonts w:ascii="Onest" w:hAnsi="Onest"/>
                      <w:lang w:val="en-US"/>
                    </w:rPr>
                    <w:t xml:space="preserve"> </w:t>
                  </w:r>
                  <w:proofErr w:type="spellStart"/>
                  <w:r w:rsidRPr="00AA16BF">
                    <w:rPr>
                      <w:rFonts w:ascii="Onest" w:hAnsi="Onest"/>
                      <w:lang w:val="en-US"/>
                    </w:rPr>
                    <w:t>instrucţiuni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aprobări</w:t>
                  </w:r>
                  <w:proofErr w:type="spellEnd"/>
                  <w:r w:rsidRPr="00AA16BF">
                    <w:rPr>
                      <w:rFonts w:ascii="Onest" w:hAnsi="Onest"/>
                      <w:lang w:val="en-US"/>
                    </w:rPr>
                    <w:t xml:space="preserve">, </w:t>
                  </w:r>
                  <w:proofErr w:type="spellStart"/>
                  <w:r w:rsidRPr="00AA16BF">
                    <w:rPr>
                      <w:rFonts w:ascii="Onest" w:hAnsi="Onest"/>
                      <w:lang w:val="en-US"/>
                    </w:rPr>
                    <w:t>ordine</w:t>
                  </w:r>
                  <w:proofErr w:type="spellEnd"/>
                  <w:r w:rsidRPr="00AA16BF">
                    <w:rPr>
                      <w:rFonts w:ascii="Onest" w:hAnsi="Onest"/>
                      <w:lang w:val="en-US"/>
                    </w:rPr>
                    <w:t xml:space="preserve">, directive,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detalii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scrisori</w:t>
                  </w:r>
                  <w:proofErr w:type="spellEnd"/>
                  <w:r w:rsidRPr="00AA16BF">
                    <w:rPr>
                      <w:rFonts w:ascii="Onest" w:hAnsi="Onest"/>
                      <w:lang w:val="en-US"/>
                    </w:rPr>
                    <w:t xml:space="preserve">, de </w:t>
                  </w:r>
                  <w:proofErr w:type="spellStart"/>
                  <w:r w:rsidRPr="00AA16BF">
                    <w:rPr>
                      <w:rFonts w:ascii="Onest" w:hAnsi="Onest"/>
                      <w:lang w:val="en-US"/>
                    </w:rPr>
                    <w:t>câte</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posibil</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pot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provoace</w:t>
                  </w:r>
                  <w:proofErr w:type="spellEnd"/>
                  <w:r w:rsidRPr="00AA16BF">
                    <w:rPr>
                      <w:rFonts w:ascii="Onest" w:hAnsi="Onest"/>
                      <w:lang w:val="en-US"/>
                    </w:rPr>
                    <w:t xml:space="preserve"> </w:t>
                  </w:r>
                  <w:proofErr w:type="spellStart"/>
                  <w:r w:rsidRPr="00AA16BF">
                    <w:rPr>
                      <w:rFonts w:ascii="Onest" w:hAnsi="Onest"/>
                      <w:lang w:val="en-US"/>
                    </w:rPr>
                    <w:t>întârzieri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întreruperi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desfăşurarea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Notificarea</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conţine</w:t>
                  </w:r>
                  <w:proofErr w:type="spellEnd"/>
                  <w:r w:rsidRPr="00AA16BF">
                    <w:rPr>
                      <w:rFonts w:ascii="Onest" w:hAnsi="Onest"/>
                      <w:lang w:val="en-US"/>
                    </w:rPr>
                    <w:t xml:space="preserve"> </w:t>
                  </w:r>
                  <w:proofErr w:type="spellStart"/>
                  <w:r w:rsidRPr="00AA16BF">
                    <w:rPr>
                      <w:rFonts w:ascii="Onest" w:hAnsi="Onest"/>
                      <w:lang w:val="en-US"/>
                    </w:rPr>
                    <w:t>detaliile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care se </w:t>
                  </w:r>
                  <w:proofErr w:type="spellStart"/>
                  <w:r w:rsidRPr="00AA16BF">
                    <w:rPr>
                      <w:rFonts w:ascii="Onest" w:hAnsi="Onest"/>
                      <w:lang w:val="en-US"/>
                    </w:rPr>
                    <w:t>solicită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specifica</w:t>
                  </w:r>
                  <w:proofErr w:type="spellEnd"/>
                  <w:r w:rsidRPr="00AA16BF">
                    <w:rPr>
                      <w:rFonts w:ascii="Onest" w:hAnsi="Onest"/>
                      <w:lang w:val="en-US"/>
                    </w:rPr>
                    <w:t xml:space="preserve"> data la care </w:t>
                  </w:r>
                  <w:proofErr w:type="spellStart"/>
                  <w:r w:rsidRPr="00AA16BF">
                    <w:rPr>
                      <w:rFonts w:ascii="Onest" w:hAnsi="Onest"/>
                      <w:lang w:val="en-US"/>
                    </w:rPr>
                    <w:t>acestea</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întârzierile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întreruperile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survin</w:t>
                  </w:r>
                  <w:proofErr w:type="spellEnd"/>
                  <w:r w:rsidRPr="00AA16BF">
                    <w:rPr>
                      <w:rFonts w:ascii="Onest" w:hAnsi="Onest"/>
                      <w:lang w:val="en-US"/>
                    </w:rPr>
                    <w:t xml:space="preserve">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lipsei</w:t>
                  </w:r>
                  <w:proofErr w:type="spellEnd"/>
                  <w:r w:rsidRPr="00AA16BF">
                    <w:rPr>
                      <w:rFonts w:ascii="Onest" w:hAnsi="Onest"/>
                      <w:lang w:val="en-US"/>
                    </w:rPr>
                    <w:t xml:space="preserve"> </w:t>
                  </w:r>
                  <w:proofErr w:type="spellStart"/>
                  <w:r w:rsidRPr="00AA16BF">
                    <w:rPr>
                      <w:rFonts w:ascii="Onest" w:hAnsi="Onest"/>
                      <w:lang w:val="en-US"/>
                    </w:rPr>
                    <w:t>acestor</w:t>
                  </w:r>
                  <w:proofErr w:type="spellEnd"/>
                  <w:r w:rsidRPr="00AA16BF">
                    <w:rPr>
                      <w:rFonts w:ascii="Onest" w:hAnsi="Onest"/>
                      <w:lang w:val="en-US"/>
                    </w:rPr>
                    <w:t xml:space="preserve"> </w:t>
                  </w:r>
                  <w:proofErr w:type="spellStart"/>
                  <w:r w:rsidRPr="00AA16BF">
                    <w:rPr>
                      <w:rFonts w:ascii="Onest" w:hAnsi="Onest"/>
                      <w:lang w:val="en-US"/>
                    </w:rPr>
                    <w:t>documente</w:t>
                  </w:r>
                  <w:proofErr w:type="spellEnd"/>
                  <w:r w:rsidRPr="00AA16BF">
                    <w:rPr>
                      <w:rFonts w:ascii="Onest" w:hAnsi="Onest"/>
                      <w:lang w:val="en-US"/>
                    </w:rPr>
                    <w:t xml:space="preserve">. </w:t>
                  </w:r>
                </w:p>
                <w:p w14:paraId="54D8291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7.7.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garantează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la data </w:t>
                  </w:r>
                  <w:proofErr w:type="spellStart"/>
                  <w:r w:rsidRPr="00AA16BF">
                    <w:rPr>
                      <w:rFonts w:ascii="Onest" w:hAnsi="Onest"/>
                      <w:lang w:val="en-US"/>
                    </w:rPr>
                    <w:t>recepţiei</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executată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avea</w:t>
                  </w:r>
                  <w:proofErr w:type="spellEnd"/>
                  <w:r w:rsidRPr="00AA16BF">
                    <w:rPr>
                      <w:rFonts w:ascii="Onest" w:hAnsi="Onest"/>
                      <w:lang w:val="en-US"/>
                    </w:rPr>
                    <w:t xml:space="preserve"> </w:t>
                  </w:r>
                  <w:proofErr w:type="spellStart"/>
                  <w:r w:rsidRPr="00AA16BF">
                    <w:rPr>
                      <w:rFonts w:ascii="Onest" w:hAnsi="Onest"/>
                      <w:lang w:val="en-US"/>
                    </w:rPr>
                    <w:t>cel</w:t>
                  </w:r>
                  <w:proofErr w:type="spellEnd"/>
                  <w:r w:rsidRPr="00AA16BF">
                    <w:rPr>
                      <w:rFonts w:ascii="Onest" w:hAnsi="Onest"/>
                      <w:lang w:val="en-US"/>
                    </w:rPr>
                    <w:t xml:space="preserve"> </w:t>
                  </w:r>
                  <w:proofErr w:type="spellStart"/>
                  <w:r w:rsidRPr="00AA16BF">
                    <w:rPr>
                      <w:rFonts w:ascii="Onest" w:hAnsi="Onest"/>
                      <w:lang w:val="en-US"/>
                    </w:rPr>
                    <w:t>puțin</w:t>
                  </w:r>
                  <w:proofErr w:type="spellEnd"/>
                  <w:r w:rsidRPr="00AA16BF">
                    <w:rPr>
                      <w:rFonts w:ascii="Onest" w:hAnsi="Onest"/>
                      <w:lang w:val="en-US"/>
                    </w:rPr>
                    <w:t xml:space="preserve"> </w:t>
                  </w:r>
                  <w:proofErr w:type="spellStart"/>
                  <w:proofErr w:type="gramStart"/>
                  <w:r w:rsidRPr="00AA16BF">
                    <w:rPr>
                      <w:rFonts w:ascii="Onest" w:hAnsi="Onest"/>
                      <w:lang w:val="en-US"/>
                    </w:rPr>
                    <w:t>caracteristicile</w:t>
                  </w:r>
                  <w:proofErr w:type="spellEnd"/>
                  <w:r w:rsidRPr="00AA16BF">
                    <w:rPr>
                      <w:rFonts w:ascii="Onest" w:hAnsi="Onest"/>
                      <w:lang w:val="en-US"/>
                    </w:rPr>
                    <w:t xml:space="preserve">  </w:t>
                  </w:r>
                  <w:proofErr w:type="spellStart"/>
                  <w:r w:rsidRPr="00AA16BF">
                    <w:rPr>
                      <w:rFonts w:ascii="Onest" w:hAnsi="Onest"/>
                      <w:lang w:val="en-US"/>
                    </w:rPr>
                    <w:t>tehnice</w:t>
                  </w:r>
                  <w:proofErr w:type="spellEnd"/>
                  <w:proofErr w:type="gram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calităţile</w:t>
                  </w:r>
                  <w:proofErr w:type="spellEnd"/>
                  <w:r w:rsidRPr="00AA16BF">
                    <w:rPr>
                      <w:rFonts w:ascii="Onest" w:hAnsi="Onest"/>
                      <w:lang w:val="en-US"/>
                    </w:rPr>
                    <w:t xml:space="preserve"> stipulate </w:t>
                  </w:r>
                  <w:proofErr w:type="spellStart"/>
                  <w:r w:rsidRPr="00AA16BF">
                    <w:rPr>
                      <w:rFonts w:ascii="Onest" w:hAnsi="Onest"/>
                      <w:lang w:val="en-US"/>
                    </w:rPr>
                    <w:t>în</w:t>
                  </w:r>
                  <w:proofErr w:type="spellEnd"/>
                  <w:r w:rsidRPr="00AA16BF">
                    <w:rPr>
                      <w:rFonts w:ascii="Onest" w:hAnsi="Onest"/>
                      <w:lang w:val="en-US"/>
                    </w:rPr>
                    <w:t xml:space="preserve"> contract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declarate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ofertă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corespunde</w:t>
                  </w:r>
                  <w:proofErr w:type="spellEnd"/>
                  <w:r w:rsidRPr="00AA16BF">
                    <w:rPr>
                      <w:rFonts w:ascii="Onest" w:hAnsi="Onest"/>
                      <w:lang w:val="en-US"/>
                    </w:rPr>
                    <w:t xml:space="preserve"> </w:t>
                  </w:r>
                  <w:proofErr w:type="spellStart"/>
                  <w:r w:rsidRPr="00AA16BF">
                    <w:rPr>
                      <w:rFonts w:ascii="Onest" w:hAnsi="Onest"/>
                      <w:lang w:val="en-US"/>
                    </w:rPr>
                    <w:t>reglementărilor</w:t>
                  </w:r>
                  <w:proofErr w:type="spellEnd"/>
                  <w:r w:rsidRPr="00AA16BF">
                    <w:rPr>
                      <w:rFonts w:ascii="Onest" w:hAnsi="Onest"/>
                      <w:lang w:val="en-US"/>
                    </w:rPr>
                    <w:t xml:space="preserve"> </w:t>
                  </w:r>
                  <w:proofErr w:type="spellStart"/>
                  <w:r w:rsidRPr="00AA16BF">
                    <w:rPr>
                      <w:rFonts w:ascii="Onest" w:hAnsi="Onest"/>
                      <w:lang w:val="en-US"/>
                    </w:rPr>
                    <w:t>tehnice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afectată</w:t>
                  </w:r>
                  <w:proofErr w:type="spellEnd"/>
                  <w:r w:rsidRPr="00AA16BF">
                    <w:rPr>
                      <w:rFonts w:ascii="Onest" w:hAnsi="Onest"/>
                      <w:lang w:val="en-US"/>
                    </w:rPr>
                    <w:t xml:space="preserve"> de </w:t>
                  </w:r>
                  <w:proofErr w:type="spellStart"/>
                  <w:r w:rsidRPr="00AA16BF">
                    <w:rPr>
                      <w:rFonts w:ascii="Onest" w:hAnsi="Onest"/>
                      <w:lang w:val="en-US"/>
                    </w:rPr>
                    <w:t>vicii</w:t>
                  </w:r>
                  <w:proofErr w:type="spellEnd"/>
                  <w:r w:rsidRPr="00AA16BF">
                    <w:rPr>
                      <w:rFonts w:ascii="Onest" w:hAnsi="Onest"/>
                      <w:lang w:val="en-US"/>
                    </w:rPr>
                    <w:t xml:space="preserve"> care </w:t>
                  </w:r>
                  <w:proofErr w:type="spellStart"/>
                  <w:r w:rsidRPr="00AA16BF">
                    <w:rPr>
                      <w:rFonts w:ascii="Onest" w:hAnsi="Onest"/>
                      <w:lang w:val="en-US"/>
                    </w:rPr>
                    <w:t>ar</w:t>
                  </w:r>
                  <w:proofErr w:type="spellEnd"/>
                  <w:r w:rsidRPr="00AA16BF">
                    <w:rPr>
                      <w:rFonts w:ascii="Onest" w:hAnsi="Onest"/>
                      <w:lang w:val="en-US"/>
                    </w:rPr>
                    <w:t xml:space="preserve"> </w:t>
                  </w:r>
                  <w:proofErr w:type="spellStart"/>
                  <w:r w:rsidRPr="00AA16BF">
                    <w:rPr>
                      <w:rFonts w:ascii="Onest" w:hAnsi="Onest"/>
                      <w:lang w:val="en-US"/>
                    </w:rPr>
                    <w:t>diminua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chiar</w:t>
                  </w:r>
                  <w:proofErr w:type="spellEnd"/>
                  <w:r w:rsidRPr="00AA16BF">
                    <w:rPr>
                      <w:rFonts w:ascii="Onest" w:hAnsi="Onest"/>
                      <w:lang w:val="en-US"/>
                    </w:rPr>
                    <w:t xml:space="preserve"> </w:t>
                  </w:r>
                  <w:proofErr w:type="spellStart"/>
                  <w:r w:rsidRPr="00AA16BF">
                    <w:rPr>
                      <w:rFonts w:ascii="Onest" w:hAnsi="Onest"/>
                      <w:lang w:val="en-US"/>
                    </w:rPr>
                    <w:t>anula</w:t>
                  </w:r>
                  <w:proofErr w:type="spellEnd"/>
                  <w:r w:rsidRPr="00AA16BF">
                    <w:rPr>
                      <w:rFonts w:ascii="Onest" w:hAnsi="Onest"/>
                      <w:lang w:val="en-US"/>
                    </w:rPr>
                    <w:t xml:space="preserve"> </w:t>
                  </w:r>
                  <w:proofErr w:type="spellStart"/>
                  <w:r w:rsidRPr="00AA16BF">
                    <w:rPr>
                      <w:rFonts w:ascii="Onest" w:hAnsi="Onest"/>
                      <w:lang w:val="en-US"/>
                    </w:rPr>
                    <w:t>valoarea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posibilitatea</w:t>
                  </w:r>
                  <w:proofErr w:type="spellEnd"/>
                  <w:r w:rsidRPr="00AA16BF">
                    <w:rPr>
                      <w:rFonts w:ascii="Onest" w:hAnsi="Onest"/>
                      <w:lang w:val="en-US"/>
                    </w:rPr>
                    <w:t xml:space="preserve"> de </w:t>
                  </w:r>
                  <w:proofErr w:type="spellStart"/>
                  <w:r w:rsidRPr="00AA16BF">
                    <w:rPr>
                      <w:rFonts w:ascii="Onest" w:hAnsi="Onest"/>
                      <w:lang w:val="en-US"/>
                    </w:rPr>
                    <w:t>utilizare</w:t>
                  </w:r>
                  <w:proofErr w:type="spellEnd"/>
                  <w:r w:rsidRPr="00AA16BF">
                    <w:rPr>
                      <w:rFonts w:ascii="Onest" w:hAnsi="Onest"/>
                      <w:lang w:val="en-US"/>
                    </w:rPr>
                    <w:t xml:space="preserve">, conform </w:t>
                  </w:r>
                  <w:proofErr w:type="spellStart"/>
                  <w:r w:rsidRPr="00AA16BF">
                    <w:rPr>
                      <w:rFonts w:ascii="Onest" w:hAnsi="Onest"/>
                      <w:lang w:val="en-US"/>
                    </w:rPr>
                    <w:t>condiţiilor</w:t>
                  </w:r>
                  <w:proofErr w:type="spellEnd"/>
                  <w:r w:rsidRPr="00AA16BF">
                    <w:rPr>
                      <w:rFonts w:ascii="Onest" w:hAnsi="Onest"/>
                      <w:lang w:val="en-US"/>
                    </w:rPr>
                    <w:t xml:space="preserve"> </w:t>
                  </w:r>
                  <w:proofErr w:type="spellStart"/>
                  <w:r w:rsidRPr="00AA16BF">
                    <w:rPr>
                      <w:rFonts w:ascii="Onest" w:hAnsi="Onest"/>
                      <w:lang w:val="en-US"/>
                    </w:rPr>
                    <w:t>normale</w:t>
                  </w:r>
                  <w:proofErr w:type="spellEnd"/>
                  <w:r w:rsidRPr="00AA16BF">
                    <w:rPr>
                      <w:rFonts w:ascii="Onest" w:hAnsi="Onest"/>
                      <w:lang w:val="en-US"/>
                    </w:rPr>
                    <w:t xml:space="preserve"> de </w:t>
                  </w:r>
                  <w:proofErr w:type="spellStart"/>
                  <w:r w:rsidRPr="00AA16BF">
                    <w:rPr>
                      <w:rFonts w:ascii="Onest" w:hAnsi="Onest"/>
                      <w:lang w:val="en-US"/>
                    </w:rPr>
                    <w:t>folosire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celor</w:t>
                  </w:r>
                  <w:proofErr w:type="spellEnd"/>
                  <w:r w:rsidRPr="00AA16BF">
                    <w:rPr>
                      <w:rFonts w:ascii="Onest" w:hAnsi="Onest"/>
                      <w:lang w:val="en-US"/>
                    </w:rPr>
                    <w:t xml:space="preserve"> </w:t>
                  </w:r>
                  <w:proofErr w:type="spellStart"/>
                  <w:r w:rsidRPr="00AA16BF">
                    <w:rPr>
                      <w:rFonts w:ascii="Onest" w:hAnsi="Onest"/>
                      <w:lang w:val="en-US"/>
                    </w:rPr>
                    <w:t>explicite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
                <w:p w14:paraId="03ACE9DE"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7.8. La </w:t>
                  </w:r>
                  <w:proofErr w:type="spellStart"/>
                  <w:r w:rsidRPr="00AA16BF">
                    <w:rPr>
                      <w:rFonts w:ascii="Onest" w:hAnsi="Onest"/>
                      <w:lang w:val="en-US"/>
                    </w:rPr>
                    <w:t>lucrările</w:t>
                  </w:r>
                  <w:proofErr w:type="spellEnd"/>
                  <w:r w:rsidRPr="00AA16BF">
                    <w:rPr>
                      <w:rFonts w:ascii="Onest" w:hAnsi="Onest"/>
                      <w:lang w:val="en-US"/>
                    </w:rPr>
                    <w:t xml:space="preserve"> la care se fac </w:t>
                  </w:r>
                  <w:proofErr w:type="spellStart"/>
                  <w:r w:rsidRPr="00AA16BF">
                    <w:rPr>
                      <w:rFonts w:ascii="Onest" w:hAnsi="Onest"/>
                      <w:lang w:val="en-US"/>
                    </w:rPr>
                    <w:t>încercări</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probei</w:t>
                  </w:r>
                  <w:proofErr w:type="spellEnd"/>
                  <w:r w:rsidRPr="00AA16BF">
                    <w:rPr>
                      <w:rFonts w:ascii="Onest" w:hAnsi="Onest"/>
                      <w:lang w:val="en-US"/>
                    </w:rPr>
                    <w:t xml:space="preserve"> </w:t>
                  </w:r>
                  <w:proofErr w:type="spellStart"/>
                  <w:r w:rsidRPr="00AA16BF">
                    <w:rPr>
                      <w:rFonts w:ascii="Onest" w:hAnsi="Onest"/>
                      <w:lang w:val="en-US"/>
                    </w:rPr>
                    <w:t>îndeplinită</w:t>
                  </w:r>
                  <w:proofErr w:type="spellEnd"/>
                  <w:r w:rsidRPr="00AA16BF">
                    <w:rPr>
                      <w:rFonts w:ascii="Onest" w:hAnsi="Onest"/>
                      <w:lang w:val="en-US"/>
                    </w:rPr>
                    <w:t xml:space="preserve"> </w:t>
                  </w:r>
                  <w:proofErr w:type="spellStart"/>
                  <w:r w:rsidRPr="00AA16BF">
                    <w:rPr>
                      <w:rFonts w:ascii="Onest" w:hAnsi="Onest"/>
                      <w:lang w:val="en-US"/>
                    </w:rPr>
                    <w:t>atâta</w:t>
                  </w:r>
                  <w:proofErr w:type="spellEnd"/>
                  <w:r w:rsidRPr="00AA16BF">
                    <w:rPr>
                      <w:rFonts w:ascii="Onest" w:hAnsi="Onest"/>
                      <w:lang w:val="en-US"/>
                    </w:rPr>
                    <w:t xml:space="preserve"> </w:t>
                  </w:r>
                  <w:proofErr w:type="spellStart"/>
                  <w:r w:rsidRPr="00AA16BF">
                    <w:rPr>
                      <w:rFonts w:ascii="Onest" w:hAnsi="Onest"/>
                      <w:lang w:val="en-US"/>
                    </w:rPr>
                    <w:t>timp</w:t>
                  </w:r>
                  <w:proofErr w:type="spellEnd"/>
                  <w:r w:rsidRPr="00AA16BF">
                    <w:rPr>
                      <w:rFonts w:ascii="Onest" w:hAnsi="Onest"/>
                      <w:lang w:val="en-US"/>
                    </w:rPr>
                    <w:t xml:space="preserve"> </w:t>
                  </w:r>
                  <w:proofErr w:type="spellStart"/>
                  <w:r w:rsidRPr="00AA16BF">
                    <w:rPr>
                      <w:rFonts w:ascii="Onest" w:hAnsi="Onest"/>
                      <w:lang w:val="en-US"/>
                    </w:rPr>
                    <w:t>cât</w:t>
                  </w:r>
                  <w:proofErr w:type="spellEnd"/>
                  <w:r w:rsidRPr="00AA16BF">
                    <w:rPr>
                      <w:rFonts w:ascii="Onest" w:hAnsi="Onest"/>
                      <w:lang w:val="en-US"/>
                    </w:rPr>
                    <w:t xml:space="preserve"> </w:t>
                  </w:r>
                  <w:proofErr w:type="spellStart"/>
                  <w:r w:rsidRPr="00AA16BF">
                    <w:rPr>
                      <w:rFonts w:ascii="Onest" w:hAnsi="Onest"/>
                      <w:lang w:val="en-US"/>
                    </w:rPr>
                    <w:t>rezultatele</w:t>
                  </w:r>
                  <w:proofErr w:type="spellEnd"/>
                  <w:r w:rsidRPr="00AA16BF">
                    <w:rPr>
                      <w:rFonts w:ascii="Onest" w:hAnsi="Onest"/>
                      <w:lang w:val="en-US"/>
                    </w:rPr>
                    <w:t xml:space="preserve"> se </w:t>
                  </w:r>
                  <w:proofErr w:type="spellStart"/>
                  <w:r w:rsidRPr="00AA16BF">
                    <w:rPr>
                      <w:rFonts w:ascii="Onest" w:hAnsi="Onest"/>
                      <w:lang w:val="en-US"/>
                    </w:rPr>
                    <w:t>înscriu</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limitele</w:t>
                  </w:r>
                  <w:proofErr w:type="spellEnd"/>
                  <w:r w:rsidRPr="00AA16BF">
                    <w:rPr>
                      <w:rFonts w:ascii="Onest" w:hAnsi="Onest"/>
                      <w:lang w:val="en-US"/>
                    </w:rPr>
                    <w:t xml:space="preserve"> </w:t>
                  </w:r>
                  <w:proofErr w:type="spellStart"/>
                  <w:r w:rsidRPr="00AA16BF">
                    <w:rPr>
                      <w:rFonts w:ascii="Onest" w:hAnsi="Onest"/>
                      <w:lang w:val="en-US"/>
                    </w:rPr>
                    <w:t>admise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reglementările</w:t>
                  </w:r>
                  <w:proofErr w:type="spellEnd"/>
                  <w:r w:rsidRPr="00AA16BF">
                    <w:rPr>
                      <w:rFonts w:ascii="Onest" w:hAnsi="Onest"/>
                      <w:lang w:val="en-US"/>
                    </w:rPr>
                    <w:t xml:space="preserve"> </w:t>
                  </w:r>
                  <w:proofErr w:type="spellStart"/>
                  <w:r w:rsidRPr="00AA16BF">
                    <w:rPr>
                      <w:rFonts w:ascii="Onest" w:hAnsi="Onest"/>
                      <w:lang w:val="en-US"/>
                    </w:rPr>
                    <w:t>tehnice</w:t>
                  </w:r>
                  <w:proofErr w:type="spellEnd"/>
                  <w:r w:rsidRPr="00AA16BF">
                    <w:rPr>
                      <w:rFonts w:ascii="Onest" w:hAnsi="Onest"/>
                      <w:lang w:val="en-US"/>
                    </w:rPr>
                    <w:t xml:space="preserve">. </w:t>
                  </w:r>
                </w:p>
                <w:p w14:paraId="1B9497F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7.9.</w:t>
                  </w:r>
                  <w:r w:rsidRPr="00AA16BF">
                    <w:rPr>
                      <w:rFonts w:ascii="Onest" w:hAnsi="Onest"/>
                      <w:sz w:val="20"/>
                      <w:szCs w:val="20"/>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w:t>
                  </w:r>
                  <w:proofErr w:type="spellStart"/>
                  <w:r w:rsidRPr="00AA16BF">
                    <w:rPr>
                      <w:rFonts w:ascii="Onest" w:hAnsi="Onest"/>
                      <w:lang w:val="en-US"/>
                    </w:rPr>
                    <w:t>supraveghea</w:t>
                  </w:r>
                  <w:proofErr w:type="spellEnd"/>
                  <w:r w:rsidRPr="00AA16BF">
                    <w:rPr>
                      <w:rFonts w:ascii="Onest" w:hAnsi="Onest"/>
                      <w:lang w:val="en-US"/>
                    </w:rPr>
                    <w:t xml:space="preserve"> </w:t>
                  </w:r>
                  <w:proofErr w:type="spellStart"/>
                  <w:r w:rsidRPr="00AA16BF">
                    <w:rPr>
                      <w:rFonts w:ascii="Onest" w:hAnsi="Onest"/>
                      <w:lang w:val="en-US"/>
                    </w:rPr>
                    <w:t>desfăşurării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diriginți</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atestaţi</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intermediul</w:t>
                  </w:r>
                  <w:proofErr w:type="spellEnd"/>
                  <w:r w:rsidRPr="00AA16BF">
                    <w:rPr>
                      <w:rFonts w:ascii="Onest" w:hAnsi="Onest"/>
                      <w:lang w:val="en-US"/>
                    </w:rPr>
                    <w:t xml:space="preserve">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t>angajați</w:t>
                  </w:r>
                  <w:proofErr w:type="spellEnd"/>
                  <w:r w:rsidRPr="00AA16BF">
                    <w:rPr>
                      <w:rFonts w:ascii="Onest" w:hAnsi="Onest"/>
                      <w:lang w:val="en-US"/>
                    </w:rPr>
                    <w:t xml:space="preserve"> ai </w:t>
                  </w:r>
                  <w:proofErr w:type="spellStart"/>
                  <w:r w:rsidRPr="00AA16BF">
                    <w:rPr>
                      <w:rFonts w:ascii="Onest" w:hAnsi="Onest"/>
                      <w:lang w:val="en-US"/>
                    </w:rPr>
                    <w:t>Befeciarului</w:t>
                  </w:r>
                  <w:proofErr w:type="spellEnd"/>
                  <w:r w:rsidRPr="00AA16BF">
                    <w:rPr>
                      <w:rFonts w:ascii="Onest" w:hAnsi="Onest"/>
                      <w:lang w:val="en-US"/>
                    </w:rPr>
                    <w:t xml:space="preserve"> </w:t>
                  </w:r>
                  <w:proofErr w:type="spellStart"/>
                  <w:r w:rsidRPr="00AA16BF">
                    <w:rPr>
                      <w:rFonts w:ascii="Onest" w:hAnsi="Onest"/>
                      <w:lang w:val="en-US"/>
                    </w:rPr>
                    <w:t>desemnați</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li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w:t>
                  </w:r>
                  <w:proofErr w:type="spellStart"/>
                  <w:r w:rsidRPr="00AA16BF">
                    <w:rPr>
                      <w:rFonts w:ascii="Onest" w:hAnsi="Onest"/>
                      <w:lang w:val="en-US"/>
                    </w:rPr>
                    <w:t>accesul</w:t>
                  </w:r>
                  <w:proofErr w:type="spellEnd"/>
                  <w:r w:rsidRPr="00AA16BF">
                    <w:rPr>
                      <w:rFonts w:ascii="Onest" w:hAnsi="Onest"/>
                      <w:lang w:val="en-US"/>
                    </w:rPr>
                    <w:t xml:space="preserve"> la </w:t>
                  </w:r>
                  <w:proofErr w:type="spellStart"/>
                  <w:r w:rsidRPr="00AA16BF">
                    <w:rPr>
                      <w:rFonts w:ascii="Onest" w:hAnsi="Onest"/>
                      <w:lang w:val="en-US"/>
                    </w:rPr>
                    <w:t>locul</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ateliere</w:t>
                  </w:r>
                  <w:proofErr w:type="spellEnd"/>
                  <w:r w:rsidRPr="00AA16BF">
                    <w:rPr>
                      <w:rFonts w:ascii="Onest" w:hAnsi="Onest"/>
                      <w:lang w:val="en-US"/>
                    </w:rPr>
                    <w:t xml:space="preserve">, </w:t>
                  </w:r>
                  <w:proofErr w:type="spellStart"/>
                  <w:r w:rsidRPr="00AA16BF">
                    <w:rPr>
                      <w:rFonts w:ascii="Onest" w:hAnsi="Onest"/>
                      <w:lang w:val="en-US"/>
                    </w:rPr>
                    <w:t>depozite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oriunde</w:t>
                  </w:r>
                  <w:proofErr w:type="spellEnd"/>
                  <w:r w:rsidRPr="00AA16BF">
                    <w:rPr>
                      <w:rFonts w:ascii="Onest" w:hAnsi="Onest"/>
                      <w:lang w:val="en-US"/>
                    </w:rPr>
                    <w:t xml:space="preserve"> se </w:t>
                  </w:r>
                  <w:proofErr w:type="spellStart"/>
                  <w:r w:rsidRPr="00AA16BF">
                    <w:rPr>
                      <w:rFonts w:ascii="Onest" w:hAnsi="Onest"/>
                      <w:lang w:val="en-US"/>
                    </w:rPr>
                    <w:t>desfăşoară</w:t>
                  </w:r>
                  <w:proofErr w:type="spellEnd"/>
                  <w:r w:rsidRPr="00AA16BF">
                    <w:rPr>
                      <w:rFonts w:ascii="Onest" w:hAnsi="Onest"/>
                      <w:lang w:val="en-US"/>
                    </w:rPr>
                    <w:t xml:space="preserve"> </w:t>
                  </w:r>
                  <w:proofErr w:type="spellStart"/>
                  <w:r w:rsidRPr="00AA16BF">
                    <w:rPr>
                      <w:rFonts w:ascii="Onest" w:hAnsi="Onest"/>
                      <w:lang w:val="en-US"/>
                    </w:rPr>
                    <w:t>activităţi</w:t>
                  </w:r>
                  <w:proofErr w:type="spellEnd"/>
                  <w:r w:rsidRPr="00AA16BF">
                    <w:rPr>
                      <w:rFonts w:ascii="Onest" w:hAnsi="Onest"/>
                      <w:lang w:val="en-US"/>
                    </w:rPr>
                    <w:t xml:space="preserve"> legate de </w:t>
                  </w:r>
                  <w:proofErr w:type="spellStart"/>
                  <w:r w:rsidRPr="00AA16BF">
                    <w:rPr>
                      <w:rFonts w:ascii="Onest" w:hAnsi="Onest"/>
                      <w:lang w:val="en-US"/>
                    </w:rPr>
                    <w:t>realizarea</w:t>
                  </w:r>
                  <w:proofErr w:type="spellEnd"/>
                  <w:r w:rsidRPr="00AA16BF">
                    <w:rPr>
                      <w:rFonts w:ascii="Onest" w:hAnsi="Onest"/>
                      <w:lang w:val="en-US"/>
                    </w:rPr>
                    <w:t xml:space="preserve"> </w:t>
                  </w:r>
                  <w:proofErr w:type="spell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La </w:t>
                  </w:r>
                  <w:proofErr w:type="spellStart"/>
                  <w:r w:rsidRPr="00AA16BF">
                    <w:rPr>
                      <w:rFonts w:ascii="Onest" w:hAnsi="Onest"/>
                      <w:lang w:val="en-US"/>
                    </w:rPr>
                    <w:t>cerere</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w:t>
                  </w:r>
                  <w:proofErr w:type="spellEnd"/>
                  <w:r w:rsidRPr="00AA16BF">
                    <w:rPr>
                      <w:rFonts w:ascii="Onest" w:hAnsi="Onest"/>
                      <w:lang w:val="en-US"/>
                    </w:rPr>
                    <w:t xml:space="preserve"> se </w:t>
                  </w:r>
                  <w:proofErr w:type="spellStart"/>
                  <w:r w:rsidRPr="00AA16BF">
                    <w:rPr>
                      <w:rFonts w:ascii="Onest" w:hAnsi="Onest"/>
                      <w:lang w:val="en-US"/>
                    </w:rPr>
                    <w:t>pună</w:t>
                  </w:r>
                  <w:proofErr w:type="spellEnd"/>
                  <w:r w:rsidRPr="00AA16BF">
                    <w:rPr>
                      <w:rFonts w:ascii="Onest" w:hAnsi="Onest"/>
                      <w:lang w:val="en-US"/>
                    </w:rPr>
                    <w:t xml:space="preserv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desenele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examinare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w:t>
                  </w:r>
                  <w:proofErr w:type="spellEnd"/>
                  <w:r w:rsidRPr="00AA16BF">
                    <w:rPr>
                      <w:rFonts w:ascii="Onest" w:hAnsi="Onest"/>
                      <w:lang w:val="en-US"/>
                    </w:rPr>
                    <w:t xml:space="preserve"> se </w:t>
                  </w:r>
                  <w:proofErr w:type="spellStart"/>
                  <w:r w:rsidRPr="00AA16BF">
                    <w:rPr>
                      <w:rFonts w:ascii="Onest" w:hAnsi="Onest"/>
                      <w:lang w:val="en-US"/>
                    </w:rPr>
                    <w:t>dea</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lămuririle</w:t>
                  </w:r>
                  <w:proofErr w:type="spellEnd"/>
                  <w:r w:rsidRPr="00AA16BF">
                    <w:rPr>
                      <w:rFonts w:ascii="Onest" w:hAnsi="Onest"/>
                      <w:lang w:val="en-US"/>
                    </w:rPr>
                    <w:t xml:space="preserve">, </w:t>
                  </w:r>
                  <w:proofErr w:type="spellStart"/>
                  <w:r w:rsidRPr="00AA16BF">
                    <w:rPr>
                      <w:rFonts w:ascii="Onest" w:hAnsi="Onest"/>
                      <w:lang w:val="en-US"/>
                    </w:rPr>
                    <w:t>condiţia</w:t>
                  </w:r>
                  <w:proofErr w:type="spellEnd"/>
                  <w:r w:rsidRPr="00AA16BF">
                    <w:rPr>
                      <w:rFonts w:ascii="Onest" w:hAnsi="Onest"/>
                      <w:lang w:val="en-US"/>
                    </w:rPr>
                    <w:t xml:space="preserve"> </w:t>
                  </w:r>
                  <w:proofErr w:type="spellStart"/>
                  <w:r w:rsidRPr="00AA16BF">
                    <w:rPr>
                      <w:rFonts w:ascii="Onest" w:hAnsi="Onest"/>
                      <w:lang w:val="en-US"/>
                    </w:rPr>
                    <w:t>fiind</w:t>
                  </w:r>
                  <w:proofErr w:type="spellEnd"/>
                  <w:r w:rsidRPr="00AA16BF">
                    <w:rPr>
                      <w:rFonts w:ascii="Onest" w:hAnsi="Onest"/>
                      <w:lang w:val="en-US"/>
                    </w:rPr>
                    <w:t xml:space="preserve"> ca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nu se </w:t>
                  </w:r>
                  <w:proofErr w:type="spellStart"/>
                  <w:r w:rsidRPr="00AA16BF">
                    <w:rPr>
                      <w:rFonts w:ascii="Onest" w:hAnsi="Onest"/>
                      <w:lang w:val="en-US"/>
                    </w:rPr>
                    <w:t>dezvăluie</w:t>
                  </w:r>
                  <w:proofErr w:type="spellEnd"/>
                  <w:r w:rsidRPr="00AA16BF">
                    <w:rPr>
                      <w:rFonts w:ascii="Onest" w:hAnsi="Onest"/>
                      <w:lang w:val="en-US"/>
                    </w:rPr>
                    <w:t xml:space="preserve"> </w:t>
                  </w:r>
                  <w:proofErr w:type="spellStart"/>
                  <w:r w:rsidRPr="00AA16BF">
                    <w:rPr>
                      <w:rFonts w:ascii="Onest" w:hAnsi="Onest"/>
                      <w:lang w:val="en-US"/>
                    </w:rPr>
                    <w:t>informația</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nu fie </w:t>
                  </w:r>
                  <w:proofErr w:type="spellStart"/>
                  <w:r w:rsidRPr="00AA16BF">
                    <w:rPr>
                      <w:rFonts w:ascii="Onest" w:hAnsi="Onest"/>
                      <w:lang w:val="en-US"/>
                    </w:rPr>
                    <w:t>utilizată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scopuri</w:t>
                  </w:r>
                  <w:proofErr w:type="spellEnd"/>
                  <w:r w:rsidRPr="00AA16BF">
                    <w:rPr>
                      <w:rFonts w:ascii="Onest" w:hAnsi="Onest"/>
                      <w:lang w:val="en-US"/>
                    </w:rPr>
                    <w:t xml:space="preserve"> </w:t>
                  </w:r>
                  <w:proofErr w:type="spellStart"/>
                  <w:r w:rsidRPr="00AA16BF">
                    <w:rPr>
                      <w:rFonts w:ascii="Onest" w:hAnsi="Onest"/>
                      <w:lang w:val="en-US"/>
                    </w:rPr>
                    <w:t>proprii</w:t>
                  </w:r>
                  <w:proofErr w:type="spellEnd"/>
                  <w:r w:rsidRPr="00AA16BF">
                    <w:rPr>
                      <w:rFonts w:ascii="Onest" w:hAnsi="Onest"/>
                      <w:lang w:val="en-US"/>
                    </w:rPr>
                    <w:t xml:space="preserve">, </w:t>
                  </w:r>
                  <w:proofErr w:type="spellStart"/>
                  <w:r w:rsidRPr="00AA16BF">
                    <w:rPr>
                      <w:rFonts w:ascii="Onest" w:hAnsi="Onest"/>
                      <w:lang w:val="en-US"/>
                    </w:rPr>
                    <w:t>indiferent</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contractul</w:t>
                  </w:r>
                  <w:proofErr w:type="spellEnd"/>
                  <w:r w:rsidRPr="00AA16BF">
                    <w:rPr>
                      <w:rFonts w:ascii="Onest" w:hAnsi="Onest"/>
                      <w:lang w:val="en-US"/>
                    </w:rPr>
                    <w:t xml:space="preserv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nu </w:t>
                  </w:r>
                  <w:proofErr w:type="spellStart"/>
                  <w:r w:rsidRPr="00AA16BF">
                    <w:rPr>
                      <w:rFonts w:ascii="Onest" w:hAnsi="Onest"/>
                      <w:lang w:val="en-US"/>
                    </w:rPr>
                    <w:t>încheiat</w:t>
                  </w:r>
                  <w:proofErr w:type="spellEnd"/>
                  <w:r w:rsidRPr="00AA16BF">
                    <w:rPr>
                      <w:rFonts w:ascii="Onest" w:hAnsi="Onest"/>
                      <w:lang w:val="en-US"/>
                    </w:rPr>
                    <w:t xml:space="preserve">. </w:t>
                  </w:r>
                </w:p>
                <w:p w14:paraId="2E964F39"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7.10.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autorizat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emită</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pe care le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executării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drepturilor</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se </w:t>
                  </w:r>
                  <w:proofErr w:type="spellStart"/>
                  <w:r w:rsidRPr="00AA16BF">
                    <w:rPr>
                      <w:rFonts w:ascii="Onest" w:hAnsi="Onest"/>
                      <w:lang w:val="en-US"/>
                    </w:rPr>
                    <w:t>adresează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principiu</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responsabilului</w:t>
                  </w:r>
                  <w:proofErr w:type="spellEnd"/>
                  <w:r w:rsidRPr="00AA16BF">
                    <w:rPr>
                      <w:rFonts w:ascii="Onest" w:hAnsi="Onest"/>
                      <w:lang w:val="en-US"/>
                    </w:rPr>
                    <w:t xml:space="preserve"> </w:t>
                  </w:r>
                  <w:proofErr w:type="spellStart"/>
                  <w:r w:rsidRPr="00AA16BF">
                    <w:rPr>
                      <w:rFonts w:ascii="Onest" w:hAnsi="Onest"/>
                      <w:lang w:val="en-US"/>
                    </w:rPr>
                    <w:t>tehnic</w:t>
                  </w:r>
                  <w:proofErr w:type="spellEnd"/>
                  <w:r w:rsidRPr="00AA16BF">
                    <w:rPr>
                      <w:rFonts w:ascii="Onest" w:hAnsi="Onest"/>
                      <w:lang w:val="en-US"/>
                    </w:rPr>
                    <w:t xml:space="preserve">, cu </w:t>
                  </w:r>
                  <w:proofErr w:type="spellStart"/>
                  <w:r w:rsidRPr="00AA16BF">
                    <w:rPr>
                      <w:rFonts w:ascii="Onest" w:hAnsi="Onest"/>
                      <w:lang w:val="en-US"/>
                    </w:rPr>
                    <w:t>excepţia</w:t>
                  </w:r>
                  <w:proofErr w:type="spellEnd"/>
                  <w:r w:rsidRPr="00AA16BF">
                    <w:rPr>
                      <w:rFonts w:ascii="Onest" w:hAnsi="Onest"/>
                      <w:lang w:val="en-US"/>
                    </w:rPr>
                    <w:t xml:space="preserve"> </w:t>
                  </w:r>
                  <w:proofErr w:type="spellStart"/>
                  <w:r w:rsidRPr="00AA16BF">
                    <w:rPr>
                      <w:rFonts w:ascii="Onest" w:hAnsi="Onest"/>
                      <w:lang w:val="en-US"/>
                    </w:rPr>
                    <w:t>cazurilor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trebuie</w:t>
                  </w:r>
                  <w:proofErr w:type="spellEnd"/>
                  <w:r w:rsidRPr="00AA16BF">
                    <w:rPr>
                      <w:rFonts w:ascii="Onest" w:hAnsi="Onest"/>
                      <w:lang w:val="en-US"/>
                    </w:rPr>
                    <w:t xml:space="preserve"> de </w:t>
                  </w:r>
                  <w:proofErr w:type="spellStart"/>
                  <w:r w:rsidRPr="00AA16BF">
                    <w:rPr>
                      <w:rFonts w:ascii="Onest" w:hAnsi="Onest"/>
                      <w:lang w:val="en-US"/>
                    </w:rPr>
                    <w:t>intervenit</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pericol</w:t>
                  </w:r>
                  <w:proofErr w:type="spellEnd"/>
                  <w:r w:rsidRPr="00AA16BF">
                    <w:rPr>
                      <w:rFonts w:ascii="Onest" w:hAnsi="Onest"/>
                      <w:lang w:val="en-US"/>
                    </w:rPr>
                    <w:t xml:space="preserve"> </w:t>
                  </w:r>
                  <w:proofErr w:type="spellStart"/>
                  <w:r w:rsidRPr="00AA16BF">
                    <w:rPr>
                      <w:rFonts w:ascii="Onest" w:hAnsi="Onest"/>
                      <w:lang w:val="en-US"/>
                    </w:rPr>
                    <w:t>iminent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declarat</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w:t>
                  </w:r>
                  <w:proofErr w:type="spellEnd"/>
                  <w:r w:rsidRPr="00AA16BF">
                    <w:rPr>
                      <w:rFonts w:ascii="Onest" w:hAnsi="Onest"/>
                      <w:lang w:val="en-US"/>
                    </w:rPr>
                    <w:t xml:space="preserve"> se </w:t>
                  </w:r>
                  <w:proofErr w:type="spellStart"/>
                  <w:r w:rsidRPr="00AA16BF">
                    <w:rPr>
                      <w:rFonts w:ascii="Onest" w:hAnsi="Onest"/>
                      <w:lang w:val="en-US"/>
                    </w:rPr>
                    <w:t>comunice</w:t>
                  </w:r>
                  <w:proofErr w:type="spellEnd"/>
                  <w:r w:rsidRPr="00AA16BF">
                    <w:rPr>
                      <w:rFonts w:ascii="Onest" w:hAnsi="Onest"/>
                      <w:lang w:val="en-US"/>
                    </w:rPr>
                    <w:t xml:space="preserve"> </w:t>
                  </w:r>
                  <w:proofErr w:type="spellStart"/>
                  <w:r w:rsidRPr="00AA16BF">
                    <w:rPr>
                      <w:rFonts w:ascii="Onest" w:hAnsi="Onest"/>
                      <w:lang w:val="en-US"/>
                    </w:rPr>
                    <w:t>numele</w:t>
                  </w:r>
                  <w:proofErr w:type="spellEnd"/>
                  <w:r w:rsidRPr="00AA16BF">
                    <w:rPr>
                      <w:rFonts w:ascii="Onest" w:hAnsi="Onest"/>
                      <w:lang w:val="en-US"/>
                    </w:rPr>
                    <w:t xml:space="preserve"> </w:t>
                  </w:r>
                  <w:proofErr w:type="spellStart"/>
                  <w:r w:rsidRPr="00AA16BF">
                    <w:rPr>
                      <w:rFonts w:ascii="Onest" w:hAnsi="Onest"/>
                      <w:lang w:val="en-US"/>
                    </w:rPr>
                    <w:t>Responsabilului</w:t>
                  </w:r>
                  <w:proofErr w:type="spellEnd"/>
                  <w:r w:rsidRPr="00AA16BF">
                    <w:rPr>
                      <w:rFonts w:ascii="Onest" w:hAnsi="Onest"/>
                      <w:lang w:val="en-US"/>
                    </w:rPr>
                    <w:t xml:space="preserve"> </w:t>
                  </w:r>
                  <w:proofErr w:type="spellStart"/>
                  <w:r w:rsidRPr="00AA16BF">
                    <w:rPr>
                      <w:rFonts w:ascii="Onest" w:hAnsi="Onest"/>
                      <w:lang w:val="en-US"/>
                    </w:rPr>
                    <w:t>tehnic</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tehnico-profesional</w:t>
                  </w:r>
                  <w:proofErr w:type="spellEnd"/>
                  <w:r w:rsidRPr="00AA16BF">
                    <w:rPr>
                      <w:rFonts w:ascii="Onest" w:hAnsi="Onest"/>
                      <w:lang w:val="en-US"/>
                    </w:rPr>
                    <w:t xml:space="preserve">, care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dirija</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verifica</w:t>
                  </w:r>
                  <w:proofErr w:type="spellEnd"/>
                  <w:r w:rsidRPr="00AA16BF">
                    <w:rPr>
                      <w:rFonts w:ascii="Onest" w:hAnsi="Onest"/>
                      <w:lang w:val="en-US"/>
                    </w:rPr>
                    <w:t xml:space="preserv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lor</w:t>
                  </w:r>
                  <w:proofErr w:type="spellEnd"/>
                  <w:r w:rsidRPr="00AA16BF">
                    <w:rPr>
                      <w:rFonts w:ascii="Onest" w:hAnsi="Onest"/>
                      <w:lang w:val="en-US"/>
                    </w:rPr>
                    <w:t xml:space="preserve"> din </w:t>
                  </w:r>
                  <w:proofErr w:type="spellStart"/>
                  <w:r w:rsidRPr="00AA16BF">
                    <w:rPr>
                      <w:rFonts w:ascii="Onest" w:hAnsi="Onest"/>
                      <w:lang w:val="en-US"/>
                    </w:rPr>
                    <w:t>partea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w:t>
                  </w:r>
                </w:p>
                <w:p w14:paraId="576A008B"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7.11.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sunt </w:t>
                  </w:r>
                  <w:proofErr w:type="spellStart"/>
                  <w:r w:rsidRPr="00AA16BF">
                    <w:rPr>
                      <w:rFonts w:ascii="Onest" w:hAnsi="Onest"/>
                      <w:lang w:val="en-US"/>
                    </w:rPr>
                    <w:t>nejustificate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inoportune</w:t>
                  </w:r>
                  <w:proofErr w:type="spellEnd"/>
                  <w:r w:rsidRPr="00AA16BF">
                    <w:rPr>
                      <w:rFonts w:ascii="Onest" w:hAnsi="Onest"/>
                      <w:lang w:val="en-US"/>
                    </w:rPr>
                    <w:t xml:space="preserve">, el </w:t>
                  </w:r>
                  <w:proofErr w:type="spellStart"/>
                  <w:r w:rsidRPr="00AA16BF">
                    <w:rPr>
                      <w:rFonts w:ascii="Onest" w:hAnsi="Onest"/>
                      <w:lang w:val="en-US"/>
                    </w:rPr>
                    <w:t>poate</w:t>
                  </w:r>
                  <w:proofErr w:type="spellEnd"/>
                  <w:r w:rsidRPr="00AA16BF">
                    <w:rPr>
                      <w:rFonts w:ascii="Onest" w:hAnsi="Onest"/>
                      <w:lang w:val="en-US"/>
                    </w:rPr>
                    <w:t xml:space="preserve"> </w:t>
                  </w:r>
                  <w:proofErr w:type="spellStart"/>
                  <w:r w:rsidRPr="00AA16BF">
                    <w:rPr>
                      <w:rFonts w:ascii="Onest" w:hAnsi="Onest"/>
                      <w:lang w:val="en-US"/>
                    </w:rPr>
                    <w:t>înainta</w:t>
                  </w:r>
                  <w:proofErr w:type="spellEnd"/>
                  <w:r w:rsidRPr="00AA16BF">
                    <w:rPr>
                      <w:rFonts w:ascii="Onest" w:hAnsi="Onest"/>
                      <w:lang w:val="en-US"/>
                    </w:rPr>
                    <w:t xml:space="preserve"> </w:t>
                  </w:r>
                  <w:proofErr w:type="spellStart"/>
                  <w:r w:rsidRPr="00AA16BF">
                    <w:rPr>
                      <w:rFonts w:ascii="Onest" w:hAnsi="Onest"/>
                      <w:lang w:val="en-US"/>
                    </w:rPr>
                    <w:t>obiecţii</w:t>
                  </w:r>
                  <w:proofErr w:type="spellEnd"/>
                  <w:r w:rsidRPr="00AA16BF">
                    <w:rPr>
                      <w:rFonts w:ascii="Onest" w:hAnsi="Onest"/>
                      <w:lang w:val="en-US"/>
                    </w:rPr>
                    <w:t xml:space="preserve">, </w:t>
                  </w:r>
                  <w:proofErr w:type="spellStart"/>
                  <w:r w:rsidRPr="00AA16BF">
                    <w:rPr>
                      <w:rFonts w:ascii="Onest" w:hAnsi="Onest"/>
                      <w:lang w:val="en-US"/>
                    </w:rPr>
                    <w:t>dar</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nu </w:t>
                  </w:r>
                  <w:proofErr w:type="spellStart"/>
                  <w:r w:rsidRPr="00AA16BF">
                    <w:rPr>
                      <w:rFonts w:ascii="Onest" w:hAnsi="Onest"/>
                      <w:lang w:val="en-US"/>
                    </w:rPr>
                    <w:t>îl</w:t>
                  </w:r>
                  <w:proofErr w:type="spellEnd"/>
                  <w:r w:rsidRPr="00AA16BF">
                    <w:rPr>
                      <w:rFonts w:ascii="Onest" w:hAnsi="Onest"/>
                      <w:lang w:val="en-US"/>
                    </w:rPr>
                    <w:t xml:space="preserve"> </w:t>
                  </w:r>
                  <w:proofErr w:type="spellStart"/>
                  <w:r w:rsidRPr="00AA16BF">
                    <w:rPr>
                      <w:rFonts w:ascii="Onest" w:hAnsi="Onest"/>
                      <w:lang w:val="en-US"/>
                    </w:rPr>
                    <w:t>scutește</w:t>
                  </w:r>
                  <w:proofErr w:type="spellEnd"/>
                  <w:r w:rsidRPr="00AA16BF">
                    <w:rPr>
                      <w:rFonts w:ascii="Onest" w:hAnsi="Onest"/>
                      <w:lang w:val="en-US"/>
                    </w:rPr>
                    <w:t xml:space="preserve"> de </w:t>
                  </w:r>
                  <w:proofErr w:type="spellStart"/>
                  <w:r w:rsidRPr="00AA16BF">
                    <w:rPr>
                      <w:rFonts w:ascii="Onest" w:hAnsi="Onest"/>
                      <w:lang w:val="en-US"/>
                    </w:rPr>
                    <w:t>obligația</w:t>
                  </w:r>
                  <w:proofErr w:type="spellEnd"/>
                  <w:r w:rsidRPr="00AA16BF">
                    <w:rPr>
                      <w:rFonts w:ascii="Onest" w:hAnsi="Onest"/>
                      <w:lang w:val="en-US"/>
                    </w:rPr>
                    <w:t xml:space="preserve"> de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executa</w:t>
                  </w:r>
                  <w:proofErr w:type="spellEnd"/>
                  <w:r w:rsidRPr="00AA16BF">
                    <w:rPr>
                      <w:rFonts w:ascii="Onest" w:hAnsi="Onest"/>
                      <w:lang w:val="en-US"/>
                    </w:rPr>
                    <w:t xml:space="preserve"> </w:t>
                  </w:r>
                  <w:proofErr w:type="spellStart"/>
                  <w:r w:rsidRPr="00AA16BF">
                    <w:rPr>
                      <w:rFonts w:ascii="Onest" w:hAnsi="Onest"/>
                      <w:lang w:val="en-US"/>
                    </w:rPr>
                    <w:t>dispoziţiile</w:t>
                  </w:r>
                  <w:proofErr w:type="spellEnd"/>
                  <w:r w:rsidRPr="00AA16BF">
                    <w:rPr>
                      <w:rFonts w:ascii="Onest" w:hAnsi="Onest"/>
                      <w:lang w:val="en-US"/>
                    </w:rPr>
                    <w:t xml:space="preserve"> </w:t>
                  </w:r>
                  <w:proofErr w:type="spellStart"/>
                  <w:r w:rsidRPr="00AA16BF">
                    <w:rPr>
                      <w:rFonts w:ascii="Onest" w:hAnsi="Onest"/>
                      <w:lang w:val="en-US"/>
                    </w:rPr>
                    <w:t>primite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afara</w:t>
                  </w:r>
                  <w:proofErr w:type="spellEnd"/>
                  <w:r w:rsidRPr="00AA16BF">
                    <w:rPr>
                      <w:rFonts w:ascii="Onest" w:hAnsi="Onest"/>
                      <w:lang w:val="en-US"/>
                    </w:rPr>
                    <w:t xml:space="preserve"> </w:t>
                  </w:r>
                  <w:proofErr w:type="spellStart"/>
                  <w:r w:rsidRPr="00AA16BF">
                    <w:rPr>
                      <w:rFonts w:ascii="Onest" w:hAnsi="Onest"/>
                      <w:lang w:val="en-US"/>
                    </w:rPr>
                    <w:t>cazului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ele</w:t>
                  </w:r>
                  <w:proofErr w:type="spellEnd"/>
                  <w:r w:rsidRPr="00AA16BF">
                    <w:rPr>
                      <w:rFonts w:ascii="Onest" w:hAnsi="Onest"/>
                      <w:lang w:val="en-US"/>
                    </w:rPr>
                    <w:t xml:space="preserve"> </w:t>
                  </w:r>
                  <w:proofErr w:type="spellStart"/>
                  <w:r w:rsidRPr="00AA16BF">
                    <w:rPr>
                      <w:rFonts w:ascii="Onest" w:hAnsi="Onest"/>
                      <w:lang w:val="en-US"/>
                    </w:rPr>
                    <w:t>contravin</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dispoziţiilor</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se </w:t>
                  </w:r>
                  <w:proofErr w:type="spellStart"/>
                  <w:r w:rsidRPr="00AA16BF">
                    <w:rPr>
                      <w:rFonts w:ascii="Onest" w:hAnsi="Onest"/>
                      <w:lang w:val="en-US"/>
                    </w:rPr>
                    <w:t>creează</w:t>
                  </w:r>
                  <w:proofErr w:type="spellEnd"/>
                  <w:r w:rsidRPr="00AA16BF">
                    <w:rPr>
                      <w:rFonts w:ascii="Onest" w:hAnsi="Onest"/>
                      <w:lang w:val="en-US"/>
                    </w:rPr>
                    <w:t xml:space="preserve"> </w:t>
                  </w:r>
                  <w:proofErr w:type="spellStart"/>
                  <w:r w:rsidRPr="00AA16BF">
                    <w:rPr>
                      <w:rFonts w:ascii="Onest" w:hAnsi="Onest"/>
                      <w:lang w:val="en-US"/>
                    </w:rPr>
                    <w:t>dificultăţi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execuţie</w:t>
                  </w:r>
                  <w:proofErr w:type="spellEnd"/>
                  <w:r w:rsidRPr="00AA16BF">
                    <w:rPr>
                      <w:rFonts w:ascii="Onest" w:hAnsi="Onest"/>
                      <w:lang w:val="en-US"/>
                    </w:rPr>
                    <w:t xml:space="preserve">, care </w:t>
                  </w:r>
                  <w:proofErr w:type="spellStart"/>
                  <w:r w:rsidRPr="00AA16BF">
                    <w:rPr>
                      <w:rFonts w:ascii="Onest" w:hAnsi="Onest"/>
                      <w:lang w:val="en-US"/>
                    </w:rPr>
                    <w:t>generează</w:t>
                  </w:r>
                  <w:proofErr w:type="spellEnd"/>
                  <w:r w:rsidRPr="00AA16BF">
                    <w:rPr>
                      <w:rFonts w:ascii="Onest" w:hAnsi="Onest"/>
                      <w:lang w:val="en-US"/>
                    </w:rPr>
                    <w:t xml:space="preserve"> </w:t>
                  </w:r>
                  <w:proofErr w:type="spellStart"/>
                  <w:r w:rsidRPr="00AA16BF">
                    <w:rPr>
                      <w:rFonts w:ascii="Onest" w:hAnsi="Onest"/>
                      <w:lang w:val="en-US"/>
                    </w:rPr>
                    <w:t>cheltuieli</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
                <w:p w14:paraId="18A3AF3D"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7.12. </w:t>
                  </w:r>
                  <w:proofErr w:type="spellStart"/>
                  <w:r w:rsidRPr="00AA16BF">
                    <w:rPr>
                      <w:rFonts w:ascii="Onest" w:hAnsi="Onest"/>
                      <w:lang w:val="en-US"/>
                    </w:rPr>
                    <w:t>Trasarea</w:t>
                  </w:r>
                  <w:proofErr w:type="spellEnd"/>
                  <w:r w:rsidRPr="00AA16BF">
                    <w:rPr>
                      <w:rFonts w:ascii="Onest" w:hAnsi="Onest"/>
                      <w:lang w:val="en-US"/>
                    </w:rPr>
                    <w:t xml:space="preserve"> </w:t>
                  </w:r>
                  <w:proofErr w:type="spellStart"/>
                  <w:r w:rsidRPr="00AA16BF">
                    <w:rPr>
                      <w:rFonts w:ascii="Onest" w:hAnsi="Onest"/>
                      <w:lang w:val="en-US"/>
                    </w:rPr>
                    <w:t>axelor</w:t>
                  </w:r>
                  <w:proofErr w:type="spellEnd"/>
                  <w:r w:rsidRPr="00AA16BF">
                    <w:rPr>
                      <w:rFonts w:ascii="Onest" w:hAnsi="Onest"/>
                      <w:lang w:val="en-US"/>
                    </w:rPr>
                    <w:t xml:space="preserve"> </w:t>
                  </w:r>
                  <w:proofErr w:type="spellStart"/>
                  <w:r w:rsidRPr="00AA16BF">
                    <w:rPr>
                      <w:rFonts w:ascii="Onest" w:hAnsi="Onest"/>
                      <w:lang w:val="en-US"/>
                    </w:rPr>
                    <w:t>principale</w:t>
                  </w:r>
                  <w:proofErr w:type="spellEnd"/>
                  <w:r w:rsidRPr="00AA16BF">
                    <w:rPr>
                      <w:rFonts w:ascii="Onest" w:hAnsi="Onest"/>
                      <w:lang w:val="en-US"/>
                    </w:rPr>
                    <w:t xml:space="preserve">, </w:t>
                  </w:r>
                  <w:proofErr w:type="spellStart"/>
                  <w:r w:rsidRPr="00AA16BF">
                    <w:rPr>
                      <w:rFonts w:ascii="Onest" w:hAnsi="Onest"/>
                      <w:lang w:val="en-US"/>
                    </w:rPr>
                    <w:t>bornelor</w:t>
                  </w:r>
                  <w:proofErr w:type="spellEnd"/>
                  <w:r w:rsidRPr="00AA16BF">
                    <w:rPr>
                      <w:rFonts w:ascii="Onest" w:hAnsi="Onest"/>
                      <w:lang w:val="en-US"/>
                    </w:rPr>
                    <w:t xml:space="preserve"> de </w:t>
                  </w:r>
                  <w:proofErr w:type="spellStart"/>
                  <w:r w:rsidRPr="00AA16BF">
                    <w:rPr>
                      <w:rFonts w:ascii="Onest" w:hAnsi="Onest"/>
                      <w:lang w:val="en-US"/>
                    </w:rPr>
                    <w:t>referinţă</w:t>
                  </w:r>
                  <w:proofErr w:type="spellEnd"/>
                  <w:r w:rsidRPr="00AA16BF">
                    <w:rPr>
                      <w:rFonts w:ascii="Onest" w:hAnsi="Onest"/>
                      <w:lang w:val="en-US"/>
                    </w:rPr>
                    <w:t xml:space="preserve">, </w:t>
                  </w:r>
                  <w:proofErr w:type="spellStart"/>
                  <w:r w:rsidRPr="00AA16BF">
                    <w:rPr>
                      <w:rFonts w:ascii="Onest" w:hAnsi="Onest"/>
                      <w:lang w:val="en-US"/>
                    </w:rPr>
                    <w:t>căilor</w:t>
                  </w:r>
                  <w:proofErr w:type="spellEnd"/>
                  <w:r w:rsidRPr="00AA16BF">
                    <w:rPr>
                      <w:rFonts w:ascii="Onest" w:hAnsi="Onest"/>
                      <w:lang w:val="en-US"/>
                    </w:rPr>
                    <w:t xml:space="preserve"> de </w:t>
                  </w:r>
                  <w:proofErr w:type="spellStart"/>
                  <w:r w:rsidRPr="00AA16BF">
                    <w:rPr>
                      <w:rFonts w:ascii="Onest" w:hAnsi="Onest"/>
                      <w:lang w:val="en-US"/>
                    </w:rPr>
                    <w:t>circulaţie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limitelor</w:t>
                  </w:r>
                  <w:proofErr w:type="spellEnd"/>
                  <w:r w:rsidRPr="00AA16BF">
                    <w:rPr>
                      <w:rFonts w:ascii="Onest" w:hAnsi="Onest"/>
                      <w:lang w:val="en-US"/>
                    </w:rPr>
                    <w:t xml:space="preserve"> </w:t>
                  </w:r>
                  <w:proofErr w:type="spellStart"/>
                  <w:r w:rsidRPr="00AA16BF">
                    <w:rPr>
                      <w:rFonts w:ascii="Onest" w:hAnsi="Onest"/>
                      <w:lang w:val="en-US"/>
                    </w:rPr>
                    <w:t>terenului</w:t>
                  </w:r>
                  <w:proofErr w:type="spellEnd"/>
                  <w:r w:rsidRPr="00AA16BF">
                    <w:rPr>
                      <w:rFonts w:ascii="Onest" w:hAnsi="Onest"/>
                      <w:lang w:val="en-US"/>
                    </w:rPr>
                    <w:t xml:space="preserve"> pus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materializarea</w:t>
                  </w:r>
                  <w:proofErr w:type="spellEnd"/>
                  <w:r w:rsidRPr="00AA16BF">
                    <w:rPr>
                      <w:rFonts w:ascii="Onest" w:hAnsi="Onest"/>
                      <w:lang w:val="en-US"/>
                    </w:rPr>
                    <w:t xml:space="preserve"> </w:t>
                  </w:r>
                  <w:proofErr w:type="spellStart"/>
                  <w:r w:rsidRPr="00AA16BF">
                    <w:rPr>
                      <w:rFonts w:ascii="Onest" w:hAnsi="Onest"/>
                      <w:lang w:val="en-US"/>
                    </w:rPr>
                    <w:t>cotelor</w:t>
                  </w:r>
                  <w:proofErr w:type="spellEnd"/>
                  <w:r w:rsidRPr="00AA16BF">
                    <w:rPr>
                      <w:rFonts w:ascii="Onest" w:hAnsi="Onest"/>
                      <w:lang w:val="en-US"/>
                    </w:rPr>
                    <w:t xml:space="preserve"> de </w:t>
                  </w:r>
                  <w:proofErr w:type="spellStart"/>
                  <w:r w:rsidRPr="00AA16BF">
                    <w:rPr>
                      <w:rFonts w:ascii="Onest" w:hAnsi="Onest"/>
                      <w:lang w:val="en-US"/>
                    </w:rPr>
                    <w:t>nivel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imediata</w:t>
                  </w:r>
                  <w:proofErr w:type="spellEnd"/>
                  <w:r w:rsidRPr="00AA16BF">
                    <w:rPr>
                      <w:rFonts w:ascii="Onest" w:hAnsi="Onest"/>
                      <w:lang w:val="en-US"/>
                    </w:rPr>
                    <w:t xml:space="preserve"> </w:t>
                  </w:r>
                  <w:proofErr w:type="spellStart"/>
                  <w:r w:rsidRPr="00AA16BF">
                    <w:rPr>
                      <w:rFonts w:ascii="Onest" w:hAnsi="Onest"/>
                      <w:lang w:val="en-US"/>
                    </w:rPr>
                    <w:t>apropiere</w:t>
                  </w:r>
                  <w:proofErr w:type="spellEnd"/>
                  <w:r w:rsidRPr="00AA16BF">
                    <w:rPr>
                      <w:rFonts w:ascii="Onest" w:hAnsi="Onest"/>
                      <w:lang w:val="en-US"/>
                    </w:rPr>
                    <w:t xml:space="preserve"> a </w:t>
                  </w:r>
                  <w:proofErr w:type="spellStart"/>
                  <w:r w:rsidRPr="00AA16BF">
                    <w:rPr>
                      <w:rFonts w:ascii="Onest" w:hAnsi="Onest"/>
                      <w:lang w:val="en-US"/>
                    </w:rPr>
                    <w:t>terenului</w:t>
                  </w:r>
                  <w:proofErr w:type="spellEnd"/>
                  <w:r w:rsidRPr="00AA16BF">
                    <w:rPr>
                      <w:rFonts w:ascii="Onest" w:hAnsi="Onest"/>
                      <w:lang w:val="en-US"/>
                    </w:rPr>
                    <w:t xml:space="preserve">, sunt </w:t>
                  </w:r>
                  <w:proofErr w:type="spellStart"/>
                  <w:r w:rsidRPr="00AA16BF">
                    <w:rPr>
                      <w:rFonts w:ascii="Onest" w:hAnsi="Onest"/>
                      <w:lang w:val="en-US"/>
                    </w:rPr>
                    <w:t>obligaţiuni</w:t>
                  </w:r>
                  <w:proofErr w:type="spellEnd"/>
                  <w:r w:rsidRPr="00AA16BF">
                    <w:rPr>
                      <w:rFonts w:ascii="Onest" w:hAnsi="Onest"/>
                      <w:lang w:val="en-US"/>
                    </w:rPr>
                    <w:t xml:space="preserve"> ale </w:t>
                  </w:r>
                  <w:proofErr w:type="spellStart"/>
                  <w:r w:rsidRPr="00AA16BF">
                    <w:rPr>
                      <w:rFonts w:ascii="Onest" w:hAnsi="Onest"/>
                      <w:lang w:val="en-US"/>
                    </w:rPr>
                    <w:t>Antreprenorului</w:t>
                  </w:r>
                  <w:proofErr w:type="spellEnd"/>
                  <w:r w:rsidRPr="00AA16BF">
                    <w:rPr>
                      <w:rFonts w:ascii="Onest" w:hAnsi="Onest"/>
                      <w:lang w:val="en-US"/>
                    </w:rPr>
                    <w:t xml:space="preserve">. </w:t>
                  </w:r>
                </w:p>
                <w:p w14:paraId="5A86695C"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7.13.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w:t>
                  </w:r>
                  <w:proofErr w:type="spellStart"/>
                  <w:r w:rsidRPr="00AA16BF">
                    <w:rPr>
                      <w:rFonts w:ascii="Onest" w:hAnsi="Onest"/>
                      <w:lang w:val="en-US"/>
                    </w:rPr>
                    <w:t>trasării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proiectant</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protejeze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păstreze</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reperele</w:t>
                  </w:r>
                  <w:proofErr w:type="spellEnd"/>
                  <w:r w:rsidRPr="00AA16BF">
                    <w:rPr>
                      <w:rFonts w:ascii="Onest" w:hAnsi="Onest"/>
                      <w:lang w:val="en-US"/>
                    </w:rPr>
                    <w:t xml:space="preserve">, </w:t>
                  </w:r>
                  <w:proofErr w:type="spellStart"/>
                  <w:r w:rsidRPr="00AA16BF">
                    <w:rPr>
                      <w:rFonts w:ascii="Onest" w:hAnsi="Onest"/>
                      <w:lang w:val="en-US"/>
                    </w:rPr>
                    <w:t>bornele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w:t>
                  </w:r>
                  <w:proofErr w:type="spellStart"/>
                  <w:r w:rsidRPr="00AA16BF">
                    <w:rPr>
                      <w:rFonts w:ascii="Onest" w:hAnsi="Onest"/>
                      <w:lang w:val="en-US"/>
                    </w:rPr>
                    <w:t>folosite</w:t>
                  </w:r>
                  <w:proofErr w:type="spellEnd"/>
                  <w:r w:rsidRPr="00AA16BF">
                    <w:rPr>
                      <w:rFonts w:ascii="Onest" w:hAnsi="Onest"/>
                      <w:lang w:val="en-US"/>
                    </w:rPr>
                    <w:t xml:space="preserve"> la </w:t>
                  </w:r>
                  <w:proofErr w:type="spellStart"/>
                  <w:r w:rsidRPr="00AA16BF">
                    <w:rPr>
                      <w:rFonts w:ascii="Onest" w:hAnsi="Onest"/>
                      <w:lang w:val="en-US"/>
                    </w:rPr>
                    <w:t>trasarea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7184E31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7.14. </w:t>
                  </w:r>
                  <w:proofErr w:type="spellStart"/>
                  <w:r w:rsidRPr="00AA16BF">
                    <w:rPr>
                      <w:rFonts w:ascii="Onest" w:hAnsi="Onest"/>
                      <w:lang w:val="en-US"/>
                    </w:rPr>
                    <w:t>Ridicările</w:t>
                  </w:r>
                  <w:proofErr w:type="spellEnd"/>
                  <w:r w:rsidRPr="00AA16BF">
                    <w:rPr>
                      <w:rFonts w:ascii="Onest" w:hAnsi="Onest"/>
                      <w:lang w:val="en-US"/>
                    </w:rPr>
                    <w:t xml:space="preserve"> de </w:t>
                  </w:r>
                  <w:proofErr w:type="spellStart"/>
                  <w:r w:rsidRPr="00AA16BF">
                    <w:rPr>
                      <w:rFonts w:ascii="Onest" w:hAnsi="Onest"/>
                      <w:lang w:val="en-US"/>
                    </w:rPr>
                    <w:t>teren</w:t>
                  </w:r>
                  <w:proofErr w:type="spellEnd"/>
                  <w:r w:rsidRPr="00AA16BF">
                    <w:rPr>
                      <w:rFonts w:ascii="Onest" w:hAnsi="Onest"/>
                      <w:lang w:val="en-US"/>
                    </w:rPr>
                    <w:t xml:space="preserve">, </w:t>
                  </w:r>
                  <w:proofErr w:type="spellStart"/>
                  <w:r w:rsidRPr="00AA16BF">
                    <w:rPr>
                      <w:rFonts w:ascii="Onest" w:hAnsi="Onest"/>
                      <w:lang w:val="en-US"/>
                    </w:rPr>
                    <w:t>trasările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cotele</w:t>
                  </w:r>
                  <w:proofErr w:type="spellEnd"/>
                  <w:r w:rsidRPr="00AA16BF">
                    <w:rPr>
                      <w:rFonts w:ascii="Onest" w:hAnsi="Onest"/>
                      <w:lang w:val="en-US"/>
                    </w:rPr>
                    <w:t xml:space="preserve"> de </w:t>
                  </w:r>
                  <w:proofErr w:type="spellStart"/>
                  <w:r w:rsidRPr="00AA16BF">
                    <w:rPr>
                      <w:rFonts w:ascii="Onest" w:hAnsi="Onest"/>
                      <w:lang w:val="en-US"/>
                    </w:rPr>
                    <w:t>nivel</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documente</w:t>
                  </w:r>
                  <w:proofErr w:type="spellEnd"/>
                  <w:r w:rsidRPr="00AA16BF">
                    <w:rPr>
                      <w:rFonts w:ascii="Onest" w:hAnsi="Onest"/>
                      <w:lang w:val="en-US"/>
                    </w:rPr>
                    <w:t xml:space="preserve"> </w:t>
                  </w:r>
                  <w:proofErr w:type="spellStart"/>
                  <w:r w:rsidRPr="00AA16BF">
                    <w:rPr>
                      <w:rFonts w:ascii="Onest" w:hAnsi="Onest"/>
                      <w:lang w:val="en-US"/>
                    </w:rPr>
                    <w:t>puse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sunt </w:t>
                  </w:r>
                  <w:proofErr w:type="spellStart"/>
                  <w:r w:rsidRPr="00AA16BF">
                    <w:rPr>
                      <w:rFonts w:ascii="Onest" w:hAnsi="Onest"/>
                      <w:lang w:val="en-US"/>
                    </w:rPr>
                    <w:lastRenderedPageBreak/>
                    <w:t>hotărâtoare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verifice</w:t>
                  </w:r>
                  <w:proofErr w:type="spellEnd"/>
                  <w:r w:rsidRPr="00AA16BF">
                    <w:rPr>
                      <w:rFonts w:ascii="Onest" w:hAnsi="Onest"/>
                      <w:lang w:val="en-US"/>
                    </w:rPr>
                    <w:t xml:space="preserve"> </w:t>
                  </w:r>
                  <w:proofErr w:type="spellStart"/>
                  <w:r w:rsidRPr="00AA16BF">
                    <w:rPr>
                      <w:rFonts w:ascii="Onest" w:hAnsi="Onest"/>
                      <w:lang w:val="en-US"/>
                    </w:rPr>
                    <w:t>documentele</w:t>
                  </w:r>
                  <w:proofErr w:type="spellEnd"/>
                  <w:r w:rsidRPr="00AA16BF">
                    <w:rPr>
                      <w:rFonts w:ascii="Onest" w:hAnsi="Onest"/>
                      <w:lang w:val="en-US"/>
                    </w:rPr>
                    <w:t xml:space="preserve"> </w:t>
                  </w:r>
                  <w:proofErr w:type="spellStart"/>
                  <w:r w:rsidRPr="00AA16BF">
                    <w:rPr>
                      <w:rFonts w:ascii="Onest" w:hAnsi="Onest"/>
                      <w:lang w:val="en-US"/>
                    </w:rPr>
                    <w:t>primite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înştiinţeze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erorile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inexactităţile</w:t>
                  </w:r>
                  <w:proofErr w:type="spellEnd"/>
                  <w:r w:rsidRPr="00AA16BF">
                    <w:rPr>
                      <w:rFonts w:ascii="Onest" w:hAnsi="Onest"/>
                      <w:lang w:val="en-US"/>
                    </w:rPr>
                    <w:t xml:space="preserve"> </w:t>
                  </w:r>
                  <w:proofErr w:type="spellStart"/>
                  <w:r w:rsidRPr="00AA16BF">
                    <w:rPr>
                      <w:rFonts w:ascii="Onest" w:hAnsi="Onest"/>
                      <w:lang w:val="en-US"/>
                    </w:rPr>
                    <w:t>constatate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presupuse</w:t>
                  </w:r>
                  <w:proofErr w:type="spellEnd"/>
                  <w:r w:rsidRPr="00AA16BF">
                    <w:rPr>
                      <w:rFonts w:ascii="Onest" w:hAnsi="Onest"/>
                      <w:lang w:val="en-US"/>
                    </w:rPr>
                    <w:t xml:space="preserve">. </w:t>
                  </w:r>
                </w:p>
                <w:p w14:paraId="120895B7"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7.15.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stabilească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relaţiile</w:t>
                  </w:r>
                  <w:proofErr w:type="spellEnd"/>
                  <w:r w:rsidRPr="00AA16BF">
                    <w:rPr>
                      <w:rFonts w:ascii="Onest" w:hAnsi="Onest"/>
                      <w:lang w:val="en-US"/>
                    </w:rPr>
                    <w:t xml:space="preserve"> care </w:t>
                  </w:r>
                  <w:proofErr w:type="spellStart"/>
                  <w:r w:rsidRPr="00AA16BF">
                    <w:rPr>
                      <w:rFonts w:ascii="Onest" w:hAnsi="Onest"/>
                      <w:lang w:val="en-US"/>
                    </w:rPr>
                    <w:t>reglementează</w:t>
                  </w:r>
                  <w:proofErr w:type="spellEnd"/>
                  <w:r w:rsidRPr="00AA16BF">
                    <w:rPr>
                      <w:rFonts w:ascii="Onest" w:hAnsi="Onest"/>
                      <w:lang w:val="en-US"/>
                    </w:rPr>
                    <w:t xml:space="preserve"> </w:t>
                  </w:r>
                  <w:proofErr w:type="spellStart"/>
                  <w:r w:rsidRPr="00AA16BF">
                    <w:rPr>
                      <w:rFonts w:ascii="Onest" w:hAnsi="Onest"/>
                      <w:lang w:val="en-US"/>
                    </w:rPr>
                    <w:t>raporturile</w:t>
                  </w:r>
                  <w:proofErr w:type="spellEnd"/>
                  <w:r w:rsidRPr="00AA16BF">
                    <w:rPr>
                      <w:rFonts w:ascii="Onest" w:hAnsi="Onest"/>
                      <w:lang w:val="en-US"/>
                    </w:rPr>
                    <w:t xml:space="preserve"> cu </w:t>
                  </w:r>
                  <w:proofErr w:type="spellStart"/>
                  <w:r w:rsidRPr="00AA16BF">
                    <w:rPr>
                      <w:rFonts w:ascii="Onest" w:hAnsi="Onest"/>
                      <w:lang w:val="en-US"/>
                    </w:rPr>
                    <w:t>subantreprenorii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răspunzător</w:t>
                  </w:r>
                  <w:proofErr w:type="spellEnd"/>
                  <w:r w:rsidRPr="00AA16BF">
                    <w:rPr>
                      <w:rFonts w:ascii="Onest" w:hAnsi="Onest"/>
                      <w:lang w:val="en-US"/>
                    </w:rPr>
                    <w:t xml:space="preserve"> </w:t>
                  </w:r>
                  <w:proofErr w:type="spellStart"/>
                  <w:r w:rsidRPr="00AA16BF">
                    <w:rPr>
                      <w:rFonts w:ascii="Onest" w:hAnsi="Onest"/>
                      <w:lang w:val="en-US"/>
                    </w:rPr>
                    <w:t>faţă</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respectarea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subantreprenorii</w:t>
                  </w:r>
                  <w:proofErr w:type="spellEnd"/>
                  <w:r w:rsidRPr="00AA16BF">
                    <w:rPr>
                      <w:rFonts w:ascii="Onest" w:hAnsi="Onest"/>
                      <w:lang w:val="en-US"/>
                    </w:rPr>
                    <w:t xml:space="preserve"> a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obligațiunilor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profesionale</w:t>
                  </w:r>
                  <w:proofErr w:type="spellEnd"/>
                  <w:r w:rsidRPr="00AA16BF">
                    <w:rPr>
                      <w:rFonts w:ascii="Onest" w:hAnsi="Onest"/>
                      <w:lang w:val="en-US"/>
                    </w:rPr>
                    <w:t xml:space="preserve">. </w:t>
                  </w:r>
                </w:p>
                <w:p w14:paraId="6E645556"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7.16. Pe </w:t>
                  </w:r>
                  <w:proofErr w:type="spellStart"/>
                  <w:r w:rsidRPr="00AA16BF">
                    <w:rPr>
                      <w:rFonts w:ascii="Onest" w:hAnsi="Onest"/>
                      <w:lang w:val="en-US"/>
                    </w:rPr>
                    <w:t>parcursul</w:t>
                  </w:r>
                  <w:proofErr w:type="spellEnd"/>
                  <w:r w:rsidRPr="00AA16BF">
                    <w:rPr>
                      <w:rFonts w:ascii="Onest" w:hAnsi="Onest"/>
                      <w:lang w:val="en-US"/>
                    </w:rPr>
                    <w:t xml:space="preserve"> </w:t>
                  </w:r>
                  <w:proofErr w:type="spellStart"/>
                  <w:r w:rsidRPr="00AA16BF">
                    <w:rPr>
                      <w:rFonts w:ascii="Onest" w:hAnsi="Onest"/>
                      <w:lang w:val="en-US"/>
                    </w:rPr>
                    <w:t>executării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dispună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
                <w:p w14:paraId="1A2AA580" w14:textId="77777777" w:rsidR="000243BE" w:rsidRPr="00AA16BF" w:rsidRDefault="000243BE" w:rsidP="000243BE">
                  <w:pPr>
                    <w:pStyle w:val="ListParagraph"/>
                    <w:numPr>
                      <w:ilvl w:val="0"/>
                      <w:numId w:val="29"/>
                    </w:numPr>
                    <w:tabs>
                      <w:tab w:val="clear" w:pos="1134"/>
                      <w:tab w:val="left" w:pos="345"/>
                    </w:tabs>
                    <w:spacing w:line="276" w:lineRule="auto"/>
                    <w:ind w:left="0" w:firstLine="0"/>
                    <w:contextualSpacing/>
                    <w:rPr>
                      <w:rFonts w:ascii="Onest" w:hAnsi="Onest"/>
                    </w:rPr>
                  </w:pPr>
                  <w:proofErr w:type="spellStart"/>
                  <w:r w:rsidRPr="00AA16BF">
                    <w:rPr>
                      <w:rFonts w:ascii="Onest" w:hAnsi="Onest"/>
                    </w:rPr>
                    <w:t>îndepărtarea</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w:t>
                  </w:r>
                  <w:proofErr w:type="gramStart"/>
                  <w:r w:rsidRPr="00AA16BF">
                    <w:rPr>
                      <w:rFonts w:ascii="Onest" w:hAnsi="Onest"/>
                    </w:rPr>
                    <w:t>a</w:t>
                  </w:r>
                  <w:proofErr w:type="gramEnd"/>
                  <w:r w:rsidRPr="00AA16BF">
                    <w:rPr>
                      <w:rFonts w:ascii="Onest" w:hAnsi="Onest"/>
                    </w:rPr>
                    <w:t xml:space="preserve"> </w:t>
                  </w:r>
                  <w:proofErr w:type="spellStart"/>
                  <w:r w:rsidRPr="00AA16BF">
                    <w:rPr>
                      <w:rFonts w:ascii="Onest" w:hAnsi="Onest"/>
                    </w:rPr>
                    <w:t>oricăror</w:t>
                  </w:r>
                  <w:proofErr w:type="spellEnd"/>
                  <w:r w:rsidRPr="00AA16BF">
                    <w:rPr>
                      <w:rFonts w:ascii="Onest" w:hAnsi="Onest"/>
                    </w:rPr>
                    <w:t xml:space="preserve"> </w:t>
                  </w:r>
                  <w:proofErr w:type="spellStart"/>
                  <w:r w:rsidRPr="00AA16BF">
                    <w:rPr>
                      <w:rFonts w:ascii="Onest" w:hAnsi="Onest"/>
                    </w:rPr>
                    <w:t>materiale</w:t>
                  </w:r>
                  <w:proofErr w:type="spellEnd"/>
                  <w:r w:rsidRPr="00AA16BF">
                    <w:rPr>
                      <w:rFonts w:ascii="Onest" w:hAnsi="Onest"/>
                    </w:rPr>
                    <w:t xml:space="preserve"> care sunt </w:t>
                  </w:r>
                  <w:proofErr w:type="spellStart"/>
                  <w:r w:rsidRPr="00AA16BF">
                    <w:rPr>
                      <w:rFonts w:ascii="Onest" w:hAnsi="Onest"/>
                    </w:rPr>
                    <w:t>calitativ</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w:t>
                  </w:r>
                </w:p>
                <w:p w14:paraId="711BF0A5" w14:textId="77777777" w:rsidR="000243BE" w:rsidRPr="00AA16BF" w:rsidRDefault="000243BE" w:rsidP="000243BE">
                  <w:pPr>
                    <w:numPr>
                      <w:ilvl w:val="0"/>
                      <w:numId w:val="29"/>
                    </w:numPr>
                    <w:tabs>
                      <w:tab w:val="left" w:pos="345"/>
                    </w:tabs>
                    <w:spacing w:line="276" w:lineRule="auto"/>
                    <w:ind w:left="0" w:firstLine="0"/>
                    <w:jc w:val="both"/>
                    <w:rPr>
                      <w:rFonts w:ascii="Onest" w:hAnsi="Onest"/>
                      <w:lang w:val="en-US"/>
                    </w:rPr>
                  </w:pPr>
                  <w:proofErr w:type="spellStart"/>
                  <w:r w:rsidRPr="00AA16BF">
                    <w:rPr>
                      <w:rFonts w:ascii="Onest" w:hAnsi="Onest"/>
                      <w:lang w:val="en-US"/>
                    </w:rPr>
                    <w:t>înlocuirea</w:t>
                  </w:r>
                  <w:proofErr w:type="spellEnd"/>
                  <w:r w:rsidRPr="00AA16BF">
                    <w:rPr>
                      <w:rFonts w:ascii="Onest" w:hAnsi="Onest"/>
                      <w:lang w:val="en-US"/>
                    </w:rPr>
                    <w:t xml:space="preserve"> </w:t>
                  </w:r>
                  <w:proofErr w:type="spellStart"/>
                  <w:r w:rsidRPr="00AA16BF">
                    <w:rPr>
                      <w:rFonts w:ascii="Onest" w:hAnsi="Onest"/>
                      <w:lang w:val="en-US"/>
                    </w:rPr>
                    <w:t>materialelor</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cu </w:t>
                  </w:r>
                  <w:proofErr w:type="spellStart"/>
                  <w:r w:rsidRPr="00AA16BF">
                    <w:rPr>
                      <w:rFonts w:ascii="Onest" w:hAnsi="Onest"/>
                      <w:lang w:val="en-US"/>
                    </w:rPr>
                    <w:t>altele</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
                <w:p w14:paraId="57EBDF47" w14:textId="77777777" w:rsidR="000243BE" w:rsidRPr="00AA16BF" w:rsidRDefault="000243BE" w:rsidP="000243BE">
                  <w:pPr>
                    <w:numPr>
                      <w:ilvl w:val="0"/>
                      <w:numId w:val="29"/>
                    </w:numPr>
                    <w:tabs>
                      <w:tab w:val="left" w:pos="345"/>
                    </w:tabs>
                    <w:spacing w:line="276" w:lineRule="auto"/>
                    <w:ind w:left="0" w:firstLine="0"/>
                    <w:jc w:val="both"/>
                    <w:rPr>
                      <w:rFonts w:ascii="Onest" w:hAnsi="Onest"/>
                      <w:lang w:val="en-US"/>
                    </w:rPr>
                  </w:pPr>
                  <w:proofErr w:type="spellStart"/>
                  <w:r w:rsidRPr="00AA16BF">
                    <w:rPr>
                      <w:rFonts w:ascii="Onest" w:hAnsi="Onest"/>
                      <w:lang w:val="en-US"/>
                    </w:rPr>
                    <w:t>îndepărtarea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refacerea</w:t>
                  </w:r>
                  <w:proofErr w:type="spellEnd"/>
                  <w:r w:rsidRPr="00AA16BF">
                    <w:rPr>
                      <w:rFonts w:ascii="Onest" w:hAnsi="Onest"/>
                      <w:lang w:val="en-US"/>
                    </w:rPr>
                    <w:t xml:space="preserve"> </w:t>
                  </w:r>
                  <w:proofErr w:type="spellStart"/>
                  <w:r w:rsidRPr="00AA16BF">
                    <w:rPr>
                      <w:rFonts w:ascii="Onest" w:hAnsi="Onest"/>
                      <w:lang w:val="en-US"/>
                    </w:rPr>
                    <w:t>oricărei</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din </w:t>
                  </w:r>
                  <w:proofErr w:type="spellStart"/>
                  <w:r w:rsidRPr="00AA16BF">
                    <w:rPr>
                      <w:rFonts w:ascii="Onest" w:hAnsi="Onest"/>
                      <w:lang w:val="en-US"/>
                    </w:rPr>
                    <w:t>punct</w:t>
                  </w:r>
                  <w:proofErr w:type="spellEnd"/>
                  <w:r w:rsidRPr="00AA16BF">
                    <w:rPr>
                      <w:rFonts w:ascii="Onest" w:hAnsi="Onest"/>
                      <w:lang w:val="en-US"/>
                    </w:rPr>
                    <w:t xml:space="preserve"> de </w:t>
                  </w:r>
                  <w:proofErr w:type="spellStart"/>
                  <w:r w:rsidRPr="00AA16BF">
                    <w:rPr>
                      <w:rFonts w:ascii="Onest" w:hAnsi="Onest"/>
                      <w:lang w:val="en-US"/>
                    </w:rPr>
                    <w:t>vedere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w:t>
                  </w:r>
                </w:p>
                <w:p w14:paraId="0EE19205"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7.17.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neexecutării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dispoziţiilor</w:t>
                  </w:r>
                  <w:proofErr w:type="spellEnd"/>
                  <w:r w:rsidRPr="00AA16BF">
                    <w:rPr>
                      <w:rFonts w:ascii="Onest" w:hAnsi="Onest"/>
                      <w:lang w:val="en-US"/>
                    </w:rPr>
                    <w:t xml:space="preserve"> din </w:t>
                  </w:r>
                  <w:proofErr w:type="spellStart"/>
                  <w:r w:rsidRPr="00AA16BF">
                    <w:rPr>
                      <w:rFonts w:ascii="Onest" w:hAnsi="Onest"/>
                      <w:lang w:val="en-US"/>
                    </w:rPr>
                    <w:t>punctul</w:t>
                  </w:r>
                  <w:proofErr w:type="spellEnd"/>
                  <w:r w:rsidRPr="00AA16BF">
                    <w:rPr>
                      <w:rFonts w:ascii="Onest" w:hAnsi="Onest"/>
                      <w:lang w:val="en-US"/>
                    </w:rPr>
                    <w:t xml:space="preserve"> 4.1.,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w:t>
                  </w:r>
                  <w:proofErr w:type="spellStart"/>
                  <w:r w:rsidRPr="00AA16BF">
                    <w:rPr>
                      <w:rFonts w:ascii="Onest" w:hAnsi="Onest"/>
                      <w:lang w:val="en-US"/>
                    </w:rPr>
                    <w:t>opri</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condiţiile</w:t>
                  </w:r>
                  <w:proofErr w:type="spellEnd"/>
                  <w:r w:rsidRPr="00AA16BF">
                    <w:rPr>
                      <w:rFonts w:ascii="Onest" w:hAnsi="Onest"/>
                      <w:lang w:val="en-US"/>
                    </w:rPr>
                    <w:t xml:space="preserve"> </w:t>
                  </w:r>
                  <w:proofErr w:type="spellStart"/>
                  <w:r w:rsidRPr="00AA16BF">
                    <w:rPr>
                      <w:rFonts w:ascii="Onest" w:hAnsi="Onest"/>
                      <w:lang w:val="en-US"/>
                    </w:rPr>
                    <w:t>legii</w:t>
                  </w:r>
                  <w:proofErr w:type="spellEnd"/>
                  <w:r w:rsidRPr="00AA16BF">
                    <w:rPr>
                      <w:rFonts w:ascii="Onest" w:hAnsi="Onest"/>
                      <w:lang w:val="en-US"/>
                    </w:rPr>
                    <w:t xml:space="preserve">, </w:t>
                  </w:r>
                  <w:proofErr w:type="spellStart"/>
                  <w:r w:rsidRPr="00AA16BF">
                    <w:rPr>
                      <w:rFonts w:ascii="Onest" w:hAnsi="Onest"/>
                      <w:lang w:val="en-US"/>
                    </w:rPr>
                    <w:t>totodată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compensează</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aferente</w:t>
                  </w:r>
                  <w:proofErr w:type="spellEnd"/>
                  <w:r w:rsidRPr="00AA16BF">
                    <w:rPr>
                      <w:rFonts w:ascii="Onest" w:hAnsi="Onest"/>
                      <w:lang w:val="en-US"/>
                    </w:rPr>
                    <w:t xml:space="preserve">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faptul</w:t>
                  </w:r>
                  <w:proofErr w:type="spellEnd"/>
                  <w:r w:rsidRPr="00AA16BF">
                    <w:rPr>
                      <w:rFonts w:ascii="Onest" w:hAnsi="Onest"/>
                      <w:lang w:val="en-US"/>
                    </w:rPr>
                    <w:t xml:space="preserve"> </w:t>
                  </w:r>
                  <w:proofErr w:type="spellStart"/>
                  <w:r w:rsidRPr="00AA16BF">
                    <w:rPr>
                      <w:rFonts w:ascii="Onest" w:hAnsi="Onest"/>
                      <w:lang w:val="en-US"/>
                    </w:rPr>
                    <w:t>neexecutării</w:t>
                  </w:r>
                  <w:proofErr w:type="spellEnd"/>
                  <w:r w:rsidRPr="00AA16BF">
                    <w:rPr>
                      <w:rFonts w:ascii="Onest" w:hAnsi="Onest"/>
                      <w:lang w:val="en-US"/>
                    </w:rPr>
                    <w:t xml:space="preserve">. </w:t>
                  </w:r>
                </w:p>
                <w:p w14:paraId="7EAB7A84"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7.18.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executării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pe </w:t>
                  </w:r>
                  <w:proofErr w:type="spellStart"/>
                  <w:r w:rsidRPr="00AA16BF">
                    <w:rPr>
                      <w:rFonts w:ascii="Onest" w:hAnsi="Onest"/>
                      <w:lang w:val="en-US"/>
                    </w:rPr>
                    <w:t>amplasamente</w:t>
                  </w:r>
                  <w:proofErr w:type="spellEnd"/>
                  <w:r w:rsidRPr="00AA16BF">
                    <w:rPr>
                      <w:rFonts w:ascii="Onest" w:hAnsi="Onest"/>
                      <w:lang w:val="en-US"/>
                    </w:rPr>
                    <w:t xml:space="preserve"> se </w:t>
                  </w:r>
                  <w:proofErr w:type="spellStart"/>
                  <w:r w:rsidRPr="00AA16BF">
                    <w:rPr>
                      <w:rFonts w:ascii="Onest" w:hAnsi="Onest"/>
                      <w:lang w:val="en-US"/>
                    </w:rPr>
                    <w:t>descoperă</w:t>
                  </w:r>
                  <w:proofErr w:type="spellEnd"/>
                  <w:r w:rsidRPr="00AA16BF">
                    <w:rPr>
                      <w:rFonts w:ascii="Onest" w:hAnsi="Onest"/>
                      <w:lang w:val="en-US"/>
                    </w:rPr>
                    <w:t xml:space="preserve"> </w:t>
                  </w:r>
                  <w:proofErr w:type="spellStart"/>
                  <w:r w:rsidRPr="00AA16BF">
                    <w:rPr>
                      <w:rFonts w:ascii="Onest" w:hAnsi="Onest"/>
                      <w:lang w:val="en-US"/>
                    </w:rPr>
                    <w:t>valori</w:t>
                  </w:r>
                  <w:proofErr w:type="spellEnd"/>
                  <w:r w:rsidRPr="00AA16BF">
                    <w:rPr>
                      <w:rFonts w:ascii="Onest" w:hAnsi="Onest"/>
                      <w:lang w:val="en-US"/>
                    </w:rPr>
                    <w:t xml:space="preserve"> </w:t>
                  </w:r>
                  <w:proofErr w:type="spellStart"/>
                  <w:r w:rsidRPr="00AA16BF">
                    <w:rPr>
                      <w:rFonts w:ascii="Onest" w:hAnsi="Onest"/>
                      <w:lang w:val="en-US"/>
                    </w:rPr>
                    <w:t>istorice</w:t>
                  </w:r>
                  <w:proofErr w:type="spellEnd"/>
                  <w:r w:rsidRPr="00AA16BF">
                    <w:rPr>
                      <w:rFonts w:ascii="Onest" w:hAnsi="Onest"/>
                      <w:lang w:val="en-US"/>
                    </w:rPr>
                    <w:t xml:space="preserve">, </w:t>
                  </w:r>
                  <w:proofErr w:type="spellStart"/>
                  <w:r w:rsidRPr="00AA16BF">
                    <w:rPr>
                      <w:rFonts w:ascii="Onest" w:hAnsi="Onest"/>
                      <w:lang w:val="en-US"/>
                    </w:rPr>
                    <w:t>artistice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ştiinţifice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oprească</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zona </w:t>
                  </w:r>
                  <w:proofErr w:type="spellStart"/>
                  <w:r w:rsidRPr="00AA16BF">
                    <w:rPr>
                      <w:rFonts w:ascii="Onest" w:hAnsi="Onest"/>
                      <w:lang w:val="en-US"/>
                    </w:rPr>
                    <w:t>respectivă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comunice</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autorităților</w:t>
                  </w:r>
                  <w:proofErr w:type="spellEnd"/>
                  <w:r w:rsidRPr="00AA16BF">
                    <w:rPr>
                      <w:rFonts w:ascii="Onest" w:hAnsi="Onest"/>
                      <w:lang w:val="en-US"/>
                    </w:rPr>
                    <w:t xml:space="preserve"> de </w:t>
                  </w:r>
                  <w:proofErr w:type="spellStart"/>
                  <w:r w:rsidRPr="00AA16BF">
                    <w:rPr>
                      <w:rFonts w:ascii="Onest" w:hAnsi="Onest"/>
                      <w:lang w:val="en-US"/>
                    </w:rPr>
                    <w:t>specialitate</w:t>
                  </w:r>
                  <w:proofErr w:type="spellEnd"/>
                  <w:r w:rsidRPr="00AA16BF">
                    <w:rPr>
                      <w:rFonts w:ascii="Onest" w:hAnsi="Onest"/>
                      <w:lang w:val="en-US"/>
                    </w:rPr>
                    <w:t xml:space="preserve"> </w:t>
                  </w:r>
                  <w:proofErr w:type="spellStart"/>
                  <w:r w:rsidRPr="00AA16BF">
                    <w:rPr>
                      <w:rFonts w:ascii="Onest" w:hAnsi="Onest"/>
                      <w:lang w:val="en-US"/>
                    </w:rPr>
                    <w:t>responsabile</w:t>
                  </w:r>
                  <w:proofErr w:type="spellEnd"/>
                  <w:r w:rsidRPr="00AA16BF">
                    <w:rPr>
                      <w:rFonts w:ascii="Onest" w:hAnsi="Onest"/>
                      <w:lang w:val="en-US"/>
                    </w:rPr>
                    <w:t xml:space="preserve">. </w:t>
                  </w:r>
                </w:p>
                <w:p w14:paraId="13881CB5"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7.19.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desfăşurării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menţină</w:t>
                  </w:r>
                  <w:proofErr w:type="spellEnd"/>
                  <w:r w:rsidRPr="00AA16BF">
                    <w:rPr>
                      <w:rFonts w:ascii="Onest" w:hAnsi="Onest"/>
                      <w:lang w:val="en-US"/>
                    </w:rPr>
                    <w:t xml:space="preserve"> </w:t>
                  </w:r>
                  <w:proofErr w:type="spellStart"/>
                  <w:r w:rsidRPr="00AA16BF">
                    <w:rPr>
                      <w:rFonts w:ascii="Onest" w:hAnsi="Onest"/>
                      <w:lang w:val="en-US"/>
                    </w:rPr>
                    <w:t>căile</w:t>
                  </w:r>
                  <w:proofErr w:type="spellEnd"/>
                  <w:r w:rsidRPr="00AA16BF">
                    <w:rPr>
                      <w:rFonts w:ascii="Onest" w:hAnsi="Onest"/>
                      <w:lang w:val="en-US"/>
                    </w:rPr>
                    <w:t xml:space="preserve"> de </w:t>
                  </w:r>
                  <w:proofErr w:type="spellStart"/>
                  <w:r w:rsidRPr="00AA16BF">
                    <w:rPr>
                      <w:rFonts w:ascii="Onest" w:hAnsi="Onest"/>
                      <w:lang w:val="en-US"/>
                    </w:rPr>
                    <w:t>acces</w:t>
                  </w:r>
                  <w:proofErr w:type="spellEnd"/>
                  <w:r w:rsidRPr="00AA16BF">
                    <w:rPr>
                      <w:rFonts w:ascii="Onest" w:hAnsi="Onest"/>
                      <w:lang w:val="en-US"/>
                    </w:rPr>
                    <w:t xml:space="preserve"> </w:t>
                  </w:r>
                  <w:proofErr w:type="spellStart"/>
                  <w:r w:rsidRPr="00AA16BF">
                    <w:rPr>
                      <w:rFonts w:ascii="Onest" w:hAnsi="Onest"/>
                      <w:lang w:val="en-US"/>
                    </w:rPr>
                    <w:t>libere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retragă</w:t>
                  </w:r>
                  <w:proofErr w:type="spellEnd"/>
                  <w:r w:rsidRPr="00AA16BF">
                    <w:rPr>
                      <w:rFonts w:ascii="Onest" w:hAnsi="Onest"/>
                      <w:lang w:val="en-US"/>
                    </w:rPr>
                    <w:t xml:space="preserve"> </w:t>
                  </w:r>
                  <w:proofErr w:type="spellStart"/>
                  <w:r w:rsidRPr="00AA16BF">
                    <w:rPr>
                      <w:rFonts w:ascii="Onest" w:hAnsi="Onest"/>
                      <w:lang w:val="en-US"/>
                    </w:rPr>
                    <w:t>utilajele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îndepărteze</w:t>
                  </w:r>
                  <w:proofErr w:type="spellEnd"/>
                  <w:r w:rsidRPr="00AA16BF">
                    <w:rPr>
                      <w:rFonts w:ascii="Onest" w:hAnsi="Onest"/>
                      <w:lang w:val="en-US"/>
                    </w:rPr>
                    <w:t xml:space="preserve"> </w:t>
                  </w:r>
                  <w:proofErr w:type="spellStart"/>
                  <w:r w:rsidRPr="00AA16BF">
                    <w:rPr>
                      <w:rFonts w:ascii="Onest" w:hAnsi="Onest"/>
                      <w:lang w:val="en-US"/>
                    </w:rPr>
                    <w:t>surplusurile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deşeuri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de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fel</w:t>
                  </w:r>
                  <w:proofErr w:type="spellEnd"/>
                  <w:r w:rsidRPr="00AA16BF">
                    <w:rPr>
                      <w:rFonts w:ascii="Onest" w:hAnsi="Onest"/>
                      <w:lang w:val="en-US"/>
                    </w:rPr>
                    <w:t xml:space="preserve">, care nu sunt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iar</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evacua</w:t>
                  </w:r>
                  <w:proofErr w:type="spellEnd"/>
                  <w:r w:rsidRPr="00AA16BF">
                    <w:rPr>
                      <w:rFonts w:ascii="Onest" w:hAnsi="Onest"/>
                      <w:lang w:val="en-US"/>
                    </w:rPr>
                    <w:t xml:space="preserve"> de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utilajele</w:t>
                  </w:r>
                  <w:proofErr w:type="spellEnd"/>
                  <w:r w:rsidRPr="00AA16BF">
                    <w:rPr>
                      <w:rFonts w:ascii="Onest" w:hAnsi="Onest"/>
                      <w:lang w:val="en-US"/>
                    </w:rPr>
                    <w:t xml:space="preserve"> de </w:t>
                  </w:r>
                  <w:proofErr w:type="spellStart"/>
                  <w:r w:rsidRPr="00AA16BF">
                    <w:rPr>
                      <w:rFonts w:ascii="Onest" w:hAnsi="Onest"/>
                      <w:lang w:val="en-US"/>
                    </w:rPr>
                    <w:t>construcţie</w:t>
                  </w:r>
                  <w:proofErr w:type="spellEnd"/>
                  <w:r w:rsidRPr="00AA16BF">
                    <w:rPr>
                      <w:rFonts w:ascii="Onest" w:hAnsi="Onest"/>
                      <w:lang w:val="en-US"/>
                    </w:rPr>
                    <w:t xml:space="preserve">, </w:t>
                  </w:r>
                  <w:proofErr w:type="spellStart"/>
                  <w:r w:rsidRPr="00AA16BF">
                    <w:rPr>
                      <w:rFonts w:ascii="Onest" w:hAnsi="Onest"/>
                      <w:lang w:val="en-US"/>
                    </w:rPr>
                    <w:t>surplusurile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deşeurile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readuce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stare </w:t>
                  </w:r>
                  <w:proofErr w:type="spellStart"/>
                  <w:r w:rsidRPr="00AA16BF">
                    <w:rPr>
                      <w:rFonts w:ascii="Onest" w:hAnsi="Onest"/>
                      <w:lang w:val="en-US"/>
                    </w:rPr>
                    <w:t>inițială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sectoarele</w:t>
                  </w:r>
                  <w:proofErr w:type="spellEnd"/>
                  <w:r w:rsidRPr="00AA16BF">
                    <w:rPr>
                      <w:rFonts w:ascii="Onest" w:hAnsi="Onest"/>
                      <w:lang w:val="en-US"/>
                    </w:rPr>
                    <w:t xml:space="preserve"> pe care le-a </w:t>
                  </w:r>
                  <w:proofErr w:type="spellStart"/>
                  <w:r w:rsidRPr="00AA16BF">
                    <w:rPr>
                      <w:rFonts w:ascii="Onest" w:hAnsi="Onest"/>
                      <w:lang w:val="en-US"/>
                    </w:rPr>
                    <w:t>utilizat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
                <w:p w14:paraId="67C1FDE1"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7.20.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w:t>
                  </w:r>
                  <w:proofErr w:type="spellStart"/>
                  <w:r w:rsidRPr="00AA16BF">
                    <w:rPr>
                      <w:rFonts w:ascii="Onest" w:hAnsi="Onest"/>
                      <w:lang w:val="en-US"/>
                    </w:rPr>
                    <w:t>față</w:t>
                  </w:r>
                  <w:proofErr w:type="spellEnd"/>
                  <w:r w:rsidRPr="00AA16BF">
                    <w:rPr>
                      <w:rFonts w:ascii="Onest" w:hAnsi="Onest"/>
                      <w:lang w:val="en-US"/>
                    </w:rPr>
                    <w:t xml:space="preserve"> de </w:t>
                  </w:r>
                  <w:proofErr w:type="spellStart"/>
                  <w:r w:rsidRPr="00AA16BF">
                    <w:rPr>
                      <w:rFonts w:ascii="Onest" w:hAnsi="Onest"/>
                      <w:lang w:val="en-US"/>
                    </w:rPr>
                    <w:t>cele</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 xml:space="preserve">, considerate </w:t>
                  </w:r>
                  <w:proofErr w:type="spellStart"/>
                  <w:r w:rsidRPr="00AA16BF">
                    <w:rPr>
                      <w:rFonts w:ascii="Onest" w:hAnsi="Onest"/>
                      <w:lang w:val="en-US"/>
                    </w:rPr>
                    <w:t>necesare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nu pot fi </w:t>
                  </w:r>
                  <w:proofErr w:type="spellStart"/>
                  <w:r w:rsidRPr="00AA16BF">
                    <w:rPr>
                      <w:rFonts w:ascii="Onest" w:hAnsi="Onest"/>
                      <w:lang w:val="en-US"/>
                    </w:rPr>
                    <w:t>demarate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Acord </w:t>
                  </w:r>
                  <w:proofErr w:type="spellStart"/>
                  <w:r w:rsidRPr="00AA16BF">
                    <w:rPr>
                      <w:rFonts w:ascii="Onest" w:hAnsi="Onest"/>
                      <w:lang w:val="en-US"/>
                    </w:rPr>
                    <w:t>adițional</w:t>
                  </w:r>
                  <w:proofErr w:type="spellEnd"/>
                  <w:r w:rsidRPr="00AA16BF">
                    <w:rPr>
                      <w:rFonts w:ascii="Onest" w:hAnsi="Onest"/>
                      <w:lang w:val="en-US"/>
                    </w:rPr>
                    <w:t xml:space="preserve"> a </w:t>
                  </w:r>
                  <w:proofErr w:type="spellStart"/>
                  <w:r w:rsidRPr="00AA16BF">
                    <w:rPr>
                      <w:rFonts w:ascii="Onest" w:hAnsi="Onest"/>
                      <w:lang w:val="en-US"/>
                    </w:rPr>
                    <w:t>prezentului</w:t>
                  </w:r>
                  <w:proofErr w:type="spellEnd"/>
                  <w:r w:rsidRPr="00AA16BF">
                    <w:rPr>
                      <w:rFonts w:ascii="Onest" w:hAnsi="Onest"/>
                      <w:lang w:val="en-US"/>
                    </w:rPr>
                    <w:t xml:space="preserve"> contract. </w:t>
                  </w:r>
                </w:p>
                <w:p w14:paraId="18358E70" w14:textId="77777777" w:rsidR="000243BE" w:rsidRPr="00AA16BF" w:rsidRDefault="000243BE" w:rsidP="000243BE">
                  <w:pPr>
                    <w:tabs>
                      <w:tab w:val="left" w:pos="314"/>
                    </w:tabs>
                    <w:spacing w:line="276" w:lineRule="auto"/>
                    <w:jc w:val="both"/>
                    <w:rPr>
                      <w:rFonts w:ascii="Onest" w:hAnsi="Onest"/>
                      <w:lang w:val="en-US"/>
                    </w:rPr>
                  </w:pPr>
                  <w:r w:rsidRPr="00AA16BF">
                    <w:rPr>
                      <w:rFonts w:ascii="Onest" w:hAnsi="Onest"/>
                      <w:lang w:val="en-US"/>
                    </w:rPr>
                    <w:t xml:space="preserve">7.21.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răspunde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defectele</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ale </w:t>
                  </w:r>
                  <w:proofErr w:type="spellStart"/>
                  <w:r w:rsidRPr="00AA16BF">
                    <w:rPr>
                      <w:rFonts w:ascii="Onest" w:hAnsi="Onest"/>
                      <w:lang w:val="en-US"/>
                    </w:rPr>
                    <w:t>construcției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w:t>
                  </w:r>
                </w:p>
                <w:p w14:paraId="59A60F2A" w14:textId="77777777" w:rsidR="000243BE" w:rsidRPr="00AA16BF" w:rsidRDefault="000243BE" w:rsidP="000243BE">
                  <w:pPr>
                    <w:pStyle w:val="NormalWeb"/>
                    <w:tabs>
                      <w:tab w:val="left" w:pos="525"/>
                    </w:tabs>
                    <w:spacing w:line="276" w:lineRule="auto"/>
                    <w:rPr>
                      <w:rFonts w:ascii="Onest" w:hAnsi="Onest"/>
                      <w:lang w:val="en-US"/>
                    </w:rPr>
                  </w:pPr>
                  <w:r w:rsidRPr="00AA16BF">
                    <w:rPr>
                      <w:rFonts w:ascii="Onest" w:hAnsi="Onest"/>
                      <w:lang w:val="en-US"/>
                    </w:rPr>
                    <w:t xml:space="preserve">7.22.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obţină</w:t>
                  </w:r>
                  <w:proofErr w:type="spellEnd"/>
                  <w:r w:rsidRPr="00AA16BF">
                    <w:rPr>
                      <w:rFonts w:ascii="Onest" w:hAnsi="Onest"/>
                      <w:lang w:val="en-US"/>
                    </w:rPr>
                    <w:t xml:space="preserve">, pe propria </w:t>
                  </w:r>
                  <w:proofErr w:type="spellStart"/>
                  <w:r w:rsidRPr="00AA16BF">
                    <w:rPr>
                      <w:rFonts w:ascii="Onest" w:hAnsi="Onest"/>
                      <w:lang w:val="en-US"/>
                    </w:rPr>
                    <w:t>cheltuială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avizele</w:t>
                  </w:r>
                  <w:proofErr w:type="spellEnd"/>
                  <w:r w:rsidRPr="00AA16BF">
                    <w:rPr>
                      <w:rFonts w:ascii="Onest" w:hAnsi="Onest"/>
                      <w:lang w:val="en-US"/>
                    </w:rPr>
                    <w:t xml:space="preserve">, </w:t>
                  </w:r>
                  <w:proofErr w:type="spellStart"/>
                  <w:r w:rsidRPr="00AA16BF">
                    <w:rPr>
                      <w:rFonts w:ascii="Onest" w:hAnsi="Onest"/>
                      <w:lang w:val="en-US"/>
                    </w:rPr>
                    <w:t>autorizaţiile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aprobările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taxele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legate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bunuri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drepturi</w:t>
                  </w:r>
                  <w:proofErr w:type="spellEnd"/>
                  <w:r w:rsidRPr="00AA16BF">
                    <w:rPr>
                      <w:rFonts w:ascii="Onest" w:hAnsi="Onest"/>
                      <w:lang w:val="en-US"/>
                    </w:rPr>
                    <w:t xml:space="preserve"> </w:t>
                  </w:r>
                  <w:proofErr w:type="spellStart"/>
                  <w:r w:rsidRPr="00AA16BF">
                    <w:rPr>
                      <w:rFonts w:ascii="Onest" w:hAnsi="Onest"/>
                      <w:lang w:val="en-US"/>
                    </w:rPr>
                    <w:t>afectate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care pot fi </w:t>
                  </w:r>
                  <w:proofErr w:type="spellStart"/>
                  <w:r w:rsidRPr="00AA16BF">
                    <w:rPr>
                      <w:rFonts w:ascii="Onest" w:hAnsi="Onest"/>
                      <w:lang w:val="en-US"/>
                    </w:rPr>
                    <w:t>afectate</w:t>
                  </w:r>
                  <w:proofErr w:type="spellEnd"/>
                  <w:r w:rsidRPr="00AA16BF">
                    <w:rPr>
                      <w:rFonts w:ascii="Onest" w:hAnsi="Onest"/>
                      <w:lang w:val="en-US"/>
                    </w:rPr>
                    <w:t xml:space="preserv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52A0AC1A" w14:textId="77777777" w:rsidR="000243BE" w:rsidRPr="00AA16BF" w:rsidRDefault="000243BE" w:rsidP="000243BE">
                  <w:pPr>
                    <w:pStyle w:val="NormalWeb"/>
                    <w:tabs>
                      <w:tab w:val="left" w:pos="525"/>
                    </w:tabs>
                    <w:spacing w:line="276" w:lineRule="auto"/>
                    <w:rPr>
                      <w:rFonts w:ascii="Onest" w:hAnsi="Onest"/>
                      <w:lang w:val="en-US"/>
                    </w:rPr>
                  </w:pPr>
                </w:p>
                <w:p w14:paraId="78F74639" w14:textId="77777777" w:rsidR="000243BE" w:rsidRPr="00AA16BF" w:rsidRDefault="000243BE" w:rsidP="000243BE">
                  <w:pPr>
                    <w:pStyle w:val="NormalWeb"/>
                    <w:tabs>
                      <w:tab w:val="left" w:pos="525"/>
                    </w:tabs>
                    <w:spacing w:line="276" w:lineRule="auto"/>
                    <w:rPr>
                      <w:rFonts w:ascii="Onest" w:hAnsi="Onest"/>
                      <w:b/>
                      <w:lang w:val="en-US"/>
                    </w:rPr>
                  </w:pPr>
                  <w:r w:rsidRPr="00AA16BF">
                    <w:rPr>
                      <w:rFonts w:ascii="Onest" w:hAnsi="Onest"/>
                      <w:b/>
                      <w:lang w:val="en-US"/>
                    </w:rPr>
                    <w:t>8. MODIFICĂRI</w:t>
                  </w:r>
                </w:p>
                <w:p w14:paraId="414DDE4F" w14:textId="77777777" w:rsidR="000243BE" w:rsidRPr="00AA16BF" w:rsidRDefault="000243BE" w:rsidP="000243BE">
                  <w:pPr>
                    <w:tabs>
                      <w:tab w:val="left" w:pos="360"/>
                    </w:tabs>
                    <w:spacing w:line="276" w:lineRule="auto"/>
                    <w:jc w:val="both"/>
                    <w:rPr>
                      <w:rFonts w:ascii="Onest" w:hAnsi="Onest"/>
                      <w:lang w:val="en-US"/>
                    </w:rPr>
                  </w:pP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de </w:t>
                  </w:r>
                  <w:proofErr w:type="spellStart"/>
                  <w:r w:rsidRPr="00AA16BF">
                    <w:rPr>
                      <w:rFonts w:ascii="Onest" w:hAnsi="Onest"/>
                      <w:lang w:val="en-US"/>
                    </w:rPr>
                    <w:t>achiziţie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cursul</w:t>
                  </w:r>
                  <w:proofErr w:type="spellEnd"/>
                  <w:r w:rsidRPr="00AA16BF">
                    <w:rPr>
                      <w:rFonts w:ascii="Onest" w:hAnsi="Onest"/>
                      <w:lang w:val="en-US"/>
                    </w:rPr>
                    <w:t xml:space="preserve"> </w:t>
                  </w:r>
                  <w:proofErr w:type="spellStart"/>
                  <w:r w:rsidRPr="00AA16BF">
                    <w:rPr>
                      <w:rFonts w:ascii="Onest" w:hAnsi="Onest"/>
                      <w:lang w:val="en-US"/>
                    </w:rPr>
                    <w:t>perioadei</w:t>
                  </w:r>
                  <w:proofErr w:type="spellEnd"/>
                  <w:r w:rsidRPr="00AA16BF">
                    <w:rPr>
                      <w:rFonts w:ascii="Onest" w:hAnsi="Onest"/>
                      <w:lang w:val="en-US"/>
                    </w:rPr>
                    <w:t xml:space="preserve"> sale de </w:t>
                  </w:r>
                  <w:proofErr w:type="spellStart"/>
                  <w:r w:rsidRPr="00AA16BF">
                    <w:rPr>
                      <w:rFonts w:ascii="Onest" w:hAnsi="Onest"/>
                      <w:lang w:val="en-US"/>
                    </w:rPr>
                    <w:t>valabilitate</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efectua</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aplicabile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domeniul</w:t>
                  </w:r>
                  <w:proofErr w:type="spellEnd"/>
                  <w:r w:rsidRPr="00AA16BF">
                    <w:rPr>
                      <w:rFonts w:ascii="Onest" w:hAnsi="Onest"/>
                      <w:lang w:val="en-US"/>
                    </w:rPr>
                    <w:t xml:space="preserve"> </w:t>
                  </w:r>
                  <w:proofErr w:type="spellStart"/>
                  <w:r w:rsidRPr="00AA16BF">
                    <w:rPr>
                      <w:rFonts w:ascii="Onest" w:hAnsi="Onest"/>
                      <w:lang w:val="en-US"/>
                    </w:rPr>
                    <w:t>achiziţiilor</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acord</w:t>
                  </w:r>
                  <w:proofErr w:type="spellEnd"/>
                  <w:r w:rsidRPr="00AA16BF">
                    <w:rPr>
                      <w:rFonts w:ascii="Onest" w:hAnsi="Onest"/>
                      <w:lang w:val="en-US"/>
                    </w:rPr>
                    <w:t xml:space="preserve"> </w:t>
                  </w:r>
                  <w:proofErr w:type="spellStart"/>
                  <w:r w:rsidRPr="00AA16BF">
                    <w:rPr>
                      <w:rFonts w:ascii="Onest" w:hAnsi="Onest"/>
                      <w:lang w:val="en-US"/>
                    </w:rPr>
                    <w:t>adiţional</w:t>
                  </w:r>
                  <w:proofErr w:type="spellEnd"/>
                  <w:r w:rsidRPr="00AA16BF">
                    <w:rPr>
                      <w:rFonts w:ascii="Onest" w:hAnsi="Onest"/>
                      <w:lang w:val="en-US"/>
                    </w:rPr>
                    <w:t xml:space="preserve"> la </w:t>
                  </w:r>
                  <w:proofErr w:type="spellStart"/>
                  <w:r w:rsidRPr="00AA16BF">
                    <w:rPr>
                      <w:rFonts w:ascii="Onest" w:hAnsi="Onest"/>
                      <w:lang w:val="en-US"/>
                    </w:rPr>
                    <w:t>prezentul</w:t>
                  </w:r>
                  <w:proofErr w:type="spellEnd"/>
                  <w:r w:rsidRPr="00AA16BF">
                    <w:rPr>
                      <w:rFonts w:ascii="Onest" w:hAnsi="Onest"/>
                      <w:lang w:val="en-US"/>
                    </w:rPr>
                    <w:t xml:space="preserve"> contract.</w:t>
                  </w:r>
                </w:p>
                <w:p w14:paraId="6356623A" w14:textId="77777777" w:rsidR="000243BE" w:rsidRPr="00AA16BF" w:rsidRDefault="000243BE" w:rsidP="000243BE">
                  <w:pPr>
                    <w:tabs>
                      <w:tab w:val="left" w:pos="360"/>
                    </w:tabs>
                    <w:spacing w:line="276" w:lineRule="auto"/>
                    <w:jc w:val="both"/>
                    <w:rPr>
                      <w:rFonts w:ascii="Onest" w:hAnsi="Onest"/>
                      <w:lang w:val="en-US"/>
                    </w:rPr>
                  </w:pPr>
                </w:p>
                <w:p w14:paraId="040329A2"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b/>
                      <w:lang w:val="en-US"/>
                    </w:rPr>
                    <w:t>9. AJUSTAREA PREŢULUI CONTRACTULUI</w:t>
                  </w:r>
                </w:p>
                <w:p w14:paraId="0860E82C" w14:textId="77777777" w:rsidR="000243BE" w:rsidRPr="00AA16BF" w:rsidRDefault="000243BE" w:rsidP="000243BE">
                  <w:pPr>
                    <w:spacing w:line="276" w:lineRule="auto"/>
                    <w:jc w:val="both"/>
                    <w:rPr>
                      <w:rFonts w:ascii="Onest" w:hAnsi="Onest"/>
                    </w:rPr>
                  </w:pPr>
                  <w:r w:rsidRPr="00AA16BF">
                    <w:rPr>
                      <w:rFonts w:ascii="Onest" w:hAnsi="Onest"/>
                      <w:lang w:val="en-US"/>
                    </w:rPr>
                    <w:lastRenderedPageBreak/>
                    <w:t xml:space="preserve">9.1. </w:t>
                  </w:r>
                  <w:r w:rsidRPr="00AA16BF">
                    <w:rPr>
                      <w:rFonts w:ascii="Onest" w:hAnsi="Onest"/>
                    </w:rPr>
                    <w:t xml:space="preserve">Ajustarea prețului contractului pe parcursul derulării contractului aflat în perioada sa de valabilitate se va efectua conform prevederilor actelor normative aplicabile în domeniul achiziţiilor publice. </w:t>
                  </w:r>
                </w:p>
                <w:p w14:paraId="08B79BEE"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rPr>
                    <w:t>9.2.</w:t>
                  </w:r>
                  <w:r w:rsidRPr="00AA16BF">
                    <w:rPr>
                      <w:rFonts w:ascii="Onest" w:hAnsi="Onest"/>
                      <w:shd w:val="clear" w:color="auto" w:fill="FFFFFF"/>
                    </w:rPr>
                    <w:t xml:space="preserve"> </w:t>
                  </w:r>
                  <w:r w:rsidRPr="00AA16BF">
                    <w:rPr>
                      <w:rFonts w:ascii="Onest" w:hAnsi="Onest"/>
                    </w:rPr>
                    <w:t xml:space="preserve">Ajustarea valorii prezentului contract de achiziție se va efectua ținând cont de rata inflației sau deflației/în baza actualizării prețurilor de cost (modalitate stabilită de comun acord </w:t>
                  </w:r>
                  <w:r w:rsidRPr="00AA16BF">
                    <w:rPr>
                      <w:rFonts w:ascii="Onest" w:hAnsi="Onest"/>
                      <w:shd w:val="clear" w:color="auto" w:fill="FFFFFF"/>
                    </w:rPr>
                    <w:t>între părți la semnarea acestuia și nu poate fi modificată pe durata executării</w:t>
                  </w:r>
                  <w:r w:rsidRPr="00AA16BF">
                    <w:rPr>
                      <w:rFonts w:ascii="Onest" w:hAnsi="Onest"/>
                    </w:rPr>
                    <w:t>, potrivit Regulamentului privind ajustarea periodică a valorii contractelor de achiziții publice cu executare continuă, încheiate pe un termen mai mare de un an, aprobat prin Hotărârea Guvernului nr. 1129/2018).</w:t>
                  </w:r>
                </w:p>
                <w:p w14:paraId="06E5B8EE" w14:textId="77777777" w:rsidR="000243BE" w:rsidRPr="00AA16BF" w:rsidRDefault="000243BE" w:rsidP="000243BE">
                  <w:pPr>
                    <w:tabs>
                      <w:tab w:val="left" w:pos="360"/>
                    </w:tabs>
                    <w:spacing w:line="276" w:lineRule="auto"/>
                    <w:jc w:val="both"/>
                    <w:rPr>
                      <w:rFonts w:ascii="Onest" w:hAnsi="Onest"/>
                      <w:lang w:val="en-US"/>
                    </w:rPr>
                  </w:pPr>
                </w:p>
                <w:p w14:paraId="35F4302B" w14:textId="77777777" w:rsidR="000243BE" w:rsidRPr="00AA16BF" w:rsidRDefault="000243BE" w:rsidP="000243BE">
                  <w:pPr>
                    <w:tabs>
                      <w:tab w:val="left" w:pos="555"/>
                      <w:tab w:val="left" w:pos="4365"/>
                    </w:tabs>
                    <w:spacing w:line="276" w:lineRule="auto"/>
                    <w:jc w:val="both"/>
                    <w:rPr>
                      <w:rFonts w:ascii="Onest" w:hAnsi="Onest"/>
                      <w:b/>
                      <w:lang w:val="en-US"/>
                    </w:rPr>
                  </w:pPr>
                  <w:r w:rsidRPr="00AA16BF">
                    <w:rPr>
                      <w:rFonts w:ascii="Onest" w:hAnsi="Onest"/>
                      <w:b/>
                      <w:lang w:val="en-US"/>
                    </w:rPr>
                    <w:t xml:space="preserve">10. ANTREPRENORUL ŞI SUBANTREPRENORII </w:t>
                  </w:r>
                </w:p>
                <w:p w14:paraId="73E8B3D1"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lang w:val="en-US"/>
                    </w:rPr>
                    <w:t xml:space="preserve">10.1. La </w:t>
                  </w:r>
                  <w:proofErr w:type="spellStart"/>
                  <w:r w:rsidRPr="00AA16BF">
                    <w:rPr>
                      <w:rFonts w:ascii="Onest" w:hAnsi="Onest"/>
                      <w:lang w:val="en-US"/>
                    </w:rPr>
                    <w:t>încheierea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când</w:t>
                  </w:r>
                  <w:proofErr w:type="spellEnd"/>
                  <w:r w:rsidRPr="00AA16BF">
                    <w:rPr>
                      <w:rFonts w:ascii="Onest" w:hAnsi="Onest"/>
                      <w:lang w:val="en-US"/>
                    </w:rPr>
                    <w:t xml:space="preserve"> se </w:t>
                  </w:r>
                  <w:proofErr w:type="spellStart"/>
                  <w:r w:rsidRPr="00AA16BF">
                    <w:rPr>
                      <w:rFonts w:ascii="Onest" w:hAnsi="Onest"/>
                      <w:lang w:val="en-US"/>
                    </w:rPr>
                    <w:t>introduc</w:t>
                  </w:r>
                  <w:proofErr w:type="spellEnd"/>
                  <w:r w:rsidRPr="00AA16BF">
                    <w:rPr>
                      <w:rFonts w:ascii="Onest" w:hAnsi="Onest"/>
                      <w:lang w:val="en-US"/>
                    </w:rPr>
                    <w:t xml:space="preserve"> </w:t>
                  </w:r>
                  <w:proofErr w:type="spellStart"/>
                  <w:r w:rsidRPr="00AA16BF">
                    <w:rPr>
                      <w:rFonts w:ascii="Onest" w:hAnsi="Onest"/>
                      <w:lang w:val="en-US"/>
                    </w:rPr>
                    <w:t>noi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obligatorie</w:t>
                  </w:r>
                  <w:proofErr w:type="spellEnd"/>
                  <w:r w:rsidRPr="00AA16BF">
                    <w:rPr>
                      <w:rFonts w:ascii="Onest" w:hAnsi="Onest"/>
                      <w:lang w:val="en-US"/>
                    </w:rPr>
                    <w:t xml:space="preserve"> </w:t>
                  </w:r>
                  <w:proofErr w:type="spellStart"/>
                  <w:r w:rsidRPr="00AA16BF">
                    <w:rPr>
                      <w:rFonts w:ascii="Onest" w:hAnsi="Onest"/>
                      <w:lang w:val="en-US"/>
                    </w:rPr>
                    <w:t>furnizarea</w:t>
                  </w:r>
                  <w:proofErr w:type="spellEnd"/>
                  <w:r w:rsidRPr="00AA16BF">
                    <w:rPr>
                      <w:rFonts w:ascii="Onest" w:hAnsi="Onest"/>
                      <w:lang w:val="en-US"/>
                    </w:rPr>
                    <w:t xml:space="preserv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a </w:t>
                  </w:r>
                  <w:proofErr w:type="spellStart"/>
                  <w:r w:rsidRPr="00AA16BF">
                    <w:rPr>
                      <w:rFonts w:ascii="Onest" w:hAnsi="Onest"/>
                      <w:lang w:val="en-US"/>
                    </w:rPr>
                    <w:t>contractelor</w:t>
                  </w:r>
                  <w:proofErr w:type="spellEnd"/>
                  <w:r w:rsidRPr="00AA16BF">
                    <w:rPr>
                      <w:rFonts w:ascii="Onest" w:hAnsi="Onest"/>
                      <w:lang w:val="en-US"/>
                    </w:rPr>
                    <w:t xml:space="preserve"> </w:t>
                  </w:r>
                  <w:proofErr w:type="spellStart"/>
                  <w:r w:rsidRPr="00AA16BF">
                    <w:rPr>
                      <w:rFonts w:ascii="Onest" w:hAnsi="Onest"/>
                      <w:lang w:val="en-US"/>
                    </w:rPr>
                    <w:t>încheiate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cu </w:t>
                  </w:r>
                  <w:proofErr w:type="spellStart"/>
                  <w:r w:rsidRPr="00AA16BF">
                    <w:rPr>
                      <w:rFonts w:ascii="Onest" w:hAnsi="Onest"/>
                      <w:lang w:val="en-US"/>
                    </w:rPr>
                    <w:t>subcontractanţii</w:t>
                  </w:r>
                  <w:proofErr w:type="spellEnd"/>
                  <w:r w:rsidRPr="00AA16BF">
                    <w:rPr>
                      <w:rFonts w:ascii="Onest" w:hAnsi="Onest"/>
                      <w:lang w:val="en-US"/>
                    </w:rPr>
                    <w:t xml:space="preserve"> </w:t>
                  </w:r>
                  <w:proofErr w:type="spellStart"/>
                  <w:r w:rsidRPr="00AA16BF">
                    <w:rPr>
                      <w:rFonts w:ascii="Onest" w:hAnsi="Onest"/>
                      <w:lang w:val="en-US"/>
                    </w:rPr>
                    <w:t>nominalizaţi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ofertă</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declaraţi</w:t>
                  </w:r>
                  <w:proofErr w:type="spellEnd"/>
                  <w:r w:rsidRPr="00AA16BF">
                    <w:rPr>
                      <w:rFonts w:ascii="Onest" w:hAnsi="Onest"/>
                      <w:lang w:val="en-US"/>
                    </w:rPr>
                    <w:t xml:space="preserve"> ulterior, </w:t>
                  </w:r>
                  <w:proofErr w:type="spellStart"/>
                  <w:r w:rsidRPr="00AA16BF">
                    <w:rPr>
                      <w:rFonts w:ascii="Onest" w:hAnsi="Onest"/>
                      <w:lang w:val="en-US"/>
                    </w:rPr>
                    <w:t>astfel</w:t>
                  </w:r>
                  <w:proofErr w:type="spellEnd"/>
                  <w:r w:rsidRPr="00AA16BF">
                    <w:rPr>
                      <w:rFonts w:ascii="Onest" w:hAnsi="Onest"/>
                      <w:lang w:val="en-US"/>
                    </w:rPr>
                    <w:t xml:space="preserve"> </w:t>
                  </w:r>
                  <w:proofErr w:type="spellStart"/>
                  <w:r w:rsidRPr="00AA16BF">
                    <w:rPr>
                      <w:rFonts w:ascii="Onest" w:hAnsi="Onest"/>
                      <w:lang w:val="en-US"/>
                    </w:rPr>
                    <w:t>încât</w:t>
                  </w:r>
                  <w:proofErr w:type="spellEnd"/>
                  <w:r w:rsidRPr="00AA16BF">
                    <w:rPr>
                      <w:rFonts w:ascii="Onest" w:hAnsi="Onest"/>
                      <w:lang w:val="en-US"/>
                    </w:rPr>
                    <w:t xml:space="preserve"> </w:t>
                  </w:r>
                  <w:proofErr w:type="spellStart"/>
                  <w:r w:rsidRPr="00AA16BF">
                    <w:rPr>
                      <w:rFonts w:ascii="Onest" w:hAnsi="Onest"/>
                      <w:lang w:val="en-US"/>
                    </w:rPr>
                    <w:t>activităţile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revin</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sumele</w:t>
                  </w:r>
                  <w:proofErr w:type="spellEnd"/>
                  <w:r w:rsidRPr="00AA16BF">
                    <w:rPr>
                      <w:rFonts w:ascii="Onest" w:hAnsi="Onest"/>
                      <w:lang w:val="en-US"/>
                    </w:rPr>
                    <w:t xml:space="preserve"> </w:t>
                  </w:r>
                  <w:proofErr w:type="spellStart"/>
                  <w:r w:rsidRPr="00AA16BF">
                    <w:rPr>
                      <w:rFonts w:ascii="Onest" w:hAnsi="Onest"/>
                      <w:lang w:val="en-US"/>
                    </w:rPr>
                    <w:t>aferente</w:t>
                  </w:r>
                  <w:proofErr w:type="spellEnd"/>
                  <w:r w:rsidRPr="00AA16BF">
                    <w:rPr>
                      <w:rFonts w:ascii="Onest" w:hAnsi="Onest"/>
                      <w:lang w:val="en-US"/>
                    </w:rPr>
                    <w:t xml:space="preserve"> </w:t>
                  </w:r>
                  <w:proofErr w:type="spellStart"/>
                  <w:r w:rsidRPr="00AA16BF">
                    <w:rPr>
                      <w:rFonts w:ascii="Onest" w:hAnsi="Onest"/>
                      <w:lang w:val="en-US"/>
                    </w:rPr>
                    <w:t>prestaţiilor</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cuprinse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roofErr w:type="spellStart"/>
                  <w:r w:rsidRPr="00AA16BF">
                    <w:rPr>
                      <w:rFonts w:ascii="Onest" w:hAnsi="Onest"/>
                      <w:lang w:val="en-US"/>
                    </w:rPr>
                    <w:t>devenind</w:t>
                  </w:r>
                  <w:proofErr w:type="spellEnd"/>
                  <w:r w:rsidRPr="00AA16BF">
                    <w:rPr>
                      <w:rFonts w:ascii="Onest" w:hAnsi="Onest"/>
                      <w:lang w:val="en-US"/>
                    </w:rPr>
                    <w:t xml:space="preserve"> </w:t>
                  </w:r>
                  <w:proofErr w:type="spellStart"/>
                  <w:r w:rsidRPr="00AA16BF">
                    <w:rPr>
                      <w:rFonts w:ascii="Onest" w:hAnsi="Onest"/>
                      <w:lang w:val="en-US"/>
                    </w:rPr>
                    <w:t>anexe</w:t>
                  </w:r>
                  <w:proofErr w:type="spellEnd"/>
                  <w:r w:rsidRPr="00AA16BF">
                    <w:rPr>
                      <w:rFonts w:ascii="Onest" w:hAnsi="Onest"/>
                      <w:lang w:val="en-US"/>
                    </w:rPr>
                    <w:t xml:space="preserve"> ale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Ele</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cuprindă</w:t>
                  </w:r>
                  <w:proofErr w:type="spellEnd"/>
                  <w:r w:rsidRPr="00AA16BF">
                    <w:rPr>
                      <w:rFonts w:ascii="Onest" w:hAnsi="Onest"/>
                      <w:lang w:val="en-US"/>
                    </w:rPr>
                    <w:t xml:space="preserve"> </w:t>
                  </w:r>
                  <w:proofErr w:type="spellStart"/>
                  <w:r w:rsidRPr="00AA16BF">
                    <w:rPr>
                      <w:rFonts w:ascii="Onest" w:hAnsi="Onest"/>
                      <w:lang w:val="en-US"/>
                    </w:rPr>
                    <w:t>obligatoriu</w:t>
                  </w:r>
                  <w:proofErr w:type="spellEnd"/>
                  <w:r w:rsidRPr="00AA16BF">
                    <w:rPr>
                      <w:rFonts w:ascii="Onest" w:hAnsi="Onest"/>
                      <w:lang w:val="en-US"/>
                    </w:rPr>
                    <w:t xml:space="preserve">, </w:t>
                  </w:r>
                  <w:proofErr w:type="spellStart"/>
                  <w:r w:rsidRPr="00AA16BF">
                    <w:rPr>
                      <w:rFonts w:ascii="Onest" w:hAnsi="Onest"/>
                      <w:lang w:val="en-US"/>
                    </w:rPr>
                    <w:t>însa</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a se </w:t>
                  </w:r>
                  <w:proofErr w:type="spellStart"/>
                  <w:r w:rsidRPr="00AA16BF">
                    <w:rPr>
                      <w:rFonts w:ascii="Onest" w:hAnsi="Onest"/>
                      <w:lang w:val="en-US"/>
                    </w:rPr>
                    <w:t>limita</w:t>
                  </w:r>
                  <w:proofErr w:type="spellEnd"/>
                  <w:r w:rsidRPr="00AA16BF">
                    <w:rPr>
                      <w:rFonts w:ascii="Onest" w:hAnsi="Onest"/>
                      <w:lang w:val="en-US"/>
                    </w:rPr>
                    <w:t xml:space="preserve">: </w:t>
                  </w:r>
                  <w:proofErr w:type="spellStart"/>
                  <w:r w:rsidRPr="00AA16BF">
                    <w:rPr>
                      <w:rFonts w:ascii="Onest" w:hAnsi="Onest"/>
                      <w:lang w:val="en-US"/>
                    </w:rPr>
                    <w:t>denumirea</w:t>
                  </w:r>
                  <w:proofErr w:type="spellEnd"/>
                  <w:r w:rsidRPr="00AA16BF">
                    <w:rPr>
                      <w:rFonts w:ascii="Onest" w:hAnsi="Onest"/>
                      <w:lang w:val="en-US"/>
                    </w:rPr>
                    <w:t xml:space="preserve"> </w:t>
                  </w:r>
                  <w:proofErr w:type="spellStart"/>
                  <w:r w:rsidRPr="00AA16BF">
                    <w:rPr>
                      <w:rFonts w:ascii="Onest" w:hAnsi="Onest"/>
                      <w:lang w:val="en-US"/>
                    </w:rPr>
                    <w:t>subcontractanţilor</w:t>
                  </w:r>
                  <w:proofErr w:type="spellEnd"/>
                  <w:r w:rsidRPr="00AA16BF">
                    <w:rPr>
                      <w:rFonts w:ascii="Onest" w:hAnsi="Onest"/>
                      <w:lang w:val="en-US"/>
                    </w:rPr>
                    <w:t xml:space="preserve">, </w:t>
                  </w:r>
                  <w:proofErr w:type="spellStart"/>
                  <w:r w:rsidRPr="00AA16BF">
                    <w:rPr>
                      <w:rFonts w:ascii="Onest" w:hAnsi="Onest"/>
                      <w:lang w:val="en-US"/>
                    </w:rPr>
                    <w:t>reprezentanţii</w:t>
                  </w:r>
                  <w:proofErr w:type="spellEnd"/>
                  <w:r w:rsidRPr="00AA16BF">
                    <w:rPr>
                      <w:rFonts w:ascii="Onest" w:hAnsi="Onest"/>
                      <w:lang w:val="en-US"/>
                    </w:rPr>
                    <w:t xml:space="preserve"> </w:t>
                  </w:r>
                  <w:proofErr w:type="spellStart"/>
                  <w:r w:rsidRPr="00AA16BF">
                    <w:rPr>
                      <w:rFonts w:ascii="Onest" w:hAnsi="Onest"/>
                      <w:lang w:val="en-US"/>
                    </w:rPr>
                    <w:t>legali</w:t>
                  </w:r>
                  <w:proofErr w:type="spellEnd"/>
                  <w:r w:rsidRPr="00AA16BF">
                    <w:rPr>
                      <w:rFonts w:ascii="Onest" w:hAnsi="Onest"/>
                      <w:lang w:val="en-US"/>
                    </w:rPr>
                    <w:t xml:space="preserve"> ai </w:t>
                  </w:r>
                  <w:proofErr w:type="spellStart"/>
                  <w:r w:rsidRPr="00AA16BF">
                    <w:rPr>
                      <w:rFonts w:ascii="Onest" w:hAnsi="Onest"/>
                      <w:lang w:val="en-US"/>
                    </w:rPr>
                    <w:t>noilor</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w:t>
                  </w:r>
                  <w:proofErr w:type="spellStart"/>
                  <w:r w:rsidRPr="00AA16BF">
                    <w:rPr>
                      <w:rFonts w:ascii="Onest" w:hAnsi="Onest"/>
                      <w:lang w:val="en-US"/>
                    </w:rPr>
                    <w:t>datele</w:t>
                  </w:r>
                  <w:proofErr w:type="spellEnd"/>
                  <w:r w:rsidRPr="00AA16BF">
                    <w:rPr>
                      <w:rFonts w:ascii="Onest" w:hAnsi="Onest"/>
                      <w:lang w:val="en-US"/>
                    </w:rPr>
                    <w:t xml:space="preserve"> de contact, </w:t>
                  </w:r>
                  <w:proofErr w:type="spellStart"/>
                  <w:r w:rsidRPr="00AA16BF">
                    <w:rPr>
                      <w:rFonts w:ascii="Onest" w:hAnsi="Onest"/>
                      <w:lang w:val="en-US"/>
                    </w:rPr>
                    <w:t>activităţile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urmeazã</w:t>
                  </w:r>
                  <w:proofErr w:type="spellEnd"/>
                  <w:r w:rsidRPr="00AA16BF">
                    <w:rPr>
                      <w:rFonts w:ascii="Onest" w:hAnsi="Onest"/>
                      <w:lang w:val="en-US"/>
                    </w:rPr>
                    <w:t xml:space="preserve"> a fi </w:t>
                  </w:r>
                  <w:proofErr w:type="spellStart"/>
                  <w:r w:rsidRPr="00AA16BF">
                    <w:rPr>
                      <w:rFonts w:ascii="Onest" w:hAnsi="Onest"/>
                      <w:lang w:val="en-US"/>
                    </w:rPr>
                    <w:t>sucontractate</w:t>
                  </w:r>
                  <w:proofErr w:type="spellEnd"/>
                  <w:r w:rsidRPr="00AA16BF">
                    <w:rPr>
                      <w:rFonts w:ascii="Onest" w:hAnsi="Onest"/>
                      <w:lang w:val="en-US"/>
                    </w:rPr>
                    <w:t xml:space="preserve">, </w:t>
                  </w:r>
                  <w:proofErr w:type="spellStart"/>
                  <w:r w:rsidRPr="00AA16BF">
                    <w:rPr>
                      <w:rFonts w:ascii="Onest" w:hAnsi="Onest"/>
                      <w:lang w:val="en-US"/>
                    </w:rPr>
                    <w:t>valoarea</w:t>
                  </w:r>
                  <w:proofErr w:type="spellEnd"/>
                  <w:r w:rsidRPr="00AA16BF">
                    <w:rPr>
                      <w:rFonts w:ascii="Onest" w:hAnsi="Onest"/>
                      <w:lang w:val="en-US"/>
                    </w:rPr>
                    <w:t xml:space="preserve"> </w:t>
                  </w:r>
                  <w:proofErr w:type="spellStart"/>
                  <w:r w:rsidRPr="00AA16BF">
                    <w:rPr>
                      <w:rFonts w:ascii="Onest" w:hAnsi="Onest"/>
                      <w:lang w:val="en-US"/>
                    </w:rPr>
                    <w:t>aferentă</w:t>
                  </w:r>
                  <w:proofErr w:type="spellEnd"/>
                  <w:r w:rsidRPr="00AA16BF">
                    <w:rPr>
                      <w:rFonts w:ascii="Onest" w:hAnsi="Onest"/>
                      <w:lang w:val="en-US"/>
                    </w:rPr>
                    <w:t xml:space="preserve"> </w:t>
                  </w:r>
                  <w:proofErr w:type="spellStart"/>
                  <w:r w:rsidRPr="00AA16BF">
                    <w:rPr>
                      <w:rFonts w:ascii="Onest" w:hAnsi="Onest"/>
                      <w:lang w:val="en-US"/>
                    </w:rPr>
                    <w:t>prestaţiilor</w:t>
                  </w:r>
                  <w:proofErr w:type="spellEnd"/>
                  <w:r w:rsidRPr="00AA16BF">
                    <w:rPr>
                      <w:rFonts w:ascii="Onest" w:hAnsi="Onest"/>
                      <w:lang w:val="en-US"/>
                    </w:rPr>
                    <w:t xml:space="preserve">, </w:t>
                  </w:r>
                  <w:proofErr w:type="spellStart"/>
                  <w:r w:rsidRPr="00AA16BF">
                    <w:rPr>
                      <w:rFonts w:ascii="Onest" w:hAnsi="Onest"/>
                      <w:lang w:val="en-US"/>
                    </w:rPr>
                    <w:t>opțiunea</w:t>
                  </w:r>
                  <w:proofErr w:type="spellEnd"/>
                  <w:r w:rsidRPr="00AA16BF">
                    <w:rPr>
                      <w:rFonts w:ascii="Onest" w:hAnsi="Onest"/>
                      <w:lang w:val="en-US"/>
                    </w:rPr>
                    <w:t xml:space="preserve"> de a fi </w:t>
                  </w:r>
                  <w:proofErr w:type="spellStart"/>
                  <w:r w:rsidRPr="00AA16BF">
                    <w:rPr>
                      <w:rFonts w:ascii="Onest" w:hAnsi="Onest"/>
                      <w:lang w:val="en-US"/>
                    </w:rPr>
                    <w:t>plătiți</w:t>
                  </w:r>
                  <w:proofErr w:type="spellEnd"/>
                  <w:r w:rsidRPr="00AA16BF">
                    <w:rPr>
                      <w:rFonts w:ascii="Onest" w:hAnsi="Onest"/>
                      <w:lang w:val="en-US"/>
                    </w:rPr>
                    <w:t xml:space="preserve"> direct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w:t>
                  </w:r>
                </w:p>
                <w:p w14:paraId="41473CBB"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lang w:val="en-US"/>
                    </w:rPr>
                    <w:t xml:space="preserve">10.2. </w:t>
                  </w:r>
                  <w:proofErr w:type="spellStart"/>
                  <w:r w:rsidRPr="00AA16BF">
                    <w:rPr>
                      <w:rFonts w:ascii="Onest" w:hAnsi="Onest"/>
                      <w:lang w:val="en-US"/>
                    </w:rPr>
                    <w:t>Antreprenorul</w:t>
                  </w:r>
                  <w:proofErr w:type="spellEnd"/>
                  <w:r w:rsidRPr="00AA16BF">
                    <w:rPr>
                      <w:rFonts w:ascii="Onest" w:hAnsi="Onest"/>
                      <w:lang w:val="en-US"/>
                    </w:rPr>
                    <w:t xml:space="preserve"> nu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avea</w:t>
                  </w:r>
                  <w:proofErr w:type="spellEnd"/>
                  <w:r w:rsidRPr="00AA16BF">
                    <w:rPr>
                      <w:rFonts w:ascii="Onest" w:hAnsi="Onest"/>
                      <w:lang w:val="en-US"/>
                    </w:rPr>
                    <w:t xml:space="preserv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înlocui</w:t>
                  </w:r>
                  <w:proofErr w:type="spellEnd"/>
                  <w:r w:rsidRPr="00AA16BF">
                    <w:rPr>
                      <w:rFonts w:ascii="Onest" w:hAnsi="Onest"/>
                      <w:lang w:val="en-US"/>
                    </w:rPr>
                    <w:t>/</w:t>
                  </w:r>
                  <w:proofErr w:type="spellStart"/>
                  <w:r w:rsidRPr="00AA16BF">
                    <w:rPr>
                      <w:rFonts w:ascii="Onest" w:hAnsi="Onest"/>
                      <w:lang w:val="en-US"/>
                    </w:rPr>
                    <w:t>implica</w:t>
                  </w:r>
                  <w:proofErr w:type="spellEnd"/>
                  <w:r w:rsidRPr="00AA16BF">
                    <w:rPr>
                      <w:rFonts w:ascii="Onest" w:hAnsi="Onest"/>
                      <w:lang w:val="en-US"/>
                    </w:rPr>
                    <w:t xml:space="preserve"> </w:t>
                  </w:r>
                  <w:proofErr w:type="spellStart"/>
                  <w:r w:rsidRPr="00AA16BF">
                    <w:rPr>
                      <w:rFonts w:ascii="Onest" w:hAnsi="Onest"/>
                      <w:lang w:val="en-US"/>
                    </w:rPr>
                    <w:t>niciun</w:t>
                  </w:r>
                  <w:proofErr w:type="spellEnd"/>
                  <w:r w:rsidRPr="00AA16BF">
                    <w:rPr>
                      <w:rFonts w:ascii="Onest" w:hAnsi="Onest"/>
                      <w:lang w:val="en-US"/>
                    </w:rPr>
                    <w:t xml:space="preserve"> </w:t>
                  </w:r>
                  <w:proofErr w:type="spellStart"/>
                  <w:r w:rsidRPr="00AA16BF">
                    <w:rPr>
                      <w:rFonts w:ascii="Onest" w:hAnsi="Onest"/>
                      <w:lang w:val="en-US"/>
                    </w:rPr>
                    <w:t>subcontractant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w:t>
                  </w:r>
                  <w:proofErr w:type="spellStart"/>
                  <w:r w:rsidRPr="00AA16BF">
                    <w:rPr>
                      <w:rFonts w:ascii="Onest" w:hAnsi="Onest"/>
                      <w:lang w:val="en-US"/>
                    </w:rPr>
                    <w:t>prealabil</w:t>
                  </w:r>
                  <w:proofErr w:type="spellEnd"/>
                  <w:r w:rsidRPr="00AA16BF">
                    <w:rPr>
                      <w:rFonts w:ascii="Onest" w:hAnsi="Onest"/>
                      <w:lang w:val="en-US"/>
                    </w:rPr>
                    <w:t xml:space="preserve"> al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solicitare</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înlocuirea</w:t>
                  </w:r>
                  <w:proofErr w:type="spellEnd"/>
                  <w:r w:rsidRPr="00AA16BF">
                    <w:rPr>
                      <w:rFonts w:ascii="Onest" w:hAnsi="Onest"/>
                      <w:lang w:val="en-US"/>
                    </w:rPr>
                    <w:t>/</w:t>
                  </w:r>
                  <w:proofErr w:type="spellStart"/>
                  <w:r w:rsidRPr="00AA16BF">
                    <w:rPr>
                      <w:rFonts w:ascii="Onest" w:hAnsi="Onest"/>
                      <w:lang w:val="en-US"/>
                    </w:rPr>
                    <w:t>implicarea</w:t>
                  </w:r>
                  <w:proofErr w:type="spellEnd"/>
                  <w:r w:rsidRPr="00AA16BF">
                    <w:rPr>
                      <w:rFonts w:ascii="Onest" w:hAnsi="Onest"/>
                      <w:lang w:val="en-US"/>
                    </w:rPr>
                    <w:t xml:space="preserve"> de </w:t>
                  </w:r>
                  <w:proofErr w:type="spellStart"/>
                  <w:r w:rsidRPr="00AA16BF">
                    <w:rPr>
                      <w:rFonts w:ascii="Onest" w:hAnsi="Onest"/>
                      <w:lang w:val="en-US"/>
                    </w:rPr>
                    <w:t>noi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înaintată</w:t>
                  </w:r>
                  <w:proofErr w:type="spellEnd"/>
                  <w:r w:rsidRPr="00AA16BF">
                    <w:rPr>
                      <w:rFonts w:ascii="Onest" w:hAnsi="Onest"/>
                      <w:lang w:val="en-US"/>
                    </w:rPr>
                    <w:t xml:space="preserve"> de </w:t>
                  </w:r>
                  <w:proofErr w:type="spellStart"/>
                  <w:r w:rsidRPr="00AA16BF">
                    <w:rPr>
                      <w:rFonts w:ascii="Onest" w:hAnsi="Onest"/>
                      <w:lang w:val="en-US"/>
                    </w:rPr>
                    <w:t>catre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vederea</w:t>
                  </w:r>
                  <w:proofErr w:type="spellEnd"/>
                  <w:r w:rsidRPr="00AA16BF">
                    <w:rPr>
                      <w:rFonts w:ascii="Onest" w:hAnsi="Onest"/>
                      <w:lang w:val="en-US"/>
                    </w:rPr>
                    <w:t xml:space="preserve"> </w:t>
                  </w:r>
                  <w:proofErr w:type="spellStart"/>
                  <w:r w:rsidRPr="00AA16BF">
                    <w:rPr>
                      <w:rFonts w:ascii="Onest" w:hAnsi="Onest"/>
                      <w:lang w:val="en-US"/>
                    </w:rPr>
                    <w:t>obţinerii</w:t>
                  </w:r>
                  <w:proofErr w:type="spellEnd"/>
                  <w:r w:rsidRPr="00AA16BF">
                    <w:rPr>
                      <w:rFonts w:ascii="Onest" w:hAnsi="Onest"/>
                      <w:lang w:val="en-US"/>
                    </w:rPr>
                    <w:t xml:space="preserve"> </w:t>
                  </w:r>
                  <w:proofErr w:type="spellStart"/>
                  <w:r w:rsidRPr="00AA16BF">
                    <w:rPr>
                      <w:rFonts w:ascii="Onest" w:hAnsi="Onest"/>
                      <w:lang w:val="en-US"/>
                    </w:rPr>
                    <w:t>acordului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într</w:t>
                  </w:r>
                  <w:proofErr w:type="spellEnd"/>
                  <w:r w:rsidRPr="00AA16BF">
                    <w:rPr>
                      <w:rFonts w:ascii="Onest" w:hAnsi="Onest"/>
                      <w:lang w:val="en-US"/>
                    </w:rPr>
                    <w:t xml:space="preserve">-un </w:t>
                  </w:r>
                  <w:proofErr w:type="spellStart"/>
                  <w:r w:rsidRPr="00AA16BF">
                    <w:rPr>
                      <w:rFonts w:ascii="Onest" w:hAnsi="Onest"/>
                      <w:lang w:val="en-US"/>
                    </w:rPr>
                    <w:t>termen</w:t>
                  </w:r>
                  <w:proofErr w:type="spellEnd"/>
                  <w:r w:rsidRPr="00AA16BF">
                    <w:rPr>
                      <w:rFonts w:ascii="Onest" w:hAnsi="Onest"/>
                      <w:lang w:val="en-US"/>
                    </w:rPr>
                    <w:t xml:space="preserve"> </w:t>
                  </w:r>
                  <w:proofErr w:type="spellStart"/>
                  <w:r w:rsidRPr="00AA16BF">
                    <w:rPr>
                      <w:rFonts w:ascii="Onest" w:hAnsi="Onest"/>
                      <w:lang w:val="en-US"/>
                    </w:rPr>
                    <w:t>rezonabil</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nu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putea</w:t>
                  </w:r>
                  <w:proofErr w:type="spellEnd"/>
                  <w:r w:rsidRPr="00AA16BF">
                    <w:rPr>
                      <w:rFonts w:ascii="Onest" w:hAnsi="Onest"/>
                      <w:lang w:val="en-US"/>
                    </w:rPr>
                    <w:t xml:space="preserve"> fi </w:t>
                  </w:r>
                  <w:proofErr w:type="spellStart"/>
                  <w:r w:rsidRPr="00AA16BF">
                    <w:rPr>
                      <w:rFonts w:ascii="Onest" w:hAnsi="Onest"/>
                      <w:lang w:val="en-US"/>
                    </w:rPr>
                    <w:t>mai</w:t>
                  </w:r>
                  <w:proofErr w:type="spellEnd"/>
                  <w:r w:rsidRPr="00AA16BF">
                    <w:rPr>
                      <w:rFonts w:ascii="Onest" w:hAnsi="Onest"/>
                      <w:lang w:val="en-US"/>
                    </w:rPr>
                    <w:t xml:space="preserve"> mic de 15 </w:t>
                  </w:r>
                  <w:proofErr w:type="spellStart"/>
                  <w:r w:rsidRPr="00AA16BF">
                    <w:rPr>
                      <w:rFonts w:ascii="Onest" w:hAnsi="Onest"/>
                      <w:lang w:val="en-US"/>
                    </w:rPr>
                    <w:t>zile</w:t>
                  </w:r>
                  <w:proofErr w:type="spellEnd"/>
                  <w:r w:rsidRPr="00AA16BF">
                    <w:rPr>
                      <w:rFonts w:ascii="Onest" w:hAnsi="Onest"/>
                      <w:lang w:val="en-US"/>
                    </w:rPr>
                    <w:t xml:space="preserve"> </w:t>
                  </w:r>
                  <w:proofErr w:type="spellStart"/>
                  <w:r w:rsidRPr="00AA16BF">
                    <w:rPr>
                      <w:rFonts w:ascii="Onest" w:hAnsi="Onest"/>
                      <w:lang w:val="en-US"/>
                    </w:rPr>
                    <w:t>înainte</w:t>
                  </w:r>
                  <w:proofErr w:type="spellEnd"/>
                  <w:r w:rsidRPr="00AA16BF">
                    <w:rPr>
                      <w:rFonts w:ascii="Onest" w:hAnsi="Onest"/>
                      <w:lang w:val="en-US"/>
                    </w:rPr>
                    <w:t xml:space="preserve"> de </w:t>
                  </w:r>
                  <w:proofErr w:type="spellStart"/>
                  <w:r w:rsidRPr="00AA16BF">
                    <w:rPr>
                      <w:rFonts w:ascii="Onest" w:hAnsi="Onest"/>
                      <w:lang w:val="en-US"/>
                    </w:rPr>
                    <w:t>momentul</w:t>
                  </w:r>
                  <w:proofErr w:type="spellEnd"/>
                  <w:r w:rsidRPr="00AA16BF">
                    <w:rPr>
                      <w:rFonts w:ascii="Onest" w:hAnsi="Onest"/>
                      <w:lang w:val="en-US"/>
                    </w:rPr>
                    <w:t xml:space="preserve"> </w:t>
                  </w:r>
                  <w:proofErr w:type="spellStart"/>
                  <w:r w:rsidRPr="00AA16BF">
                    <w:rPr>
                      <w:rFonts w:ascii="Onest" w:hAnsi="Onest"/>
                      <w:lang w:val="en-US"/>
                    </w:rPr>
                    <w:t>începerii</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noii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w:t>
                  </w:r>
                </w:p>
                <w:p w14:paraId="64F1A9AC" w14:textId="77777777" w:rsidR="000243BE" w:rsidRPr="00AA16BF" w:rsidRDefault="000243BE" w:rsidP="000243BE">
                  <w:pPr>
                    <w:tabs>
                      <w:tab w:val="left" w:pos="4365"/>
                    </w:tabs>
                    <w:spacing w:line="276" w:lineRule="auto"/>
                    <w:jc w:val="both"/>
                    <w:rPr>
                      <w:rFonts w:ascii="Onest" w:hAnsi="Onest"/>
                    </w:rPr>
                  </w:pPr>
                  <w:r w:rsidRPr="00AA16BF">
                    <w:rPr>
                      <w:rFonts w:ascii="Onest" w:hAnsi="Onest"/>
                      <w:lang w:val="en-US"/>
                    </w:rPr>
                    <w:t xml:space="preserve">10.3.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vederea</w:t>
                  </w:r>
                  <w:proofErr w:type="spellEnd"/>
                  <w:r w:rsidRPr="00AA16BF">
                    <w:rPr>
                      <w:rFonts w:ascii="Onest" w:hAnsi="Onest"/>
                      <w:lang w:val="en-US"/>
                    </w:rPr>
                    <w:t xml:space="preserve"> </w:t>
                  </w:r>
                  <w:proofErr w:type="spellStart"/>
                  <w:r w:rsidRPr="00AA16BF">
                    <w:rPr>
                      <w:rFonts w:ascii="Onest" w:hAnsi="Onest"/>
                      <w:lang w:val="en-US"/>
                    </w:rPr>
                    <w:t>obţinerii</w:t>
                  </w:r>
                  <w:proofErr w:type="spellEnd"/>
                  <w:r w:rsidRPr="00AA16BF">
                    <w:rPr>
                      <w:rFonts w:ascii="Onest" w:hAnsi="Onest"/>
                      <w:lang w:val="en-US"/>
                    </w:rPr>
                    <w:t xml:space="preserve"> </w:t>
                  </w:r>
                  <w:proofErr w:type="spellStart"/>
                  <w:r w:rsidRPr="00AA16BF">
                    <w:rPr>
                      <w:rFonts w:ascii="Onest" w:hAnsi="Onest"/>
                      <w:lang w:val="en-US"/>
                    </w:rPr>
                    <w:t>acordului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noii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sunt </w:t>
                  </w:r>
                  <w:proofErr w:type="spellStart"/>
                  <w:r w:rsidRPr="00AA16BF">
                    <w:rPr>
                      <w:rFonts w:ascii="Onest" w:hAnsi="Onest"/>
                      <w:lang w:val="en-US"/>
                    </w:rPr>
                    <w:t>obligati</w:t>
                  </w:r>
                  <w:proofErr w:type="spellEnd"/>
                  <w:r w:rsidRPr="00AA16BF">
                    <w:rPr>
                      <w:rFonts w:ascii="Onest" w:hAnsi="Onest"/>
                      <w:lang w:val="en-US"/>
                    </w:rPr>
                    <w:t xml:space="preserve"> </w:t>
                  </w:r>
                  <w:proofErr w:type="spellStart"/>
                  <w:r w:rsidRPr="00AA16BF">
                    <w:rPr>
                      <w:rFonts w:ascii="Onest" w:hAnsi="Onest"/>
                      <w:lang w:val="en-US"/>
                    </w:rPr>
                    <w:t>sã</w:t>
                  </w:r>
                  <w:proofErr w:type="spellEnd"/>
                  <w:r w:rsidRPr="00AA16BF">
                    <w:rPr>
                      <w:rFonts w:ascii="Onest" w:hAnsi="Onest"/>
                      <w:lang w:val="en-US"/>
                    </w:rPr>
                    <w:t xml:space="preserve"> </w:t>
                  </w:r>
                  <w:proofErr w:type="spellStart"/>
                  <w:r w:rsidRPr="00AA16BF">
                    <w:rPr>
                      <w:rFonts w:ascii="Onest" w:hAnsi="Onest"/>
                      <w:lang w:val="en-US"/>
                    </w:rPr>
                    <w:t>prezinte</w:t>
                  </w:r>
                  <w:proofErr w:type="spellEnd"/>
                  <w:r w:rsidRPr="00AA16BF">
                    <w:rPr>
                      <w:rFonts w:ascii="Onest" w:hAnsi="Onest"/>
                      <w:lang w:val="en-US"/>
                    </w:rPr>
                    <w:t xml:space="preserve"> la </w:t>
                  </w:r>
                  <w:proofErr w:type="spellStart"/>
                  <w:r w:rsidRPr="00AA16BF">
                    <w:rPr>
                      <w:rFonts w:ascii="Onest" w:hAnsi="Onest"/>
                      <w:lang w:val="en-US"/>
                    </w:rPr>
                    <w:t>solicitare</w:t>
                  </w:r>
                  <w:proofErr w:type="spellEnd"/>
                  <w:r w:rsidRPr="00AA16BF">
                    <w:rPr>
                      <w:rFonts w:ascii="Onest" w:hAnsi="Onest"/>
                      <w:lang w:val="en-US"/>
                    </w:rPr>
                    <w:t xml:space="preserve">, </w:t>
                  </w:r>
                  <w:proofErr w:type="spellStart"/>
                  <w:r w:rsidRPr="00AA16BF">
                    <w:rPr>
                      <w:rFonts w:ascii="Onest" w:hAnsi="Onest"/>
                      <w:lang w:val="en-US"/>
                    </w:rPr>
                    <w:t>informații</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activitățile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urmează</w:t>
                  </w:r>
                  <w:proofErr w:type="spellEnd"/>
                  <w:r w:rsidRPr="00AA16BF">
                    <w:rPr>
                      <w:rFonts w:ascii="Onest" w:hAnsi="Onest"/>
                      <w:lang w:val="en-US"/>
                    </w:rPr>
                    <w:t xml:space="preserve"> a fi </w:t>
                  </w:r>
                  <w:proofErr w:type="spellStart"/>
                  <w:r w:rsidRPr="00AA16BF">
                    <w:rPr>
                      <w:rFonts w:ascii="Onest" w:hAnsi="Onest"/>
                      <w:lang w:val="en-US"/>
                    </w:rPr>
                    <w:t>subcontractate</w:t>
                  </w:r>
                  <w:proofErr w:type="spellEnd"/>
                  <w:r w:rsidRPr="00AA16BF">
                    <w:rPr>
                      <w:rFonts w:ascii="Onest" w:hAnsi="Onest"/>
                      <w:lang w:val="en-US"/>
                    </w:rPr>
                    <w:t xml:space="preserve">, </w:t>
                  </w:r>
                  <w:proofErr w:type="spellStart"/>
                  <w:r w:rsidRPr="00AA16BF">
                    <w:rPr>
                      <w:rFonts w:ascii="Onest" w:hAnsi="Onest"/>
                      <w:lang w:val="en-US"/>
                    </w:rPr>
                    <w:t>proporționale</w:t>
                  </w:r>
                  <w:proofErr w:type="spellEnd"/>
                  <w:r w:rsidRPr="00AA16BF">
                    <w:rPr>
                      <w:rFonts w:ascii="Onest" w:hAnsi="Onest"/>
                      <w:lang w:val="en-US"/>
                    </w:rPr>
                    <w:t xml:space="preserve"> </w:t>
                  </w:r>
                  <w:proofErr w:type="spellStart"/>
                  <w:r w:rsidRPr="00AA16BF">
                    <w:rPr>
                      <w:rFonts w:ascii="Onest" w:hAnsi="Onest"/>
                      <w:lang w:val="en-US"/>
                    </w:rPr>
                    <w:t>cerințelor</w:t>
                  </w:r>
                  <w:proofErr w:type="spellEnd"/>
                  <w:r w:rsidRPr="00AA16BF">
                    <w:rPr>
                      <w:rFonts w:ascii="Onest" w:hAnsi="Onest"/>
                      <w:lang w:val="en-US"/>
                    </w:rPr>
                    <w:t xml:space="preserve"> </w:t>
                  </w:r>
                  <w:proofErr w:type="spellStart"/>
                  <w:r w:rsidRPr="00AA16BF">
                    <w:rPr>
                      <w:rFonts w:ascii="Onest" w:hAnsi="Onest"/>
                      <w:lang w:val="en-US"/>
                    </w:rPr>
                    <w:t>impuse</w:t>
                  </w:r>
                  <w:proofErr w:type="spellEnd"/>
                  <w:r w:rsidRPr="00AA16BF">
                    <w:rPr>
                      <w:rFonts w:ascii="Onest" w:hAnsi="Onest"/>
                      <w:lang w:val="en-US"/>
                    </w:rPr>
                    <w:t xml:space="preserve"> </w:t>
                  </w:r>
                  <w:proofErr w:type="spellStart"/>
                  <w:r w:rsidRPr="00AA16BF">
                    <w:rPr>
                      <w:rFonts w:ascii="Onest" w:hAnsi="Onest"/>
                      <w:lang w:val="en-US"/>
                    </w:rPr>
                    <w:t>inițial</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r w:rsidRPr="00AA16BF">
                    <w:rPr>
                      <w:rFonts w:ascii="Onest" w:hAnsi="Onest"/>
                    </w:rPr>
                    <w:t>documentația de atribuire.</w:t>
                  </w:r>
                </w:p>
                <w:p w14:paraId="26072039"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lang w:val="en-US"/>
                    </w:rPr>
                    <w:t xml:space="preserve">10.4. </w:t>
                  </w:r>
                  <w:proofErr w:type="spellStart"/>
                  <w:r w:rsidRPr="00AA16BF">
                    <w:rPr>
                      <w:rFonts w:ascii="Onest" w:hAnsi="Onest"/>
                      <w:lang w:val="en-US"/>
                    </w:rPr>
                    <w:t>Înlocuirea</w:t>
                  </w:r>
                  <w:proofErr w:type="spellEnd"/>
                  <w:r w:rsidRPr="00AA16BF">
                    <w:rPr>
                      <w:rFonts w:ascii="Onest" w:hAnsi="Onest"/>
                      <w:lang w:val="en-US"/>
                    </w:rPr>
                    <w:t>/</w:t>
                  </w:r>
                  <w:proofErr w:type="spellStart"/>
                  <w:r w:rsidRPr="00AA16BF">
                    <w:rPr>
                      <w:rFonts w:ascii="Onest" w:hAnsi="Onest"/>
                      <w:lang w:val="en-US"/>
                    </w:rPr>
                    <w:t>implicarea</w:t>
                  </w:r>
                  <w:proofErr w:type="spellEnd"/>
                  <w:r w:rsidRPr="00AA16BF">
                    <w:rPr>
                      <w:rFonts w:ascii="Onest" w:hAnsi="Onest"/>
                      <w:lang w:val="en-US"/>
                    </w:rPr>
                    <w:t xml:space="preserve"> de </w:t>
                  </w:r>
                  <w:proofErr w:type="spellStart"/>
                  <w:r w:rsidRPr="00AA16BF">
                    <w:rPr>
                      <w:rFonts w:ascii="Onest" w:hAnsi="Onest"/>
                      <w:lang w:val="en-US"/>
                    </w:rPr>
                    <w:t>noi</w:t>
                  </w:r>
                  <w:proofErr w:type="spellEnd"/>
                  <w:r w:rsidRPr="00AA16BF">
                    <w:rPr>
                      <w:rFonts w:ascii="Onest" w:hAnsi="Onest"/>
                      <w:lang w:val="en-US"/>
                    </w:rPr>
                    <w:t xml:space="preserve"> </w:t>
                  </w:r>
                  <w:proofErr w:type="spellStart"/>
                  <w:r w:rsidRPr="00AA16BF">
                    <w:rPr>
                      <w:rFonts w:ascii="Onest" w:hAnsi="Onest"/>
                      <w:lang w:val="en-US"/>
                    </w:rPr>
                    <w:t>subcontractanţi</w:t>
                  </w:r>
                  <w:proofErr w:type="spellEnd"/>
                  <w:r w:rsidRPr="00AA16BF">
                    <w:rPr>
                      <w:rFonts w:ascii="Onest" w:hAnsi="Onest"/>
                      <w:lang w:val="en-US"/>
                    </w:rPr>
                    <w:t xml:space="preserve"> nu </w:t>
                  </w:r>
                  <w:proofErr w:type="spellStart"/>
                  <w:r w:rsidRPr="00AA16BF">
                    <w:rPr>
                      <w:rFonts w:ascii="Onest" w:hAnsi="Onest"/>
                      <w:lang w:val="en-US"/>
                    </w:rPr>
                    <w:t>diminueaza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nici</w:t>
                  </w:r>
                  <w:proofErr w:type="spellEnd"/>
                  <w:r w:rsidRPr="00AA16BF">
                    <w:rPr>
                      <w:rFonts w:ascii="Onest" w:hAnsi="Onest"/>
                      <w:lang w:val="en-US"/>
                    </w:rPr>
                    <w:t xml:space="preserve"> o </w:t>
                  </w:r>
                  <w:proofErr w:type="spellStart"/>
                  <w:r w:rsidRPr="00AA16BF">
                    <w:rPr>
                      <w:rFonts w:ascii="Onest" w:hAnsi="Onest"/>
                      <w:lang w:val="en-US"/>
                    </w:rPr>
                    <w:t>situaţie</w:t>
                  </w:r>
                  <w:proofErr w:type="spellEnd"/>
                  <w:r w:rsidRPr="00AA16BF">
                    <w:rPr>
                      <w:rFonts w:ascii="Onest" w:hAnsi="Onest"/>
                      <w:lang w:val="en-US"/>
                    </w:rPr>
                    <w:t xml:space="preserve"> </w:t>
                  </w:r>
                  <w:proofErr w:type="spellStart"/>
                  <w:r w:rsidRPr="00AA16BF">
                    <w:rPr>
                      <w:rFonts w:ascii="Onest" w:hAnsi="Onest"/>
                      <w:lang w:val="en-US"/>
                    </w:rPr>
                    <w:t>răspunderea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ceea</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priveşte</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îndeplinire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w:t>
                  </w:r>
                </w:p>
                <w:p w14:paraId="7A6C0465"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lang w:val="en-US"/>
                    </w:rPr>
                    <w:t xml:space="preserve">10.5. </w:t>
                  </w:r>
                  <w:proofErr w:type="spellStart"/>
                  <w:r w:rsidRPr="00AA16BF">
                    <w:rPr>
                      <w:rFonts w:ascii="Onest" w:hAnsi="Onest"/>
                      <w:lang w:val="en-US"/>
                    </w:rPr>
                    <w:t>Angajarea</w:t>
                  </w:r>
                  <w:proofErr w:type="spellEnd"/>
                  <w:r w:rsidRPr="00AA16BF">
                    <w:rPr>
                      <w:rFonts w:ascii="Onest" w:hAnsi="Onest"/>
                      <w:lang w:val="en-US"/>
                    </w:rPr>
                    <w:t xml:space="preserve"> </w:t>
                  </w:r>
                  <w:proofErr w:type="spellStart"/>
                  <w:r w:rsidRPr="00AA16BF">
                    <w:rPr>
                      <w:rFonts w:ascii="Onest" w:hAnsi="Onest"/>
                      <w:lang w:val="en-US"/>
                    </w:rPr>
                    <w:t>forţei</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pe </w:t>
                  </w:r>
                  <w:proofErr w:type="spellStart"/>
                  <w:r w:rsidRPr="00AA16BF">
                    <w:rPr>
                      <w:rFonts w:ascii="Onest" w:hAnsi="Onest"/>
                      <w:lang w:val="en-US"/>
                    </w:rPr>
                    <w:t>bază</w:t>
                  </w:r>
                  <w:proofErr w:type="spellEnd"/>
                  <w:r w:rsidRPr="00AA16BF">
                    <w:rPr>
                      <w:rFonts w:ascii="Onest" w:hAnsi="Onest"/>
                      <w:lang w:val="en-US"/>
                    </w:rPr>
                    <w:t xml:space="preserve"> de </w:t>
                  </w:r>
                  <w:proofErr w:type="spellStart"/>
                  <w:r w:rsidRPr="00AA16BF">
                    <w:rPr>
                      <w:rFonts w:ascii="Onest" w:hAnsi="Onest"/>
                      <w:lang w:val="en-US"/>
                    </w:rPr>
                    <w:t>acord</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considerată</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subcontractări</w:t>
                  </w:r>
                  <w:proofErr w:type="spellEnd"/>
                  <w:r w:rsidRPr="00AA16BF">
                    <w:rPr>
                      <w:rFonts w:ascii="Onest" w:hAnsi="Onest"/>
                      <w:lang w:val="en-US"/>
                    </w:rPr>
                    <w:t>.</w:t>
                  </w:r>
                </w:p>
                <w:p w14:paraId="1CF180CB" w14:textId="77777777" w:rsidR="000243BE" w:rsidRPr="00AA16BF" w:rsidRDefault="000243BE" w:rsidP="000243BE">
                  <w:pPr>
                    <w:tabs>
                      <w:tab w:val="left" w:pos="4365"/>
                    </w:tabs>
                    <w:spacing w:line="276" w:lineRule="auto"/>
                    <w:jc w:val="both"/>
                    <w:rPr>
                      <w:rFonts w:ascii="Onest" w:hAnsi="Onest"/>
                      <w:b/>
                      <w:lang w:val="en-US"/>
                    </w:rPr>
                  </w:pPr>
                </w:p>
                <w:p w14:paraId="77E6A703" w14:textId="77777777" w:rsidR="000243BE" w:rsidRPr="00AA16BF" w:rsidRDefault="000243BE" w:rsidP="000243BE">
                  <w:pPr>
                    <w:tabs>
                      <w:tab w:val="left" w:pos="4365"/>
                    </w:tabs>
                    <w:spacing w:line="276" w:lineRule="auto"/>
                    <w:jc w:val="both"/>
                    <w:rPr>
                      <w:rFonts w:ascii="Onest" w:hAnsi="Onest"/>
                      <w:lang w:val="en-US"/>
                    </w:rPr>
                  </w:pPr>
                  <w:r w:rsidRPr="00AA16BF">
                    <w:rPr>
                      <w:rFonts w:ascii="Onest" w:hAnsi="Onest"/>
                      <w:b/>
                      <w:lang w:val="en-US"/>
                    </w:rPr>
                    <w:t>11. FORȚA DE MUNCĂ</w:t>
                  </w:r>
                </w:p>
                <w:p w14:paraId="66A211ED" w14:textId="77777777" w:rsidR="000243BE" w:rsidRPr="00AA16BF" w:rsidRDefault="000243BE" w:rsidP="000243BE">
                  <w:pPr>
                    <w:pStyle w:val="ListParagraph"/>
                    <w:tabs>
                      <w:tab w:val="left" w:pos="795"/>
                    </w:tabs>
                    <w:spacing w:line="276" w:lineRule="auto"/>
                    <w:ind w:left="-14"/>
                    <w:rPr>
                      <w:rFonts w:ascii="Onest" w:hAnsi="Onest"/>
                    </w:rPr>
                  </w:pP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subantreprenorii</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w:t>
                  </w:r>
                  <w:proofErr w:type="spellStart"/>
                  <w:r w:rsidRPr="00AA16BF">
                    <w:rPr>
                      <w:rFonts w:ascii="Onest" w:hAnsi="Onest"/>
                    </w:rPr>
                    <w:t>îndeplini</w:t>
                  </w:r>
                  <w:proofErr w:type="spellEnd"/>
                  <w:r w:rsidRPr="00AA16BF">
                    <w:rPr>
                      <w:rFonts w:ascii="Onest" w:hAnsi="Onest"/>
                    </w:rPr>
                    <w:t xml:space="preserve"> </w:t>
                  </w:r>
                  <w:proofErr w:type="spellStart"/>
                  <w:r w:rsidRPr="00AA16BF">
                    <w:rPr>
                      <w:rFonts w:ascii="Onest" w:hAnsi="Onest"/>
                    </w:rPr>
                    <w:t>toate</w:t>
                  </w:r>
                  <w:proofErr w:type="spellEnd"/>
                  <w:r w:rsidRPr="00AA16BF">
                    <w:rPr>
                      <w:rFonts w:ascii="Onest" w:hAnsi="Onest"/>
                    </w:rPr>
                    <w:t xml:space="preserve"> </w:t>
                  </w:r>
                  <w:proofErr w:type="spellStart"/>
                  <w:r w:rsidRPr="00AA16BF">
                    <w:rPr>
                      <w:rFonts w:ascii="Onest" w:hAnsi="Onest"/>
                    </w:rPr>
                    <w:t>formalităţile</w:t>
                  </w:r>
                  <w:proofErr w:type="spellEnd"/>
                  <w:r w:rsidRPr="00AA16BF">
                    <w:rPr>
                      <w:rFonts w:ascii="Onest" w:hAnsi="Onest"/>
                    </w:rPr>
                    <w:t xml:space="preserve"> </w:t>
                  </w:r>
                  <w:proofErr w:type="spellStart"/>
                  <w:r w:rsidRPr="00AA16BF">
                    <w:rPr>
                      <w:rFonts w:ascii="Onest" w:hAnsi="Onest"/>
                    </w:rPr>
                    <w:t>necesare</w:t>
                  </w:r>
                  <w:proofErr w:type="spellEnd"/>
                  <w:r w:rsidRPr="00AA16BF">
                    <w:rPr>
                      <w:rFonts w:ascii="Onest" w:hAnsi="Onest"/>
                    </w:rPr>
                    <w:t xml:space="preserve"> </w:t>
                  </w:r>
                  <w:proofErr w:type="spellStart"/>
                  <w:r w:rsidRPr="00AA16BF">
                    <w:rPr>
                      <w:rFonts w:ascii="Onest" w:hAnsi="Onest"/>
                    </w:rPr>
                    <w:t>angajării</w:t>
                  </w:r>
                  <w:proofErr w:type="spellEnd"/>
                  <w:r w:rsidRPr="00AA16BF">
                    <w:rPr>
                      <w:rFonts w:ascii="Onest" w:hAnsi="Onest"/>
                    </w:rPr>
                    <w:t xml:space="preserve"> </w:t>
                  </w:r>
                  <w:proofErr w:type="spellStart"/>
                  <w:r w:rsidRPr="00AA16BF">
                    <w:rPr>
                      <w:rFonts w:ascii="Onest" w:hAnsi="Onest"/>
                    </w:rPr>
                    <w:t>întregii</w:t>
                  </w:r>
                  <w:proofErr w:type="spellEnd"/>
                  <w:r w:rsidRPr="00AA16BF">
                    <w:rPr>
                      <w:rFonts w:ascii="Onest" w:hAnsi="Onest"/>
                    </w:rPr>
                    <w:t xml:space="preserve"> </w:t>
                  </w:r>
                  <w:proofErr w:type="spellStart"/>
                  <w:r w:rsidRPr="00AA16BF">
                    <w:rPr>
                      <w:rFonts w:ascii="Onest" w:hAnsi="Onest"/>
                    </w:rPr>
                    <w:t>forţe</w:t>
                  </w:r>
                  <w:proofErr w:type="spellEnd"/>
                  <w:r w:rsidRPr="00AA16BF">
                    <w:rPr>
                      <w:rFonts w:ascii="Onest" w:hAnsi="Onest"/>
                    </w:rPr>
                    <w:t xml:space="preserve"> de </w:t>
                  </w:r>
                  <w:proofErr w:type="spellStart"/>
                  <w:r w:rsidRPr="00AA16BF">
                    <w:rPr>
                      <w:rFonts w:ascii="Onest" w:hAnsi="Onest"/>
                    </w:rPr>
                    <w:t>muncă</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executarea</w:t>
                  </w:r>
                  <w:proofErr w:type="spellEnd"/>
                  <w:r w:rsidRPr="00AA16BF">
                    <w:rPr>
                      <w:rFonts w:ascii="Onest" w:hAnsi="Onest"/>
                    </w:rPr>
                    <w:t xml:space="preserve"> </w:t>
                  </w:r>
                  <w:proofErr w:type="spellStart"/>
                  <w:r w:rsidRPr="00AA16BF">
                    <w:rPr>
                      <w:rFonts w:ascii="Onest" w:hAnsi="Onest"/>
                    </w:rPr>
                    <w:t>lucrărilor</w:t>
                  </w:r>
                  <w:proofErr w:type="spellEnd"/>
                  <w:r w:rsidRPr="00AA16BF">
                    <w:rPr>
                      <w:rFonts w:ascii="Onest" w:hAnsi="Onest"/>
                    </w:rPr>
                    <w:t xml:space="preserve"> </w:t>
                  </w:r>
                  <w:proofErr w:type="spellStart"/>
                  <w:r w:rsidRPr="00AA16BF">
                    <w:rPr>
                      <w:rFonts w:ascii="Onest" w:hAnsi="Onest"/>
                    </w:rPr>
                    <w:t>contractate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conformitate</w:t>
                  </w:r>
                  <w:proofErr w:type="spellEnd"/>
                  <w:r w:rsidRPr="00AA16BF">
                    <w:rPr>
                      <w:rFonts w:ascii="Onest" w:hAnsi="Onest"/>
                    </w:rPr>
                    <w:t xml:space="preserve"> cu </w:t>
                  </w:r>
                  <w:proofErr w:type="spellStart"/>
                  <w:r w:rsidRPr="00AA16BF">
                    <w:rPr>
                      <w:rFonts w:ascii="Onest" w:hAnsi="Onest"/>
                    </w:rPr>
                    <w:t>prevederile</w:t>
                  </w:r>
                  <w:proofErr w:type="spellEnd"/>
                  <w:r w:rsidRPr="00AA16BF">
                    <w:rPr>
                      <w:rFonts w:ascii="Onest" w:hAnsi="Onest"/>
                    </w:rPr>
                    <w:t xml:space="preserve"> </w:t>
                  </w:r>
                  <w:proofErr w:type="spellStart"/>
                  <w:r w:rsidRPr="00AA16BF">
                    <w:rPr>
                      <w:rFonts w:ascii="Onest" w:hAnsi="Onest"/>
                    </w:rPr>
                    <w:t>actelor</w:t>
                  </w:r>
                  <w:proofErr w:type="spellEnd"/>
                  <w:r w:rsidRPr="00AA16BF">
                    <w:rPr>
                      <w:rFonts w:ascii="Onest" w:hAnsi="Onest"/>
                    </w:rPr>
                    <w:t xml:space="preserve"> normative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domeniul</w:t>
                  </w:r>
                  <w:proofErr w:type="spellEnd"/>
                  <w:r w:rsidRPr="00AA16BF">
                    <w:rPr>
                      <w:rFonts w:ascii="Onest" w:hAnsi="Onest"/>
                    </w:rPr>
                    <w:t xml:space="preserve"> </w:t>
                  </w:r>
                  <w:r w:rsidRPr="00AA16BF">
                    <w:rPr>
                      <w:rFonts w:ascii="Onest" w:hAnsi="Onest"/>
                      <w:lang w:val="ro-RO"/>
                    </w:rPr>
                    <w:t>securității şi sănătății în muncă</w:t>
                  </w:r>
                  <w:r w:rsidRPr="00AA16BF">
                    <w:rPr>
                      <w:rFonts w:ascii="Onest" w:hAnsi="Onest"/>
                    </w:rPr>
                    <w:t>.</w:t>
                  </w:r>
                </w:p>
                <w:p w14:paraId="7296AA67" w14:textId="77777777" w:rsidR="000243BE" w:rsidRPr="00AA16BF" w:rsidRDefault="000243BE" w:rsidP="000243BE">
                  <w:pPr>
                    <w:pStyle w:val="ListParagraph"/>
                    <w:tabs>
                      <w:tab w:val="left" w:pos="795"/>
                    </w:tabs>
                    <w:spacing w:line="276" w:lineRule="auto"/>
                    <w:ind w:left="-15"/>
                    <w:rPr>
                      <w:rFonts w:ascii="Onest" w:hAnsi="Onest"/>
                    </w:rPr>
                  </w:pPr>
                </w:p>
                <w:p w14:paraId="1914348C" w14:textId="77777777" w:rsidR="000243BE" w:rsidRPr="00AA16BF" w:rsidRDefault="000243BE" w:rsidP="000243BE">
                  <w:pPr>
                    <w:tabs>
                      <w:tab w:val="left" w:pos="795"/>
                    </w:tabs>
                    <w:spacing w:line="276" w:lineRule="auto"/>
                    <w:jc w:val="both"/>
                    <w:rPr>
                      <w:rFonts w:ascii="Onest" w:hAnsi="Onest"/>
                      <w:lang w:val="en-US"/>
                    </w:rPr>
                  </w:pPr>
                  <w:r w:rsidRPr="00AA16BF">
                    <w:rPr>
                      <w:rFonts w:ascii="Onest" w:hAnsi="Onest"/>
                      <w:b/>
                      <w:lang w:val="en-US"/>
                    </w:rPr>
                    <w:t>12. MATERIALELE ŞI EXECUŢIA LUCRĂRILOR</w:t>
                  </w:r>
                </w:p>
                <w:p w14:paraId="37308D8A" w14:textId="77777777" w:rsidR="000243BE" w:rsidRPr="00AA16BF" w:rsidRDefault="000243BE" w:rsidP="000243BE">
                  <w:pPr>
                    <w:pStyle w:val="NormalWeb"/>
                    <w:tabs>
                      <w:tab w:val="left" w:pos="0"/>
                    </w:tabs>
                    <w:spacing w:line="276" w:lineRule="auto"/>
                    <w:rPr>
                      <w:rFonts w:ascii="Onest" w:hAnsi="Onest"/>
                      <w:lang w:val="en-US"/>
                    </w:rPr>
                  </w:pPr>
                  <w:r w:rsidRPr="00AA16BF">
                    <w:rPr>
                      <w:rFonts w:ascii="Onest" w:hAnsi="Onest"/>
                      <w:lang w:val="en-US"/>
                    </w:rPr>
                    <w:t xml:space="preserve">12.1.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de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prevăzută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executare</w:t>
                  </w:r>
                  <w:proofErr w:type="spellEnd"/>
                  <w:r w:rsidRPr="00AA16BF">
                    <w:rPr>
                      <w:rFonts w:ascii="Onest" w:hAnsi="Onest"/>
                      <w:lang w:val="en-US"/>
                    </w:rPr>
                    <w:t xml:space="preserve">, </w:t>
                  </w:r>
                  <w:proofErr w:type="spellStart"/>
                  <w:r w:rsidRPr="00AA16BF">
                    <w:rPr>
                      <w:rFonts w:ascii="Onest" w:hAnsi="Onest"/>
                      <w:lang w:val="en-US"/>
                    </w:rPr>
                    <w:t>urmând</w:t>
                  </w:r>
                  <w:proofErr w:type="spellEnd"/>
                  <w:r w:rsidRPr="00AA16BF">
                    <w:rPr>
                      <w:rFonts w:ascii="Onest" w:hAnsi="Onest"/>
                      <w:lang w:val="en-US"/>
                    </w:rPr>
                    <w:t xml:space="preserve"> a fi </w:t>
                  </w:r>
                  <w:proofErr w:type="spellStart"/>
                  <w:r w:rsidRPr="00AA16BF">
                    <w:rPr>
                      <w:rFonts w:ascii="Onest" w:hAnsi="Onest"/>
                      <w:lang w:val="en-US"/>
                    </w:rPr>
                    <w:t>supuse</w:t>
                  </w:r>
                  <w:proofErr w:type="spellEnd"/>
                  <w:r w:rsidRPr="00AA16BF">
                    <w:rPr>
                      <w:rFonts w:ascii="Onest" w:hAnsi="Onest"/>
                      <w:lang w:val="en-US"/>
                    </w:rPr>
                    <w:t xml:space="preserve"> periodic la diverse </w:t>
                  </w:r>
                  <w:proofErr w:type="spellStart"/>
                  <w:r w:rsidRPr="00AA16BF">
                    <w:rPr>
                      <w:rFonts w:ascii="Onest" w:hAnsi="Onest"/>
                      <w:lang w:val="en-US"/>
                    </w:rPr>
                    <w:t>testări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lastRenderedPageBreak/>
                    <w:t>ce</w:t>
                  </w:r>
                  <w:proofErr w:type="spellEnd"/>
                  <w:r w:rsidRPr="00AA16BF">
                    <w:rPr>
                      <w:rFonts w:ascii="Onest" w:hAnsi="Onest"/>
                      <w:lang w:val="en-US"/>
                    </w:rPr>
                    <w:t xml:space="preserve"> le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solicita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la </w:t>
                  </w:r>
                  <w:proofErr w:type="spellStart"/>
                  <w:r w:rsidRPr="00AA16BF">
                    <w:rPr>
                      <w:rFonts w:ascii="Onest" w:hAnsi="Onest"/>
                      <w:lang w:val="en-US"/>
                    </w:rPr>
                    <w:t>cerere</w:t>
                  </w:r>
                  <w:proofErr w:type="spellEnd"/>
                  <w:r w:rsidRPr="00AA16BF">
                    <w:rPr>
                      <w:rFonts w:ascii="Onest" w:hAnsi="Onest"/>
                      <w:lang w:val="en-US"/>
                    </w:rPr>
                    <w:t xml:space="preserve">, </w:t>
                  </w:r>
                  <w:proofErr w:type="spellStart"/>
                  <w:r w:rsidRPr="00AA16BF">
                    <w:rPr>
                      <w:rFonts w:ascii="Onest" w:hAnsi="Onest"/>
                      <w:lang w:val="en-US"/>
                    </w:rPr>
                    <w:t>forţa</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instrumentele</w:t>
                  </w:r>
                  <w:proofErr w:type="spellEnd"/>
                  <w:r w:rsidRPr="00AA16BF">
                    <w:rPr>
                      <w:rFonts w:ascii="Onest" w:hAnsi="Onest"/>
                      <w:lang w:val="en-US"/>
                    </w:rPr>
                    <w:t xml:space="preserve">, </w:t>
                  </w:r>
                  <w:proofErr w:type="spellStart"/>
                  <w:r w:rsidRPr="00AA16BF">
                    <w:rPr>
                      <w:rFonts w:ascii="Onest" w:hAnsi="Onest"/>
                      <w:lang w:val="en-US"/>
                    </w:rPr>
                    <w:t>utilajul</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testarea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5CB2C731" w14:textId="77777777" w:rsidR="000243BE" w:rsidRPr="00AA16BF" w:rsidRDefault="000243BE" w:rsidP="000243BE">
                  <w:pPr>
                    <w:pStyle w:val="NormalWeb"/>
                    <w:tabs>
                      <w:tab w:val="left" w:pos="0"/>
                    </w:tabs>
                    <w:spacing w:line="276" w:lineRule="auto"/>
                    <w:rPr>
                      <w:rFonts w:ascii="Onest" w:hAnsi="Onest"/>
                      <w:lang w:val="en-US"/>
                    </w:rPr>
                  </w:pPr>
                  <w:r w:rsidRPr="00AA16BF">
                    <w:rPr>
                      <w:rFonts w:ascii="Onest" w:hAnsi="Onest"/>
                      <w:lang w:val="en-US"/>
                    </w:rPr>
                    <w:t xml:space="preserve">12.2.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încercărilor</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suportat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
                <w:p w14:paraId="51907765"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12.3.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neprevăzute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comandate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puse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operă</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dovedeşte</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nu sunt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calitative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manopera</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suporta</w:t>
                  </w:r>
                  <w:proofErr w:type="spellEnd"/>
                  <w:r w:rsidRPr="00AA16BF">
                    <w:rPr>
                      <w:rFonts w:ascii="Onest" w:hAnsi="Onest"/>
                      <w:lang w:val="en-US"/>
                    </w:rPr>
                    <w:t xml:space="preserve"> </w:t>
                  </w:r>
                  <w:proofErr w:type="spellStart"/>
                  <w:r w:rsidRPr="00AA16BF">
                    <w:rPr>
                      <w:rFonts w:ascii="Onest" w:hAnsi="Onest"/>
                      <w:lang w:val="en-US"/>
                    </w:rPr>
                    <w:t>aceste</w:t>
                  </w:r>
                  <w:proofErr w:type="spellEnd"/>
                  <w:r w:rsidRPr="00AA16BF">
                    <w:rPr>
                      <w:rFonts w:ascii="Onest" w:hAnsi="Onest"/>
                      <w:lang w:val="en-US"/>
                    </w:rPr>
                    <w:t xml:space="preserve"> </w:t>
                  </w:r>
                  <w:proofErr w:type="spellStart"/>
                  <w:r w:rsidRPr="00AA16BF">
                    <w:rPr>
                      <w:rFonts w:ascii="Onest" w:hAnsi="Onest"/>
                      <w:lang w:val="en-US"/>
                    </w:rPr>
                    <w:t>cheltuieli</w:t>
                  </w:r>
                  <w:proofErr w:type="spellEnd"/>
                  <w:r w:rsidRPr="00AA16BF">
                    <w:rPr>
                      <w:rFonts w:ascii="Onest" w:hAnsi="Onest"/>
                      <w:lang w:val="en-US"/>
                    </w:rPr>
                    <w:t xml:space="preserve">. </w:t>
                  </w:r>
                </w:p>
                <w:p w14:paraId="2E413A4E"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altă</w:t>
                  </w:r>
                  <w:proofErr w:type="spellEnd"/>
                  <w:r w:rsidRPr="00AA16BF">
                    <w:rPr>
                      <w:rFonts w:ascii="Onest" w:hAnsi="Onest"/>
                      <w:lang w:val="en-US"/>
                    </w:rPr>
                    <w:t xml:space="preserve"> </w:t>
                  </w:r>
                  <w:proofErr w:type="spellStart"/>
                  <w:r w:rsidRPr="00AA16BF">
                    <w:rPr>
                      <w:rFonts w:ascii="Onest" w:hAnsi="Onest"/>
                      <w:lang w:val="en-US"/>
                    </w:rPr>
                    <w:t>persoană</w:t>
                  </w:r>
                  <w:proofErr w:type="spellEnd"/>
                  <w:r w:rsidRPr="00AA16BF">
                    <w:rPr>
                      <w:rFonts w:ascii="Onest" w:hAnsi="Onest"/>
                      <w:lang w:val="en-US"/>
                    </w:rPr>
                    <w:t xml:space="preserve"> </w:t>
                  </w:r>
                  <w:proofErr w:type="spellStart"/>
                  <w:r w:rsidRPr="00AA16BF">
                    <w:rPr>
                      <w:rFonts w:ascii="Onest" w:hAnsi="Onest"/>
                      <w:lang w:val="en-US"/>
                    </w:rPr>
                    <w:t>autorizată</w:t>
                  </w:r>
                  <w:proofErr w:type="spellEnd"/>
                  <w:r w:rsidRPr="00AA16BF">
                    <w:rPr>
                      <w:rFonts w:ascii="Onest" w:hAnsi="Onest"/>
                      <w:lang w:val="en-US"/>
                    </w:rPr>
                    <w:t xml:space="preserve"> de </w:t>
                  </w:r>
                  <w:proofErr w:type="spellStart"/>
                  <w:r w:rsidRPr="00AA16BF">
                    <w:rPr>
                      <w:rFonts w:ascii="Onest" w:hAnsi="Onest"/>
                      <w:lang w:val="en-US"/>
                    </w:rPr>
                    <w:t>aceştia</w:t>
                  </w:r>
                  <w:proofErr w:type="spellEnd"/>
                  <w:r w:rsidRPr="00AA16BF">
                    <w:rPr>
                      <w:rFonts w:ascii="Onest" w:hAnsi="Onest"/>
                      <w:lang w:val="en-US"/>
                    </w:rPr>
                    <w:t xml:space="preserve"> au </w:t>
                  </w:r>
                  <w:proofErr w:type="spellStart"/>
                  <w:r w:rsidRPr="00AA16BF">
                    <w:rPr>
                      <w:rFonts w:ascii="Onest" w:hAnsi="Onest"/>
                      <w:lang w:val="en-US"/>
                    </w:rPr>
                    <w:t>acces</w:t>
                  </w:r>
                  <w:proofErr w:type="spellEnd"/>
                  <w:r w:rsidRPr="00AA16BF">
                    <w:rPr>
                      <w:rFonts w:ascii="Onest" w:hAnsi="Onest"/>
                      <w:lang w:val="en-US"/>
                    </w:rPr>
                    <w:t xml:space="preserve"> tot </w:t>
                  </w:r>
                  <w:proofErr w:type="spellStart"/>
                  <w:r w:rsidRPr="00AA16BF">
                    <w:rPr>
                      <w:rFonts w:ascii="Onest" w:hAnsi="Onest"/>
                      <w:lang w:val="en-US"/>
                    </w:rPr>
                    <w:t>timpul</w:t>
                  </w:r>
                  <w:proofErr w:type="spellEnd"/>
                  <w:r w:rsidRPr="00AA16BF">
                    <w:rPr>
                      <w:rFonts w:ascii="Onest" w:hAnsi="Onest"/>
                      <w:lang w:val="en-US"/>
                    </w:rPr>
                    <w:t xml:space="preserve"> la </w:t>
                  </w:r>
                  <w:proofErr w:type="spellStart"/>
                  <w:r w:rsidRPr="00AA16BF">
                    <w:rPr>
                      <w:rFonts w:ascii="Onest" w:hAnsi="Onest"/>
                      <w:lang w:val="en-US"/>
                    </w:rPr>
                    <w:t>lucrări</w:t>
                  </w:r>
                  <w:proofErr w:type="spellEnd"/>
                  <w:r w:rsidRPr="00AA16BF">
                    <w:rPr>
                      <w:rFonts w:ascii="Onest" w:hAnsi="Onest"/>
                      <w:lang w:val="en-US"/>
                    </w:rPr>
                    <w:t xml:space="preserv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locurile</w:t>
                  </w:r>
                  <w:proofErr w:type="spellEnd"/>
                  <w:r w:rsidRPr="00AA16BF">
                    <w:rPr>
                      <w:rFonts w:ascii="Onest" w:hAnsi="Onest"/>
                      <w:lang w:val="en-US"/>
                    </w:rPr>
                    <w:t xml:space="preserve"> </w:t>
                  </w:r>
                  <w:proofErr w:type="spellStart"/>
                  <w:r w:rsidRPr="00AA16BF">
                    <w:rPr>
                      <w:rFonts w:ascii="Onest" w:hAnsi="Onest"/>
                      <w:lang w:val="en-US"/>
                    </w:rPr>
                    <w:t>unde</w:t>
                  </w:r>
                  <w:proofErr w:type="spellEnd"/>
                  <w:r w:rsidRPr="00AA16BF">
                    <w:rPr>
                      <w:rFonts w:ascii="Onest" w:hAnsi="Onest"/>
                      <w:lang w:val="en-US"/>
                    </w:rPr>
                    <w:t xml:space="preserve"> se </w:t>
                  </w:r>
                  <w:proofErr w:type="spellStart"/>
                  <w:r w:rsidRPr="00AA16BF">
                    <w:rPr>
                      <w:rFonts w:ascii="Onest" w:hAnsi="Onest"/>
                      <w:lang w:val="en-US"/>
                    </w:rPr>
                    <w:t>pregăteşte</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depozite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prefabricate. </w:t>
                  </w:r>
                </w:p>
                <w:p w14:paraId="1766894C"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12.5. </w:t>
                  </w:r>
                  <w:proofErr w:type="spellStart"/>
                  <w:r w:rsidRPr="00AA16BF">
                    <w:rPr>
                      <w:rFonts w:ascii="Onest" w:hAnsi="Onest"/>
                      <w:lang w:val="en-US"/>
                    </w:rPr>
                    <w:t>Lucrările</w:t>
                  </w:r>
                  <w:proofErr w:type="spellEnd"/>
                  <w:r w:rsidRPr="00AA16BF">
                    <w:rPr>
                      <w:rFonts w:ascii="Onest" w:hAnsi="Onest"/>
                      <w:lang w:val="en-US"/>
                    </w:rPr>
                    <w:t xml:space="preserve"> care </w:t>
                  </w:r>
                  <w:proofErr w:type="spellStart"/>
                  <w:r w:rsidRPr="00AA16BF">
                    <w:rPr>
                      <w:rFonts w:ascii="Onest" w:hAnsi="Onest"/>
                      <w:lang w:val="en-US"/>
                    </w:rPr>
                    <w:t>devin</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acoperite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aprobarea</w:t>
                  </w:r>
                  <w:proofErr w:type="spellEnd"/>
                  <w:r w:rsidRPr="00AA16BF">
                    <w:rPr>
                      <w:rFonts w:ascii="Onest" w:hAnsi="Onest"/>
                      <w:lang w:val="en-US"/>
                    </w:rPr>
                    <w:t xml:space="preserve"> </w:t>
                  </w:r>
                  <w:proofErr w:type="spellStart"/>
                  <w:r w:rsidRPr="00AA16BF">
                    <w:rPr>
                      <w:rFonts w:ascii="Onest" w:hAnsi="Onest"/>
                      <w:lang w:val="en-US"/>
                    </w:rPr>
                    <w:t>Dirigintelui</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a </w:t>
                  </w:r>
                  <w:proofErr w:type="spellStart"/>
                  <w:r w:rsidRPr="00AA16BF">
                    <w:rPr>
                      <w:rFonts w:ascii="Onest" w:hAnsi="Onest"/>
                      <w:lang w:val="en-US"/>
                    </w:rPr>
                    <w:t>proiectantului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asigurând</w:t>
                  </w:r>
                  <w:proofErr w:type="spellEnd"/>
                  <w:r w:rsidRPr="00AA16BF">
                    <w:rPr>
                      <w:rFonts w:ascii="Onest" w:hAnsi="Onest"/>
                      <w:lang w:val="en-US"/>
                    </w:rPr>
                    <w:t xml:space="preserve"> </w:t>
                  </w:r>
                  <w:proofErr w:type="spellStart"/>
                  <w:r w:rsidRPr="00AA16BF">
                    <w:rPr>
                      <w:rFonts w:ascii="Onest" w:hAnsi="Onest"/>
                      <w:lang w:val="en-US"/>
                    </w:rPr>
                    <w:t>posibilitatea</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examineze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urmărească</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lucrare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ascunsă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anunţa</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de </w:t>
                  </w:r>
                  <w:proofErr w:type="spellStart"/>
                  <w:r w:rsidRPr="00AA16BF">
                    <w:rPr>
                      <w:rFonts w:ascii="Onest" w:hAnsi="Onest"/>
                      <w:lang w:val="en-US"/>
                    </w:rPr>
                    <w:t>câte</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w:t>
                  </w:r>
                  <w:proofErr w:type="spellStart"/>
                  <w:r w:rsidRPr="00AA16BF">
                    <w:rPr>
                      <w:rFonts w:ascii="Onest" w:hAnsi="Onest"/>
                      <w:lang w:val="en-US"/>
                    </w:rPr>
                    <w:t>astfel</w:t>
                  </w:r>
                  <w:proofErr w:type="spellEnd"/>
                  <w:r w:rsidRPr="00AA16BF">
                    <w:rPr>
                      <w:rFonts w:ascii="Onest" w:hAnsi="Onest"/>
                      <w:lang w:val="en-US"/>
                    </w:rPr>
                    <w:t xml:space="preserve"> de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fundaţiile</w:t>
                  </w:r>
                  <w:proofErr w:type="spellEnd"/>
                  <w:r w:rsidRPr="00AA16BF">
                    <w:rPr>
                      <w:rFonts w:ascii="Onest" w:hAnsi="Onest"/>
                      <w:lang w:val="en-US"/>
                    </w:rPr>
                    <w:t xml:space="preserve"> </w:t>
                  </w:r>
                  <w:proofErr w:type="spellStart"/>
                  <w:r w:rsidRPr="00AA16BF">
                    <w:rPr>
                      <w:rFonts w:ascii="Onest" w:hAnsi="Onest"/>
                      <w:lang w:val="en-US"/>
                    </w:rPr>
                    <w:t>clădirii</w:t>
                  </w:r>
                  <w:proofErr w:type="spellEnd"/>
                  <w:r w:rsidRPr="00AA16BF">
                    <w:rPr>
                      <w:rFonts w:ascii="Onest" w:hAnsi="Onest"/>
                      <w:lang w:val="en-US"/>
                    </w:rPr>
                    <w:t xml:space="preserve">, sunt </w:t>
                  </w:r>
                  <w:proofErr w:type="spellStart"/>
                  <w:r w:rsidRPr="00AA16BF">
                    <w:rPr>
                      <w:rFonts w:ascii="Onest" w:hAnsi="Onest"/>
                      <w:lang w:val="en-US"/>
                    </w:rPr>
                    <w:t>gata</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a fi </w:t>
                  </w:r>
                  <w:proofErr w:type="spellStart"/>
                  <w:r w:rsidRPr="00AA16BF">
                    <w:rPr>
                      <w:rFonts w:ascii="Onest" w:hAnsi="Onest"/>
                      <w:lang w:val="en-US"/>
                    </w:rPr>
                    <w:t>examinate</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participa</w:t>
                  </w:r>
                  <w:proofErr w:type="spellEnd"/>
                  <w:r w:rsidRPr="00AA16BF">
                    <w:rPr>
                      <w:rFonts w:ascii="Onest" w:hAnsi="Onest"/>
                      <w:lang w:val="en-US"/>
                    </w:rPr>
                    <w:t xml:space="preserve"> la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53ADDC9C"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dezveli</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reface </w:t>
                  </w:r>
                  <w:proofErr w:type="spellStart"/>
                  <w:r w:rsidRPr="00AA16BF">
                    <w:rPr>
                      <w:rFonts w:ascii="Onest" w:hAnsi="Onest"/>
                      <w:lang w:val="en-US"/>
                    </w:rPr>
                    <w:t>această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de </w:t>
                  </w:r>
                  <w:proofErr w:type="spellStart"/>
                  <w:r w:rsidRPr="00AA16BF">
                    <w:rPr>
                      <w:rFonts w:ascii="Onest" w:hAnsi="Onest"/>
                      <w:lang w:val="en-US"/>
                    </w:rPr>
                    <w:t>calitate</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realizate</w:t>
                  </w:r>
                  <w:proofErr w:type="spellEnd"/>
                  <w:r w:rsidRPr="00AA16BF">
                    <w:rPr>
                      <w:rFonts w:ascii="Onest" w:hAnsi="Onest"/>
                      <w:lang w:val="en-US"/>
                    </w:rPr>
                    <w:t xml:space="preserve"> conform </w:t>
                  </w:r>
                  <w:proofErr w:type="spellStart"/>
                  <w:r w:rsidRPr="00AA16BF">
                    <w:rPr>
                      <w:rFonts w:ascii="Onest" w:hAnsi="Onest"/>
                      <w:lang w:val="en-US"/>
                    </w:rPr>
                    <w:t>documentaţiei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dezvelirea</w:t>
                  </w:r>
                  <w:proofErr w:type="spellEnd"/>
                  <w:r w:rsidRPr="00AA16BF">
                    <w:rPr>
                      <w:rFonts w:ascii="Onest" w:hAnsi="Onest"/>
                      <w:lang w:val="en-US"/>
                    </w:rPr>
                    <w:t xml:space="preserve">, </w:t>
                  </w:r>
                  <w:proofErr w:type="spellStart"/>
                  <w:r w:rsidRPr="00AA16BF">
                    <w:rPr>
                      <w:rFonts w:ascii="Onest" w:hAnsi="Onest"/>
                      <w:lang w:val="en-US"/>
                    </w:rPr>
                    <w:t>refacerea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repararea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
                <w:p w14:paraId="4FF528C2" w14:textId="77777777" w:rsidR="000243BE" w:rsidRPr="00AA16BF" w:rsidRDefault="000243BE" w:rsidP="000243BE">
                  <w:pPr>
                    <w:pStyle w:val="NormalWeb"/>
                    <w:tabs>
                      <w:tab w:val="left" w:pos="284"/>
                    </w:tabs>
                    <w:spacing w:line="276" w:lineRule="auto"/>
                    <w:rPr>
                      <w:rFonts w:ascii="Onest" w:hAnsi="Onest"/>
                      <w:lang w:val="en-US"/>
                    </w:rPr>
                  </w:pPr>
                  <w:r w:rsidRPr="00AA16BF">
                    <w:rPr>
                      <w:rFonts w:ascii="Onest" w:hAnsi="Onest"/>
                      <w:lang w:val="en-US"/>
                    </w:rPr>
                    <w:t xml:space="preserve">12.7. </w:t>
                  </w:r>
                  <w:proofErr w:type="spellStart"/>
                  <w:r w:rsidRPr="00AA16BF">
                    <w:rPr>
                      <w:rFonts w:ascii="Onest" w:hAnsi="Onest"/>
                      <w:lang w:val="en-US"/>
                    </w:rPr>
                    <w:t>Costurile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consumul</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cel</w:t>
                  </w:r>
                  <w:proofErr w:type="spellEnd"/>
                  <w:r w:rsidRPr="00AA16BF">
                    <w:rPr>
                      <w:rFonts w:ascii="Onest" w:hAnsi="Onest"/>
                      <w:lang w:val="en-US"/>
                    </w:rPr>
                    <w:t xml:space="preserve"> al </w:t>
                  </w:r>
                  <w:proofErr w:type="spellStart"/>
                  <w:r w:rsidRPr="00AA16BF">
                    <w:rPr>
                      <w:rFonts w:ascii="Onest" w:hAnsi="Onest"/>
                      <w:lang w:val="en-US"/>
                    </w:rPr>
                    <w:t>contoarelor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al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t>aparate</w:t>
                  </w:r>
                  <w:proofErr w:type="spellEnd"/>
                  <w:r w:rsidRPr="00AA16BF">
                    <w:rPr>
                      <w:rFonts w:ascii="Onest" w:hAnsi="Onest"/>
                      <w:lang w:val="en-US"/>
                    </w:rPr>
                    <w:t xml:space="preserve"> de </w:t>
                  </w:r>
                  <w:proofErr w:type="spellStart"/>
                  <w:r w:rsidRPr="00AA16BF">
                    <w:rPr>
                      <w:rFonts w:ascii="Onest" w:hAnsi="Onest"/>
                      <w:lang w:val="en-US"/>
                    </w:rPr>
                    <w:t>măsurat</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multor</w:t>
                  </w:r>
                  <w:proofErr w:type="spellEnd"/>
                  <w:r w:rsidRPr="00AA16BF">
                    <w:rPr>
                      <w:rFonts w:ascii="Onest" w:hAnsi="Onest"/>
                      <w:lang w:val="en-US"/>
                    </w:rPr>
                    <w:t xml:space="preserve"> </w:t>
                  </w:r>
                  <w:proofErr w:type="spellStart"/>
                  <w:r w:rsidRPr="00AA16BF">
                    <w:rPr>
                      <w:rFonts w:ascii="Onest" w:hAnsi="Onest"/>
                      <w:lang w:val="en-US"/>
                    </w:rPr>
                    <w:t>antreprenori</w:t>
                  </w:r>
                  <w:proofErr w:type="spellEnd"/>
                  <w:r w:rsidRPr="00AA16BF">
                    <w:rPr>
                      <w:rFonts w:ascii="Onest" w:hAnsi="Onest"/>
                      <w:lang w:val="en-US"/>
                    </w:rPr>
                    <w:t xml:space="preserve">, </w:t>
                  </w:r>
                  <w:proofErr w:type="spellStart"/>
                  <w:r w:rsidRPr="00AA16BF">
                    <w:rPr>
                      <w:rFonts w:ascii="Onest" w:hAnsi="Onest"/>
                      <w:lang w:val="en-US"/>
                    </w:rPr>
                    <w:t>costurile</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w:t>
                  </w:r>
                  <w:proofErr w:type="spellStart"/>
                  <w:r w:rsidRPr="00AA16BF">
                    <w:rPr>
                      <w:rFonts w:ascii="Onest" w:hAnsi="Onest"/>
                      <w:lang w:val="en-US"/>
                    </w:rPr>
                    <w:t>proporţional</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aceştia</w:t>
                  </w:r>
                  <w:proofErr w:type="spellEnd"/>
                  <w:r w:rsidRPr="00AA16BF">
                    <w:rPr>
                      <w:rFonts w:ascii="Onest" w:hAnsi="Onest"/>
                      <w:lang w:val="en-US"/>
                    </w:rPr>
                    <w:t xml:space="preserve">. </w:t>
                  </w:r>
                </w:p>
                <w:p w14:paraId="0B297D63"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lang w:val="en-US"/>
                    </w:rPr>
                    <w:t xml:space="preserve">12.8.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afara</w:t>
                  </w:r>
                  <w:proofErr w:type="spellEnd"/>
                  <w:r w:rsidRPr="00AA16BF">
                    <w:rPr>
                      <w:rFonts w:ascii="Onest" w:hAnsi="Onest"/>
                      <w:lang w:val="en-US"/>
                    </w:rPr>
                    <w:t xml:space="preserve"> </w:t>
                  </w:r>
                  <w:proofErr w:type="spellStart"/>
                  <w:r w:rsidRPr="00AA16BF">
                    <w:rPr>
                      <w:rFonts w:ascii="Onest" w:hAnsi="Onest"/>
                      <w:lang w:val="en-US"/>
                    </w:rPr>
                    <w:t>celor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contract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precum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cele</w:t>
                  </w:r>
                  <w:proofErr w:type="spellEnd"/>
                  <w:r w:rsidRPr="00AA16BF">
                    <w:rPr>
                      <w:rFonts w:ascii="Onest" w:hAnsi="Onest"/>
                      <w:lang w:val="en-US"/>
                    </w:rPr>
                    <w:t xml:space="preserve"> care nu </w:t>
                  </w:r>
                  <w:proofErr w:type="spellStart"/>
                  <w:r w:rsidRPr="00AA16BF">
                    <w:rPr>
                      <w:rFonts w:ascii="Onest" w:hAnsi="Onest"/>
                      <w:lang w:val="en-US"/>
                    </w:rPr>
                    <w:t>respectă</w:t>
                  </w:r>
                  <w:proofErr w:type="spellEnd"/>
                  <w:r w:rsidRPr="00AA16BF">
                    <w:rPr>
                      <w:rFonts w:ascii="Onest" w:hAnsi="Onest"/>
                      <w:lang w:val="en-US"/>
                    </w:rPr>
                    <w:t xml:space="preserve">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exista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acest</w:t>
                  </w:r>
                  <w:proofErr w:type="spellEnd"/>
                  <w:r w:rsidRPr="00AA16BF">
                    <w:rPr>
                      <w:rFonts w:ascii="Onest" w:hAnsi="Onest"/>
                      <w:lang w:val="en-US"/>
                    </w:rPr>
                    <w:t xml:space="preserve"> </w:t>
                  </w:r>
                  <w:proofErr w:type="spellStart"/>
                  <w:r w:rsidRPr="00AA16BF">
                    <w:rPr>
                      <w:rFonts w:ascii="Onest" w:hAnsi="Onest"/>
                      <w:lang w:val="en-US"/>
                    </w:rPr>
                    <w:t>sens</w:t>
                  </w:r>
                  <w:proofErr w:type="spellEnd"/>
                  <w:r w:rsidRPr="00AA16BF">
                    <w:rPr>
                      <w:rFonts w:ascii="Onest" w:hAnsi="Onest"/>
                      <w:lang w:val="en-US"/>
                    </w:rPr>
                    <w:t xml:space="preserve"> o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expresă</w:t>
                  </w:r>
                  <w:proofErr w:type="spellEnd"/>
                  <w:r w:rsidRPr="00AA16BF">
                    <w:rPr>
                      <w:rFonts w:ascii="Onest" w:hAnsi="Onest"/>
                      <w:lang w:val="en-US"/>
                    </w:rPr>
                    <w:t xml:space="preserve"> a </w:t>
                  </w:r>
                  <w:proofErr w:type="spellStart"/>
                  <w:r w:rsidRPr="00AA16BF">
                    <w:rPr>
                      <w:rFonts w:ascii="Onest" w:hAnsi="Onest"/>
                      <w:lang w:val="en-US"/>
                    </w:rPr>
                    <w:t>Beneficiarului</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înlăture</w:t>
                  </w:r>
                  <w:proofErr w:type="spellEnd"/>
                  <w:r w:rsidRPr="00AA16BF">
                    <w:rPr>
                      <w:rFonts w:ascii="Onest" w:hAnsi="Onest"/>
                      <w:lang w:val="en-US"/>
                    </w:rPr>
                    <w:t xml:space="preserve"> </w:t>
                  </w:r>
                  <w:proofErr w:type="spellStart"/>
                  <w:r w:rsidRPr="00AA16BF">
                    <w:rPr>
                      <w:rFonts w:ascii="Onest" w:hAnsi="Onest"/>
                      <w:lang w:val="en-US"/>
                    </w:rPr>
                    <w:t>aceste</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cu </w:t>
                  </w:r>
                  <w:proofErr w:type="spellStart"/>
                  <w:r w:rsidRPr="00AA16BF">
                    <w:rPr>
                      <w:rFonts w:ascii="Onest" w:hAnsi="Onest"/>
                      <w:lang w:val="en-US"/>
                    </w:rPr>
                    <w:t>Beneficiarul</w:t>
                  </w:r>
                  <w:proofErr w:type="spellEnd"/>
                  <w:r w:rsidRPr="00AA16BF">
                    <w:rPr>
                      <w:rFonts w:ascii="Onest" w:hAnsi="Onest"/>
                      <w:lang w:val="en-US"/>
                    </w:rPr>
                    <w:t xml:space="preserve">. De </w:t>
                  </w:r>
                  <w:proofErr w:type="spellStart"/>
                  <w:r w:rsidRPr="00AA16BF">
                    <w:rPr>
                      <w:rFonts w:ascii="Onest" w:hAnsi="Onest"/>
                      <w:lang w:val="en-US"/>
                    </w:rPr>
                    <w:t>asemenea</w:t>
                  </w:r>
                  <w:proofErr w:type="spellEnd"/>
                  <w:r w:rsidRPr="00AA16BF">
                    <w:rPr>
                      <w:rFonts w:ascii="Onest" w:hAnsi="Onest"/>
                      <w:lang w:val="en-US"/>
                    </w:rPr>
                    <w:t xml:space="preserve">, el </w:t>
                  </w:r>
                  <w:proofErr w:type="spellStart"/>
                  <w:r w:rsidRPr="00AA16BF">
                    <w:rPr>
                      <w:rFonts w:ascii="Onest" w:hAnsi="Onest"/>
                      <w:lang w:val="en-US"/>
                    </w:rPr>
                    <w:t>răspunde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faţa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de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pagubele</w:t>
                  </w:r>
                  <w:proofErr w:type="spellEnd"/>
                  <w:r w:rsidRPr="00AA16BF">
                    <w:rPr>
                      <w:rFonts w:ascii="Onest" w:hAnsi="Onest"/>
                      <w:lang w:val="en-US"/>
                    </w:rPr>
                    <w:t xml:space="preserve"> pe care le-a </w:t>
                  </w:r>
                  <w:proofErr w:type="spellStart"/>
                  <w:r w:rsidRPr="00AA16BF">
                    <w:rPr>
                      <w:rFonts w:ascii="Onest" w:hAnsi="Onest"/>
                      <w:lang w:val="en-US"/>
                    </w:rPr>
                    <w:t>provocat</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respective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dovedesc</w:t>
                  </w:r>
                  <w:proofErr w:type="spellEnd"/>
                  <w:r w:rsidRPr="00AA16BF">
                    <w:rPr>
                      <w:rFonts w:ascii="Onest" w:hAnsi="Onest"/>
                      <w:lang w:val="en-US"/>
                    </w:rPr>
                    <w:t xml:space="preserve"> a fi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se </w:t>
                  </w:r>
                  <w:proofErr w:type="spellStart"/>
                  <w:r w:rsidRPr="00AA16BF">
                    <w:rPr>
                      <w:rFonts w:ascii="Onest" w:hAnsi="Onest"/>
                      <w:lang w:val="en-US"/>
                    </w:rPr>
                    <w:t>presupune</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ele</w:t>
                  </w:r>
                  <w:proofErr w:type="spellEnd"/>
                  <w:r w:rsidRPr="00AA16BF">
                    <w:rPr>
                      <w:rFonts w:ascii="Onest" w:hAnsi="Onest"/>
                      <w:lang w:val="en-US"/>
                    </w:rPr>
                    <w:t xml:space="preserve"> </w:t>
                  </w:r>
                  <w:proofErr w:type="spellStart"/>
                  <w:r w:rsidRPr="00AA16BF">
                    <w:rPr>
                      <w:rFonts w:ascii="Onest" w:hAnsi="Onest"/>
                      <w:lang w:val="en-US"/>
                    </w:rPr>
                    <w:t>corespund</w:t>
                  </w:r>
                  <w:proofErr w:type="spellEnd"/>
                  <w:r w:rsidRPr="00AA16BF">
                    <w:rPr>
                      <w:rFonts w:ascii="Onest" w:hAnsi="Onest"/>
                      <w:lang w:val="en-US"/>
                    </w:rPr>
                    <w:t xml:space="preserve"> </w:t>
                  </w:r>
                  <w:proofErr w:type="spellStart"/>
                  <w:r w:rsidRPr="00AA16BF">
                    <w:rPr>
                      <w:rFonts w:ascii="Onest" w:hAnsi="Onest"/>
                      <w:lang w:val="en-US"/>
                    </w:rPr>
                    <w:t>voinţei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notificate</w:t>
                  </w:r>
                  <w:proofErr w:type="spellEnd"/>
                  <w:r w:rsidRPr="00AA16BF">
                    <w:rPr>
                      <w:rFonts w:ascii="Onest" w:hAnsi="Onest"/>
                      <w:lang w:val="en-US"/>
                    </w:rPr>
                    <w:t xml:space="preserve"> </w:t>
                  </w:r>
                  <w:proofErr w:type="spellStart"/>
                  <w:r w:rsidRPr="00AA16BF">
                    <w:rPr>
                      <w:rFonts w:ascii="Onest" w:hAnsi="Onest"/>
                      <w:lang w:val="en-US"/>
                    </w:rPr>
                    <w:t>imediat</w:t>
                  </w:r>
                  <w:proofErr w:type="spellEnd"/>
                  <w:r w:rsidRPr="00AA16BF">
                    <w:rPr>
                      <w:rFonts w:ascii="Onest" w:hAnsi="Onest"/>
                      <w:lang w:val="en-US"/>
                    </w:rPr>
                    <w:t>.</w:t>
                  </w:r>
                </w:p>
                <w:p w14:paraId="51BBE973" w14:textId="77777777" w:rsidR="000243BE" w:rsidRPr="00AA16BF" w:rsidRDefault="000243BE" w:rsidP="000243BE">
                  <w:pPr>
                    <w:tabs>
                      <w:tab w:val="left" w:pos="360"/>
                    </w:tabs>
                    <w:spacing w:line="276" w:lineRule="auto"/>
                    <w:jc w:val="both"/>
                    <w:rPr>
                      <w:rFonts w:ascii="Onest" w:hAnsi="Onest"/>
                      <w:lang w:val="en-US"/>
                    </w:rPr>
                  </w:pPr>
                </w:p>
                <w:p w14:paraId="30F7BA3E" w14:textId="77777777" w:rsidR="000243BE" w:rsidRPr="00AA16BF" w:rsidRDefault="000243BE" w:rsidP="000243BE">
                  <w:pPr>
                    <w:tabs>
                      <w:tab w:val="left" w:pos="525"/>
                    </w:tabs>
                    <w:spacing w:line="276" w:lineRule="auto"/>
                    <w:jc w:val="both"/>
                    <w:rPr>
                      <w:rFonts w:ascii="Onest" w:hAnsi="Onest"/>
                      <w:lang w:val="en-US"/>
                    </w:rPr>
                  </w:pPr>
                  <w:r w:rsidRPr="00AA16BF">
                    <w:rPr>
                      <w:rFonts w:ascii="Onest" w:hAnsi="Onest"/>
                      <w:b/>
                      <w:lang w:val="en-US"/>
                    </w:rPr>
                    <w:t>13. PERIOADA DE GARANŢIE ŞI REMEDIERI ÎN PERIOADA DE GARANŢIE</w:t>
                  </w:r>
                </w:p>
                <w:p w14:paraId="2AB0B1B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13.1.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garanție</w:t>
                  </w:r>
                  <w:proofErr w:type="spellEnd"/>
                  <w:r w:rsidRPr="00AA16BF">
                    <w:rPr>
                      <w:rFonts w:ascii="Onest" w:hAnsi="Onest"/>
                      <w:lang w:val="en-US"/>
                    </w:rPr>
                    <w:t xml:space="preserve"> </w:t>
                  </w:r>
                  <w:proofErr w:type="spellStart"/>
                  <w:r w:rsidRPr="00AA16BF">
                    <w:rPr>
                      <w:rFonts w:ascii="Onest" w:hAnsi="Onest"/>
                      <w:lang w:val="en-US"/>
                    </w:rPr>
                    <w:t>curge</w:t>
                  </w:r>
                  <w:proofErr w:type="spellEnd"/>
                  <w:r w:rsidRPr="00AA16BF">
                    <w:rPr>
                      <w:rFonts w:ascii="Onest" w:hAnsi="Onest"/>
                      <w:lang w:val="en-US"/>
                    </w:rPr>
                    <w:t xml:space="preserve"> de la data </w:t>
                  </w:r>
                  <w:proofErr w:type="spellStart"/>
                  <w:r w:rsidRPr="00AA16BF">
                    <w:rPr>
                      <w:rFonts w:ascii="Onest" w:hAnsi="Onest"/>
                      <w:lang w:val="en-US"/>
                    </w:rPr>
                    <w:t>recepției</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proofErr w:type="gramStart"/>
                  <w:r w:rsidRPr="00AA16BF">
                    <w:rPr>
                      <w:rFonts w:ascii="Onest" w:hAnsi="Onest"/>
                      <w:lang w:val="en-US"/>
                    </w:rPr>
                    <w:t>este</w:t>
                  </w:r>
                  <w:proofErr w:type="spellEnd"/>
                  <w:r w:rsidRPr="00AA16BF">
                    <w:rPr>
                      <w:rFonts w:ascii="Onest" w:hAnsi="Onest"/>
                      <w:lang w:val="en-US"/>
                    </w:rPr>
                    <w:t xml:space="preserve">  de</w:t>
                  </w:r>
                  <w:proofErr w:type="gramEnd"/>
                  <w:r w:rsidRPr="00AA16BF">
                    <w:rPr>
                      <w:rFonts w:ascii="Onest" w:hAnsi="Onest"/>
                      <w:lang w:val="en-US"/>
                    </w:rPr>
                    <w:t xml:space="preserve">  ____ </w:t>
                  </w:r>
                  <w:proofErr w:type="spellStart"/>
                  <w:r w:rsidRPr="00AA16BF">
                    <w:rPr>
                      <w:rFonts w:ascii="Onest" w:hAnsi="Onest"/>
                      <w:lang w:val="en-US"/>
                    </w:rPr>
                    <w:t>luni</w:t>
                  </w:r>
                  <w:proofErr w:type="spellEnd"/>
                  <w:r w:rsidRPr="00AA16BF">
                    <w:rPr>
                      <w:rFonts w:ascii="Onest" w:hAnsi="Onest"/>
                      <w:lang w:val="en-US"/>
                    </w:rPr>
                    <w:t xml:space="preserve">. </w:t>
                  </w:r>
                </w:p>
                <w:p w14:paraId="579EA779"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13.2. </w:t>
                  </w:r>
                  <w:r w:rsidRPr="00AA16BF">
                    <w:rPr>
                      <w:rFonts w:ascii="Onest" w:hAnsi="Onest"/>
                      <w:lang w:val="ro-RO"/>
                    </w:rPr>
                    <w:t xml:space="preserve">În perioada de garanţie Antreprenorul are obligaţia, în urma dispoziţiei date de Beneficiar, de a executa toate lucrările de modificare, reconstrucţie şi remediere </w:t>
                  </w:r>
                  <w:r w:rsidRPr="00AA16BF">
                    <w:rPr>
                      <w:rFonts w:ascii="Onest" w:hAnsi="Onest"/>
                      <w:lang w:val="ro-RO"/>
                    </w:rPr>
                    <w:lastRenderedPageBreak/>
                    <w:t>a viciilor şi altor defecte a căror cauză este nerespectarea clauzelor contractuale, conform prevederilor actelor normative.</w:t>
                  </w:r>
                </w:p>
                <w:p w14:paraId="7C8BBFAB" w14:textId="77777777" w:rsidR="000243BE" w:rsidRPr="00AA16BF" w:rsidRDefault="000243BE" w:rsidP="000243BE">
                  <w:pPr>
                    <w:pStyle w:val="NormalWeb"/>
                    <w:tabs>
                      <w:tab w:val="left" w:pos="567"/>
                    </w:tabs>
                    <w:spacing w:line="276" w:lineRule="auto"/>
                    <w:rPr>
                      <w:rFonts w:ascii="Onest" w:hAnsi="Onest"/>
                      <w:lang w:val="ro-RO"/>
                    </w:rPr>
                  </w:pPr>
                  <w:r w:rsidRPr="00AA16BF">
                    <w:rPr>
                      <w:rFonts w:ascii="Onest" w:hAnsi="Onest"/>
                      <w:lang w:val="ro-RO"/>
                    </w:rPr>
                    <w:t>13.3. Intervenţiile efectuate în perioada de garanţie, aflate în sarcina Antreprenorului, se realizează pe cheltuiala acestuia, în cazul în care ele sunt necesare ca urmare a:</w:t>
                  </w:r>
                </w:p>
                <w:p w14:paraId="184506D9" w14:textId="77777777" w:rsidR="000243BE" w:rsidRPr="00AA16BF" w:rsidRDefault="000243BE" w:rsidP="000243BE">
                  <w:pPr>
                    <w:pStyle w:val="NormalWeb"/>
                    <w:tabs>
                      <w:tab w:val="left" w:pos="567"/>
                    </w:tabs>
                    <w:spacing w:line="276" w:lineRule="auto"/>
                    <w:rPr>
                      <w:rFonts w:ascii="Onest" w:hAnsi="Onest"/>
                      <w:lang w:val="ro-RO"/>
                    </w:rPr>
                  </w:pPr>
                  <w:r w:rsidRPr="00AA16BF">
                    <w:rPr>
                      <w:rFonts w:ascii="Onest" w:hAnsi="Onest"/>
                      <w:lang w:val="ro-RO"/>
                    </w:rPr>
                    <w:t>a) utilizării de materiale, instalaţii sau a unei manopere neconforme cu prevederile contractului și/sau cu prevederile documentației tehnico-economice;</w:t>
                  </w:r>
                </w:p>
                <w:p w14:paraId="2B2472E6" w14:textId="77777777" w:rsidR="000243BE" w:rsidRPr="00AA16BF" w:rsidRDefault="000243BE" w:rsidP="000243BE">
                  <w:pPr>
                    <w:pStyle w:val="NormalWeb"/>
                    <w:tabs>
                      <w:tab w:val="left" w:pos="567"/>
                    </w:tabs>
                    <w:spacing w:line="276" w:lineRule="auto"/>
                    <w:rPr>
                      <w:rFonts w:ascii="Onest" w:hAnsi="Onest"/>
                      <w:lang w:val="ro-RO"/>
                    </w:rPr>
                  </w:pPr>
                  <w:r w:rsidRPr="00AA16BF">
                    <w:rPr>
                      <w:rFonts w:ascii="Onest" w:hAnsi="Onest"/>
                      <w:lang w:val="ro-RO"/>
                    </w:rPr>
                    <w:t>b) neglijenţei sau neîndeplinirii de către Antreprenor a oricăreia dintre obligaţiile care îi revin în baza contractului.</w:t>
                  </w:r>
                </w:p>
                <w:p w14:paraId="3058A0A5" w14:textId="77777777" w:rsidR="000243BE" w:rsidRPr="00AA16BF" w:rsidRDefault="000243BE" w:rsidP="000243BE">
                  <w:pPr>
                    <w:tabs>
                      <w:tab w:val="left" w:pos="360"/>
                    </w:tabs>
                    <w:spacing w:line="276" w:lineRule="auto"/>
                    <w:jc w:val="both"/>
                    <w:rPr>
                      <w:rFonts w:ascii="Onest" w:hAnsi="Onest"/>
                    </w:rPr>
                  </w:pPr>
                  <w:r w:rsidRPr="00AA16BF">
                    <w:rPr>
                      <w:rFonts w:ascii="Onest" w:hAnsi="Onest"/>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317B188" w14:textId="77777777" w:rsidR="000243BE" w:rsidRPr="00AA16BF" w:rsidRDefault="000243BE" w:rsidP="000243BE">
                  <w:pPr>
                    <w:tabs>
                      <w:tab w:val="left" w:pos="360"/>
                    </w:tabs>
                    <w:spacing w:line="276" w:lineRule="auto"/>
                    <w:jc w:val="both"/>
                    <w:rPr>
                      <w:rFonts w:ascii="Onest" w:hAnsi="Onest"/>
                    </w:rPr>
                  </w:pPr>
                </w:p>
                <w:p w14:paraId="4F029535" w14:textId="77777777" w:rsidR="000243BE" w:rsidRPr="00AA16BF" w:rsidRDefault="000243BE" w:rsidP="000243BE">
                  <w:pPr>
                    <w:tabs>
                      <w:tab w:val="left" w:pos="525"/>
                    </w:tabs>
                    <w:spacing w:line="276" w:lineRule="auto"/>
                    <w:jc w:val="both"/>
                    <w:rPr>
                      <w:rFonts w:ascii="Onest" w:hAnsi="Onest"/>
                      <w:lang w:val="en-US"/>
                    </w:rPr>
                  </w:pPr>
                  <w:r w:rsidRPr="00AA16BF">
                    <w:rPr>
                      <w:rFonts w:ascii="Onest" w:hAnsi="Onest"/>
                      <w:b/>
                      <w:lang w:val="en-US"/>
                    </w:rPr>
                    <w:t>14. RĂSPUNDEREA PĂRŢILOR</w:t>
                  </w:r>
                </w:p>
                <w:p w14:paraId="3122F430"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14.1.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răspundere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neexecutarea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a </w:t>
                  </w:r>
                  <w:proofErr w:type="spellStart"/>
                  <w:proofErr w:type="gram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proofErr w:type="gramEnd"/>
                  <w:r w:rsidRPr="00AA16BF">
                    <w:rPr>
                      <w:rFonts w:ascii="Onest" w:hAnsi="Onest"/>
                      <w:lang w:val="en-US"/>
                    </w:rPr>
                    <w:t xml:space="preserve"> de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actele</w:t>
                  </w:r>
                  <w:proofErr w:type="spellEnd"/>
                  <w:r w:rsidRPr="00AA16BF">
                    <w:rPr>
                      <w:rFonts w:ascii="Onest" w:hAnsi="Onest"/>
                      <w:lang w:val="en-US"/>
                    </w:rPr>
                    <w:t xml:space="preserve"> normative a Republicii Moldova.</w:t>
                  </w:r>
                </w:p>
                <w:p w14:paraId="24FE986D"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14.2.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de </w:t>
                  </w:r>
                  <w:proofErr w:type="spellStart"/>
                  <w:r w:rsidRPr="00AA16BF">
                    <w:rPr>
                      <w:rFonts w:ascii="Onest" w:hAnsi="Onest"/>
                      <w:lang w:val="en-US"/>
                    </w:rPr>
                    <w:t>construcţii</w:t>
                  </w:r>
                  <w:proofErr w:type="spellEnd"/>
                  <w:r w:rsidRPr="00AA16BF">
                    <w:rPr>
                      <w:rFonts w:ascii="Onest" w:hAnsi="Onest"/>
                      <w:lang w:val="en-US"/>
                    </w:rPr>
                    <w:t xml:space="preserve"> se produce o </w:t>
                  </w:r>
                  <w:proofErr w:type="spellStart"/>
                  <w:r w:rsidRPr="00AA16BF">
                    <w:rPr>
                      <w:rFonts w:ascii="Onest" w:hAnsi="Onest"/>
                      <w:lang w:val="en-US"/>
                    </w:rPr>
                    <w:t>daună</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terţ</w:t>
                  </w:r>
                  <w:proofErr w:type="spellEnd"/>
                  <w:r w:rsidRPr="00AA16BF">
                    <w:rPr>
                      <w:rFonts w:ascii="Onest" w:hAnsi="Onest"/>
                      <w:lang w:val="en-US"/>
                    </w:rPr>
                    <w:t xml:space="preserve">,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răspund</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stabilirea</w:t>
                  </w:r>
                  <w:proofErr w:type="spellEnd"/>
                  <w:r w:rsidRPr="00AA16BF">
                    <w:rPr>
                      <w:rFonts w:ascii="Onest" w:hAnsi="Onest"/>
                      <w:lang w:val="en-US"/>
                    </w:rPr>
                    <w:t xml:space="preserve"> </w:t>
                  </w:r>
                  <w:proofErr w:type="spellStart"/>
                  <w:r w:rsidRPr="00AA16BF">
                    <w:rPr>
                      <w:rFonts w:ascii="Onest" w:hAnsi="Onest"/>
                      <w:lang w:val="en-US"/>
                    </w:rPr>
                    <w:t>între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 </w:t>
                  </w:r>
                  <w:proofErr w:type="spellStart"/>
                  <w:r w:rsidRPr="00AA16BF">
                    <w:rPr>
                      <w:rFonts w:ascii="Onest" w:hAnsi="Onest"/>
                      <w:lang w:val="en-US"/>
                    </w:rPr>
                    <w:t>cuantumului</w:t>
                  </w:r>
                  <w:proofErr w:type="spellEnd"/>
                  <w:r w:rsidRPr="00AA16BF">
                    <w:rPr>
                      <w:rFonts w:ascii="Onest" w:hAnsi="Onest"/>
                      <w:lang w:val="en-US"/>
                    </w:rPr>
                    <w:t xml:space="preserve"> </w:t>
                  </w:r>
                  <w:proofErr w:type="spellStart"/>
                  <w:r w:rsidRPr="00AA16BF">
                    <w:rPr>
                      <w:rFonts w:ascii="Onest" w:hAnsi="Onest"/>
                      <w:lang w:val="en-US"/>
                    </w:rPr>
                    <w:t>răspunderii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dauna</w:t>
                  </w:r>
                  <w:proofErr w:type="spellEnd"/>
                  <w:r w:rsidRPr="00AA16BF">
                    <w:rPr>
                      <w:rFonts w:ascii="Onest" w:hAnsi="Onest"/>
                      <w:lang w:val="en-US"/>
                    </w:rPr>
                    <w:t xml:space="preserve"> </w:t>
                  </w:r>
                  <w:proofErr w:type="spellStart"/>
                  <w:r w:rsidRPr="00AA16BF">
                    <w:rPr>
                      <w:rFonts w:ascii="Onest" w:hAnsi="Onest"/>
                      <w:lang w:val="en-US"/>
                    </w:rPr>
                    <w:t>provocată</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ţine</w:t>
                  </w:r>
                  <w:proofErr w:type="spellEnd"/>
                  <w:r w:rsidRPr="00AA16BF">
                    <w:rPr>
                      <w:rFonts w:ascii="Onest" w:hAnsi="Onest"/>
                      <w:lang w:val="en-US"/>
                    </w:rPr>
                    <w:t xml:space="preserve"> </w:t>
                  </w:r>
                  <w:proofErr w:type="spellStart"/>
                  <w:r w:rsidRPr="00AA16BF">
                    <w:rPr>
                      <w:rFonts w:ascii="Onest" w:hAnsi="Onest"/>
                      <w:lang w:val="en-US"/>
                    </w:rPr>
                    <w:t>seama</w:t>
                  </w:r>
                  <w:proofErr w:type="spellEnd"/>
                  <w:r w:rsidRPr="00AA16BF">
                    <w:rPr>
                      <w:rFonts w:ascii="Onest" w:hAnsi="Onest"/>
                      <w:lang w:val="en-US"/>
                    </w:rPr>
                    <w:t xml:space="preserve"> de </w:t>
                  </w:r>
                  <w:proofErr w:type="spellStart"/>
                  <w:r w:rsidRPr="00AA16BF">
                    <w:rPr>
                      <w:rFonts w:ascii="Onest" w:hAnsi="Onest"/>
                      <w:lang w:val="en-US"/>
                    </w:rPr>
                    <w:t>gradul</w:t>
                  </w:r>
                  <w:proofErr w:type="spellEnd"/>
                  <w:r w:rsidRPr="00AA16BF">
                    <w:rPr>
                      <w:rFonts w:ascii="Onest" w:hAnsi="Onest"/>
                      <w:lang w:val="en-US"/>
                    </w:rPr>
                    <w:t xml:space="preserve"> de </w:t>
                  </w:r>
                  <w:proofErr w:type="spellStart"/>
                  <w:r w:rsidRPr="00AA16BF">
                    <w:rPr>
                      <w:rFonts w:ascii="Onest" w:hAnsi="Onest"/>
                      <w:lang w:val="en-US"/>
                    </w:rPr>
                    <w:t>vinovăţie</w:t>
                  </w:r>
                  <w:proofErr w:type="spellEnd"/>
                  <w:r w:rsidRPr="00AA16BF">
                    <w:rPr>
                      <w:rFonts w:ascii="Onest" w:hAnsi="Onest"/>
                      <w:lang w:val="en-US"/>
                    </w:rPr>
                    <w:t xml:space="preserve"> a </w:t>
                  </w:r>
                  <w:proofErr w:type="spellStart"/>
                  <w:r w:rsidRPr="00AA16BF">
                    <w:rPr>
                      <w:rFonts w:ascii="Onest" w:hAnsi="Onest"/>
                      <w:lang w:val="en-US"/>
                    </w:rPr>
                    <w:t>fiecăruia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producerea</w:t>
                  </w:r>
                  <w:proofErr w:type="spellEnd"/>
                  <w:r w:rsidRPr="00AA16BF">
                    <w:rPr>
                      <w:rFonts w:ascii="Onest" w:hAnsi="Onest"/>
                      <w:lang w:val="en-US"/>
                    </w:rPr>
                    <w:t xml:space="preserve"> </w:t>
                  </w:r>
                  <w:proofErr w:type="spellStart"/>
                  <w:r w:rsidRPr="00AA16BF">
                    <w:rPr>
                      <w:rFonts w:ascii="Onest" w:hAnsi="Onest"/>
                      <w:lang w:val="en-US"/>
                    </w:rPr>
                    <w:t>acesteia</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clauzele</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nu s-a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altfel</w:t>
                  </w:r>
                  <w:proofErr w:type="spellEnd"/>
                  <w:r w:rsidRPr="00AA16BF">
                    <w:rPr>
                      <w:rFonts w:ascii="Onest" w:hAnsi="Onest"/>
                      <w:lang w:val="en-US"/>
                    </w:rPr>
                    <w:t xml:space="preserve">. </w:t>
                  </w:r>
                </w:p>
                <w:p w14:paraId="562A4FE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14.3. </w:t>
                  </w:r>
                  <w:proofErr w:type="spellStart"/>
                  <w:r w:rsidRPr="00AA16BF">
                    <w:rPr>
                      <w:rFonts w:ascii="Onest" w:hAnsi="Onest"/>
                      <w:lang w:val="en-US"/>
                    </w:rPr>
                    <w:t>Membrii</w:t>
                  </w:r>
                  <w:proofErr w:type="spellEnd"/>
                  <w:r w:rsidRPr="00AA16BF">
                    <w:rPr>
                      <w:rFonts w:ascii="Onest" w:hAnsi="Onest"/>
                      <w:lang w:val="en-US"/>
                    </w:rPr>
                    <w:t xml:space="preserve"> </w:t>
                  </w:r>
                  <w:proofErr w:type="spellStart"/>
                  <w:r w:rsidRPr="00AA16BF">
                    <w:rPr>
                      <w:rFonts w:ascii="Onest" w:hAnsi="Onest"/>
                      <w:lang w:val="en-US"/>
                    </w:rPr>
                    <w:t>asocierii</w:t>
                  </w:r>
                  <w:proofErr w:type="spellEnd"/>
                  <w:r w:rsidRPr="00AA16BF">
                    <w:rPr>
                      <w:rFonts w:ascii="Onest" w:hAnsi="Onest"/>
                      <w:lang w:val="en-US"/>
                    </w:rPr>
                    <w:t xml:space="preserve"> </w:t>
                  </w:r>
                  <w:proofErr w:type="spellStart"/>
                  <w:r w:rsidRPr="00AA16BF">
                    <w:rPr>
                      <w:rFonts w:ascii="Onest" w:hAnsi="Onest"/>
                      <w:lang w:val="en-US"/>
                    </w:rPr>
                    <w:t>își</w:t>
                  </w:r>
                  <w:proofErr w:type="spellEnd"/>
                  <w:r w:rsidRPr="00AA16BF">
                    <w:rPr>
                      <w:rFonts w:ascii="Onest" w:hAnsi="Onest"/>
                      <w:lang w:val="en-US"/>
                    </w:rPr>
                    <w:t xml:space="preserve"> </w:t>
                  </w:r>
                  <w:proofErr w:type="spellStart"/>
                  <w:r w:rsidRPr="00AA16BF">
                    <w:rPr>
                      <w:rFonts w:ascii="Onest" w:hAnsi="Onest"/>
                      <w:lang w:val="en-US"/>
                    </w:rPr>
                    <w:t>păstrează</w:t>
                  </w:r>
                  <w:proofErr w:type="spellEnd"/>
                  <w:r w:rsidRPr="00AA16BF">
                    <w:rPr>
                      <w:rFonts w:ascii="Onest" w:hAnsi="Onest"/>
                      <w:lang w:val="en-US"/>
                    </w:rPr>
                    <w:t xml:space="preserve"> </w:t>
                  </w:r>
                  <w:proofErr w:type="spellStart"/>
                  <w:r w:rsidRPr="00AA16BF">
                    <w:rPr>
                      <w:rFonts w:ascii="Onest" w:hAnsi="Onest"/>
                      <w:lang w:val="en-US"/>
                    </w:rPr>
                    <w:t>individualitatea</w:t>
                  </w:r>
                  <w:proofErr w:type="spellEnd"/>
                  <w:r w:rsidRPr="00AA16BF">
                    <w:rPr>
                      <w:rFonts w:ascii="Onest" w:hAnsi="Onest"/>
                      <w:lang w:val="en-US"/>
                    </w:rPr>
                    <w:t xml:space="preserve"> ca </w:t>
                  </w:r>
                  <w:proofErr w:type="spellStart"/>
                  <w:r w:rsidRPr="00AA16BF">
                    <w:rPr>
                      <w:rFonts w:ascii="Onest" w:hAnsi="Onest"/>
                      <w:lang w:val="en-US"/>
                    </w:rPr>
                    <w:t>subiecți</w:t>
                  </w:r>
                  <w:proofErr w:type="spellEnd"/>
                  <w:r w:rsidRPr="00AA16BF">
                    <w:rPr>
                      <w:rFonts w:ascii="Onest" w:hAnsi="Onest"/>
                      <w:lang w:val="en-US"/>
                    </w:rPr>
                    <w:t xml:space="preserve"> de </w:t>
                  </w:r>
                  <w:proofErr w:type="spellStart"/>
                  <w:r w:rsidRPr="00AA16BF">
                    <w:rPr>
                      <w:rFonts w:ascii="Onest" w:hAnsi="Onest"/>
                      <w:lang w:val="en-US"/>
                    </w:rPr>
                    <w:t>drept</w:t>
                  </w:r>
                  <w:proofErr w:type="spellEnd"/>
                  <w:r w:rsidRPr="00AA16BF">
                    <w:rPr>
                      <w:rFonts w:ascii="Onest" w:hAnsi="Onest"/>
                      <w:lang w:val="en-US"/>
                    </w:rPr>
                    <w:t xml:space="preserve">, </w:t>
                  </w:r>
                  <w:proofErr w:type="spellStart"/>
                  <w:r w:rsidRPr="00AA16BF">
                    <w:rPr>
                      <w:rFonts w:ascii="Onest" w:hAnsi="Onest"/>
                      <w:lang w:val="en-US"/>
                    </w:rPr>
                    <w:t>însă</w:t>
                  </w:r>
                  <w:proofErr w:type="spellEnd"/>
                  <w:r w:rsidRPr="00AA16BF">
                    <w:rPr>
                      <w:rFonts w:ascii="Onest" w:hAnsi="Onest"/>
                      <w:lang w:val="en-US"/>
                    </w:rPr>
                    <w:t xml:space="preserve"> sunt </w:t>
                  </w:r>
                  <w:proofErr w:type="spellStart"/>
                  <w:r w:rsidRPr="00AA16BF">
                    <w:rPr>
                      <w:rFonts w:ascii="Onest" w:hAnsi="Onest"/>
                      <w:lang w:val="en-US"/>
                    </w:rPr>
                    <w:t>obligați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răspundă</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w:t>
                  </w:r>
                  <w:proofErr w:type="spellStart"/>
                  <w:r w:rsidRPr="00AA16BF">
                    <w:rPr>
                      <w:rFonts w:ascii="Onest" w:hAnsi="Onest"/>
                      <w:lang w:val="en-US"/>
                    </w:rPr>
                    <w:t>față</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îndeplinire</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obligațiilor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30486DF8"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14.4.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prejudiciul</w:t>
                  </w:r>
                  <w:proofErr w:type="spellEnd"/>
                  <w:r w:rsidRPr="00AA16BF">
                    <w:rPr>
                      <w:rFonts w:ascii="Onest" w:hAnsi="Onest"/>
                      <w:lang w:val="en-US"/>
                    </w:rPr>
                    <w:t xml:space="preserve"> </w:t>
                  </w:r>
                  <w:proofErr w:type="spellStart"/>
                  <w:r w:rsidRPr="00AA16BF">
                    <w:rPr>
                      <w:rFonts w:ascii="Onest" w:hAnsi="Onest"/>
                      <w:lang w:val="en-US"/>
                    </w:rPr>
                    <w:t>cauzat</w:t>
                  </w:r>
                  <w:proofErr w:type="spellEnd"/>
                  <w:r w:rsidRPr="00AA16BF">
                    <w:rPr>
                      <w:rFonts w:ascii="Onest" w:hAnsi="Onest"/>
                      <w:lang w:val="en-US"/>
                    </w:rPr>
                    <w:t xml:space="preserve"> </w:t>
                  </w:r>
                  <w:proofErr w:type="spellStart"/>
                  <w:r w:rsidRPr="00AA16BF">
                    <w:rPr>
                      <w:rFonts w:ascii="Onest" w:hAnsi="Onest"/>
                      <w:lang w:val="en-US"/>
                    </w:rPr>
                    <w:t>terţei</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w:t>
                  </w:r>
                  <w:proofErr w:type="spellStart"/>
                  <w:r w:rsidRPr="00AA16BF">
                    <w:rPr>
                      <w:rFonts w:ascii="Onest" w:hAnsi="Onest"/>
                      <w:lang w:val="en-US"/>
                    </w:rPr>
                    <w:t>dispuse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forma </w:t>
                  </w:r>
                  <w:proofErr w:type="spellStart"/>
                  <w:r w:rsidRPr="00AA16BF">
                    <w:rPr>
                      <w:rFonts w:ascii="Onest" w:hAnsi="Onest"/>
                      <w:lang w:val="en-US"/>
                    </w:rPr>
                    <w:t>în</w:t>
                  </w:r>
                  <w:proofErr w:type="spellEnd"/>
                  <w:r w:rsidRPr="00AA16BF">
                    <w:rPr>
                      <w:rFonts w:ascii="Onest" w:hAnsi="Onest"/>
                      <w:lang w:val="en-US"/>
                    </w:rPr>
                    <w:t xml:space="preserve"> care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aplicată</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singur</w:t>
                  </w:r>
                  <w:proofErr w:type="spellEnd"/>
                  <w:r w:rsidRPr="00AA16BF">
                    <w:rPr>
                      <w:rFonts w:ascii="Onest" w:hAnsi="Onest"/>
                      <w:lang w:val="en-US"/>
                    </w:rPr>
                    <w:t xml:space="preserve"> </w:t>
                  </w:r>
                  <w:proofErr w:type="spellStart"/>
                  <w:r w:rsidRPr="00AA16BF">
                    <w:rPr>
                      <w:rFonts w:ascii="Onest" w:hAnsi="Onest"/>
                      <w:lang w:val="en-US"/>
                    </w:rPr>
                    <w:t>răspunderea</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l-a </w:t>
                  </w:r>
                  <w:proofErr w:type="spellStart"/>
                  <w:r w:rsidRPr="00AA16BF">
                    <w:rPr>
                      <w:rFonts w:ascii="Onest" w:hAnsi="Onest"/>
                      <w:lang w:val="en-US"/>
                    </w:rPr>
                    <w:t>înştiinţat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prealabil</w:t>
                  </w:r>
                  <w:proofErr w:type="spellEnd"/>
                  <w:r w:rsidRPr="00AA16BF">
                    <w:rPr>
                      <w:rFonts w:ascii="Onest" w:hAnsi="Onest"/>
                      <w:lang w:val="en-US"/>
                    </w:rPr>
                    <w:t xml:space="preserve"> de </w:t>
                  </w:r>
                  <w:proofErr w:type="spellStart"/>
                  <w:r w:rsidRPr="00AA16BF">
                    <w:rPr>
                      <w:rFonts w:ascii="Onest" w:hAnsi="Onest"/>
                      <w:lang w:val="en-US"/>
                    </w:rPr>
                    <w:t>pericolul</w:t>
                  </w:r>
                  <w:proofErr w:type="spellEnd"/>
                  <w:r w:rsidRPr="00AA16BF">
                    <w:rPr>
                      <w:rFonts w:ascii="Onest" w:hAnsi="Onest"/>
                      <w:lang w:val="en-US"/>
                    </w:rPr>
                    <w:t xml:space="preserve"> </w:t>
                  </w:r>
                  <w:proofErr w:type="spellStart"/>
                  <w:r w:rsidRPr="00AA16BF">
                    <w:rPr>
                      <w:rFonts w:ascii="Onest" w:hAnsi="Onest"/>
                      <w:lang w:val="en-US"/>
                    </w:rPr>
                    <w:t>legat</w:t>
                  </w:r>
                  <w:proofErr w:type="spellEnd"/>
                  <w:r w:rsidRPr="00AA16BF">
                    <w:rPr>
                      <w:rFonts w:ascii="Onest" w:hAnsi="Onest"/>
                      <w:lang w:val="en-US"/>
                    </w:rPr>
                    <w:t xml:space="preserve"> de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dispoziţiei</w:t>
                  </w:r>
                  <w:proofErr w:type="spellEnd"/>
                  <w:r w:rsidRPr="00AA16BF">
                    <w:rPr>
                      <w:rFonts w:ascii="Onest" w:hAnsi="Onest"/>
                      <w:lang w:val="en-US"/>
                    </w:rPr>
                    <w:t xml:space="preserve">. </w:t>
                  </w:r>
                </w:p>
                <w:p w14:paraId="65AF9224"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la </w:t>
                  </w:r>
                  <w:proofErr w:type="spellStart"/>
                  <w:r w:rsidRPr="00AA16BF">
                    <w:rPr>
                      <w:rFonts w:ascii="Onest" w:hAnsi="Onest"/>
                      <w:lang w:val="en-US"/>
                    </w:rPr>
                    <w:t>plata</w:t>
                  </w:r>
                  <w:proofErr w:type="spellEnd"/>
                  <w:r w:rsidRPr="00AA16BF">
                    <w:rPr>
                      <w:rFonts w:ascii="Onest" w:hAnsi="Onest"/>
                      <w:lang w:val="en-US"/>
                    </w:rPr>
                    <w:t xml:space="preserve"> </w:t>
                  </w:r>
                  <w:proofErr w:type="spellStart"/>
                  <w:r w:rsidRPr="00AA16BF">
                    <w:rPr>
                      <w:rFonts w:ascii="Onest" w:hAnsi="Onest"/>
                      <w:lang w:val="en-US"/>
                    </w:rPr>
                    <w:t>daunelor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încălcarea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deteriorarea</w:t>
                  </w:r>
                  <w:proofErr w:type="spellEnd"/>
                  <w:r w:rsidRPr="00AA16BF">
                    <w:rPr>
                      <w:rFonts w:ascii="Onest" w:hAnsi="Onest"/>
                      <w:lang w:val="en-US"/>
                    </w:rPr>
                    <w:t xml:space="preserve"> </w:t>
                  </w:r>
                  <w:proofErr w:type="spellStart"/>
                  <w:r w:rsidRPr="00AA16BF">
                    <w:rPr>
                      <w:rFonts w:ascii="Onest" w:hAnsi="Onest"/>
                      <w:lang w:val="en-US"/>
                    </w:rPr>
                    <w:t>drumurilor</w:t>
                  </w:r>
                  <w:proofErr w:type="spellEnd"/>
                  <w:r w:rsidRPr="00AA16BF">
                    <w:rPr>
                      <w:rFonts w:ascii="Onest" w:hAnsi="Onest"/>
                      <w:lang w:val="en-US"/>
                    </w:rPr>
                    <w:t xml:space="preserve"> de </w:t>
                  </w:r>
                  <w:proofErr w:type="spellStart"/>
                  <w:r w:rsidRPr="00AA16BF">
                    <w:rPr>
                      <w:rFonts w:ascii="Onest" w:hAnsi="Onest"/>
                      <w:lang w:val="en-US"/>
                    </w:rPr>
                    <w:t>acces</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reţelelor</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a </w:t>
                  </w:r>
                  <w:proofErr w:type="spellStart"/>
                  <w:r w:rsidRPr="00AA16BF">
                    <w:rPr>
                      <w:rFonts w:ascii="Onest" w:hAnsi="Onest"/>
                      <w:lang w:val="en-US"/>
                    </w:rPr>
                    <w:t>terenurilor</w:t>
                  </w:r>
                  <w:proofErr w:type="spellEnd"/>
                  <w:r w:rsidRPr="00AA16BF">
                    <w:rPr>
                      <w:rFonts w:ascii="Onest" w:hAnsi="Onest"/>
                      <w:lang w:val="en-US"/>
                    </w:rPr>
                    <w:t xml:space="preserve"> </w:t>
                  </w:r>
                  <w:proofErr w:type="spellStart"/>
                  <w:r w:rsidRPr="00AA16BF">
                    <w:rPr>
                      <w:rFonts w:ascii="Onest" w:hAnsi="Onest"/>
                      <w:lang w:val="en-US"/>
                    </w:rPr>
                    <w:t>limitrofe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depozitarea</w:t>
                  </w:r>
                  <w:proofErr w:type="spellEnd"/>
                  <w:r w:rsidRPr="00AA16BF">
                    <w:rPr>
                      <w:rFonts w:ascii="Onest" w:hAnsi="Onest"/>
                      <w:lang w:val="en-US"/>
                    </w:rPr>
                    <w:t xml:space="preserve"> de </w:t>
                  </w:r>
                  <w:proofErr w:type="spellStart"/>
                  <w:r w:rsidRPr="00AA16BF">
                    <w:rPr>
                      <w:rFonts w:ascii="Onest" w:hAnsi="Onest"/>
                      <w:lang w:val="en-US"/>
                    </w:rPr>
                    <w:t>pământ</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ca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îngrădiri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limitări</w:t>
                  </w:r>
                  <w:proofErr w:type="spellEnd"/>
                  <w:r w:rsidRPr="00AA16BF">
                    <w:rPr>
                      <w:rFonts w:ascii="Onest" w:hAnsi="Onest"/>
                      <w:lang w:val="en-US"/>
                    </w:rPr>
                    <w:t xml:space="preserve"> din </w:t>
                  </w:r>
                  <w:proofErr w:type="spellStart"/>
                  <w:r w:rsidRPr="00AA16BF">
                    <w:rPr>
                      <w:rFonts w:ascii="Onest" w:hAnsi="Onest"/>
                      <w:lang w:val="en-US"/>
                    </w:rPr>
                    <w:t>proprie</w:t>
                  </w:r>
                  <w:proofErr w:type="spellEnd"/>
                  <w:r w:rsidRPr="00AA16BF">
                    <w:rPr>
                      <w:rFonts w:ascii="Onest" w:hAnsi="Onest"/>
                      <w:lang w:val="en-US"/>
                    </w:rPr>
                    <w:t xml:space="preserve"> </w:t>
                  </w:r>
                  <w:proofErr w:type="spellStart"/>
                  <w:r w:rsidRPr="00AA16BF">
                    <w:rPr>
                      <w:rFonts w:ascii="Onest" w:hAnsi="Onest"/>
                      <w:lang w:val="en-US"/>
                    </w:rPr>
                    <w:t>vină</w:t>
                  </w:r>
                  <w:proofErr w:type="spellEnd"/>
                  <w:r w:rsidRPr="00AA16BF">
                    <w:rPr>
                      <w:rFonts w:ascii="Onest" w:hAnsi="Onest"/>
                      <w:lang w:val="en-US"/>
                    </w:rPr>
                    <w:t xml:space="preserve">. </w:t>
                  </w:r>
                </w:p>
                <w:p w14:paraId="1B86611F"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asigure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dotările</w:t>
                  </w:r>
                  <w:proofErr w:type="spellEnd"/>
                  <w:r w:rsidRPr="00AA16BF">
                    <w:rPr>
                      <w:rFonts w:ascii="Onest" w:hAnsi="Onest"/>
                      <w:lang w:val="en-US"/>
                    </w:rPr>
                    <w:t xml:space="preserve"> pe care le are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furturilor</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predarea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El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ia</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de </w:t>
                  </w:r>
                  <w:proofErr w:type="spellStart"/>
                  <w:r w:rsidRPr="00AA16BF">
                    <w:rPr>
                      <w:rFonts w:ascii="Onest" w:hAnsi="Onest"/>
                      <w:lang w:val="en-US"/>
                    </w:rPr>
                    <w:t>protecţie</w:t>
                  </w:r>
                  <w:proofErr w:type="spellEnd"/>
                  <w:r w:rsidRPr="00AA16BF">
                    <w:rPr>
                      <w:rFonts w:ascii="Onest" w:hAnsi="Onest"/>
                      <w:lang w:val="en-US"/>
                    </w:rPr>
                    <w:t xml:space="preserve"> contra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lucrării</w:t>
                  </w:r>
                  <w:proofErr w:type="spellEnd"/>
                  <w:r w:rsidRPr="00AA16BF">
                    <w:rPr>
                      <w:rFonts w:ascii="Onest" w:hAnsi="Onest"/>
                      <w:lang w:val="en-US"/>
                    </w:rPr>
                    <w:t xml:space="preserve">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acţiunilor</w:t>
                  </w:r>
                  <w:proofErr w:type="spellEnd"/>
                  <w:r w:rsidRPr="00AA16BF">
                    <w:rPr>
                      <w:rFonts w:ascii="Onest" w:hAnsi="Onest"/>
                      <w:lang w:val="en-US"/>
                    </w:rPr>
                    <w:t xml:space="preserve"> </w:t>
                  </w:r>
                  <w:proofErr w:type="spellStart"/>
                  <w:r w:rsidRPr="00AA16BF">
                    <w:rPr>
                      <w:rFonts w:ascii="Onest" w:hAnsi="Onest"/>
                      <w:lang w:val="en-US"/>
                    </w:rPr>
                    <w:t>atmosferice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apei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îndepărteze</w:t>
                  </w:r>
                  <w:proofErr w:type="spellEnd"/>
                  <w:r w:rsidRPr="00AA16BF">
                    <w:rPr>
                      <w:rFonts w:ascii="Onest" w:hAnsi="Onest"/>
                      <w:lang w:val="en-US"/>
                    </w:rPr>
                    <w:t xml:space="preserve"> </w:t>
                  </w:r>
                  <w:proofErr w:type="spellStart"/>
                  <w:r w:rsidRPr="00AA16BF">
                    <w:rPr>
                      <w:rFonts w:ascii="Onest" w:hAnsi="Onest"/>
                      <w:lang w:val="en-US"/>
                    </w:rPr>
                    <w:t>zăpada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gheaţa</w:t>
                  </w:r>
                  <w:proofErr w:type="spellEnd"/>
                  <w:r w:rsidRPr="00AA16BF">
                    <w:rPr>
                      <w:rFonts w:ascii="Onest" w:hAnsi="Onest"/>
                      <w:lang w:val="en-US"/>
                    </w:rPr>
                    <w:t xml:space="preserve">. </w:t>
                  </w:r>
                </w:p>
                <w:p w14:paraId="0D48A746"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14.7.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nerespectarea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oricărui</w:t>
                  </w:r>
                  <w:proofErr w:type="spellEnd"/>
                  <w:r w:rsidRPr="00AA16BF">
                    <w:rPr>
                      <w:rFonts w:ascii="Onest" w:hAnsi="Onest"/>
                      <w:lang w:val="en-US"/>
                    </w:rPr>
                    <w:t xml:space="preserve"> </w:t>
                  </w:r>
                  <w:proofErr w:type="spellStart"/>
                  <w:r w:rsidRPr="00AA16BF">
                    <w:rPr>
                      <w:rFonts w:ascii="Onest" w:hAnsi="Onest"/>
                      <w:lang w:val="en-US"/>
                    </w:rPr>
                    <w:t>regulament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hotărâri</w:t>
                  </w:r>
                  <w:proofErr w:type="spellEnd"/>
                  <w:r w:rsidRPr="00AA16BF">
                    <w:rPr>
                      <w:rFonts w:ascii="Onest" w:hAnsi="Onest"/>
                      <w:lang w:val="en-US"/>
                    </w:rPr>
                    <w:t xml:space="preserve"> ale </w:t>
                  </w:r>
                  <w:proofErr w:type="spellStart"/>
                  <w:r w:rsidRPr="00AA16BF">
                    <w:rPr>
                      <w:rFonts w:ascii="Onest" w:hAnsi="Onest"/>
                      <w:lang w:val="en-US"/>
                    </w:rPr>
                    <w:t>autorităţilor</w:t>
                  </w:r>
                  <w:proofErr w:type="spellEnd"/>
                  <w:r w:rsidRPr="00AA16BF">
                    <w:rPr>
                      <w:rFonts w:ascii="Onest" w:hAnsi="Onest"/>
                      <w:lang w:val="en-US"/>
                    </w:rPr>
                    <w:t xml:space="preserve"> </w:t>
                  </w:r>
                  <w:proofErr w:type="spellStart"/>
                  <w:r w:rsidRPr="00AA16BF">
                    <w:rPr>
                      <w:rFonts w:ascii="Onest" w:hAnsi="Onest"/>
                      <w:lang w:val="en-US"/>
                    </w:rPr>
                    <w:t>administraţiei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locale </w:t>
                  </w:r>
                  <w:proofErr w:type="spellStart"/>
                  <w:r w:rsidRPr="00AA16BF">
                    <w:rPr>
                      <w:rFonts w:ascii="Onest" w:hAnsi="Onest"/>
                      <w:lang w:val="en-US"/>
                    </w:rPr>
                    <w:t>sau</w:t>
                  </w:r>
                  <w:proofErr w:type="spellEnd"/>
                  <w:r w:rsidRPr="00AA16BF">
                    <w:rPr>
                      <w:rFonts w:ascii="Onest" w:hAnsi="Onest"/>
                      <w:lang w:val="en-US"/>
                    </w:rPr>
                    <w:t xml:space="preserve"> ale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lastRenderedPageBreak/>
                    <w:t>organe</w:t>
                  </w:r>
                  <w:proofErr w:type="spellEnd"/>
                  <w:r w:rsidRPr="00AA16BF">
                    <w:rPr>
                      <w:rFonts w:ascii="Onest" w:hAnsi="Onest"/>
                      <w:lang w:val="en-US"/>
                    </w:rPr>
                    <w:t xml:space="preserve"> locale, legal </w:t>
                  </w:r>
                  <w:proofErr w:type="spellStart"/>
                  <w:r w:rsidRPr="00AA16BF">
                    <w:rPr>
                      <w:rFonts w:ascii="Onest" w:hAnsi="Onest"/>
                      <w:lang w:val="en-US"/>
                    </w:rPr>
                    <w:t>constituite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au </w:t>
                  </w:r>
                  <w:proofErr w:type="spellStart"/>
                  <w:r w:rsidRPr="00AA16BF">
                    <w:rPr>
                      <w:rFonts w:ascii="Onest" w:hAnsi="Onest"/>
                      <w:lang w:val="en-US"/>
                    </w:rPr>
                    <w:t>caracter</w:t>
                  </w:r>
                  <w:proofErr w:type="spellEnd"/>
                  <w:r w:rsidRPr="00AA16BF">
                    <w:rPr>
                      <w:rFonts w:ascii="Onest" w:hAnsi="Onest"/>
                      <w:lang w:val="en-US"/>
                    </w:rPr>
                    <w:t xml:space="preserve"> </w:t>
                  </w:r>
                  <w:proofErr w:type="spellStart"/>
                  <w:r w:rsidRPr="00AA16BF">
                    <w:rPr>
                      <w:rFonts w:ascii="Onest" w:hAnsi="Onest"/>
                      <w:lang w:val="en-US"/>
                    </w:rPr>
                    <w:t>obligatoriu</w:t>
                  </w:r>
                  <w:proofErr w:type="spellEnd"/>
                  <w:r w:rsidRPr="00AA16BF">
                    <w:rPr>
                      <w:rFonts w:ascii="Onest" w:hAnsi="Onest"/>
                      <w:lang w:val="en-US"/>
                    </w:rPr>
                    <w:t xml:space="preserve"> la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provoacă</w:t>
                  </w:r>
                  <w:proofErr w:type="spellEnd"/>
                  <w:r w:rsidRPr="00AA16BF">
                    <w:rPr>
                      <w:rFonts w:ascii="Onest" w:hAnsi="Onest"/>
                      <w:lang w:val="en-US"/>
                    </w:rPr>
                    <w:t xml:space="preserve"> </w:t>
                  </w:r>
                  <w:proofErr w:type="spellStart"/>
                  <w:r w:rsidRPr="00AA16BF">
                    <w:rPr>
                      <w:rFonts w:ascii="Onest" w:hAnsi="Onest"/>
                      <w:lang w:val="en-US"/>
                    </w:rPr>
                    <w:t>pagube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despăgubit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mărimea</w:t>
                  </w:r>
                  <w:proofErr w:type="spellEnd"/>
                  <w:r w:rsidRPr="00AA16BF">
                    <w:rPr>
                      <w:rFonts w:ascii="Onest" w:hAnsi="Onest"/>
                      <w:lang w:val="en-US"/>
                    </w:rPr>
                    <w:t xml:space="preserve"> </w:t>
                  </w:r>
                  <w:proofErr w:type="spellStart"/>
                  <w:r w:rsidRPr="00AA16BF">
                    <w:rPr>
                      <w:rFonts w:ascii="Onest" w:hAnsi="Onest"/>
                      <w:lang w:val="en-US"/>
                    </w:rPr>
                    <w:t>sumei</w:t>
                  </w:r>
                  <w:proofErr w:type="spellEnd"/>
                  <w:r w:rsidRPr="00AA16BF">
                    <w:rPr>
                      <w:rFonts w:ascii="Onest" w:hAnsi="Onest"/>
                      <w:lang w:val="en-US"/>
                    </w:rPr>
                    <w:t xml:space="preserve"> </w:t>
                  </w:r>
                  <w:proofErr w:type="spellStart"/>
                  <w:r w:rsidRPr="00AA16BF">
                    <w:rPr>
                      <w:rFonts w:ascii="Onest" w:hAnsi="Onest"/>
                      <w:lang w:val="en-US"/>
                    </w:rPr>
                    <w:t>prejudiciului</w:t>
                  </w:r>
                  <w:proofErr w:type="spellEnd"/>
                  <w:r w:rsidRPr="00AA16BF">
                    <w:rPr>
                      <w:rFonts w:ascii="Onest" w:hAnsi="Onest"/>
                      <w:lang w:val="en-US"/>
                    </w:rPr>
                    <w:t xml:space="preserve">. </w:t>
                  </w:r>
                </w:p>
                <w:p w14:paraId="3745E712"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14.8.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motivele</w:t>
                  </w:r>
                  <w:proofErr w:type="spellEnd"/>
                  <w:r w:rsidRPr="00AA16BF">
                    <w:rPr>
                      <w:rFonts w:ascii="Onest" w:hAnsi="Onest"/>
                      <w:lang w:val="en-US"/>
                    </w:rPr>
                    <w:t xml:space="preserve"> </w:t>
                  </w:r>
                  <w:proofErr w:type="spellStart"/>
                  <w:r w:rsidRPr="00AA16BF">
                    <w:rPr>
                      <w:rFonts w:ascii="Onest" w:hAnsi="Onest"/>
                      <w:lang w:val="en-US"/>
                    </w:rPr>
                    <w:t>constrângerii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ale </w:t>
                  </w:r>
                  <w:proofErr w:type="spellStart"/>
                  <w:r w:rsidRPr="00AA16BF">
                    <w:rPr>
                      <w:rFonts w:ascii="Onest" w:hAnsi="Onest"/>
                      <w:lang w:val="en-US"/>
                    </w:rPr>
                    <w:t>întreruperii</w:t>
                  </w:r>
                  <w:proofErr w:type="spellEnd"/>
                  <w:r w:rsidRPr="00AA16BF">
                    <w:rPr>
                      <w:rFonts w:ascii="Onest" w:hAnsi="Onest"/>
                      <w:lang w:val="en-US"/>
                    </w:rPr>
                    <w:t xml:space="preserve"> sunt </w:t>
                  </w:r>
                  <w:proofErr w:type="spellStart"/>
                  <w:r w:rsidRPr="00AA16BF">
                    <w:rPr>
                      <w:rFonts w:ascii="Onest" w:hAnsi="Onest"/>
                      <w:lang w:val="en-US"/>
                    </w:rPr>
                    <w:t>imputabile</w:t>
                  </w:r>
                  <w:proofErr w:type="spellEnd"/>
                  <w:r w:rsidRPr="00AA16BF">
                    <w:rPr>
                      <w:rFonts w:ascii="Onest" w:hAnsi="Onest"/>
                      <w:lang w:val="en-US"/>
                    </w:rPr>
                    <w:t xml:space="preserve"> </w:t>
                  </w:r>
                  <w:proofErr w:type="spellStart"/>
                  <w:r w:rsidRPr="00AA16BF">
                    <w:rPr>
                      <w:rFonts w:ascii="Onest" w:hAnsi="Onest"/>
                      <w:lang w:val="en-US"/>
                    </w:rPr>
                    <w:t>uneia</w:t>
                  </w:r>
                  <w:proofErr w:type="spellEnd"/>
                  <w:r w:rsidRPr="00AA16BF">
                    <w:rPr>
                      <w:rFonts w:ascii="Onest" w:hAnsi="Onest"/>
                      <w:lang w:val="en-US"/>
                    </w:rPr>
                    <w:t xml:space="preserve">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cealaltă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w:t>
                  </w:r>
                  <w:proofErr w:type="spellStart"/>
                  <w:r w:rsidRPr="00AA16BF">
                    <w:rPr>
                      <w:rFonts w:ascii="Onest" w:hAnsi="Onest"/>
                      <w:lang w:val="en-US"/>
                    </w:rPr>
                    <w:t>emite</w:t>
                  </w:r>
                  <w:proofErr w:type="spellEnd"/>
                  <w:r w:rsidRPr="00AA16BF">
                    <w:rPr>
                      <w:rFonts w:ascii="Onest" w:hAnsi="Onest"/>
                      <w:lang w:val="en-US"/>
                    </w:rPr>
                    <w:t xml:space="preserve"> </w:t>
                  </w:r>
                  <w:proofErr w:type="spellStart"/>
                  <w:r w:rsidRPr="00AA16BF">
                    <w:rPr>
                      <w:rFonts w:ascii="Onest" w:hAnsi="Onest"/>
                      <w:lang w:val="en-US"/>
                    </w:rPr>
                    <w:t>pretenţii</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despăgubirea</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daunele</w:t>
                  </w:r>
                  <w:proofErr w:type="spellEnd"/>
                  <w:r w:rsidRPr="00AA16BF">
                    <w:rPr>
                      <w:rFonts w:ascii="Onest" w:hAnsi="Onest"/>
                      <w:lang w:val="en-US"/>
                    </w:rPr>
                    <w:t xml:space="preserve"> </w:t>
                  </w:r>
                  <w:proofErr w:type="spellStart"/>
                  <w:r w:rsidRPr="00AA16BF">
                    <w:rPr>
                      <w:rFonts w:ascii="Onest" w:hAnsi="Onest"/>
                      <w:lang w:val="en-US"/>
                    </w:rPr>
                    <w:t>intervenite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pot fi </w:t>
                  </w:r>
                  <w:proofErr w:type="spellStart"/>
                  <w:r w:rsidRPr="00AA16BF">
                    <w:rPr>
                      <w:rFonts w:ascii="Onest" w:hAnsi="Onest"/>
                      <w:lang w:val="en-US"/>
                    </w:rPr>
                    <w:t>dovedite</w:t>
                  </w:r>
                  <w:proofErr w:type="spellEnd"/>
                  <w:r w:rsidRPr="00AA16BF">
                    <w:rPr>
                      <w:rFonts w:ascii="Onest" w:hAnsi="Onest"/>
                      <w:lang w:val="en-US"/>
                    </w:rPr>
                    <w:t xml:space="preserve">. </w:t>
                  </w:r>
                </w:p>
                <w:p w14:paraId="0FBE71B0" w14:textId="77777777" w:rsidR="000243BE" w:rsidRPr="00AA16BF" w:rsidRDefault="000243BE" w:rsidP="000243BE">
                  <w:pPr>
                    <w:pStyle w:val="ListParagraph"/>
                    <w:tabs>
                      <w:tab w:val="left" w:pos="0"/>
                    </w:tabs>
                    <w:spacing w:line="276" w:lineRule="auto"/>
                    <w:ind w:left="0"/>
                    <w:rPr>
                      <w:rFonts w:ascii="Onest" w:hAnsi="Onest"/>
                    </w:rPr>
                  </w:pPr>
                  <w:r w:rsidRPr="00AA16BF">
                    <w:rPr>
                      <w:rFonts w:ascii="Onest" w:hAnsi="Onest"/>
                    </w:rPr>
                    <w:t xml:space="preserve">14.9. </w:t>
                  </w:r>
                  <w:proofErr w:type="spellStart"/>
                  <w:r w:rsidRPr="00AA16BF">
                    <w:rPr>
                      <w:rFonts w:ascii="Onest" w:hAnsi="Onest"/>
                    </w:rPr>
                    <w:t>Beneficiarul</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fi </w:t>
                  </w:r>
                  <w:proofErr w:type="spellStart"/>
                  <w:r w:rsidRPr="00AA16BF">
                    <w:rPr>
                      <w:rFonts w:ascii="Onest" w:hAnsi="Onest"/>
                    </w:rPr>
                    <w:t>responsabil</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nici</w:t>
                  </w:r>
                  <w:proofErr w:type="spellEnd"/>
                  <w:r w:rsidRPr="00AA16BF">
                    <w:rPr>
                      <w:rFonts w:ascii="Onest" w:hAnsi="Onest"/>
                    </w:rPr>
                    <w:t xml:space="preserve"> un </w:t>
                  </w:r>
                  <w:proofErr w:type="spellStart"/>
                  <w:r w:rsidRPr="00AA16BF">
                    <w:rPr>
                      <w:rFonts w:ascii="Onest" w:hAnsi="Onest"/>
                    </w:rPr>
                    <w:t>fel</w:t>
                  </w:r>
                  <w:proofErr w:type="spellEnd"/>
                  <w:r w:rsidRPr="00AA16BF">
                    <w:rPr>
                      <w:rFonts w:ascii="Onest" w:hAnsi="Onest"/>
                    </w:rPr>
                    <w:t xml:space="preserve"> de </w:t>
                  </w:r>
                  <w:proofErr w:type="spellStart"/>
                  <w:r w:rsidRPr="00AA16BF">
                    <w:rPr>
                      <w:rFonts w:ascii="Onest" w:hAnsi="Onest"/>
                    </w:rPr>
                    <w:t>daune-interese</w:t>
                  </w:r>
                  <w:proofErr w:type="spellEnd"/>
                  <w:r w:rsidRPr="00AA16BF">
                    <w:rPr>
                      <w:rFonts w:ascii="Onest" w:hAnsi="Onest"/>
                    </w:rPr>
                    <w:t xml:space="preserve">, </w:t>
                  </w:r>
                  <w:proofErr w:type="spellStart"/>
                  <w:r w:rsidRPr="00AA16BF">
                    <w:rPr>
                      <w:rFonts w:ascii="Onest" w:hAnsi="Onest"/>
                    </w:rPr>
                    <w:t>compensaţii</w:t>
                  </w:r>
                  <w:proofErr w:type="spellEnd"/>
                  <w:r w:rsidRPr="00AA16BF">
                    <w:rPr>
                      <w:rFonts w:ascii="Onest" w:hAnsi="Onest"/>
                    </w:rPr>
                    <w:t xml:space="preserve"> </w:t>
                  </w:r>
                  <w:proofErr w:type="spellStart"/>
                  <w:r w:rsidRPr="00AA16BF">
                    <w:rPr>
                      <w:rFonts w:ascii="Onest" w:hAnsi="Onest"/>
                    </w:rPr>
                    <w:t>plătibile</w:t>
                  </w:r>
                  <w:proofErr w:type="spellEnd"/>
                  <w:r w:rsidRPr="00AA16BF">
                    <w:rPr>
                      <w:rFonts w:ascii="Onest" w:hAnsi="Onest"/>
                    </w:rPr>
                    <w:t xml:space="preserve"> conform </w:t>
                  </w:r>
                  <w:proofErr w:type="spellStart"/>
                  <w:r w:rsidRPr="00AA16BF">
                    <w:rPr>
                      <w:rFonts w:ascii="Onest" w:hAnsi="Onest"/>
                    </w:rPr>
                    <w:t>prevederilor</w:t>
                  </w:r>
                  <w:proofErr w:type="spellEnd"/>
                  <w:r w:rsidRPr="00AA16BF">
                    <w:rPr>
                      <w:rFonts w:ascii="Onest" w:hAnsi="Onest"/>
                    </w:rPr>
                    <w:t xml:space="preserve"> </w:t>
                  </w:r>
                  <w:proofErr w:type="spellStart"/>
                  <w:r w:rsidRPr="00AA16BF">
                    <w:rPr>
                      <w:rFonts w:ascii="Onest" w:hAnsi="Onest"/>
                    </w:rPr>
                    <w:t>legale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privinţa</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ca </w:t>
                  </w:r>
                  <w:proofErr w:type="spellStart"/>
                  <w:r w:rsidRPr="00AA16BF">
                    <w:rPr>
                      <w:rFonts w:ascii="Onest" w:hAnsi="Onest"/>
                    </w:rPr>
                    <w:t>urmare</w:t>
                  </w:r>
                  <w:proofErr w:type="spellEnd"/>
                  <w:r w:rsidRPr="00AA16BF">
                    <w:rPr>
                      <w:rFonts w:ascii="Onest" w:hAnsi="Onest"/>
                    </w:rPr>
                    <w:t xml:space="preserve"> a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adus</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muncitor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altei</w:t>
                  </w:r>
                  <w:proofErr w:type="spellEnd"/>
                  <w:r w:rsidRPr="00AA16BF">
                    <w:rPr>
                      <w:rFonts w:ascii="Onest" w:hAnsi="Onest"/>
                    </w:rPr>
                    <w:t xml:space="preserve"> </w:t>
                  </w:r>
                  <w:proofErr w:type="spellStart"/>
                  <w:r w:rsidRPr="00AA16BF">
                    <w:rPr>
                      <w:rFonts w:ascii="Onest" w:hAnsi="Onest"/>
                    </w:rPr>
                    <w:t>persoane</w:t>
                  </w:r>
                  <w:proofErr w:type="spellEnd"/>
                  <w:r w:rsidRPr="00AA16BF">
                    <w:rPr>
                      <w:rFonts w:ascii="Onest" w:hAnsi="Onest"/>
                    </w:rPr>
                    <w:t xml:space="preserve"> </w:t>
                  </w:r>
                  <w:proofErr w:type="spellStart"/>
                  <w:r w:rsidRPr="00AA16BF">
                    <w:rPr>
                      <w:rFonts w:ascii="Onest" w:hAnsi="Onest"/>
                    </w:rPr>
                    <w:t>angajate</w:t>
                  </w:r>
                  <w:proofErr w:type="spellEnd"/>
                  <w:r w:rsidRPr="00AA16BF">
                    <w:rPr>
                      <w:rFonts w:ascii="Onest" w:hAnsi="Onest"/>
                    </w:rPr>
                    <w:t xml:space="preserve"> de </w:t>
                  </w:r>
                  <w:proofErr w:type="spellStart"/>
                  <w:r w:rsidRPr="00AA16BF">
                    <w:rPr>
                      <w:rFonts w:ascii="Onest" w:hAnsi="Onest"/>
                    </w:rPr>
                    <w:t>Antreprenor</w:t>
                  </w:r>
                  <w:proofErr w:type="spellEnd"/>
                  <w:r w:rsidRPr="00AA16BF">
                    <w:rPr>
                      <w:rFonts w:ascii="Onest" w:hAnsi="Onest"/>
                    </w:rPr>
                    <w:t xml:space="preserve">, cu </w:t>
                  </w:r>
                  <w:proofErr w:type="spellStart"/>
                  <w:r w:rsidRPr="00AA16BF">
                    <w:rPr>
                      <w:rFonts w:ascii="Onest" w:hAnsi="Onest"/>
                    </w:rPr>
                    <w:t>excepția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rezultând</w:t>
                  </w:r>
                  <w:proofErr w:type="spellEnd"/>
                  <w:r w:rsidRPr="00AA16BF">
                    <w:rPr>
                      <w:rFonts w:ascii="Onest" w:hAnsi="Onest"/>
                    </w:rPr>
                    <w:t xml:space="preserve"> din vina </w:t>
                  </w:r>
                  <w:proofErr w:type="spellStart"/>
                  <w:r w:rsidRPr="00AA16BF">
                    <w:rPr>
                      <w:rFonts w:ascii="Onest" w:hAnsi="Onest"/>
                    </w:rPr>
                    <w:t>Beneficiarului</w:t>
                  </w:r>
                  <w:proofErr w:type="spellEnd"/>
                  <w:r w:rsidRPr="00AA16BF">
                    <w:rPr>
                      <w:rFonts w:ascii="Onest" w:hAnsi="Onest"/>
                    </w:rPr>
                    <w:t xml:space="preserve">, </w:t>
                  </w:r>
                  <w:proofErr w:type="gramStart"/>
                  <w:r w:rsidRPr="00AA16BF">
                    <w:rPr>
                      <w:rFonts w:ascii="Onest" w:hAnsi="Onest"/>
                    </w:rPr>
                    <w:t>a</w:t>
                  </w:r>
                  <w:proofErr w:type="gramEnd"/>
                  <w:r w:rsidRPr="00AA16BF">
                    <w:rPr>
                      <w:rFonts w:ascii="Onest" w:hAnsi="Onest"/>
                    </w:rPr>
                    <w:t xml:space="preserve"> </w:t>
                  </w:r>
                  <w:proofErr w:type="spellStart"/>
                  <w:r w:rsidRPr="00AA16BF">
                    <w:rPr>
                      <w:rFonts w:ascii="Onest" w:hAnsi="Onest"/>
                    </w:rPr>
                    <w:t>agenţilor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a </w:t>
                  </w:r>
                  <w:proofErr w:type="spellStart"/>
                  <w:r w:rsidRPr="00AA16BF">
                    <w:rPr>
                      <w:rFonts w:ascii="Onest" w:hAnsi="Onest"/>
                    </w:rPr>
                    <w:t>angajaţilor</w:t>
                  </w:r>
                  <w:proofErr w:type="spellEnd"/>
                  <w:r w:rsidRPr="00AA16BF">
                    <w:rPr>
                      <w:rFonts w:ascii="Onest" w:hAnsi="Onest"/>
                    </w:rPr>
                    <w:t xml:space="preserve"> </w:t>
                  </w:r>
                  <w:proofErr w:type="spellStart"/>
                  <w:r w:rsidRPr="00AA16BF">
                    <w:rPr>
                      <w:rFonts w:ascii="Onest" w:hAnsi="Onest"/>
                    </w:rPr>
                    <w:t>acestora</w:t>
                  </w:r>
                  <w:proofErr w:type="spellEnd"/>
                  <w:r w:rsidRPr="00AA16BF">
                    <w:rPr>
                      <w:rFonts w:ascii="Onest" w:hAnsi="Onest"/>
                    </w:rPr>
                    <w:t>.</w:t>
                  </w:r>
                </w:p>
                <w:p w14:paraId="181C1FBE" w14:textId="77777777" w:rsidR="000243BE" w:rsidRPr="00AA16BF" w:rsidRDefault="000243BE" w:rsidP="000243BE">
                  <w:pPr>
                    <w:tabs>
                      <w:tab w:val="left" w:pos="360"/>
                    </w:tabs>
                    <w:spacing w:line="276" w:lineRule="auto"/>
                    <w:jc w:val="both"/>
                    <w:rPr>
                      <w:rFonts w:ascii="Onest" w:hAnsi="Onest"/>
                      <w:lang w:val="en-US"/>
                    </w:rPr>
                  </w:pPr>
                </w:p>
                <w:p w14:paraId="09FA7559" w14:textId="77777777" w:rsidR="000243BE" w:rsidRPr="00AA16BF" w:rsidRDefault="000243BE" w:rsidP="000243BE">
                  <w:pPr>
                    <w:tabs>
                      <w:tab w:val="left" w:pos="525"/>
                    </w:tabs>
                    <w:spacing w:line="276" w:lineRule="auto"/>
                    <w:jc w:val="both"/>
                    <w:rPr>
                      <w:rFonts w:ascii="Onest" w:hAnsi="Onest"/>
                      <w:lang w:val="en-US"/>
                    </w:rPr>
                  </w:pPr>
                  <w:r w:rsidRPr="00AA16BF">
                    <w:rPr>
                      <w:rFonts w:ascii="Onest" w:hAnsi="Onest"/>
                      <w:b/>
                      <w:lang w:val="en-US"/>
                    </w:rPr>
                    <w:t>15. RECLAMAŢII ŞI SANCŢIUNI</w:t>
                  </w:r>
                </w:p>
                <w:p w14:paraId="68748915"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15.1.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finalizate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recepţionate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cadrul</w:t>
                  </w:r>
                  <w:proofErr w:type="spellEnd"/>
                  <w:r w:rsidRPr="00AA16BF">
                    <w:rPr>
                      <w:rFonts w:ascii="Onest" w:hAnsi="Onest"/>
                      <w:lang w:val="en-US"/>
                    </w:rPr>
                    <w:t xml:space="preserve"> </w:t>
                  </w:r>
                  <w:proofErr w:type="spellStart"/>
                  <w:r w:rsidRPr="00AA16BF">
                    <w:rPr>
                      <w:rFonts w:ascii="Onest" w:hAnsi="Onest"/>
                      <w:lang w:val="en-US"/>
                    </w:rPr>
                    <w:t>termenului</w:t>
                  </w:r>
                  <w:proofErr w:type="spellEnd"/>
                  <w:r w:rsidRPr="00AA16BF">
                    <w:rPr>
                      <w:rFonts w:ascii="Onest" w:hAnsi="Onest"/>
                      <w:lang w:val="en-US"/>
                    </w:rPr>
                    <w:t xml:space="preserve"> </w:t>
                  </w:r>
                  <w:proofErr w:type="spellStart"/>
                  <w:r w:rsidRPr="00AA16BF">
                    <w:rPr>
                      <w:rFonts w:ascii="Onest" w:hAnsi="Onest"/>
                      <w:lang w:val="en-US"/>
                    </w:rPr>
                    <w:t>convenit</w:t>
                  </w:r>
                  <w:proofErr w:type="spellEnd"/>
                  <w:r w:rsidRPr="00AA16BF">
                    <w:rPr>
                      <w:rFonts w:ascii="Onest" w:hAnsi="Onest"/>
                      <w:lang w:val="en-US"/>
                    </w:rPr>
                    <w:t xml:space="preserve"> de </w:t>
                  </w:r>
                  <w:proofErr w:type="spellStart"/>
                  <w:r w:rsidRPr="00AA16BF">
                    <w:rPr>
                      <w:rFonts w:ascii="Onest" w:hAnsi="Onest"/>
                      <w:lang w:val="en-US"/>
                    </w:rPr>
                    <w:t>parți</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punctului</w:t>
                  </w:r>
                  <w:proofErr w:type="spellEnd"/>
                  <w:r w:rsidRPr="00AA16BF">
                    <w:rPr>
                      <w:rFonts w:ascii="Onest" w:hAnsi="Onest"/>
                      <w:lang w:val="en-US"/>
                    </w:rPr>
                    <w:t xml:space="preserve"> 4.1., sub </w:t>
                  </w:r>
                  <w:proofErr w:type="spellStart"/>
                  <w:r w:rsidRPr="00AA16BF">
                    <w:rPr>
                      <w:rFonts w:ascii="Onest" w:hAnsi="Onest"/>
                      <w:lang w:val="en-US"/>
                    </w:rPr>
                    <w:t>sancţiunea</w:t>
                  </w:r>
                  <w:proofErr w:type="spellEnd"/>
                  <w:r w:rsidRPr="00AA16BF">
                    <w:rPr>
                      <w:rFonts w:ascii="Onest" w:hAnsi="Onest"/>
                      <w:lang w:val="en-US"/>
                    </w:rPr>
                    <w:t xml:space="preserve"> </w:t>
                  </w:r>
                  <w:proofErr w:type="spellStart"/>
                  <w:r w:rsidRPr="00AA16BF">
                    <w:rPr>
                      <w:rFonts w:ascii="Onest" w:hAnsi="Onest"/>
                      <w:lang w:val="en-US"/>
                    </w:rPr>
                    <w:t>aplicării</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penalitați</w:t>
                  </w:r>
                  <w:proofErr w:type="spellEnd"/>
                  <w:r w:rsidRPr="00AA16BF">
                    <w:rPr>
                      <w:rFonts w:ascii="Onest" w:hAnsi="Onest"/>
                      <w:lang w:val="en-US"/>
                    </w:rPr>
                    <w:t xml:space="preserve"> de </w:t>
                  </w:r>
                  <w:proofErr w:type="spellStart"/>
                  <w:r w:rsidRPr="00AA16BF">
                    <w:rPr>
                      <w:rFonts w:ascii="Onest" w:hAnsi="Onest"/>
                      <w:lang w:val="en-US"/>
                    </w:rPr>
                    <w:t>întârziere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cuantum</w:t>
                  </w:r>
                  <w:proofErr w:type="spellEnd"/>
                  <w:r w:rsidRPr="00AA16BF">
                    <w:rPr>
                      <w:rFonts w:ascii="Onest" w:hAnsi="Onest"/>
                      <w:lang w:val="en-US"/>
                    </w:rPr>
                    <w:t xml:space="preserve"> de: ________ %/ </w:t>
                  </w:r>
                  <w:proofErr w:type="spellStart"/>
                  <w:r w:rsidRPr="00AA16BF">
                    <w:rPr>
                      <w:rFonts w:ascii="Onest" w:hAnsi="Onest"/>
                      <w:lang w:val="en-US"/>
                    </w:rPr>
                    <w:t>zi</w:t>
                  </w:r>
                  <w:proofErr w:type="spellEnd"/>
                  <w:r w:rsidRPr="00AA16BF">
                    <w:rPr>
                      <w:rFonts w:ascii="Onest" w:hAnsi="Onest"/>
                      <w:lang w:val="en-US"/>
                    </w:rPr>
                    <w:t xml:space="preserve"> din </w:t>
                  </w:r>
                  <w:proofErr w:type="spellStart"/>
                  <w:r w:rsidRPr="00AA16BF">
                    <w:rPr>
                      <w:rFonts w:ascii="Onest" w:hAnsi="Onest"/>
                      <w:lang w:val="en-US"/>
                    </w:rPr>
                    <w:t>valoarea</w:t>
                  </w:r>
                  <w:proofErr w:type="spellEnd"/>
                  <w:r w:rsidRPr="00AA16BF">
                    <w:rPr>
                      <w:rFonts w:ascii="Onest" w:hAnsi="Onest"/>
                      <w:lang w:val="en-US"/>
                    </w:rPr>
                    <w:t xml:space="preserve"> </w:t>
                  </w:r>
                  <w:proofErr w:type="spellStart"/>
                  <w:r w:rsidRPr="00AA16BF">
                    <w:rPr>
                      <w:rFonts w:ascii="Onest" w:hAnsi="Onest"/>
                      <w:lang w:val="en-US"/>
                    </w:rPr>
                    <w:t>restului</w:t>
                  </w:r>
                  <w:proofErr w:type="spellEnd"/>
                  <w:r w:rsidRPr="00AA16BF">
                    <w:rPr>
                      <w:rFonts w:ascii="Onest" w:hAnsi="Onest"/>
                      <w:lang w:val="en-US"/>
                    </w:rPr>
                    <w:t xml:space="preserve"> de </w:t>
                  </w:r>
                  <w:proofErr w:type="spellStart"/>
                  <w:r w:rsidRPr="00AA16BF">
                    <w:rPr>
                      <w:rFonts w:ascii="Onest" w:hAnsi="Onest"/>
                      <w:lang w:val="en-US"/>
                    </w:rPr>
                    <w:t>executat</w:t>
                  </w:r>
                  <w:proofErr w:type="spellEnd"/>
                  <w:r w:rsidRPr="00AA16BF">
                    <w:rPr>
                      <w:rFonts w:ascii="Onest" w:hAnsi="Onest"/>
                      <w:lang w:val="en-US"/>
                    </w:rPr>
                    <w:t xml:space="preserve"> </w:t>
                  </w:r>
                  <w:proofErr w:type="spellStart"/>
                  <w:r w:rsidRPr="00AA16BF">
                    <w:rPr>
                      <w:rFonts w:ascii="Onest" w:hAnsi="Onest"/>
                      <w:lang w:val="en-US"/>
                    </w:rPr>
                    <w:t>dar</w:t>
                  </w:r>
                  <w:proofErr w:type="spellEnd"/>
                  <w:r w:rsidRPr="00AA16BF">
                    <w:rPr>
                      <w:rFonts w:ascii="Onest" w:hAnsi="Onest"/>
                      <w:lang w:val="en-US"/>
                    </w:rPr>
                    <w:t xml:space="preserve"> nu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w:t>
                  </w:r>
                  <w:proofErr w:type="spellEnd"/>
                  <w:r w:rsidRPr="00AA16BF">
                    <w:rPr>
                      <w:rFonts w:ascii="Onest" w:hAnsi="Onest"/>
                      <w:lang w:val="en-US"/>
                    </w:rPr>
                    <w:t xml:space="preserve"> de ________%  din </w:t>
                  </w:r>
                  <w:proofErr w:type="spellStart"/>
                  <w:r w:rsidRPr="00AA16BF">
                    <w:rPr>
                      <w:rFonts w:ascii="Onest" w:hAnsi="Onest"/>
                      <w:lang w:val="en-US"/>
                    </w:rPr>
                    <w:t>suma</w:t>
                  </w:r>
                  <w:proofErr w:type="spellEnd"/>
                  <w:r w:rsidRPr="00AA16BF">
                    <w:rPr>
                      <w:rFonts w:ascii="Onest" w:hAnsi="Onest"/>
                      <w:lang w:val="en-US"/>
                    </w:rPr>
                    <w:t xml:space="preserve"> </w:t>
                  </w:r>
                  <w:proofErr w:type="spellStart"/>
                  <w:r w:rsidRPr="00AA16BF">
                    <w:rPr>
                      <w:rFonts w:ascii="Onest" w:hAnsi="Onest"/>
                      <w:lang w:val="en-US"/>
                    </w:rPr>
                    <w:t>totală</w:t>
                  </w:r>
                  <w:proofErr w:type="spellEnd"/>
                  <w:r w:rsidRPr="00AA16BF">
                    <w:rPr>
                      <w:rFonts w:ascii="Onest" w:hAnsi="Onest"/>
                      <w:lang w:val="en-US"/>
                    </w:rPr>
                    <w:t xml:space="preserve"> a </w:t>
                  </w:r>
                  <w:proofErr w:type="spellStart"/>
                  <w:r w:rsidRPr="00AA16BF">
                    <w:rPr>
                      <w:rFonts w:ascii="Onest" w:hAnsi="Onest"/>
                      <w:lang w:val="en-US"/>
                    </w:rPr>
                    <w:t>prezentului</w:t>
                  </w:r>
                  <w:proofErr w:type="spellEnd"/>
                  <w:r w:rsidRPr="00AA16BF">
                    <w:rPr>
                      <w:rFonts w:ascii="Onest" w:hAnsi="Onest"/>
                      <w:lang w:val="en-US"/>
                    </w:rPr>
                    <w:t xml:space="preserve"> contract, </w:t>
                  </w:r>
                  <w:r w:rsidRPr="00AA16BF">
                    <w:rPr>
                      <w:rFonts w:ascii="Onest" w:hAnsi="Onest"/>
                    </w:rPr>
                    <w:t>în conformitate cu prevederile Codului</w:t>
                  </w:r>
                  <w:r w:rsidRPr="00AA16BF">
                    <w:rPr>
                      <w:rFonts w:ascii="Onest" w:hAnsi="Onest"/>
                      <w:lang w:val="en-US"/>
                    </w:rPr>
                    <w:t xml:space="preserve"> civil al </w:t>
                  </w:r>
                  <w:r w:rsidRPr="00AA16BF">
                    <w:rPr>
                      <w:rFonts w:ascii="Onest" w:hAnsi="Onest"/>
                    </w:rPr>
                    <w:t>Republicii Moldova nr</w:t>
                  </w:r>
                  <w:r w:rsidRPr="00AA16BF">
                    <w:rPr>
                      <w:rFonts w:ascii="Onest" w:hAnsi="Onest"/>
                      <w:lang w:val="en-US"/>
                    </w:rPr>
                    <w:t xml:space="preserve">. 1107/2002,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situația</w:t>
                  </w:r>
                  <w:proofErr w:type="spellEnd"/>
                  <w:r w:rsidRPr="00AA16BF">
                    <w:rPr>
                      <w:rFonts w:ascii="Onest" w:hAnsi="Onest"/>
                      <w:lang w:val="en-US"/>
                    </w:rPr>
                    <w:t xml:space="preserve"> </w:t>
                  </w:r>
                  <w:proofErr w:type="spellStart"/>
                  <w:r w:rsidRPr="00AA16BF">
                    <w:rPr>
                      <w:rFonts w:ascii="Onest" w:hAnsi="Onest"/>
                      <w:lang w:val="en-US"/>
                    </w:rPr>
                    <w:t>epuizării</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fiecare</w:t>
                  </w:r>
                  <w:proofErr w:type="spellEnd"/>
                  <w:r w:rsidRPr="00AA16BF">
                    <w:rPr>
                      <w:rFonts w:ascii="Onest" w:hAnsi="Onest"/>
                      <w:lang w:val="en-US"/>
                    </w:rPr>
                    <w:t xml:space="preserve"> </w:t>
                  </w:r>
                  <w:proofErr w:type="spellStart"/>
                  <w:r w:rsidRPr="00AA16BF">
                    <w:rPr>
                      <w:rFonts w:ascii="Onest" w:hAnsi="Onest"/>
                      <w:lang w:val="en-US"/>
                    </w:rPr>
                    <w:t>zi</w:t>
                  </w:r>
                  <w:proofErr w:type="spellEnd"/>
                  <w:r w:rsidRPr="00AA16BF">
                    <w:rPr>
                      <w:rFonts w:ascii="Onest" w:hAnsi="Onest"/>
                      <w:lang w:val="en-US"/>
                    </w:rPr>
                    <w:t xml:space="preserve"> de </w:t>
                  </w:r>
                  <w:proofErr w:type="spellStart"/>
                  <w:r w:rsidRPr="00AA16BF">
                    <w:rPr>
                      <w:rFonts w:ascii="Onest" w:hAnsi="Onest"/>
                      <w:lang w:val="en-US"/>
                    </w:rPr>
                    <w:t>întârziere</w:t>
                  </w:r>
                  <w:proofErr w:type="spellEnd"/>
                  <w:r w:rsidRPr="00AA16BF">
                    <w:rPr>
                      <w:rFonts w:ascii="Onest" w:hAnsi="Onest"/>
                      <w:lang w:val="en-US"/>
                    </w:rPr>
                    <w:t xml:space="preserve">, de la data </w:t>
                  </w:r>
                  <w:proofErr w:type="spellStart"/>
                  <w:r w:rsidRPr="00AA16BF">
                    <w:rPr>
                      <w:rFonts w:ascii="Onest" w:hAnsi="Onest"/>
                      <w:lang w:val="en-US"/>
                    </w:rPr>
                    <w:t>scadenței</w:t>
                  </w:r>
                  <w:proofErr w:type="spellEnd"/>
                  <w:r w:rsidRPr="00AA16BF">
                    <w:rPr>
                      <w:rFonts w:ascii="Onest" w:hAnsi="Onest"/>
                      <w:lang w:val="en-US"/>
                    </w:rPr>
                    <w:t xml:space="preserve"> </w:t>
                  </w:r>
                  <w:proofErr w:type="spellStart"/>
                  <w:r w:rsidRPr="00AA16BF">
                    <w:rPr>
                      <w:rFonts w:ascii="Onest" w:hAnsi="Onest"/>
                      <w:lang w:val="en-US"/>
                    </w:rPr>
                    <w:t>obligaţiei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data </w:t>
                  </w:r>
                  <w:proofErr w:type="spellStart"/>
                  <w:r w:rsidRPr="00AA16BF">
                    <w:rPr>
                      <w:rFonts w:ascii="Onest" w:hAnsi="Onest"/>
                      <w:lang w:val="en-US"/>
                    </w:rPr>
                    <w:t>îndeplinirii</w:t>
                  </w:r>
                  <w:proofErr w:type="spellEnd"/>
                  <w:r w:rsidRPr="00AA16BF">
                    <w:rPr>
                      <w:rFonts w:ascii="Onest" w:hAnsi="Onest"/>
                      <w:lang w:val="en-US"/>
                    </w:rPr>
                    <w:t xml:space="preserve"> </w:t>
                  </w:r>
                  <w:proofErr w:type="spellStart"/>
                  <w:r w:rsidRPr="00AA16BF">
                    <w:rPr>
                      <w:rFonts w:ascii="Onest" w:hAnsi="Onest"/>
                      <w:lang w:val="en-US"/>
                    </w:rPr>
                    <w:t>efective</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obligaţiei</w:t>
                  </w:r>
                  <w:proofErr w:type="spellEnd"/>
                  <w:r w:rsidRPr="00AA16BF">
                    <w:rPr>
                      <w:rFonts w:ascii="Onest" w:hAnsi="Onest"/>
                      <w:lang w:val="en-US"/>
                    </w:rPr>
                    <w:t xml:space="preserve"> de </w:t>
                  </w:r>
                  <w:proofErr w:type="spellStart"/>
                  <w:r w:rsidRPr="00AA16BF">
                    <w:rPr>
                      <w:rFonts w:ascii="Onest" w:hAnsi="Onest"/>
                      <w:lang w:val="en-US"/>
                    </w:rPr>
                    <w:t>finalizare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graficului</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w:t>
                  </w:r>
                </w:p>
                <w:p w14:paraId="59BBDBD8"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15.2.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deducerea</w:t>
                  </w:r>
                  <w:proofErr w:type="spellEnd"/>
                  <w:r w:rsidRPr="00AA16BF">
                    <w:rPr>
                      <w:rFonts w:ascii="Onest" w:hAnsi="Onest"/>
                      <w:lang w:val="en-US"/>
                    </w:rPr>
                    <w:t xml:space="preserve"> </w:t>
                  </w:r>
                  <w:proofErr w:type="spellStart"/>
                  <w:r w:rsidRPr="00AA16BF">
                    <w:rPr>
                      <w:rFonts w:ascii="Onest" w:hAnsi="Onest"/>
                      <w:lang w:val="en-US"/>
                    </w:rPr>
                    <w:t>acestor</w:t>
                  </w:r>
                  <w:proofErr w:type="spellEnd"/>
                  <w:r w:rsidRPr="00AA16BF">
                    <w:rPr>
                      <w:rFonts w:ascii="Onest" w:hAnsi="Onest"/>
                      <w:lang w:val="en-US"/>
                    </w:rPr>
                    <w:t xml:space="preserv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calcul</w:t>
                  </w:r>
                  <w:proofErr w:type="spellEnd"/>
                  <w:r w:rsidRPr="00AA16BF">
                    <w:rPr>
                      <w:rFonts w:ascii="Onest" w:hAnsi="Onest"/>
                      <w:lang w:val="en-US"/>
                    </w:rPr>
                    <w:t>.</w:t>
                  </w:r>
                </w:p>
                <w:p w14:paraId="16EDD8EB"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15.3. Plata </w:t>
                  </w:r>
                  <w:proofErr w:type="spellStart"/>
                  <w:r w:rsidRPr="00AA16BF">
                    <w:rPr>
                      <w:rFonts w:ascii="Onest" w:hAnsi="Onest"/>
                      <w:lang w:val="en-US"/>
                    </w:rPr>
                    <w:t>sumelor</w:t>
                  </w:r>
                  <w:proofErr w:type="spellEnd"/>
                  <w:r w:rsidRPr="00AA16BF">
                    <w:rPr>
                      <w:rFonts w:ascii="Onest" w:hAnsi="Onest"/>
                      <w:lang w:val="en-US"/>
                    </w:rPr>
                    <w:t xml:space="preserve"> </w:t>
                  </w:r>
                  <w:proofErr w:type="spellStart"/>
                  <w:r w:rsidRPr="00AA16BF">
                    <w:rPr>
                      <w:rFonts w:ascii="Onest" w:hAnsi="Onest"/>
                      <w:lang w:val="en-US"/>
                    </w:rPr>
                    <w:t>datorate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se </w:t>
                  </w:r>
                  <w:proofErr w:type="spellStart"/>
                  <w:r w:rsidRPr="00AA16BF">
                    <w:rPr>
                      <w:rFonts w:ascii="Onest" w:hAnsi="Onest"/>
                      <w:lang w:val="en-US"/>
                    </w:rPr>
                    <w:t>efectuează</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achitarea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sumelor</w:t>
                  </w:r>
                  <w:proofErr w:type="spellEnd"/>
                  <w:r w:rsidRPr="00AA16BF">
                    <w:rPr>
                      <w:rFonts w:ascii="Onest" w:hAnsi="Onest"/>
                      <w:lang w:val="en-US"/>
                    </w:rPr>
                    <w:t xml:space="preserve"> </w:t>
                  </w:r>
                  <w:proofErr w:type="spellStart"/>
                  <w:r w:rsidRPr="00AA16BF">
                    <w:rPr>
                      <w:rFonts w:ascii="Onest" w:hAnsi="Onest"/>
                      <w:lang w:val="en-US"/>
                    </w:rPr>
                    <w:t>datorate</w:t>
                  </w:r>
                  <w:proofErr w:type="spellEnd"/>
                  <w:r w:rsidRPr="00AA16BF">
                    <w:rPr>
                      <w:rFonts w:ascii="Onest" w:hAnsi="Onest"/>
                      <w:lang w:val="en-US"/>
                    </w:rPr>
                    <w:t xml:space="preserve">. La </w:t>
                  </w:r>
                  <w:proofErr w:type="spellStart"/>
                  <w:r w:rsidRPr="00AA16BF">
                    <w:rPr>
                      <w:rFonts w:ascii="Onest" w:hAnsi="Onest"/>
                      <w:lang w:val="en-US"/>
                    </w:rPr>
                    <w:t>solicitarea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deducă</w:t>
                  </w:r>
                  <w:proofErr w:type="spellEnd"/>
                  <w:r w:rsidRPr="00AA16BF">
                    <w:rPr>
                      <w:rFonts w:ascii="Onest" w:hAnsi="Onest"/>
                      <w:lang w:val="en-US"/>
                    </w:rPr>
                    <w:t xml:space="preserve"> </w:t>
                  </w:r>
                  <w:proofErr w:type="spellStart"/>
                  <w:r w:rsidRPr="00AA16BF">
                    <w:rPr>
                      <w:rFonts w:ascii="Onest" w:hAnsi="Onest"/>
                      <w:lang w:val="en-US"/>
                    </w:rPr>
                    <w:t>penalitățile</w:t>
                  </w:r>
                  <w:proofErr w:type="spellEnd"/>
                  <w:r w:rsidRPr="00AA16BF">
                    <w:rPr>
                      <w:rFonts w:ascii="Onest" w:hAnsi="Onest"/>
                      <w:lang w:val="en-US"/>
                    </w:rPr>
                    <w:t xml:space="preserve"> calculate din </w:t>
                  </w:r>
                  <w:proofErr w:type="spellStart"/>
                  <w:r w:rsidRPr="00AA16BF">
                    <w:rPr>
                      <w:rFonts w:ascii="Onest" w:hAnsi="Onest"/>
                      <w:lang w:val="en-US"/>
                    </w:rPr>
                    <w:t>plăți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actele</w:t>
                  </w:r>
                  <w:proofErr w:type="spellEnd"/>
                  <w:r w:rsidRPr="00AA16BF">
                    <w:rPr>
                      <w:rFonts w:ascii="Onest" w:hAnsi="Onest"/>
                      <w:lang w:val="en-US"/>
                    </w:rPr>
                    <w:t xml:space="preserve"> normative, </w:t>
                  </w:r>
                  <w:proofErr w:type="spellStart"/>
                  <w:r w:rsidRPr="00AA16BF">
                    <w:rPr>
                      <w:rFonts w:ascii="Onest" w:hAnsi="Onest"/>
                      <w:lang w:val="en-US"/>
                    </w:rPr>
                    <w:t>notificând</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deducerea</w:t>
                  </w:r>
                  <w:proofErr w:type="spellEnd"/>
                  <w:r w:rsidRPr="00AA16BF">
                    <w:rPr>
                      <w:rFonts w:ascii="Onest" w:hAnsi="Onest"/>
                      <w:lang w:val="en-US"/>
                    </w:rPr>
                    <w:t xml:space="preserve"> </w:t>
                  </w:r>
                  <w:proofErr w:type="spellStart"/>
                  <w:r w:rsidRPr="00AA16BF">
                    <w:rPr>
                      <w:rFonts w:ascii="Onest" w:hAnsi="Onest"/>
                      <w:lang w:val="en-US"/>
                    </w:rPr>
                    <w:t>acestor</w:t>
                  </w:r>
                  <w:proofErr w:type="spellEnd"/>
                  <w:r w:rsidRPr="00AA16BF">
                    <w:rPr>
                      <w:rFonts w:ascii="Onest" w:hAnsi="Onest"/>
                      <w:lang w:val="en-US"/>
                    </w:rPr>
                    <w:t xml:space="preserv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calcul</w:t>
                  </w:r>
                  <w:proofErr w:type="spellEnd"/>
                  <w:r w:rsidRPr="00AA16BF">
                    <w:rPr>
                      <w:rFonts w:ascii="Onest" w:hAnsi="Onest"/>
                      <w:lang w:val="en-US"/>
                    </w:rPr>
                    <w:t>.</w:t>
                  </w:r>
                </w:p>
                <w:p w14:paraId="3DA774FB"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15.4. </w:t>
                  </w:r>
                  <w:proofErr w:type="spellStart"/>
                  <w:r w:rsidRPr="00AA16BF">
                    <w:rPr>
                      <w:rFonts w:ascii="Onest" w:hAnsi="Onest"/>
                      <w:lang w:val="en-US"/>
                    </w:rPr>
                    <w:t>Antreprenorul</w:t>
                  </w:r>
                  <w:proofErr w:type="spellEnd"/>
                  <w:r w:rsidRPr="00AA16BF">
                    <w:rPr>
                      <w:rFonts w:ascii="Onest" w:hAnsi="Onest"/>
                      <w:lang w:val="en-US"/>
                    </w:rPr>
                    <w:t xml:space="preserve"> nu </w:t>
                  </w:r>
                  <w:proofErr w:type="spellStart"/>
                  <w:r w:rsidRPr="00AA16BF">
                    <w:rPr>
                      <w:rFonts w:ascii="Onest" w:hAnsi="Onest"/>
                      <w:lang w:val="en-US"/>
                    </w:rPr>
                    <w:t>datorează</w:t>
                  </w:r>
                  <w:proofErr w:type="spellEnd"/>
                  <w:r w:rsidRPr="00AA16BF">
                    <w:rPr>
                      <w:rFonts w:ascii="Onest" w:hAnsi="Onest"/>
                      <w:lang w:val="en-US"/>
                    </w:rPr>
                    <w:t xml:space="preserve"> </w:t>
                  </w:r>
                  <w:proofErr w:type="spellStart"/>
                  <w:r w:rsidRPr="00AA16BF">
                    <w:rPr>
                      <w:rFonts w:ascii="Onest" w:hAnsi="Onest"/>
                      <w:lang w:val="en-US"/>
                    </w:rPr>
                    <w:t>penalități</w:t>
                  </w:r>
                  <w:proofErr w:type="spellEnd"/>
                  <w:r w:rsidRPr="00AA16BF">
                    <w:rPr>
                      <w:rFonts w:ascii="Onest" w:hAnsi="Onest"/>
                      <w:lang w:val="en-US"/>
                    </w:rPr>
                    <w:t xml:space="preserve"> de </w:t>
                  </w:r>
                  <w:proofErr w:type="spellStart"/>
                  <w:r w:rsidRPr="00AA16BF">
                    <w:rPr>
                      <w:rFonts w:ascii="Onest" w:hAnsi="Onest"/>
                      <w:lang w:val="en-US"/>
                    </w:rPr>
                    <w:t>întârziere</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când</w:t>
                  </w:r>
                  <w:proofErr w:type="spellEnd"/>
                  <w:r w:rsidRPr="00AA16BF">
                    <w:rPr>
                      <w:rFonts w:ascii="Onest" w:hAnsi="Onest"/>
                      <w:lang w:val="en-US"/>
                    </w:rPr>
                    <w:t xml:space="preserve"> </w:t>
                  </w:r>
                  <w:proofErr w:type="spellStart"/>
                  <w:r w:rsidRPr="00AA16BF">
                    <w:rPr>
                      <w:rFonts w:ascii="Onest" w:hAnsi="Onest"/>
                      <w:lang w:val="en-US"/>
                    </w:rPr>
                    <w:t>întârzierile</w:t>
                  </w:r>
                  <w:proofErr w:type="spellEnd"/>
                  <w:r w:rsidRPr="00AA16BF">
                    <w:rPr>
                      <w:rFonts w:ascii="Onest" w:hAnsi="Onest"/>
                      <w:lang w:val="en-US"/>
                    </w:rPr>
                    <w:t xml:space="preserve"> sunt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lipsei</w:t>
                  </w:r>
                  <w:proofErr w:type="spellEnd"/>
                  <w:r w:rsidRPr="00AA16BF">
                    <w:rPr>
                      <w:rFonts w:ascii="Onest" w:hAnsi="Onest"/>
                      <w:lang w:val="en-US"/>
                    </w:rPr>
                    <w:t xml:space="preserve"> </w:t>
                  </w:r>
                  <w:proofErr w:type="spellStart"/>
                  <w:r w:rsidRPr="00AA16BF">
                    <w:rPr>
                      <w:rFonts w:ascii="Onest" w:hAnsi="Onest"/>
                      <w:lang w:val="en-US"/>
                    </w:rPr>
                    <w:t>frontului</w:t>
                  </w:r>
                  <w:proofErr w:type="spellEnd"/>
                  <w:r w:rsidRPr="00AA16BF">
                    <w:rPr>
                      <w:rFonts w:ascii="Onest" w:hAnsi="Onest"/>
                      <w:lang w:val="en-US"/>
                    </w:rPr>
                    <w:t xml:space="preserve"> de </w:t>
                  </w:r>
                  <w:proofErr w:type="spellStart"/>
                  <w:r w:rsidRPr="00AA16BF">
                    <w:rPr>
                      <w:rFonts w:ascii="Onest" w:hAnsi="Onest"/>
                      <w:lang w:val="en-US"/>
                    </w:rPr>
                    <w:t>lucru</w:t>
                  </w:r>
                  <w:proofErr w:type="spellEnd"/>
                  <w:r w:rsidRPr="00AA16BF">
                    <w:rPr>
                      <w:rFonts w:ascii="Onest" w:hAnsi="Onest"/>
                      <w:lang w:val="en-US"/>
                    </w:rPr>
                    <w:t xml:space="preserve">, </w:t>
                  </w:r>
                  <w:proofErr w:type="spellStart"/>
                  <w:r w:rsidRPr="00AA16BF">
                    <w:rPr>
                      <w:rFonts w:ascii="Onest" w:hAnsi="Onest"/>
                      <w:lang w:val="en-US"/>
                    </w:rPr>
                    <w:t>datorate</w:t>
                  </w:r>
                  <w:proofErr w:type="spellEnd"/>
                  <w:r w:rsidRPr="00AA16BF">
                    <w:rPr>
                      <w:rFonts w:ascii="Onest" w:hAnsi="Onest"/>
                      <w:lang w:val="en-US"/>
                    </w:rPr>
                    <w:t xml:space="preserve"> </w:t>
                  </w:r>
                  <w:proofErr w:type="spellStart"/>
                  <w:r w:rsidRPr="00AA16BF">
                    <w:rPr>
                      <w:rFonts w:ascii="Onest" w:hAnsi="Onest"/>
                      <w:lang w:val="en-US"/>
                    </w:rPr>
                    <w:t>culpei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această</w:t>
                  </w:r>
                  <w:proofErr w:type="spellEnd"/>
                  <w:r w:rsidRPr="00AA16BF">
                    <w:rPr>
                      <w:rFonts w:ascii="Onest" w:hAnsi="Onest"/>
                      <w:lang w:val="en-US"/>
                    </w:rPr>
                    <w:t xml:space="preserve"> </w:t>
                  </w:r>
                  <w:proofErr w:type="spellStart"/>
                  <w:r w:rsidRPr="00AA16BF">
                    <w:rPr>
                      <w:rFonts w:ascii="Onest" w:hAnsi="Onest"/>
                      <w:lang w:val="en-US"/>
                    </w:rPr>
                    <w:t>ipoteză</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curge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prelungit</w:t>
                  </w:r>
                  <w:proofErr w:type="spellEnd"/>
                  <w:r w:rsidRPr="00AA16BF">
                    <w:rPr>
                      <w:rFonts w:ascii="Onest" w:hAnsi="Onest"/>
                      <w:lang w:val="en-US"/>
                    </w:rPr>
                    <w:t xml:space="preserve"> cu </w:t>
                  </w:r>
                  <w:proofErr w:type="spellStart"/>
                  <w:r w:rsidRPr="00AA16BF">
                    <w:rPr>
                      <w:rFonts w:ascii="Onest" w:hAnsi="Onest"/>
                      <w:lang w:val="en-US"/>
                    </w:rPr>
                    <w:t>durata</w:t>
                  </w:r>
                  <w:proofErr w:type="spellEnd"/>
                  <w:r w:rsidRPr="00AA16BF">
                    <w:rPr>
                      <w:rFonts w:ascii="Onest" w:hAnsi="Onest"/>
                      <w:lang w:val="en-US"/>
                    </w:rPr>
                    <w:t xml:space="preserve"> </w:t>
                  </w:r>
                  <w:proofErr w:type="spellStart"/>
                  <w:r w:rsidRPr="00AA16BF">
                    <w:rPr>
                      <w:rFonts w:ascii="Onest" w:hAnsi="Onest"/>
                      <w:lang w:val="en-US"/>
                    </w:rPr>
                    <w:t>acestui</w:t>
                  </w:r>
                  <w:proofErr w:type="spellEnd"/>
                  <w:r w:rsidRPr="00AA16BF">
                    <w:rPr>
                      <w:rFonts w:ascii="Onest" w:hAnsi="Onest"/>
                      <w:lang w:val="en-US"/>
                    </w:rPr>
                    <w:t xml:space="preserve"> impediment, </w:t>
                  </w:r>
                  <w:proofErr w:type="spellStart"/>
                  <w:r w:rsidRPr="00AA16BF">
                    <w:rPr>
                      <w:rFonts w:ascii="Onest" w:hAnsi="Onest"/>
                      <w:lang w:val="en-US"/>
                    </w:rPr>
                    <w:t>constatat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încheierea</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acord</w:t>
                  </w:r>
                  <w:proofErr w:type="spellEnd"/>
                  <w:r w:rsidRPr="00AA16BF">
                    <w:rPr>
                      <w:rFonts w:ascii="Onest" w:hAnsi="Onest"/>
                      <w:lang w:val="en-US"/>
                    </w:rPr>
                    <w:t xml:space="preserve"> </w:t>
                  </w:r>
                  <w:proofErr w:type="spellStart"/>
                  <w:r w:rsidRPr="00AA16BF">
                    <w:rPr>
                      <w:rFonts w:ascii="Onest" w:hAnsi="Onest"/>
                      <w:lang w:val="en-US"/>
                    </w:rPr>
                    <w:t>adiţional</w:t>
                  </w:r>
                  <w:proofErr w:type="spellEnd"/>
                  <w:r w:rsidRPr="00AA16BF">
                    <w:rPr>
                      <w:rFonts w:ascii="Onest" w:hAnsi="Onest"/>
                      <w:lang w:val="en-US"/>
                    </w:rPr>
                    <w:t xml:space="preserve"> la contract.</w:t>
                  </w:r>
                </w:p>
                <w:p w14:paraId="5C3F9135" w14:textId="77777777" w:rsidR="000243BE" w:rsidRPr="00AA16BF" w:rsidRDefault="000243BE" w:rsidP="000243BE">
                  <w:pPr>
                    <w:spacing w:line="276" w:lineRule="auto"/>
                    <w:jc w:val="both"/>
                    <w:rPr>
                      <w:rFonts w:ascii="Onest" w:hAnsi="Onest"/>
                    </w:rPr>
                  </w:pPr>
                  <w:r w:rsidRPr="00AA16BF">
                    <w:rPr>
                      <w:rFonts w:ascii="Onest" w:hAnsi="Onest"/>
                      <w:lang w:val="en-US"/>
                    </w:rPr>
                    <w:t xml:space="preserve">15.5.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refuzul</w:t>
                  </w:r>
                  <w:proofErr w:type="spellEnd"/>
                  <w:r w:rsidRPr="00AA16BF">
                    <w:rPr>
                      <w:rFonts w:ascii="Onest" w:hAnsi="Onest"/>
                      <w:lang w:val="en-US"/>
                    </w:rPr>
                    <w:t xml:space="preserve"> de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executa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suportă</w:t>
                  </w:r>
                  <w:proofErr w:type="spellEnd"/>
                  <w:r w:rsidRPr="00AA16BF">
                    <w:rPr>
                      <w:rFonts w:ascii="Onest" w:hAnsi="Onest"/>
                      <w:lang w:val="en-US"/>
                    </w:rPr>
                    <w:t xml:space="preserve"> o </w:t>
                  </w:r>
                  <w:proofErr w:type="spellStart"/>
                  <w:r w:rsidRPr="00AA16BF">
                    <w:rPr>
                      <w:rFonts w:ascii="Onest" w:hAnsi="Onest"/>
                      <w:lang w:val="en-US"/>
                    </w:rPr>
                    <w:t>penalitate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valoare</w:t>
                  </w:r>
                  <w:proofErr w:type="spellEnd"/>
                  <w:r w:rsidRPr="00AA16BF">
                    <w:rPr>
                      <w:rFonts w:ascii="Onest" w:hAnsi="Onest"/>
                      <w:lang w:val="en-US"/>
                    </w:rPr>
                    <w:t xml:space="preserve"> de _____ % din </w:t>
                  </w:r>
                  <w:proofErr w:type="spellStart"/>
                  <w:r w:rsidRPr="00AA16BF">
                    <w:rPr>
                      <w:rFonts w:ascii="Onest" w:hAnsi="Onest"/>
                      <w:lang w:val="en-US"/>
                    </w:rPr>
                    <w:t>prețul</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r w:rsidRPr="00AA16BF">
                    <w:rPr>
                      <w:rFonts w:ascii="Onest" w:hAnsi="Onest"/>
                    </w:rPr>
                    <w:t>în conformitate cu prevederile Codului civil al Republicii Moldova nr. 1107/2002.</w:t>
                  </w:r>
                </w:p>
                <w:p w14:paraId="0DB277CC" w14:textId="77777777" w:rsidR="000243BE" w:rsidRPr="00AA16BF" w:rsidRDefault="000243BE" w:rsidP="000243BE">
                  <w:pPr>
                    <w:spacing w:line="276" w:lineRule="auto"/>
                    <w:jc w:val="both"/>
                    <w:rPr>
                      <w:rFonts w:ascii="Onest" w:hAnsi="Onest"/>
                    </w:rPr>
                  </w:pPr>
                  <w:r w:rsidRPr="00AA16BF">
                    <w:rPr>
                      <w:rFonts w:ascii="Onest" w:hAnsi="Onest"/>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w:t>
                  </w:r>
                  <w:r w:rsidRPr="00AA16BF">
                    <w:rPr>
                      <w:rFonts w:ascii="Onest" w:hAnsi="Onest"/>
                    </w:rPr>
                    <w:lastRenderedPageBreak/>
                    <w:t>executarea obligațiilor de plată în temeiul contractelor încheiate între profesionaliști sau între profesioniști și autoritățile publice.</w:t>
                  </w:r>
                </w:p>
                <w:p w14:paraId="12AA82E9" w14:textId="77777777" w:rsidR="000243BE" w:rsidRPr="00AA16BF" w:rsidRDefault="000243BE" w:rsidP="000243BE">
                  <w:pPr>
                    <w:tabs>
                      <w:tab w:val="left" w:pos="360"/>
                    </w:tabs>
                    <w:spacing w:line="276" w:lineRule="auto"/>
                    <w:jc w:val="both"/>
                    <w:rPr>
                      <w:rFonts w:ascii="Onest" w:hAnsi="Onest"/>
                      <w:lang w:val="en-US"/>
                    </w:rPr>
                  </w:pPr>
                  <w:r w:rsidRPr="00AA16BF">
                    <w:rPr>
                      <w:rFonts w:ascii="Onest" w:hAnsi="Onest"/>
                      <w:lang w:val="en-US"/>
                    </w:rPr>
                    <w:t xml:space="preserve">15.7. </w:t>
                  </w:r>
                  <w:proofErr w:type="spellStart"/>
                  <w:r w:rsidRPr="00AA16BF">
                    <w:rPr>
                      <w:rFonts w:ascii="Onest" w:hAnsi="Onest"/>
                      <w:lang w:val="en-US"/>
                    </w:rPr>
                    <w:t>Beneficiarul</w:t>
                  </w:r>
                  <w:proofErr w:type="spellEnd"/>
                  <w:r w:rsidRPr="00AA16BF">
                    <w:rPr>
                      <w:rFonts w:ascii="Onest" w:hAnsi="Onest"/>
                      <w:lang w:val="en-US"/>
                    </w:rPr>
                    <w:t xml:space="preserve"> nu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responsabil</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nici</w:t>
                  </w:r>
                  <w:proofErr w:type="spellEnd"/>
                  <w:r w:rsidRPr="00AA16BF">
                    <w:rPr>
                      <w:rFonts w:ascii="Onest" w:hAnsi="Onest"/>
                      <w:lang w:val="en-US"/>
                    </w:rPr>
                    <w:t xml:space="preserve"> un </w:t>
                  </w:r>
                  <w:proofErr w:type="spellStart"/>
                  <w:r w:rsidRPr="00AA16BF">
                    <w:rPr>
                      <w:rFonts w:ascii="Onest" w:hAnsi="Onest"/>
                      <w:lang w:val="en-US"/>
                    </w:rPr>
                    <w:t>fel</w:t>
                  </w:r>
                  <w:proofErr w:type="spellEnd"/>
                  <w:r w:rsidRPr="00AA16BF">
                    <w:rPr>
                      <w:rFonts w:ascii="Onest" w:hAnsi="Onest"/>
                      <w:lang w:val="en-US"/>
                    </w:rPr>
                    <w:t xml:space="preserve"> de </w:t>
                  </w:r>
                  <w:proofErr w:type="spellStart"/>
                  <w:r w:rsidRPr="00AA16BF">
                    <w:rPr>
                      <w:rFonts w:ascii="Onest" w:hAnsi="Onest"/>
                      <w:lang w:val="en-US"/>
                    </w:rPr>
                    <w:t>daune-interese</w:t>
                  </w:r>
                  <w:proofErr w:type="spellEnd"/>
                  <w:r w:rsidRPr="00AA16BF">
                    <w:rPr>
                      <w:rFonts w:ascii="Onest" w:hAnsi="Onest"/>
                      <w:lang w:val="en-US"/>
                    </w:rPr>
                    <w:t xml:space="preserve">, </w:t>
                  </w:r>
                  <w:proofErr w:type="spellStart"/>
                  <w:r w:rsidRPr="00AA16BF">
                    <w:rPr>
                      <w:rFonts w:ascii="Onest" w:hAnsi="Onest"/>
                      <w:lang w:val="en-US"/>
                    </w:rPr>
                    <w:t>compensaţii</w:t>
                  </w:r>
                  <w:proofErr w:type="spellEnd"/>
                  <w:r w:rsidRPr="00AA16BF">
                    <w:rPr>
                      <w:rFonts w:ascii="Onest" w:hAnsi="Onest"/>
                      <w:lang w:val="en-US"/>
                    </w:rPr>
                    <w:t xml:space="preserve"> </w:t>
                  </w:r>
                  <w:proofErr w:type="spellStart"/>
                  <w:r w:rsidRPr="00AA16BF">
                    <w:rPr>
                      <w:rFonts w:ascii="Onest" w:hAnsi="Onest"/>
                      <w:lang w:val="en-US"/>
                    </w:rPr>
                    <w:t>plătibile</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privinţa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ca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unui</w:t>
                  </w:r>
                  <w:proofErr w:type="spellEnd"/>
                  <w:r w:rsidRPr="00AA16BF">
                    <w:rPr>
                      <w:rFonts w:ascii="Onest" w:hAnsi="Onest"/>
                      <w:lang w:val="en-US"/>
                    </w:rPr>
                    <w:t xml:space="preserve"> accident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prejudiciu</w:t>
                  </w:r>
                  <w:proofErr w:type="spellEnd"/>
                  <w:r w:rsidRPr="00AA16BF">
                    <w:rPr>
                      <w:rFonts w:ascii="Onest" w:hAnsi="Onest"/>
                      <w:lang w:val="en-US"/>
                    </w:rPr>
                    <w:t xml:space="preserve"> </w:t>
                  </w:r>
                  <w:proofErr w:type="spellStart"/>
                  <w:r w:rsidRPr="00AA16BF">
                    <w:rPr>
                      <w:rFonts w:ascii="Onest" w:hAnsi="Onest"/>
                      <w:lang w:val="en-US"/>
                    </w:rPr>
                    <w:t>adus</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muncitor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altei</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angajate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cu </w:t>
                  </w:r>
                  <w:proofErr w:type="spellStart"/>
                  <w:r w:rsidRPr="00AA16BF">
                    <w:rPr>
                      <w:rFonts w:ascii="Onest" w:hAnsi="Onest"/>
                      <w:lang w:val="en-US"/>
                    </w:rPr>
                    <w:t>excepţia</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accident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prejudiciu</w:t>
                  </w:r>
                  <w:proofErr w:type="spellEnd"/>
                  <w:r w:rsidRPr="00AA16BF">
                    <w:rPr>
                      <w:rFonts w:ascii="Onest" w:hAnsi="Onest"/>
                      <w:lang w:val="en-US"/>
                    </w:rPr>
                    <w:t xml:space="preserve"> </w:t>
                  </w:r>
                  <w:proofErr w:type="spellStart"/>
                  <w:r w:rsidRPr="00AA16BF">
                    <w:rPr>
                      <w:rFonts w:ascii="Onest" w:hAnsi="Onest"/>
                      <w:lang w:val="en-US"/>
                    </w:rPr>
                    <w:t>rezultând</w:t>
                  </w:r>
                  <w:proofErr w:type="spellEnd"/>
                  <w:r w:rsidRPr="00AA16BF">
                    <w:rPr>
                      <w:rFonts w:ascii="Onest" w:hAnsi="Onest"/>
                      <w:lang w:val="en-US"/>
                    </w:rPr>
                    <w:t xml:space="preserve"> din vina </w:t>
                  </w:r>
                  <w:proofErr w:type="spellStart"/>
                  <w:r w:rsidRPr="00AA16BF">
                    <w:rPr>
                      <w:rFonts w:ascii="Onest" w:hAnsi="Onest"/>
                      <w:lang w:val="en-US"/>
                    </w:rPr>
                    <w:t>Beneficiarului</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agenţilor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angajaţilor</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w:t>
                  </w:r>
                </w:p>
                <w:p w14:paraId="326CE828" w14:textId="77777777" w:rsidR="000243BE" w:rsidRPr="00AA16BF" w:rsidRDefault="000243BE" w:rsidP="000243BE">
                  <w:pPr>
                    <w:tabs>
                      <w:tab w:val="left" w:pos="360"/>
                    </w:tabs>
                    <w:spacing w:line="276" w:lineRule="auto"/>
                    <w:jc w:val="both"/>
                    <w:rPr>
                      <w:rFonts w:ascii="Onest" w:hAnsi="Onest"/>
                      <w:lang w:val="en-US"/>
                    </w:rPr>
                  </w:pPr>
                </w:p>
                <w:p w14:paraId="17131343" w14:textId="77777777" w:rsidR="000243BE" w:rsidRPr="00AA16BF" w:rsidRDefault="000243BE" w:rsidP="000243BE">
                  <w:pPr>
                    <w:tabs>
                      <w:tab w:val="left" w:pos="540"/>
                    </w:tabs>
                    <w:spacing w:line="276" w:lineRule="auto"/>
                    <w:jc w:val="both"/>
                    <w:rPr>
                      <w:rFonts w:ascii="Onest" w:hAnsi="Onest"/>
                      <w:b/>
                      <w:lang w:val="en-US"/>
                    </w:rPr>
                  </w:pPr>
                  <w:r w:rsidRPr="00AA16BF">
                    <w:rPr>
                      <w:rFonts w:ascii="Onest" w:hAnsi="Onest"/>
                      <w:b/>
                      <w:lang w:val="en-US"/>
                    </w:rPr>
                    <w:t xml:space="preserve">16. GARANŢIA DE BUNĂ EXECUŢIE A CONTRACTULUI </w:t>
                  </w:r>
                </w:p>
                <w:p w14:paraId="51D6A4D1" w14:textId="77777777" w:rsidR="000243BE" w:rsidRPr="00AA16BF" w:rsidRDefault="000243BE" w:rsidP="000243BE">
                  <w:pPr>
                    <w:spacing w:line="276" w:lineRule="auto"/>
                    <w:jc w:val="both"/>
                    <w:rPr>
                      <w:rFonts w:ascii="Onest" w:hAnsi="Onest"/>
                    </w:rPr>
                  </w:pPr>
                  <w:r w:rsidRPr="00AA16BF">
                    <w:rPr>
                      <w:rFonts w:ascii="Onest" w:hAnsi="Onest"/>
                      <w:lang w:val="en-US"/>
                    </w:rPr>
                    <w:t xml:space="preserve">16.1. </w:t>
                  </w:r>
                  <w:r w:rsidRPr="00AA16BF">
                    <w:rPr>
                      <w:rFonts w:ascii="Onest" w:hAnsi="Onest"/>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27DB799" w14:textId="77777777" w:rsidR="000243BE" w:rsidRPr="00AA16BF" w:rsidRDefault="000243BE" w:rsidP="000243BE">
                  <w:pPr>
                    <w:spacing w:line="276" w:lineRule="auto"/>
                    <w:jc w:val="both"/>
                    <w:rPr>
                      <w:rFonts w:ascii="Onest" w:hAnsi="Onest"/>
                    </w:rPr>
                  </w:pPr>
                  <w:r w:rsidRPr="00AA16BF">
                    <w:rPr>
                      <w:rFonts w:ascii="Onest" w:hAnsi="Onest"/>
                    </w:rPr>
                    <w:t xml:space="preserve">16.2. Cuantumul garanţiei de bună execuţie a contractului reprezintă _____ %  </w:t>
                  </w:r>
                  <w:r w:rsidRPr="00AA16BF">
                    <w:rPr>
                      <w:rFonts w:ascii="Onest" w:hAnsi="Onest"/>
                      <w:shd w:val="clear" w:color="auto" w:fill="FFFFFF"/>
                    </w:rPr>
                    <w:t xml:space="preserve">din valoarea de deviz a contractului de achiziţii publice </w:t>
                  </w:r>
                  <w:r w:rsidRPr="00AA16BF">
                    <w:rPr>
                      <w:rFonts w:ascii="Onest" w:hAnsi="Onest"/>
                    </w:rPr>
                    <w:t>şi se va constitui fie:</w:t>
                  </w:r>
                </w:p>
                <w:p w14:paraId="1BF941F9" w14:textId="77777777" w:rsidR="000243BE" w:rsidRPr="00AA16BF" w:rsidRDefault="000243BE" w:rsidP="000243BE">
                  <w:pPr>
                    <w:spacing w:line="276" w:lineRule="auto"/>
                    <w:jc w:val="both"/>
                    <w:rPr>
                      <w:rFonts w:ascii="Onest" w:hAnsi="Onest"/>
                    </w:rPr>
                  </w:pPr>
                  <w:r w:rsidRPr="00AA16BF">
                    <w:rPr>
                      <w:rFonts w:ascii="Onest" w:hAnsi="Onest"/>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464BBAF" w14:textId="77777777" w:rsidR="000243BE" w:rsidRPr="00AA16BF" w:rsidRDefault="000243BE" w:rsidP="000243BE">
                  <w:pPr>
                    <w:spacing w:line="276" w:lineRule="auto"/>
                    <w:jc w:val="both"/>
                    <w:rPr>
                      <w:rFonts w:ascii="Onest" w:hAnsi="Onest"/>
                    </w:rPr>
                  </w:pPr>
                  <w:r w:rsidRPr="00AA16BF">
                    <w:rPr>
                      <w:rFonts w:ascii="Onest" w:hAnsi="Onest"/>
                    </w:rPr>
                    <w:t xml:space="preserve">b) reţineri succesive din sumele datorate pentru facturi parţiale, într- un cont disponibil distinct. Suma iniţială care se va depune de către Antreprenor, nu trebuie să fie mai mică de 0,5% din </w:t>
                  </w:r>
                  <w:r w:rsidRPr="00AA16BF">
                    <w:rPr>
                      <w:rFonts w:ascii="Onest" w:hAnsi="Onest"/>
                      <w:shd w:val="clear" w:color="auto" w:fill="FFFFFF"/>
                    </w:rPr>
                    <w:t>valoarea de deviz a contractului</w:t>
                  </w:r>
                  <w:r w:rsidRPr="00AA16BF">
                    <w:rPr>
                      <w:rFonts w:ascii="Onest" w:hAnsi="Onest"/>
                    </w:rPr>
                    <w:t>.</w:t>
                  </w:r>
                </w:p>
                <w:p w14:paraId="6780F453" w14:textId="77777777" w:rsidR="000243BE" w:rsidRPr="00AA16BF" w:rsidRDefault="000243BE" w:rsidP="000243BE">
                  <w:pPr>
                    <w:spacing w:line="276" w:lineRule="auto"/>
                    <w:jc w:val="both"/>
                    <w:rPr>
                      <w:rFonts w:ascii="Onest" w:hAnsi="Onest"/>
                    </w:rPr>
                  </w:pPr>
                  <w:r w:rsidRPr="00AA16BF">
                    <w:rPr>
                      <w:rFonts w:ascii="Onest" w:hAnsi="Onest"/>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92A067E" w14:textId="77777777" w:rsidR="000243BE" w:rsidRPr="00AA16BF" w:rsidRDefault="000243BE" w:rsidP="000243BE">
                  <w:pPr>
                    <w:spacing w:line="276" w:lineRule="auto"/>
                    <w:jc w:val="both"/>
                    <w:rPr>
                      <w:rFonts w:ascii="Onest" w:hAnsi="Onest"/>
                    </w:rPr>
                  </w:pPr>
                  <w:r w:rsidRPr="00AA16BF">
                    <w:rPr>
                      <w:rFonts w:ascii="Onest" w:hAnsi="Onest"/>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C47F0A8" w14:textId="77777777" w:rsidR="000243BE" w:rsidRPr="00AA16BF" w:rsidRDefault="000243BE" w:rsidP="000243BE">
                  <w:pPr>
                    <w:spacing w:line="276" w:lineRule="auto"/>
                    <w:jc w:val="both"/>
                    <w:rPr>
                      <w:rFonts w:ascii="Onest" w:hAnsi="Onest"/>
                    </w:rPr>
                  </w:pPr>
                  <w:r w:rsidRPr="00AA16BF">
                    <w:rPr>
                      <w:rFonts w:ascii="Onest" w:hAnsi="Onest"/>
                    </w:rPr>
                    <w:t>16.5. Beneficiarul va executa garanţia de bună execuţie, în eventualitatea în care:</w:t>
                  </w:r>
                </w:p>
                <w:p w14:paraId="2EE8318D" w14:textId="77777777" w:rsidR="000243BE" w:rsidRPr="00AA16BF" w:rsidRDefault="000243BE" w:rsidP="000243BE">
                  <w:pPr>
                    <w:spacing w:line="276" w:lineRule="auto"/>
                    <w:jc w:val="both"/>
                    <w:rPr>
                      <w:rFonts w:ascii="Onest" w:hAnsi="Onest"/>
                    </w:rPr>
                  </w:pPr>
                  <w:r w:rsidRPr="00AA16BF">
                    <w:rPr>
                      <w:rFonts w:ascii="Onest" w:hAnsi="Onest"/>
                    </w:rPr>
                    <w:t>a) oricând pe parcursul îndeplinirii contractului, în limita prejudiciului creat, în conformitate cu actele normative;</w:t>
                  </w:r>
                </w:p>
                <w:p w14:paraId="1CC1C3DE" w14:textId="77777777" w:rsidR="000243BE" w:rsidRPr="00AA16BF" w:rsidRDefault="000243BE" w:rsidP="000243BE">
                  <w:pPr>
                    <w:spacing w:line="276" w:lineRule="auto"/>
                    <w:jc w:val="both"/>
                    <w:rPr>
                      <w:rFonts w:ascii="Onest" w:hAnsi="Onest"/>
                    </w:rPr>
                  </w:pPr>
                  <w:r w:rsidRPr="00AA16BF">
                    <w:rPr>
                      <w:rFonts w:ascii="Onest" w:hAnsi="Onest"/>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083E6BA" w14:textId="77777777" w:rsidR="000243BE" w:rsidRPr="00AA16BF" w:rsidRDefault="000243BE" w:rsidP="000243BE">
                  <w:pPr>
                    <w:spacing w:line="276" w:lineRule="auto"/>
                    <w:jc w:val="both"/>
                    <w:rPr>
                      <w:rFonts w:ascii="Onest" w:hAnsi="Onest"/>
                    </w:rPr>
                  </w:pPr>
                  <w:r w:rsidRPr="00AA16BF">
                    <w:rPr>
                      <w:rFonts w:ascii="Onest" w:hAnsi="Onest"/>
                    </w:rPr>
                    <w:t xml:space="preserve">16.6. Anterior emiterii unei pretenţii asupra garanţiei de bună execuţie, Beneficiarul are obligaţia de a notifica atât Antreprenorul cât şi emitentul instrumentului de </w:t>
                  </w:r>
                  <w:r w:rsidRPr="00AA16BF">
                    <w:rPr>
                      <w:rFonts w:ascii="Onest" w:hAnsi="Onest"/>
                    </w:rPr>
                    <w:lastRenderedPageBreak/>
                    <w:t>garantare pretenţia sa, precizând obligaţiile care nu au fost respectate şi modul de calcul al prejudiciului în cazul nesoluționării pretențiilor.</w:t>
                  </w:r>
                </w:p>
                <w:p w14:paraId="6F37478E" w14:textId="77777777" w:rsidR="000243BE" w:rsidRPr="00AA16BF" w:rsidRDefault="000243BE" w:rsidP="000243BE">
                  <w:pPr>
                    <w:pStyle w:val="ListParagraph"/>
                    <w:tabs>
                      <w:tab w:val="left" w:pos="360"/>
                    </w:tabs>
                    <w:spacing w:line="276" w:lineRule="auto"/>
                    <w:ind w:left="-15" w:firstLine="15"/>
                    <w:rPr>
                      <w:rFonts w:ascii="Onest" w:hAnsi="Onest"/>
                    </w:rPr>
                  </w:pPr>
                  <w:r w:rsidRPr="00AA16BF">
                    <w:rPr>
                      <w:rFonts w:ascii="Onest" w:hAnsi="Onest"/>
                      <w:lang w:val="ro-RO"/>
                    </w:rPr>
                    <w:t>16.7. Restituirea garanţiei de bună execuţie a contractului se va face în conformitate cu prevederile Codul urbanismului și construcțiilor al Republicii Moldova nr.</w:t>
                  </w:r>
                  <w:r w:rsidRPr="00AA16BF">
                    <w:rPr>
                      <w:rFonts w:ascii="Onest" w:hAnsi="Onest"/>
                    </w:rPr>
                    <w:t xml:space="preserve"> 434/2023.</w:t>
                  </w:r>
                </w:p>
                <w:p w14:paraId="36C1188F" w14:textId="77777777" w:rsidR="000243BE" w:rsidRPr="00AA16BF" w:rsidRDefault="000243BE" w:rsidP="000243BE">
                  <w:pPr>
                    <w:tabs>
                      <w:tab w:val="left" w:pos="360"/>
                    </w:tabs>
                    <w:spacing w:line="276" w:lineRule="auto"/>
                    <w:jc w:val="both"/>
                    <w:rPr>
                      <w:rFonts w:ascii="Onest" w:hAnsi="Onest"/>
                      <w:lang w:val="en-US"/>
                    </w:rPr>
                  </w:pPr>
                </w:p>
                <w:p w14:paraId="28D7F719" w14:textId="77777777" w:rsidR="000243BE" w:rsidRPr="00AA16BF" w:rsidRDefault="000243BE" w:rsidP="000243BE">
                  <w:pPr>
                    <w:pStyle w:val="ListParagraph"/>
                    <w:numPr>
                      <w:ilvl w:val="0"/>
                      <w:numId w:val="30"/>
                    </w:numPr>
                    <w:tabs>
                      <w:tab w:val="clear" w:pos="1134"/>
                      <w:tab w:val="left" w:pos="525"/>
                    </w:tabs>
                    <w:spacing w:line="276" w:lineRule="auto"/>
                    <w:ind w:left="0" w:hanging="15"/>
                    <w:contextualSpacing/>
                    <w:rPr>
                      <w:rFonts w:ascii="Onest" w:hAnsi="Onest"/>
                      <w:lang w:val="ru-RU"/>
                    </w:rPr>
                  </w:pPr>
                  <w:r w:rsidRPr="00AA16BF">
                    <w:rPr>
                      <w:rFonts w:ascii="Onest" w:hAnsi="Onest"/>
                      <w:b/>
                    </w:rPr>
                    <w:t>SOLUŢIONAREA LITIGIILOR</w:t>
                  </w:r>
                </w:p>
                <w:p w14:paraId="002F4910" w14:textId="77777777" w:rsidR="000243BE" w:rsidRPr="00AA16BF" w:rsidRDefault="000243BE" w:rsidP="000243BE">
                  <w:pPr>
                    <w:pStyle w:val="ListParagraph"/>
                    <w:tabs>
                      <w:tab w:val="left" w:pos="3465"/>
                    </w:tabs>
                    <w:spacing w:line="276" w:lineRule="auto"/>
                    <w:ind w:left="0"/>
                    <w:rPr>
                      <w:rFonts w:ascii="Onest" w:hAnsi="Onest"/>
                    </w:rPr>
                  </w:pPr>
                  <w:r w:rsidRPr="00AA16BF">
                    <w:rPr>
                      <w:rFonts w:ascii="Onest" w:hAnsi="Onest"/>
                    </w:rPr>
                    <w:t xml:space="preserve">17.1.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și</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face </w:t>
                  </w:r>
                  <w:proofErr w:type="spellStart"/>
                  <w:r w:rsidRPr="00AA16BF">
                    <w:rPr>
                      <w:rFonts w:ascii="Onest" w:hAnsi="Onest"/>
                    </w:rPr>
                    <w:t>eforturi</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a </w:t>
                  </w:r>
                  <w:proofErr w:type="spellStart"/>
                  <w:r w:rsidRPr="00AA16BF">
                    <w:rPr>
                      <w:rFonts w:ascii="Onest" w:hAnsi="Onest"/>
                    </w:rPr>
                    <w:t>rezolva</w:t>
                  </w:r>
                  <w:proofErr w:type="spellEnd"/>
                  <w:r w:rsidRPr="00AA16BF">
                    <w:rPr>
                      <w:rFonts w:ascii="Onest" w:hAnsi="Onest"/>
                    </w:rPr>
                    <w:t xml:space="preserve"> pe </w:t>
                  </w:r>
                  <w:proofErr w:type="spellStart"/>
                  <w:r w:rsidRPr="00AA16BF">
                    <w:rPr>
                      <w:rFonts w:ascii="Onest" w:hAnsi="Onest"/>
                    </w:rPr>
                    <w:t>cale</w:t>
                  </w:r>
                  <w:proofErr w:type="spellEnd"/>
                  <w:r w:rsidRPr="00AA16BF">
                    <w:rPr>
                      <w:rFonts w:ascii="Onest" w:hAnsi="Onest"/>
                    </w:rPr>
                    <w:t xml:space="preserve"> </w:t>
                  </w:r>
                  <w:proofErr w:type="spellStart"/>
                  <w:r w:rsidRPr="00AA16BF">
                    <w:rPr>
                      <w:rFonts w:ascii="Onest" w:hAnsi="Onest"/>
                    </w:rPr>
                    <w:t>amiabilă</w:t>
                  </w:r>
                  <w:proofErr w:type="spellEnd"/>
                  <w:r w:rsidRPr="00AA16BF">
                    <w:rPr>
                      <w:rFonts w:ascii="Onest" w:hAnsi="Onest"/>
                    </w:rPr>
                    <w:t xml:space="preserve"> </w:t>
                  </w:r>
                  <w:proofErr w:type="spellStart"/>
                  <w:r w:rsidRPr="00AA16BF">
                    <w:rPr>
                      <w:rFonts w:ascii="Onest" w:hAnsi="Onest"/>
                    </w:rPr>
                    <w:t>orice</w:t>
                  </w:r>
                  <w:proofErr w:type="spellEnd"/>
                  <w:r w:rsidRPr="00AA16BF">
                    <w:rPr>
                      <w:rFonts w:ascii="Onest" w:hAnsi="Onest"/>
                    </w:rPr>
                    <w:t xml:space="preserve"> </w:t>
                  </w:r>
                  <w:proofErr w:type="spellStart"/>
                  <w:r w:rsidRPr="00AA16BF">
                    <w:rPr>
                      <w:rFonts w:ascii="Onest" w:hAnsi="Onest"/>
                    </w:rPr>
                    <w:t>neînţelegere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litigiu</w:t>
                  </w:r>
                  <w:proofErr w:type="spellEnd"/>
                  <w:r w:rsidRPr="00AA16BF">
                    <w:rPr>
                      <w:rFonts w:ascii="Onest" w:hAnsi="Onest"/>
                    </w:rPr>
                    <w:t xml:space="preserve"> care se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ivi</w:t>
                  </w:r>
                  <w:proofErr w:type="spellEnd"/>
                  <w:r w:rsidRPr="00AA16BF">
                    <w:rPr>
                      <w:rFonts w:ascii="Onest" w:hAnsi="Onest"/>
                    </w:rPr>
                    <w:t xml:space="preserve"> </w:t>
                  </w:r>
                  <w:proofErr w:type="spellStart"/>
                  <w:r w:rsidRPr="00AA16BF">
                    <w:rPr>
                      <w:rFonts w:ascii="Onest" w:hAnsi="Onest"/>
                    </w:rPr>
                    <w:t>intre</w:t>
                  </w:r>
                  <w:proofErr w:type="spellEnd"/>
                  <w:r w:rsidRPr="00AA16BF">
                    <w:rPr>
                      <w:rFonts w:ascii="Onest" w:hAnsi="Onest"/>
                    </w:rPr>
                    <w:t xml:space="preserve"> </w:t>
                  </w:r>
                  <w:proofErr w:type="spellStart"/>
                  <w:r w:rsidRPr="00AA16BF">
                    <w:rPr>
                      <w:rFonts w:ascii="Onest" w:hAnsi="Onest"/>
                    </w:rPr>
                    <w:t>ei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cadrul</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legătură</w:t>
                  </w:r>
                  <w:proofErr w:type="spellEnd"/>
                  <w:r w:rsidRPr="00AA16BF">
                    <w:rPr>
                      <w:rFonts w:ascii="Onest" w:hAnsi="Onest"/>
                    </w:rPr>
                    <w:t xml:space="preserve"> cu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Contractului</w:t>
                  </w:r>
                  <w:proofErr w:type="spellEnd"/>
                  <w:r w:rsidRPr="00AA16BF">
                    <w:rPr>
                      <w:rFonts w:ascii="Onest" w:hAnsi="Onest"/>
                    </w:rPr>
                    <w:t>.</w:t>
                  </w:r>
                </w:p>
                <w:p w14:paraId="31128929" w14:textId="77777777" w:rsidR="000243BE" w:rsidRPr="00AA16BF" w:rsidRDefault="000243BE" w:rsidP="000243BE">
                  <w:pPr>
                    <w:pStyle w:val="ListParagraph"/>
                    <w:tabs>
                      <w:tab w:val="left" w:pos="3465"/>
                    </w:tabs>
                    <w:spacing w:line="276" w:lineRule="auto"/>
                    <w:ind w:left="0"/>
                    <w:rPr>
                      <w:rFonts w:ascii="Onest" w:hAnsi="Onest"/>
                    </w:rPr>
                  </w:pPr>
                  <w:r w:rsidRPr="00AA16BF">
                    <w:rPr>
                      <w:rFonts w:ascii="Onest" w:hAnsi="Onest"/>
                    </w:rPr>
                    <w:t xml:space="preserve">17.2.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ipoteza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care </w:t>
                  </w:r>
                  <w:proofErr w:type="spellStart"/>
                  <w:r w:rsidRPr="00AA16BF">
                    <w:rPr>
                      <w:rFonts w:ascii="Onest" w:hAnsi="Onest"/>
                    </w:rPr>
                    <w:t>părţile</w:t>
                  </w:r>
                  <w:proofErr w:type="spellEnd"/>
                  <w:r w:rsidRPr="00AA16BF">
                    <w:rPr>
                      <w:rFonts w:ascii="Onest" w:hAnsi="Onest"/>
                    </w:rPr>
                    <w:t xml:space="preserve"> nu </w:t>
                  </w:r>
                  <w:proofErr w:type="spellStart"/>
                  <w:r w:rsidRPr="00AA16BF">
                    <w:rPr>
                      <w:rFonts w:ascii="Onest" w:hAnsi="Onest"/>
                    </w:rPr>
                    <w:t>reusesc</w:t>
                  </w:r>
                  <w:proofErr w:type="spellEnd"/>
                  <w:r w:rsidRPr="00AA16BF">
                    <w:rPr>
                      <w:rFonts w:ascii="Onest" w:hAnsi="Onest"/>
                    </w:rPr>
                    <w:t xml:space="preserve"> o </w:t>
                  </w:r>
                  <w:proofErr w:type="spellStart"/>
                  <w:r w:rsidRPr="00AA16BF">
                    <w:rPr>
                      <w:rFonts w:ascii="Onest" w:hAnsi="Onest"/>
                    </w:rPr>
                    <w:t>soluţionare</w:t>
                  </w:r>
                  <w:proofErr w:type="spellEnd"/>
                  <w:r w:rsidRPr="00AA16BF">
                    <w:rPr>
                      <w:rFonts w:ascii="Onest" w:hAnsi="Onest"/>
                    </w:rPr>
                    <w:t xml:space="preserve"> </w:t>
                  </w:r>
                  <w:proofErr w:type="spellStart"/>
                  <w:r w:rsidRPr="00AA16BF">
                    <w:rPr>
                      <w:rFonts w:ascii="Onest" w:hAnsi="Onest"/>
                    </w:rPr>
                    <w:t>amiabila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w:t>
                  </w:r>
                  <w:proofErr w:type="spellEnd"/>
                  <w:r w:rsidRPr="00AA16BF">
                    <w:rPr>
                      <w:rFonts w:ascii="Onest" w:hAnsi="Onest"/>
                    </w:rPr>
                    <w:t xml:space="preserve"> de _____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dintre</w:t>
                  </w:r>
                  <w:proofErr w:type="spellEnd"/>
                  <w:r w:rsidRPr="00AA16BF">
                    <w:rPr>
                      <w:rFonts w:ascii="Onest" w:hAnsi="Onest"/>
                    </w:rPr>
                    <w:t xml:space="preserve"> </w:t>
                  </w:r>
                  <w:proofErr w:type="spellStart"/>
                  <w:r w:rsidRPr="00AA16BF">
                    <w:rPr>
                      <w:rFonts w:ascii="Onest" w:hAnsi="Onest"/>
                    </w:rPr>
                    <w:t>acestea</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solicita</w:t>
                  </w:r>
                  <w:proofErr w:type="spellEnd"/>
                  <w:r w:rsidRPr="00AA16BF">
                    <w:rPr>
                      <w:rFonts w:ascii="Onest" w:hAnsi="Onest"/>
                    </w:rPr>
                    <w:t xml:space="preserve"> ca </w:t>
                  </w:r>
                  <w:proofErr w:type="spellStart"/>
                  <w:r w:rsidRPr="00AA16BF">
                    <w:rPr>
                      <w:rFonts w:ascii="Onest" w:hAnsi="Onest"/>
                    </w:rPr>
                    <w:t>litigiul</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se </w:t>
                  </w:r>
                  <w:proofErr w:type="spellStart"/>
                  <w:r w:rsidRPr="00AA16BF">
                    <w:rPr>
                      <w:rFonts w:ascii="Onest" w:hAnsi="Onest"/>
                    </w:rPr>
                    <w:t>soluţioneze</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instantele</w:t>
                  </w:r>
                  <w:proofErr w:type="spellEnd"/>
                  <w:r w:rsidRPr="00AA16BF">
                    <w:rPr>
                      <w:rFonts w:ascii="Onest" w:hAnsi="Onest"/>
                    </w:rPr>
                    <w:t xml:space="preserve"> </w:t>
                  </w:r>
                  <w:proofErr w:type="spellStart"/>
                  <w:r w:rsidRPr="00AA16BF">
                    <w:rPr>
                      <w:rFonts w:ascii="Onest" w:hAnsi="Onest"/>
                    </w:rPr>
                    <w:t>judecătoreşti</w:t>
                  </w:r>
                  <w:proofErr w:type="spellEnd"/>
                  <w:r w:rsidRPr="00AA16BF">
                    <w:rPr>
                      <w:rFonts w:ascii="Onest" w:hAnsi="Onest"/>
                    </w:rPr>
                    <w:t xml:space="preserve"> </w:t>
                  </w:r>
                  <w:proofErr w:type="spellStart"/>
                  <w:r w:rsidRPr="00AA16BF">
                    <w:rPr>
                      <w:rFonts w:ascii="Onest" w:hAnsi="Onest"/>
                    </w:rPr>
                    <w:t>competente</w:t>
                  </w:r>
                  <w:proofErr w:type="spellEnd"/>
                  <w:r w:rsidRPr="00AA16BF">
                    <w:rPr>
                      <w:rFonts w:ascii="Onest" w:hAnsi="Onest"/>
                    </w:rPr>
                    <w:t>.</w:t>
                  </w:r>
                </w:p>
                <w:p w14:paraId="2F24B307" w14:textId="77777777" w:rsidR="000243BE" w:rsidRPr="00AA16BF" w:rsidRDefault="000243BE" w:rsidP="000243BE">
                  <w:pPr>
                    <w:pStyle w:val="ListParagraph"/>
                    <w:tabs>
                      <w:tab w:val="left" w:pos="567"/>
                    </w:tabs>
                    <w:spacing w:line="276" w:lineRule="auto"/>
                    <w:ind w:left="0"/>
                    <w:rPr>
                      <w:rFonts w:ascii="Onest" w:hAnsi="Onest"/>
                    </w:rPr>
                  </w:pPr>
                  <w:r w:rsidRPr="00AA16BF">
                    <w:rPr>
                      <w:rFonts w:ascii="Onest" w:hAnsi="Onest"/>
                    </w:rPr>
                    <w:t xml:space="preserve">17.3.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cazul</w:t>
                  </w:r>
                  <w:proofErr w:type="spellEnd"/>
                  <w:r w:rsidRPr="00AA16BF">
                    <w:rPr>
                      <w:rFonts w:ascii="Onest" w:hAnsi="Onest"/>
                    </w:rPr>
                    <w:t xml:space="preserve"> </w:t>
                  </w:r>
                  <w:proofErr w:type="spellStart"/>
                  <w:r w:rsidRPr="00AA16BF">
                    <w:rPr>
                      <w:rFonts w:ascii="Onest" w:hAnsi="Onest"/>
                    </w:rPr>
                    <w:t>litigiilor</w:t>
                  </w:r>
                  <w:proofErr w:type="spellEnd"/>
                  <w:r w:rsidRPr="00AA16BF">
                    <w:rPr>
                      <w:rFonts w:ascii="Onest" w:hAnsi="Onest"/>
                    </w:rPr>
                    <w:t xml:space="preserve"> </w:t>
                  </w:r>
                  <w:proofErr w:type="spellStart"/>
                  <w:r w:rsidRPr="00AA16BF">
                    <w:rPr>
                      <w:rFonts w:ascii="Onest" w:hAnsi="Onest"/>
                    </w:rPr>
                    <w:t>privind</w:t>
                  </w:r>
                  <w:proofErr w:type="spellEnd"/>
                  <w:r w:rsidRPr="00AA16BF">
                    <w:rPr>
                      <w:rFonts w:ascii="Onest" w:hAnsi="Onest"/>
                    </w:rPr>
                    <w:t xml:space="preserve"> </w:t>
                  </w:r>
                  <w:proofErr w:type="spellStart"/>
                  <w:r w:rsidRPr="00AA16BF">
                    <w:rPr>
                      <w:rFonts w:ascii="Onest" w:hAnsi="Onest"/>
                    </w:rPr>
                    <w:t>calitatea</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proprietăţile</w:t>
                  </w:r>
                  <w:proofErr w:type="spellEnd"/>
                  <w:r w:rsidRPr="00AA16BF">
                    <w:rPr>
                      <w:rFonts w:ascii="Onest" w:hAnsi="Onest"/>
                    </w:rPr>
                    <w:t xml:space="preserve"> </w:t>
                  </w:r>
                  <w:proofErr w:type="spellStart"/>
                  <w:r w:rsidRPr="00AA16BF">
                    <w:rPr>
                      <w:rFonts w:ascii="Onest" w:hAnsi="Onest"/>
                    </w:rPr>
                    <w:t>materialelor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procedurile</w:t>
                  </w:r>
                  <w:proofErr w:type="spellEnd"/>
                  <w:r w:rsidRPr="00AA16BF">
                    <w:rPr>
                      <w:rFonts w:ascii="Onest" w:hAnsi="Onest"/>
                    </w:rPr>
                    <w:t xml:space="preserve"> de </w:t>
                  </w:r>
                  <w:proofErr w:type="spellStart"/>
                  <w:r w:rsidRPr="00AA16BF">
                    <w:rPr>
                      <w:rFonts w:ascii="Onest" w:hAnsi="Onest"/>
                    </w:rPr>
                    <w:t>verificare</w:t>
                  </w:r>
                  <w:proofErr w:type="spellEnd"/>
                  <w:r w:rsidRPr="00AA16BF">
                    <w:rPr>
                      <w:rFonts w:ascii="Onest" w:hAnsi="Onest"/>
                    </w:rPr>
                    <w:t xml:space="preserve">, </w:t>
                  </w:r>
                  <w:proofErr w:type="spellStart"/>
                  <w:r w:rsidRPr="00AA16BF">
                    <w:rPr>
                      <w:rFonts w:ascii="Onest" w:hAnsi="Onest"/>
                    </w:rPr>
                    <w:t>corectitudinea</w:t>
                  </w:r>
                  <w:proofErr w:type="spellEnd"/>
                  <w:r w:rsidRPr="00AA16BF">
                    <w:rPr>
                      <w:rFonts w:ascii="Onest" w:hAnsi="Onest"/>
                    </w:rPr>
                    <w:t xml:space="preserve"> </w:t>
                  </w:r>
                  <w:proofErr w:type="spellStart"/>
                  <w:r w:rsidRPr="00AA16BF">
                    <w:rPr>
                      <w:rFonts w:ascii="Onest" w:hAnsi="Onest"/>
                    </w:rPr>
                    <w:t>efectuării</w:t>
                  </w:r>
                  <w:proofErr w:type="spellEnd"/>
                  <w:r w:rsidRPr="00AA16BF">
                    <w:rPr>
                      <w:rFonts w:ascii="Onest" w:hAnsi="Onest"/>
                    </w:rPr>
                    <w:t xml:space="preserve"> </w:t>
                  </w:r>
                  <w:proofErr w:type="spellStart"/>
                  <w:r w:rsidRPr="00AA16BF">
                    <w:rPr>
                      <w:rFonts w:ascii="Onest" w:hAnsi="Onest"/>
                    </w:rPr>
                    <w:t>probelor</w:t>
                  </w:r>
                  <w:proofErr w:type="spellEnd"/>
                  <w:r w:rsidRPr="00AA16BF">
                    <w:rPr>
                      <w:rFonts w:ascii="Onest" w:hAnsi="Onest"/>
                    </w:rPr>
                    <w:t xml:space="preserve">, a </w:t>
                  </w:r>
                  <w:proofErr w:type="spellStart"/>
                  <w:r w:rsidRPr="00AA16BF">
                    <w:rPr>
                      <w:rFonts w:ascii="Onest" w:hAnsi="Onest"/>
                    </w:rPr>
                    <w:t>utilajelor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folosite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parte</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o </w:t>
                  </w:r>
                  <w:proofErr w:type="spellStart"/>
                  <w:r w:rsidRPr="00AA16BF">
                    <w:rPr>
                      <w:rFonts w:ascii="Onest" w:hAnsi="Onest"/>
                    </w:rPr>
                    <w:t>înştiinţare</w:t>
                  </w:r>
                  <w:proofErr w:type="spellEnd"/>
                  <w:r w:rsidRPr="00AA16BF">
                    <w:rPr>
                      <w:rFonts w:ascii="Onest" w:hAnsi="Onest"/>
                    </w:rPr>
                    <w:t xml:space="preserve"> </w:t>
                  </w:r>
                  <w:proofErr w:type="spellStart"/>
                  <w:r w:rsidRPr="00AA16BF">
                    <w:rPr>
                      <w:rFonts w:ascii="Onest" w:hAnsi="Onest"/>
                    </w:rPr>
                    <w:t>prealabilă</w:t>
                  </w:r>
                  <w:proofErr w:type="spellEnd"/>
                  <w:r w:rsidRPr="00AA16BF">
                    <w:rPr>
                      <w:rFonts w:ascii="Onest" w:hAnsi="Onest"/>
                    </w:rPr>
                    <w:t xml:space="preserve"> a </w:t>
                  </w:r>
                  <w:proofErr w:type="spellStart"/>
                  <w:r w:rsidRPr="00AA16BF">
                    <w:rPr>
                      <w:rFonts w:ascii="Onest" w:hAnsi="Onest"/>
                    </w:rPr>
                    <w:t>celeilalte</w:t>
                  </w:r>
                  <w:proofErr w:type="spellEnd"/>
                  <w:r w:rsidRPr="00AA16BF">
                    <w:rPr>
                      <w:rFonts w:ascii="Onest" w:hAnsi="Onest"/>
                    </w:rPr>
                    <w:t xml:space="preserve"> </w:t>
                  </w:r>
                  <w:proofErr w:type="spellStart"/>
                  <w:r w:rsidRPr="00AA16BF">
                    <w:rPr>
                      <w:rFonts w:ascii="Onest" w:hAnsi="Onest"/>
                    </w:rPr>
                    <w:t>părţi</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solicite</w:t>
                  </w:r>
                  <w:proofErr w:type="spellEnd"/>
                  <w:r w:rsidRPr="00AA16BF">
                    <w:rPr>
                      <w:rFonts w:ascii="Onest" w:hAnsi="Onest"/>
                    </w:rPr>
                    <w:t xml:space="preserve"> </w:t>
                  </w:r>
                  <w:proofErr w:type="spellStart"/>
                  <w:r w:rsidRPr="00AA16BF">
                    <w:rPr>
                      <w:rFonts w:ascii="Onest" w:hAnsi="Onest"/>
                    </w:rPr>
                    <w:t>verificarea</w:t>
                  </w:r>
                  <w:proofErr w:type="spellEnd"/>
                  <w:r w:rsidRPr="00AA16BF">
                    <w:rPr>
                      <w:rFonts w:ascii="Onest" w:hAnsi="Onest"/>
                    </w:rPr>
                    <w:t>, m</w:t>
                  </w:r>
                  <w:r w:rsidRPr="00AA16BF">
                    <w:rPr>
                      <w:rFonts w:ascii="Onest" w:hAnsi="Onest"/>
                      <w:lang w:val="ro-RO"/>
                    </w:rPr>
                    <w:t xml:space="preserve">ăsurarea și testarea, conform normativelor. </w:t>
                  </w:r>
                  <w:proofErr w:type="spellStart"/>
                  <w:r w:rsidRPr="00AA16BF">
                    <w:rPr>
                      <w:rFonts w:ascii="Onest" w:hAnsi="Onest"/>
                    </w:rPr>
                    <w:t>Costurile</w:t>
                  </w:r>
                  <w:proofErr w:type="spellEnd"/>
                  <w:r w:rsidRPr="00AA16BF">
                    <w:rPr>
                      <w:rFonts w:ascii="Onest" w:hAnsi="Onest"/>
                    </w:rPr>
                    <w:t xml:space="preserve"> </w:t>
                  </w:r>
                  <w:proofErr w:type="spellStart"/>
                  <w:r w:rsidRPr="00AA16BF">
                    <w:rPr>
                      <w:rFonts w:ascii="Onest" w:hAnsi="Onest"/>
                    </w:rPr>
                    <w:t>cercetărilor</w:t>
                  </w:r>
                  <w:proofErr w:type="spellEnd"/>
                  <w:r w:rsidRPr="00AA16BF">
                    <w:rPr>
                      <w:rFonts w:ascii="Onest" w:hAnsi="Onest"/>
                    </w:rPr>
                    <w:t xml:space="preserve"> </w:t>
                  </w:r>
                  <w:proofErr w:type="spellStart"/>
                  <w:r w:rsidRPr="00AA16BF">
                    <w:rPr>
                      <w:rFonts w:ascii="Onest" w:hAnsi="Onest"/>
                    </w:rPr>
                    <w:t>efectuate</w:t>
                  </w:r>
                  <w:proofErr w:type="spellEnd"/>
                  <w:r w:rsidRPr="00AA16BF">
                    <w:rPr>
                      <w:rFonts w:ascii="Onest" w:hAnsi="Onest"/>
                    </w:rPr>
                    <w:t xml:space="preserve"> le </w:t>
                  </w:r>
                  <w:proofErr w:type="spellStart"/>
                  <w:proofErr w:type="gramStart"/>
                  <w:r w:rsidRPr="00AA16BF">
                    <w:rPr>
                      <w:rFonts w:ascii="Onest" w:hAnsi="Onest"/>
                    </w:rPr>
                    <w:t>suportă</w:t>
                  </w:r>
                  <w:proofErr w:type="spellEnd"/>
                  <w:r w:rsidRPr="00AA16BF">
                    <w:rPr>
                      <w:rFonts w:ascii="Onest" w:hAnsi="Onest"/>
                    </w:rPr>
                    <w:t xml:space="preserve">  </w:t>
                  </w:r>
                  <w:proofErr w:type="spellStart"/>
                  <w:r w:rsidRPr="00AA16BF">
                    <w:rPr>
                      <w:rFonts w:ascii="Onest" w:hAnsi="Onest"/>
                    </w:rPr>
                    <w:t>partea</w:t>
                  </w:r>
                  <w:proofErr w:type="spellEnd"/>
                  <w:proofErr w:type="gramEnd"/>
                  <w:r w:rsidRPr="00AA16BF">
                    <w:rPr>
                      <w:rFonts w:ascii="Onest" w:hAnsi="Onest"/>
                    </w:rPr>
                    <w:t xml:space="preserve"> a </w:t>
                  </w:r>
                  <w:proofErr w:type="spellStart"/>
                  <w:r w:rsidRPr="00AA16BF">
                    <w:rPr>
                      <w:rFonts w:ascii="Onest" w:hAnsi="Onest"/>
                    </w:rPr>
                    <w:t>cărei</w:t>
                  </w:r>
                  <w:proofErr w:type="spellEnd"/>
                  <w:r w:rsidRPr="00AA16BF">
                    <w:rPr>
                      <w:rFonts w:ascii="Onest" w:hAnsi="Onest"/>
                    </w:rPr>
                    <w:t xml:space="preserve"> </w:t>
                  </w:r>
                  <w:proofErr w:type="spellStart"/>
                  <w:r w:rsidRPr="00AA16BF">
                    <w:rPr>
                      <w:rFonts w:ascii="Onest" w:hAnsi="Onest"/>
                    </w:rPr>
                    <w:t>culpă</w:t>
                  </w:r>
                  <w:proofErr w:type="spellEnd"/>
                  <w:r w:rsidRPr="00AA16BF">
                    <w:rPr>
                      <w:rFonts w:ascii="Onest" w:hAnsi="Onest"/>
                    </w:rPr>
                    <w:t xml:space="preserve"> a </w:t>
                  </w:r>
                  <w:proofErr w:type="spellStart"/>
                  <w:r w:rsidRPr="00AA16BF">
                    <w:rPr>
                      <w:rFonts w:ascii="Onest" w:hAnsi="Onest"/>
                    </w:rPr>
                    <w:t>fost</w:t>
                  </w:r>
                  <w:proofErr w:type="spellEnd"/>
                  <w:r w:rsidRPr="00AA16BF">
                    <w:rPr>
                      <w:rFonts w:ascii="Onest" w:hAnsi="Onest"/>
                    </w:rPr>
                    <w:t xml:space="preserve"> </w:t>
                  </w:r>
                  <w:proofErr w:type="spellStart"/>
                  <w:r w:rsidRPr="00AA16BF">
                    <w:rPr>
                      <w:rFonts w:ascii="Onest" w:hAnsi="Onest"/>
                    </w:rPr>
                    <w:t>dovedită</w:t>
                  </w:r>
                  <w:proofErr w:type="spellEnd"/>
                  <w:r w:rsidRPr="00AA16BF">
                    <w:rPr>
                      <w:rFonts w:ascii="Onest" w:hAnsi="Onest"/>
                    </w:rPr>
                    <w:t>.</w:t>
                  </w:r>
                </w:p>
                <w:p w14:paraId="2DF4E032" w14:textId="77777777" w:rsidR="000243BE" w:rsidRPr="00AA16BF" w:rsidRDefault="000243BE" w:rsidP="000243BE">
                  <w:pPr>
                    <w:tabs>
                      <w:tab w:val="left" w:pos="567"/>
                    </w:tabs>
                    <w:spacing w:line="276" w:lineRule="auto"/>
                    <w:jc w:val="both"/>
                    <w:rPr>
                      <w:rFonts w:ascii="Onest" w:hAnsi="Onest"/>
                      <w:b/>
                      <w:lang w:val="en-US"/>
                    </w:rPr>
                  </w:pPr>
                </w:p>
                <w:p w14:paraId="2649B109" w14:textId="77777777" w:rsidR="000243BE" w:rsidRPr="00AA16BF" w:rsidRDefault="000243BE" w:rsidP="000243BE">
                  <w:pPr>
                    <w:tabs>
                      <w:tab w:val="left" w:pos="567"/>
                    </w:tabs>
                    <w:spacing w:line="276" w:lineRule="auto"/>
                    <w:jc w:val="both"/>
                    <w:rPr>
                      <w:rFonts w:ascii="Onest" w:hAnsi="Onest"/>
                      <w:b/>
                      <w:lang w:val="en-US"/>
                    </w:rPr>
                  </w:pPr>
                  <w:r w:rsidRPr="00AA16BF">
                    <w:rPr>
                      <w:rFonts w:ascii="Onest" w:hAnsi="Onest"/>
                      <w:b/>
                      <w:lang w:val="en-US"/>
                    </w:rPr>
                    <w:t>18. REZOLUȚIUNEA CONTRACTULUI</w:t>
                  </w:r>
                </w:p>
                <w:p w14:paraId="74197C0F"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t xml:space="preserve">18.1.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10B94AD5" w14:textId="77777777" w:rsidR="000243BE" w:rsidRPr="00AA16BF" w:rsidRDefault="000243BE" w:rsidP="000243BE">
                  <w:pPr>
                    <w:tabs>
                      <w:tab w:val="left" w:pos="1276"/>
                    </w:tabs>
                    <w:spacing w:line="276" w:lineRule="auto"/>
                    <w:jc w:val="both"/>
                    <w:rPr>
                      <w:rFonts w:ascii="Onest" w:hAnsi="Onest"/>
                      <w:lang w:val="en-US"/>
                    </w:rPr>
                  </w:pPr>
                  <w:r w:rsidRPr="00AA16BF">
                    <w:rPr>
                      <w:rFonts w:ascii="Onest" w:hAnsi="Onest"/>
                      <w:lang w:val="en-US"/>
                    </w:rPr>
                    <w:t xml:space="preserve">a) </w:t>
                  </w:r>
                  <w:proofErr w:type="spellStart"/>
                  <w:r w:rsidRPr="00AA16BF">
                    <w:rPr>
                      <w:rFonts w:ascii="Onest" w:hAnsi="Onest"/>
                      <w:lang w:val="en-US"/>
                    </w:rPr>
                    <w:t>Beneficiarul</w:t>
                  </w:r>
                  <w:proofErr w:type="spellEnd"/>
                  <w:r w:rsidRPr="00AA16BF">
                    <w:rPr>
                      <w:rFonts w:ascii="Onest" w:hAnsi="Onest"/>
                      <w:lang w:val="en-US"/>
                    </w:rPr>
                    <w:t xml:space="preserve"> nu-</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îndeplineşte</w:t>
                  </w:r>
                  <w:proofErr w:type="spellEnd"/>
                  <w:r w:rsidRPr="00AA16BF">
                    <w:rPr>
                      <w:rFonts w:ascii="Onest" w:hAnsi="Onest"/>
                      <w:lang w:val="en-US"/>
                    </w:rPr>
                    <w:t xml:space="preserve"> o </w:t>
                  </w:r>
                  <w:proofErr w:type="spellStart"/>
                  <w:r w:rsidRPr="00AA16BF">
                    <w:rPr>
                      <w:rFonts w:ascii="Onest" w:hAnsi="Onest"/>
                      <w:lang w:val="en-US"/>
                    </w:rPr>
                    <w:t>obligaţie</w:t>
                  </w:r>
                  <w:proofErr w:type="spellEnd"/>
                  <w:r w:rsidRPr="00AA16BF">
                    <w:rPr>
                      <w:rFonts w:ascii="Onest" w:hAnsi="Onest"/>
                      <w:lang w:val="en-US"/>
                    </w:rPr>
                    <w:t xml:space="preserve"> care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sarcina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w:t>
                  </w:r>
                  <w:proofErr w:type="spellStart"/>
                  <w:r w:rsidRPr="00AA16BF">
                    <w:rPr>
                      <w:rFonts w:ascii="Onest" w:hAnsi="Onest"/>
                      <w:lang w:val="en-US"/>
                    </w:rPr>
                    <w:t>pune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situaţia</w:t>
                  </w:r>
                  <w:proofErr w:type="spellEnd"/>
                  <w:r w:rsidRPr="00AA16BF">
                    <w:rPr>
                      <w:rFonts w:ascii="Onest" w:hAnsi="Onest"/>
                      <w:lang w:val="en-US"/>
                    </w:rPr>
                    <w:t xml:space="preserve"> de a </w:t>
                  </w:r>
                  <w:proofErr w:type="spellStart"/>
                  <w:r w:rsidRPr="00AA16BF">
                    <w:rPr>
                      <w:rFonts w:ascii="Onest" w:hAnsi="Onest"/>
                      <w:lang w:val="en-US"/>
                    </w:rPr>
                    <w:t>nu</w:t>
                  </w:r>
                  <w:proofErr w:type="spellEnd"/>
                  <w:r w:rsidRPr="00AA16BF">
                    <w:rPr>
                      <w:rFonts w:ascii="Onest" w:hAnsi="Onest"/>
                      <w:lang w:val="en-US"/>
                    </w:rPr>
                    <w:t xml:space="preserve"> </w:t>
                  </w:r>
                  <w:proofErr w:type="spellStart"/>
                  <w:r w:rsidRPr="00AA16BF">
                    <w:rPr>
                      <w:rFonts w:ascii="Onest" w:hAnsi="Onest"/>
                      <w:lang w:val="en-US"/>
                    </w:rPr>
                    <w:t>putea</w:t>
                  </w:r>
                  <w:proofErr w:type="spellEnd"/>
                  <w:r w:rsidRPr="00AA16BF">
                    <w:rPr>
                      <w:rFonts w:ascii="Onest" w:hAnsi="Onest"/>
                      <w:lang w:val="en-US"/>
                    </w:rPr>
                    <w:t xml:space="preserve"> </w:t>
                  </w:r>
                  <w:proofErr w:type="spellStart"/>
                  <w:r w:rsidRPr="00AA16BF">
                    <w:rPr>
                      <w:rFonts w:ascii="Onest" w:hAnsi="Onest"/>
                      <w:lang w:val="en-US"/>
                    </w:rPr>
                    <w:t>executa</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
                <w:p w14:paraId="2F7878C4" w14:textId="77777777" w:rsidR="000243BE" w:rsidRPr="00AA16BF" w:rsidRDefault="000243BE" w:rsidP="000243BE">
                  <w:pPr>
                    <w:numPr>
                      <w:ilvl w:val="0"/>
                      <w:numId w:val="31"/>
                    </w:numPr>
                    <w:tabs>
                      <w:tab w:val="left" w:pos="1276"/>
                    </w:tabs>
                    <w:spacing w:line="276" w:lineRule="auto"/>
                    <w:ind w:left="0" w:hanging="425"/>
                    <w:jc w:val="both"/>
                    <w:rPr>
                      <w:rFonts w:ascii="Onest" w:hAnsi="Onest"/>
                      <w:lang w:val="en-US"/>
                    </w:rPr>
                  </w:pPr>
                  <w:r w:rsidRPr="00AA16BF">
                    <w:rPr>
                      <w:rFonts w:ascii="Onest" w:hAnsi="Onest"/>
                      <w:lang w:val="en-US"/>
                    </w:rPr>
                    <w:t xml:space="preserve">b) </w:t>
                  </w:r>
                  <w:proofErr w:type="spellStart"/>
                  <w:r w:rsidRPr="00AA16BF">
                    <w:rPr>
                      <w:rFonts w:ascii="Onest" w:hAnsi="Onest"/>
                      <w:lang w:val="en-US"/>
                    </w:rPr>
                    <w:t>Beneficiarul</w:t>
                  </w:r>
                  <w:proofErr w:type="spellEnd"/>
                  <w:r w:rsidRPr="00AA16BF">
                    <w:rPr>
                      <w:rFonts w:ascii="Onest" w:hAnsi="Onest"/>
                      <w:lang w:val="en-US"/>
                    </w:rPr>
                    <w:t xml:space="preserve"> nu </w:t>
                  </w:r>
                  <w:proofErr w:type="spellStart"/>
                  <w:r w:rsidRPr="00AA16BF">
                    <w:rPr>
                      <w:rFonts w:ascii="Onest" w:hAnsi="Onest"/>
                      <w:lang w:val="en-US"/>
                    </w:rPr>
                    <w:t>onorează</w:t>
                  </w:r>
                  <w:proofErr w:type="spellEnd"/>
                  <w:r w:rsidRPr="00AA16BF">
                    <w:rPr>
                      <w:rFonts w:ascii="Onest" w:hAnsi="Onest"/>
                      <w:lang w:val="en-US"/>
                    </w:rPr>
                    <w:t xml:space="preserve"> o </w:t>
                  </w:r>
                  <w:proofErr w:type="spellStart"/>
                  <w:r w:rsidRPr="00AA16BF">
                    <w:rPr>
                      <w:rFonts w:ascii="Onest" w:hAnsi="Onest"/>
                      <w:lang w:val="en-US"/>
                    </w:rPr>
                    <w:t>plată</w:t>
                  </w:r>
                  <w:proofErr w:type="spellEnd"/>
                  <w:r w:rsidRPr="00AA16BF">
                    <w:rPr>
                      <w:rFonts w:ascii="Onest" w:hAnsi="Onest"/>
                      <w:lang w:val="en-US"/>
                    </w:rPr>
                    <w:t xml:space="preserve"> </w:t>
                  </w:r>
                  <w:proofErr w:type="spellStart"/>
                  <w:r w:rsidRPr="00AA16BF">
                    <w:rPr>
                      <w:rFonts w:ascii="Onest" w:hAnsi="Onest"/>
                      <w:lang w:val="en-US"/>
                    </w:rPr>
                    <w:t>scadentă</w:t>
                  </w:r>
                  <w:proofErr w:type="spellEnd"/>
                  <w:r w:rsidRPr="00AA16BF">
                    <w:rPr>
                      <w:rFonts w:ascii="Onest" w:hAnsi="Onest"/>
                      <w:lang w:val="en-US"/>
                    </w:rPr>
                    <w:t xml:space="preserve">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w:t>
                  </w:r>
                  <w:proofErr w:type="spellEnd"/>
                  <w:r w:rsidRPr="00AA16BF">
                    <w:rPr>
                      <w:rFonts w:ascii="Onest" w:hAnsi="Onest"/>
                      <w:lang w:val="en-US"/>
                    </w:rPr>
                    <w:t xml:space="preserve"> de 3 </w:t>
                  </w:r>
                  <w:proofErr w:type="spellStart"/>
                  <w:r w:rsidRPr="00AA16BF">
                    <w:rPr>
                      <w:rFonts w:ascii="Onest" w:hAnsi="Onest"/>
                      <w:lang w:val="en-US"/>
                    </w:rPr>
                    <w:t>luni</w:t>
                  </w:r>
                  <w:proofErr w:type="spellEnd"/>
                  <w:r w:rsidRPr="00AA16BF">
                    <w:rPr>
                      <w:rFonts w:ascii="Onest" w:hAnsi="Onest"/>
                      <w:lang w:val="en-US"/>
                    </w:rPr>
                    <w:t xml:space="preserve">; </w:t>
                  </w:r>
                </w:p>
                <w:p w14:paraId="3BBDB133"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Beneficiarului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de a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7743BBA1"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7C8201FA"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a) </w:t>
                  </w:r>
                  <w:proofErr w:type="spellStart"/>
                  <w:r w:rsidRPr="00AA16BF">
                    <w:rPr>
                      <w:rFonts w:ascii="Onest" w:hAnsi="Onest"/>
                    </w:rPr>
                    <w:t>Antreprenorul</w:t>
                  </w:r>
                  <w:proofErr w:type="spellEnd"/>
                  <w:r w:rsidRPr="00AA16BF">
                    <w:rPr>
                      <w:rFonts w:ascii="Onest" w:hAnsi="Onest"/>
                    </w:rPr>
                    <w:t xml:space="preserve"> se </w:t>
                  </w:r>
                  <w:proofErr w:type="spellStart"/>
                  <w:r w:rsidRPr="00AA16BF">
                    <w:rPr>
                      <w:rFonts w:ascii="Onest" w:hAnsi="Onest"/>
                    </w:rPr>
                    <w:t>află</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incapacitate de </w:t>
                  </w:r>
                  <w:proofErr w:type="spellStart"/>
                  <w:r w:rsidRPr="00AA16BF">
                    <w:rPr>
                      <w:rFonts w:ascii="Onest" w:hAnsi="Onest"/>
                    </w:rPr>
                    <w:t>plată</w:t>
                  </w:r>
                  <w:proofErr w:type="spellEnd"/>
                  <w:r w:rsidRPr="00AA16BF">
                    <w:rPr>
                      <w:rFonts w:ascii="Onest" w:hAnsi="Onest"/>
                    </w:rPr>
                    <w:t xml:space="preserve">, </w:t>
                  </w:r>
                  <w:proofErr w:type="spellStart"/>
                  <w:r w:rsidRPr="00AA16BF">
                    <w:rPr>
                      <w:rFonts w:ascii="Onest" w:hAnsi="Onest"/>
                    </w:rPr>
                    <w:t>lichidare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bunurile</w:t>
                  </w:r>
                  <w:proofErr w:type="spellEnd"/>
                  <w:r w:rsidRPr="00AA16BF">
                    <w:rPr>
                      <w:rFonts w:ascii="Onest" w:hAnsi="Onest"/>
                    </w:rPr>
                    <w:t xml:space="preserve"> </w:t>
                  </w:r>
                  <w:proofErr w:type="spellStart"/>
                  <w:r w:rsidRPr="00AA16BF">
                    <w:rPr>
                      <w:rFonts w:ascii="Onest" w:hAnsi="Onest"/>
                    </w:rPr>
                    <w:t>acestuia</w:t>
                  </w:r>
                  <w:proofErr w:type="spellEnd"/>
                  <w:r w:rsidRPr="00AA16BF">
                    <w:rPr>
                      <w:rFonts w:ascii="Onest" w:hAnsi="Onest"/>
                    </w:rPr>
                    <w:t xml:space="preserve"> sunt </w:t>
                  </w:r>
                  <w:proofErr w:type="spellStart"/>
                  <w:r w:rsidRPr="00AA16BF">
                    <w:rPr>
                      <w:rFonts w:ascii="Onest" w:hAnsi="Onest"/>
                    </w:rPr>
                    <w:t>subsechestru</w:t>
                  </w:r>
                  <w:proofErr w:type="spellEnd"/>
                  <w:r w:rsidRPr="00AA16BF">
                    <w:rPr>
                      <w:rFonts w:ascii="Onest" w:hAnsi="Onest"/>
                    </w:rPr>
                    <w:t>;</w:t>
                  </w:r>
                </w:p>
                <w:p w14:paraId="2292C2A4"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b)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începe</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fără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un </w:t>
                  </w:r>
                  <w:proofErr w:type="spellStart"/>
                  <w:r w:rsidRPr="00AA16BF">
                    <w:rPr>
                      <w:rFonts w:ascii="Onest" w:hAnsi="Onest"/>
                    </w:rPr>
                    <w:t>motiv</w:t>
                  </w:r>
                  <w:proofErr w:type="spellEnd"/>
                  <w:r w:rsidRPr="00AA16BF">
                    <w:rPr>
                      <w:rFonts w:ascii="Onest" w:hAnsi="Onest"/>
                    </w:rPr>
                    <w:t xml:space="preserve"> </w:t>
                  </w:r>
                  <w:proofErr w:type="spellStart"/>
                  <w:r w:rsidRPr="00AA16BF">
                    <w:rPr>
                      <w:rFonts w:ascii="Onest" w:hAnsi="Onest"/>
                    </w:rPr>
                    <w:t>justificat</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w:t>
                  </w:r>
                  <w:proofErr w:type="spellStart"/>
                  <w:r w:rsidRPr="00AA16BF">
                    <w:rPr>
                      <w:rFonts w:ascii="Onest" w:hAnsi="Onest"/>
                    </w:rPr>
                    <w:t>reia</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suspendate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la </w:t>
                  </w:r>
                  <w:proofErr w:type="spellStart"/>
                  <w:r w:rsidRPr="00AA16BF">
                    <w:rPr>
                      <w:rFonts w:ascii="Onest" w:hAnsi="Onest"/>
                    </w:rPr>
                    <w:t>primirea</w:t>
                  </w:r>
                  <w:proofErr w:type="spellEnd"/>
                  <w:r w:rsidRPr="00AA16BF">
                    <w:rPr>
                      <w:rFonts w:ascii="Onest" w:hAnsi="Onest"/>
                    </w:rPr>
                    <w:t xml:space="preserve"> </w:t>
                  </w:r>
                  <w:proofErr w:type="spellStart"/>
                  <w:r w:rsidRPr="00AA16BF">
                    <w:rPr>
                      <w:rFonts w:ascii="Onest" w:hAnsi="Onest"/>
                    </w:rPr>
                    <w:t>dispoziţiei</w:t>
                  </w:r>
                  <w:proofErr w:type="spellEnd"/>
                  <w:r w:rsidRPr="00AA16BF">
                    <w:rPr>
                      <w:rFonts w:ascii="Onest" w:hAnsi="Onest"/>
                    </w:rPr>
                    <w:t xml:space="preserve"> </w:t>
                  </w:r>
                  <w:proofErr w:type="spellStart"/>
                  <w:r w:rsidRPr="00AA16BF">
                    <w:rPr>
                      <w:rFonts w:ascii="Onest" w:hAnsi="Onest"/>
                    </w:rPr>
                    <w:t>scrise</w:t>
                  </w:r>
                  <w:proofErr w:type="spellEnd"/>
                  <w:r w:rsidRPr="00AA16BF">
                    <w:rPr>
                      <w:rFonts w:ascii="Onest" w:hAnsi="Onest"/>
                    </w:rPr>
                    <w:t xml:space="preserve"> de </w:t>
                  </w:r>
                  <w:proofErr w:type="spellStart"/>
                  <w:r w:rsidRPr="00AA16BF">
                    <w:rPr>
                      <w:rFonts w:ascii="Onest" w:hAnsi="Onest"/>
                    </w:rPr>
                    <w:t>începere</w:t>
                  </w:r>
                  <w:proofErr w:type="spellEnd"/>
                  <w:r w:rsidRPr="00AA16BF">
                    <w:rPr>
                      <w:rFonts w:ascii="Onest" w:hAnsi="Onest"/>
                    </w:rPr>
                    <w:t>/</w:t>
                  </w:r>
                  <w:proofErr w:type="spellStart"/>
                  <w:r w:rsidRPr="00AA16BF">
                    <w:rPr>
                      <w:rFonts w:ascii="Onest" w:hAnsi="Onest"/>
                    </w:rPr>
                    <w:t>reîncepere</w:t>
                  </w:r>
                  <w:proofErr w:type="spellEnd"/>
                  <w:r w:rsidRPr="00AA16BF">
                    <w:rPr>
                      <w:rFonts w:ascii="Onest" w:hAnsi="Onest"/>
                    </w:rPr>
                    <w:t xml:space="preserve"> a </w:t>
                  </w:r>
                  <w:proofErr w:type="spellStart"/>
                  <w:r w:rsidRPr="00AA16BF">
                    <w:rPr>
                      <w:rFonts w:ascii="Onest" w:hAnsi="Onest"/>
                    </w:rPr>
                    <w:t>lucrărilor</w:t>
                  </w:r>
                  <w:proofErr w:type="spellEnd"/>
                  <w:r w:rsidRPr="00AA16BF">
                    <w:rPr>
                      <w:rFonts w:ascii="Onest" w:hAnsi="Onest"/>
                    </w:rPr>
                    <w:t xml:space="preserve">; </w:t>
                  </w:r>
                </w:p>
                <w:p w14:paraId="7341D9ED"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Antreprenorul</w:t>
                  </w:r>
                  <w:proofErr w:type="spellEnd"/>
                  <w:r w:rsidRPr="00AA16BF">
                    <w:rPr>
                      <w:rFonts w:ascii="Onest" w:hAnsi="Onest"/>
                    </w:rPr>
                    <w:t xml:space="preserve"> nu a </w:t>
                  </w:r>
                  <w:proofErr w:type="spellStart"/>
                  <w:r w:rsidRPr="00AA16BF">
                    <w:rPr>
                      <w:rFonts w:ascii="Onest" w:hAnsi="Onest"/>
                    </w:rPr>
                    <w:t>îndepărtat</w:t>
                  </w:r>
                  <w:proofErr w:type="spellEnd"/>
                  <w:r w:rsidRPr="00AA16BF">
                    <w:rPr>
                      <w:rFonts w:ascii="Onest" w:hAnsi="Onest"/>
                    </w:rPr>
                    <w:t xml:space="preserve"> </w:t>
                  </w:r>
                  <w:proofErr w:type="spellStart"/>
                  <w:r w:rsidRPr="00AA16BF">
                    <w:rPr>
                      <w:rFonts w:ascii="Onest" w:hAnsi="Onest"/>
                    </w:rPr>
                    <w:t>materialele</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a </w:t>
                  </w:r>
                  <w:proofErr w:type="spellStart"/>
                  <w:r w:rsidRPr="00AA16BF">
                    <w:rPr>
                      <w:rFonts w:ascii="Onest" w:hAnsi="Onest"/>
                    </w:rPr>
                    <w:t>refăcut</w:t>
                  </w:r>
                  <w:proofErr w:type="spellEnd"/>
                  <w:r w:rsidRPr="00AA16BF">
                    <w:rPr>
                      <w:rFonts w:ascii="Onest" w:hAnsi="Onest"/>
                    </w:rPr>
                    <w:t xml:space="preserve"> o </w:t>
                  </w:r>
                  <w:proofErr w:type="spellStart"/>
                  <w:r w:rsidRPr="00AA16BF">
                    <w:rPr>
                      <w:rFonts w:ascii="Onest" w:hAnsi="Onest"/>
                    </w:rPr>
                    <w:t>lucrare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beneficiar</w:t>
                  </w:r>
                  <w:proofErr w:type="spellEnd"/>
                  <w:r w:rsidRPr="00AA16BF">
                    <w:rPr>
                      <w:rFonts w:ascii="Onest" w:hAnsi="Onest"/>
                    </w:rPr>
                    <w:t>;</w:t>
                  </w:r>
                </w:p>
                <w:p w14:paraId="40525CD2"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d)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furnizează</w:t>
                  </w:r>
                  <w:proofErr w:type="spellEnd"/>
                  <w:r w:rsidRPr="00AA16BF">
                    <w:rPr>
                      <w:rFonts w:ascii="Onest" w:hAnsi="Onest"/>
                    </w:rPr>
                    <w:t>/</w:t>
                  </w:r>
                  <w:proofErr w:type="spellStart"/>
                  <w:r w:rsidRPr="00AA16BF">
                    <w:rPr>
                      <w:rFonts w:ascii="Onest" w:hAnsi="Onest"/>
                    </w:rPr>
                    <w:t>menține</w:t>
                  </w:r>
                  <w:proofErr w:type="spellEnd"/>
                  <w:r w:rsidRPr="00AA16BF">
                    <w:rPr>
                      <w:rFonts w:ascii="Onest" w:hAnsi="Onest"/>
                    </w:rPr>
                    <w:t xml:space="preserve"> </w:t>
                  </w:r>
                  <w:proofErr w:type="spellStart"/>
                  <w:r w:rsidRPr="00AA16BF">
                    <w:rPr>
                      <w:rFonts w:ascii="Onest" w:hAnsi="Onest"/>
                    </w:rPr>
                    <w:t>garanția</w:t>
                  </w:r>
                  <w:proofErr w:type="spellEnd"/>
                  <w:r w:rsidRPr="00AA16BF">
                    <w:rPr>
                      <w:rFonts w:ascii="Onest" w:hAnsi="Onest"/>
                    </w:rPr>
                    <w:t xml:space="preserve"> de </w:t>
                  </w:r>
                  <w:proofErr w:type="spellStart"/>
                  <w:r w:rsidRPr="00AA16BF">
                    <w:rPr>
                      <w:rFonts w:ascii="Onest" w:hAnsi="Onest"/>
                    </w:rPr>
                    <w:t>bună</w:t>
                  </w:r>
                  <w:proofErr w:type="spellEnd"/>
                  <w:r w:rsidRPr="00AA16BF">
                    <w:rPr>
                      <w:rFonts w:ascii="Onest" w:hAnsi="Onest"/>
                    </w:rPr>
                    <w:t xml:space="preserve"> </w:t>
                  </w:r>
                  <w:proofErr w:type="spellStart"/>
                  <w:r w:rsidRPr="00AA16BF">
                    <w:rPr>
                      <w:rFonts w:ascii="Onest" w:hAnsi="Onest"/>
                    </w:rPr>
                    <w:t>execuție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condițiile</w:t>
                  </w:r>
                  <w:proofErr w:type="spellEnd"/>
                  <w:r w:rsidRPr="00AA16BF">
                    <w:rPr>
                      <w:rFonts w:ascii="Onest" w:hAnsi="Onest"/>
                    </w:rPr>
                    <w:t xml:space="preserve"> solicitate </w:t>
                  </w:r>
                  <w:proofErr w:type="spellStart"/>
                  <w:r w:rsidRPr="00AA16BF">
                    <w:rPr>
                      <w:rFonts w:ascii="Onest" w:hAnsi="Onest"/>
                    </w:rPr>
                    <w:t>prin</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w:t>
                  </w:r>
                </w:p>
                <w:p w14:paraId="32BFCAB8"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Antreprenorului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de a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02D0B3F0" w14:textId="77777777" w:rsidR="000243BE" w:rsidRPr="00AA16BF" w:rsidRDefault="000243BE" w:rsidP="000243BE">
                  <w:pPr>
                    <w:pStyle w:val="ListParagraph"/>
                    <w:numPr>
                      <w:ilvl w:val="0"/>
                      <w:numId w:val="32"/>
                    </w:numPr>
                    <w:tabs>
                      <w:tab w:val="clear" w:pos="1134"/>
                      <w:tab w:val="left" w:pos="1276"/>
                    </w:tabs>
                    <w:spacing w:line="276" w:lineRule="auto"/>
                    <w:ind w:left="0"/>
                    <w:contextualSpacing/>
                    <w:rPr>
                      <w:rFonts w:ascii="Onest" w:hAnsi="Onest"/>
                    </w:rPr>
                  </w:pPr>
                  <w:r w:rsidRPr="00AA16BF">
                    <w:rPr>
                      <w:rFonts w:ascii="Onest" w:hAnsi="Onest"/>
                    </w:rPr>
                    <w:t xml:space="preserve">18.3. </w:t>
                  </w:r>
                  <w:proofErr w:type="spellStart"/>
                  <w:r w:rsidRPr="00AA16BF">
                    <w:rPr>
                      <w:rFonts w:ascii="Onest" w:hAnsi="Onest"/>
                    </w:rPr>
                    <w:t>Contractul</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fi </w:t>
                  </w:r>
                  <w:proofErr w:type="spellStart"/>
                  <w:r w:rsidRPr="00AA16BF">
                    <w:rPr>
                      <w:rFonts w:ascii="Onest" w:hAnsi="Onest"/>
                    </w:rPr>
                    <w:t>reziliat</w:t>
                  </w:r>
                  <w:proofErr w:type="spellEnd"/>
                  <w:r w:rsidRPr="00AA16BF">
                    <w:rPr>
                      <w:rFonts w:ascii="Onest" w:hAnsi="Onest"/>
                    </w:rPr>
                    <w:t xml:space="preserve"> cu </w:t>
                  </w:r>
                  <w:proofErr w:type="spellStart"/>
                  <w:r w:rsidRPr="00AA16BF">
                    <w:rPr>
                      <w:rFonts w:ascii="Onest" w:hAnsi="Onest"/>
                    </w:rPr>
                    <w:t>efecte</w:t>
                  </w:r>
                  <w:proofErr w:type="spellEnd"/>
                  <w:r w:rsidRPr="00AA16BF">
                    <w:rPr>
                      <w:rFonts w:ascii="Onest" w:hAnsi="Onest"/>
                    </w:rPr>
                    <w:t xml:space="preserve"> </w:t>
                  </w:r>
                  <w:proofErr w:type="spellStart"/>
                  <w:r w:rsidRPr="00AA16BF">
                    <w:rPr>
                      <w:rFonts w:ascii="Onest" w:hAnsi="Onest"/>
                    </w:rPr>
                    <w:t>depline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w:t>
                  </w:r>
                  <w:proofErr w:type="spellStart"/>
                  <w:r w:rsidRPr="00AA16BF">
                    <w:rPr>
                      <w:rFonts w:ascii="Onest" w:hAnsi="Onest"/>
                    </w:rPr>
                    <w:t>acordarea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preaviz</w:t>
                  </w:r>
                  <w:proofErr w:type="spellEnd"/>
                  <w:r w:rsidRPr="00AA16BF">
                    <w:rPr>
                      <w:rFonts w:ascii="Onest" w:hAnsi="Onest"/>
                    </w:rPr>
                    <w:t xml:space="preserve"> de 15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Dacă</w:t>
                  </w:r>
                  <w:proofErr w:type="spellEnd"/>
                  <w:r w:rsidRPr="00AA16BF">
                    <w:rPr>
                      <w:rFonts w:ascii="Onest" w:hAnsi="Onest"/>
                    </w:rPr>
                    <w:t xml:space="preserve"> </w:t>
                  </w:r>
                  <w:proofErr w:type="spellStart"/>
                  <w:r w:rsidRPr="00AA16BF">
                    <w:rPr>
                      <w:rFonts w:ascii="Onest" w:hAnsi="Onest"/>
                    </w:rPr>
                    <w:t>înainte</w:t>
                  </w:r>
                  <w:proofErr w:type="spellEnd"/>
                  <w:r w:rsidRPr="00AA16BF">
                    <w:rPr>
                      <w:rFonts w:ascii="Onest" w:hAnsi="Onest"/>
                    </w:rPr>
                    <w:t xml:space="preserve"> de </w:t>
                  </w:r>
                  <w:proofErr w:type="spellStart"/>
                  <w:r w:rsidRPr="00AA16BF">
                    <w:rPr>
                      <w:rFonts w:ascii="Onest" w:hAnsi="Onest"/>
                    </w:rPr>
                    <w:t>expirarea</w:t>
                  </w:r>
                  <w:proofErr w:type="spellEnd"/>
                  <w:r w:rsidRPr="00AA16BF">
                    <w:rPr>
                      <w:rFonts w:ascii="Onest" w:hAnsi="Onest"/>
                    </w:rPr>
                    <w:t xml:space="preserve"> </w:t>
                  </w:r>
                  <w:proofErr w:type="spellStart"/>
                  <w:r w:rsidRPr="00AA16BF">
                    <w:rPr>
                      <w:rFonts w:ascii="Onest" w:hAnsi="Onest"/>
                    </w:rPr>
                    <w:t>termenului</w:t>
                  </w:r>
                  <w:proofErr w:type="spellEnd"/>
                  <w:r w:rsidRPr="00AA16BF">
                    <w:rPr>
                      <w:rFonts w:ascii="Onest" w:hAnsi="Onest"/>
                    </w:rPr>
                    <w:t xml:space="preserve"> de </w:t>
                  </w:r>
                  <w:proofErr w:type="spellStart"/>
                  <w:r w:rsidRPr="00AA16BF">
                    <w:rPr>
                      <w:rFonts w:ascii="Onest" w:hAnsi="Onest"/>
                    </w:rPr>
                    <w:t>preaviz</w:t>
                  </w:r>
                  <w:proofErr w:type="spellEnd"/>
                  <w:r w:rsidRPr="00AA16BF">
                    <w:rPr>
                      <w:rFonts w:ascii="Onest" w:hAnsi="Onest"/>
                    </w:rPr>
                    <w:t xml:space="preserve">, </w:t>
                  </w:r>
                  <w:proofErr w:type="spellStart"/>
                  <w:r w:rsidRPr="00AA16BF">
                    <w:rPr>
                      <w:rFonts w:ascii="Onest" w:hAnsi="Onest"/>
                    </w:rPr>
                    <w:t>situațiile</w:t>
                  </w:r>
                  <w:proofErr w:type="spellEnd"/>
                  <w:r w:rsidRPr="00AA16BF">
                    <w:rPr>
                      <w:rFonts w:ascii="Onest" w:hAnsi="Onest"/>
                    </w:rPr>
                    <w:t xml:space="preserve"> invocate ca </w:t>
                  </w:r>
                  <w:proofErr w:type="spellStart"/>
                  <w:r w:rsidRPr="00AA16BF">
                    <w:rPr>
                      <w:rFonts w:ascii="Onest" w:hAnsi="Onest"/>
                    </w:rPr>
                    <w:t>motiv</w:t>
                  </w:r>
                  <w:proofErr w:type="spellEnd"/>
                  <w:r w:rsidRPr="00AA16BF">
                    <w:rPr>
                      <w:rFonts w:ascii="Onest" w:hAnsi="Onest"/>
                    </w:rPr>
                    <w:t xml:space="preserve"> al </w:t>
                  </w:r>
                  <w:proofErr w:type="spellStart"/>
                  <w:r w:rsidRPr="00AA16BF">
                    <w:rPr>
                      <w:rFonts w:ascii="Onest" w:hAnsi="Onest"/>
                    </w:rPr>
                    <w:lastRenderedPageBreak/>
                    <w:t>rezilierii</w:t>
                  </w:r>
                  <w:proofErr w:type="spellEnd"/>
                  <w:r w:rsidRPr="00AA16BF">
                    <w:rPr>
                      <w:rFonts w:ascii="Onest" w:hAnsi="Onest"/>
                    </w:rPr>
                    <w:t xml:space="preserve"> sunt remediate, </w:t>
                  </w:r>
                  <w:proofErr w:type="spellStart"/>
                  <w:r w:rsidRPr="00AA16BF">
                    <w:rPr>
                      <w:rFonts w:ascii="Onest" w:hAnsi="Onest"/>
                    </w:rPr>
                    <w:t>înștiințarea</w:t>
                  </w:r>
                  <w:proofErr w:type="spellEnd"/>
                  <w:r w:rsidRPr="00AA16BF">
                    <w:rPr>
                      <w:rFonts w:ascii="Onest" w:hAnsi="Onest"/>
                    </w:rPr>
                    <w:t xml:space="preserve"> </w:t>
                  </w:r>
                  <w:proofErr w:type="spellStart"/>
                  <w:r w:rsidRPr="00AA16BF">
                    <w:rPr>
                      <w:rFonts w:ascii="Onest" w:hAnsi="Onest"/>
                    </w:rPr>
                    <w:t>încetează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w:t>
                  </w:r>
                  <w:proofErr w:type="spellStart"/>
                  <w:r w:rsidRPr="00AA16BF">
                    <w:rPr>
                      <w:rFonts w:ascii="Onest" w:hAnsi="Onest"/>
                    </w:rPr>
                    <w:t>efect</w:t>
                  </w:r>
                  <w:proofErr w:type="spellEnd"/>
                  <w:r w:rsidRPr="00AA16BF">
                    <w:rPr>
                      <w:rFonts w:ascii="Onest" w:hAnsi="Onest"/>
                    </w:rPr>
                    <w:t xml:space="preserve">, </w:t>
                  </w:r>
                  <w:proofErr w:type="spellStart"/>
                  <w:r w:rsidRPr="00AA16BF">
                    <w:rPr>
                      <w:rFonts w:ascii="Onest" w:hAnsi="Onest"/>
                    </w:rPr>
                    <w:t>iar</w:t>
                  </w:r>
                  <w:proofErr w:type="spellEnd"/>
                  <w:r w:rsidRPr="00AA16BF">
                    <w:rPr>
                      <w:rFonts w:ascii="Onest" w:hAnsi="Onest"/>
                    </w:rPr>
                    <w:t xml:space="preserve"> </w:t>
                  </w:r>
                  <w:proofErr w:type="spellStart"/>
                  <w:r w:rsidRPr="00AA16BF">
                    <w:rPr>
                      <w:rFonts w:ascii="Onest" w:hAnsi="Onest"/>
                    </w:rPr>
                    <w:t>partea</w:t>
                  </w:r>
                  <w:proofErr w:type="spellEnd"/>
                  <w:r w:rsidRPr="00AA16BF">
                    <w:rPr>
                      <w:rFonts w:ascii="Onest" w:hAnsi="Onest"/>
                    </w:rPr>
                    <w:t xml:space="preserve"> </w:t>
                  </w:r>
                  <w:proofErr w:type="spellStart"/>
                  <w:r w:rsidRPr="00AA16BF">
                    <w:rPr>
                      <w:rFonts w:ascii="Onest" w:hAnsi="Onest"/>
                    </w:rPr>
                    <w:t>solicitantă</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w:t>
                  </w:r>
                  <w:proofErr w:type="spellStart"/>
                  <w:r w:rsidRPr="00AA16BF">
                    <w:rPr>
                      <w:rFonts w:ascii="Onest" w:hAnsi="Onest"/>
                    </w:rPr>
                    <w:t>mai</w:t>
                  </w:r>
                  <w:proofErr w:type="spellEnd"/>
                  <w:r w:rsidRPr="00AA16BF">
                    <w:rPr>
                      <w:rFonts w:ascii="Onest" w:hAnsi="Onest"/>
                    </w:rPr>
                    <w:t xml:space="preserve"> fi </w:t>
                  </w:r>
                  <w:proofErr w:type="spellStart"/>
                  <w:r w:rsidRPr="00AA16BF">
                    <w:rPr>
                      <w:rFonts w:ascii="Onest" w:hAnsi="Onest"/>
                    </w:rPr>
                    <w:t>îndreptățită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rezilieze</w:t>
                  </w:r>
                  <w:proofErr w:type="spellEnd"/>
                  <w:r w:rsidRPr="00AA16BF">
                    <w:rPr>
                      <w:rFonts w:ascii="Onest" w:hAnsi="Onest"/>
                    </w:rPr>
                    <w:t xml:space="preserve"> </w:t>
                  </w:r>
                  <w:proofErr w:type="spellStart"/>
                  <w:r w:rsidRPr="00AA16BF">
                    <w:rPr>
                      <w:rFonts w:ascii="Onest" w:hAnsi="Onest"/>
                    </w:rPr>
                    <w:t>contractul</w:t>
                  </w:r>
                  <w:proofErr w:type="spellEnd"/>
                  <w:r w:rsidRPr="00AA16BF">
                    <w:rPr>
                      <w:rFonts w:ascii="Onest" w:hAnsi="Onest"/>
                    </w:rPr>
                    <w:t>.</w:t>
                  </w:r>
                </w:p>
                <w:p w14:paraId="1B93AF6B"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18.4. </w:t>
                  </w:r>
                  <w:proofErr w:type="spellStart"/>
                  <w:r w:rsidRPr="00AA16BF">
                    <w:rPr>
                      <w:rFonts w:ascii="Onest" w:hAnsi="Onest"/>
                      <w:lang w:val="en-US"/>
                    </w:rPr>
                    <w:t>Contractul</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partea</w:t>
                  </w:r>
                  <w:proofErr w:type="spellEnd"/>
                  <w:r w:rsidRPr="00AA16BF">
                    <w:rPr>
                      <w:rFonts w:ascii="Onest" w:hAnsi="Onest"/>
                      <w:lang w:val="en-US"/>
                    </w:rPr>
                    <w:t xml:space="preserve"> </w:t>
                  </w:r>
                  <w:proofErr w:type="spellStart"/>
                  <w:r w:rsidRPr="00AA16BF">
                    <w:rPr>
                      <w:rFonts w:ascii="Onest" w:hAnsi="Onest"/>
                      <w:lang w:val="en-US"/>
                    </w:rPr>
                    <w:t>contractantă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comunica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celeilalte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de 15 </w:t>
                  </w:r>
                  <w:proofErr w:type="spellStart"/>
                  <w:r w:rsidRPr="00AA16BF">
                    <w:rPr>
                      <w:rFonts w:ascii="Onest" w:hAnsi="Onest"/>
                      <w:lang w:val="en-US"/>
                    </w:rPr>
                    <w:t>zile</w:t>
                  </w:r>
                  <w:proofErr w:type="spellEnd"/>
                  <w:r w:rsidRPr="00AA16BF">
                    <w:rPr>
                      <w:rFonts w:ascii="Onest" w:hAnsi="Onest"/>
                      <w:lang w:val="en-US"/>
                    </w:rPr>
                    <w:t xml:space="preserve"> </w:t>
                  </w:r>
                  <w:proofErr w:type="spellStart"/>
                  <w:r w:rsidRPr="00AA16BF">
                    <w:rPr>
                      <w:rFonts w:ascii="Onest" w:hAnsi="Onest"/>
                      <w:lang w:val="en-US"/>
                    </w:rPr>
                    <w:t>motivele</w:t>
                  </w:r>
                  <w:proofErr w:type="spellEnd"/>
                  <w:r w:rsidRPr="00AA16BF">
                    <w:rPr>
                      <w:rFonts w:ascii="Onest" w:hAnsi="Onest"/>
                      <w:lang w:val="en-US"/>
                    </w:rPr>
                    <w:t xml:space="preserve"> indicate la </w:t>
                  </w:r>
                  <w:proofErr w:type="spellStart"/>
                  <w:r w:rsidRPr="00AA16BF">
                    <w:rPr>
                      <w:rFonts w:ascii="Onest" w:hAnsi="Onest"/>
                      <w:lang w:val="en-US"/>
                    </w:rPr>
                    <w:t>punctele</w:t>
                  </w:r>
                  <w:proofErr w:type="spellEnd"/>
                  <w:r w:rsidRPr="00AA16BF">
                    <w:rPr>
                      <w:rFonts w:ascii="Onest" w:hAnsi="Onest"/>
                      <w:lang w:val="en-US"/>
                    </w:rPr>
                    <w:t xml:space="preserve"> 18.1. </w:t>
                  </w:r>
                  <w:proofErr w:type="spellStart"/>
                  <w:r w:rsidRPr="00AA16BF">
                    <w:rPr>
                      <w:rFonts w:ascii="Onest" w:hAnsi="Onest"/>
                      <w:lang w:val="en-US"/>
                    </w:rPr>
                    <w:t>şi</w:t>
                  </w:r>
                  <w:proofErr w:type="spellEnd"/>
                  <w:r w:rsidRPr="00AA16BF">
                    <w:rPr>
                      <w:rFonts w:ascii="Onest" w:hAnsi="Onest"/>
                      <w:lang w:val="en-US"/>
                    </w:rPr>
                    <w:t xml:space="preserve"> 18.2. din </w:t>
                  </w:r>
                  <w:proofErr w:type="spellStart"/>
                  <w:r w:rsidRPr="00AA16BF">
                    <w:rPr>
                      <w:rFonts w:ascii="Onest" w:hAnsi="Onest"/>
                      <w:lang w:val="en-US"/>
                    </w:rPr>
                    <w:t>prezentul</w:t>
                  </w:r>
                  <w:proofErr w:type="spellEnd"/>
                  <w:r w:rsidRPr="00AA16BF">
                    <w:rPr>
                      <w:rFonts w:ascii="Onest" w:hAnsi="Onest"/>
                      <w:lang w:val="en-US"/>
                    </w:rPr>
                    <w:t xml:space="preserve"> contract.  </w:t>
                  </w:r>
                </w:p>
                <w:p w14:paraId="0BBD5C51"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18.5.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de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convoca</w:t>
                  </w:r>
                  <w:proofErr w:type="spellEnd"/>
                  <w:r w:rsidRPr="00AA16BF">
                    <w:rPr>
                      <w:rFonts w:ascii="Onest" w:hAnsi="Onest"/>
                      <w:lang w:val="en-US"/>
                    </w:rPr>
                    <w:t xml:space="preserv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care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efectua</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cantitativă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calitativă</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maximum 15 </w:t>
                  </w:r>
                  <w:proofErr w:type="spellStart"/>
                  <w:r w:rsidRPr="00AA16BF">
                    <w:rPr>
                      <w:rFonts w:ascii="Onest" w:hAnsi="Onest"/>
                      <w:lang w:val="en-US"/>
                    </w:rPr>
                    <w:t>zile</w:t>
                  </w:r>
                  <w:proofErr w:type="spellEnd"/>
                  <w:r w:rsidRPr="00AA16BF">
                    <w:rPr>
                      <w:rFonts w:ascii="Onest" w:hAnsi="Onest"/>
                      <w:lang w:val="en-US"/>
                    </w:rPr>
                    <w:t xml:space="preserve"> de la data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w:t>
                  </w:r>
                </w:p>
                <w:p w14:paraId="7A8B3BA1"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18.6.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întocmi</w:t>
                  </w:r>
                  <w:proofErr w:type="spellEnd"/>
                  <w:r w:rsidRPr="00AA16BF">
                    <w:rPr>
                      <w:rFonts w:ascii="Onest" w:hAnsi="Onest"/>
                      <w:lang w:val="en-US"/>
                    </w:rPr>
                    <w:t xml:space="preserve"> </w:t>
                  </w:r>
                  <w:proofErr w:type="spellStart"/>
                  <w:r w:rsidRPr="00AA16BF">
                    <w:rPr>
                      <w:rFonts w:ascii="Onest" w:hAnsi="Onest"/>
                      <w:lang w:val="en-US"/>
                    </w:rPr>
                    <w:t>situaţia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efectiv</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inventarul</w:t>
                  </w:r>
                  <w:proofErr w:type="spellEnd"/>
                  <w:r w:rsidRPr="00AA16BF">
                    <w:rPr>
                      <w:rFonts w:ascii="Onest" w:hAnsi="Onest"/>
                      <w:lang w:val="en-US"/>
                    </w:rPr>
                    <w:t xml:space="preserve"> </w:t>
                  </w:r>
                  <w:proofErr w:type="spellStart"/>
                  <w:r w:rsidRPr="00AA16BF">
                    <w:rPr>
                      <w:rFonts w:ascii="Onest" w:hAnsi="Onest"/>
                      <w:lang w:val="en-US"/>
                    </w:rPr>
                    <w:t>materialelor</w:t>
                  </w:r>
                  <w:proofErr w:type="spellEnd"/>
                  <w:r w:rsidRPr="00AA16BF">
                    <w:rPr>
                      <w:rFonts w:ascii="Onest" w:hAnsi="Onest"/>
                      <w:lang w:val="en-US"/>
                    </w:rPr>
                    <w:t xml:space="preserve">, </w:t>
                  </w:r>
                  <w:proofErr w:type="spellStart"/>
                  <w:r w:rsidRPr="00AA16BF">
                    <w:rPr>
                      <w:rFonts w:ascii="Onest" w:hAnsi="Onest"/>
                      <w:lang w:val="en-US"/>
                    </w:rPr>
                    <w:t>utilajelor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care se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stabili</w:t>
                  </w:r>
                  <w:proofErr w:type="spellEnd"/>
                  <w:r w:rsidRPr="00AA16BF">
                    <w:rPr>
                      <w:rFonts w:ascii="Onest" w:hAnsi="Onest"/>
                      <w:lang w:val="en-US"/>
                    </w:rPr>
                    <w:t xml:space="preserve"> </w:t>
                  </w:r>
                  <w:proofErr w:type="spellStart"/>
                  <w:r w:rsidRPr="00AA16BF">
                    <w:rPr>
                      <w:rFonts w:ascii="Onest" w:hAnsi="Onest"/>
                      <w:lang w:val="en-US"/>
                    </w:rPr>
                    <w:t>sumele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daunele</w:t>
                  </w:r>
                  <w:proofErr w:type="spellEnd"/>
                  <w:r w:rsidRPr="00AA16BF">
                    <w:rPr>
                      <w:rFonts w:ascii="Onest" w:hAnsi="Onest"/>
                      <w:lang w:val="en-US"/>
                    </w:rPr>
                    <w:t xml:space="preserve"> pe care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suporte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din vina </w:t>
                  </w:r>
                  <w:proofErr w:type="spellStart"/>
                  <w:r w:rsidRPr="00AA16BF">
                    <w:rPr>
                      <w:rFonts w:ascii="Onest" w:hAnsi="Onest"/>
                      <w:lang w:val="en-US"/>
                    </w:rPr>
                    <w:t>căruia</w:t>
                  </w:r>
                  <w:proofErr w:type="spellEnd"/>
                  <w:r w:rsidRPr="00AA16BF">
                    <w:rPr>
                      <w:rFonts w:ascii="Onest" w:hAnsi="Onest"/>
                      <w:lang w:val="en-US"/>
                    </w:rPr>
                    <w:t xml:space="preserve"> s-a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contractul</w:t>
                  </w:r>
                  <w:proofErr w:type="spellEnd"/>
                  <w:r w:rsidRPr="00AA16BF">
                    <w:rPr>
                      <w:rFonts w:ascii="Onest" w:hAnsi="Onest"/>
                      <w:lang w:val="en-US"/>
                    </w:rPr>
                    <w:t xml:space="preserve">. </w:t>
                  </w:r>
                </w:p>
                <w:p w14:paraId="4A7B9622"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18.7.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continua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
                <w:p w14:paraId="023B7FEE"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18.8. </w:t>
                  </w:r>
                  <w:proofErr w:type="spellStart"/>
                  <w:r w:rsidRPr="00AA16BF">
                    <w:rPr>
                      <w:rFonts w:ascii="Onest" w:hAnsi="Onest"/>
                      <w:lang w:val="en-US"/>
                    </w:rPr>
                    <w:t>Cazuri</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de </w:t>
                  </w:r>
                  <w:proofErr w:type="spellStart"/>
                  <w:r w:rsidRPr="00AA16BF">
                    <w:rPr>
                      <w:rFonts w:ascii="Onest" w:hAnsi="Onest"/>
                      <w:lang w:val="en-US"/>
                    </w:rPr>
                    <w:t>încetare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3FA77E51"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rezolvi</w:t>
                  </w:r>
                  <w:proofErr w:type="spellEnd"/>
                  <w:r w:rsidRPr="00AA16BF">
                    <w:rPr>
                      <w:rFonts w:ascii="Onest" w:hAnsi="Onest"/>
                      <w:lang w:val="en-US"/>
                    </w:rPr>
                    <w:t xml:space="preserve"> unilateral un contract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valabilitate</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următoarele</w:t>
                  </w:r>
                  <w:proofErr w:type="spellEnd"/>
                  <w:r w:rsidRPr="00AA16BF">
                    <w:rPr>
                      <w:rFonts w:ascii="Onest" w:hAnsi="Onest"/>
                      <w:lang w:val="en-US"/>
                    </w:rPr>
                    <w:t xml:space="preserve"> </w:t>
                  </w:r>
                  <w:proofErr w:type="spellStart"/>
                  <w:r w:rsidRPr="00AA16BF">
                    <w:rPr>
                      <w:rFonts w:ascii="Onest" w:hAnsi="Onest"/>
                      <w:lang w:val="en-US"/>
                    </w:rPr>
                    <w:t>situaţii</w:t>
                  </w:r>
                  <w:proofErr w:type="spellEnd"/>
                  <w:r w:rsidRPr="00AA16BF">
                    <w:rPr>
                      <w:rFonts w:ascii="Onest" w:hAnsi="Onest"/>
                      <w:lang w:val="en-US"/>
                    </w:rPr>
                    <w:t>:</w:t>
                  </w:r>
                </w:p>
                <w:p w14:paraId="17A5AD64"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a) </w:t>
                  </w:r>
                  <w:proofErr w:type="spellStart"/>
                  <w:r w:rsidRPr="00AA16BF">
                    <w:rPr>
                      <w:rFonts w:ascii="Onest" w:hAnsi="Onest"/>
                      <w:lang w:val="en-US"/>
                    </w:rPr>
                    <w:t>contractantul</w:t>
                  </w:r>
                  <w:proofErr w:type="spellEnd"/>
                  <w:r w:rsidRPr="00AA16BF">
                    <w:rPr>
                      <w:rFonts w:ascii="Onest" w:hAnsi="Onest"/>
                      <w:lang w:val="en-US"/>
                    </w:rPr>
                    <w:t xml:space="preserve"> se </w:t>
                  </w:r>
                  <w:proofErr w:type="spellStart"/>
                  <w:r w:rsidRPr="00AA16BF">
                    <w:rPr>
                      <w:rFonts w:ascii="Onest" w:hAnsi="Onest"/>
                      <w:lang w:val="en-US"/>
                    </w:rPr>
                    <w:t>afla</w:t>
                  </w:r>
                  <w:proofErr w:type="spellEnd"/>
                  <w:r w:rsidRPr="00AA16BF">
                    <w:rPr>
                      <w:rFonts w:ascii="Onest" w:hAnsi="Onest"/>
                      <w:lang w:val="en-US"/>
                    </w:rPr>
                    <w:t xml:space="preserve">, la </w:t>
                  </w:r>
                  <w:proofErr w:type="spellStart"/>
                  <w:r w:rsidRPr="00AA16BF">
                    <w:rPr>
                      <w:rFonts w:ascii="Onest" w:hAnsi="Onest"/>
                      <w:lang w:val="en-US"/>
                    </w:rPr>
                    <w:t>momentul</w:t>
                  </w:r>
                  <w:proofErr w:type="spellEnd"/>
                  <w:r w:rsidRPr="00AA16BF">
                    <w:rPr>
                      <w:rFonts w:ascii="Onest" w:hAnsi="Onest"/>
                      <w:lang w:val="en-US"/>
                    </w:rPr>
                    <w:t xml:space="preserve"> </w:t>
                  </w:r>
                  <w:proofErr w:type="spellStart"/>
                  <w:r w:rsidRPr="00AA16BF">
                    <w:rPr>
                      <w:rFonts w:ascii="Onest" w:hAnsi="Onest"/>
                      <w:lang w:val="en-US"/>
                    </w:rPr>
                    <w:t>atribuirii</w:t>
                  </w:r>
                  <w:proofErr w:type="spellEnd"/>
                  <w:r w:rsidRPr="00AA16BF">
                    <w:rPr>
                      <w:rFonts w:ascii="Onest" w:hAnsi="Onest"/>
                      <w:lang w:val="en-US"/>
                    </w:rPr>
                    <w:t xml:space="preserve"> </w:t>
                  </w:r>
                  <w:proofErr w:type="spellStart"/>
                  <w:r w:rsidRPr="00AA16BF">
                    <w:rPr>
                      <w:rFonts w:ascii="Onest" w:hAnsi="Onest"/>
                      <w:lang w:val="en-US"/>
                    </w:rPr>
                    <w:t>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situaţiile</w:t>
                  </w:r>
                  <w:proofErr w:type="spellEnd"/>
                  <w:r w:rsidRPr="00AA16BF">
                    <w:rPr>
                      <w:rFonts w:ascii="Onest" w:hAnsi="Onest"/>
                      <w:lang w:val="en-US"/>
                    </w:rPr>
                    <w:t xml:space="preserve"> care </w:t>
                  </w:r>
                  <w:proofErr w:type="spellStart"/>
                  <w:r w:rsidRPr="00AA16BF">
                    <w:rPr>
                      <w:rFonts w:ascii="Onest" w:hAnsi="Onest"/>
                      <w:lang w:val="en-US"/>
                    </w:rPr>
                    <w:t>ar</w:t>
                  </w:r>
                  <w:proofErr w:type="spellEnd"/>
                  <w:r w:rsidRPr="00AA16BF">
                    <w:rPr>
                      <w:rFonts w:ascii="Onest" w:hAnsi="Onest"/>
                      <w:lang w:val="en-US"/>
                    </w:rPr>
                    <w:t xml:space="preserve"> fi </w:t>
                  </w:r>
                  <w:proofErr w:type="spellStart"/>
                  <w:r w:rsidRPr="00AA16BF">
                    <w:rPr>
                      <w:rFonts w:ascii="Onest" w:hAnsi="Onest"/>
                      <w:lang w:val="en-US"/>
                    </w:rPr>
                    <w:t>determinat</w:t>
                  </w:r>
                  <w:proofErr w:type="spellEnd"/>
                  <w:r w:rsidRPr="00AA16BF">
                    <w:rPr>
                      <w:rFonts w:ascii="Onest" w:hAnsi="Onest"/>
                      <w:lang w:val="en-US"/>
                    </w:rPr>
                    <w:t xml:space="preserve"> </w:t>
                  </w:r>
                  <w:proofErr w:type="spellStart"/>
                  <w:r w:rsidRPr="00AA16BF">
                    <w:rPr>
                      <w:rFonts w:ascii="Onest" w:hAnsi="Onest"/>
                      <w:lang w:val="en-US"/>
                    </w:rPr>
                    <w:t>excluderea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din </w:t>
                  </w:r>
                  <w:proofErr w:type="spellStart"/>
                  <w:r w:rsidRPr="00AA16BF">
                    <w:rPr>
                      <w:rFonts w:ascii="Onest" w:hAnsi="Onest"/>
                      <w:lang w:val="en-US"/>
                    </w:rPr>
                    <w:t>procedura</w:t>
                  </w:r>
                  <w:proofErr w:type="spellEnd"/>
                  <w:r w:rsidRPr="00AA16BF">
                    <w:rPr>
                      <w:rFonts w:ascii="Onest" w:hAnsi="Onest"/>
                      <w:lang w:val="en-US"/>
                    </w:rPr>
                    <w:t xml:space="preserve"> de </w:t>
                  </w:r>
                  <w:proofErr w:type="spellStart"/>
                  <w:r w:rsidRPr="00AA16BF">
                    <w:rPr>
                      <w:rFonts w:ascii="Onest" w:hAnsi="Onest"/>
                      <w:lang w:val="en-US"/>
                    </w:rPr>
                    <w:t>atribuire</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art. 19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49F99624" w14:textId="77777777" w:rsidR="000243BE" w:rsidRPr="00AA16BF" w:rsidRDefault="000243BE" w:rsidP="000243BE">
                  <w:pPr>
                    <w:pStyle w:val="NormalWeb"/>
                    <w:numPr>
                      <w:ilvl w:val="1"/>
                      <w:numId w:val="33"/>
                    </w:numPr>
                    <w:tabs>
                      <w:tab w:val="left" w:pos="567"/>
                    </w:tabs>
                    <w:spacing w:line="276" w:lineRule="auto"/>
                    <w:ind w:left="0" w:hanging="567"/>
                    <w:rPr>
                      <w:rFonts w:ascii="Onest" w:hAnsi="Onest"/>
                      <w:lang w:val="en-US"/>
                    </w:rPr>
                  </w:pPr>
                  <w:r w:rsidRPr="00AA16BF">
                    <w:rPr>
                      <w:rFonts w:ascii="Onest" w:hAnsi="Onest"/>
                      <w:lang w:val="en-US"/>
                    </w:rPr>
                    <w:t xml:space="preserve">b) </w:t>
                  </w:r>
                  <w:proofErr w:type="spellStart"/>
                  <w:r w:rsidRPr="00AA16BF">
                    <w:rPr>
                      <w:rFonts w:ascii="Onest" w:hAnsi="Onest"/>
                      <w:lang w:val="en-US"/>
                    </w:rPr>
                    <w:t>contractul</w:t>
                  </w:r>
                  <w:proofErr w:type="spellEnd"/>
                  <w:r w:rsidRPr="00AA16BF">
                    <w:rPr>
                      <w:rFonts w:ascii="Onest" w:hAnsi="Onest"/>
                      <w:lang w:val="en-US"/>
                    </w:rPr>
                    <w:t xml:space="preserve"> a </w:t>
                  </w:r>
                  <w:proofErr w:type="spellStart"/>
                  <w:r w:rsidRPr="00AA16BF">
                    <w:rPr>
                      <w:rFonts w:ascii="Onest" w:hAnsi="Onest"/>
                      <w:lang w:val="en-US"/>
                    </w:rPr>
                    <w:t>făcut</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modificări</w:t>
                  </w:r>
                  <w:proofErr w:type="spellEnd"/>
                  <w:r w:rsidRPr="00AA16BF">
                    <w:rPr>
                      <w:rFonts w:ascii="Onest" w:hAnsi="Onest"/>
                      <w:lang w:val="en-US"/>
                    </w:rPr>
                    <w:t xml:space="preserve"> </w:t>
                  </w:r>
                  <w:proofErr w:type="spellStart"/>
                  <w:r w:rsidRPr="00AA16BF">
                    <w:rPr>
                      <w:rFonts w:ascii="Onest" w:hAnsi="Onest"/>
                      <w:lang w:val="en-US"/>
                    </w:rPr>
                    <w:t>substanțiale</w:t>
                  </w:r>
                  <w:proofErr w:type="spellEnd"/>
                  <w:r w:rsidRPr="00AA16BF">
                    <w:rPr>
                      <w:rFonts w:ascii="Onest" w:hAnsi="Onest"/>
                      <w:lang w:val="en-US"/>
                    </w:rPr>
                    <w:t xml:space="preserve"> care </w:t>
                  </w:r>
                  <w:proofErr w:type="spellStart"/>
                  <w:r w:rsidRPr="00AA16BF">
                    <w:rPr>
                      <w:rFonts w:ascii="Onest" w:hAnsi="Onest"/>
                      <w:lang w:val="en-US"/>
                    </w:rPr>
                    <w:t>necesita</w:t>
                  </w:r>
                  <w:proofErr w:type="spellEnd"/>
                  <w:r w:rsidRPr="00AA16BF">
                    <w:rPr>
                      <w:rFonts w:ascii="Onest" w:hAnsi="Onest"/>
                      <w:lang w:val="en-US"/>
                    </w:rPr>
                    <w:t xml:space="preserve"> o </w:t>
                  </w:r>
                  <w:proofErr w:type="spellStart"/>
                  <w:r w:rsidRPr="00AA16BF">
                    <w:rPr>
                      <w:rFonts w:ascii="Onest" w:hAnsi="Onest"/>
                      <w:lang w:val="en-US"/>
                    </w:rPr>
                    <w:t>nouă</w:t>
                  </w:r>
                  <w:proofErr w:type="spellEnd"/>
                  <w:r w:rsidRPr="00AA16BF">
                    <w:rPr>
                      <w:rFonts w:ascii="Onest" w:hAnsi="Onest"/>
                      <w:lang w:val="en-US"/>
                    </w:rPr>
                    <w:t xml:space="preserve"> </w:t>
                  </w:r>
                  <w:proofErr w:type="spellStart"/>
                  <w:r w:rsidRPr="00AA16BF">
                    <w:rPr>
                      <w:rFonts w:ascii="Onest" w:hAnsi="Onest"/>
                      <w:lang w:val="en-US"/>
                    </w:rPr>
                    <w:t>procedură</w:t>
                  </w:r>
                  <w:proofErr w:type="spellEnd"/>
                  <w:r w:rsidRPr="00AA16BF">
                    <w:rPr>
                      <w:rFonts w:ascii="Onest" w:hAnsi="Onest"/>
                      <w:lang w:val="en-US"/>
                    </w:rPr>
                    <w:t xml:space="preserve"> de </w:t>
                  </w:r>
                  <w:proofErr w:type="spellStart"/>
                  <w:r w:rsidRPr="00AA16BF">
                    <w:rPr>
                      <w:rFonts w:ascii="Onest" w:hAnsi="Onest"/>
                      <w:lang w:val="en-US"/>
                    </w:rPr>
                    <w:t>achiziție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art. 76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0701C17E" w14:textId="77777777" w:rsidR="000243BE" w:rsidRPr="00AA16BF" w:rsidRDefault="000243BE" w:rsidP="000243BE">
                  <w:pPr>
                    <w:tabs>
                      <w:tab w:val="left" w:pos="567"/>
                    </w:tabs>
                    <w:spacing w:line="276" w:lineRule="auto"/>
                    <w:jc w:val="both"/>
                    <w:rPr>
                      <w:rFonts w:ascii="Onest" w:hAnsi="Onest"/>
                      <w:lang w:val="en-US"/>
                    </w:rPr>
                  </w:pPr>
                  <w:r w:rsidRPr="00AA16BF">
                    <w:rPr>
                      <w:rFonts w:ascii="Onest" w:hAnsi="Onest"/>
                      <w:lang w:val="en-US"/>
                    </w:rPr>
                    <w:t xml:space="preserve">c) </w:t>
                  </w:r>
                  <w:proofErr w:type="spellStart"/>
                  <w:r w:rsidRPr="00AA16BF">
                    <w:rPr>
                      <w:rFonts w:ascii="Onest" w:hAnsi="Onest"/>
                      <w:lang w:val="en-US"/>
                    </w:rPr>
                    <w:t>contractul</w:t>
                  </w:r>
                  <w:proofErr w:type="spellEnd"/>
                  <w:r w:rsidRPr="00AA16BF">
                    <w:rPr>
                      <w:rFonts w:ascii="Onest" w:hAnsi="Onest"/>
                      <w:lang w:val="en-US"/>
                    </w:rPr>
                    <w:t xml:space="preserve"> nu </w:t>
                  </w:r>
                  <w:proofErr w:type="spellStart"/>
                  <w:r w:rsidRPr="00AA16BF">
                    <w:rPr>
                      <w:rFonts w:ascii="Onest" w:hAnsi="Onest"/>
                      <w:lang w:val="en-US"/>
                    </w:rPr>
                    <w:t>ar</w:t>
                  </w:r>
                  <w:proofErr w:type="spellEnd"/>
                  <w:r w:rsidRPr="00AA16BF">
                    <w:rPr>
                      <w:rFonts w:ascii="Onest" w:hAnsi="Onest"/>
                      <w:lang w:val="en-US"/>
                    </w:rPr>
                    <w:t xml:space="preserve"> fi </w:t>
                  </w:r>
                  <w:proofErr w:type="spellStart"/>
                  <w:r w:rsidRPr="00AA16BF">
                    <w:rPr>
                      <w:rFonts w:ascii="Onest" w:hAnsi="Onest"/>
                      <w:lang w:val="en-US"/>
                    </w:rPr>
                    <w:t>trebuit</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atribuit</w:t>
                  </w:r>
                  <w:proofErr w:type="spellEnd"/>
                  <w:r w:rsidRPr="00AA16BF">
                    <w:rPr>
                      <w:rFonts w:ascii="Onest" w:hAnsi="Onest"/>
                      <w:lang w:val="en-US"/>
                    </w:rPr>
                    <w:t xml:space="preserve"> </w:t>
                  </w:r>
                  <w:proofErr w:type="spellStart"/>
                  <w:r w:rsidRPr="00AA16BF">
                    <w:rPr>
                      <w:rFonts w:ascii="Onest" w:hAnsi="Onest"/>
                      <w:lang w:val="en-US"/>
                    </w:rPr>
                    <w:t>contractantului</w:t>
                  </w:r>
                  <w:proofErr w:type="spellEnd"/>
                  <w:r w:rsidRPr="00AA16BF">
                    <w:rPr>
                      <w:rFonts w:ascii="Onest" w:hAnsi="Onest"/>
                      <w:lang w:val="en-US"/>
                    </w:rPr>
                    <w:t xml:space="preserve"> </w:t>
                  </w:r>
                  <w:proofErr w:type="spellStart"/>
                  <w:r w:rsidRPr="00AA16BF">
                    <w:rPr>
                      <w:rFonts w:ascii="Onest" w:hAnsi="Onest"/>
                      <w:lang w:val="en-US"/>
                    </w:rPr>
                    <w:t>respectiv</w:t>
                  </w:r>
                  <w:proofErr w:type="spellEnd"/>
                  <w:r w:rsidRPr="00AA16BF">
                    <w:rPr>
                      <w:rFonts w:ascii="Onest" w:hAnsi="Onest"/>
                      <w:lang w:val="en-US"/>
                    </w:rPr>
                    <w:t xml:space="preserve">, </w:t>
                  </w:r>
                  <w:proofErr w:type="spellStart"/>
                  <w:r w:rsidRPr="00AA16BF">
                    <w:rPr>
                      <w:rFonts w:ascii="Onest" w:hAnsi="Onest"/>
                      <w:lang w:val="en-US"/>
                    </w:rPr>
                    <w:t>având</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vedere</w:t>
                  </w:r>
                  <w:proofErr w:type="spellEnd"/>
                  <w:r w:rsidRPr="00AA16BF">
                    <w:rPr>
                      <w:rFonts w:ascii="Onest" w:hAnsi="Onest"/>
                      <w:lang w:val="en-US"/>
                    </w:rPr>
                    <w:t xml:space="preserve"> o </w:t>
                  </w:r>
                  <w:proofErr w:type="spellStart"/>
                  <w:r w:rsidRPr="00AA16BF">
                    <w:rPr>
                      <w:rFonts w:ascii="Onest" w:hAnsi="Onest"/>
                      <w:lang w:val="en-US"/>
                    </w:rPr>
                    <w:t>încălcare</w:t>
                  </w:r>
                  <w:proofErr w:type="spellEnd"/>
                  <w:r w:rsidRPr="00AA16BF">
                    <w:rPr>
                      <w:rFonts w:ascii="Onest" w:hAnsi="Onest"/>
                      <w:lang w:val="en-US"/>
                    </w:rPr>
                    <w:t xml:space="preserve"> </w:t>
                  </w:r>
                  <w:proofErr w:type="spellStart"/>
                  <w:r w:rsidRPr="00AA16BF">
                    <w:rPr>
                      <w:rFonts w:ascii="Onest" w:hAnsi="Onest"/>
                      <w:lang w:val="en-US"/>
                    </w:rPr>
                    <w:t>gravă</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ce</w:t>
                  </w:r>
                  <w:proofErr w:type="spellEnd"/>
                  <w:r w:rsidRPr="00AA16BF">
                    <w:rPr>
                      <w:rFonts w:ascii="Onest" w:hAnsi="Onest"/>
                      <w:lang w:val="en-US"/>
                    </w:rPr>
                    <w:t xml:space="preserve"> </w:t>
                  </w:r>
                  <w:proofErr w:type="spellStart"/>
                  <w:r w:rsidRPr="00AA16BF">
                    <w:rPr>
                      <w:rFonts w:ascii="Onest" w:hAnsi="Onest"/>
                      <w:lang w:val="en-US"/>
                    </w:rPr>
                    <w:t>rezultă</w:t>
                  </w:r>
                  <w:proofErr w:type="spellEnd"/>
                  <w:r w:rsidRPr="00AA16BF">
                    <w:rPr>
                      <w:rFonts w:ascii="Onest" w:hAnsi="Onest"/>
                      <w:lang w:val="en-US"/>
                    </w:rPr>
                    <w:t xml:space="preserve"> din </w:t>
                  </w:r>
                  <w:proofErr w:type="spellStart"/>
                  <w:r w:rsidRPr="00AA16BF">
                    <w:rPr>
                      <w:rFonts w:ascii="Onest" w:hAnsi="Onest"/>
                      <w:lang w:val="en-US"/>
                    </w:rPr>
                    <w:t>Legea</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tratatele</w:t>
                  </w:r>
                  <w:proofErr w:type="spellEnd"/>
                  <w:r w:rsidRPr="00AA16BF">
                    <w:rPr>
                      <w:rFonts w:ascii="Onest" w:hAnsi="Onest"/>
                      <w:lang w:val="en-US"/>
                    </w:rPr>
                    <w:t xml:space="preserve"> </w:t>
                  </w:r>
                  <w:proofErr w:type="spellStart"/>
                  <w:r w:rsidRPr="00AA16BF">
                    <w:rPr>
                      <w:rFonts w:ascii="Onest" w:hAnsi="Onest"/>
                      <w:lang w:val="en-US"/>
                    </w:rPr>
                    <w:t>internaţionale</w:t>
                  </w:r>
                  <w:proofErr w:type="spellEnd"/>
                  <w:r w:rsidRPr="00AA16BF">
                    <w:rPr>
                      <w:rFonts w:ascii="Onest" w:hAnsi="Onest"/>
                      <w:lang w:val="en-US"/>
                    </w:rPr>
                    <w:t xml:space="preserve"> la care </w:t>
                  </w:r>
                  <w:proofErr w:type="spellStart"/>
                  <w:r w:rsidRPr="00AA16BF">
                    <w:rPr>
                      <w:rFonts w:ascii="Onest" w:hAnsi="Onest"/>
                      <w:lang w:val="en-US"/>
                    </w:rPr>
                    <w:t>Republica</w:t>
                  </w:r>
                  <w:proofErr w:type="spellEnd"/>
                  <w:r w:rsidRPr="00AA16BF">
                    <w:rPr>
                      <w:rFonts w:ascii="Onest" w:hAnsi="Onest"/>
                      <w:lang w:val="en-US"/>
                    </w:rPr>
                    <w:t xml:space="preserve"> Moldova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care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constatată</w:t>
                  </w:r>
                  <w:proofErr w:type="spellEnd"/>
                  <w:r w:rsidRPr="00AA16BF">
                    <w:rPr>
                      <w:rFonts w:ascii="Onest" w:hAnsi="Onest"/>
                      <w:lang w:val="en-US"/>
                    </w:rPr>
                    <w:t xml:space="preserve"> </w:t>
                  </w:r>
                  <w:proofErr w:type="spellStart"/>
                  <w:r w:rsidRPr="00AA16BF">
                    <w:rPr>
                      <w:rFonts w:ascii="Onest" w:hAnsi="Onest"/>
                      <w:lang w:val="en-US"/>
                    </w:rPr>
                    <w:t>printr</w:t>
                  </w:r>
                  <w:proofErr w:type="spellEnd"/>
                  <w:r w:rsidRPr="00AA16BF">
                    <w:rPr>
                      <w:rFonts w:ascii="Onest" w:hAnsi="Onest"/>
                      <w:lang w:val="en-US"/>
                    </w:rPr>
                    <w:t xml:space="preserve">-o </w:t>
                  </w:r>
                  <w:proofErr w:type="spellStart"/>
                  <w:r w:rsidRPr="00AA16BF">
                    <w:rPr>
                      <w:rFonts w:ascii="Onest" w:hAnsi="Onest"/>
                      <w:lang w:val="en-US"/>
                    </w:rPr>
                    <w:t>decizie</w:t>
                  </w:r>
                  <w:proofErr w:type="spellEnd"/>
                  <w:r w:rsidRPr="00AA16BF">
                    <w:rPr>
                      <w:rFonts w:ascii="Onest" w:hAnsi="Onest"/>
                      <w:lang w:val="en-US"/>
                    </w:rPr>
                    <w:t xml:space="preserve"> a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instanțe</w:t>
                  </w:r>
                  <w:proofErr w:type="spellEnd"/>
                  <w:r w:rsidRPr="00AA16BF">
                    <w:rPr>
                      <w:rFonts w:ascii="Onest" w:hAnsi="Onest"/>
                      <w:lang w:val="en-US"/>
                    </w:rPr>
                    <w:t xml:space="preserve"> </w:t>
                  </w:r>
                  <w:proofErr w:type="spellStart"/>
                  <w:r w:rsidRPr="00AA16BF">
                    <w:rPr>
                      <w:rFonts w:ascii="Onest" w:hAnsi="Onest"/>
                      <w:lang w:val="en-US"/>
                    </w:rPr>
                    <w:t>judecătorești</w:t>
                  </w:r>
                  <w:proofErr w:type="spellEnd"/>
                  <w:r w:rsidRPr="00AA16BF">
                    <w:rPr>
                      <w:rFonts w:ascii="Onest" w:hAnsi="Onest"/>
                      <w:lang w:val="en-US"/>
                    </w:rPr>
                    <w:t xml:space="preserve"> </w:t>
                  </w:r>
                  <w:proofErr w:type="spellStart"/>
                  <w:r w:rsidRPr="00AA16BF">
                    <w:rPr>
                      <w:rFonts w:ascii="Onest" w:hAnsi="Onest"/>
                      <w:lang w:val="en-US"/>
                    </w:rPr>
                    <w:t>naționale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internaționale</w:t>
                  </w:r>
                  <w:proofErr w:type="spellEnd"/>
                  <w:r w:rsidRPr="00AA16BF">
                    <w:rPr>
                      <w:rFonts w:ascii="Onest" w:hAnsi="Onest"/>
                      <w:lang w:val="en-US"/>
                    </w:rPr>
                    <w:t>.</w:t>
                  </w:r>
                </w:p>
                <w:p w14:paraId="6968AD27" w14:textId="77777777" w:rsidR="000243BE" w:rsidRPr="00AA16BF" w:rsidRDefault="000243BE" w:rsidP="000243BE">
                  <w:pPr>
                    <w:tabs>
                      <w:tab w:val="left" w:pos="567"/>
                    </w:tabs>
                    <w:spacing w:line="276" w:lineRule="auto"/>
                    <w:jc w:val="both"/>
                    <w:rPr>
                      <w:rFonts w:ascii="Onest" w:hAnsi="Onest"/>
                      <w:lang w:val="en-US"/>
                    </w:rPr>
                  </w:pPr>
                </w:p>
                <w:p w14:paraId="6FC79BB7" w14:textId="77777777" w:rsidR="000243BE" w:rsidRPr="00AA16BF" w:rsidRDefault="000243BE" w:rsidP="000243BE">
                  <w:pPr>
                    <w:tabs>
                      <w:tab w:val="left" w:pos="567"/>
                    </w:tabs>
                    <w:spacing w:line="276" w:lineRule="auto"/>
                    <w:jc w:val="both"/>
                    <w:rPr>
                      <w:rFonts w:ascii="Onest" w:hAnsi="Onest"/>
                      <w:b/>
                      <w:lang w:val="en-US"/>
                    </w:rPr>
                  </w:pPr>
                  <w:r w:rsidRPr="00AA16BF">
                    <w:rPr>
                      <w:rFonts w:ascii="Onest" w:hAnsi="Onest"/>
                      <w:b/>
                      <w:lang w:val="en-US"/>
                    </w:rPr>
                    <w:t>19. DISPOZIȚII FINALE</w:t>
                  </w:r>
                </w:p>
                <w:p w14:paraId="57ADA08F"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19.1.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au </w:t>
                  </w:r>
                  <w:proofErr w:type="spellStart"/>
                  <w:r w:rsidRPr="00AA16BF">
                    <w:rPr>
                      <w:rFonts w:ascii="Onest" w:hAnsi="Onest"/>
                      <w:lang w:val="en-US"/>
                    </w:rPr>
                    <w:t>dreptul</w:t>
                  </w:r>
                  <w:proofErr w:type="spellEnd"/>
                  <w:r w:rsidRPr="00AA16BF">
                    <w:rPr>
                      <w:rFonts w:ascii="Onest" w:hAnsi="Onest"/>
                      <w:lang w:val="en-US"/>
                    </w:rPr>
                    <w:t xml:space="preserve">, pe </w:t>
                  </w:r>
                  <w:proofErr w:type="spellStart"/>
                  <w:r w:rsidRPr="00AA16BF">
                    <w:rPr>
                      <w:rFonts w:ascii="Onest" w:hAnsi="Onest"/>
                      <w:lang w:val="en-US"/>
                    </w:rPr>
                    <w:t>durata</w:t>
                  </w:r>
                  <w:proofErr w:type="spellEnd"/>
                  <w:r w:rsidRPr="00AA16BF">
                    <w:rPr>
                      <w:rFonts w:ascii="Onest" w:hAnsi="Onest"/>
                      <w:lang w:val="en-US"/>
                    </w:rPr>
                    <w:t xml:space="preserve"> </w:t>
                  </w:r>
                  <w:proofErr w:type="spellStart"/>
                  <w:r w:rsidRPr="00AA16BF">
                    <w:rPr>
                      <w:rFonts w:ascii="Onest" w:hAnsi="Onest"/>
                      <w:lang w:val="en-US"/>
                    </w:rPr>
                    <w:t>îndeplinirii</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valabilității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convină</w:t>
                  </w:r>
                  <w:proofErr w:type="spellEnd"/>
                  <w:r w:rsidRPr="00AA16BF">
                    <w:rPr>
                      <w:rFonts w:ascii="Onest" w:hAnsi="Onest"/>
                      <w:lang w:val="en-US"/>
                    </w:rPr>
                    <w:t xml:space="preserve"> </w:t>
                  </w:r>
                  <w:proofErr w:type="spellStart"/>
                  <w:r w:rsidRPr="00AA16BF">
                    <w:rPr>
                      <w:rFonts w:ascii="Onest" w:hAnsi="Onest"/>
                      <w:lang w:val="en-US"/>
                    </w:rPr>
                    <w:t>asupra</w:t>
                  </w:r>
                  <w:proofErr w:type="spellEnd"/>
                  <w:r w:rsidRPr="00AA16BF">
                    <w:rPr>
                      <w:rFonts w:ascii="Onest" w:hAnsi="Onest"/>
                      <w:lang w:val="en-US"/>
                    </w:rPr>
                    <w:t xml:space="preserve"> </w:t>
                  </w:r>
                  <w:proofErr w:type="spellStart"/>
                  <w:r w:rsidRPr="00AA16BF">
                    <w:rPr>
                      <w:rFonts w:ascii="Onest" w:hAnsi="Onest"/>
                      <w:lang w:val="en-US"/>
                    </w:rPr>
                    <w:t>modificării</w:t>
                  </w:r>
                  <w:proofErr w:type="spellEnd"/>
                  <w:r w:rsidRPr="00AA16BF">
                    <w:rPr>
                      <w:rFonts w:ascii="Onest" w:hAnsi="Onest"/>
                      <w:lang w:val="en-US"/>
                    </w:rPr>
                    <w:t xml:space="preserve"> </w:t>
                  </w:r>
                  <w:proofErr w:type="spellStart"/>
                  <w:r w:rsidRPr="00AA16BF">
                    <w:rPr>
                      <w:rFonts w:ascii="Onest" w:hAnsi="Onest"/>
                      <w:lang w:val="en-US"/>
                    </w:rPr>
                    <w:t>clauzelor</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acord</w:t>
                  </w:r>
                  <w:proofErr w:type="spellEnd"/>
                  <w:r w:rsidRPr="00AA16BF">
                    <w:rPr>
                      <w:rFonts w:ascii="Onest" w:hAnsi="Onest"/>
                      <w:lang w:val="en-US"/>
                    </w:rPr>
                    <w:t xml:space="preserve"> </w:t>
                  </w:r>
                  <w:proofErr w:type="spellStart"/>
                  <w:r w:rsidRPr="00AA16BF">
                    <w:rPr>
                      <w:rFonts w:ascii="Onest" w:hAnsi="Onest"/>
                      <w:lang w:val="en-US"/>
                    </w:rPr>
                    <w:t>adiţional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apariţiei</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circumstanţe</w:t>
                  </w:r>
                  <w:proofErr w:type="spellEnd"/>
                  <w:r w:rsidRPr="00AA16BF">
                    <w:rPr>
                      <w:rFonts w:ascii="Onest" w:hAnsi="Onest"/>
                      <w:lang w:val="en-US"/>
                    </w:rPr>
                    <w:t xml:space="preserve"> care </w:t>
                  </w:r>
                  <w:proofErr w:type="spellStart"/>
                  <w:r w:rsidRPr="00AA16BF">
                    <w:rPr>
                      <w:rFonts w:ascii="Onest" w:hAnsi="Onest"/>
                      <w:lang w:val="en-US"/>
                    </w:rPr>
                    <w:t>lezează</w:t>
                  </w:r>
                  <w:proofErr w:type="spellEnd"/>
                  <w:r w:rsidRPr="00AA16BF">
                    <w:rPr>
                      <w:rFonts w:ascii="Onest" w:hAnsi="Onest"/>
                      <w:lang w:val="en-US"/>
                    </w:rPr>
                    <w:t xml:space="preserve"> </w:t>
                  </w:r>
                  <w:proofErr w:type="spellStart"/>
                  <w:r w:rsidRPr="00AA16BF">
                    <w:rPr>
                      <w:rFonts w:ascii="Onest" w:hAnsi="Onest"/>
                      <w:lang w:val="en-US"/>
                    </w:rPr>
                    <w:t>interesele</w:t>
                  </w:r>
                  <w:proofErr w:type="spellEnd"/>
                  <w:r w:rsidRPr="00AA16BF">
                    <w:rPr>
                      <w:rFonts w:ascii="Onest" w:hAnsi="Onest"/>
                      <w:lang w:val="en-US"/>
                    </w:rPr>
                    <w:t xml:space="preserve"> </w:t>
                  </w:r>
                  <w:proofErr w:type="spellStart"/>
                  <w:r w:rsidRPr="00AA16BF">
                    <w:rPr>
                      <w:rFonts w:ascii="Onest" w:hAnsi="Onest"/>
                      <w:lang w:val="en-US"/>
                    </w:rPr>
                    <w:t>comerciale</w:t>
                  </w:r>
                  <w:proofErr w:type="spellEnd"/>
                  <w:r w:rsidRPr="00AA16BF">
                    <w:rPr>
                      <w:rFonts w:ascii="Onest" w:hAnsi="Onest"/>
                      <w:lang w:val="en-US"/>
                    </w:rPr>
                    <w:t xml:space="preserve"> legitime ale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nu au </w:t>
                  </w:r>
                  <w:proofErr w:type="spellStart"/>
                  <w:r w:rsidRPr="00AA16BF">
                    <w:rPr>
                      <w:rFonts w:ascii="Onest" w:hAnsi="Onest"/>
                      <w:lang w:val="en-US"/>
                    </w:rPr>
                    <w:t>putut</w:t>
                  </w:r>
                  <w:proofErr w:type="spellEnd"/>
                  <w:r w:rsidRPr="00AA16BF">
                    <w:rPr>
                      <w:rFonts w:ascii="Onest" w:hAnsi="Onest"/>
                      <w:lang w:val="en-US"/>
                    </w:rPr>
                    <w:t xml:space="preserve"> fi </w:t>
                  </w:r>
                  <w:proofErr w:type="spellStart"/>
                  <w:r w:rsidRPr="00AA16BF">
                    <w:rPr>
                      <w:rFonts w:ascii="Onest" w:hAnsi="Onest"/>
                      <w:lang w:val="en-US"/>
                    </w:rPr>
                    <w:t>prevăzute</w:t>
                  </w:r>
                  <w:proofErr w:type="spellEnd"/>
                  <w:r w:rsidRPr="00AA16BF">
                    <w:rPr>
                      <w:rFonts w:ascii="Onest" w:hAnsi="Onest"/>
                      <w:lang w:val="en-US"/>
                    </w:rPr>
                    <w:t xml:space="preserve"> la data </w:t>
                  </w:r>
                  <w:proofErr w:type="spellStart"/>
                  <w:r w:rsidRPr="00AA16BF">
                    <w:rPr>
                      <w:rFonts w:ascii="Onest" w:hAnsi="Onest"/>
                      <w:lang w:val="en-US"/>
                    </w:rPr>
                    <w:t>încheierii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Modificările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completările</w:t>
                  </w:r>
                  <w:proofErr w:type="spellEnd"/>
                  <w:r w:rsidRPr="00AA16BF">
                    <w:rPr>
                      <w:rFonts w:ascii="Onest" w:hAnsi="Onest"/>
                      <w:lang w:val="en-US"/>
                    </w:rPr>
                    <w:t xml:space="preserve"> la </w:t>
                  </w:r>
                  <w:proofErr w:type="spellStart"/>
                  <w:r w:rsidRPr="00AA16BF">
                    <w:rPr>
                      <w:rFonts w:ascii="Onest" w:hAnsi="Onest"/>
                      <w:lang w:val="en-US"/>
                    </w:rPr>
                    <w:t>prezentul</w:t>
                  </w:r>
                  <w:proofErr w:type="spellEnd"/>
                  <w:r w:rsidRPr="00AA16BF">
                    <w:rPr>
                      <w:rFonts w:ascii="Onest" w:hAnsi="Onest"/>
                      <w:lang w:val="en-US"/>
                    </w:rPr>
                    <w:t xml:space="preserve"> contract sunt </w:t>
                  </w:r>
                  <w:proofErr w:type="spellStart"/>
                  <w:r w:rsidRPr="00AA16BF">
                    <w:rPr>
                      <w:rFonts w:ascii="Onest" w:hAnsi="Onest"/>
                      <w:lang w:val="en-US"/>
                    </w:rPr>
                    <w:t>valabile</w:t>
                  </w:r>
                  <w:proofErr w:type="spellEnd"/>
                  <w:r w:rsidRPr="00AA16BF">
                    <w:rPr>
                      <w:rFonts w:ascii="Onest" w:hAnsi="Onest"/>
                      <w:lang w:val="en-US"/>
                    </w:rPr>
                    <w:t xml:space="preserve"> </w:t>
                  </w:r>
                  <w:proofErr w:type="spellStart"/>
                  <w:r w:rsidRPr="00AA16BF">
                    <w:rPr>
                      <w:rFonts w:ascii="Onest" w:hAnsi="Onest"/>
                      <w:lang w:val="en-US"/>
                    </w:rPr>
                    <w:t>doar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au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perfectate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semnate</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conform </w:t>
                  </w:r>
                  <w:proofErr w:type="spellStart"/>
                  <w:r w:rsidRPr="00AA16BF">
                    <w:rPr>
                      <w:rFonts w:ascii="Onest" w:hAnsi="Onest"/>
                      <w:lang w:val="en-US"/>
                    </w:rPr>
                    <w:t>actelor</w:t>
                  </w:r>
                  <w:proofErr w:type="spellEnd"/>
                  <w:r w:rsidRPr="00AA16BF">
                    <w:rPr>
                      <w:rFonts w:ascii="Onest" w:hAnsi="Onest"/>
                      <w:lang w:val="en-US"/>
                    </w:rPr>
                    <w:t xml:space="preserve"> normative.  </w:t>
                  </w:r>
                </w:p>
                <w:p w14:paraId="3AF56923"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19.2. </w:t>
                  </w:r>
                  <w:proofErr w:type="spellStart"/>
                  <w:r w:rsidRPr="00AA16BF">
                    <w:rPr>
                      <w:rFonts w:ascii="Onest" w:hAnsi="Onest"/>
                      <w:lang w:val="en-US"/>
                    </w:rPr>
                    <w:t>Nici</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nu are </w:t>
                  </w:r>
                  <w:proofErr w:type="spellStart"/>
                  <w:r w:rsidRPr="00AA16BF">
                    <w:rPr>
                      <w:rFonts w:ascii="Onest" w:hAnsi="Onest"/>
                      <w:lang w:val="en-US"/>
                    </w:rPr>
                    <w:t>dreptul</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transmită</w:t>
                  </w:r>
                  <w:proofErr w:type="spellEnd"/>
                  <w:r w:rsidRPr="00AA16BF">
                    <w:rPr>
                      <w:rFonts w:ascii="Onest" w:hAnsi="Onest"/>
                      <w:lang w:val="en-US"/>
                    </w:rPr>
                    <w:t xml:space="preserve"> </w:t>
                  </w:r>
                  <w:proofErr w:type="spellStart"/>
                  <w:r w:rsidRPr="00AA16BF">
                    <w:rPr>
                      <w:rFonts w:ascii="Onest" w:hAnsi="Onest"/>
                      <w:lang w:val="en-US"/>
                    </w:rPr>
                    <w:t>obligaţiile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drepturile</w:t>
                  </w:r>
                  <w:proofErr w:type="spellEnd"/>
                  <w:r w:rsidRPr="00AA16BF">
                    <w:rPr>
                      <w:rFonts w:ascii="Onest" w:hAnsi="Onest"/>
                      <w:lang w:val="en-US"/>
                    </w:rPr>
                    <w:t xml:space="preserve"> sale stipulate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terţe</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al </w:t>
                  </w:r>
                  <w:proofErr w:type="spellStart"/>
                  <w:r w:rsidRPr="00AA16BF">
                    <w:rPr>
                      <w:rFonts w:ascii="Onest" w:hAnsi="Onest"/>
                      <w:lang w:val="en-US"/>
                    </w:rPr>
                    <w:t>celeilalte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w:t>
                  </w:r>
                </w:p>
                <w:p w14:paraId="73CF3FB9" w14:textId="77777777" w:rsidR="000243BE" w:rsidRPr="00AA16BF" w:rsidRDefault="000243BE" w:rsidP="000243BE">
                  <w:pPr>
                    <w:spacing w:line="276" w:lineRule="auto"/>
                    <w:jc w:val="both"/>
                    <w:rPr>
                      <w:rFonts w:ascii="Onest" w:hAnsi="Onest"/>
                      <w:lang w:val="en-US"/>
                    </w:rPr>
                  </w:pPr>
                  <w:r w:rsidRPr="00AA16BF">
                    <w:rPr>
                      <w:rFonts w:ascii="Onest" w:hAnsi="Onest"/>
                      <w:lang w:val="en-US"/>
                    </w:rPr>
                    <w:t xml:space="preserve">19.3.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întocmit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limba</w:t>
                  </w:r>
                  <w:proofErr w:type="spellEnd"/>
                  <w:r w:rsidRPr="00AA16BF">
                    <w:rPr>
                      <w:rFonts w:ascii="Onest" w:hAnsi="Onest"/>
                      <w:lang w:val="en-US"/>
                    </w:rPr>
                    <w:t xml:space="preserve"> de </w:t>
                  </w:r>
                  <w:proofErr w:type="spellStart"/>
                  <w:r w:rsidRPr="00AA16BF">
                    <w:rPr>
                      <w:rFonts w:ascii="Onest" w:hAnsi="Onest"/>
                      <w:lang w:val="en-US"/>
                    </w:rPr>
                    <w:t>română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două</w:t>
                  </w:r>
                  <w:proofErr w:type="spellEnd"/>
                  <w:r w:rsidRPr="00AA16BF">
                    <w:rPr>
                      <w:rFonts w:ascii="Onest" w:hAnsi="Onest"/>
                      <w:lang w:val="en-US"/>
                    </w:rPr>
                    <w:t xml:space="preserve"> </w:t>
                  </w:r>
                  <w:proofErr w:type="spellStart"/>
                  <w:r w:rsidRPr="00AA16BF">
                    <w:rPr>
                      <w:rFonts w:ascii="Onest" w:hAnsi="Onest"/>
                      <w:lang w:val="en-US"/>
                    </w:rPr>
                    <w:t>exemplare</w:t>
                  </w:r>
                  <w:proofErr w:type="spellEnd"/>
                  <w:r w:rsidRPr="00AA16BF">
                    <w:rPr>
                      <w:rFonts w:ascii="Onest" w:hAnsi="Onest"/>
                      <w:lang w:val="en-US"/>
                    </w:rPr>
                    <w:t xml:space="preserve"> de </w:t>
                  </w:r>
                  <w:proofErr w:type="spellStart"/>
                  <w:r w:rsidRPr="00AA16BF">
                    <w:rPr>
                      <w:rFonts w:ascii="Onest" w:hAnsi="Onest"/>
                      <w:lang w:val="en-US"/>
                    </w:rPr>
                    <w:t>valoare</w:t>
                  </w:r>
                  <w:proofErr w:type="spellEnd"/>
                  <w:r w:rsidRPr="00AA16BF">
                    <w:rPr>
                      <w:rFonts w:ascii="Onest" w:hAnsi="Onest"/>
                      <w:lang w:val="en-US"/>
                    </w:rPr>
                    <w:t xml:space="preserve"> </w:t>
                  </w:r>
                  <w:proofErr w:type="spellStart"/>
                  <w:r w:rsidRPr="00AA16BF">
                    <w:rPr>
                      <w:rFonts w:ascii="Onest" w:hAnsi="Onest"/>
                      <w:lang w:val="en-US"/>
                    </w:rPr>
                    <w:t>juridică</w:t>
                  </w:r>
                  <w:proofErr w:type="spellEnd"/>
                  <w:r w:rsidRPr="00AA16BF">
                    <w:rPr>
                      <w:rFonts w:ascii="Onest" w:hAnsi="Onest"/>
                      <w:lang w:val="en-US"/>
                    </w:rPr>
                    <w:t xml:space="preserve"> </w:t>
                  </w:r>
                  <w:proofErr w:type="spellStart"/>
                  <w:r w:rsidRPr="00AA16BF">
                    <w:rPr>
                      <w:rFonts w:ascii="Onest" w:hAnsi="Onest"/>
                      <w:lang w:val="en-US"/>
                    </w:rPr>
                    <w:t>egală</w:t>
                  </w:r>
                  <w:proofErr w:type="spellEnd"/>
                  <w:r w:rsidRPr="00AA16BF">
                    <w:rPr>
                      <w:rFonts w:ascii="Onest" w:hAnsi="Onest"/>
                      <w:lang w:val="en-US"/>
                    </w:rPr>
                    <w:t xml:space="preserve">, </w:t>
                  </w:r>
                  <w:proofErr w:type="spellStart"/>
                  <w:r w:rsidRPr="00AA16BF">
                    <w:rPr>
                      <w:rFonts w:ascii="Onest" w:hAnsi="Onest"/>
                      <w:lang w:val="en-US"/>
                    </w:rPr>
                    <w:t>câte</w:t>
                  </w:r>
                  <w:proofErr w:type="spellEnd"/>
                  <w:r w:rsidRPr="00AA16BF">
                    <w:rPr>
                      <w:rFonts w:ascii="Onest" w:hAnsi="Onest"/>
                      <w:lang w:val="en-US"/>
                    </w:rPr>
                    <w:t xml:space="preserve"> un exemplar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w:t>
                  </w:r>
                </w:p>
                <w:p w14:paraId="70CC9E81" w14:textId="77777777" w:rsidR="000243BE" w:rsidRPr="00AA16BF" w:rsidRDefault="000243BE" w:rsidP="000243BE">
                  <w:pPr>
                    <w:pStyle w:val="NormalWeb"/>
                    <w:tabs>
                      <w:tab w:val="left" w:pos="567"/>
                    </w:tabs>
                    <w:spacing w:line="276" w:lineRule="auto"/>
                    <w:rPr>
                      <w:rFonts w:ascii="Onest" w:hAnsi="Onest"/>
                      <w:lang w:val="en-US"/>
                    </w:rPr>
                  </w:pPr>
                  <w:r w:rsidRPr="00AA16BF">
                    <w:rPr>
                      <w:rFonts w:ascii="Onest" w:hAnsi="Onest"/>
                      <w:lang w:val="en-US"/>
                    </w:rPr>
                    <w:lastRenderedPageBreak/>
                    <w:t xml:space="preserve">19.4.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reprezintă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de </w:t>
                  </w:r>
                  <w:proofErr w:type="spellStart"/>
                  <w:r w:rsidRPr="00AA16BF">
                    <w:rPr>
                      <w:rFonts w:ascii="Onest" w:hAnsi="Onest"/>
                      <w:lang w:val="en-US"/>
                    </w:rPr>
                    <w:t>voinţă</w:t>
                  </w:r>
                  <w:proofErr w:type="spellEnd"/>
                  <w:r w:rsidRPr="00AA16BF">
                    <w:rPr>
                      <w:rFonts w:ascii="Onest" w:hAnsi="Onest"/>
                      <w:lang w:val="en-US"/>
                    </w:rPr>
                    <w:t xml:space="preserve"> al </w:t>
                  </w:r>
                  <w:proofErr w:type="spellStart"/>
                  <w:r w:rsidRPr="00AA16BF">
                    <w:rPr>
                      <w:rFonts w:ascii="Onest" w:hAnsi="Onest"/>
                      <w:lang w:val="en-US"/>
                    </w:rPr>
                    <w:t>ambelor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semnat</w:t>
                  </w:r>
                  <w:proofErr w:type="spellEnd"/>
                  <w:r w:rsidRPr="00AA16BF">
                    <w:rPr>
                      <w:rFonts w:ascii="Onest" w:hAnsi="Onest"/>
                      <w:lang w:val="en-US"/>
                    </w:rPr>
                    <w:t xml:space="preserve"> la data </w:t>
                  </w:r>
                  <w:proofErr w:type="spellStart"/>
                  <w:r w:rsidRPr="00AA16BF">
                    <w:rPr>
                      <w:rFonts w:ascii="Onest" w:hAnsi="Onest"/>
                      <w:lang w:val="en-US"/>
                    </w:rPr>
                    <w:t>aplicării</w:t>
                  </w:r>
                  <w:proofErr w:type="spellEnd"/>
                  <w:r w:rsidRPr="00AA16BF">
                    <w:rPr>
                      <w:rFonts w:ascii="Onest" w:hAnsi="Onest"/>
                      <w:lang w:val="en-US"/>
                    </w:rPr>
                    <w:t xml:space="preserve"> </w:t>
                  </w:r>
                  <w:proofErr w:type="spellStart"/>
                  <w:r w:rsidRPr="00AA16BF">
                    <w:rPr>
                      <w:rFonts w:ascii="Onest" w:hAnsi="Onest"/>
                      <w:lang w:val="en-US"/>
                    </w:rPr>
                    <w:t>ultimei</w:t>
                  </w:r>
                  <w:proofErr w:type="spellEnd"/>
                  <w:r w:rsidRPr="00AA16BF">
                    <w:rPr>
                      <w:rFonts w:ascii="Onest" w:hAnsi="Onest"/>
                      <w:lang w:val="en-US"/>
                    </w:rPr>
                    <w:t xml:space="preserve"> </w:t>
                  </w:r>
                  <w:proofErr w:type="spellStart"/>
                  <w:r w:rsidRPr="00AA16BF">
                    <w:rPr>
                      <w:rFonts w:ascii="Onest" w:hAnsi="Onest"/>
                      <w:lang w:val="en-US"/>
                    </w:rPr>
                    <w:t>semnături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încheiat</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înregistrat</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intră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vigoare</w:t>
                  </w:r>
                  <w:proofErr w:type="spellEnd"/>
                  <w:r w:rsidRPr="00AA16BF">
                    <w:rPr>
                      <w:rFonts w:ascii="Onest" w:hAnsi="Onest"/>
                      <w:lang w:val="en-US"/>
                    </w:rPr>
                    <w:t xml:space="preserve"> la data </w:t>
                  </w:r>
                  <w:proofErr w:type="spellStart"/>
                  <w:r w:rsidRPr="00AA16BF">
                    <w:rPr>
                      <w:rFonts w:ascii="Onest" w:hAnsi="Onest"/>
                      <w:lang w:val="en-US"/>
                    </w:rPr>
                    <w:t>notificării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începerea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fiind</w:t>
                  </w:r>
                  <w:proofErr w:type="spellEnd"/>
                  <w:r w:rsidRPr="00AA16BF">
                    <w:rPr>
                      <w:rFonts w:ascii="Onest" w:hAnsi="Onest"/>
                      <w:lang w:val="en-US"/>
                    </w:rPr>
                    <w:t xml:space="preserve"> </w:t>
                  </w:r>
                  <w:proofErr w:type="spellStart"/>
                  <w:r w:rsidRPr="00AA16BF">
                    <w:rPr>
                      <w:rFonts w:ascii="Onest" w:hAnsi="Onest"/>
                      <w:lang w:val="en-US"/>
                    </w:rPr>
                    <w:t>valabil</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integrală</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obligaţiilor</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
                <w:p w14:paraId="74E9B644" w14:textId="77777777" w:rsidR="000243BE" w:rsidRPr="00AA16BF" w:rsidRDefault="000243BE" w:rsidP="000243BE">
                  <w:pPr>
                    <w:tabs>
                      <w:tab w:val="left" w:pos="2295"/>
                    </w:tabs>
                    <w:spacing w:line="276" w:lineRule="auto"/>
                    <w:jc w:val="both"/>
                    <w:rPr>
                      <w:rFonts w:ascii="Onest" w:hAnsi="Onest"/>
                    </w:rPr>
                  </w:pPr>
                  <w:r w:rsidRPr="00AA16BF">
                    <w:rPr>
                      <w:rFonts w:ascii="Onest" w:hAnsi="Onest"/>
                      <w:lang w:val="en-US"/>
                    </w:rPr>
                    <w:t xml:space="preserve">19.5. </w:t>
                  </w:r>
                  <w:r w:rsidRPr="00AA16BF">
                    <w:rPr>
                      <w:rFonts w:ascii="Onest" w:hAnsi="Onest"/>
                    </w:rPr>
                    <w:t>Contractul operează valabil între parți, potrivit legii, ofertei și documentatiei de atribuire, de la data intrării sale în vigoare și până la epuizarea convențională sau legală a oricărui efect pe care îl produce.</w:t>
                  </w:r>
                </w:p>
                <w:p w14:paraId="45025533" w14:textId="77777777" w:rsidR="000243BE" w:rsidRPr="00AA16BF" w:rsidRDefault="000243BE" w:rsidP="000243BE">
                  <w:pPr>
                    <w:tabs>
                      <w:tab w:val="left" w:pos="2295"/>
                    </w:tabs>
                    <w:spacing w:line="276" w:lineRule="auto"/>
                    <w:jc w:val="both"/>
                    <w:rPr>
                      <w:rFonts w:ascii="Onest" w:hAnsi="Onest"/>
                    </w:rPr>
                  </w:pPr>
                </w:p>
                <w:p w14:paraId="058B612B" w14:textId="77777777" w:rsidR="000243BE" w:rsidRPr="00AA16BF" w:rsidRDefault="000243BE" w:rsidP="000243BE">
                  <w:pPr>
                    <w:pStyle w:val="ListParagraph"/>
                    <w:numPr>
                      <w:ilvl w:val="0"/>
                      <w:numId w:val="27"/>
                    </w:numPr>
                    <w:tabs>
                      <w:tab w:val="clear" w:pos="1134"/>
                      <w:tab w:val="left" w:pos="525"/>
                      <w:tab w:val="left" w:pos="2295"/>
                    </w:tabs>
                    <w:spacing w:line="276" w:lineRule="auto"/>
                    <w:ind w:left="0" w:firstLine="0"/>
                    <w:contextualSpacing/>
                    <w:jc w:val="center"/>
                    <w:rPr>
                      <w:rFonts w:ascii="Onest" w:hAnsi="Onest"/>
                      <w:lang w:val="ru-RU"/>
                    </w:rPr>
                  </w:pPr>
                  <w:r w:rsidRPr="00AA16BF">
                    <w:rPr>
                      <w:rFonts w:ascii="Onest" w:hAnsi="Onest"/>
                      <w:b/>
                    </w:rPr>
                    <w:t>PARTEA CE ȚINE DE CONDIȚIILE</w:t>
                  </w:r>
                </w:p>
                <w:p w14:paraId="4F1B67B7" w14:textId="77777777" w:rsidR="000243BE" w:rsidRPr="00AA16BF" w:rsidRDefault="000243BE" w:rsidP="000243BE">
                  <w:pPr>
                    <w:pStyle w:val="ListParagraph"/>
                    <w:tabs>
                      <w:tab w:val="left" w:pos="2295"/>
                    </w:tabs>
                    <w:spacing w:line="276" w:lineRule="auto"/>
                    <w:ind w:left="3240"/>
                    <w:rPr>
                      <w:rFonts w:ascii="Onest" w:hAnsi="Onest"/>
                    </w:rPr>
                  </w:pPr>
                  <w:r w:rsidRPr="00AA16BF">
                    <w:rPr>
                      <w:rFonts w:ascii="Onest" w:hAnsi="Onest"/>
                      <w:b/>
                    </w:rPr>
                    <w:t>SPECIALE A CONTRACTULUI</w:t>
                  </w:r>
                </w:p>
                <w:p w14:paraId="6966C10D" w14:textId="77777777" w:rsidR="000243BE" w:rsidRPr="00AA16BF" w:rsidRDefault="000243BE" w:rsidP="000243BE">
                  <w:pPr>
                    <w:spacing w:line="276" w:lineRule="auto"/>
                    <w:jc w:val="center"/>
                    <w:rPr>
                      <w:rFonts w:ascii="Onest" w:hAnsi="Onest"/>
                      <w:i/>
                    </w:rPr>
                  </w:pPr>
                  <w:r w:rsidRPr="00AA16BF">
                    <w:rPr>
                      <w:rFonts w:ascii="Onest" w:hAnsi="Onest"/>
                    </w:rPr>
                    <w:t xml:space="preserve">             </w:t>
                  </w:r>
                  <w:r w:rsidRPr="00AA16BF">
                    <w:rPr>
                      <w:rFonts w:ascii="Onest" w:hAnsi="Onest"/>
                      <w:i/>
                    </w:rPr>
                    <w:t>(</w:t>
                  </w:r>
                  <w:r w:rsidRPr="00AA16BF">
                    <w:rPr>
                      <w:rFonts w:ascii="Onest" w:hAnsi="Onest"/>
                      <w:i/>
                      <w:sz w:val="20"/>
                      <w:szCs w:val="20"/>
                    </w:rPr>
                    <w:t>LA NECESITATE)</w:t>
                  </w:r>
                </w:p>
                <w:p w14:paraId="26090D4E" w14:textId="77777777" w:rsidR="000243BE" w:rsidRPr="00AA16BF" w:rsidRDefault="000243BE" w:rsidP="000243BE">
                  <w:pPr>
                    <w:pStyle w:val="ListParagraph"/>
                    <w:numPr>
                      <w:ilvl w:val="0"/>
                      <w:numId w:val="34"/>
                    </w:numPr>
                    <w:tabs>
                      <w:tab w:val="clear" w:pos="1134"/>
                    </w:tabs>
                    <w:spacing w:line="276" w:lineRule="auto"/>
                    <w:ind w:left="0"/>
                    <w:contextualSpacing/>
                    <w:rPr>
                      <w:rFonts w:ascii="Onest" w:hAnsi="Onest"/>
                    </w:rPr>
                  </w:pPr>
                  <w:r w:rsidRPr="00AA16BF">
                    <w:rPr>
                      <w:rFonts w:ascii="Onest" w:hAnsi="Onest"/>
                      <w:b/>
                    </w:rPr>
                    <w:t xml:space="preserve">                 </w:t>
                  </w:r>
                </w:p>
                <w:p w14:paraId="44502D4C" w14:textId="77777777" w:rsidR="000243BE" w:rsidRPr="00AA16BF" w:rsidRDefault="000243BE" w:rsidP="000243BE">
                  <w:pPr>
                    <w:pStyle w:val="ListParagraph"/>
                    <w:numPr>
                      <w:ilvl w:val="0"/>
                      <w:numId w:val="34"/>
                    </w:numPr>
                    <w:tabs>
                      <w:tab w:val="clear" w:pos="1134"/>
                    </w:tabs>
                    <w:spacing w:line="276" w:lineRule="auto"/>
                    <w:ind w:left="0"/>
                    <w:contextualSpacing/>
                    <w:rPr>
                      <w:rFonts w:ascii="Onest" w:hAnsi="Onest"/>
                    </w:rPr>
                  </w:pPr>
                </w:p>
                <w:p w14:paraId="52E68CC8" w14:textId="77777777" w:rsidR="000243BE" w:rsidRPr="00AA16BF" w:rsidRDefault="000243BE" w:rsidP="000243BE">
                  <w:pPr>
                    <w:pStyle w:val="ListParagraph"/>
                    <w:spacing w:line="276" w:lineRule="auto"/>
                    <w:ind w:left="0"/>
                    <w:jc w:val="center"/>
                    <w:rPr>
                      <w:rFonts w:ascii="Onest" w:hAnsi="Onest"/>
                      <w:b/>
                    </w:rPr>
                  </w:pPr>
                  <w:r w:rsidRPr="00AA16BF">
                    <w:rPr>
                      <w:rFonts w:ascii="Onest" w:hAnsi="Onest"/>
                      <w:b/>
                    </w:rPr>
                    <w:t>RECHIZITELE JURIDICE, POŞTALE ŞI DE PLĂŢI ALE PĂRŢILOR</w:t>
                  </w:r>
                </w:p>
                <w:p w14:paraId="71B3BC21" w14:textId="77777777" w:rsidR="000243BE" w:rsidRPr="00AA16BF" w:rsidRDefault="000243BE" w:rsidP="000243BE">
                  <w:pPr>
                    <w:pStyle w:val="ListParagraph"/>
                    <w:spacing w:line="276" w:lineRule="auto"/>
                    <w:ind w:left="0"/>
                    <w:jc w:val="center"/>
                    <w:rPr>
                      <w:rFonts w:ascii="Onest" w:hAnsi="Onest"/>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AA16BF" w:rsidRPr="00AA16BF" w14:paraId="0DF0E0FD" w14:textId="77777777">
                    <w:tc>
                      <w:tcPr>
                        <w:tcW w:w="4675" w:type="dxa"/>
                        <w:hideMark/>
                      </w:tcPr>
                      <w:p w14:paraId="17453846" w14:textId="77777777" w:rsidR="000243BE" w:rsidRPr="00AA16BF" w:rsidRDefault="000243BE" w:rsidP="000243BE">
                        <w:pPr>
                          <w:tabs>
                            <w:tab w:val="left" w:pos="3295"/>
                          </w:tabs>
                          <w:spacing w:line="276" w:lineRule="auto"/>
                          <w:rPr>
                            <w:rFonts w:ascii="Onest" w:hAnsi="Onest"/>
                            <w:b/>
                            <w:lang w:val="en-US"/>
                          </w:rPr>
                        </w:pPr>
                        <w:r w:rsidRPr="00AA16BF">
                          <w:rPr>
                            <w:rFonts w:ascii="Onest" w:hAnsi="Onest"/>
                            <w:b/>
                            <w:iCs/>
                            <w:lang w:val="en-US"/>
                          </w:rPr>
                          <w:t>BENEFICIAR</w:t>
                        </w:r>
                      </w:p>
                    </w:tc>
                    <w:tc>
                      <w:tcPr>
                        <w:tcW w:w="4680" w:type="dxa"/>
                        <w:hideMark/>
                      </w:tcPr>
                      <w:p w14:paraId="558C99B0" w14:textId="77777777" w:rsidR="000243BE" w:rsidRPr="00AA16BF" w:rsidRDefault="000243BE" w:rsidP="000243BE">
                        <w:pPr>
                          <w:tabs>
                            <w:tab w:val="left" w:pos="3295"/>
                          </w:tabs>
                          <w:spacing w:line="276" w:lineRule="auto"/>
                          <w:rPr>
                            <w:rFonts w:ascii="Onest" w:hAnsi="Onest"/>
                            <w:lang w:val="en-US"/>
                          </w:rPr>
                        </w:pPr>
                        <w:r w:rsidRPr="00AA16BF">
                          <w:rPr>
                            <w:rFonts w:ascii="Onest" w:hAnsi="Onest"/>
                            <w:b/>
                            <w:iCs/>
                            <w:lang w:val="en-US"/>
                          </w:rPr>
                          <w:t xml:space="preserve">ANTREPRENOR </w:t>
                        </w:r>
                      </w:p>
                    </w:tc>
                  </w:tr>
                  <w:tr w:rsidR="00AA16BF" w:rsidRPr="00AA16BF" w14:paraId="20E1DEC3" w14:textId="77777777">
                    <w:tc>
                      <w:tcPr>
                        <w:tcW w:w="4675" w:type="dxa"/>
                        <w:vAlign w:val="center"/>
                        <w:hideMark/>
                      </w:tcPr>
                      <w:p w14:paraId="6CF3FA89"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proofErr w:type="spellStart"/>
                        <w:r w:rsidRPr="00AA16BF">
                          <w:rPr>
                            <w:rFonts w:ascii="Onest" w:hAnsi="Onest"/>
                            <w:lang w:val="en-US"/>
                          </w:rPr>
                          <w:t>Adresa</w:t>
                        </w:r>
                        <w:proofErr w:type="spellEnd"/>
                        <w:r w:rsidRPr="00AA16BF">
                          <w:rPr>
                            <w:rFonts w:ascii="Onest" w:hAnsi="Onest"/>
                            <w:lang w:val="en-US"/>
                          </w:rPr>
                          <w:t xml:space="preserve"> </w:t>
                        </w:r>
                        <w:proofErr w:type="spellStart"/>
                        <w:r w:rsidRPr="00AA16BF">
                          <w:rPr>
                            <w:rFonts w:ascii="Onest" w:hAnsi="Onest"/>
                            <w:lang w:val="en-US"/>
                          </w:rPr>
                          <w:t>poştală</w:t>
                        </w:r>
                        <w:proofErr w:type="spellEnd"/>
                        <w:r w:rsidRPr="00AA16BF">
                          <w:rPr>
                            <w:rFonts w:ascii="Onest" w:hAnsi="Onest"/>
                            <w:lang w:val="en-US"/>
                          </w:rPr>
                          <w:t>:</w:t>
                        </w:r>
                      </w:p>
                    </w:tc>
                    <w:tc>
                      <w:tcPr>
                        <w:tcW w:w="4680" w:type="dxa"/>
                        <w:vAlign w:val="center"/>
                        <w:hideMark/>
                      </w:tcPr>
                      <w:p w14:paraId="66DF558D"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proofErr w:type="spellStart"/>
                        <w:r w:rsidRPr="00AA16BF">
                          <w:rPr>
                            <w:rFonts w:ascii="Onest" w:hAnsi="Onest"/>
                            <w:lang w:val="en-US"/>
                          </w:rPr>
                          <w:t>Adresa</w:t>
                        </w:r>
                        <w:proofErr w:type="spellEnd"/>
                        <w:r w:rsidRPr="00AA16BF">
                          <w:rPr>
                            <w:rFonts w:ascii="Onest" w:hAnsi="Onest"/>
                            <w:lang w:val="en-US"/>
                          </w:rPr>
                          <w:t xml:space="preserve"> </w:t>
                        </w:r>
                        <w:proofErr w:type="spellStart"/>
                        <w:r w:rsidRPr="00AA16BF">
                          <w:rPr>
                            <w:rFonts w:ascii="Onest" w:hAnsi="Onest"/>
                            <w:lang w:val="en-US"/>
                          </w:rPr>
                          <w:t>poştală</w:t>
                        </w:r>
                        <w:proofErr w:type="spellEnd"/>
                        <w:r w:rsidRPr="00AA16BF">
                          <w:rPr>
                            <w:rFonts w:ascii="Onest" w:hAnsi="Onest"/>
                            <w:lang w:val="en-US"/>
                          </w:rPr>
                          <w:t>:</w:t>
                        </w:r>
                      </w:p>
                    </w:tc>
                  </w:tr>
                  <w:tr w:rsidR="00AA16BF" w:rsidRPr="00AA16BF" w14:paraId="066E4F37" w14:textId="77777777">
                    <w:tc>
                      <w:tcPr>
                        <w:tcW w:w="4675" w:type="dxa"/>
                        <w:vAlign w:val="center"/>
                        <w:hideMark/>
                      </w:tcPr>
                      <w:p w14:paraId="142B9ED5"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proofErr w:type="spellStart"/>
                        <w:r w:rsidRPr="00AA16BF">
                          <w:rPr>
                            <w:rFonts w:ascii="Onest" w:hAnsi="Onest"/>
                            <w:lang w:val="en-US"/>
                          </w:rPr>
                          <w:t>Telefon</w:t>
                        </w:r>
                        <w:proofErr w:type="spellEnd"/>
                        <w:r w:rsidRPr="00AA16BF">
                          <w:rPr>
                            <w:rFonts w:ascii="Onest" w:hAnsi="Onest"/>
                            <w:lang w:val="en-US"/>
                          </w:rPr>
                          <w:t>:</w:t>
                        </w:r>
                      </w:p>
                    </w:tc>
                    <w:tc>
                      <w:tcPr>
                        <w:tcW w:w="4680" w:type="dxa"/>
                        <w:vAlign w:val="center"/>
                        <w:hideMark/>
                      </w:tcPr>
                      <w:p w14:paraId="68790980"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proofErr w:type="spellStart"/>
                        <w:r w:rsidRPr="00AA16BF">
                          <w:rPr>
                            <w:rFonts w:ascii="Onest" w:hAnsi="Onest"/>
                            <w:lang w:val="en-US"/>
                          </w:rPr>
                          <w:t>Telefon</w:t>
                        </w:r>
                        <w:proofErr w:type="spellEnd"/>
                        <w:r w:rsidRPr="00AA16BF">
                          <w:rPr>
                            <w:rFonts w:ascii="Onest" w:hAnsi="Onest"/>
                            <w:lang w:val="en-US"/>
                          </w:rPr>
                          <w:t>:</w:t>
                        </w:r>
                      </w:p>
                    </w:tc>
                  </w:tr>
                  <w:tr w:rsidR="00AA16BF" w:rsidRPr="00AA16BF" w14:paraId="47E98B5E" w14:textId="77777777">
                    <w:tc>
                      <w:tcPr>
                        <w:tcW w:w="4675" w:type="dxa"/>
                        <w:vAlign w:val="center"/>
                        <w:hideMark/>
                      </w:tcPr>
                      <w:p w14:paraId="50E1B10B"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fiscal:</w:t>
                        </w:r>
                      </w:p>
                    </w:tc>
                    <w:tc>
                      <w:tcPr>
                        <w:tcW w:w="4680" w:type="dxa"/>
                        <w:vAlign w:val="center"/>
                        <w:hideMark/>
                      </w:tcPr>
                      <w:p w14:paraId="7D51D872"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fiscal:</w:t>
                        </w:r>
                      </w:p>
                    </w:tc>
                  </w:tr>
                  <w:tr w:rsidR="00AA16BF" w:rsidRPr="00AA16BF" w14:paraId="60EF737E" w14:textId="77777777">
                    <w:tc>
                      <w:tcPr>
                        <w:tcW w:w="4675" w:type="dxa"/>
                        <w:vAlign w:val="center"/>
                        <w:hideMark/>
                      </w:tcPr>
                      <w:p w14:paraId="65947C06"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Banca:</w:t>
                        </w:r>
                      </w:p>
                    </w:tc>
                    <w:tc>
                      <w:tcPr>
                        <w:tcW w:w="4680" w:type="dxa"/>
                        <w:vAlign w:val="center"/>
                        <w:hideMark/>
                      </w:tcPr>
                      <w:p w14:paraId="0C66DB15"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Banca:</w:t>
                        </w:r>
                      </w:p>
                    </w:tc>
                  </w:tr>
                  <w:tr w:rsidR="00AA16BF" w:rsidRPr="00AA16BF" w14:paraId="4BBFFAF3" w14:textId="77777777">
                    <w:tc>
                      <w:tcPr>
                        <w:tcW w:w="4675" w:type="dxa"/>
                        <w:vAlign w:val="center"/>
                        <w:hideMark/>
                      </w:tcPr>
                      <w:p w14:paraId="5D2E91D2" w14:textId="77777777" w:rsidR="000243BE" w:rsidRPr="00AA16BF" w:rsidRDefault="000243BE" w:rsidP="000243BE">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IBAN:</w:t>
                        </w:r>
                      </w:p>
                    </w:tc>
                    <w:tc>
                      <w:tcPr>
                        <w:tcW w:w="4680" w:type="dxa"/>
                        <w:vAlign w:val="center"/>
                        <w:hideMark/>
                      </w:tcPr>
                      <w:p w14:paraId="5E9D1874" w14:textId="77777777" w:rsidR="000243BE" w:rsidRPr="00AA16BF" w:rsidRDefault="000243BE" w:rsidP="000243BE">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IBAN:</w:t>
                        </w:r>
                      </w:p>
                    </w:tc>
                  </w:tr>
                </w:tbl>
                <w:p w14:paraId="1F0B09D5" w14:textId="77777777" w:rsidR="000243BE" w:rsidRPr="00AA16BF" w:rsidRDefault="000243BE" w:rsidP="000243BE">
                  <w:pPr>
                    <w:pStyle w:val="ListParagraph"/>
                    <w:spacing w:line="276" w:lineRule="auto"/>
                    <w:ind w:left="0"/>
                    <w:jc w:val="center"/>
                    <w:rPr>
                      <w:rFonts w:ascii="Onest" w:hAnsi="Onest"/>
                      <w:b/>
                      <w:lang w:eastAsia="ru-RU"/>
                    </w:rPr>
                  </w:pPr>
                </w:p>
                <w:p w14:paraId="0584E3C9" w14:textId="77777777" w:rsidR="000243BE" w:rsidRPr="00AA16BF" w:rsidRDefault="000243BE" w:rsidP="000243BE">
                  <w:pPr>
                    <w:tabs>
                      <w:tab w:val="left" w:pos="360"/>
                    </w:tabs>
                    <w:spacing w:line="276" w:lineRule="auto"/>
                    <w:jc w:val="both"/>
                    <w:rPr>
                      <w:rFonts w:ascii="Onest" w:hAnsi="Onest"/>
                      <w:lang w:val="en-US"/>
                    </w:rPr>
                  </w:pPr>
                </w:p>
                <w:p w14:paraId="56233A5C" w14:textId="77777777" w:rsidR="000243BE" w:rsidRPr="00AA16BF" w:rsidRDefault="000243BE" w:rsidP="000243BE">
                  <w:pPr>
                    <w:tabs>
                      <w:tab w:val="left" w:pos="360"/>
                      <w:tab w:val="left" w:pos="2685"/>
                    </w:tabs>
                    <w:spacing w:line="276" w:lineRule="auto"/>
                    <w:jc w:val="both"/>
                    <w:rPr>
                      <w:rFonts w:ascii="Onest" w:hAnsi="Onest"/>
                      <w:lang w:val="en-US"/>
                    </w:rPr>
                  </w:pPr>
                  <w:r w:rsidRPr="00AA16BF">
                    <w:rPr>
                      <w:rFonts w:ascii="Onest" w:hAnsi="Onest"/>
                      <w:lang w:val="en-US"/>
                    </w:rPr>
                    <w:tab/>
                  </w:r>
                </w:p>
                <w:p w14:paraId="2082B8EF" w14:textId="77777777" w:rsidR="000243BE" w:rsidRPr="00AA16BF" w:rsidRDefault="000243BE" w:rsidP="000243BE">
                  <w:pPr>
                    <w:pStyle w:val="ListParagraph"/>
                    <w:tabs>
                      <w:tab w:val="left" w:pos="360"/>
                      <w:tab w:val="left" w:pos="2685"/>
                    </w:tabs>
                    <w:spacing w:line="276" w:lineRule="auto"/>
                    <w:ind w:left="0"/>
                    <w:jc w:val="center"/>
                    <w:rPr>
                      <w:rFonts w:ascii="Onest" w:hAnsi="Onest"/>
                      <w:b/>
                    </w:rPr>
                  </w:pPr>
                  <w:r w:rsidRPr="00AA16BF">
                    <w:rPr>
                      <w:rFonts w:ascii="Onest" w:hAnsi="Onest"/>
                      <w:b/>
                    </w:rPr>
                    <w:t>SEMNĂTURILE PĂRŢILOR</w:t>
                  </w:r>
                </w:p>
                <w:p w14:paraId="51FD76AD" w14:textId="77777777" w:rsidR="000243BE" w:rsidRPr="00AA16BF" w:rsidRDefault="000243BE" w:rsidP="000243BE">
                  <w:pPr>
                    <w:pStyle w:val="ListParagraph"/>
                    <w:tabs>
                      <w:tab w:val="left" w:pos="360"/>
                      <w:tab w:val="left" w:pos="2685"/>
                    </w:tabs>
                    <w:spacing w:line="276" w:lineRule="auto"/>
                    <w:ind w:left="0"/>
                    <w:jc w:val="center"/>
                    <w:rPr>
                      <w:rFonts w:ascii="Onest" w:hAnsi="Onest"/>
                      <w:b/>
                    </w:rPr>
                  </w:pPr>
                </w:p>
                <w:tbl>
                  <w:tblPr>
                    <w:tblW w:w="9345" w:type="dxa"/>
                    <w:tblLayout w:type="fixed"/>
                    <w:tblLook w:val="04A0" w:firstRow="1" w:lastRow="0" w:firstColumn="1" w:lastColumn="0" w:noHBand="0" w:noVBand="1"/>
                  </w:tblPr>
                  <w:tblGrid>
                    <w:gridCol w:w="4632"/>
                    <w:gridCol w:w="4713"/>
                  </w:tblGrid>
                  <w:tr w:rsidR="00AA16BF" w:rsidRPr="00AA16BF" w14:paraId="18A1787B" w14:textId="77777777">
                    <w:trPr>
                      <w:trHeight w:val="357"/>
                    </w:trPr>
                    <w:tc>
                      <w:tcPr>
                        <w:tcW w:w="4630" w:type="dxa"/>
                        <w:vAlign w:val="center"/>
                        <w:hideMark/>
                      </w:tcPr>
                      <w:p w14:paraId="03BE9A20" w14:textId="77777777" w:rsidR="000243BE" w:rsidRPr="00AA16BF" w:rsidRDefault="000243BE" w:rsidP="000243BE">
                        <w:pPr>
                          <w:tabs>
                            <w:tab w:val="left" w:pos="360"/>
                          </w:tabs>
                          <w:spacing w:line="276" w:lineRule="auto"/>
                          <w:jc w:val="center"/>
                          <w:rPr>
                            <w:rFonts w:ascii="Onest" w:hAnsi="Onest"/>
                            <w:b/>
                            <w:lang w:val="ru-RU"/>
                          </w:rPr>
                        </w:pPr>
                        <w:r w:rsidRPr="00AA16BF">
                          <w:rPr>
                            <w:rFonts w:ascii="Onest" w:hAnsi="Onest"/>
                            <w:b/>
                          </w:rPr>
                          <w:t>BENEFICIAR</w:t>
                        </w:r>
                      </w:p>
                    </w:tc>
                    <w:tc>
                      <w:tcPr>
                        <w:tcW w:w="4710" w:type="dxa"/>
                        <w:vAlign w:val="center"/>
                        <w:hideMark/>
                      </w:tcPr>
                      <w:p w14:paraId="422B77D8" w14:textId="77777777" w:rsidR="000243BE" w:rsidRPr="00AA16BF" w:rsidRDefault="000243BE" w:rsidP="000243BE">
                        <w:pPr>
                          <w:tabs>
                            <w:tab w:val="left" w:pos="360"/>
                          </w:tabs>
                          <w:spacing w:line="276" w:lineRule="auto"/>
                          <w:jc w:val="center"/>
                          <w:rPr>
                            <w:rFonts w:ascii="Onest" w:hAnsi="Onest"/>
                            <w:b/>
                          </w:rPr>
                        </w:pPr>
                        <w:r w:rsidRPr="00AA16BF">
                          <w:rPr>
                            <w:rFonts w:ascii="Onest" w:hAnsi="Onest"/>
                            <w:b/>
                          </w:rPr>
                          <w:t>ANTREPRENOR</w:t>
                        </w:r>
                      </w:p>
                    </w:tc>
                  </w:tr>
                  <w:tr w:rsidR="00AA16BF" w:rsidRPr="00AA16BF" w14:paraId="3B807F74" w14:textId="77777777">
                    <w:trPr>
                      <w:trHeight w:val="357"/>
                    </w:trPr>
                    <w:tc>
                      <w:tcPr>
                        <w:tcW w:w="4630" w:type="dxa"/>
                        <w:vAlign w:val="center"/>
                      </w:tcPr>
                      <w:p w14:paraId="0597C674" w14:textId="77777777" w:rsidR="000243BE" w:rsidRPr="00AA16BF" w:rsidRDefault="000243BE" w:rsidP="000243BE">
                        <w:pPr>
                          <w:tabs>
                            <w:tab w:val="left" w:pos="360"/>
                          </w:tabs>
                          <w:spacing w:line="276" w:lineRule="auto"/>
                          <w:jc w:val="both"/>
                          <w:rPr>
                            <w:rFonts w:ascii="Onest" w:hAnsi="Onest"/>
                            <w:b/>
                          </w:rPr>
                        </w:pPr>
                      </w:p>
                      <w:p w14:paraId="2AA4F35C" w14:textId="77777777" w:rsidR="000243BE" w:rsidRPr="00AA16BF" w:rsidRDefault="000243BE" w:rsidP="000243BE">
                        <w:pPr>
                          <w:tabs>
                            <w:tab w:val="left" w:pos="360"/>
                          </w:tabs>
                          <w:spacing w:line="276" w:lineRule="auto"/>
                          <w:jc w:val="both"/>
                          <w:rPr>
                            <w:rFonts w:ascii="Onest" w:hAnsi="Onest"/>
                            <w:b/>
                          </w:rPr>
                        </w:pPr>
                      </w:p>
                      <w:p w14:paraId="1518D223" w14:textId="77777777" w:rsidR="000243BE" w:rsidRPr="00AA16BF" w:rsidRDefault="000243BE" w:rsidP="000243BE">
                        <w:pPr>
                          <w:tabs>
                            <w:tab w:val="left" w:pos="360"/>
                          </w:tabs>
                          <w:spacing w:line="276" w:lineRule="auto"/>
                          <w:jc w:val="both"/>
                          <w:rPr>
                            <w:rFonts w:ascii="Onest" w:hAnsi="Onest"/>
                            <w:b/>
                          </w:rPr>
                        </w:pPr>
                      </w:p>
                    </w:tc>
                    <w:tc>
                      <w:tcPr>
                        <w:tcW w:w="4710" w:type="dxa"/>
                        <w:vAlign w:val="center"/>
                      </w:tcPr>
                      <w:p w14:paraId="744247A7" w14:textId="77777777" w:rsidR="000243BE" w:rsidRPr="00AA16BF" w:rsidRDefault="000243BE" w:rsidP="000243BE">
                        <w:pPr>
                          <w:tabs>
                            <w:tab w:val="left" w:pos="360"/>
                          </w:tabs>
                          <w:spacing w:line="276" w:lineRule="auto"/>
                          <w:jc w:val="both"/>
                          <w:rPr>
                            <w:rFonts w:ascii="Onest" w:hAnsi="Onest"/>
                            <w:b/>
                          </w:rPr>
                        </w:pPr>
                      </w:p>
                      <w:p w14:paraId="2DC3C1B0" w14:textId="77777777" w:rsidR="000243BE" w:rsidRPr="00AA16BF" w:rsidRDefault="000243BE" w:rsidP="000243BE">
                        <w:pPr>
                          <w:tabs>
                            <w:tab w:val="left" w:pos="360"/>
                          </w:tabs>
                          <w:spacing w:line="276" w:lineRule="auto"/>
                          <w:jc w:val="both"/>
                          <w:rPr>
                            <w:rFonts w:ascii="Onest" w:hAnsi="Onest"/>
                            <w:b/>
                          </w:rPr>
                        </w:pPr>
                      </w:p>
                      <w:p w14:paraId="49EA45B1" w14:textId="77777777" w:rsidR="000243BE" w:rsidRPr="00AA16BF" w:rsidRDefault="000243BE" w:rsidP="000243BE">
                        <w:pPr>
                          <w:tabs>
                            <w:tab w:val="left" w:pos="360"/>
                          </w:tabs>
                          <w:spacing w:line="276" w:lineRule="auto"/>
                          <w:jc w:val="both"/>
                          <w:rPr>
                            <w:rFonts w:ascii="Onest" w:hAnsi="Onest"/>
                            <w:b/>
                          </w:rPr>
                        </w:pPr>
                      </w:p>
                    </w:tc>
                  </w:tr>
                  <w:tr w:rsidR="00AA16BF" w:rsidRPr="00AA16BF" w14:paraId="3EAF6808" w14:textId="77777777">
                    <w:trPr>
                      <w:trHeight w:val="357"/>
                    </w:trPr>
                    <w:tc>
                      <w:tcPr>
                        <w:tcW w:w="4630" w:type="dxa"/>
                        <w:vAlign w:val="center"/>
                        <w:hideMark/>
                      </w:tcPr>
                      <w:p w14:paraId="4BA64B0C" w14:textId="77777777" w:rsidR="000243BE" w:rsidRPr="00AA16BF" w:rsidRDefault="000243BE" w:rsidP="000243BE">
                        <w:pPr>
                          <w:tabs>
                            <w:tab w:val="left" w:pos="360"/>
                          </w:tabs>
                          <w:spacing w:line="276" w:lineRule="auto"/>
                          <w:jc w:val="center"/>
                          <w:rPr>
                            <w:rFonts w:ascii="Onest" w:hAnsi="Onest"/>
                            <w:b/>
                          </w:rPr>
                        </w:pPr>
                        <w:r w:rsidRPr="00AA16BF">
                          <w:rPr>
                            <w:rFonts w:ascii="Onest" w:hAnsi="Onest"/>
                          </w:rPr>
                          <w:t>„___”_________20__</w:t>
                        </w:r>
                      </w:p>
                    </w:tc>
                    <w:tc>
                      <w:tcPr>
                        <w:tcW w:w="4710" w:type="dxa"/>
                        <w:vAlign w:val="center"/>
                        <w:hideMark/>
                      </w:tcPr>
                      <w:p w14:paraId="4599F742" w14:textId="77777777" w:rsidR="000243BE" w:rsidRPr="00AA16BF" w:rsidRDefault="000243BE" w:rsidP="000243BE">
                        <w:pPr>
                          <w:tabs>
                            <w:tab w:val="left" w:pos="360"/>
                          </w:tabs>
                          <w:spacing w:line="276" w:lineRule="auto"/>
                          <w:jc w:val="center"/>
                          <w:rPr>
                            <w:rFonts w:ascii="Onest" w:hAnsi="Onest"/>
                            <w:b/>
                          </w:rPr>
                        </w:pPr>
                        <w:r w:rsidRPr="00AA16BF">
                          <w:rPr>
                            <w:rFonts w:ascii="Onest" w:hAnsi="Onest"/>
                          </w:rPr>
                          <w:t>„___”_________20__”.</w:t>
                        </w:r>
                      </w:p>
                    </w:tc>
                  </w:tr>
                </w:tbl>
                <w:p w14:paraId="6A36D890" w14:textId="77777777" w:rsidR="000243BE" w:rsidRPr="00AA16BF" w:rsidRDefault="000243BE" w:rsidP="000243BE">
                  <w:pPr>
                    <w:tabs>
                      <w:tab w:val="left" w:pos="360"/>
                      <w:tab w:val="left" w:pos="2295"/>
                    </w:tabs>
                    <w:spacing w:line="276" w:lineRule="auto"/>
                    <w:jc w:val="both"/>
                    <w:rPr>
                      <w:rFonts w:ascii="Onest" w:hAnsi="Onest"/>
                      <w:lang w:eastAsia="ru-RU"/>
                    </w:rPr>
                  </w:pPr>
                  <w:r w:rsidRPr="00AA16BF">
                    <w:rPr>
                      <w:rFonts w:ascii="Onest" w:hAnsi="Onest"/>
                    </w:rPr>
                    <w:t xml:space="preserve">              </w:t>
                  </w:r>
                </w:p>
                <w:p w14:paraId="551F0E76" w14:textId="77777777" w:rsidR="000243BE" w:rsidRPr="00AA16BF" w:rsidRDefault="000243BE" w:rsidP="000243BE">
                  <w:pPr>
                    <w:tabs>
                      <w:tab w:val="left" w:pos="360"/>
                    </w:tabs>
                    <w:spacing w:line="276" w:lineRule="auto"/>
                    <w:jc w:val="both"/>
                    <w:rPr>
                      <w:rFonts w:ascii="Onest" w:hAnsi="Onest"/>
                    </w:rPr>
                  </w:pPr>
                </w:p>
              </w:tc>
            </w:tr>
          </w:tbl>
          <w:p w14:paraId="6C447561" w14:textId="77777777" w:rsidR="003846B2" w:rsidRPr="00AA16BF" w:rsidRDefault="003846B2" w:rsidP="00CF0E2B">
            <w:pPr>
              <w:tabs>
                <w:tab w:val="left" w:pos="2295"/>
              </w:tabs>
              <w:rPr>
                <w:rFonts w:ascii="Onest" w:hAnsi="Onest"/>
              </w:rPr>
            </w:pPr>
          </w:p>
          <w:p w14:paraId="5F39BDF4" w14:textId="77777777" w:rsidR="003846B2" w:rsidRPr="00AA16BF" w:rsidRDefault="003846B2" w:rsidP="004D7C86">
            <w:pPr>
              <w:tabs>
                <w:tab w:val="left" w:pos="2295"/>
              </w:tabs>
              <w:jc w:val="right"/>
              <w:rPr>
                <w:rFonts w:ascii="Onest" w:hAnsi="Onest"/>
              </w:rPr>
            </w:pPr>
          </w:p>
          <w:p w14:paraId="3740B40A" w14:textId="77777777" w:rsidR="000243BE" w:rsidRPr="00AA16BF" w:rsidRDefault="000243BE" w:rsidP="004D7C86">
            <w:pPr>
              <w:tabs>
                <w:tab w:val="left" w:pos="2295"/>
              </w:tabs>
              <w:jc w:val="right"/>
              <w:rPr>
                <w:rFonts w:ascii="Onest" w:hAnsi="Onest"/>
              </w:rPr>
            </w:pPr>
          </w:p>
          <w:p w14:paraId="04592FD4" w14:textId="77777777" w:rsidR="000243BE" w:rsidRPr="00AA16BF" w:rsidRDefault="000243BE" w:rsidP="004D7C86">
            <w:pPr>
              <w:tabs>
                <w:tab w:val="left" w:pos="2295"/>
              </w:tabs>
              <w:jc w:val="right"/>
              <w:rPr>
                <w:rFonts w:ascii="Onest" w:hAnsi="Onest"/>
              </w:rPr>
            </w:pPr>
          </w:p>
          <w:p w14:paraId="68D87B09" w14:textId="77777777" w:rsidR="000243BE" w:rsidRPr="00AA16BF" w:rsidRDefault="000243BE" w:rsidP="004D7C86">
            <w:pPr>
              <w:tabs>
                <w:tab w:val="left" w:pos="2295"/>
              </w:tabs>
              <w:jc w:val="right"/>
              <w:rPr>
                <w:rFonts w:ascii="Onest" w:hAnsi="Onest"/>
              </w:rPr>
            </w:pPr>
          </w:p>
          <w:p w14:paraId="77B7F9A1" w14:textId="77777777" w:rsidR="000243BE" w:rsidRPr="00AA16BF" w:rsidRDefault="000243BE" w:rsidP="004D7C86">
            <w:pPr>
              <w:tabs>
                <w:tab w:val="left" w:pos="2295"/>
              </w:tabs>
              <w:jc w:val="right"/>
              <w:rPr>
                <w:rFonts w:ascii="Onest" w:hAnsi="Onest"/>
              </w:rPr>
            </w:pPr>
          </w:p>
          <w:p w14:paraId="48B2FDB7" w14:textId="77777777" w:rsidR="000243BE" w:rsidRPr="00AA16BF" w:rsidRDefault="000243BE" w:rsidP="00CF0E2B">
            <w:pPr>
              <w:tabs>
                <w:tab w:val="left" w:pos="2295"/>
              </w:tabs>
              <w:rPr>
                <w:rFonts w:ascii="Onest" w:hAnsi="Onest"/>
              </w:rPr>
            </w:pPr>
          </w:p>
          <w:p w14:paraId="72922A60" w14:textId="77777777" w:rsidR="000243BE" w:rsidRPr="00AA16BF" w:rsidRDefault="000243BE" w:rsidP="004D7C86">
            <w:pPr>
              <w:tabs>
                <w:tab w:val="left" w:pos="2295"/>
              </w:tabs>
              <w:jc w:val="right"/>
              <w:rPr>
                <w:rFonts w:ascii="Onest" w:hAnsi="Onest"/>
              </w:rPr>
            </w:pPr>
          </w:p>
          <w:p w14:paraId="3893A0C6" w14:textId="77777777" w:rsidR="000243BE" w:rsidRPr="00AA16BF" w:rsidRDefault="000243BE" w:rsidP="004D7C86">
            <w:pPr>
              <w:tabs>
                <w:tab w:val="left" w:pos="2295"/>
              </w:tabs>
              <w:jc w:val="right"/>
              <w:rPr>
                <w:rFonts w:ascii="Onest" w:hAnsi="Onest"/>
              </w:rPr>
            </w:pPr>
          </w:p>
          <w:p w14:paraId="19F7FAF8" w14:textId="6C70A5C0" w:rsidR="007E709D" w:rsidRPr="00AA16BF" w:rsidRDefault="007E709D" w:rsidP="004D7C86">
            <w:pPr>
              <w:tabs>
                <w:tab w:val="left" w:pos="2295"/>
              </w:tabs>
              <w:jc w:val="right"/>
              <w:rPr>
                <w:rFonts w:ascii="Onest" w:hAnsi="Onest"/>
              </w:rPr>
            </w:pPr>
            <w:r w:rsidRPr="00AA16BF">
              <w:rPr>
                <w:rFonts w:ascii="Onest" w:hAnsi="Onest"/>
              </w:rPr>
              <w:t xml:space="preserve">Anexa nr. </w:t>
            </w:r>
            <w:r w:rsidR="004D7C86" w:rsidRPr="00AA16BF">
              <w:rPr>
                <w:rFonts w:ascii="Onest" w:hAnsi="Onest"/>
              </w:rPr>
              <w:t>1</w:t>
            </w:r>
          </w:p>
          <w:p w14:paraId="5963C5BF" w14:textId="77777777" w:rsidR="007E709D" w:rsidRPr="00AA16BF" w:rsidRDefault="00C33344" w:rsidP="004D7C86">
            <w:pPr>
              <w:tabs>
                <w:tab w:val="left" w:pos="2295"/>
              </w:tabs>
              <w:jc w:val="right"/>
              <w:rPr>
                <w:rFonts w:ascii="Onest" w:hAnsi="Onest"/>
              </w:rPr>
            </w:pPr>
            <w:r w:rsidRPr="00AA16BF">
              <w:rPr>
                <w:rFonts w:ascii="Onest" w:hAnsi="Onest"/>
              </w:rPr>
              <w:t>l</w:t>
            </w:r>
            <w:r w:rsidR="00892A6D" w:rsidRPr="00AA16BF">
              <w:rPr>
                <w:rFonts w:ascii="Onest" w:hAnsi="Onest"/>
              </w:rPr>
              <w:t>a C</w:t>
            </w:r>
            <w:r w:rsidR="007E709D" w:rsidRPr="00AA16BF">
              <w:rPr>
                <w:rFonts w:ascii="Onest" w:hAnsi="Onest"/>
              </w:rPr>
              <w:t>ontractul nr. ___________</w:t>
            </w:r>
          </w:p>
          <w:p w14:paraId="63A61F6E" w14:textId="77777777" w:rsidR="007E709D" w:rsidRPr="00AA16BF" w:rsidRDefault="007E709D" w:rsidP="004D7C86">
            <w:pPr>
              <w:tabs>
                <w:tab w:val="left" w:pos="2295"/>
              </w:tabs>
              <w:jc w:val="right"/>
              <w:rPr>
                <w:rFonts w:ascii="Onest" w:hAnsi="Onest"/>
              </w:rPr>
            </w:pPr>
            <w:r w:rsidRPr="00AA16BF">
              <w:rPr>
                <w:rFonts w:ascii="Onest" w:hAnsi="Onest"/>
              </w:rPr>
              <w:t>Din „____”  _____ 20_______</w:t>
            </w:r>
          </w:p>
          <w:p w14:paraId="7710A024" w14:textId="77777777" w:rsidR="007E709D" w:rsidRPr="00AA16BF" w:rsidRDefault="007E709D" w:rsidP="007E709D">
            <w:pPr>
              <w:tabs>
                <w:tab w:val="left" w:pos="2295"/>
              </w:tabs>
              <w:jc w:val="both"/>
              <w:rPr>
                <w:rFonts w:ascii="Onest" w:hAnsi="Onest"/>
              </w:rPr>
            </w:pPr>
          </w:p>
          <w:p w14:paraId="250DF346" w14:textId="77777777" w:rsidR="004D7C86" w:rsidRPr="00AA16BF" w:rsidRDefault="004D7C86" w:rsidP="007E709D">
            <w:pPr>
              <w:tabs>
                <w:tab w:val="left" w:pos="2295"/>
              </w:tabs>
              <w:jc w:val="both"/>
              <w:rPr>
                <w:rFonts w:ascii="Onest" w:hAnsi="Onest"/>
              </w:rPr>
            </w:pPr>
          </w:p>
          <w:p w14:paraId="233A9594" w14:textId="77777777" w:rsidR="007E709D" w:rsidRPr="00AA16BF" w:rsidRDefault="007E709D" w:rsidP="007E709D">
            <w:pPr>
              <w:tabs>
                <w:tab w:val="left" w:pos="2295"/>
              </w:tabs>
              <w:jc w:val="both"/>
              <w:rPr>
                <w:rFonts w:ascii="Onest" w:hAnsi="Onest"/>
              </w:rPr>
            </w:pPr>
          </w:p>
          <w:p w14:paraId="19891DBE" w14:textId="77777777" w:rsidR="007E709D" w:rsidRPr="00AA16BF" w:rsidRDefault="00C33344" w:rsidP="007E709D">
            <w:pPr>
              <w:tabs>
                <w:tab w:val="left" w:pos="2295"/>
              </w:tabs>
              <w:jc w:val="both"/>
              <w:rPr>
                <w:rFonts w:ascii="Onest" w:hAnsi="Onest"/>
                <w:b/>
              </w:rPr>
            </w:pPr>
            <w:r w:rsidRPr="00AA16BF">
              <w:rPr>
                <w:rFonts w:ascii="Onest" w:hAnsi="Onest"/>
                <w:b/>
              </w:rPr>
              <w:t xml:space="preserve">       </w:t>
            </w:r>
            <w:r w:rsidR="007E709D" w:rsidRPr="00AA16BF">
              <w:rPr>
                <w:rFonts w:ascii="Onest" w:hAnsi="Onest"/>
                <w:b/>
              </w:rPr>
              <w:t>SPECIFICAŢII TEHNICE</w:t>
            </w:r>
          </w:p>
          <w:p w14:paraId="3C46C6BC" w14:textId="77777777" w:rsidR="007E709D" w:rsidRPr="00AA16BF" w:rsidRDefault="007E709D" w:rsidP="007E709D">
            <w:pPr>
              <w:tabs>
                <w:tab w:val="left" w:pos="2295"/>
              </w:tabs>
              <w:jc w:val="both"/>
              <w:rPr>
                <w:rFonts w:ascii="Onest" w:hAnsi="Onest"/>
              </w:rPr>
            </w:pPr>
          </w:p>
          <w:tbl>
            <w:tblPr>
              <w:tblW w:w="938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60"/>
            </w:tblGrid>
            <w:tr w:rsidR="00AA16BF" w:rsidRPr="00AA16BF" w14:paraId="49F0A33E" w14:textId="77777777" w:rsidTr="00D3325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AA16BF" w:rsidRDefault="007E709D" w:rsidP="004D7C86">
                  <w:pPr>
                    <w:jc w:val="both"/>
                    <w:rPr>
                      <w:rFonts w:ascii="Onest" w:hAnsi="Onest"/>
                      <w:b/>
                      <w:bCs/>
                    </w:rPr>
                  </w:pPr>
                  <w:r w:rsidRPr="00AA16BF">
                    <w:rPr>
                      <w:rFonts w:ascii="Onest" w:hAnsi="Onest"/>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AA16BF" w:rsidRDefault="007E709D" w:rsidP="00E13118">
                  <w:pPr>
                    <w:jc w:val="center"/>
                    <w:rPr>
                      <w:rFonts w:ascii="Onest" w:hAnsi="Onest"/>
                      <w:b/>
                      <w:bCs/>
                    </w:rPr>
                  </w:pPr>
                  <w:r w:rsidRPr="00AA16BF">
                    <w:rPr>
                      <w:rFonts w:ascii="Onest" w:hAnsi="Onest"/>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AA16BF" w:rsidRDefault="007E709D" w:rsidP="004D7C86">
                  <w:pPr>
                    <w:jc w:val="both"/>
                    <w:rPr>
                      <w:rFonts w:ascii="Onest" w:hAnsi="Onest"/>
                      <w:b/>
                      <w:bCs/>
                    </w:rPr>
                  </w:pPr>
                  <w:r w:rsidRPr="00AA16BF">
                    <w:rPr>
                      <w:rFonts w:ascii="Onest" w:hAnsi="Onest"/>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AA16BF" w:rsidRDefault="007E709D" w:rsidP="004D7C86">
                  <w:pPr>
                    <w:jc w:val="center"/>
                    <w:rPr>
                      <w:rFonts w:ascii="Onest" w:hAnsi="Onest"/>
                      <w:b/>
                    </w:rPr>
                  </w:pPr>
                  <w:r w:rsidRPr="00AA16BF">
                    <w:rPr>
                      <w:rFonts w:ascii="Onest" w:hAnsi="Onest"/>
                      <w:b/>
                    </w:rPr>
                    <w:t>Specificarea tehnică deplină solicitată de către autoritatea contractantă</w:t>
                  </w:r>
                </w:p>
                <w:p w14:paraId="046E9149" w14:textId="77777777" w:rsidR="007E709D" w:rsidRPr="00AA16BF" w:rsidRDefault="007E709D" w:rsidP="004D7C86">
                  <w:pPr>
                    <w:jc w:val="both"/>
                    <w:rPr>
                      <w:rFonts w:ascii="Onest" w:hAnsi="Onest"/>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AA16BF" w:rsidRDefault="007E709D" w:rsidP="004D7C86">
                  <w:pPr>
                    <w:jc w:val="center"/>
                    <w:rPr>
                      <w:rFonts w:ascii="Onest" w:hAnsi="Onest"/>
                      <w:b/>
                    </w:rPr>
                  </w:pPr>
                  <w:r w:rsidRPr="00AA16BF">
                    <w:rPr>
                      <w:rFonts w:ascii="Onest" w:hAnsi="Onest"/>
                      <w:b/>
                      <w:bCs/>
                    </w:rPr>
                    <w:t xml:space="preserve">Specificarea tehnică </w:t>
                  </w:r>
                  <w:r w:rsidRPr="00AA16BF">
                    <w:rPr>
                      <w:rFonts w:ascii="Onest" w:hAnsi="Onest"/>
                      <w:b/>
                    </w:rPr>
                    <w:t>deplină propusă de către ofertant</w:t>
                  </w:r>
                </w:p>
                <w:p w14:paraId="42591B78" w14:textId="77777777" w:rsidR="007E709D" w:rsidRPr="00AA16BF" w:rsidRDefault="007E709D" w:rsidP="004D7C86">
                  <w:pPr>
                    <w:jc w:val="both"/>
                    <w:rPr>
                      <w:rFonts w:ascii="Onest" w:hAnsi="Onest"/>
                      <w:b/>
                      <w:bCs/>
                    </w:rPr>
                  </w:pPr>
                </w:p>
              </w:tc>
              <w:tc>
                <w:tcPr>
                  <w:tcW w:w="21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AA16BF" w:rsidRDefault="007E709D" w:rsidP="001223E6">
                  <w:pPr>
                    <w:ind w:right="943"/>
                    <w:jc w:val="center"/>
                    <w:rPr>
                      <w:rFonts w:ascii="Onest" w:hAnsi="Onest"/>
                      <w:b/>
                      <w:bCs/>
                    </w:rPr>
                  </w:pPr>
                  <w:r w:rsidRPr="00AA16BF">
                    <w:rPr>
                      <w:rFonts w:ascii="Onest" w:hAnsi="Onest"/>
                      <w:b/>
                      <w:bCs/>
                    </w:rPr>
                    <w:t>Standarde de</w:t>
                  </w:r>
                </w:p>
                <w:p w14:paraId="0F04E5CD" w14:textId="77777777" w:rsidR="007E709D" w:rsidRPr="00AA16BF" w:rsidRDefault="007E709D" w:rsidP="001223E6">
                  <w:pPr>
                    <w:ind w:right="943"/>
                    <w:jc w:val="center"/>
                    <w:rPr>
                      <w:rFonts w:ascii="Onest" w:hAnsi="Onest"/>
                      <w:b/>
                      <w:bCs/>
                    </w:rPr>
                  </w:pPr>
                  <w:r w:rsidRPr="00AA16BF">
                    <w:rPr>
                      <w:rFonts w:ascii="Onest" w:hAnsi="Onest"/>
                      <w:b/>
                      <w:bCs/>
                    </w:rPr>
                    <w:t>referinţă</w:t>
                  </w:r>
                </w:p>
              </w:tc>
            </w:tr>
            <w:tr w:rsidR="00AA16BF" w:rsidRPr="00AA16BF" w14:paraId="30C0C7E2" w14:textId="77777777" w:rsidTr="00D33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AA16BF" w:rsidRDefault="007E709D" w:rsidP="004D7C86">
                  <w:pPr>
                    <w:jc w:val="both"/>
                    <w:rPr>
                      <w:rFonts w:ascii="Onest" w:hAnsi="Onest"/>
                    </w:rPr>
                  </w:pPr>
                  <w:r w:rsidRPr="00AA16BF">
                    <w:rPr>
                      <w:rFonts w:ascii="Onest" w:hAnsi="Onest"/>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AA16BF" w:rsidRDefault="007E709D" w:rsidP="004D7C86">
                  <w:pPr>
                    <w:jc w:val="both"/>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AA16BF" w:rsidRDefault="007E709D" w:rsidP="004D7C86">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AA16BF" w:rsidRDefault="007E709D" w:rsidP="004D7C86">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AA16BF" w:rsidRDefault="007E709D" w:rsidP="004D7C86">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AA16BF" w:rsidRDefault="007E709D" w:rsidP="004D7C86">
                  <w:pPr>
                    <w:jc w:val="both"/>
                    <w:rPr>
                      <w:rFonts w:ascii="Onest" w:hAnsi="Onest"/>
                    </w:rPr>
                  </w:pPr>
                </w:p>
              </w:tc>
            </w:tr>
            <w:tr w:rsidR="00AA16BF" w:rsidRPr="00AA16BF" w14:paraId="49FDA97A" w14:textId="77777777" w:rsidTr="00D33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AA16BF" w:rsidRDefault="007E709D" w:rsidP="004D7C86">
                  <w:pPr>
                    <w:jc w:val="both"/>
                    <w:rPr>
                      <w:rFonts w:ascii="Onest" w:hAnsi="Onest"/>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AA16BF" w:rsidRDefault="007E709D" w:rsidP="004D7C86">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AA16BF" w:rsidRDefault="007E709D" w:rsidP="004D7C86">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AA16BF" w:rsidRDefault="007E709D" w:rsidP="004D7C86">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AA16BF" w:rsidRDefault="007E709D" w:rsidP="004D7C86">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AA16BF" w:rsidRDefault="007E709D" w:rsidP="004D7C86">
                  <w:pPr>
                    <w:jc w:val="both"/>
                    <w:rPr>
                      <w:rFonts w:ascii="Onest" w:hAnsi="Onest"/>
                    </w:rPr>
                  </w:pPr>
                </w:p>
              </w:tc>
            </w:tr>
            <w:tr w:rsidR="00AA16BF" w:rsidRPr="00AA16BF" w14:paraId="0BADA6D4" w14:textId="77777777" w:rsidTr="00D33256">
              <w:tc>
                <w:tcPr>
                  <w:tcW w:w="2261" w:type="dxa"/>
                  <w:gridSpan w:val="2"/>
                  <w:tcBorders>
                    <w:top w:val="single" w:sz="6" w:space="0" w:color="000000"/>
                    <w:left w:val="nil"/>
                    <w:bottom w:val="nil"/>
                    <w:right w:val="nil"/>
                  </w:tcBorders>
                </w:tcPr>
                <w:p w14:paraId="235B8284" w14:textId="77777777" w:rsidR="007E709D" w:rsidRPr="00AA16BF" w:rsidRDefault="007E709D" w:rsidP="004D7C86">
                  <w:pPr>
                    <w:jc w:val="both"/>
                    <w:rPr>
                      <w:rFonts w:ascii="Onest" w:hAnsi="Onest"/>
                    </w:rPr>
                  </w:pPr>
                </w:p>
                <w:p w14:paraId="08AAC997" w14:textId="77777777" w:rsidR="007E709D" w:rsidRPr="00AA16BF" w:rsidRDefault="007E709D" w:rsidP="004D7C86">
                  <w:pPr>
                    <w:jc w:val="both"/>
                    <w:rPr>
                      <w:rFonts w:ascii="Onest" w:hAnsi="Onest"/>
                    </w:rPr>
                  </w:pPr>
                </w:p>
                <w:p w14:paraId="1B044BD9" w14:textId="77777777" w:rsidR="007E709D" w:rsidRPr="00AA16BF" w:rsidRDefault="007E709D" w:rsidP="004D7C86">
                  <w:pPr>
                    <w:jc w:val="both"/>
                    <w:rPr>
                      <w:rFonts w:ascii="Onest" w:hAnsi="Onest"/>
                    </w:rPr>
                  </w:pPr>
                </w:p>
                <w:p w14:paraId="0EDE7AD5" w14:textId="77777777" w:rsidR="007E709D" w:rsidRPr="00AA16BF" w:rsidRDefault="007E709D" w:rsidP="004D7C86">
                  <w:pPr>
                    <w:jc w:val="both"/>
                    <w:rPr>
                      <w:rFonts w:ascii="Onest" w:hAnsi="Onest"/>
                    </w:rPr>
                  </w:pPr>
                </w:p>
                <w:p w14:paraId="081AFD4C" w14:textId="77777777" w:rsidR="007E709D" w:rsidRPr="00AA16BF" w:rsidRDefault="007E709D" w:rsidP="004D7C86">
                  <w:pPr>
                    <w:jc w:val="both"/>
                    <w:rPr>
                      <w:rFonts w:ascii="Onest" w:hAnsi="Onest"/>
                    </w:rPr>
                  </w:pPr>
                </w:p>
              </w:tc>
              <w:tc>
                <w:tcPr>
                  <w:tcW w:w="71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AA16BF" w:rsidRDefault="007E709D" w:rsidP="004D7C86">
                  <w:pPr>
                    <w:jc w:val="both"/>
                    <w:rPr>
                      <w:rFonts w:ascii="Onest" w:hAnsi="Onest"/>
                    </w:rPr>
                  </w:pPr>
                  <w:r w:rsidRPr="00AA16BF">
                    <w:rPr>
                      <w:rFonts w:ascii="Onest" w:hAnsi="Onest"/>
                    </w:rPr>
                    <w:t> </w:t>
                  </w:r>
                </w:p>
                <w:p w14:paraId="4127C2B0" w14:textId="77777777" w:rsidR="007E709D" w:rsidRPr="00AA16BF" w:rsidRDefault="007E709D" w:rsidP="007E709D">
                  <w:pPr>
                    <w:rPr>
                      <w:rFonts w:ascii="Onest" w:hAnsi="Onest"/>
                      <w:b/>
                      <w:bCs/>
                    </w:rPr>
                  </w:pPr>
                  <w:r w:rsidRPr="00AA16BF">
                    <w:rPr>
                      <w:rFonts w:ascii="Onest" w:hAnsi="Onest"/>
                      <w:b/>
                      <w:bCs/>
                    </w:rPr>
                    <w:t xml:space="preserve">                 SEMNĂTURILE PĂRŢILOR</w:t>
                  </w:r>
                </w:p>
                <w:p w14:paraId="2D64B62D" w14:textId="77777777" w:rsidR="004D7C86" w:rsidRPr="00AA16BF" w:rsidRDefault="004D7C86" w:rsidP="007E709D">
                  <w:pPr>
                    <w:rPr>
                      <w:rFonts w:ascii="Onest" w:hAnsi="Onest"/>
                    </w:rPr>
                  </w:pPr>
                </w:p>
              </w:tc>
            </w:tr>
            <w:tr w:rsidR="00AA16BF" w:rsidRPr="00AA16BF" w14:paraId="23344E58" w14:textId="77777777" w:rsidTr="00D33256">
              <w:tc>
                <w:tcPr>
                  <w:tcW w:w="4763" w:type="dxa"/>
                  <w:gridSpan w:val="4"/>
                  <w:tcBorders>
                    <w:top w:val="nil"/>
                    <w:left w:val="nil"/>
                    <w:bottom w:val="nil"/>
                    <w:right w:val="nil"/>
                  </w:tcBorders>
                  <w:tcMar>
                    <w:top w:w="24" w:type="dxa"/>
                    <w:left w:w="48" w:type="dxa"/>
                    <w:bottom w:w="24" w:type="dxa"/>
                    <w:right w:w="48" w:type="dxa"/>
                  </w:tcMar>
                  <w:hideMark/>
                </w:tcPr>
                <w:p w14:paraId="50273CFA" w14:textId="77777777" w:rsidR="007E709D" w:rsidRPr="00AA16BF" w:rsidRDefault="007E709D" w:rsidP="004D7C86">
                  <w:pPr>
                    <w:ind w:firstLine="567"/>
                    <w:jc w:val="both"/>
                    <w:rPr>
                      <w:rFonts w:ascii="Onest" w:hAnsi="Onest"/>
                    </w:rPr>
                  </w:pPr>
                  <w:r w:rsidRPr="00AA16BF">
                    <w:rPr>
                      <w:rFonts w:ascii="Onest" w:hAnsi="Onest"/>
                    </w:rPr>
                    <w:t> </w:t>
                  </w:r>
                </w:p>
                <w:p w14:paraId="0C5B10F9" w14:textId="0B80C232" w:rsidR="00753976" w:rsidRPr="00AA16BF" w:rsidRDefault="000243BE" w:rsidP="00240751">
                  <w:pPr>
                    <w:ind w:firstLine="567"/>
                    <w:rPr>
                      <w:rFonts w:ascii="Onest" w:hAnsi="Onest"/>
                    </w:rPr>
                  </w:pPr>
                  <w:r w:rsidRPr="00AA16BF">
                    <w:rPr>
                      <w:rFonts w:ascii="Onest" w:hAnsi="Onest"/>
                      <w:b/>
                      <w:bCs/>
                    </w:rPr>
                    <w:t>BENEFICIAR</w:t>
                  </w:r>
                </w:p>
                <w:p w14:paraId="1CA6E53E" w14:textId="77777777" w:rsidR="007E709D" w:rsidRPr="00AA16BF" w:rsidRDefault="007E709D" w:rsidP="00240751">
                  <w:pPr>
                    <w:ind w:firstLine="567"/>
                    <w:rPr>
                      <w:rFonts w:ascii="Onest" w:hAnsi="Onest"/>
                    </w:rPr>
                  </w:pPr>
                </w:p>
              </w:tc>
              <w:tc>
                <w:tcPr>
                  <w:tcW w:w="50" w:type="dxa"/>
                  <w:tcBorders>
                    <w:top w:val="nil"/>
                    <w:left w:val="nil"/>
                    <w:bottom w:val="nil"/>
                    <w:right w:val="nil"/>
                  </w:tcBorders>
                </w:tcPr>
                <w:p w14:paraId="49B54B9F" w14:textId="77777777" w:rsidR="007E709D" w:rsidRPr="00AA16BF" w:rsidRDefault="007E709D" w:rsidP="004D7C86">
                  <w:pPr>
                    <w:jc w:val="both"/>
                    <w:rPr>
                      <w:rFonts w:ascii="Onest" w:hAnsi="Onest"/>
                      <w:b/>
                      <w:bCs/>
                    </w:rPr>
                  </w:pPr>
                </w:p>
              </w:tc>
              <w:tc>
                <w:tcPr>
                  <w:tcW w:w="4569" w:type="dxa"/>
                  <w:gridSpan w:val="2"/>
                  <w:tcBorders>
                    <w:top w:val="nil"/>
                    <w:left w:val="nil"/>
                    <w:bottom w:val="nil"/>
                    <w:right w:val="nil"/>
                  </w:tcBorders>
                  <w:tcMar>
                    <w:top w:w="24" w:type="dxa"/>
                    <w:left w:w="48" w:type="dxa"/>
                    <w:bottom w:w="24" w:type="dxa"/>
                    <w:right w:w="48" w:type="dxa"/>
                  </w:tcMar>
                  <w:hideMark/>
                </w:tcPr>
                <w:p w14:paraId="4B22F345" w14:textId="5C783B1D" w:rsidR="007E709D" w:rsidRPr="00AA16BF" w:rsidRDefault="007E709D" w:rsidP="007E709D">
                  <w:pPr>
                    <w:rPr>
                      <w:rFonts w:ascii="Onest" w:hAnsi="Onest"/>
                    </w:rPr>
                  </w:pPr>
                  <w:r w:rsidRPr="00AA16BF">
                    <w:rPr>
                      <w:rFonts w:ascii="Onest" w:hAnsi="Onest"/>
                      <w:b/>
                      <w:bCs/>
                    </w:rPr>
                    <w:t xml:space="preserve">                              </w:t>
                  </w:r>
                </w:p>
                <w:p w14:paraId="16DB761C" w14:textId="34749B4A" w:rsidR="007E709D" w:rsidRPr="00AA16BF" w:rsidRDefault="007E709D" w:rsidP="004D7C86">
                  <w:pPr>
                    <w:ind w:firstLine="567"/>
                    <w:jc w:val="both"/>
                    <w:rPr>
                      <w:rFonts w:ascii="Onest" w:hAnsi="Onest"/>
                    </w:rPr>
                  </w:pPr>
                  <w:r w:rsidRPr="00AA16BF">
                    <w:rPr>
                      <w:rFonts w:ascii="Onest" w:hAnsi="Onest"/>
                    </w:rPr>
                    <w:t> </w:t>
                  </w:r>
                  <w:r w:rsidR="000243BE" w:rsidRPr="00AA16BF">
                    <w:rPr>
                      <w:rFonts w:ascii="Onest" w:hAnsi="Onest"/>
                      <w:b/>
                    </w:rPr>
                    <w:t>ANTREPRENOR</w:t>
                  </w:r>
                </w:p>
                <w:p w14:paraId="772A0CA7" w14:textId="77777777" w:rsidR="007E709D" w:rsidRPr="00AA16BF" w:rsidRDefault="007E709D" w:rsidP="003E7B03">
                  <w:pPr>
                    <w:jc w:val="both"/>
                    <w:rPr>
                      <w:rFonts w:ascii="Onest" w:hAnsi="Onest"/>
                    </w:rPr>
                  </w:pPr>
                </w:p>
              </w:tc>
            </w:tr>
          </w:tbl>
          <w:p w14:paraId="453EA8D8" w14:textId="0FE04E19" w:rsidR="00A14C96" w:rsidRPr="00AA16BF" w:rsidRDefault="00A14C96" w:rsidP="00196AB4">
            <w:pPr>
              <w:tabs>
                <w:tab w:val="left" w:pos="2295"/>
              </w:tabs>
              <w:jc w:val="both"/>
              <w:rPr>
                <w:rFonts w:ascii="Onest" w:hAnsi="Onest"/>
              </w:rPr>
            </w:pPr>
          </w:p>
          <w:p w14:paraId="2B20D094" w14:textId="77777777" w:rsidR="00A14C96" w:rsidRPr="00AA16BF" w:rsidRDefault="00A14C96" w:rsidP="00196AB4">
            <w:pPr>
              <w:tabs>
                <w:tab w:val="left" w:pos="2295"/>
              </w:tabs>
              <w:jc w:val="both"/>
              <w:rPr>
                <w:rFonts w:ascii="Onest" w:hAnsi="Onest"/>
              </w:rPr>
            </w:pPr>
          </w:p>
          <w:p w14:paraId="3DDD571E" w14:textId="77777777" w:rsidR="003846B2" w:rsidRPr="00AA16BF" w:rsidRDefault="003846B2" w:rsidP="004D7C86">
            <w:pPr>
              <w:jc w:val="right"/>
              <w:rPr>
                <w:rFonts w:ascii="Onest" w:hAnsi="Onest"/>
              </w:rPr>
            </w:pPr>
          </w:p>
          <w:p w14:paraId="681490A2" w14:textId="77777777" w:rsidR="003846B2" w:rsidRPr="00AA16BF" w:rsidRDefault="003846B2" w:rsidP="004D7C86">
            <w:pPr>
              <w:jc w:val="right"/>
              <w:rPr>
                <w:rFonts w:ascii="Onest" w:hAnsi="Onest"/>
              </w:rPr>
            </w:pPr>
          </w:p>
          <w:p w14:paraId="531DADD9" w14:textId="77777777" w:rsidR="003846B2" w:rsidRPr="00AA16BF" w:rsidRDefault="003846B2" w:rsidP="004D7C86">
            <w:pPr>
              <w:jc w:val="right"/>
              <w:rPr>
                <w:rFonts w:ascii="Onest" w:hAnsi="Onest"/>
              </w:rPr>
            </w:pPr>
          </w:p>
          <w:p w14:paraId="76450003" w14:textId="77777777" w:rsidR="003846B2" w:rsidRPr="00AA16BF" w:rsidRDefault="003846B2" w:rsidP="004D7C86">
            <w:pPr>
              <w:jc w:val="right"/>
              <w:rPr>
                <w:rFonts w:ascii="Onest" w:hAnsi="Onest"/>
              </w:rPr>
            </w:pPr>
          </w:p>
          <w:p w14:paraId="3BBE100B" w14:textId="77777777" w:rsidR="003846B2" w:rsidRPr="00AA16BF" w:rsidRDefault="003846B2" w:rsidP="004D7C86">
            <w:pPr>
              <w:jc w:val="right"/>
              <w:rPr>
                <w:rFonts w:ascii="Onest" w:hAnsi="Onest"/>
              </w:rPr>
            </w:pPr>
          </w:p>
          <w:p w14:paraId="41A5E748" w14:textId="77777777" w:rsidR="003846B2" w:rsidRPr="00AA16BF" w:rsidRDefault="003846B2" w:rsidP="004D7C86">
            <w:pPr>
              <w:jc w:val="right"/>
              <w:rPr>
                <w:rFonts w:ascii="Onest" w:hAnsi="Onest"/>
              </w:rPr>
            </w:pPr>
          </w:p>
          <w:p w14:paraId="5732A281" w14:textId="77777777" w:rsidR="003846B2" w:rsidRPr="00AA16BF" w:rsidRDefault="003846B2" w:rsidP="004D7C86">
            <w:pPr>
              <w:jc w:val="right"/>
              <w:rPr>
                <w:rFonts w:ascii="Onest" w:hAnsi="Onest"/>
              </w:rPr>
            </w:pPr>
          </w:p>
          <w:p w14:paraId="72699A2C" w14:textId="77777777" w:rsidR="003846B2" w:rsidRPr="00AA16BF" w:rsidRDefault="003846B2" w:rsidP="004D7C86">
            <w:pPr>
              <w:jc w:val="right"/>
              <w:rPr>
                <w:rFonts w:ascii="Onest" w:hAnsi="Onest"/>
              </w:rPr>
            </w:pPr>
          </w:p>
          <w:p w14:paraId="0AC5CC1E" w14:textId="77777777" w:rsidR="003846B2" w:rsidRPr="00AA16BF" w:rsidRDefault="003846B2" w:rsidP="004D7C86">
            <w:pPr>
              <w:jc w:val="right"/>
              <w:rPr>
                <w:rFonts w:ascii="Onest" w:hAnsi="Onest"/>
              </w:rPr>
            </w:pPr>
          </w:p>
          <w:p w14:paraId="2EF1A793" w14:textId="77777777" w:rsidR="003846B2" w:rsidRPr="00AA16BF" w:rsidRDefault="003846B2" w:rsidP="004D7C86">
            <w:pPr>
              <w:jc w:val="right"/>
              <w:rPr>
                <w:rFonts w:ascii="Onest" w:hAnsi="Onest"/>
              </w:rPr>
            </w:pPr>
          </w:p>
          <w:p w14:paraId="7E68F823" w14:textId="77777777" w:rsidR="003846B2" w:rsidRPr="00AA16BF" w:rsidRDefault="003846B2" w:rsidP="004D7C86">
            <w:pPr>
              <w:jc w:val="right"/>
              <w:rPr>
                <w:rFonts w:ascii="Onest" w:hAnsi="Onest"/>
              </w:rPr>
            </w:pPr>
          </w:p>
          <w:p w14:paraId="6AC706E0" w14:textId="77777777" w:rsidR="003846B2" w:rsidRPr="00AA16BF" w:rsidRDefault="003846B2" w:rsidP="004D7C86">
            <w:pPr>
              <w:jc w:val="right"/>
              <w:rPr>
                <w:rFonts w:ascii="Onest" w:hAnsi="Onest"/>
              </w:rPr>
            </w:pPr>
          </w:p>
          <w:p w14:paraId="225F9872" w14:textId="77777777" w:rsidR="003846B2" w:rsidRPr="00AA16BF" w:rsidRDefault="003846B2" w:rsidP="004D7C86">
            <w:pPr>
              <w:jc w:val="right"/>
              <w:rPr>
                <w:rFonts w:ascii="Onest" w:hAnsi="Onest"/>
              </w:rPr>
            </w:pPr>
          </w:p>
          <w:p w14:paraId="5BE25AE0" w14:textId="77777777" w:rsidR="003846B2" w:rsidRPr="00AA16BF" w:rsidRDefault="003846B2" w:rsidP="004D7C86">
            <w:pPr>
              <w:jc w:val="right"/>
              <w:rPr>
                <w:rFonts w:ascii="Onest" w:hAnsi="Onest"/>
              </w:rPr>
            </w:pPr>
          </w:p>
          <w:p w14:paraId="4654D4C6" w14:textId="77777777" w:rsidR="003846B2" w:rsidRPr="00AA16BF" w:rsidRDefault="003846B2" w:rsidP="004D7C86">
            <w:pPr>
              <w:jc w:val="right"/>
              <w:rPr>
                <w:rFonts w:ascii="Onest" w:hAnsi="Onest"/>
              </w:rPr>
            </w:pPr>
          </w:p>
          <w:p w14:paraId="4D202BC2" w14:textId="77777777" w:rsidR="003846B2" w:rsidRPr="00AA16BF" w:rsidRDefault="003846B2" w:rsidP="004D7C86">
            <w:pPr>
              <w:jc w:val="right"/>
              <w:rPr>
                <w:rFonts w:ascii="Onest" w:hAnsi="Onest"/>
              </w:rPr>
            </w:pPr>
          </w:p>
          <w:p w14:paraId="14AA3C1E" w14:textId="77777777" w:rsidR="003846B2" w:rsidRPr="00AA16BF" w:rsidRDefault="003846B2" w:rsidP="004D7C86">
            <w:pPr>
              <w:jc w:val="right"/>
              <w:rPr>
                <w:rFonts w:ascii="Onest" w:hAnsi="Onest"/>
              </w:rPr>
            </w:pPr>
          </w:p>
          <w:p w14:paraId="2D75CF9D" w14:textId="77777777" w:rsidR="003846B2" w:rsidRPr="00AA16BF" w:rsidRDefault="003846B2" w:rsidP="004D7C86">
            <w:pPr>
              <w:jc w:val="right"/>
              <w:rPr>
                <w:rFonts w:ascii="Onest" w:hAnsi="Onest"/>
              </w:rPr>
            </w:pPr>
          </w:p>
          <w:p w14:paraId="761536CA" w14:textId="77777777" w:rsidR="003846B2" w:rsidRPr="00AA16BF" w:rsidRDefault="003846B2" w:rsidP="004D7C86">
            <w:pPr>
              <w:jc w:val="right"/>
              <w:rPr>
                <w:rFonts w:ascii="Onest" w:hAnsi="Onest"/>
              </w:rPr>
            </w:pPr>
          </w:p>
          <w:p w14:paraId="1084B8E5" w14:textId="77777777" w:rsidR="003846B2" w:rsidRPr="00AA16BF" w:rsidRDefault="003846B2" w:rsidP="004D7C86">
            <w:pPr>
              <w:jc w:val="right"/>
              <w:rPr>
                <w:rFonts w:ascii="Onest" w:hAnsi="Onest"/>
              </w:rPr>
            </w:pPr>
          </w:p>
          <w:p w14:paraId="352F57A5" w14:textId="77777777" w:rsidR="003846B2" w:rsidRPr="00AA16BF" w:rsidRDefault="003846B2" w:rsidP="004D7C86">
            <w:pPr>
              <w:jc w:val="right"/>
              <w:rPr>
                <w:rFonts w:ascii="Onest" w:hAnsi="Onest"/>
              </w:rPr>
            </w:pPr>
          </w:p>
          <w:p w14:paraId="26018EC2" w14:textId="77777777" w:rsidR="003846B2" w:rsidRPr="00AA16BF" w:rsidRDefault="003846B2" w:rsidP="004D7C86">
            <w:pPr>
              <w:jc w:val="right"/>
              <w:rPr>
                <w:rFonts w:ascii="Onest" w:hAnsi="Onest"/>
              </w:rPr>
            </w:pPr>
          </w:p>
          <w:p w14:paraId="1EDACC96" w14:textId="77777777" w:rsidR="003846B2" w:rsidRPr="00AA16BF" w:rsidRDefault="003846B2" w:rsidP="004D7C86">
            <w:pPr>
              <w:jc w:val="right"/>
              <w:rPr>
                <w:rFonts w:ascii="Onest" w:hAnsi="Onest"/>
              </w:rPr>
            </w:pPr>
          </w:p>
          <w:p w14:paraId="28D0A0F4" w14:textId="77777777" w:rsidR="003846B2" w:rsidRPr="00AA16BF" w:rsidRDefault="003846B2" w:rsidP="004D7C86">
            <w:pPr>
              <w:jc w:val="right"/>
              <w:rPr>
                <w:rFonts w:ascii="Onest" w:hAnsi="Onest"/>
              </w:rPr>
            </w:pPr>
          </w:p>
          <w:p w14:paraId="41387F53" w14:textId="77777777" w:rsidR="003846B2" w:rsidRPr="00AA16BF" w:rsidRDefault="003846B2" w:rsidP="004D7C86">
            <w:pPr>
              <w:jc w:val="right"/>
              <w:rPr>
                <w:rFonts w:ascii="Onest" w:hAnsi="Onest"/>
              </w:rPr>
            </w:pPr>
          </w:p>
          <w:p w14:paraId="60A1DA95" w14:textId="77777777" w:rsidR="003846B2" w:rsidRPr="00AA16BF" w:rsidRDefault="003846B2" w:rsidP="004D7C86">
            <w:pPr>
              <w:jc w:val="right"/>
              <w:rPr>
                <w:rFonts w:ascii="Onest" w:hAnsi="Onest"/>
              </w:rPr>
            </w:pPr>
          </w:p>
          <w:p w14:paraId="23EE9EF3" w14:textId="2F796EF1" w:rsidR="00803E7E" w:rsidRPr="00AA16BF" w:rsidRDefault="00803E7E" w:rsidP="004D7C86">
            <w:pPr>
              <w:jc w:val="right"/>
              <w:rPr>
                <w:rFonts w:ascii="Onest" w:hAnsi="Onest"/>
              </w:rPr>
            </w:pPr>
            <w:r w:rsidRPr="00AA16BF">
              <w:rPr>
                <w:rFonts w:ascii="Onest" w:hAnsi="Onest"/>
              </w:rPr>
              <w:t>Anexa nr.</w:t>
            </w:r>
            <w:r w:rsidR="00FF5CB2" w:rsidRPr="00AA16BF">
              <w:rPr>
                <w:rFonts w:ascii="Onest" w:hAnsi="Onest"/>
              </w:rPr>
              <w:t xml:space="preserve"> </w:t>
            </w:r>
            <w:r w:rsidR="004D7C86" w:rsidRPr="00AA16BF">
              <w:rPr>
                <w:rFonts w:ascii="Onest" w:hAnsi="Onest"/>
              </w:rPr>
              <w:t>2</w:t>
            </w:r>
          </w:p>
          <w:p w14:paraId="14548E19" w14:textId="77777777" w:rsidR="00803E7E" w:rsidRPr="00AA16BF" w:rsidRDefault="00803E7E" w:rsidP="004D7C86">
            <w:pPr>
              <w:jc w:val="right"/>
              <w:rPr>
                <w:rFonts w:ascii="Onest" w:hAnsi="Onest"/>
              </w:rPr>
            </w:pPr>
            <w:r w:rsidRPr="00AA16BF">
              <w:rPr>
                <w:rFonts w:ascii="Onest" w:hAnsi="Onest"/>
              </w:rPr>
              <w:t xml:space="preserve">la </w:t>
            </w:r>
            <w:r w:rsidR="00892A6D" w:rsidRPr="00AA16BF">
              <w:rPr>
                <w:rFonts w:ascii="Onest" w:hAnsi="Onest"/>
              </w:rPr>
              <w:t>C</w:t>
            </w:r>
            <w:r w:rsidRPr="00AA16BF">
              <w:rPr>
                <w:rFonts w:ascii="Onest" w:hAnsi="Onest"/>
              </w:rPr>
              <w:t>ontractul nr.__________</w:t>
            </w:r>
          </w:p>
          <w:p w14:paraId="0ADC02F1" w14:textId="77777777" w:rsidR="00803E7E" w:rsidRPr="00AA16BF" w:rsidRDefault="00803E7E" w:rsidP="004D7C86">
            <w:pPr>
              <w:jc w:val="right"/>
              <w:rPr>
                <w:rFonts w:ascii="Onest" w:hAnsi="Onest"/>
              </w:rPr>
            </w:pPr>
            <w:r w:rsidRPr="00AA16BF">
              <w:rPr>
                <w:rFonts w:ascii="Onest" w:hAnsi="Onest"/>
              </w:rPr>
              <w:t>din “____” ________ 20___</w:t>
            </w:r>
          </w:p>
          <w:p w14:paraId="6B954B68" w14:textId="008538E4" w:rsidR="004D7C86" w:rsidRPr="00AA16BF" w:rsidRDefault="004D7C86" w:rsidP="006A7C1C">
            <w:pPr>
              <w:keepNext/>
              <w:keepLines/>
              <w:spacing w:before="200"/>
              <w:jc w:val="both"/>
              <w:outlineLvl w:val="2"/>
              <w:rPr>
                <w:rFonts w:ascii="Onest" w:hAnsi="Onest"/>
              </w:rPr>
            </w:pPr>
          </w:p>
          <w:p w14:paraId="5589590D" w14:textId="3243F5CF" w:rsidR="00803E7E" w:rsidRPr="00AA16BF" w:rsidRDefault="00803E7E" w:rsidP="00D33256">
            <w:pPr>
              <w:ind w:firstLine="567"/>
              <w:jc w:val="both"/>
              <w:rPr>
                <w:rFonts w:ascii="Onest" w:hAnsi="Onest"/>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A16BF" w:rsidRPr="00AA16BF"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AA16BF" w:rsidRDefault="00803E7E" w:rsidP="004D7C86">
                  <w:pPr>
                    <w:ind w:right="-176"/>
                    <w:jc w:val="both"/>
                    <w:rPr>
                      <w:rFonts w:ascii="Onest" w:hAnsi="Onest"/>
                      <w:b/>
                      <w:bCs/>
                    </w:rPr>
                  </w:pPr>
                  <w:r w:rsidRPr="00AA16BF">
                    <w:rPr>
                      <w:rFonts w:ascii="Onest" w:hAnsi="Onest"/>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AA16BF" w:rsidRDefault="00C33344" w:rsidP="00C33344">
                  <w:pPr>
                    <w:tabs>
                      <w:tab w:val="left" w:pos="235"/>
                      <w:tab w:val="left" w:pos="378"/>
                    </w:tabs>
                    <w:ind w:left="-923"/>
                    <w:jc w:val="center"/>
                    <w:rPr>
                      <w:rFonts w:ascii="Onest" w:hAnsi="Onest"/>
                      <w:b/>
                      <w:bCs/>
                    </w:rPr>
                  </w:pPr>
                  <w:r w:rsidRPr="00AA16BF">
                    <w:rPr>
                      <w:rFonts w:ascii="Onest" w:hAnsi="Onest"/>
                      <w:b/>
                      <w:bCs/>
                    </w:rPr>
                    <w:t xml:space="preserve">          </w:t>
                  </w:r>
                  <w:r w:rsidR="00803E7E" w:rsidRPr="00AA16BF">
                    <w:rPr>
                      <w:rFonts w:ascii="Onest" w:hAnsi="Onest"/>
                      <w:b/>
                      <w:bCs/>
                    </w:rPr>
                    <w:t>Denumirea</w:t>
                  </w:r>
                </w:p>
                <w:p w14:paraId="05781770" w14:textId="77777777" w:rsidR="00E13118" w:rsidRPr="00AA16BF" w:rsidRDefault="00C33344" w:rsidP="00C33344">
                  <w:pPr>
                    <w:tabs>
                      <w:tab w:val="left" w:pos="235"/>
                      <w:tab w:val="left" w:pos="378"/>
                    </w:tabs>
                    <w:ind w:left="-923"/>
                    <w:jc w:val="center"/>
                    <w:rPr>
                      <w:rFonts w:ascii="Onest" w:hAnsi="Onest"/>
                      <w:b/>
                      <w:bCs/>
                    </w:rPr>
                  </w:pPr>
                  <w:r w:rsidRPr="00AA16BF">
                    <w:rPr>
                      <w:rFonts w:ascii="Onest" w:hAnsi="Onest"/>
                      <w:b/>
                      <w:bCs/>
                    </w:rPr>
                    <w:t xml:space="preserve">          </w:t>
                  </w:r>
                  <w:r w:rsidR="00803E7E" w:rsidRPr="00AA16BF">
                    <w:rPr>
                      <w:rFonts w:ascii="Onest" w:hAnsi="Onest"/>
                      <w:b/>
                      <w:bCs/>
                    </w:rPr>
                    <w:t>lucrărilor</w:t>
                  </w:r>
                </w:p>
                <w:p w14:paraId="6B27D8F6" w14:textId="77777777" w:rsidR="00803E7E" w:rsidRPr="00AA16BF" w:rsidRDefault="00803E7E" w:rsidP="004D7C86">
                  <w:pPr>
                    <w:tabs>
                      <w:tab w:val="left" w:pos="369"/>
                    </w:tabs>
                    <w:ind w:left="-923"/>
                    <w:jc w:val="center"/>
                    <w:rPr>
                      <w:rFonts w:ascii="Onest" w:hAnsi="Onest"/>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AA16BF" w:rsidRDefault="00803E7E" w:rsidP="004D7C86">
                  <w:pPr>
                    <w:jc w:val="both"/>
                    <w:rPr>
                      <w:rFonts w:ascii="Onest" w:hAnsi="Onest"/>
                      <w:b/>
                      <w:bCs/>
                    </w:rPr>
                  </w:pPr>
                  <w:r w:rsidRPr="00AA16BF">
                    <w:rPr>
                      <w:rFonts w:ascii="Onest" w:hAnsi="Onest"/>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AA16BF" w:rsidRDefault="00803E7E" w:rsidP="002722CC">
                  <w:pPr>
                    <w:jc w:val="center"/>
                    <w:rPr>
                      <w:rFonts w:ascii="Onest" w:hAnsi="Onest"/>
                      <w:b/>
                      <w:bCs/>
                    </w:rPr>
                  </w:pPr>
                  <w:r w:rsidRPr="00AA16BF">
                    <w:rPr>
                      <w:rFonts w:ascii="Onest" w:hAnsi="Onest"/>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AA16BF" w:rsidRDefault="00803E7E" w:rsidP="004D7C86">
                  <w:pPr>
                    <w:jc w:val="both"/>
                    <w:rPr>
                      <w:rFonts w:ascii="Onest" w:hAnsi="Onest"/>
                      <w:b/>
                      <w:bCs/>
                    </w:rPr>
                  </w:pPr>
                  <w:r w:rsidRPr="00AA16BF">
                    <w:rPr>
                      <w:rFonts w:ascii="Onest" w:hAnsi="Onest"/>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AA16BF" w:rsidRDefault="00803E7E" w:rsidP="002722CC">
                  <w:pPr>
                    <w:jc w:val="center"/>
                    <w:rPr>
                      <w:rFonts w:ascii="Onest" w:hAnsi="Onest"/>
                      <w:b/>
                      <w:bCs/>
                    </w:rPr>
                  </w:pPr>
                  <w:r w:rsidRPr="00AA16BF">
                    <w:rPr>
                      <w:rFonts w:ascii="Onest" w:hAnsi="Onest"/>
                      <w:b/>
                      <w:bCs/>
                    </w:rPr>
                    <w:t>Preţ</w:t>
                  </w:r>
                  <w:r w:rsidR="00892A6D" w:rsidRPr="00AA16BF">
                    <w:rPr>
                      <w:rFonts w:ascii="Onest" w:hAnsi="Onest"/>
                      <w:b/>
                      <w:bCs/>
                    </w:rPr>
                    <w:t>ul</w:t>
                  </w:r>
                  <w:r w:rsidRPr="00AA16BF">
                    <w:rPr>
                      <w:rFonts w:ascii="Onest" w:hAnsi="Onest"/>
                      <w:b/>
                      <w:bCs/>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AA16BF" w:rsidRDefault="00803E7E" w:rsidP="002722CC">
                  <w:pPr>
                    <w:jc w:val="center"/>
                    <w:rPr>
                      <w:rFonts w:ascii="Onest" w:hAnsi="Onest"/>
                      <w:b/>
                      <w:bCs/>
                    </w:rPr>
                  </w:pPr>
                  <w:r w:rsidRPr="00AA16BF">
                    <w:rPr>
                      <w:rFonts w:ascii="Onest" w:hAnsi="Onest"/>
                      <w:b/>
                      <w:bCs/>
                    </w:rPr>
                    <w:t>Suma</w:t>
                  </w:r>
                  <w:r w:rsidR="0060188C" w:rsidRPr="00AA16BF">
                    <w:rPr>
                      <w:rFonts w:ascii="Onest" w:hAnsi="Onest"/>
                      <w:b/>
                      <w:bCs/>
                    </w:rPr>
                    <w:t>l</w:t>
                  </w:r>
                  <w:r w:rsidRPr="00AA16BF">
                    <w:rPr>
                      <w:rFonts w:ascii="Onest" w:hAnsi="Onest"/>
                      <w:b/>
                      <w:bCs/>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AA16BF" w:rsidRDefault="00EA64B0" w:rsidP="00E13118">
                  <w:pPr>
                    <w:jc w:val="center"/>
                    <w:rPr>
                      <w:rFonts w:ascii="Onest" w:hAnsi="Onest"/>
                      <w:b/>
                      <w:bCs/>
                    </w:rPr>
                  </w:pPr>
                  <w:r w:rsidRPr="00AA16BF">
                    <w:rPr>
                      <w:rFonts w:ascii="Onest" w:hAnsi="Onest"/>
                      <w:b/>
                      <w:bCs/>
                    </w:rPr>
                    <w:t>Termenii de executare</w:t>
                  </w:r>
                </w:p>
                <w:p w14:paraId="5F805D30" w14:textId="77777777" w:rsidR="00803E7E" w:rsidRPr="00AA16BF" w:rsidRDefault="00803E7E" w:rsidP="003E7B03">
                  <w:pPr>
                    <w:tabs>
                      <w:tab w:val="left" w:pos="1134"/>
                    </w:tabs>
                    <w:ind w:left="720"/>
                    <w:outlineLvl w:val="0"/>
                    <w:rPr>
                      <w:rFonts w:ascii="Onest" w:hAnsi="Onest"/>
                      <w:b/>
                      <w:bCs/>
                    </w:rPr>
                  </w:pPr>
                </w:p>
              </w:tc>
            </w:tr>
            <w:tr w:rsidR="00AA16BF" w:rsidRPr="00AA16BF"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AA16BF" w:rsidRDefault="00EA64B0" w:rsidP="004D7C86">
                  <w:pPr>
                    <w:jc w:val="both"/>
                    <w:rPr>
                      <w:rFonts w:ascii="Onest" w:hAnsi="Onest"/>
                    </w:rPr>
                  </w:pPr>
                  <w:r w:rsidRPr="00AA16BF">
                    <w:rPr>
                      <w:rFonts w:ascii="Onest" w:hAnsi="Onest"/>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AA16BF" w:rsidRDefault="00803E7E" w:rsidP="004D7C86">
                  <w:pPr>
                    <w:keepNext/>
                    <w:keepLines/>
                    <w:spacing w:before="200"/>
                    <w:jc w:val="both"/>
                    <w:outlineLvl w:val="2"/>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AA16BF" w:rsidRDefault="00803E7E" w:rsidP="004D7C86">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AA16BF" w:rsidRDefault="00803E7E" w:rsidP="004D7C86">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AA16BF" w:rsidRDefault="00803E7E" w:rsidP="004D7C86">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AA16BF" w:rsidRDefault="00803E7E" w:rsidP="004D7C86">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AA16BF" w:rsidRDefault="00803E7E" w:rsidP="004D7C86">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AA16BF" w:rsidRDefault="00803E7E" w:rsidP="004D7C86">
                  <w:pPr>
                    <w:keepNext/>
                    <w:keepLines/>
                    <w:spacing w:before="200"/>
                    <w:jc w:val="both"/>
                    <w:outlineLvl w:val="2"/>
                    <w:rPr>
                      <w:rFonts w:ascii="Onest" w:hAnsi="Onest"/>
                    </w:rPr>
                  </w:pPr>
                </w:p>
              </w:tc>
            </w:tr>
            <w:tr w:rsidR="00AA16BF" w:rsidRPr="00AA16BF"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AA16BF" w:rsidRDefault="00803E7E" w:rsidP="004D7C86">
                  <w:pPr>
                    <w:keepNext/>
                    <w:keepLines/>
                    <w:spacing w:before="200"/>
                    <w:jc w:val="both"/>
                    <w:outlineLvl w:val="2"/>
                    <w:rPr>
                      <w:rFonts w:ascii="Onest" w:hAnsi="Onest"/>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AA16BF" w:rsidRDefault="00EA64B0" w:rsidP="004D7C86">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AA16BF" w:rsidRDefault="00803E7E" w:rsidP="004D7C86">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AA16BF" w:rsidRDefault="00803E7E" w:rsidP="004D7C86">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AA16BF" w:rsidRDefault="00803E7E" w:rsidP="004D7C86">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AA16BF" w:rsidRDefault="00803E7E" w:rsidP="004D7C86">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AA16BF" w:rsidRDefault="00803E7E" w:rsidP="004D7C86">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AA16BF" w:rsidRDefault="00803E7E" w:rsidP="004D7C86">
                  <w:pPr>
                    <w:keepNext/>
                    <w:keepLines/>
                    <w:spacing w:before="200"/>
                    <w:jc w:val="both"/>
                    <w:outlineLvl w:val="2"/>
                    <w:rPr>
                      <w:rFonts w:ascii="Onest" w:hAnsi="Onest"/>
                    </w:rPr>
                  </w:pPr>
                </w:p>
              </w:tc>
            </w:tr>
            <w:tr w:rsidR="00AA16BF" w:rsidRPr="00AA16BF"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AA16BF" w:rsidRDefault="00EA64B0" w:rsidP="004D7C86">
                  <w:pPr>
                    <w:jc w:val="both"/>
                    <w:rPr>
                      <w:rFonts w:ascii="Onest" w:hAnsi="Onest"/>
                    </w:rPr>
                  </w:pPr>
                  <w:r w:rsidRPr="00AA16BF">
                    <w:rPr>
                      <w:rFonts w:ascii="Onest" w:hAnsi="Onest"/>
                    </w:rPr>
                    <w:t> </w:t>
                  </w:r>
                </w:p>
                <w:p w14:paraId="2BC83696" w14:textId="77777777" w:rsidR="00803E7E" w:rsidRPr="00AA16BF" w:rsidRDefault="00EA64B0" w:rsidP="004D7C86">
                  <w:pPr>
                    <w:jc w:val="center"/>
                    <w:rPr>
                      <w:rFonts w:ascii="Onest" w:hAnsi="Onest"/>
                      <w:b/>
                      <w:bCs/>
                    </w:rPr>
                  </w:pPr>
                  <w:r w:rsidRPr="00AA16BF">
                    <w:rPr>
                      <w:rFonts w:ascii="Onest" w:hAnsi="Onest"/>
                      <w:b/>
                      <w:bCs/>
                    </w:rPr>
                    <w:t>SEMNĂTURILE PĂRŢILOR</w:t>
                  </w:r>
                </w:p>
                <w:p w14:paraId="7A9E7B1A" w14:textId="5A91F09A" w:rsidR="006A7C1C" w:rsidRPr="00AA16BF" w:rsidRDefault="006A7C1C" w:rsidP="004D7C86">
                  <w:pPr>
                    <w:jc w:val="center"/>
                    <w:rPr>
                      <w:rFonts w:ascii="Onest" w:hAnsi="Onest"/>
                    </w:rPr>
                  </w:pPr>
                </w:p>
              </w:tc>
            </w:tr>
            <w:tr w:rsidR="00AA16BF" w:rsidRPr="00AA16BF"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4524DD20" w14:textId="77777777" w:rsidR="000243BE" w:rsidRPr="00AA16BF" w:rsidRDefault="000243BE" w:rsidP="000243BE">
                  <w:pPr>
                    <w:ind w:firstLine="567"/>
                    <w:rPr>
                      <w:rFonts w:ascii="Onest" w:hAnsi="Onest"/>
                    </w:rPr>
                  </w:pPr>
                  <w:r w:rsidRPr="00AA16BF">
                    <w:rPr>
                      <w:rFonts w:ascii="Onest" w:hAnsi="Onest"/>
                      <w:b/>
                      <w:bCs/>
                    </w:rPr>
                    <w:t>BENEFICIAR</w:t>
                  </w:r>
                </w:p>
                <w:p w14:paraId="0A0A85A8" w14:textId="77777777" w:rsidR="00371806" w:rsidRPr="00AA16BF" w:rsidRDefault="00371806" w:rsidP="00B262BA">
                  <w:pPr>
                    <w:tabs>
                      <w:tab w:val="left" w:pos="1134"/>
                    </w:tabs>
                    <w:ind w:left="720"/>
                    <w:outlineLvl w:val="0"/>
                    <w:rPr>
                      <w:rFonts w:ascii="Onest" w:hAnsi="Onest"/>
                    </w:rPr>
                  </w:pPr>
                </w:p>
                <w:p w14:paraId="50B6231F" w14:textId="77777777" w:rsidR="00803E7E" w:rsidRPr="00AA16BF" w:rsidRDefault="00803E7E" w:rsidP="00240751">
                  <w:pPr>
                    <w:rPr>
                      <w:rFonts w:ascii="Onest" w:hAnsi="Onest"/>
                    </w:rPr>
                  </w:pPr>
                </w:p>
              </w:tc>
              <w:tc>
                <w:tcPr>
                  <w:tcW w:w="4207" w:type="dxa"/>
                  <w:gridSpan w:val="3"/>
                  <w:tcBorders>
                    <w:top w:val="nil"/>
                    <w:left w:val="nil"/>
                    <w:bottom w:val="nil"/>
                    <w:right w:val="nil"/>
                  </w:tcBorders>
                  <w:tcMar>
                    <w:top w:w="24" w:type="dxa"/>
                    <w:left w:w="48" w:type="dxa"/>
                    <w:bottom w:w="24" w:type="dxa"/>
                    <w:right w:w="48" w:type="dxa"/>
                  </w:tcMar>
                  <w:hideMark/>
                </w:tcPr>
                <w:p w14:paraId="27D3BC1A" w14:textId="77777777" w:rsidR="000243BE" w:rsidRPr="00AA16BF" w:rsidRDefault="000243BE" w:rsidP="000243BE">
                  <w:pPr>
                    <w:ind w:firstLine="567"/>
                    <w:jc w:val="both"/>
                    <w:rPr>
                      <w:rFonts w:ascii="Onest" w:hAnsi="Onest"/>
                    </w:rPr>
                  </w:pPr>
                  <w:r w:rsidRPr="00AA16BF">
                    <w:rPr>
                      <w:rFonts w:ascii="Onest" w:hAnsi="Onest"/>
                    </w:rPr>
                    <w:t> </w:t>
                  </w:r>
                  <w:r w:rsidRPr="00AA16BF">
                    <w:rPr>
                      <w:rFonts w:ascii="Onest" w:hAnsi="Onest"/>
                      <w:b/>
                    </w:rPr>
                    <w:t>ANTREPRENOR</w:t>
                  </w:r>
                </w:p>
                <w:p w14:paraId="2D539C49" w14:textId="77777777" w:rsidR="00240751" w:rsidRPr="00AA16BF" w:rsidRDefault="00240751" w:rsidP="00240751">
                  <w:pPr>
                    <w:keepNext/>
                    <w:keepLines/>
                    <w:spacing w:before="200"/>
                    <w:ind w:firstLine="567"/>
                    <w:jc w:val="both"/>
                    <w:outlineLvl w:val="2"/>
                    <w:rPr>
                      <w:rFonts w:ascii="Onest" w:hAnsi="Onest"/>
                    </w:rPr>
                  </w:pPr>
                </w:p>
                <w:p w14:paraId="7B9F60ED" w14:textId="77777777" w:rsidR="00803E7E" w:rsidRPr="00AA16BF" w:rsidRDefault="00803E7E" w:rsidP="003E7B03">
                  <w:pPr>
                    <w:ind w:firstLine="567"/>
                    <w:jc w:val="both"/>
                    <w:rPr>
                      <w:rFonts w:ascii="Onest" w:hAnsi="Onest"/>
                    </w:rPr>
                  </w:pPr>
                </w:p>
              </w:tc>
            </w:tr>
          </w:tbl>
          <w:p w14:paraId="08641A62" w14:textId="77777777" w:rsidR="00385C85" w:rsidRPr="00AA16BF" w:rsidRDefault="00385C85" w:rsidP="00196AB4">
            <w:pPr>
              <w:tabs>
                <w:tab w:val="left" w:pos="2295"/>
              </w:tabs>
              <w:jc w:val="both"/>
              <w:rPr>
                <w:rFonts w:ascii="Onest" w:hAnsi="Onest"/>
              </w:rPr>
            </w:pPr>
          </w:p>
          <w:p w14:paraId="0354D169" w14:textId="77777777" w:rsidR="00385C85" w:rsidRPr="00AA16BF" w:rsidRDefault="00385C85" w:rsidP="00196AB4">
            <w:pPr>
              <w:tabs>
                <w:tab w:val="left" w:pos="2295"/>
              </w:tabs>
              <w:jc w:val="both"/>
              <w:rPr>
                <w:rFonts w:ascii="Onest" w:hAnsi="Onest"/>
              </w:rPr>
            </w:pPr>
          </w:p>
          <w:p w14:paraId="67F25846" w14:textId="77777777" w:rsidR="00385C85" w:rsidRPr="00AA16BF" w:rsidRDefault="00385C85" w:rsidP="00196AB4">
            <w:pPr>
              <w:tabs>
                <w:tab w:val="left" w:pos="2295"/>
              </w:tabs>
              <w:jc w:val="both"/>
              <w:rPr>
                <w:rFonts w:ascii="Onest" w:hAnsi="Onest"/>
              </w:rPr>
            </w:pPr>
          </w:p>
          <w:p w14:paraId="573158F0" w14:textId="77777777" w:rsidR="00385C85" w:rsidRPr="00AA16BF" w:rsidRDefault="00385C85" w:rsidP="00196AB4">
            <w:pPr>
              <w:tabs>
                <w:tab w:val="left" w:pos="2295"/>
              </w:tabs>
              <w:jc w:val="both"/>
              <w:rPr>
                <w:rFonts w:ascii="Onest" w:hAnsi="Onest"/>
              </w:rPr>
            </w:pPr>
          </w:p>
          <w:p w14:paraId="1B2DC210" w14:textId="77777777" w:rsidR="00385C85" w:rsidRPr="00AA16BF" w:rsidRDefault="00385C85" w:rsidP="00196AB4">
            <w:pPr>
              <w:tabs>
                <w:tab w:val="left" w:pos="2295"/>
              </w:tabs>
              <w:jc w:val="both"/>
              <w:rPr>
                <w:rFonts w:ascii="Onest" w:hAnsi="Onest"/>
              </w:rPr>
            </w:pPr>
          </w:p>
          <w:p w14:paraId="457A8F3E" w14:textId="77777777" w:rsidR="00385C85" w:rsidRPr="00AA16BF" w:rsidRDefault="00385C85" w:rsidP="00196AB4">
            <w:pPr>
              <w:tabs>
                <w:tab w:val="left" w:pos="2295"/>
              </w:tabs>
              <w:jc w:val="both"/>
              <w:rPr>
                <w:rFonts w:ascii="Onest" w:hAnsi="Onest"/>
              </w:rPr>
            </w:pPr>
          </w:p>
          <w:p w14:paraId="09D6168B" w14:textId="77777777" w:rsidR="00385C85" w:rsidRPr="00AA16BF" w:rsidRDefault="00385C85" w:rsidP="00196AB4">
            <w:pPr>
              <w:tabs>
                <w:tab w:val="left" w:pos="2295"/>
              </w:tabs>
              <w:jc w:val="both"/>
              <w:rPr>
                <w:rFonts w:ascii="Onest" w:hAnsi="Onest"/>
              </w:rPr>
            </w:pPr>
          </w:p>
          <w:p w14:paraId="752B7DE0" w14:textId="77777777" w:rsidR="00385C85" w:rsidRPr="00AA16BF" w:rsidRDefault="00385C85" w:rsidP="00196AB4">
            <w:pPr>
              <w:tabs>
                <w:tab w:val="left" w:pos="2295"/>
              </w:tabs>
              <w:jc w:val="both"/>
              <w:rPr>
                <w:rFonts w:ascii="Onest" w:hAnsi="Onest"/>
              </w:rPr>
            </w:pPr>
          </w:p>
          <w:p w14:paraId="20890119" w14:textId="77777777" w:rsidR="00385C85" w:rsidRPr="00AA16BF" w:rsidRDefault="00385C85" w:rsidP="00196AB4">
            <w:pPr>
              <w:tabs>
                <w:tab w:val="left" w:pos="2295"/>
              </w:tabs>
              <w:jc w:val="both"/>
              <w:rPr>
                <w:rFonts w:ascii="Onest" w:hAnsi="Onest"/>
              </w:rPr>
            </w:pPr>
          </w:p>
          <w:p w14:paraId="5AF782E7" w14:textId="77777777" w:rsidR="00233538" w:rsidRPr="00AA16BF" w:rsidRDefault="00233538" w:rsidP="00196AB4">
            <w:pPr>
              <w:jc w:val="both"/>
              <w:rPr>
                <w:rFonts w:ascii="Onest" w:hAnsi="Onest"/>
              </w:rPr>
            </w:pPr>
          </w:p>
          <w:p w14:paraId="6465B700" w14:textId="77777777" w:rsidR="00233538" w:rsidRPr="00AA16BF" w:rsidRDefault="00233538" w:rsidP="00196AB4">
            <w:pPr>
              <w:jc w:val="both"/>
              <w:rPr>
                <w:rFonts w:ascii="Onest" w:hAnsi="Onest"/>
              </w:rPr>
            </w:pPr>
          </w:p>
          <w:p w14:paraId="2D2A6819" w14:textId="77777777" w:rsidR="00233538" w:rsidRPr="00AA16BF" w:rsidRDefault="00233538" w:rsidP="00196AB4">
            <w:pPr>
              <w:jc w:val="both"/>
              <w:rPr>
                <w:rFonts w:ascii="Onest" w:hAnsi="Onest"/>
              </w:rPr>
            </w:pPr>
          </w:p>
        </w:tc>
      </w:tr>
      <w:tr w:rsidR="00AA16BF" w:rsidRPr="00AA16BF" w14:paraId="636495C4" w14:textId="77777777" w:rsidTr="00283820">
        <w:trPr>
          <w:trHeight w:val="697"/>
        </w:trPr>
        <w:tc>
          <w:tcPr>
            <w:tcW w:w="9748" w:type="dxa"/>
            <w:vAlign w:val="center"/>
          </w:tcPr>
          <w:p w14:paraId="41A49E95" w14:textId="77777777" w:rsidR="00D47A6F" w:rsidRPr="00AA16BF" w:rsidRDefault="00D47A6F" w:rsidP="00196AB4">
            <w:pPr>
              <w:jc w:val="both"/>
              <w:rPr>
                <w:rFonts w:ascii="Onest" w:hAnsi="Onest"/>
              </w:rPr>
            </w:pPr>
          </w:p>
        </w:tc>
      </w:tr>
    </w:tbl>
    <w:p w14:paraId="40CD3295" w14:textId="77777777" w:rsidR="001F6E5A" w:rsidRPr="00AA16BF" w:rsidRDefault="001F6E5A" w:rsidP="00196AB4">
      <w:pPr>
        <w:jc w:val="both"/>
        <w:rPr>
          <w:rFonts w:ascii="Onest" w:hAnsi="Onest"/>
        </w:rPr>
      </w:pPr>
    </w:p>
    <w:sectPr w:rsidR="001F6E5A" w:rsidRPr="00AA16BF" w:rsidSect="00083BA9">
      <w:footerReference w:type="default" r:id="rId8"/>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3169F3" w14:textId="77777777" w:rsidR="005F33F0" w:rsidRDefault="005F33F0" w:rsidP="00A20ACF">
      <w:r>
        <w:separator/>
      </w:r>
    </w:p>
  </w:endnote>
  <w:endnote w:type="continuationSeparator" w:id="0">
    <w:p w14:paraId="70A21520" w14:textId="77777777" w:rsidR="005F33F0" w:rsidRDefault="005F33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SimSun">
    <w:altName w:val="§­§°§®§Ö"/>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MS Mincho">
    <w:altName w:val="?l?r ??fc"/>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CD0F28" w:rsidRDefault="00CD0F28">
        <w:pPr>
          <w:pStyle w:val="Footer"/>
          <w:jc w:val="right"/>
        </w:pPr>
        <w:r>
          <w:fldChar w:fldCharType="begin"/>
        </w:r>
        <w:r>
          <w:instrText xml:space="preserve"> PAGE   \* MERGEFORMAT </w:instrText>
        </w:r>
        <w:r>
          <w:fldChar w:fldCharType="separate"/>
        </w:r>
        <w:r>
          <w:t>3</w:t>
        </w:r>
        <w:r>
          <w:t>4</w:t>
        </w:r>
        <w:r>
          <w:fldChar w:fldCharType="end"/>
        </w:r>
      </w:p>
    </w:sdtContent>
  </w:sdt>
  <w:p w14:paraId="075618FA" w14:textId="77777777" w:rsidR="00CD0F28" w:rsidRDefault="00CD0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B007EE" w14:textId="77777777" w:rsidR="005F33F0" w:rsidRDefault="005F33F0" w:rsidP="00A20ACF">
      <w:r>
        <w:separator/>
      </w:r>
    </w:p>
  </w:footnote>
  <w:footnote w:type="continuationSeparator" w:id="0">
    <w:p w14:paraId="5F03D3DF" w14:textId="77777777" w:rsidR="005F33F0" w:rsidRDefault="005F33F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DAD67BC"/>
    <w:multiLevelType w:val="hybridMultilevel"/>
    <w:tmpl w:val="8A3800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8677AD"/>
    <w:multiLevelType w:val="hybridMultilevel"/>
    <w:tmpl w:val="79F055A8"/>
    <w:lvl w:ilvl="0" w:tplc="F02A3026">
      <w:start w:val="29"/>
      <w:numFmt w:val="bullet"/>
      <w:lvlText w:val="-"/>
      <w:lvlJc w:val="left"/>
      <w:pPr>
        <w:ind w:left="502" w:hanging="360"/>
      </w:pPr>
      <w:rPr>
        <w:rFonts w:ascii="Times New Roman" w:eastAsia="Times New Roman" w:hAnsi="Times New Roman" w:cs="Times New Roman" w:hint="default"/>
        <w:b w:val="0"/>
        <w:i/>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3"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FB46A6"/>
    <w:multiLevelType w:val="hybridMultilevel"/>
    <w:tmpl w:val="E7843AA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906C47"/>
    <w:multiLevelType w:val="hybridMultilevel"/>
    <w:tmpl w:val="3D6E0D08"/>
    <w:lvl w:ilvl="0" w:tplc="580ACDF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9"/>
  </w:num>
  <w:num w:numId="6">
    <w:abstractNumId w:val="11"/>
  </w:num>
  <w:num w:numId="7">
    <w:abstractNumId w:val="10"/>
  </w:num>
  <w:num w:numId="8">
    <w:abstractNumId w:val="5"/>
  </w:num>
  <w:num w:numId="9">
    <w:abstractNumId w:val="20"/>
  </w:num>
  <w:num w:numId="10">
    <w:abstractNumId w:val="7"/>
  </w:num>
  <w:num w:numId="11">
    <w:abstractNumId w:val="14"/>
  </w:num>
  <w:num w:numId="12">
    <w:abstractNumId w:val="15"/>
  </w:num>
  <w:num w:numId="13">
    <w:abstractNumId w:val="26"/>
  </w:num>
  <w:num w:numId="14">
    <w:abstractNumId w:val="19"/>
  </w:num>
  <w:num w:numId="15">
    <w:abstractNumId w:val="18"/>
  </w:num>
  <w:num w:numId="16">
    <w:abstractNumId w:val="23"/>
  </w:num>
  <w:num w:numId="17">
    <w:abstractNumId w:val="13"/>
  </w:num>
  <w:num w:numId="18">
    <w:abstractNumId w:val="8"/>
  </w:num>
  <w:num w:numId="19">
    <w:abstractNumId w:val="28"/>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8"/>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6"/>
  </w:num>
  <w:num w:numId="26">
    <w:abstractNumId w:val="13"/>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2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ru-MD"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9CC"/>
    <w:rsid w:val="000047F9"/>
    <w:rsid w:val="00005268"/>
    <w:rsid w:val="000061F8"/>
    <w:rsid w:val="00006D6D"/>
    <w:rsid w:val="00007454"/>
    <w:rsid w:val="00007B4F"/>
    <w:rsid w:val="00007E80"/>
    <w:rsid w:val="0001066E"/>
    <w:rsid w:val="00010CE7"/>
    <w:rsid w:val="00011320"/>
    <w:rsid w:val="00011759"/>
    <w:rsid w:val="000200AD"/>
    <w:rsid w:val="0002022A"/>
    <w:rsid w:val="00021BB8"/>
    <w:rsid w:val="00022311"/>
    <w:rsid w:val="00022B73"/>
    <w:rsid w:val="00022B7E"/>
    <w:rsid w:val="000243B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D5"/>
    <w:rsid w:val="00050E70"/>
    <w:rsid w:val="0005316F"/>
    <w:rsid w:val="00053AF4"/>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245A"/>
    <w:rsid w:val="00083BA9"/>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4D9C"/>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16D51"/>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277"/>
    <w:rsid w:val="0016369C"/>
    <w:rsid w:val="00164565"/>
    <w:rsid w:val="001701DE"/>
    <w:rsid w:val="001704FB"/>
    <w:rsid w:val="001710E7"/>
    <w:rsid w:val="001718AE"/>
    <w:rsid w:val="00174C61"/>
    <w:rsid w:val="00174E5F"/>
    <w:rsid w:val="001763CD"/>
    <w:rsid w:val="0017664F"/>
    <w:rsid w:val="00176D75"/>
    <w:rsid w:val="00177A21"/>
    <w:rsid w:val="00182C94"/>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5FE6"/>
    <w:rsid w:val="001C6D83"/>
    <w:rsid w:val="001D0242"/>
    <w:rsid w:val="001D0651"/>
    <w:rsid w:val="001D3039"/>
    <w:rsid w:val="001D5966"/>
    <w:rsid w:val="001D5BBA"/>
    <w:rsid w:val="001D7219"/>
    <w:rsid w:val="001D7ADD"/>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7416"/>
    <w:rsid w:val="002076FA"/>
    <w:rsid w:val="00207FF4"/>
    <w:rsid w:val="00211C74"/>
    <w:rsid w:val="00215155"/>
    <w:rsid w:val="00215748"/>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00"/>
    <w:rsid w:val="002611DC"/>
    <w:rsid w:val="002614DE"/>
    <w:rsid w:val="00264637"/>
    <w:rsid w:val="002659BB"/>
    <w:rsid w:val="0026663C"/>
    <w:rsid w:val="00266795"/>
    <w:rsid w:val="00266ABB"/>
    <w:rsid w:val="00266F98"/>
    <w:rsid w:val="00267805"/>
    <w:rsid w:val="00267E8E"/>
    <w:rsid w:val="00271282"/>
    <w:rsid w:val="002716B7"/>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220"/>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1CA0"/>
    <w:rsid w:val="002E20CD"/>
    <w:rsid w:val="002E3D41"/>
    <w:rsid w:val="002E48BE"/>
    <w:rsid w:val="002E4970"/>
    <w:rsid w:val="002E5B20"/>
    <w:rsid w:val="002E6BB0"/>
    <w:rsid w:val="002E7747"/>
    <w:rsid w:val="002E7992"/>
    <w:rsid w:val="002F03E2"/>
    <w:rsid w:val="002F0B6E"/>
    <w:rsid w:val="002F29D9"/>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45AE"/>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50B9"/>
    <w:rsid w:val="00377CE0"/>
    <w:rsid w:val="0038163C"/>
    <w:rsid w:val="00381EF2"/>
    <w:rsid w:val="0038237B"/>
    <w:rsid w:val="0038240D"/>
    <w:rsid w:val="0038275D"/>
    <w:rsid w:val="003846B2"/>
    <w:rsid w:val="00384C2A"/>
    <w:rsid w:val="003854DB"/>
    <w:rsid w:val="00385891"/>
    <w:rsid w:val="00385C85"/>
    <w:rsid w:val="0038681E"/>
    <w:rsid w:val="00387023"/>
    <w:rsid w:val="00387171"/>
    <w:rsid w:val="00393AC1"/>
    <w:rsid w:val="003943B8"/>
    <w:rsid w:val="00394DC7"/>
    <w:rsid w:val="003961E7"/>
    <w:rsid w:val="00396A4B"/>
    <w:rsid w:val="003A0008"/>
    <w:rsid w:val="003A2643"/>
    <w:rsid w:val="003A3AF7"/>
    <w:rsid w:val="003A40C2"/>
    <w:rsid w:val="003A4181"/>
    <w:rsid w:val="003A50BF"/>
    <w:rsid w:val="003A5A35"/>
    <w:rsid w:val="003A6B32"/>
    <w:rsid w:val="003B0E90"/>
    <w:rsid w:val="003B124F"/>
    <w:rsid w:val="003B1C99"/>
    <w:rsid w:val="003B210E"/>
    <w:rsid w:val="003B4ACE"/>
    <w:rsid w:val="003B56EF"/>
    <w:rsid w:val="003B7763"/>
    <w:rsid w:val="003B7E40"/>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91"/>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368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97"/>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EDC"/>
    <w:rsid w:val="00530124"/>
    <w:rsid w:val="005309C1"/>
    <w:rsid w:val="0053238B"/>
    <w:rsid w:val="00532A46"/>
    <w:rsid w:val="00536403"/>
    <w:rsid w:val="00537904"/>
    <w:rsid w:val="00541DCC"/>
    <w:rsid w:val="00542539"/>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58A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9A"/>
    <w:rsid w:val="005B3BAD"/>
    <w:rsid w:val="005B4853"/>
    <w:rsid w:val="005B666D"/>
    <w:rsid w:val="005B7743"/>
    <w:rsid w:val="005C0219"/>
    <w:rsid w:val="005C2167"/>
    <w:rsid w:val="005C2F44"/>
    <w:rsid w:val="005C3D95"/>
    <w:rsid w:val="005C6BF4"/>
    <w:rsid w:val="005C7076"/>
    <w:rsid w:val="005C7A97"/>
    <w:rsid w:val="005D0C3F"/>
    <w:rsid w:val="005D148C"/>
    <w:rsid w:val="005D3D45"/>
    <w:rsid w:val="005D44CE"/>
    <w:rsid w:val="005D4B79"/>
    <w:rsid w:val="005D5589"/>
    <w:rsid w:val="005D5702"/>
    <w:rsid w:val="005D5FE4"/>
    <w:rsid w:val="005D672E"/>
    <w:rsid w:val="005D708F"/>
    <w:rsid w:val="005D7B2E"/>
    <w:rsid w:val="005E1BB7"/>
    <w:rsid w:val="005E3355"/>
    <w:rsid w:val="005E5325"/>
    <w:rsid w:val="005E57E4"/>
    <w:rsid w:val="005E58E6"/>
    <w:rsid w:val="005E5A05"/>
    <w:rsid w:val="005E6B4A"/>
    <w:rsid w:val="005E7C99"/>
    <w:rsid w:val="005E7DEA"/>
    <w:rsid w:val="005F0C11"/>
    <w:rsid w:val="005F0DE9"/>
    <w:rsid w:val="005F1533"/>
    <w:rsid w:val="005F33F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1F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52C"/>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53EA"/>
    <w:rsid w:val="007B66A1"/>
    <w:rsid w:val="007C193B"/>
    <w:rsid w:val="007C60A6"/>
    <w:rsid w:val="007C752D"/>
    <w:rsid w:val="007C7793"/>
    <w:rsid w:val="007D00F3"/>
    <w:rsid w:val="007D2250"/>
    <w:rsid w:val="007D2982"/>
    <w:rsid w:val="007D5C2B"/>
    <w:rsid w:val="007D6899"/>
    <w:rsid w:val="007E146B"/>
    <w:rsid w:val="007E1C9E"/>
    <w:rsid w:val="007E20A2"/>
    <w:rsid w:val="007E229F"/>
    <w:rsid w:val="007E3AC8"/>
    <w:rsid w:val="007E3D0D"/>
    <w:rsid w:val="007E45A2"/>
    <w:rsid w:val="007E463D"/>
    <w:rsid w:val="007E533B"/>
    <w:rsid w:val="007E534D"/>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D22"/>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B45"/>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6A8"/>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02D"/>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25A"/>
    <w:rsid w:val="009D2EDE"/>
    <w:rsid w:val="009D3792"/>
    <w:rsid w:val="009D5213"/>
    <w:rsid w:val="009D5E99"/>
    <w:rsid w:val="009D62FF"/>
    <w:rsid w:val="009D665E"/>
    <w:rsid w:val="009E05C3"/>
    <w:rsid w:val="009E0F3F"/>
    <w:rsid w:val="009E2657"/>
    <w:rsid w:val="009E3C56"/>
    <w:rsid w:val="009E3D35"/>
    <w:rsid w:val="009E3F79"/>
    <w:rsid w:val="009E4204"/>
    <w:rsid w:val="009E4304"/>
    <w:rsid w:val="009E699B"/>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49DF"/>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8A4"/>
    <w:rsid w:val="00A81267"/>
    <w:rsid w:val="00A8328C"/>
    <w:rsid w:val="00A84B21"/>
    <w:rsid w:val="00A85C06"/>
    <w:rsid w:val="00A875CF"/>
    <w:rsid w:val="00A90E01"/>
    <w:rsid w:val="00A91216"/>
    <w:rsid w:val="00A93011"/>
    <w:rsid w:val="00A946E0"/>
    <w:rsid w:val="00A953D2"/>
    <w:rsid w:val="00A95F25"/>
    <w:rsid w:val="00A96BD5"/>
    <w:rsid w:val="00AA1251"/>
    <w:rsid w:val="00AA1372"/>
    <w:rsid w:val="00AA16BF"/>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747"/>
    <w:rsid w:val="00AD62DE"/>
    <w:rsid w:val="00AD6459"/>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91"/>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808"/>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A30"/>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0F28"/>
    <w:rsid w:val="00CD278A"/>
    <w:rsid w:val="00CD31E8"/>
    <w:rsid w:val="00CD66EB"/>
    <w:rsid w:val="00CD74C4"/>
    <w:rsid w:val="00CE1192"/>
    <w:rsid w:val="00CE11D6"/>
    <w:rsid w:val="00CE32F1"/>
    <w:rsid w:val="00CE3D8F"/>
    <w:rsid w:val="00CE5D4B"/>
    <w:rsid w:val="00CE6337"/>
    <w:rsid w:val="00CE7128"/>
    <w:rsid w:val="00CF09D7"/>
    <w:rsid w:val="00CF0E2B"/>
    <w:rsid w:val="00CF2F07"/>
    <w:rsid w:val="00CF330E"/>
    <w:rsid w:val="00CF39BF"/>
    <w:rsid w:val="00CF5083"/>
    <w:rsid w:val="00CF55CA"/>
    <w:rsid w:val="00CF584F"/>
    <w:rsid w:val="00CF625C"/>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3F0"/>
    <w:rsid w:val="00D21DB2"/>
    <w:rsid w:val="00D21F85"/>
    <w:rsid w:val="00D22624"/>
    <w:rsid w:val="00D235AC"/>
    <w:rsid w:val="00D23943"/>
    <w:rsid w:val="00D24CA8"/>
    <w:rsid w:val="00D257C8"/>
    <w:rsid w:val="00D25B11"/>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6D24"/>
    <w:rsid w:val="00D47A6F"/>
    <w:rsid w:val="00D5036B"/>
    <w:rsid w:val="00D51EB7"/>
    <w:rsid w:val="00D51F0A"/>
    <w:rsid w:val="00D53233"/>
    <w:rsid w:val="00D53648"/>
    <w:rsid w:val="00D553E7"/>
    <w:rsid w:val="00D55CC9"/>
    <w:rsid w:val="00D56452"/>
    <w:rsid w:val="00D63592"/>
    <w:rsid w:val="00D64B6C"/>
    <w:rsid w:val="00D66812"/>
    <w:rsid w:val="00D67335"/>
    <w:rsid w:val="00D70A2B"/>
    <w:rsid w:val="00D71A68"/>
    <w:rsid w:val="00D74B95"/>
    <w:rsid w:val="00D7517F"/>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D7B"/>
    <w:rsid w:val="00DB0EE7"/>
    <w:rsid w:val="00DB2B83"/>
    <w:rsid w:val="00DB45B1"/>
    <w:rsid w:val="00DB5DCF"/>
    <w:rsid w:val="00DB5F00"/>
    <w:rsid w:val="00DC1946"/>
    <w:rsid w:val="00DC250A"/>
    <w:rsid w:val="00DC6A83"/>
    <w:rsid w:val="00DD070A"/>
    <w:rsid w:val="00DD155F"/>
    <w:rsid w:val="00DD1675"/>
    <w:rsid w:val="00DD49C8"/>
    <w:rsid w:val="00DD4A09"/>
    <w:rsid w:val="00DD5423"/>
    <w:rsid w:val="00DD5869"/>
    <w:rsid w:val="00DD5BBC"/>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B65"/>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28D"/>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986"/>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490B"/>
    <w:rsid w:val="00EA50A9"/>
    <w:rsid w:val="00EA64B0"/>
    <w:rsid w:val="00EA6AC2"/>
    <w:rsid w:val="00EA73CF"/>
    <w:rsid w:val="00EB080B"/>
    <w:rsid w:val="00EB1FF8"/>
    <w:rsid w:val="00EB3636"/>
    <w:rsid w:val="00EB65F6"/>
    <w:rsid w:val="00EB66BD"/>
    <w:rsid w:val="00EC0CE6"/>
    <w:rsid w:val="00EC11AB"/>
    <w:rsid w:val="00EC1943"/>
    <w:rsid w:val="00EC2F5E"/>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3D2"/>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6C9"/>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2D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35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3B1D"/>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116D51"/>
  </w:style>
  <w:style w:type="numbering" w:customStyle="1" w:styleId="NoList2">
    <w:name w:val="No List2"/>
    <w:next w:val="NoList"/>
    <w:uiPriority w:val="99"/>
    <w:semiHidden/>
    <w:unhideWhenUsed/>
    <w:rsid w:val="00116D51"/>
  </w:style>
  <w:style w:type="paragraph" w:customStyle="1" w:styleId="msonormal0">
    <w:name w:val="msonormal"/>
    <w:basedOn w:val="Normal"/>
    <w:rsid w:val="00116D51"/>
    <w:pPr>
      <w:spacing w:before="100" w:beforeAutospacing="1" w:after="100" w:afterAutospacing="1"/>
    </w:pPr>
    <w:rPr>
      <w:lang w:val="ru-RU" w:eastAsia="ru-RU"/>
    </w:rPr>
  </w:style>
  <w:style w:type="numbering" w:customStyle="1" w:styleId="NoList3">
    <w:name w:val="No List3"/>
    <w:next w:val="NoList"/>
    <w:uiPriority w:val="99"/>
    <w:semiHidden/>
    <w:unhideWhenUsed/>
    <w:rsid w:val="005B379A"/>
  </w:style>
  <w:style w:type="numbering" w:customStyle="1" w:styleId="NoList4">
    <w:name w:val="No List4"/>
    <w:next w:val="NoList"/>
    <w:uiPriority w:val="99"/>
    <w:semiHidden/>
    <w:unhideWhenUsed/>
    <w:rsid w:val="005B379A"/>
  </w:style>
  <w:style w:type="numbering" w:customStyle="1" w:styleId="NoList5">
    <w:name w:val="No List5"/>
    <w:next w:val="NoList"/>
    <w:uiPriority w:val="99"/>
    <w:semiHidden/>
    <w:unhideWhenUsed/>
    <w:rsid w:val="005B379A"/>
  </w:style>
  <w:style w:type="numbering" w:customStyle="1" w:styleId="NoList6">
    <w:name w:val="No List6"/>
    <w:next w:val="NoList"/>
    <w:uiPriority w:val="99"/>
    <w:semiHidden/>
    <w:unhideWhenUsed/>
    <w:rsid w:val="005D148C"/>
  </w:style>
  <w:style w:type="paragraph" w:styleId="DocumentMap">
    <w:name w:val="Document Map"/>
    <w:basedOn w:val="Normal"/>
    <w:link w:val="DocumentMapChar"/>
    <w:uiPriority w:val="99"/>
    <w:semiHidden/>
    <w:unhideWhenUsed/>
    <w:rsid w:val="0095602D"/>
    <w:pPr>
      <w:autoSpaceDE w:val="0"/>
      <w:autoSpaceDN w:val="0"/>
    </w:pPr>
    <w:rPr>
      <w:rFonts w:ascii="Tahoma" w:hAnsi="Tahoma" w:cs="Tahoma"/>
      <w:sz w:val="16"/>
      <w:szCs w:val="16"/>
      <w:lang w:val="ru-RU" w:eastAsia="ru-RU"/>
    </w:rPr>
  </w:style>
  <w:style w:type="character" w:customStyle="1" w:styleId="DocumentMapChar">
    <w:name w:val="Document Map Char"/>
    <w:basedOn w:val="DefaultParagraphFont"/>
    <w:link w:val="DocumentMap"/>
    <w:uiPriority w:val="99"/>
    <w:semiHidden/>
    <w:rsid w:val="0095602D"/>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709028">
      <w:bodyDiv w:val="1"/>
      <w:marLeft w:val="0"/>
      <w:marRight w:val="0"/>
      <w:marTop w:val="0"/>
      <w:marBottom w:val="0"/>
      <w:divBdr>
        <w:top w:val="none" w:sz="0" w:space="0" w:color="auto"/>
        <w:left w:val="none" w:sz="0" w:space="0" w:color="auto"/>
        <w:bottom w:val="none" w:sz="0" w:space="0" w:color="auto"/>
        <w:right w:val="none" w:sz="0" w:space="0" w:color="auto"/>
      </w:divBdr>
    </w:div>
    <w:div w:id="164057213">
      <w:bodyDiv w:val="1"/>
      <w:marLeft w:val="0"/>
      <w:marRight w:val="0"/>
      <w:marTop w:val="0"/>
      <w:marBottom w:val="0"/>
      <w:divBdr>
        <w:top w:val="none" w:sz="0" w:space="0" w:color="auto"/>
        <w:left w:val="none" w:sz="0" w:space="0" w:color="auto"/>
        <w:bottom w:val="none" w:sz="0" w:space="0" w:color="auto"/>
        <w:right w:val="none" w:sz="0" w:space="0" w:color="auto"/>
      </w:divBdr>
    </w:div>
    <w:div w:id="22499510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486301">
      <w:bodyDiv w:val="1"/>
      <w:marLeft w:val="0"/>
      <w:marRight w:val="0"/>
      <w:marTop w:val="0"/>
      <w:marBottom w:val="0"/>
      <w:divBdr>
        <w:top w:val="none" w:sz="0" w:space="0" w:color="auto"/>
        <w:left w:val="none" w:sz="0" w:space="0" w:color="auto"/>
        <w:bottom w:val="none" w:sz="0" w:space="0" w:color="auto"/>
        <w:right w:val="none" w:sz="0" w:space="0" w:color="auto"/>
      </w:divBdr>
    </w:div>
    <w:div w:id="1191186980">
      <w:bodyDiv w:val="1"/>
      <w:marLeft w:val="0"/>
      <w:marRight w:val="0"/>
      <w:marTop w:val="0"/>
      <w:marBottom w:val="0"/>
      <w:divBdr>
        <w:top w:val="none" w:sz="0" w:space="0" w:color="auto"/>
        <w:left w:val="none" w:sz="0" w:space="0" w:color="auto"/>
        <w:bottom w:val="none" w:sz="0" w:space="0" w:color="auto"/>
        <w:right w:val="none" w:sz="0" w:space="0" w:color="auto"/>
      </w:divBdr>
    </w:div>
    <w:div w:id="132003967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1744854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592229">
      <w:bodyDiv w:val="1"/>
      <w:marLeft w:val="0"/>
      <w:marRight w:val="0"/>
      <w:marTop w:val="0"/>
      <w:marBottom w:val="0"/>
      <w:divBdr>
        <w:top w:val="none" w:sz="0" w:space="0" w:color="auto"/>
        <w:left w:val="none" w:sz="0" w:space="0" w:color="auto"/>
        <w:bottom w:val="none" w:sz="0" w:space="0" w:color="auto"/>
        <w:right w:val="none" w:sz="0" w:space="0" w:color="auto"/>
      </w:divBdr>
    </w:div>
    <w:div w:id="177347653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3568033">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77975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37D90-0F24-47DC-82FA-835BEB8F0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15923</Words>
  <Characters>90762</Characters>
  <Application>Microsoft Office Word</Application>
  <DocSecurity>0</DocSecurity>
  <Lines>756</Lines>
  <Paragraphs>212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2023-08-02T15:00:00Z</cp:lastPrinted>
  <dcterms:created xsi:type="dcterms:W3CDTF">2026-05-20T06:18:00Z</dcterms:created>
  <dcterms:modified xsi:type="dcterms:W3CDTF">2026-05-20T06:18:00Z</dcterms:modified>
</cp:coreProperties>
</file>