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D47" w:rsidRPr="00FF430B" w:rsidRDefault="00700D47" w:rsidP="00C805CC">
      <w:pPr>
        <w:tabs>
          <w:tab w:val="left" w:pos="5103"/>
          <w:tab w:val="left" w:pos="10348"/>
        </w:tabs>
        <w:jc w:val="right"/>
        <w:rPr>
          <w:noProof w:val="0"/>
          <w:lang w:eastAsia="ru-RU"/>
        </w:rPr>
      </w:pPr>
      <w:r w:rsidRPr="00FF430B">
        <w:rPr>
          <w:noProof w:val="0"/>
          <w:lang w:eastAsia="ru-RU"/>
        </w:rPr>
        <w:t>APROBATĂ</w:t>
      </w:r>
    </w:p>
    <w:p w:rsidR="00700D47" w:rsidRPr="00FF430B" w:rsidRDefault="00700D47" w:rsidP="00AF76C0">
      <w:pPr>
        <w:tabs>
          <w:tab w:val="left" w:pos="5103"/>
          <w:tab w:val="left" w:pos="10348"/>
        </w:tabs>
        <w:jc w:val="right"/>
        <w:rPr>
          <w:noProof w:val="0"/>
          <w:lang w:eastAsia="ru-RU"/>
        </w:rPr>
      </w:pPr>
      <w:r w:rsidRPr="00FF430B">
        <w:rPr>
          <w:noProof w:val="0"/>
          <w:lang w:eastAsia="ru-RU"/>
        </w:rPr>
        <w:t xml:space="preserve"> prin Ordinul </w:t>
      </w:r>
    </w:p>
    <w:p w:rsidR="00700D47" w:rsidRPr="00FF430B" w:rsidRDefault="00700D47" w:rsidP="003961E7">
      <w:pPr>
        <w:tabs>
          <w:tab w:val="left" w:pos="5103"/>
          <w:tab w:val="left" w:pos="10348"/>
        </w:tabs>
        <w:jc w:val="right"/>
        <w:rPr>
          <w:noProof w:val="0"/>
          <w:lang w:eastAsia="ru-RU"/>
        </w:rPr>
      </w:pPr>
      <w:r w:rsidRPr="00FF430B">
        <w:rPr>
          <w:noProof w:val="0"/>
          <w:lang w:eastAsia="ru-RU"/>
        </w:rPr>
        <w:t xml:space="preserve">                                               nr.</w:t>
      </w:r>
      <w:r w:rsidR="00E36C94" w:rsidRPr="00E36C94">
        <w:rPr>
          <w:noProof w:val="0"/>
          <w:lang w:eastAsia="ru-RU"/>
        </w:rPr>
        <w:t xml:space="preserve"> </w:t>
      </w:r>
      <w:r w:rsidR="00E36C94" w:rsidRPr="005D44CE">
        <w:rPr>
          <w:noProof w:val="0"/>
          <w:lang w:eastAsia="ru-RU"/>
        </w:rPr>
        <w:t xml:space="preserve">nr.   </w:t>
      </w:r>
      <w:r w:rsidR="00E36C94">
        <w:rPr>
          <w:noProof w:val="0"/>
          <w:lang w:eastAsia="ru-RU"/>
        </w:rPr>
        <w:t>115</w:t>
      </w:r>
      <w:r w:rsidR="00E36C94" w:rsidRPr="005D44CE">
        <w:rPr>
          <w:noProof w:val="0"/>
          <w:lang w:eastAsia="ru-RU"/>
        </w:rPr>
        <w:t xml:space="preserve">   din </w:t>
      </w:r>
      <w:r w:rsidR="00E36C94">
        <w:rPr>
          <w:noProof w:val="0"/>
          <w:lang w:eastAsia="ru-RU"/>
        </w:rPr>
        <w:t>15.09.</w:t>
      </w:r>
      <w:r w:rsidR="00E36C94" w:rsidRPr="005D44CE">
        <w:rPr>
          <w:noProof w:val="0"/>
          <w:lang w:eastAsia="ru-RU"/>
        </w:rPr>
        <w:t>202</w:t>
      </w:r>
      <w:r w:rsidR="00E36C94">
        <w:rPr>
          <w:noProof w:val="0"/>
          <w:lang w:eastAsia="ru-RU"/>
        </w:rPr>
        <w:t>1</w:t>
      </w:r>
      <w:r w:rsidRPr="00FF430B">
        <w:rPr>
          <w:noProof w:val="0"/>
          <w:lang w:eastAsia="ru-RU"/>
        </w:rPr>
        <w:t xml:space="preserve"> </w:t>
      </w:r>
    </w:p>
    <w:p w:rsidR="00700D47" w:rsidRPr="00FF430B" w:rsidRDefault="00700D47" w:rsidP="003961E7">
      <w:pPr>
        <w:tabs>
          <w:tab w:val="left" w:pos="5103"/>
          <w:tab w:val="left" w:pos="10348"/>
        </w:tabs>
        <w:jc w:val="center"/>
        <w:rPr>
          <w:noProof w:val="0"/>
          <w:lang w:eastAsia="ru-RU"/>
        </w:rPr>
      </w:pPr>
    </w:p>
    <w:p w:rsidR="00700D47" w:rsidRPr="00FF430B" w:rsidRDefault="00700D47" w:rsidP="003961E7">
      <w:pPr>
        <w:tabs>
          <w:tab w:val="left" w:pos="5103"/>
          <w:tab w:val="left" w:pos="10348"/>
        </w:tabs>
        <w:jc w:val="center"/>
        <w:rPr>
          <w:b/>
          <w:noProof w:val="0"/>
          <w:lang w:eastAsia="ru-RU"/>
        </w:rPr>
      </w:pPr>
    </w:p>
    <w:p w:rsidR="00700D47" w:rsidRPr="00FF430B" w:rsidRDefault="00700D47" w:rsidP="003961E7">
      <w:pPr>
        <w:tabs>
          <w:tab w:val="left" w:pos="5103"/>
          <w:tab w:val="left" w:pos="10348"/>
        </w:tabs>
        <w:jc w:val="center"/>
        <w:rPr>
          <w:b/>
          <w:noProof w:val="0"/>
          <w:lang w:eastAsia="ru-RU"/>
        </w:rPr>
      </w:pPr>
      <w:r w:rsidRPr="00FF430B">
        <w:rPr>
          <w:b/>
          <w:noProof w:val="0"/>
          <w:lang w:eastAsia="ru-RU"/>
        </w:rPr>
        <w:t>DOCUMENTAŢIA STANDARD</w:t>
      </w:r>
    </w:p>
    <w:p w:rsidR="00700D47" w:rsidRPr="00FF430B" w:rsidRDefault="00700D4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700D47" w:rsidRPr="00FF430B" w:rsidRDefault="00700D47" w:rsidP="003961E7">
      <w:pPr>
        <w:tabs>
          <w:tab w:val="left" w:pos="5103"/>
          <w:tab w:val="left" w:pos="10348"/>
        </w:tabs>
        <w:jc w:val="center"/>
        <w:rPr>
          <w:noProof w:val="0"/>
          <w:lang w:eastAsia="ru-RU"/>
        </w:rPr>
      </w:pPr>
    </w:p>
    <w:p w:rsidR="00700D47" w:rsidRPr="00FF430B" w:rsidRDefault="00700D47" w:rsidP="00196AB4"/>
    <w:p w:rsidR="00700D47" w:rsidRDefault="00700D47"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700D47" w:rsidRPr="007D2250" w:rsidRDefault="00700D47" w:rsidP="007D2250"/>
    <w:p w:rsidR="00700D47" w:rsidRPr="00A14C96"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700D47" w:rsidRPr="00A14C96" w:rsidRDefault="00700D47" w:rsidP="007D2250"/>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700D47" w:rsidRPr="00A07263" w:rsidRDefault="00700D47" w:rsidP="00012954">
      <w:pPr>
        <w:pStyle w:val="a"/>
        <w:numPr>
          <w:ilvl w:val="0"/>
          <w:numId w:val="0"/>
        </w:numPr>
        <w:tabs>
          <w:tab w:val="clear" w:pos="1134"/>
          <w:tab w:val="left" w:pos="-284"/>
          <w:tab w:val="left" w:pos="196"/>
          <w:tab w:val="left" w:pos="426"/>
          <w:tab w:val="left" w:pos="567"/>
        </w:tabs>
        <w:spacing w:after="120"/>
        <w:ind w:left="-284"/>
        <w:rPr>
          <w:color w:val="000000"/>
          <w:lang w:val="pt-BR"/>
        </w:rPr>
      </w:pPr>
    </w:p>
    <w:p w:rsidR="00700D47" w:rsidRPr="00A07263" w:rsidRDefault="00700D47" w:rsidP="00B80C6D">
      <w:pPr>
        <w:pStyle w:val="a"/>
        <w:numPr>
          <w:ilvl w:val="0"/>
          <w:numId w:val="21"/>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700D47" w:rsidRPr="00A07263" w:rsidRDefault="00700D47" w:rsidP="00B80C6D">
      <w:pPr>
        <w:pStyle w:val="a"/>
        <w:numPr>
          <w:ilvl w:val="0"/>
          <w:numId w:val="21"/>
        </w:numPr>
        <w:tabs>
          <w:tab w:val="left" w:pos="-284"/>
          <w:tab w:val="left" w:pos="426"/>
        </w:tabs>
        <w:ind w:left="-284" w:firstLine="284"/>
        <w:rPr>
          <w:lang w:val="pt-BR"/>
        </w:rPr>
      </w:pPr>
      <w:r w:rsidRPr="00A07263">
        <w:rPr>
          <w:lang w:val="pt-BR"/>
        </w:rPr>
        <w:t>Cerere de participare (anexa nr. 7);</w:t>
      </w:r>
    </w:p>
    <w:p w:rsidR="00700D47" w:rsidRPr="00A07263" w:rsidRDefault="00700D47" w:rsidP="00B80C6D">
      <w:pPr>
        <w:pStyle w:val="a"/>
        <w:numPr>
          <w:ilvl w:val="0"/>
          <w:numId w:val="21"/>
        </w:numPr>
        <w:tabs>
          <w:tab w:val="left" w:pos="-284"/>
          <w:tab w:val="left" w:pos="426"/>
        </w:tabs>
        <w:ind w:left="-284" w:firstLine="284"/>
        <w:rPr>
          <w:lang w:val="pt-BR"/>
        </w:rPr>
      </w:pPr>
      <w:r w:rsidRPr="00A07263">
        <w:rPr>
          <w:lang w:val="pt-BR"/>
        </w:rPr>
        <w:t>Declaraţie privind valabilitatea ofertei (anexa nr. 8);</w:t>
      </w:r>
    </w:p>
    <w:p w:rsidR="00700D47" w:rsidRPr="00A07263" w:rsidRDefault="00700D47" w:rsidP="00B80C6D">
      <w:pPr>
        <w:pStyle w:val="a"/>
        <w:numPr>
          <w:ilvl w:val="0"/>
          <w:numId w:val="21"/>
        </w:numPr>
        <w:tabs>
          <w:tab w:val="left" w:pos="-284"/>
          <w:tab w:val="left" w:pos="426"/>
        </w:tabs>
        <w:ind w:left="-284" w:firstLine="284"/>
        <w:rPr>
          <w:lang w:val="pt-BR"/>
        </w:rPr>
      </w:pPr>
      <w:r w:rsidRPr="00A07263">
        <w:rPr>
          <w:lang w:val="pt-BR"/>
        </w:rPr>
        <w:t>Scrisoare  de  garanţie  bancară (anexa nr. 9);</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Grafic de executare a lucrărilor (anexa nr. 10.);</w:t>
      </w:r>
    </w:p>
    <w:p w:rsidR="00700D47" w:rsidRPr="00FF430B" w:rsidRDefault="00700D47" w:rsidP="00B80C6D">
      <w:pPr>
        <w:pStyle w:val="a"/>
        <w:numPr>
          <w:ilvl w:val="0"/>
          <w:numId w:val="21"/>
        </w:numPr>
        <w:tabs>
          <w:tab w:val="clear" w:pos="1134"/>
          <w:tab w:val="left" w:pos="-284"/>
          <w:tab w:val="left" w:pos="426"/>
        </w:tabs>
        <w:ind w:left="-284" w:firstLine="284"/>
      </w:pPr>
      <w:r w:rsidRPr="00FF430B">
        <w:t>Declarație privind experienţa similară (anexa nr. 12);</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700D47" w:rsidRPr="00A07263" w:rsidRDefault="00700D47" w:rsidP="00B80C6D">
      <w:pPr>
        <w:pStyle w:val="a"/>
        <w:numPr>
          <w:ilvl w:val="0"/>
          <w:numId w:val="21"/>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700D47" w:rsidRPr="00A07263" w:rsidRDefault="00700D47" w:rsidP="00B80C6D">
      <w:pPr>
        <w:pStyle w:val="a"/>
        <w:numPr>
          <w:ilvl w:val="0"/>
          <w:numId w:val="21"/>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700D47" w:rsidRPr="00FF430B" w:rsidRDefault="00700D47" w:rsidP="00B80C6D">
      <w:pPr>
        <w:pStyle w:val="a"/>
        <w:numPr>
          <w:ilvl w:val="0"/>
          <w:numId w:val="21"/>
        </w:numPr>
        <w:tabs>
          <w:tab w:val="clear" w:pos="1134"/>
          <w:tab w:val="left" w:pos="-284"/>
          <w:tab w:val="left" w:pos="426"/>
        </w:tabs>
        <w:ind w:left="-284" w:firstLine="284"/>
      </w:pPr>
      <w:r w:rsidRPr="00FF430B">
        <w:t>Informaţii privind asocierea (anexa nr. 17);</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Angajament terţ susţinător financiar (anexa nr. 18);</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700D47" w:rsidRPr="00FF430B" w:rsidRDefault="00700D47" w:rsidP="00B80C6D">
      <w:pPr>
        <w:pStyle w:val="a"/>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Declaraţie terţ susţinător profesional (anexa nr. 21);</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Contract de antrepriză (anexa nr. 25);</w:t>
      </w:r>
    </w:p>
    <w:p w:rsidR="00700D47" w:rsidRPr="00FF430B" w:rsidRDefault="00700D47" w:rsidP="00B80C6D">
      <w:pPr>
        <w:pStyle w:val="a"/>
        <w:numPr>
          <w:ilvl w:val="0"/>
          <w:numId w:val="21"/>
        </w:numPr>
        <w:tabs>
          <w:tab w:val="clear" w:pos="1134"/>
          <w:tab w:val="left" w:pos="-284"/>
          <w:tab w:val="left" w:pos="426"/>
        </w:tabs>
        <w:ind w:left="-284" w:firstLine="284"/>
      </w:pPr>
      <w:r w:rsidRPr="00FF430B">
        <w:t>Acord adițional (anexa nr. 27);</w:t>
      </w:r>
    </w:p>
    <w:p w:rsidR="00700D47" w:rsidRPr="00FF430B" w:rsidRDefault="00700D47" w:rsidP="00203193">
      <w:pPr>
        <w:pStyle w:val="a"/>
        <w:numPr>
          <w:ilvl w:val="0"/>
          <w:numId w:val="0"/>
        </w:numPr>
        <w:tabs>
          <w:tab w:val="clear" w:pos="1134"/>
          <w:tab w:val="left" w:pos="-284"/>
          <w:tab w:val="left" w:pos="426"/>
        </w:tabs>
        <w:ind w:left="-284"/>
      </w:pPr>
    </w:p>
    <w:p w:rsidR="00700D47" w:rsidRPr="00FF430B" w:rsidRDefault="00700D47" w:rsidP="00D8130E">
      <w:pPr>
        <w:pStyle w:val="a"/>
        <w:numPr>
          <w:ilvl w:val="0"/>
          <w:numId w:val="0"/>
        </w:numPr>
        <w:tabs>
          <w:tab w:val="clear" w:pos="1134"/>
          <w:tab w:val="left" w:pos="-284"/>
          <w:tab w:val="left" w:pos="196"/>
          <w:tab w:val="left" w:pos="567"/>
        </w:tabs>
        <w:rPr>
          <w:color w:val="000000"/>
        </w:rPr>
      </w:pPr>
    </w:p>
    <w:p w:rsidR="00700D47" w:rsidRPr="00A07263" w:rsidRDefault="00700D47" w:rsidP="00B80C6D">
      <w:pPr>
        <w:pStyle w:val="a"/>
        <w:numPr>
          <w:ilvl w:val="0"/>
          <w:numId w:val="16"/>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700D47" w:rsidRPr="00A07263" w:rsidRDefault="00700D47" w:rsidP="00D8130E">
      <w:pPr>
        <w:pStyle w:val="a"/>
        <w:numPr>
          <w:ilvl w:val="0"/>
          <w:numId w:val="0"/>
        </w:numPr>
        <w:tabs>
          <w:tab w:val="clear" w:pos="1134"/>
          <w:tab w:val="left" w:pos="-284"/>
          <w:tab w:val="left" w:pos="196"/>
          <w:tab w:val="left" w:pos="567"/>
        </w:tabs>
        <w:rPr>
          <w:color w:val="000000"/>
          <w:lang w:val="pt-BR"/>
        </w:rPr>
      </w:pPr>
    </w:p>
    <w:p w:rsidR="00700D47" w:rsidRPr="00A07263" w:rsidRDefault="00700D47" w:rsidP="00B80C6D">
      <w:pPr>
        <w:pStyle w:val="a"/>
        <w:numPr>
          <w:ilvl w:val="0"/>
          <w:numId w:val="16"/>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00D47" w:rsidRPr="00A07263" w:rsidRDefault="00700D47" w:rsidP="00D8130E">
      <w:pPr>
        <w:pStyle w:val="a"/>
        <w:numPr>
          <w:ilvl w:val="0"/>
          <w:numId w:val="0"/>
        </w:numPr>
        <w:ind w:left="360"/>
        <w:rPr>
          <w:lang w:val="pt-BR"/>
        </w:rPr>
      </w:pPr>
    </w:p>
    <w:p w:rsidR="00700D47" w:rsidRPr="00A07263" w:rsidRDefault="00700D47" w:rsidP="00B80C6D">
      <w:pPr>
        <w:pStyle w:val="a"/>
        <w:numPr>
          <w:ilvl w:val="0"/>
          <w:numId w:val="16"/>
        </w:numPr>
        <w:tabs>
          <w:tab w:val="clear" w:pos="1134"/>
          <w:tab w:val="left" w:pos="-284"/>
          <w:tab w:val="left" w:pos="196"/>
          <w:tab w:val="left" w:pos="567"/>
        </w:tabs>
        <w:ind w:left="-284" w:firstLine="284"/>
        <w:rPr>
          <w:lang w:val="pt-BR"/>
        </w:rPr>
      </w:pPr>
      <w:r w:rsidRPr="00A07263">
        <w:rPr>
          <w:lang w:val="pt-BR"/>
        </w:rPr>
        <w:lastRenderedPageBreak/>
        <w:t xml:space="preserve"> Autoritatea contractantă urmează să se asigure că la momentul inițierii procedurii de achiziție publică, mijloacele financiare sunt alocate sau există o garanție a alocării lor și sunt destinate exclusiv achiziției în cauză.</w:t>
      </w:r>
    </w:p>
    <w:p w:rsidR="00700D47" w:rsidRPr="00A07263" w:rsidRDefault="00700D47" w:rsidP="00D8130E">
      <w:pPr>
        <w:pStyle w:val="a"/>
        <w:numPr>
          <w:ilvl w:val="0"/>
          <w:numId w:val="0"/>
        </w:numPr>
        <w:ind w:left="357"/>
        <w:rPr>
          <w:lang w:val="pt-BR"/>
        </w:rPr>
      </w:pPr>
    </w:p>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700D47" w:rsidRPr="00FF430B" w:rsidRDefault="00700D47" w:rsidP="00B80C6D">
      <w:pPr>
        <w:pStyle w:val="a"/>
        <w:numPr>
          <w:ilvl w:val="0"/>
          <w:numId w:val="17"/>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700D47" w:rsidRPr="00A07263" w:rsidRDefault="00FD73BC" w:rsidP="00B80C6D">
      <w:pPr>
        <w:pStyle w:val="a"/>
        <w:numPr>
          <w:ilvl w:val="0"/>
          <w:numId w:val="17"/>
        </w:numPr>
        <w:tabs>
          <w:tab w:val="clear" w:pos="1134"/>
          <w:tab w:val="left" w:pos="-284"/>
          <w:tab w:val="left" w:pos="284"/>
        </w:tabs>
        <w:spacing w:after="120"/>
        <w:ind w:left="-284" w:firstLine="284"/>
        <w:rPr>
          <w:lang w:val="pt-BR"/>
        </w:rPr>
      </w:pPr>
      <w:hyperlink r:id="rId7" w:history="1">
        <w:r w:rsidR="00700D47" w:rsidRPr="00A07263">
          <w:rPr>
            <w:rStyle w:val="af3"/>
            <w:bCs/>
            <w:color w:val="auto"/>
            <w:u w:val="none"/>
            <w:bdr w:val="none" w:sz="0" w:space="0" w:color="auto" w:frame="1"/>
            <w:shd w:val="clear" w:color="auto" w:fill="FFFFFF"/>
            <w:lang w:val="pt-BR"/>
          </w:rPr>
          <w:t>Hotгrвrii Guvernului nr. 638/2020 pentru aprobarea Regulamentului privind achiziț</w:t>
        </w:r>
        <w:r w:rsidR="00700D47">
          <w:rPr>
            <w:rStyle w:val="af3"/>
            <w:bCs/>
            <w:color w:val="auto"/>
            <w:u w:val="none"/>
            <w:bdr w:val="none" w:sz="0" w:space="0" w:color="auto" w:frame="1"/>
            <w:shd w:val="clear" w:color="auto" w:fill="FFFFFF"/>
            <w:lang w:val="pt-BR"/>
          </w:rPr>
          <w:t>iile publice de lucr</w:t>
        </w:r>
        <w:r w:rsidR="00700D47">
          <w:rPr>
            <w:rStyle w:val="af3"/>
            <w:bCs/>
            <w:color w:val="auto"/>
            <w:u w:val="none"/>
            <w:bdr w:val="none" w:sz="0" w:space="0" w:color="auto" w:frame="1"/>
            <w:shd w:val="clear" w:color="auto" w:fill="FFFFFF"/>
            <w:lang w:val="ro-RO"/>
          </w:rPr>
          <w:t>ă</w:t>
        </w:r>
        <w:r w:rsidR="00700D47" w:rsidRPr="00A07263">
          <w:rPr>
            <w:rStyle w:val="af3"/>
            <w:bCs/>
            <w:color w:val="auto"/>
            <w:u w:val="none"/>
            <w:bdr w:val="none" w:sz="0" w:space="0" w:color="auto" w:frame="1"/>
            <w:shd w:val="clear" w:color="auto" w:fill="FFFFFF"/>
            <w:lang w:val="pt-BR"/>
          </w:rPr>
          <w:t>ri</w:t>
        </w:r>
      </w:hyperlink>
      <w:r w:rsidR="00700D47" w:rsidRPr="00A07263">
        <w:rPr>
          <w:rStyle w:val="aff"/>
          <w:b w:val="0"/>
          <w:bdr w:val="none" w:sz="0" w:space="0" w:color="auto" w:frame="1"/>
          <w:shd w:val="clear" w:color="auto" w:fill="FFFFFF"/>
          <w:lang w:val="pt-BR"/>
        </w:rPr>
        <w:t>.</w:t>
      </w:r>
    </w:p>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700D47" w:rsidRPr="00A07263" w:rsidRDefault="00700D47" w:rsidP="00B80C6D">
      <w:pPr>
        <w:pStyle w:val="a"/>
        <w:numPr>
          <w:ilvl w:val="0"/>
          <w:numId w:val="16"/>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00D47" w:rsidRPr="00A07263" w:rsidRDefault="00700D47" w:rsidP="00B80C6D">
      <w:pPr>
        <w:pStyle w:val="a"/>
        <w:numPr>
          <w:ilvl w:val="0"/>
          <w:numId w:val="16"/>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700D47" w:rsidRPr="00A07263" w:rsidRDefault="00700D47" w:rsidP="00B80C6D">
      <w:pPr>
        <w:pStyle w:val="a"/>
        <w:numPr>
          <w:ilvl w:val="0"/>
          <w:numId w:val="18"/>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700D47" w:rsidRPr="00FF430B" w:rsidRDefault="00700D47" w:rsidP="00B80C6D">
      <w:pPr>
        <w:pStyle w:val="a"/>
        <w:numPr>
          <w:ilvl w:val="0"/>
          <w:numId w:val="18"/>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700D47" w:rsidRPr="00FF430B" w:rsidRDefault="00700D47" w:rsidP="00B51DAA"/>
    <w:p w:rsidR="00700D47" w:rsidRPr="00A07263" w:rsidRDefault="00700D47"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700D47" w:rsidRPr="00A07263" w:rsidRDefault="00700D47"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00D47" w:rsidRPr="00A07263" w:rsidRDefault="00700D47"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00D47" w:rsidRPr="00A07263" w:rsidRDefault="00700D47"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00D47" w:rsidRPr="00A07263" w:rsidRDefault="00700D47"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700D47" w:rsidRPr="00A07263" w:rsidRDefault="00700D47"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00D47" w:rsidRPr="00A07263" w:rsidRDefault="00700D47"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00D47" w:rsidRPr="00A07263" w:rsidRDefault="00700D47"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700D47" w:rsidRPr="00A07263" w:rsidRDefault="00700D47"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00D47" w:rsidRPr="00A07263" w:rsidRDefault="00700D47" w:rsidP="009F1E2C">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700D47" w:rsidRPr="00FF430B" w:rsidRDefault="00700D47" w:rsidP="00A54239">
      <w:pPr>
        <w:spacing w:after="120"/>
        <w:ind w:left="142"/>
      </w:pPr>
      <w:r w:rsidRPr="00FF430B">
        <w:t>1) eligibilitatea ofertantului sau candidatului;</w:t>
      </w:r>
    </w:p>
    <w:p w:rsidR="00700D47" w:rsidRPr="00FF430B" w:rsidRDefault="00700D47" w:rsidP="00A54239">
      <w:pPr>
        <w:spacing w:after="120"/>
        <w:ind w:left="142"/>
      </w:pPr>
      <w:r w:rsidRPr="00FF430B">
        <w:t>2) capacitatea de exercitare a activității profesionale;</w:t>
      </w:r>
    </w:p>
    <w:p w:rsidR="00700D47" w:rsidRPr="00A07263" w:rsidRDefault="00700D47" w:rsidP="00A54239">
      <w:pPr>
        <w:pStyle w:val="a"/>
        <w:numPr>
          <w:ilvl w:val="0"/>
          <w:numId w:val="0"/>
        </w:numPr>
        <w:tabs>
          <w:tab w:val="clear" w:pos="1134"/>
          <w:tab w:val="left" w:pos="0"/>
        </w:tabs>
        <w:spacing w:after="120"/>
        <w:ind w:left="142"/>
        <w:rPr>
          <w:lang w:val="pt-BR"/>
        </w:rPr>
      </w:pPr>
      <w:r w:rsidRPr="00A07263">
        <w:rPr>
          <w:lang w:val="pt-BR"/>
        </w:rPr>
        <w:t>3) capacitatea economică şi financiară;</w:t>
      </w:r>
    </w:p>
    <w:p w:rsidR="00700D47" w:rsidRPr="00A07263" w:rsidRDefault="00700D47" w:rsidP="00A54239">
      <w:pPr>
        <w:pStyle w:val="a"/>
        <w:numPr>
          <w:ilvl w:val="0"/>
          <w:numId w:val="0"/>
        </w:numPr>
        <w:tabs>
          <w:tab w:val="clear" w:pos="1134"/>
          <w:tab w:val="left" w:pos="0"/>
        </w:tabs>
        <w:spacing w:after="120"/>
        <w:ind w:left="142"/>
        <w:rPr>
          <w:lang w:val="pt-BR"/>
        </w:rPr>
      </w:pPr>
      <w:r w:rsidRPr="00A07263">
        <w:rPr>
          <w:lang w:val="pt-BR"/>
        </w:rPr>
        <w:t>4) capacitatea tehnică;</w:t>
      </w:r>
    </w:p>
    <w:p w:rsidR="00700D47" w:rsidRPr="00A07263" w:rsidRDefault="00700D47" w:rsidP="00A54239">
      <w:pPr>
        <w:pStyle w:val="a"/>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700D47" w:rsidRPr="00A07263" w:rsidRDefault="00700D47" w:rsidP="00A54239">
      <w:pPr>
        <w:pStyle w:val="a"/>
        <w:numPr>
          <w:ilvl w:val="0"/>
          <w:numId w:val="0"/>
        </w:numPr>
        <w:tabs>
          <w:tab w:val="clear" w:pos="1134"/>
          <w:tab w:val="left" w:pos="0"/>
        </w:tabs>
        <w:spacing w:after="120"/>
        <w:ind w:left="142"/>
        <w:rPr>
          <w:lang w:val="pt-BR"/>
        </w:rPr>
      </w:pPr>
      <w:r w:rsidRPr="00A07263">
        <w:rPr>
          <w:lang w:val="pt-BR"/>
        </w:rPr>
        <w:lastRenderedPageBreak/>
        <w:t>6) standarde de protecție a mediului.</w:t>
      </w:r>
    </w:p>
    <w:p w:rsidR="00700D47" w:rsidRPr="00A07263" w:rsidRDefault="00700D47">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700D47" w:rsidRPr="00A07263" w:rsidRDefault="00700D47"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00D47" w:rsidRPr="00FF430B" w:rsidRDefault="00700D47" w:rsidP="00A54239">
      <w:pPr>
        <w:pStyle w:val="a"/>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700D47" w:rsidRPr="00A07263" w:rsidRDefault="00700D47"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00D47" w:rsidRPr="00A07263" w:rsidRDefault="00700D47" w:rsidP="009A4744">
      <w:pPr>
        <w:pStyle w:val="a"/>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700D47" w:rsidRPr="00A07263" w:rsidRDefault="00700D47"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00D47" w:rsidRPr="00A07263" w:rsidRDefault="00700D47"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00D47" w:rsidRPr="00A07263" w:rsidRDefault="00700D47"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700D47" w:rsidRPr="00A07263" w:rsidRDefault="00700D47"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00D47" w:rsidRPr="00A07263" w:rsidRDefault="00700D47" w:rsidP="00A54239">
      <w:pPr>
        <w:pStyle w:val="a"/>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00D47" w:rsidRPr="00A07263" w:rsidRDefault="00700D47" w:rsidP="00A54239">
      <w:pPr>
        <w:pStyle w:val="a"/>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700D47" w:rsidRPr="00A07263" w:rsidRDefault="00700D47" w:rsidP="005D672E">
      <w:pPr>
        <w:pStyle w:val="a"/>
        <w:numPr>
          <w:ilvl w:val="0"/>
          <w:numId w:val="0"/>
        </w:numPr>
        <w:tabs>
          <w:tab w:val="clear" w:pos="1134"/>
          <w:tab w:val="left" w:pos="-284"/>
          <w:tab w:val="left" w:pos="-142"/>
          <w:tab w:val="left" w:pos="426"/>
        </w:tabs>
        <w:spacing w:after="120"/>
        <w:ind w:left="-284" w:firstLine="426"/>
        <w:rPr>
          <w:lang w:val="pt-BR"/>
        </w:rPr>
      </w:pPr>
      <w:r w:rsidRPr="00A07263">
        <w:rPr>
          <w:lang w:val="pt-BR"/>
        </w:rPr>
        <w:lastRenderedPageBreak/>
        <w:t>3) declarații bancare corespunzătoare sau, după caz, dovezi privind asigurarea riscului profesional;</w:t>
      </w:r>
    </w:p>
    <w:p w:rsidR="00700D47" w:rsidRPr="00A07263" w:rsidRDefault="00700D47" w:rsidP="0026663C">
      <w:pPr>
        <w:pStyle w:val="a"/>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700D47" w:rsidRPr="00A07263" w:rsidRDefault="00700D47"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700D47" w:rsidRPr="00A07263" w:rsidRDefault="00700D47"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00D47" w:rsidRPr="00A07263" w:rsidRDefault="00700D47"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700D47" w:rsidRPr="00A07263" w:rsidRDefault="00700D47"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00D47" w:rsidRPr="00A07263" w:rsidRDefault="00700D47"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00D47" w:rsidRPr="00A07263" w:rsidRDefault="00700D47"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lastRenderedPageBreak/>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700D47" w:rsidRPr="00A07263" w:rsidRDefault="00700D47"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700D47" w:rsidRPr="00A07263" w:rsidRDefault="00700D47"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700D47" w:rsidRPr="00A07263" w:rsidRDefault="00700D47"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00D47" w:rsidRPr="00FF430B" w:rsidRDefault="00700D47"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700D47" w:rsidRPr="00FF430B" w:rsidRDefault="00700D47"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700D47" w:rsidRPr="00FF430B" w:rsidRDefault="00700D47"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700D47" w:rsidRPr="00FF430B" w:rsidRDefault="00700D47" w:rsidP="00A54239">
      <w:pPr>
        <w:tabs>
          <w:tab w:val="left" w:pos="-284"/>
          <w:tab w:val="left" w:pos="142"/>
          <w:tab w:val="left" w:pos="426"/>
          <w:tab w:val="left" w:pos="567"/>
          <w:tab w:val="left" w:pos="709"/>
        </w:tabs>
        <w:ind w:left="-284" w:firstLine="284"/>
        <w:jc w:val="both"/>
      </w:pPr>
      <w:r w:rsidRPr="00FF430B">
        <w:t>3) gestionarea deșeurilor din demolări;</w:t>
      </w:r>
    </w:p>
    <w:p w:rsidR="00700D47" w:rsidRPr="00FF430B" w:rsidRDefault="00700D47"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700D47" w:rsidRPr="00FF430B" w:rsidRDefault="00700D47" w:rsidP="00A54239">
      <w:pPr>
        <w:tabs>
          <w:tab w:val="left" w:pos="-284"/>
          <w:tab w:val="left" w:pos="142"/>
          <w:tab w:val="left" w:pos="426"/>
          <w:tab w:val="left" w:pos="567"/>
          <w:tab w:val="left" w:pos="709"/>
        </w:tabs>
        <w:ind w:left="-284" w:firstLine="284"/>
        <w:jc w:val="both"/>
      </w:pPr>
      <w:r w:rsidRPr="00FF430B">
        <w:t>5) contractul de performanță energetică;</w:t>
      </w:r>
    </w:p>
    <w:p w:rsidR="00700D47" w:rsidRPr="00FF430B" w:rsidRDefault="00700D47" w:rsidP="00A54239">
      <w:pPr>
        <w:tabs>
          <w:tab w:val="left" w:pos="-284"/>
          <w:tab w:val="left" w:pos="142"/>
          <w:tab w:val="left" w:pos="426"/>
          <w:tab w:val="left" w:pos="567"/>
          <w:tab w:val="left" w:pos="709"/>
        </w:tabs>
        <w:ind w:left="-284" w:firstLine="284"/>
        <w:jc w:val="both"/>
      </w:pPr>
      <w:r w:rsidRPr="00FF430B">
        <w:t>6) conținut reciclat în beton și zidărie;</w:t>
      </w:r>
    </w:p>
    <w:p w:rsidR="00700D47" w:rsidRPr="00FF430B" w:rsidRDefault="00700D47"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700D47" w:rsidRPr="00FF430B" w:rsidRDefault="00700D47"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700D47" w:rsidRPr="00FF430B" w:rsidRDefault="00700D47"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700D47" w:rsidRPr="00FF430B" w:rsidRDefault="00700D47"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700D47" w:rsidRPr="00FF430B" w:rsidRDefault="00700D47"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700D47" w:rsidRPr="00FF430B" w:rsidRDefault="00700D47"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700D47" w:rsidRPr="00FF430B" w:rsidRDefault="00700D47" w:rsidP="00A54239">
      <w:pPr>
        <w:tabs>
          <w:tab w:val="left" w:pos="-284"/>
          <w:tab w:val="left" w:pos="142"/>
          <w:tab w:val="left" w:pos="426"/>
          <w:tab w:val="left" w:pos="567"/>
          <w:tab w:val="left" w:pos="709"/>
        </w:tabs>
        <w:ind w:left="-284" w:firstLine="284"/>
        <w:jc w:val="both"/>
      </w:pPr>
      <w:r w:rsidRPr="00FF430B">
        <w:t>13) îmbrăcăminți rezistente;</w:t>
      </w:r>
    </w:p>
    <w:p w:rsidR="00700D47" w:rsidRPr="00FF430B" w:rsidRDefault="00700D47" w:rsidP="00A54239">
      <w:pPr>
        <w:tabs>
          <w:tab w:val="left" w:pos="-284"/>
          <w:tab w:val="left" w:pos="142"/>
          <w:tab w:val="left" w:pos="426"/>
          <w:tab w:val="left" w:pos="567"/>
          <w:tab w:val="left" w:pos="709"/>
        </w:tabs>
        <w:ind w:left="-284" w:firstLine="284"/>
        <w:jc w:val="both"/>
      </w:pPr>
      <w:r w:rsidRPr="00FF430B">
        <w:t>14) pardoseli din lemn;</w:t>
      </w:r>
    </w:p>
    <w:p w:rsidR="00700D47" w:rsidRPr="00FF430B" w:rsidRDefault="00700D47" w:rsidP="00A54239">
      <w:pPr>
        <w:tabs>
          <w:tab w:val="left" w:pos="-284"/>
          <w:tab w:val="left" w:pos="142"/>
          <w:tab w:val="left" w:pos="426"/>
          <w:tab w:val="left" w:pos="567"/>
          <w:tab w:val="left" w:pos="709"/>
        </w:tabs>
        <w:ind w:left="-284" w:firstLine="284"/>
        <w:jc w:val="both"/>
      </w:pPr>
      <w:r w:rsidRPr="00FF430B">
        <w:t>15) încălzitoare de apă;</w:t>
      </w:r>
    </w:p>
    <w:p w:rsidR="00700D47" w:rsidRPr="00FF430B" w:rsidRDefault="00700D47"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700D47" w:rsidRPr="00FF430B" w:rsidRDefault="00700D47"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700D47" w:rsidRPr="00FF430B" w:rsidRDefault="00700D47"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lastRenderedPageBreak/>
        <w:t xml:space="preserve">24) evaluarea durabilității asupra materialelor de construcții;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700D47" w:rsidRPr="00FF430B" w:rsidRDefault="00700D47"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700D47" w:rsidRPr="00FF430B" w:rsidRDefault="00700D47"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00D47" w:rsidRPr="00FF430B" w:rsidRDefault="00700D47"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00D47" w:rsidRPr="00FF430B" w:rsidRDefault="00700D47"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00D47" w:rsidRPr="00FF430B" w:rsidRDefault="00700D47"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00D47" w:rsidRPr="00FF430B" w:rsidRDefault="00700D47"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700D47" w:rsidRPr="00FF430B" w:rsidRDefault="00700D47" w:rsidP="003C2C26">
      <w:pPr>
        <w:tabs>
          <w:tab w:val="left" w:pos="-284"/>
          <w:tab w:val="left" w:pos="426"/>
          <w:tab w:val="left" w:pos="604"/>
        </w:tabs>
        <w:spacing w:after="120"/>
        <w:ind w:left="-284" w:firstLine="284"/>
        <w:jc w:val="both"/>
      </w:pPr>
      <w:r w:rsidRPr="00FF430B">
        <w:tab/>
      </w:r>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700D47" w:rsidRPr="00FF430B" w:rsidRDefault="00700D47" w:rsidP="000E4D7D"/>
    <w:bookmarkEnd w:id="25"/>
    <w:bookmarkEnd w:id="26"/>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700D47" w:rsidRPr="00FF430B" w:rsidRDefault="00700D47" w:rsidP="009F1E2C">
      <w:pPr>
        <w:tabs>
          <w:tab w:val="left" w:pos="-284"/>
        </w:tabs>
        <w:ind w:left="-284" w:firstLine="284"/>
      </w:pPr>
    </w:p>
    <w:p w:rsidR="00700D47" w:rsidRPr="00FF430B" w:rsidRDefault="00700D47"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700D47" w:rsidRPr="00FF430B" w:rsidRDefault="00700D47"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700D47" w:rsidRPr="00FF430B" w:rsidRDefault="00700D47"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700D47" w:rsidRPr="00FF430B" w:rsidRDefault="00700D47" w:rsidP="00A54239">
      <w:pPr>
        <w:tabs>
          <w:tab w:val="left" w:pos="0"/>
          <w:tab w:val="left" w:pos="426"/>
          <w:tab w:val="left" w:pos="960"/>
        </w:tabs>
        <w:spacing w:after="120"/>
      </w:pPr>
      <w:r w:rsidRPr="00FF430B">
        <w:t>2) Propunerea financiară;</w:t>
      </w:r>
    </w:p>
    <w:p w:rsidR="00700D47" w:rsidRPr="00FF430B" w:rsidRDefault="00700D47"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700D47" w:rsidRPr="00FF430B" w:rsidRDefault="00700D47" w:rsidP="00A54239">
      <w:pPr>
        <w:tabs>
          <w:tab w:val="left" w:pos="0"/>
          <w:tab w:val="left" w:pos="426"/>
          <w:tab w:val="left" w:pos="960"/>
        </w:tabs>
        <w:spacing w:after="120"/>
      </w:pPr>
      <w:r w:rsidRPr="00FF430B">
        <w:rPr>
          <w:color w:val="000000"/>
        </w:rPr>
        <w:t>4) Garanția pentru ofertă, după caz (anexa nr. 9).</w:t>
      </w:r>
    </w:p>
    <w:p w:rsidR="00700D47" w:rsidRPr="00FF430B" w:rsidRDefault="00700D47"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700D47" w:rsidRPr="00FF430B" w:rsidRDefault="00700D47"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00D47" w:rsidRPr="00FF430B" w:rsidRDefault="00700D47"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700D47" w:rsidRPr="00FF430B" w:rsidRDefault="00700D47" w:rsidP="009F1E2C">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700D47" w:rsidRPr="00FF430B" w:rsidRDefault="00700D47"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00D47" w:rsidRPr="00FF430B" w:rsidRDefault="00700D47"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00D47" w:rsidRPr="00FF430B" w:rsidRDefault="00700D47"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700D47" w:rsidRPr="00FF430B" w:rsidRDefault="00700D47"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00D47" w:rsidRPr="00FF430B" w:rsidRDefault="00700D47"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700D47" w:rsidRPr="00FF430B" w:rsidRDefault="00700D47"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00D47" w:rsidRPr="00FF430B" w:rsidRDefault="00700D47"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700D47" w:rsidRPr="00FF430B" w:rsidRDefault="00700D47"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700D47" w:rsidRPr="00FF430B" w:rsidRDefault="00700D47" w:rsidP="009F1E2C">
      <w:pPr>
        <w:tabs>
          <w:tab w:val="left" w:pos="-284"/>
        </w:tabs>
        <w:ind w:left="-284" w:firstLine="284"/>
        <w:jc w:val="center"/>
        <w:rPr>
          <w:b/>
          <w:sz w:val="26"/>
          <w:szCs w:val="26"/>
        </w:rPr>
      </w:pPr>
    </w:p>
    <w:p w:rsidR="00700D47" w:rsidRPr="00FF430B" w:rsidRDefault="00700D47" w:rsidP="009F1E2C">
      <w:pPr>
        <w:tabs>
          <w:tab w:val="left" w:pos="-284"/>
        </w:tabs>
        <w:ind w:left="-284" w:firstLine="284"/>
        <w:jc w:val="center"/>
        <w:rPr>
          <w:b/>
          <w:sz w:val="26"/>
          <w:szCs w:val="26"/>
        </w:rPr>
      </w:pPr>
      <w:r w:rsidRPr="00FF430B">
        <w:rPr>
          <w:b/>
          <w:sz w:val="26"/>
          <w:szCs w:val="26"/>
        </w:rPr>
        <w:t>Secţiunea a 4-a</w:t>
      </w:r>
    </w:p>
    <w:p w:rsidR="00700D47" w:rsidRPr="00FF430B" w:rsidRDefault="00700D47" w:rsidP="009F1E2C">
      <w:pPr>
        <w:tabs>
          <w:tab w:val="left" w:pos="-284"/>
        </w:tabs>
        <w:ind w:left="-284" w:firstLine="284"/>
        <w:jc w:val="center"/>
        <w:rPr>
          <w:b/>
          <w:sz w:val="26"/>
          <w:szCs w:val="26"/>
        </w:rPr>
      </w:pPr>
    </w:p>
    <w:p w:rsidR="00700D47" w:rsidRPr="00FF430B" w:rsidRDefault="00700D47" w:rsidP="009F1E2C">
      <w:pPr>
        <w:tabs>
          <w:tab w:val="left" w:pos="-284"/>
        </w:tabs>
        <w:ind w:left="-284" w:firstLine="284"/>
        <w:jc w:val="center"/>
        <w:rPr>
          <w:b/>
        </w:rPr>
      </w:pPr>
      <w:r w:rsidRPr="00FF430B">
        <w:rPr>
          <w:b/>
        </w:rPr>
        <w:t>Depunerea și deschiderea ofertelor</w:t>
      </w:r>
    </w:p>
    <w:p w:rsidR="00700D47" w:rsidRPr="00FF430B" w:rsidRDefault="00700D47" w:rsidP="009F1E2C">
      <w:pPr>
        <w:tabs>
          <w:tab w:val="left" w:pos="-284"/>
        </w:tabs>
        <w:ind w:left="-284" w:firstLine="284"/>
        <w:jc w:val="center"/>
        <w:rPr>
          <w:b/>
        </w:rPr>
      </w:pPr>
    </w:p>
    <w:p w:rsidR="00700D47" w:rsidRPr="00FF430B" w:rsidRDefault="00700D47"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700D47" w:rsidRPr="00FF430B" w:rsidRDefault="00700D47"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00D47" w:rsidRPr="00FF430B" w:rsidRDefault="00700D47" w:rsidP="009F1E2C">
      <w:pPr>
        <w:tabs>
          <w:tab w:val="left" w:pos="-284"/>
          <w:tab w:val="left" w:pos="179"/>
          <w:tab w:val="left" w:pos="426"/>
          <w:tab w:val="left" w:pos="604"/>
        </w:tabs>
        <w:spacing w:after="120"/>
        <w:ind w:left="-284" w:firstLine="284"/>
        <w:jc w:val="both"/>
      </w:pPr>
      <w:r w:rsidRPr="00FF430B">
        <w:rPr>
          <w:b/>
        </w:rPr>
        <w:t xml:space="preserve">66. </w:t>
      </w:r>
      <w:r w:rsidRPr="00FF430B">
        <w:t xml:space="preserve">Documentele justificative în sprijinul informațiilor declarate în DUAE, care conțin date cu caracter personal, se prezintă separat, pe suport de hârtie sau în formă electronică, cu aplicarea semnăturii electronice, </w:t>
      </w:r>
      <w:r w:rsidRPr="00FF430B">
        <w:lastRenderedPageBreak/>
        <w:t>utilizînd mijloace electronice de comunicare sau alte mijloace la etapa evaluării ofertelor, la solicitarea autorității contractante.</w:t>
      </w:r>
    </w:p>
    <w:p w:rsidR="00700D47" w:rsidRPr="00FF430B" w:rsidRDefault="00700D47"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700D47" w:rsidRPr="00FF430B" w:rsidRDefault="00700D47"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700D47" w:rsidRPr="00FF430B" w:rsidRDefault="00700D47"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700D47" w:rsidRPr="00FF430B" w:rsidRDefault="00700D47"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00D47" w:rsidRPr="00FF430B" w:rsidRDefault="00700D47"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700D47" w:rsidRPr="00FF430B" w:rsidRDefault="00700D47"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700D47" w:rsidRPr="00FF430B" w:rsidRDefault="00700D47" w:rsidP="009F1E2C">
      <w:pPr>
        <w:tabs>
          <w:tab w:val="left" w:pos="-284"/>
          <w:tab w:val="left" w:pos="960"/>
        </w:tabs>
        <w:ind w:left="-284" w:firstLine="284"/>
        <w:jc w:val="both"/>
      </w:pPr>
    </w:p>
    <w:p w:rsidR="00700D47" w:rsidRPr="00FF430B" w:rsidRDefault="00700D47" w:rsidP="009F1E2C">
      <w:pPr>
        <w:tabs>
          <w:tab w:val="left" w:pos="-284"/>
          <w:tab w:val="left" w:pos="960"/>
        </w:tabs>
        <w:ind w:left="-284" w:firstLine="284"/>
        <w:jc w:val="both"/>
      </w:pPr>
    </w:p>
    <w:p w:rsidR="00700D47" w:rsidRPr="00FF430B" w:rsidRDefault="00700D47" w:rsidP="009F1E2C">
      <w:pPr>
        <w:tabs>
          <w:tab w:val="left" w:pos="-284"/>
          <w:tab w:val="left" w:pos="284"/>
          <w:tab w:val="left" w:pos="604"/>
          <w:tab w:val="left" w:pos="1134"/>
        </w:tabs>
        <w:ind w:left="-284" w:firstLine="284"/>
        <w:jc w:val="center"/>
        <w:rPr>
          <w:b/>
          <w:bCs/>
        </w:rPr>
      </w:pPr>
      <w:r w:rsidRPr="00FF430B">
        <w:rPr>
          <w:b/>
          <w:bCs/>
        </w:rPr>
        <w:t>Secюiunea a 5-a</w:t>
      </w:r>
    </w:p>
    <w:p w:rsidR="00700D47" w:rsidRPr="00FF430B" w:rsidRDefault="00700D47" w:rsidP="009F1E2C">
      <w:pPr>
        <w:tabs>
          <w:tab w:val="left" w:pos="-284"/>
          <w:tab w:val="left" w:pos="284"/>
          <w:tab w:val="left" w:pos="604"/>
          <w:tab w:val="left" w:pos="1134"/>
        </w:tabs>
        <w:ind w:left="-284" w:firstLine="284"/>
        <w:jc w:val="center"/>
        <w:rPr>
          <w:b/>
          <w:bCs/>
        </w:rPr>
      </w:pPr>
    </w:p>
    <w:p w:rsidR="00700D47" w:rsidRPr="00FF430B" w:rsidRDefault="00700D47" w:rsidP="009F1E2C">
      <w:pPr>
        <w:tabs>
          <w:tab w:val="left" w:pos="-284"/>
          <w:tab w:val="left" w:pos="604"/>
          <w:tab w:val="left" w:pos="1134"/>
        </w:tabs>
        <w:ind w:left="-284" w:firstLine="284"/>
        <w:jc w:val="center"/>
        <w:rPr>
          <w:b/>
          <w:bCs/>
        </w:rPr>
      </w:pPr>
      <w:r w:rsidRPr="00FF430B">
        <w:rPr>
          <w:b/>
          <w:bCs/>
        </w:rPr>
        <w:t>Evaluarea și compararea ofertelor</w:t>
      </w:r>
    </w:p>
    <w:p w:rsidR="00700D47" w:rsidRPr="00FF430B" w:rsidRDefault="00700D47" w:rsidP="009F1E2C">
      <w:pPr>
        <w:tabs>
          <w:tab w:val="left" w:pos="-284"/>
          <w:tab w:val="left" w:pos="604"/>
          <w:tab w:val="left" w:pos="1134"/>
        </w:tabs>
        <w:ind w:left="-284" w:firstLine="284"/>
        <w:jc w:val="center"/>
        <w:rPr>
          <w:b/>
          <w:bCs/>
        </w:rPr>
      </w:pPr>
    </w:p>
    <w:p w:rsidR="00700D47" w:rsidRPr="00FF430B" w:rsidRDefault="00700D47"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700D47" w:rsidRPr="00FF430B" w:rsidRDefault="00700D47"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700D47" w:rsidRPr="00FF430B" w:rsidRDefault="00700D47"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700D47" w:rsidRPr="00FF430B" w:rsidRDefault="00700D47"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700D47" w:rsidRPr="00FF430B" w:rsidRDefault="00700D47"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700D47" w:rsidRPr="00FF430B" w:rsidRDefault="00700D47"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00D47" w:rsidRPr="00FF430B" w:rsidRDefault="00700D47"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00D47" w:rsidRPr="00FF430B" w:rsidRDefault="00700D47"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rsidRPr="00FF430B">
        <w:lastRenderedPageBreak/>
        <w:t>etape, când documentele justificative sunt solicitate înainte de transmiterea invitaţiilor pentru etapa a doua către candidaţii selectaţi.</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700D47" w:rsidRPr="00FF430B" w:rsidRDefault="00700D47"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700D47" w:rsidRPr="00FF430B" w:rsidRDefault="00700D47"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00D47" w:rsidRPr="00FF430B" w:rsidRDefault="00700D47"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00D47" w:rsidRPr="00FF430B" w:rsidRDefault="00700D47" w:rsidP="0060057B">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700D47" w:rsidRPr="00FF430B" w:rsidRDefault="00700D47"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700D47" w:rsidRPr="00FF430B" w:rsidRDefault="00700D47"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00D47" w:rsidRPr="00FF430B" w:rsidRDefault="00700D47"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700D47" w:rsidRPr="00FF430B" w:rsidRDefault="00700D47"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00D47" w:rsidRPr="00FF430B" w:rsidRDefault="00700D47" w:rsidP="009F1E2C">
      <w:pPr>
        <w:tabs>
          <w:tab w:val="left" w:pos="-284"/>
          <w:tab w:val="left" w:pos="462"/>
          <w:tab w:val="left" w:pos="1134"/>
        </w:tabs>
        <w:spacing w:after="120"/>
        <w:ind w:left="-284" w:firstLine="284"/>
        <w:jc w:val="both"/>
      </w:pPr>
    </w:p>
    <w:p w:rsidR="00700D47" w:rsidRPr="00FF430B" w:rsidRDefault="00700D47" w:rsidP="009F1E2C">
      <w:pPr>
        <w:tabs>
          <w:tab w:val="left" w:pos="-284"/>
        </w:tabs>
        <w:ind w:left="-284" w:firstLine="284"/>
        <w:jc w:val="center"/>
        <w:rPr>
          <w:b/>
          <w:bCs/>
          <w:sz w:val="26"/>
          <w:szCs w:val="26"/>
        </w:rPr>
      </w:pPr>
      <w:r w:rsidRPr="00FF430B">
        <w:rPr>
          <w:b/>
          <w:bCs/>
          <w:sz w:val="26"/>
          <w:szCs w:val="26"/>
        </w:rPr>
        <w:t>Secюiunea a 6-a</w:t>
      </w:r>
    </w:p>
    <w:p w:rsidR="00700D47" w:rsidRPr="00FF430B" w:rsidRDefault="00700D47" w:rsidP="009F1E2C">
      <w:pPr>
        <w:tabs>
          <w:tab w:val="left" w:pos="-284"/>
        </w:tabs>
        <w:ind w:left="-284" w:firstLine="284"/>
        <w:jc w:val="center"/>
        <w:rPr>
          <w:b/>
          <w:bCs/>
          <w:sz w:val="26"/>
          <w:szCs w:val="26"/>
        </w:rPr>
      </w:pPr>
    </w:p>
    <w:p w:rsidR="00700D47" w:rsidRPr="00FF430B" w:rsidRDefault="00700D47" w:rsidP="009F1E2C">
      <w:pPr>
        <w:tabs>
          <w:tab w:val="left" w:pos="-284"/>
        </w:tabs>
        <w:ind w:left="-284" w:firstLine="284"/>
        <w:jc w:val="center"/>
        <w:rPr>
          <w:b/>
          <w:bCs/>
        </w:rPr>
      </w:pPr>
      <w:r w:rsidRPr="00FF430B">
        <w:rPr>
          <w:b/>
          <w:bCs/>
        </w:rPr>
        <w:t>Atribuirea contractului</w:t>
      </w:r>
    </w:p>
    <w:p w:rsidR="00700D47" w:rsidRPr="00FF430B" w:rsidRDefault="00700D47" w:rsidP="009F1E2C">
      <w:pPr>
        <w:tabs>
          <w:tab w:val="left" w:pos="-284"/>
        </w:tabs>
        <w:ind w:left="-284" w:firstLine="284"/>
        <w:jc w:val="center"/>
      </w:pP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700D47" w:rsidRPr="00FF430B" w:rsidRDefault="00700D47"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00D47" w:rsidRPr="00FF430B" w:rsidRDefault="00700D47"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700D47" w:rsidRPr="00A07263" w:rsidRDefault="00700D47" w:rsidP="009F1E2C">
      <w:pPr>
        <w:pStyle w:val="af2"/>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700D47" w:rsidRPr="00FF430B" w:rsidRDefault="00700D47"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00D47" w:rsidRPr="00FF430B" w:rsidRDefault="00700D47"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700D47" w:rsidRPr="00FF430B" w:rsidRDefault="00700D47"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00D47" w:rsidRPr="00FF430B" w:rsidRDefault="00700D47"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700D47" w:rsidRPr="00FF430B" w:rsidRDefault="00700D47"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00D47" w:rsidRPr="00FF430B" w:rsidRDefault="00700D47"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700D47" w:rsidRPr="00FF430B" w:rsidRDefault="00700D47"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00D47" w:rsidRPr="00FF430B" w:rsidRDefault="00700D47"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700D47" w:rsidRPr="00A07263" w:rsidRDefault="00700D47"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700D47" w:rsidRPr="00A22E83" w:rsidRDefault="00700D47" w:rsidP="00181F16">
      <w:pPr>
        <w:spacing w:after="160" w:line="276" w:lineRule="auto"/>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700D47" w:rsidRPr="00A22E83" w:rsidRDefault="00700D47" w:rsidP="00181F16">
      <w:pPr>
        <w:jc w:val="right"/>
        <w:rPr>
          <w:sz w:val="22"/>
          <w:szCs w:val="22"/>
          <w:lang w:val="pt-BR"/>
        </w:rPr>
      </w:pPr>
      <w:r w:rsidRPr="00A22E83">
        <w:rPr>
          <w:sz w:val="22"/>
          <w:szCs w:val="22"/>
          <w:lang w:val="pt-BR"/>
        </w:rPr>
        <w:lastRenderedPageBreak/>
        <w:t>Anexa nr. 2</w:t>
      </w:r>
    </w:p>
    <w:p w:rsidR="00700D47" w:rsidRPr="00A22E83" w:rsidRDefault="00700D47" w:rsidP="00181F16">
      <w:pPr>
        <w:jc w:val="right"/>
        <w:rPr>
          <w:sz w:val="22"/>
          <w:szCs w:val="22"/>
          <w:lang w:val="pt-BR"/>
        </w:rPr>
      </w:pPr>
      <w:r w:rsidRPr="00A22E83">
        <w:rPr>
          <w:sz w:val="22"/>
          <w:szCs w:val="22"/>
          <w:lang w:val="pt-BR"/>
        </w:rPr>
        <w:t>la Documentația standard nr. 69</w:t>
      </w:r>
    </w:p>
    <w:p w:rsidR="00700D47" w:rsidRPr="00A22E83" w:rsidRDefault="00700D47" w:rsidP="00181F16">
      <w:pPr>
        <w:jc w:val="right"/>
        <w:rPr>
          <w:sz w:val="22"/>
          <w:szCs w:val="22"/>
          <w:lang w:val="pt-BR"/>
        </w:rPr>
      </w:pPr>
      <w:r w:rsidRPr="00A22E83">
        <w:rPr>
          <w:sz w:val="22"/>
          <w:szCs w:val="22"/>
          <w:lang w:val="pt-BR"/>
        </w:rPr>
        <w:t>din 7 mai  2021</w:t>
      </w:r>
    </w:p>
    <w:p w:rsidR="00700D47" w:rsidRPr="00A22E83" w:rsidRDefault="00700D47" w:rsidP="00181F16">
      <w:pPr>
        <w:jc w:val="right"/>
        <w:rPr>
          <w:sz w:val="22"/>
          <w:szCs w:val="22"/>
          <w:lang w:val="pt-BR"/>
        </w:rPr>
      </w:pPr>
    </w:p>
    <w:p w:rsidR="00700D47" w:rsidRPr="00A22E83" w:rsidRDefault="00700D47" w:rsidP="00181F16">
      <w:pPr>
        <w:spacing w:before="120"/>
        <w:jc w:val="center"/>
        <w:outlineLvl w:val="0"/>
        <w:rPr>
          <w:b/>
          <w:sz w:val="22"/>
          <w:szCs w:val="22"/>
          <w:lang w:val="pt-BR" w:eastAsia="ru-RU"/>
        </w:rPr>
      </w:pPr>
      <w:r w:rsidRPr="00A22E83">
        <w:rPr>
          <w:b/>
          <w:sz w:val="22"/>
          <w:szCs w:val="22"/>
          <w:lang w:val="pt-BR" w:eastAsia="ru-RU"/>
        </w:rPr>
        <w:t>ANUNȚ DE PARTICIPARE, INCLUSIV PENTRU PROCEDURILE DE PRESELECȚIE/PROCEDURILE NEGOCIATE</w:t>
      </w:r>
    </w:p>
    <w:p w:rsidR="00700D47" w:rsidRPr="00A22E83" w:rsidRDefault="00700D47" w:rsidP="00181F16">
      <w:pPr>
        <w:rPr>
          <w:sz w:val="22"/>
          <w:szCs w:val="22"/>
          <w:lang w:val="pt-BR" w:eastAsia="ru-RU"/>
        </w:rPr>
      </w:pPr>
    </w:p>
    <w:p w:rsidR="00700D47" w:rsidRPr="00A22E83" w:rsidRDefault="00700D47" w:rsidP="00181F16">
      <w:pPr>
        <w:shd w:val="clear" w:color="auto" w:fill="FFFFFF"/>
        <w:spacing w:before="120"/>
        <w:rPr>
          <w:b/>
          <w:sz w:val="22"/>
          <w:szCs w:val="22"/>
          <w:shd w:val="clear" w:color="auto" w:fill="FFFFFF"/>
          <w:lang w:val="pt-BR" w:eastAsia="ru-RU"/>
        </w:rPr>
      </w:pPr>
      <w:r w:rsidRPr="00A22E83">
        <w:rPr>
          <w:b/>
          <w:sz w:val="22"/>
          <w:szCs w:val="22"/>
          <w:lang w:val="pt-BR" w:eastAsia="ru-RU"/>
        </w:rPr>
        <w:t xml:space="preserve">privind achiziționarea </w:t>
      </w:r>
      <w:r w:rsidRPr="00A22E83">
        <w:rPr>
          <w:b/>
          <w:sz w:val="22"/>
          <w:szCs w:val="22"/>
          <w:shd w:val="clear" w:color="auto" w:fill="FFFFFF"/>
          <w:lang w:val="pt-BR" w:eastAsia="ru-RU"/>
        </w:rPr>
        <w:t xml:space="preserve"> Lucrări de „</w:t>
      </w:r>
      <w:r w:rsidR="00E36C94" w:rsidRPr="00E36C94">
        <w:rPr>
          <w:rFonts w:ascii="Helvetica" w:hAnsi="Helvetica"/>
          <w:color w:val="424242"/>
          <w:sz w:val="21"/>
          <w:szCs w:val="21"/>
          <w:shd w:val="clear" w:color="auto" w:fill="FFFFFF"/>
        </w:rPr>
        <w:t xml:space="preserve"> </w:t>
      </w:r>
      <w:r w:rsidR="00E36C94" w:rsidRPr="00E36C94">
        <w:rPr>
          <w:b/>
          <w:sz w:val="22"/>
          <w:szCs w:val="22"/>
          <w:u w:val="single"/>
          <w:shd w:val="clear" w:color="auto" w:fill="FFFFFF"/>
          <w:lang w:eastAsia="ru-RU"/>
        </w:rPr>
        <w:t>Reconstrucția podețului și acceselor din s.Coșernița raionul Florești</w:t>
      </w:r>
      <w:r w:rsidRPr="00A22E83">
        <w:rPr>
          <w:b/>
          <w:sz w:val="22"/>
          <w:szCs w:val="22"/>
          <w:shd w:val="clear" w:color="auto" w:fill="FFFFFF"/>
          <w:lang w:val="pt-BR" w:eastAsia="ru-RU"/>
        </w:rPr>
        <w:t>”</w:t>
      </w:r>
      <w:r w:rsidRPr="00A22E83">
        <w:rPr>
          <w:sz w:val="22"/>
          <w:szCs w:val="22"/>
          <w:u w:val="single"/>
          <w:shd w:val="clear" w:color="auto" w:fill="FFFFFF"/>
          <w:lang w:val="pt-BR" w:eastAsia="ru-RU"/>
        </w:rPr>
        <w:br/>
      </w:r>
      <w:r w:rsidRPr="00A22E83">
        <w:rPr>
          <w:sz w:val="22"/>
          <w:szCs w:val="22"/>
          <w:lang w:val="pt-BR" w:eastAsia="ru-RU"/>
        </w:rPr>
        <w:t xml:space="preserve">                                                                                  (se indică obiectul achiziției)</w:t>
      </w:r>
      <w:r w:rsidRPr="00A22E83">
        <w:rPr>
          <w:b/>
          <w:sz w:val="22"/>
          <w:szCs w:val="22"/>
          <w:lang w:val="pt-BR" w:eastAsia="ru-RU"/>
        </w:rPr>
        <w:br/>
        <w:t>prin procedura de achiziție_</w:t>
      </w:r>
      <w:r w:rsidR="00FD73BC">
        <w:rPr>
          <w:b/>
          <w:sz w:val="22"/>
          <w:szCs w:val="22"/>
          <w:u w:val="single"/>
          <w:lang w:val="pt-BR" w:eastAsia="ru-RU"/>
        </w:rPr>
        <w:t>licitație deschisă</w:t>
      </w:r>
    </w:p>
    <w:p w:rsidR="00700D47" w:rsidRPr="00A22E83" w:rsidRDefault="00700D47" w:rsidP="00181F16">
      <w:pPr>
        <w:tabs>
          <w:tab w:val="left" w:pos="284"/>
          <w:tab w:val="right" w:pos="9531"/>
        </w:tabs>
        <w:spacing w:before="120"/>
        <w:rPr>
          <w:b/>
          <w:sz w:val="22"/>
          <w:szCs w:val="22"/>
          <w:lang w:val="pt-BR"/>
        </w:rPr>
      </w:pPr>
      <w:r w:rsidRPr="00A22E83">
        <w:rPr>
          <w:b/>
          <w:sz w:val="22"/>
          <w:szCs w:val="22"/>
          <w:lang w:val="pt-BR"/>
        </w:rPr>
        <w:t>*Procedura a fost inclusă în planul de achiziții publice a autorității contractante (Da/Nu):_</w:t>
      </w:r>
      <w:r w:rsidRPr="00A22E83">
        <w:rPr>
          <w:b/>
          <w:sz w:val="22"/>
          <w:szCs w:val="22"/>
          <w:u w:val="single"/>
          <w:lang w:val="pt-BR"/>
        </w:rPr>
        <w:t>DA</w:t>
      </w:r>
    </w:p>
    <w:p w:rsidR="00700D47" w:rsidRPr="00A22E83" w:rsidRDefault="00700D47" w:rsidP="00181F16">
      <w:pPr>
        <w:shd w:val="clear" w:color="auto" w:fill="FFFFFF"/>
        <w:tabs>
          <w:tab w:val="left" w:pos="284"/>
          <w:tab w:val="right" w:pos="426"/>
        </w:tabs>
        <w:spacing w:before="120"/>
        <w:jc w:val="both"/>
        <w:rPr>
          <w:b/>
          <w:sz w:val="22"/>
          <w:szCs w:val="22"/>
          <w:u w:val="single"/>
          <w:lang w:val="pt-BR"/>
        </w:rPr>
      </w:pPr>
      <w:r w:rsidRPr="00A22E83">
        <w:rPr>
          <w:b/>
          <w:sz w:val="22"/>
          <w:szCs w:val="22"/>
          <w:lang w:val="pt-BR"/>
        </w:rPr>
        <w:t>Link-ul către planul de achiziții publice publicat:</w:t>
      </w:r>
      <w:r w:rsidRPr="00A22E83">
        <w:rPr>
          <w:sz w:val="22"/>
          <w:szCs w:val="22"/>
          <w:lang w:val="pt-BR"/>
        </w:rPr>
        <w:t xml:space="preserve"> </w:t>
      </w:r>
      <w:hyperlink r:id="rId11" w:history="1">
        <w:r w:rsidR="00FD73BC">
          <w:rPr>
            <w:rStyle w:val="af3"/>
          </w:rPr>
          <w:t>Plan-achizitii-modificat-2026.signed.signed.pdf</w:t>
        </w:r>
      </w:hyperlink>
    </w:p>
    <w:p w:rsidR="00700D47" w:rsidRPr="00A22E83" w:rsidRDefault="00700D47" w:rsidP="00181F16">
      <w:pPr>
        <w:numPr>
          <w:ilvl w:val="0"/>
          <w:numId w:val="27"/>
        </w:numPr>
        <w:shd w:val="clear" w:color="auto" w:fill="FFFFFF"/>
        <w:tabs>
          <w:tab w:val="left" w:pos="284"/>
          <w:tab w:val="right" w:pos="9531"/>
        </w:tabs>
        <w:spacing w:before="120"/>
        <w:ind w:left="284" w:hanging="284"/>
        <w:rPr>
          <w:b/>
          <w:sz w:val="22"/>
          <w:szCs w:val="22"/>
          <w:lang w:val="pt-BR" w:eastAsia="ru-RU"/>
        </w:rPr>
      </w:pPr>
      <w:r w:rsidRPr="00A22E83">
        <w:rPr>
          <w:b/>
          <w:sz w:val="22"/>
          <w:szCs w:val="22"/>
          <w:lang w:val="pt-BR" w:eastAsia="ru-RU"/>
        </w:rPr>
        <w:t xml:space="preserve">Denumirea autorității contractante: </w:t>
      </w:r>
      <w:r w:rsidRPr="00A22E83">
        <w:rPr>
          <w:b/>
          <w:sz w:val="22"/>
          <w:szCs w:val="22"/>
          <w:u w:val="single"/>
          <w:lang w:val="pt-BR" w:eastAsia="ru-RU"/>
        </w:rPr>
        <w:t>Primăria Coșernița Rnul Florești</w:t>
      </w:r>
    </w:p>
    <w:p w:rsidR="00700D47" w:rsidRPr="00F44C19" w:rsidRDefault="00700D47" w:rsidP="00181F16">
      <w:pPr>
        <w:numPr>
          <w:ilvl w:val="0"/>
          <w:numId w:val="27"/>
        </w:numPr>
        <w:shd w:val="clear" w:color="auto" w:fill="FFFFFF"/>
        <w:tabs>
          <w:tab w:val="left" w:pos="284"/>
          <w:tab w:val="right" w:pos="9531"/>
        </w:tabs>
        <w:spacing w:before="120"/>
        <w:ind w:left="284" w:hanging="284"/>
        <w:rPr>
          <w:b/>
          <w:sz w:val="22"/>
          <w:szCs w:val="22"/>
          <w:lang w:eastAsia="ru-RU"/>
        </w:rPr>
      </w:pPr>
      <w:r w:rsidRPr="00F44C19">
        <w:rPr>
          <w:b/>
          <w:sz w:val="22"/>
          <w:szCs w:val="22"/>
          <w:lang w:eastAsia="ru-RU"/>
        </w:rPr>
        <w:t xml:space="preserve">IDNO: </w:t>
      </w:r>
      <w:r w:rsidRPr="00F44C19">
        <w:rPr>
          <w:b/>
          <w:sz w:val="22"/>
          <w:szCs w:val="22"/>
          <w:shd w:val="clear" w:color="auto" w:fill="FFFFFF"/>
          <w:lang w:eastAsia="ru-RU"/>
        </w:rPr>
        <w:t>__</w:t>
      </w:r>
      <w:r w:rsidRPr="00F44C19">
        <w:rPr>
          <w:b/>
          <w:sz w:val="22"/>
          <w:szCs w:val="22"/>
          <w:u w:val="single"/>
          <w:lang w:eastAsia="ru-RU"/>
        </w:rPr>
        <w:t>1007601008465</w:t>
      </w:r>
      <w:r w:rsidRPr="00F44C19">
        <w:rPr>
          <w:b/>
          <w:sz w:val="22"/>
          <w:szCs w:val="22"/>
          <w:u w:val="single"/>
          <w:shd w:val="clear" w:color="auto" w:fill="FFFFFF"/>
          <w:lang w:eastAsia="ru-RU"/>
        </w:rPr>
        <w:t>_</w:t>
      </w:r>
    </w:p>
    <w:p w:rsidR="00700D47" w:rsidRPr="00F44C19" w:rsidRDefault="00700D47" w:rsidP="00181F16">
      <w:pPr>
        <w:numPr>
          <w:ilvl w:val="0"/>
          <w:numId w:val="27"/>
        </w:numPr>
        <w:shd w:val="clear" w:color="auto" w:fill="FFFFFF"/>
        <w:tabs>
          <w:tab w:val="left" w:pos="284"/>
          <w:tab w:val="right" w:pos="9531"/>
        </w:tabs>
        <w:spacing w:before="120"/>
        <w:ind w:left="284" w:hanging="284"/>
        <w:rPr>
          <w:b/>
          <w:sz w:val="22"/>
          <w:szCs w:val="22"/>
          <w:u w:val="single"/>
          <w:lang w:eastAsia="ru-RU"/>
        </w:rPr>
      </w:pPr>
      <w:r w:rsidRPr="00F44C19">
        <w:rPr>
          <w:b/>
          <w:sz w:val="22"/>
          <w:szCs w:val="22"/>
          <w:lang w:eastAsia="ru-RU"/>
        </w:rPr>
        <w:t xml:space="preserve">Adresa: </w:t>
      </w:r>
      <w:r w:rsidRPr="00F44C19">
        <w:rPr>
          <w:b/>
          <w:sz w:val="22"/>
          <w:szCs w:val="22"/>
          <w:shd w:val="clear" w:color="auto" w:fill="FFFFFF"/>
          <w:lang w:eastAsia="ru-RU"/>
        </w:rPr>
        <w:t>_</w:t>
      </w:r>
      <w:r w:rsidRPr="00F44C19">
        <w:rPr>
          <w:b/>
          <w:sz w:val="22"/>
          <w:szCs w:val="22"/>
          <w:u w:val="single"/>
          <w:shd w:val="clear" w:color="auto" w:fill="FFFFFF"/>
          <w:lang w:eastAsia="ru-RU"/>
        </w:rPr>
        <w:t>Rnul. Florești  s. Coșernița</w:t>
      </w:r>
    </w:p>
    <w:p w:rsidR="00700D47" w:rsidRPr="00F44C19" w:rsidRDefault="00700D47" w:rsidP="00181F16">
      <w:pPr>
        <w:shd w:val="clear" w:color="auto" w:fill="FFFFFF"/>
        <w:tabs>
          <w:tab w:val="right" w:pos="9531"/>
        </w:tabs>
        <w:spacing w:before="120"/>
        <w:rPr>
          <w:b/>
          <w:sz w:val="22"/>
          <w:szCs w:val="22"/>
          <w:highlight w:val="yellow"/>
          <w:u w:val="single"/>
          <w:lang w:eastAsia="ru-RU"/>
        </w:rPr>
      </w:pPr>
      <w:r w:rsidRPr="00F44C19">
        <w:rPr>
          <w:b/>
          <w:sz w:val="22"/>
          <w:szCs w:val="22"/>
          <w:lang w:eastAsia="ru-RU"/>
        </w:rPr>
        <w:t xml:space="preserve">4. Numărul de telefon/fax: </w:t>
      </w:r>
      <w:r w:rsidRPr="00F44C19">
        <w:rPr>
          <w:b/>
          <w:sz w:val="22"/>
          <w:szCs w:val="22"/>
          <w:u w:val="single"/>
          <w:shd w:val="clear" w:color="auto" w:fill="FFFFFF"/>
          <w:lang w:eastAsia="ru-RU"/>
        </w:rPr>
        <w:t>0250 39</w:t>
      </w:r>
      <w:r w:rsidR="00196694">
        <w:rPr>
          <w:b/>
          <w:sz w:val="22"/>
          <w:szCs w:val="22"/>
          <w:u w:val="single"/>
          <w:shd w:val="clear" w:color="auto" w:fill="FFFFFF"/>
          <w:lang w:eastAsia="ru-RU"/>
        </w:rPr>
        <w:t>485</w:t>
      </w:r>
    </w:p>
    <w:p w:rsidR="00E36C94" w:rsidRPr="00E36C94" w:rsidRDefault="00700D47" w:rsidP="00E36C94">
      <w:pPr>
        <w:numPr>
          <w:ilvl w:val="0"/>
          <w:numId w:val="27"/>
        </w:numPr>
        <w:shd w:val="clear" w:color="auto" w:fill="FFFFFF"/>
        <w:tabs>
          <w:tab w:val="left" w:pos="284"/>
          <w:tab w:val="right" w:pos="9531"/>
        </w:tabs>
        <w:spacing w:before="120"/>
        <w:ind w:left="284" w:hanging="284"/>
        <w:rPr>
          <w:b/>
          <w:sz w:val="22"/>
          <w:szCs w:val="22"/>
          <w:u w:val="single"/>
          <w:lang w:val="pt-BR" w:eastAsia="ru-RU"/>
        </w:rPr>
      </w:pPr>
      <w:r w:rsidRPr="00A22E83">
        <w:rPr>
          <w:b/>
          <w:sz w:val="22"/>
          <w:szCs w:val="22"/>
          <w:lang w:val="pt-BR" w:eastAsia="ru-RU"/>
        </w:rPr>
        <w:t xml:space="preserve">Adresa de e-mail și pagina web oficială a autorității contractante: </w:t>
      </w:r>
      <w:r w:rsidRPr="00A22E83">
        <w:rPr>
          <w:i/>
          <w:sz w:val="22"/>
          <w:szCs w:val="22"/>
          <w:lang w:val="pt-BR" w:eastAsia="ru-RU"/>
        </w:rPr>
        <w:t>e-mail</w:t>
      </w:r>
      <w:r w:rsidRPr="00A22E83">
        <w:rPr>
          <w:b/>
          <w:sz w:val="22"/>
          <w:szCs w:val="22"/>
          <w:u w:val="single"/>
          <w:shd w:val="clear" w:color="auto" w:fill="FFFFFF"/>
          <w:lang w:val="pt-BR" w:eastAsia="ru-RU"/>
        </w:rPr>
        <w:t xml:space="preserve"> </w:t>
      </w:r>
      <w:hyperlink r:id="rId12" w:history="1">
        <w:r w:rsidRPr="00A22E83">
          <w:rPr>
            <w:rStyle w:val="af3"/>
            <w:b/>
            <w:sz w:val="22"/>
            <w:szCs w:val="22"/>
            <w:shd w:val="clear" w:color="auto" w:fill="FFFFFF"/>
            <w:lang w:val="pt-BR"/>
          </w:rPr>
          <w:t>primaria.cosernita@apl.gov.md</w:t>
        </w:r>
      </w:hyperlink>
      <w:r w:rsidRPr="00A22E83">
        <w:rPr>
          <w:b/>
          <w:sz w:val="22"/>
          <w:szCs w:val="22"/>
          <w:shd w:val="clear" w:color="auto" w:fill="FFFFFF"/>
          <w:lang w:val="pt-BR" w:eastAsia="ru-RU"/>
        </w:rPr>
        <w:t xml:space="preserve">,  pagina oficială: </w:t>
      </w:r>
      <w:r w:rsidR="00E36C94">
        <w:rPr>
          <w:b/>
          <w:sz w:val="22"/>
          <w:szCs w:val="22"/>
          <w:shd w:val="clear" w:color="auto" w:fill="FFFFFF"/>
          <w:lang w:val="pt-BR" w:eastAsia="ru-RU"/>
        </w:rPr>
        <w:t xml:space="preserve"> </w:t>
      </w:r>
      <w:hyperlink r:id="rId13" w:history="1">
        <w:r w:rsidR="00E36C94" w:rsidRPr="00E36C94">
          <w:rPr>
            <w:rStyle w:val="af3"/>
            <w:b/>
            <w:sz w:val="22"/>
            <w:szCs w:val="22"/>
            <w:lang w:val="pt-BR" w:eastAsia="ru-RU"/>
          </w:rPr>
          <w:t>https://primariacosernita.com/</w:t>
        </w:r>
      </w:hyperlink>
      <w:r w:rsidR="00E36C94" w:rsidRPr="00E36C94">
        <w:rPr>
          <w:b/>
          <w:sz w:val="22"/>
          <w:szCs w:val="22"/>
          <w:u w:val="single"/>
          <w:lang w:val="pt-BR" w:eastAsia="ru-RU"/>
        </w:rPr>
        <w:t xml:space="preserve"> </w:t>
      </w:r>
    </w:p>
    <w:p w:rsidR="00700D47" w:rsidRPr="00A22E83" w:rsidRDefault="00700D47" w:rsidP="00181F16">
      <w:pPr>
        <w:numPr>
          <w:ilvl w:val="0"/>
          <w:numId w:val="27"/>
        </w:numPr>
        <w:shd w:val="clear" w:color="auto" w:fill="FFFFFF"/>
        <w:tabs>
          <w:tab w:val="left" w:pos="284"/>
          <w:tab w:val="right" w:pos="9531"/>
        </w:tabs>
        <w:spacing w:before="120"/>
        <w:ind w:left="288" w:hanging="288"/>
        <w:rPr>
          <w:b/>
          <w:sz w:val="22"/>
          <w:szCs w:val="22"/>
          <w:u w:val="single"/>
          <w:lang w:val="pt-BR" w:eastAsia="ru-RU"/>
        </w:rPr>
      </w:pPr>
      <w:r w:rsidRPr="00A22E83">
        <w:rPr>
          <w:b/>
          <w:sz w:val="22"/>
          <w:szCs w:val="22"/>
          <w:lang w:val="pt-BR" w:eastAsia="ru-RU"/>
        </w:rPr>
        <w:t xml:space="preserve">Adresa de e-mail sau pagina web oficială de la care se va putea obține accesul la documentația de atribuire: </w:t>
      </w:r>
      <w:r w:rsidRPr="00A22E83">
        <w:rPr>
          <w:b/>
          <w:i/>
          <w:sz w:val="22"/>
          <w:szCs w:val="22"/>
          <w:u w:val="single"/>
          <w:lang w:val="pt-BR" w:eastAsia="ru-RU"/>
        </w:rPr>
        <w:t>documentația de atribuire este anexată în cadrul procedurii în SIA RSAP</w:t>
      </w:r>
    </w:p>
    <w:p w:rsidR="00700D47" w:rsidRPr="00A22E83" w:rsidRDefault="00700D47" w:rsidP="00181F16">
      <w:pPr>
        <w:numPr>
          <w:ilvl w:val="0"/>
          <w:numId w:val="27"/>
        </w:numPr>
        <w:shd w:val="clear" w:color="auto" w:fill="FFFFFF"/>
        <w:tabs>
          <w:tab w:val="left" w:pos="284"/>
          <w:tab w:val="right" w:pos="9531"/>
        </w:tabs>
        <w:spacing w:before="120"/>
        <w:ind w:left="288" w:hanging="288"/>
        <w:rPr>
          <w:b/>
          <w:sz w:val="22"/>
          <w:szCs w:val="22"/>
          <w:lang w:val="pt-BR" w:eastAsia="ru-RU"/>
        </w:rPr>
      </w:pPr>
      <w:r w:rsidRPr="00A22E83">
        <w:rPr>
          <w:b/>
          <w:sz w:val="22"/>
          <w:szCs w:val="22"/>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w:t>
      </w:r>
    </w:p>
    <w:p w:rsidR="00700D47" w:rsidRPr="00A22E83" w:rsidRDefault="00700D47" w:rsidP="00181F16">
      <w:pPr>
        <w:numPr>
          <w:ilvl w:val="0"/>
          <w:numId w:val="27"/>
        </w:numPr>
        <w:shd w:val="clear" w:color="auto" w:fill="FFFFFF"/>
        <w:tabs>
          <w:tab w:val="left" w:pos="284"/>
          <w:tab w:val="right" w:pos="426"/>
        </w:tabs>
        <w:spacing w:before="120"/>
        <w:ind w:left="284" w:hanging="284"/>
        <w:rPr>
          <w:b/>
          <w:sz w:val="22"/>
          <w:szCs w:val="22"/>
          <w:lang w:val="pt-BR" w:eastAsia="ru-RU"/>
        </w:rPr>
      </w:pPr>
      <w:r w:rsidRPr="00A22E83">
        <w:rPr>
          <w:b/>
          <w:sz w:val="22"/>
          <w:szCs w:val="22"/>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firstRow="1" w:lastRow="0" w:firstColumn="1" w:lastColumn="0" w:noHBand="0" w:noVBand="0"/>
      </w:tblPr>
      <w:tblGrid>
        <w:gridCol w:w="563"/>
        <w:gridCol w:w="999"/>
        <w:gridCol w:w="2393"/>
        <w:gridCol w:w="990"/>
        <w:gridCol w:w="1170"/>
        <w:gridCol w:w="1980"/>
        <w:gridCol w:w="1980"/>
      </w:tblGrid>
      <w:tr w:rsidR="00700D47" w:rsidRPr="000A2829" w:rsidTr="00E36C94">
        <w:trPr>
          <w:trHeight w:val="567"/>
        </w:trPr>
        <w:tc>
          <w:tcPr>
            <w:tcW w:w="563"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b/>
                <w:lang w:eastAsia="ru-RU"/>
              </w:rPr>
            </w:pPr>
            <w:r w:rsidRPr="00F44C19">
              <w:rPr>
                <w:b/>
                <w:sz w:val="22"/>
                <w:szCs w:val="22"/>
                <w:lang w:eastAsia="ru-RU"/>
              </w:rPr>
              <w:t>Nr. d/o</w:t>
            </w:r>
          </w:p>
        </w:tc>
        <w:tc>
          <w:tcPr>
            <w:tcW w:w="999"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b/>
                <w:lang w:eastAsia="ru-RU"/>
              </w:rPr>
            </w:pPr>
            <w:r w:rsidRPr="00F44C19">
              <w:rPr>
                <w:b/>
                <w:sz w:val="22"/>
                <w:szCs w:val="22"/>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700D47" w:rsidRPr="00A22E83" w:rsidRDefault="00700D47" w:rsidP="006C4BCC">
            <w:pPr>
              <w:shd w:val="clear" w:color="auto" w:fill="FFFFFF"/>
              <w:spacing w:before="120"/>
              <w:jc w:val="center"/>
              <w:rPr>
                <w:b/>
                <w:lang w:val="pt-BR" w:eastAsia="ru-RU"/>
              </w:rPr>
            </w:pPr>
            <w:r w:rsidRPr="00A22E83">
              <w:rPr>
                <w:b/>
                <w:sz w:val="22"/>
                <w:szCs w:val="22"/>
                <w:lang w:val="pt-B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b/>
                <w:lang w:eastAsia="ru-RU"/>
              </w:rPr>
            </w:pPr>
            <w:r w:rsidRPr="00F44C19">
              <w:rPr>
                <w:b/>
                <w:sz w:val="22"/>
                <w:szCs w:val="22"/>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b/>
                <w:lang w:eastAsia="ru-RU"/>
              </w:rPr>
            </w:pPr>
            <w:r w:rsidRPr="00F44C19">
              <w:rPr>
                <w:b/>
                <w:sz w:val="22"/>
                <w:szCs w:val="22"/>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700D47" w:rsidRPr="00A22E83" w:rsidRDefault="00700D47" w:rsidP="006C4BCC">
            <w:pPr>
              <w:shd w:val="clear" w:color="auto" w:fill="FFFFFF"/>
              <w:spacing w:before="120"/>
              <w:jc w:val="center"/>
              <w:rPr>
                <w:b/>
                <w:lang w:val="pt-BR" w:eastAsia="ru-RU"/>
              </w:rPr>
            </w:pPr>
            <w:r w:rsidRPr="00A22E83">
              <w:rPr>
                <w:b/>
                <w:sz w:val="22"/>
                <w:szCs w:val="22"/>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700D47" w:rsidRPr="00A22E83" w:rsidRDefault="00700D47" w:rsidP="006C4BCC">
            <w:pPr>
              <w:shd w:val="clear" w:color="auto" w:fill="FFFFFF"/>
              <w:spacing w:before="120"/>
              <w:jc w:val="center"/>
              <w:rPr>
                <w:b/>
                <w:lang w:val="pt-BR" w:eastAsia="ru-RU"/>
              </w:rPr>
            </w:pPr>
            <w:r w:rsidRPr="00A22E83">
              <w:rPr>
                <w:b/>
                <w:sz w:val="22"/>
                <w:szCs w:val="22"/>
                <w:lang w:val="pt-BR" w:eastAsia="ru-RU"/>
              </w:rPr>
              <w:t>Valoarea estimată</w:t>
            </w:r>
            <w:r w:rsidRPr="00A22E83">
              <w:rPr>
                <w:b/>
                <w:sz w:val="22"/>
                <w:szCs w:val="22"/>
                <w:lang w:val="pt-BR" w:eastAsia="ru-RU"/>
              </w:rPr>
              <w:br/>
              <w:t>(se va indica pentru fiecare lot în parte)</w:t>
            </w:r>
          </w:p>
        </w:tc>
      </w:tr>
      <w:tr w:rsidR="00700D47" w:rsidRPr="00F44C19" w:rsidTr="00E36C94">
        <w:trPr>
          <w:trHeight w:val="397"/>
        </w:trPr>
        <w:tc>
          <w:tcPr>
            <w:tcW w:w="563" w:type="dxa"/>
            <w:tcBorders>
              <w:top w:val="single" w:sz="4" w:space="0" w:color="auto"/>
              <w:left w:val="single" w:sz="4" w:space="0" w:color="auto"/>
              <w:bottom w:val="single" w:sz="4" w:space="0" w:color="auto"/>
              <w:right w:val="single" w:sz="4" w:space="0" w:color="auto"/>
            </w:tcBorders>
            <w:vAlign w:val="center"/>
          </w:tcPr>
          <w:p w:rsidR="00700D47" w:rsidRPr="00A22E83" w:rsidRDefault="00700D47" w:rsidP="006C4BCC">
            <w:pPr>
              <w:shd w:val="clear" w:color="auto" w:fill="FFFFFF"/>
              <w:spacing w:before="120"/>
              <w:jc w:val="center"/>
              <w:rPr>
                <w:lang w:val="pt-BR" w:eastAsia="ru-RU"/>
              </w:rPr>
            </w:pPr>
          </w:p>
        </w:tc>
        <w:tc>
          <w:tcPr>
            <w:tcW w:w="999" w:type="dxa"/>
            <w:tcBorders>
              <w:top w:val="single" w:sz="4" w:space="0" w:color="auto"/>
              <w:left w:val="single" w:sz="4" w:space="0" w:color="auto"/>
              <w:bottom w:val="single" w:sz="4" w:space="0" w:color="auto"/>
              <w:right w:val="single" w:sz="4" w:space="0" w:color="auto"/>
            </w:tcBorders>
            <w:vAlign w:val="center"/>
          </w:tcPr>
          <w:p w:rsidR="00700D47" w:rsidRPr="00A22E83" w:rsidRDefault="00700D47" w:rsidP="006C4BCC">
            <w:pPr>
              <w:shd w:val="clear" w:color="auto" w:fill="FFFFFF"/>
              <w:spacing w:before="120"/>
              <w:jc w:val="center"/>
              <w:rPr>
                <w:lang w:val="pt-BR"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r w:rsidRPr="00F44C19">
              <w:rPr>
                <w:b/>
                <w:sz w:val="22"/>
                <w:szCs w:val="22"/>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tcPr>
          <w:p w:rsidR="00700D47" w:rsidRPr="00F44C19" w:rsidRDefault="00700D47" w:rsidP="006C4BCC">
            <w:pPr>
              <w:shd w:val="clear" w:color="auto" w:fill="FFFFFF"/>
              <w:spacing w:before="120"/>
              <w:jc w:val="center"/>
              <w:rPr>
                <w:lang w:eastAsia="ru-RU"/>
              </w:rPr>
            </w:pPr>
          </w:p>
        </w:tc>
      </w:tr>
      <w:tr w:rsidR="00700D47" w:rsidRPr="00F44C19" w:rsidTr="00E36C94">
        <w:trPr>
          <w:trHeight w:val="397"/>
        </w:trPr>
        <w:tc>
          <w:tcPr>
            <w:tcW w:w="563"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r w:rsidRPr="00F44C19">
              <w:rPr>
                <w:sz w:val="22"/>
                <w:szCs w:val="22"/>
                <w:lang w:eastAsia="ru-RU"/>
              </w:rPr>
              <w:t>1</w:t>
            </w:r>
          </w:p>
        </w:tc>
        <w:tc>
          <w:tcPr>
            <w:tcW w:w="999" w:type="dxa"/>
            <w:tcBorders>
              <w:top w:val="single" w:sz="4" w:space="0" w:color="auto"/>
              <w:left w:val="single" w:sz="4" w:space="0" w:color="auto"/>
              <w:bottom w:val="single" w:sz="4" w:space="0" w:color="auto"/>
              <w:right w:val="single" w:sz="4" w:space="0" w:color="auto"/>
            </w:tcBorders>
            <w:vAlign w:val="center"/>
          </w:tcPr>
          <w:p w:rsidR="00700D47" w:rsidRPr="00F44C19" w:rsidRDefault="00E36C94" w:rsidP="006C4BCC">
            <w:pPr>
              <w:spacing w:line="276" w:lineRule="auto"/>
            </w:pPr>
            <w:r w:rsidRPr="00E36C94">
              <w:t>45221111-3</w:t>
            </w:r>
          </w:p>
        </w:tc>
        <w:tc>
          <w:tcPr>
            <w:tcW w:w="2393" w:type="dxa"/>
            <w:tcBorders>
              <w:top w:val="single" w:sz="4" w:space="0" w:color="auto"/>
              <w:left w:val="single" w:sz="4" w:space="0" w:color="auto"/>
              <w:bottom w:val="single" w:sz="4" w:space="0" w:color="auto"/>
              <w:right w:val="single" w:sz="4" w:space="0" w:color="auto"/>
            </w:tcBorders>
            <w:vAlign w:val="center"/>
          </w:tcPr>
          <w:p w:rsidR="00700D47" w:rsidRPr="00A22E83" w:rsidRDefault="00E36C94" w:rsidP="006C4BCC">
            <w:pPr>
              <w:spacing w:line="276" w:lineRule="auto"/>
              <w:jc w:val="center"/>
              <w:rPr>
                <w:lang w:val="pt-BR"/>
              </w:rPr>
            </w:pPr>
            <w:r w:rsidRPr="00E36C94">
              <w:rPr>
                <w:lang w:val="pt-BR"/>
              </w:rPr>
              <w:t>Reconstrucția podețului și acceselor din s.Coșernița raionul Florești”</w:t>
            </w:r>
          </w:p>
        </w:tc>
        <w:tc>
          <w:tcPr>
            <w:tcW w:w="99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pacing w:line="276" w:lineRule="auto"/>
              <w:jc w:val="center"/>
            </w:pPr>
            <w:smartTag w:uri="urn:schemas-microsoft-com:office:smarttags" w:element="place">
              <w:r w:rsidRPr="00F44C19">
                <w:rPr>
                  <w:sz w:val="22"/>
                  <w:szCs w:val="22"/>
                </w:rPr>
                <w:t>Lot</w:t>
              </w:r>
            </w:smartTag>
          </w:p>
        </w:tc>
        <w:tc>
          <w:tcPr>
            <w:tcW w:w="117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pacing w:line="276" w:lineRule="auto"/>
              <w:jc w:val="both"/>
            </w:pPr>
            <w:r w:rsidRPr="00F44C19">
              <w:rPr>
                <w:sz w:val="22"/>
                <w:szCs w:val="22"/>
              </w:rPr>
              <w:t>1</w:t>
            </w:r>
          </w:p>
        </w:tc>
        <w:tc>
          <w:tcPr>
            <w:tcW w:w="198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r w:rsidRPr="00F44C19">
              <w:rPr>
                <w:sz w:val="22"/>
                <w:szCs w:val="22"/>
              </w:rPr>
              <w:t>Conform caietului de sarcini</w:t>
            </w:r>
          </w:p>
        </w:tc>
        <w:tc>
          <w:tcPr>
            <w:tcW w:w="1980" w:type="dxa"/>
            <w:tcBorders>
              <w:top w:val="single" w:sz="4" w:space="0" w:color="auto"/>
              <w:left w:val="single" w:sz="4" w:space="0" w:color="auto"/>
              <w:bottom w:val="single" w:sz="4" w:space="0" w:color="auto"/>
              <w:right w:val="single" w:sz="4" w:space="0" w:color="auto"/>
            </w:tcBorders>
          </w:tcPr>
          <w:p w:rsidR="00700D47" w:rsidRPr="00F44C19" w:rsidRDefault="00FD73BC" w:rsidP="00FD73BC">
            <w:pPr>
              <w:spacing w:line="276" w:lineRule="auto"/>
              <w:jc w:val="center"/>
              <w:rPr>
                <w:highlight w:val="yellow"/>
              </w:rPr>
            </w:pPr>
            <w:r w:rsidRPr="008D4FFE">
              <w:t>3 553 904,00 lei</w:t>
            </w:r>
            <w:r w:rsidRPr="00E36C94">
              <w:t xml:space="preserve"> </w:t>
            </w:r>
          </w:p>
        </w:tc>
      </w:tr>
      <w:tr w:rsidR="00700D47" w:rsidRPr="00F44C19" w:rsidTr="006C4BC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r w:rsidRPr="00F44C19">
              <w:rPr>
                <w:b/>
                <w:sz w:val="22"/>
                <w:szCs w:val="22"/>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700D47" w:rsidRPr="00F44C19" w:rsidRDefault="00FD73BC" w:rsidP="00FD73BC">
            <w:pPr>
              <w:shd w:val="clear" w:color="auto" w:fill="FFFFFF"/>
              <w:spacing w:before="120"/>
              <w:jc w:val="center"/>
              <w:rPr>
                <w:b/>
                <w:highlight w:val="yellow"/>
                <w:lang w:eastAsia="ru-RU"/>
              </w:rPr>
            </w:pPr>
            <w:r w:rsidRPr="008D4FFE">
              <w:t>3 553 904,00 lei</w:t>
            </w:r>
            <w:r w:rsidRPr="00E36C94">
              <w:t xml:space="preserve"> </w:t>
            </w:r>
          </w:p>
        </w:tc>
      </w:tr>
    </w:tbl>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În cazul procedurilor de preselecție se indică numărul minim al candidaţilor şi, dacă este cazul, numărul maxim al acestora._____</w:t>
      </w:r>
      <w:r w:rsidRPr="00A22E83">
        <w:rPr>
          <w:b/>
          <w:sz w:val="22"/>
          <w:szCs w:val="22"/>
          <w:u w:val="single"/>
          <w:lang w:val="pt-BR" w:eastAsia="ru-RU"/>
        </w:rPr>
        <w:t>nu se aplică</w:t>
      </w:r>
      <w:r w:rsidRPr="00A22E83">
        <w:rPr>
          <w:b/>
          <w:sz w:val="22"/>
          <w:szCs w:val="22"/>
          <w:lang w:val="pt-BR" w:eastAsia="ru-RU"/>
        </w:rPr>
        <w:t>___________________________</w:t>
      </w:r>
    </w:p>
    <w:p w:rsidR="00700D47" w:rsidRPr="00F44C19" w:rsidRDefault="00700D47" w:rsidP="00181F16">
      <w:pPr>
        <w:numPr>
          <w:ilvl w:val="0"/>
          <w:numId w:val="27"/>
        </w:numPr>
        <w:shd w:val="clear" w:color="auto" w:fill="FFFFFF"/>
        <w:tabs>
          <w:tab w:val="right" w:pos="426"/>
        </w:tabs>
        <w:ind w:left="357"/>
        <w:rPr>
          <w:b/>
          <w:sz w:val="22"/>
          <w:szCs w:val="22"/>
          <w:lang w:eastAsia="ru-RU"/>
        </w:rPr>
      </w:pPr>
      <w:r w:rsidRPr="00F44C19">
        <w:rPr>
          <w:b/>
          <w:sz w:val="22"/>
          <w:szCs w:val="22"/>
          <w:lang w:eastAsia="ru-RU"/>
        </w:rPr>
        <w:t xml:space="preserve">În cazul în care contractul este împărțit pe loturi, un operator economic poate depune </w:t>
      </w:r>
    </w:p>
    <w:p w:rsidR="00700D47" w:rsidRPr="00F44C19" w:rsidRDefault="00700D47" w:rsidP="00181F16">
      <w:pPr>
        <w:shd w:val="clear" w:color="auto" w:fill="FFFFFF"/>
        <w:tabs>
          <w:tab w:val="right" w:pos="426"/>
        </w:tabs>
        <w:ind w:left="357"/>
        <w:rPr>
          <w:b/>
          <w:sz w:val="22"/>
          <w:szCs w:val="22"/>
          <w:lang w:eastAsia="ru-RU"/>
        </w:rPr>
      </w:pPr>
      <w:r w:rsidRPr="00F44C19">
        <w:rPr>
          <w:b/>
          <w:sz w:val="22"/>
          <w:szCs w:val="22"/>
          <w:lang w:eastAsia="ru-RU"/>
        </w:rPr>
        <w:t>oferta (se va selecta):</w:t>
      </w:r>
    </w:p>
    <w:p w:rsidR="00700D47" w:rsidRPr="00F44C19" w:rsidRDefault="00700D47" w:rsidP="00181F16">
      <w:pPr>
        <w:numPr>
          <w:ilvl w:val="0"/>
          <w:numId w:val="28"/>
        </w:numPr>
        <w:shd w:val="clear" w:color="auto" w:fill="FFFFFF"/>
        <w:tabs>
          <w:tab w:val="right" w:pos="426"/>
        </w:tabs>
        <w:rPr>
          <w:sz w:val="22"/>
          <w:szCs w:val="22"/>
          <w:lang w:eastAsia="ru-RU"/>
        </w:rPr>
      </w:pPr>
      <w:r w:rsidRPr="00F44C19">
        <w:rPr>
          <w:sz w:val="22"/>
          <w:szCs w:val="22"/>
          <w:lang w:eastAsia="ru-RU"/>
        </w:rPr>
        <w:t>Pentru un singur lot;X</w:t>
      </w:r>
    </w:p>
    <w:p w:rsidR="00700D47" w:rsidRPr="00F44C19" w:rsidRDefault="00700D47" w:rsidP="00181F16">
      <w:pPr>
        <w:numPr>
          <w:ilvl w:val="0"/>
          <w:numId w:val="28"/>
        </w:numPr>
        <w:shd w:val="clear" w:color="auto" w:fill="FFFFFF"/>
        <w:tabs>
          <w:tab w:val="right" w:pos="426"/>
        </w:tabs>
        <w:rPr>
          <w:sz w:val="22"/>
          <w:szCs w:val="22"/>
          <w:lang w:eastAsia="ru-RU"/>
        </w:rPr>
      </w:pPr>
      <w:r w:rsidRPr="00F44C19">
        <w:rPr>
          <w:sz w:val="22"/>
          <w:szCs w:val="22"/>
          <w:lang w:eastAsia="ru-RU"/>
        </w:rPr>
        <w:t>Pentru mai multe loturi;</w:t>
      </w:r>
    </w:p>
    <w:p w:rsidR="00700D47" w:rsidRPr="00F44C19" w:rsidRDefault="00700D47" w:rsidP="00181F16">
      <w:pPr>
        <w:numPr>
          <w:ilvl w:val="0"/>
          <w:numId w:val="28"/>
        </w:numPr>
        <w:shd w:val="clear" w:color="auto" w:fill="FFFFFF"/>
        <w:tabs>
          <w:tab w:val="right" w:pos="426"/>
        </w:tabs>
        <w:rPr>
          <w:sz w:val="22"/>
          <w:szCs w:val="22"/>
          <w:lang w:eastAsia="ru-RU"/>
        </w:rPr>
      </w:pPr>
      <w:r w:rsidRPr="00F44C19">
        <w:rPr>
          <w:sz w:val="22"/>
          <w:szCs w:val="22"/>
          <w:lang w:eastAsia="ru-RU"/>
        </w:rPr>
        <w:t>Pentru toate loturile;</w:t>
      </w:r>
    </w:p>
    <w:p w:rsidR="00700D47" w:rsidRPr="00A22E83" w:rsidRDefault="00700D47" w:rsidP="00181F16">
      <w:pPr>
        <w:numPr>
          <w:ilvl w:val="0"/>
          <w:numId w:val="28"/>
        </w:numPr>
        <w:shd w:val="clear" w:color="auto" w:fill="FFFFFF"/>
        <w:tabs>
          <w:tab w:val="right" w:pos="426"/>
        </w:tabs>
        <w:rPr>
          <w:sz w:val="22"/>
          <w:szCs w:val="22"/>
          <w:lang w:val="pt-BR" w:eastAsia="ru-RU"/>
        </w:rPr>
      </w:pPr>
      <w:r w:rsidRPr="00A22E83">
        <w:rPr>
          <w:sz w:val="22"/>
          <w:szCs w:val="22"/>
          <w:lang w:val="pt-BR" w:eastAsia="ru-RU"/>
        </w:rPr>
        <w:t>Alte limitări privind numărul de loturi care pot fi atribuite aceluiași ofertant_____-______</w:t>
      </w:r>
    </w:p>
    <w:p w:rsidR="00700D47" w:rsidRPr="00A22E83" w:rsidRDefault="00700D47" w:rsidP="00181F16">
      <w:pPr>
        <w:numPr>
          <w:ilvl w:val="0"/>
          <w:numId w:val="27"/>
        </w:numPr>
        <w:shd w:val="clear" w:color="auto" w:fill="FFFFFF"/>
        <w:tabs>
          <w:tab w:val="right" w:pos="426"/>
        </w:tabs>
        <w:spacing w:before="120"/>
        <w:ind w:left="0" w:firstLine="0"/>
        <w:rPr>
          <w:b/>
          <w:sz w:val="22"/>
          <w:szCs w:val="22"/>
          <w:lang w:val="pt-BR" w:eastAsia="ru-RU"/>
        </w:rPr>
      </w:pPr>
      <w:r w:rsidRPr="00A22E83">
        <w:rPr>
          <w:b/>
          <w:sz w:val="22"/>
          <w:szCs w:val="22"/>
          <w:lang w:val="pt-BR" w:eastAsia="ru-RU"/>
        </w:rPr>
        <w:t>Admiterea sau interzicerea ofertelor alternative: ___</w:t>
      </w:r>
      <w:r w:rsidRPr="00A22E83">
        <w:rPr>
          <w:b/>
          <w:sz w:val="22"/>
          <w:szCs w:val="22"/>
          <w:u w:val="single"/>
          <w:lang w:val="pt-BR" w:eastAsia="ru-RU"/>
        </w:rPr>
        <w:t>nu  se admite</w:t>
      </w:r>
      <w:r w:rsidRPr="00A22E83">
        <w:rPr>
          <w:b/>
          <w:sz w:val="22"/>
          <w:szCs w:val="22"/>
          <w:lang w:val="pt-BR" w:eastAsia="ru-RU"/>
        </w:rPr>
        <w:t xml:space="preserve"> _</w:t>
      </w:r>
    </w:p>
    <w:p w:rsidR="00700D47" w:rsidRPr="00A22E83" w:rsidRDefault="00700D47" w:rsidP="00181F16">
      <w:pPr>
        <w:shd w:val="clear" w:color="auto" w:fill="FFFFFF"/>
        <w:tabs>
          <w:tab w:val="right" w:pos="426"/>
        </w:tabs>
        <w:ind w:left="6206"/>
        <w:rPr>
          <w:sz w:val="22"/>
          <w:szCs w:val="22"/>
          <w:lang w:val="pt-BR" w:eastAsia="ru-RU"/>
        </w:rPr>
      </w:pPr>
      <w:r w:rsidRPr="00A22E83">
        <w:rPr>
          <w:sz w:val="22"/>
          <w:szCs w:val="22"/>
          <w:lang w:val="pt-BR" w:eastAsia="ru-RU"/>
        </w:rPr>
        <w:t>(indicați se admite sau nu se admite)</w:t>
      </w:r>
    </w:p>
    <w:p w:rsidR="00700D47" w:rsidRPr="00A22E83" w:rsidRDefault="00700D47" w:rsidP="00181F16">
      <w:pPr>
        <w:numPr>
          <w:ilvl w:val="0"/>
          <w:numId w:val="27"/>
        </w:numPr>
        <w:shd w:val="clear" w:color="auto" w:fill="FFFFFF"/>
        <w:tabs>
          <w:tab w:val="left" w:pos="0"/>
          <w:tab w:val="left" w:pos="284"/>
          <w:tab w:val="left" w:pos="426"/>
        </w:tabs>
        <w:spacing w:before="120"/>
        <w:ind w:left="360"/>
        <w:rPr>
          <w:b/>
          <w:sz w:val="22"/>
          <w:szCs w:val="22"/>
          <w:highlight w:val="yellow"/>
          <w:lang w:val="pt-BR" w:eastAsia="ru-RU"/>
        </w:rPr>
      </w:pPr>
      <w:r w:rsidRPr="00A22E83">
        <w:rPr>
          <w:b/>
          <w:sz w:val="22"/>
          <w:szCs w:val="22"/>
          <w:lang w:val="pt-BR" w:eastAsia="ru-RU"/>
        </w:rPr>
        <w:t xml:space="preserve">Termenii și condițiile de prestare/executare solicitați: </w:t>
      </w:r>
    </w:p>
    <w:p w:rsidR="00700D47" w:rsidRPr="00A22E83" w:rsidRDefault="00700D47" w:rsidP="00181F16">
      <w:pPr>
        <w:shd w:val="clear" w:color="auto" w:fill="FFFFFF"/>
        <w:tabs>
          <w:tab w:val="left" w:pos="0"/>
          <w:tab w:val="left" w:pos="284"/>
          <w:tab w:val="left" w:pos="426"/>
        </w:tabs>
        <w:spacing w:before="120"/>
        <w:rPr>
          <w:b/>
          <w:sz w:val="22"/>
          <w:szCs w:val="22"/>
          <w:lang w:val="pt-BR" w:eastAsia="ru-RU"/>
        </w:rPr>
      </w:pPr>
      <w:r w:rsidRPr="00A22E83">
        <w:rPr>
          <w:b/>
          <w:sz w:val="22"/>
          <w:szCs w:val="22"/>
          <w:lang w:val="pt-BR" w:eastAsia="ru-RU"/>
        </w:rPr>
        <w:t xml:space="preserve">          </w:t>
      </w:r>
      <w:r w:rsidRPr="00181F16">
        <w:rPr>
          <w:b/>
          <w:sz w:val="22"/>
          <w:szCs w:val="22"/>
          <w:lang w:val="pt-BR" w:eastAsia="ru-RU"/>
        </w:rPr>
        <w:t xml:space="preserve">maxim </w:t>
      </w:r>
      <w:r w:rsidR="00943629">
        <w:rPr>
          <w:b/>
          <w:sz w:val="22"/>
          <w:szCs w:val="22"/>
          <w:lang w:val="pt-BR" w:eastAsia="ru-RU"/>
        </w:rPr>
        <w:t>75</w:t>
      </w:r>
      <w:r w:rsidRPr="00181F16">
        <w:rPr>
          <w:b/>
          <w:sz w:val="22"/>
          <w:szCs w:val="22"/>
          <w:lang w:val="pt-BR" w:eastAsia="ru-RU"/>
        </w:rPr>
        <w:t xml:space="preserve"> zile din data primirii ordinului de începere a lucrărilor.</w:t>
      </w:r>
    </w:p>
    <w:p w:rsidR="00700D47" w:rsidRPr="00A22E83" w:rsidRDefault="00700D47" w:rsidP="00181F16">
      <w:pPr>
        <w:numPr>
          <w:ilvl w:val="0"/>
          <w:numId w:val="27"/>
        </w:numPr>
        <w:shd w:val="clear" w:color="auto" w:fill="FFFFFF"/>
        <w:tabs>
          <w:tab w:val="left" w:pos="0"/>
          <w:tab w:val="left" w:pos="284"/>
          <w:tab w:val="left" w:pos="426"/>
        </w:tabs>
        <w:spacing w:before="120"/>
        <w:ind w:left="284" w:hanging="284"/>
        <w:rPr>
          <w:b/>
          <w:sz w:val="22"/>
          <w:szCs w:val="22"/>
          <w:lang w:val="pt-BR" w:eastAsia="ru-RU"/>
        </w:rPr>
      </w:pPr>
      <w:r w:rsidRPr="00A22E83">
        <w:rPr>
          <w:b/>
          <w:sz w:val="22"/>
          <w:szCs w:val="22"/>
          <w:lang w:val="pt-BR" w:eastAsia="ru-RU"/>
        </w:rPr>
        <w:t>Termenul de valabilitate a contractului:_</w:t>
      </w:r>
      <w:r w:rsidRPr="00A22E83">
        <w:rPr>
          <w:b/>
          <w:sz w:val="22"/>
          <w:szCs w:val="22"/>
          <w:u w:val="single"/>
          <w:lang w:val="pt-BR" w:eastAsia="ru-RU"/>
        </w:rPr>
        <w:t>31  decembrie   202</w:t>
      </w:r>
      <w:r w:rsidR="00FD73BC">
        <w:rPr>
          <w:b/>
          <w:sz w:val="22"/>
          <w:szCs w:val="22"/>
          <w:u w:val="single"/>
          <w:lang w:val="pt-BR" w:eastAsia="ru-RU"/>
        </w:rPr>
        <w:t>6</w:t>
      </w:r>
    </w:p>
    <w:p w:rsidR="00700D47" w:rsidRPr="00A22E83" w:rsidRDefault="00700D47" w:rsidP="00181F16">
      <w:pPr>
        <w:numPr>
          <w:ilvl w:val="0"/>
          <w:numId w:val="27"/>
        </w:numPr>
        <w:tabs>
          <w:tab w:val="right" w:pos="426"/>
        </w:tabs>
        <w:spacing w:before="120"/>
        <w:ind w:left="360"/>
        <w:rPr>
          <w:b/>
          <w:sz w:val="22"/>
          <w:szCs w:val="22"/>
          <w:u w:val="single"/>
          <w:lang w:val="pt-BR" w:eastAsia="ru-RU"/>
        </w:rPr>
      </w:pPr>
      <w:r w:rsidRPr="00A22E83">
        <w:rPr>
          <w:b/>
          <w:sz w:val="22"/>
          <w:szCs w:val="22"/>
          <w:lang w:val="pt-BR" w:eastAsia="ru-RU"/>
        </w:rPr>
        <w:t xml:space="preserve">Contract de achiziție rezervat atelierelor protejate sau că acesta poate fi executat numai în cadrul unor programe de angajare protejată (după caz): </w:t>
      </w:r>
      <w:r w:rsidRPr="00A22E83">
        <w:rPr>
          <w:b/>
          <w:sz w:val="22"/>
          <w:szCs w:val="22"/>
          <w:u w:val="single"/>
          <w:lang w:val="pt-BR" w:eastAsia="ru-RU"/>
        </w:rPr>
        <w:t>nu</w:t>
      </w:r>
    </w:p>
    <w:p w:rsidR="00700D47" w:rsidRPr="00F44C19" w:rsidRDefault="00700D47" w:rsidP="00181F16">
      <w:pPr>
        <w:tabs>
          <w:tab w:val="right" w:pos="426"/>
        </w:tabs>
        <w:spacing w:before="120"/>
        <w:rPr>
          <w:b/>
          <w:sz w:val="22"/>
          <w:szCs w:val="22"/>
          <w:u w:val="single"/>
          <w:lang w:eastAsia="ru-RU"/>
        </w:rPr>
      </w:pPr>
      <w:r w:rsidRPr="00A22E83">
        <w:rPr>
          <w:b/>
          <w:sz w:val="22"/>
          <w:szCs w:val="22"/>
          <w:lang w:val="pt-BR" w:eastAsia="ru-RU"/>
        </w:rPr>
        <w:lastRenderedPageBreak/>
        <w:t xml:space="preserve">                                                                                                 </w:t>
      </w:r>
      <w:r w:rsidRPr="00F44C19">
        <w:rPr>
          <w:sz w:val="22"/>
          <w:szCs w:val="22"/>
          <w:lang w:eastAsia="ru-RU"/>
        </w:rPr>
        <w:t>(indicați da sau nu)</w:t>
      </w:r>
    </w:p>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 xml:space="preserve">Prestarea serviciului este rezervată unei anumite profesii în temeiul unor legisau al unor acte administrative (după caz): </w:t>
      </w:r>
      <w:r w:rsidRPr="00A22E83">
        <w:rPr>
          <w:b/>
          <w:sz w:val="22"/>
          <w:szCs w:val="22"/>
          <w:u w:val="single"/>
          <w:lang w:val="pt-BR" w:eastAsia="ru-RU"/>
        </w:rPr>
        <w:t>nu__</w:t>
      </w:r>
    </w:p>
    <w:p w:rsidR="00700D47" w:rsidRPr="00A22E83" w:rsidRDefault="00700D47" w:rsidP="00181F16">
      <w:pPr>
        <w:shd w:val="clear" w:color="auto" w:fill="FFFFFF"/>
        <w:tabs>
          <w:tab w:val="right" w:pos="426"/>
        </w:tabs>
        <w:contextualSpacing/>
        <w:jc w:val="center"/>
        <w:rPr>
          <w:sz w:val="22"/>
          <w:szCs w:val="22"/>
          <w:lang w:val="pt-BR" w:eastAsia="ru-RU"/>
        </w:rPr>
      </w:pPr>
      <w:r w:rsidRPr="00A22E83">
        <w:rPr>
          <w:sz w:val="22"/>
          <w:szCs w:val="22"/>
          <w:lang w:val="pt-BR" w:eastAsia="ru-RU"/>
        </w:rPr>
        <w:t>(se menționează respectivele legi și acte administrative)</w:t>
      </w:r>
    </w:p>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9"/>
        <w:gridCol w:w="3969"/>
        <w:gridCol w:w="3402"/>
        <w:gridCol w:w="1696"/>
      </w:tblGrid>
      <w:tr w:rsidR="00700D47" w:rsidRPr="00F44C19" w:rsidTr="00196694">
        <w:tc>
          <w:tcPr>
            <w:tcW w:w="1129" w:type="dxa"/>
          </w:tcPr>
          <w:p w:rsidR="00700D47" w:rsidRPr="00F44C19" w:rsidRDefault="00700D47" w:rsidP="006C4BCC">
            <w:pPr>
              <w:shd w:val="clear" w:color="auto" w:fill="FFFFFF"/>
              <w:tabs>
                <w:tab w:val="left" w:pos="612"/>
              </w:tabs>
              <w:spacing w:line="276" w:lineRule="auto"/>
              <w:rPr>
                <w:rFonts w:eastAsia="SimSun"/>
                <w:b/>
                <w:iCs/>
                <w:lang w:eastAsia="ru-RU"/>
              </w:rPr>
            </w:pPr>
            <w:r w:rsidRPr="00F44C19">
              <w:rPr>
                <w:rFonts w:eastAsia="SimSun"/>
                <w:b/>
                <w:iCs/>
                <w:sz w:val="22"/>
                <w:szCs w:val="22"/>
                <w:lang w:eastAsia="ru-RU"/>
              </w:rPr>
              <w:t>Nr. d/o</w:t>
            </w:r>
          </w:p>
        </w:tc>
        <w:tc>
          <w:tcPr>
            <w:tcW w:w="3969" w:type="dxa"/>
          </w:tcPr>
          <w:p w:rsidR="00700D47" w:rsidRPr="00F44C19" w:rsidRDefault="00700D47" w:rsidP="006C4BCC">
            <w:pPr>
              <w:shd w:val="clear" w:color="auto" w:fill="FFFFFF"/>
              <w:tabs>
                <w:tab w:val="left" w:pos="612"/>
              </w:tabs>
              <w:spacing w:line="276" w:lineRule="auto"/>
              <w:jc w:val="center"/>
              <w:rPr>
                <w:rFonts w:eastAsia="SimSun"/>
                <w:b/>
                <w:iCs/>
                <w:lang w:eastAsia="ru-RU"/>
              </w:rPr>
            </w:pPr>
            <w:r w:rsidRPr="00F44C19">
              <w:rPr>
                <w:rFonts w:eastAsia="SimSun"/>
                <w:b/>
                <w:iCs/>
                <w:sz w:val="22"/>
                <w:szCs w:val="22"/>
                <w:lang w:eastAsia="ru-RU"/>
              </w:rPr>
              <w:t>Descrierea criteriului/cerinței</w:t>
            </w:r>
          </w:p>
        </w:tc>
        <w:tc>
          <w:tcPr>
            <w:tcW w:w="3402" w:type="dxa"/>
          </w:tcPr>
          <w:p w:rsidR="00700D47" w:rsidRPr="00A22E83" w:rsidRDefault="00700D47" w:rsidP="006C4BCC">
            <w:pPr>
              <w:shd w:val="clear" w:color="auto" w:fill="FFFFFF"/>
              <w:tabs>
                <w:tab w:val="left" w:pos="612"/>
              </w:tabs>
              <w:spacing w:line="276" w:lineRule="auto"/>
              <w:rPr>
                <w:rFonts w:eastAsia="SimSun"/>
                <w:b/>
                <w:iCs/>
                <w:lang w:val="pt-BR" w:eastAsia="ru-RU"/>
              </w:rPr>
            </w:pPr>
            <w:r w:rsidRPr="00A22E83">
              <w:rPr>
                <w:rFonts w:eastAsia="SimSun"/>
                <w:b/>
                <w:iCs/>
                <w:sz w:val="22"/>
                <w:szCs w:val="22"/>
                <w:lang w:val="pt-BR" w:eastAsia="ru-RU"/>
              </w:rPr>
              <w:t>Mod de demonstrare a îndeplinirii criteriului/cerinței:</w:t>
            </w:r>
          </w:p>
        </w:tc>
        <w:tc>
          <w:tcPr>
            <w:tcW w:w="1696" w:type="dxa"/>
          </w:tcPr>
          <w:p w:rsidR="00700D47" w:rsidRPr="00F44C19" w:rsidRDefault="00700D47" w:rsidP="006C4BCC">
            <w:pPr>
              <w:shd w:val="clear" w:color="auto" w:fill="FFFFFF"/>
              <w:tabs>
                <w:tab w:val="left" w:pos="612"/>
              </w:tabs>
              <w:spacing w:line="276" w:lineRule="auto"/>
              <w:jc w:val="center"/>
              <w:rPr>
                <w:rFonts w:eastAsia="SimSun"/>
                <w:b/>
                <w:iCs/>
                <w:lang w:eastAsia="ru-RU"/>
              </w:rPr>
            </w:pPr>
            <w:r w:rsidRPr="00F44C19">
              <w:rPr>
                <w:rFonts w:eastAsia="SimSun"/>
                <w:b/>
                <w:iCs/>
                <w:sz w:val="22"/>
                <w:szCs w:val="22"/>
                <w:lang w:eastAsia="ru-RU"/>
              </w:rPr>
              <w:t>Nivelul minim/</w:t>
            </w:r>
            <w:r w:rsidRPr="00F44C19">
              <w:rPr>
                <w:rFonts w:eastAsia="SimSun"/>
                <w:b/>
                <w:iCs/>
                <w:sz w:val="22"/>
                <w:szCs w:val="22"/>
                <w:lang w:eastAsia="ru-RU"/>
              </w:rPr>
              <w:br/>
              <w:t>Obligativitatea</w:t>
            </w:r>
          </w:p>
        </w:tc>
      </w:tr>
      <w:tr w:rsidR="00700D47" w:rsidRPr="00F44C19" w:rsidTr="00196694">
        <w:tc>
          <w:tcPr>
            <w:tcW w:w="1129"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1</w:t>
            </w:r>
          </w:p>
        </w:tc>
        <w:tc>
          <w:tcPr>
            <w:tcW w:w="3969"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sz w:val="22"/>
                <w:szCs w:val="22"/>
                <w:lang w:eastAsia="zh-CN"/>
              </w:rPr>
              <w:t>DUAE</w:t>
            </w:r>
          </w:p>
        </w:tc>
        <w:tc>
          <w:tcPr>
            <w:tcW w:w="3402"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iCs/>
                <w:sz w:val="22"/>
                <w:szCs w:val="22"/>
                <w:lang w:eastAsia="ru-RU"/>
              </w:rPr>
              <w:t>Semnat electronic  de către operatorul  economic</w:t>
            </w:r>
          </w:p>
        </w:tc>
        <w:tc>
          <w:tcPr>
            <w:tcW w:w="1696" w:type="dxa"/>
            <w:vAlign w:val="center"/>
          </w:tcPr>
          <w:p w:rsidR="00700D47" w:rsidRPr="00F44C19" w:rsidRDefault="00700D47"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w:t>
            </w:r>
          </w:p>
        </w:tc>
      </w:tr>
      <w:tr w:rsidR="00700D47" w:rsidRPr="00F44C19" w:rsidTr="00196694">
        <w:tc>
          <w:tcPr>
            <w:tcW w:w="1129"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2</w:t>
            </w:r>
          </w:p>
        </w:tc>
        <w:tc>
          <w:tcPr>
            <w:tcW w:w="3969"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iCs/>
                <w:sz w:val="22"/>
                <w:szCs w:val="22"/>
                <w:lang w:eastAsia="ru-RU"/>
              </w:rPr>
              <w:t xml:space="preserve">Oferta </w:t>
            </w:r>
          </w:p>
        </w:tc>
        <w:tc>
          <w:tcPr>
            <w:tcW w:w="3402" w:type="dxa"/>
            <w:vAlign w:val="center"/>
          </w:tcPr>
          <w:p w:rsidR="00700D47" w:rsidRPr="00A22E83" w:rsidRDefault="00700D47" w:rsidP="006C4BCC">
            <w:pPr>
              <w:shd w:val="clear" w:color="auto" w:fill="FFFFFF"/>
              <w:tabs>
                <w:tab w:val="left" w:pos="612"/>
              </w:tabs>
              <w:spacing w:line="276" w:lineRule="auto"/>
              <w:rPr>
                <w:rFonts w:eastAsia="SimSun"/>
                <w:iCs/>
                <w:lang w:val="pt-BR" w:eastAsia="ru-RU"/>
              </w:rPr>
            </w:pPr>
            <w:r w:rsidRPr="00A22E83">
              <w:rPr>
                <w:rFonts w:eastAsia="SimSun"/>
                <w:iCs/>
                <w:sz w:val="22"/>
                <w:szCs w:val="22"/>
                <w:lang w:val="pt-BR" w:eastAsia="ru-RU"/>
              </w:rPr>
              <w:t xml:space="preserve">Conform caietului de sarcini, semnată electronic  de către operatorul  economic. </w:t>
            </w:r>
          </w:p>
        </w:tc>
        <w:tc>
          <w:tcPr>
            <w:tcW w:w="1696" w:type="dxa"/>
            <w:vAlign w:val="center"/>
          </w:tcPr>
          <w:p w:rsidR="00700D47" w:rsidRPr="00F44C19" w:rsidRDefault="00700D47"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w:t>
            </w:r>
          </w:p>
        </w:tc>
      </w:tr>
      <w:tr w:rsidR="00700D47" w:rsidRPr="00F44C19" w:rsidTr="00196694">
        <w:tc>
          <w:tcPr>
            <w:tcW w:w="1129"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3</w:t>
            </w:r>
          </w:p>
        </w:tc>
        <w:tc>
          <w:tcPr>
            <w:tcW w:w="3969"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sz w:val="22"/>
                <w:szCs w:val="22"/>
                <w:lang w:eastAsia="zh-CN"/>
              </w:rPr>
              <w:t>Documentația de deviz</w:t>
            </w:r>
          </w:p>
        </w:tc>
        <w:tc>
          <w:tcPr>
            <w:tcW w:w="3402"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iCs/>
                <w:sz w:val="22"/>
                <w:szCs w:val="22"/>
                <w:lang w:eastAsia="ru-RU"/>
              </w:rPr>
              <w:t>Formularu 7, 5și 3 semnat electronic de către operatorul  economic</w:t>
            </w:r>
          </w:p>
        </w:tc>
        <w:tc>
          <w:tcPr>
            <w:tcW w:w="1696" w:type="dxa"/>
            <w:vAlign w:val="center"/>
          </w:tcPr>
          <w:p w:rsidR="00700D47" w:rsidRPr="00F44C19" w:rsidRDefault="00700D47"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w:t>
            </w:r>
          </w:p>
        </w:tc>
      </w:tr>
      <w:tr w:rsidR="00700D47" w:rsidRPr="00F44C19" w:rsidTr="00196694">
        <w:tc>
          <w:tcPr>
            <w:tcW w:w="1129"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4</w:t>
            </w:r>
          </w:p>
        </w:tc>
        <w:tc>
          <w:tcPr>
            <w:tcW w:w="3969"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sz w:val="22"/>
                <w:szCs w:val="22"/>
                <w:lang w:eastAsia="zh-CN"/>
              </w:rPr>
              <w:t>Declaraţie privind valabilitatea ofertei</w:t>
            </w:r>
          </w:p>
        </w:tc>
        <w:tc>
          <w:tcPr>
            <w:tcW w:w="3402"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sz w:val="22"/>
                <w:szCs w:val="22"/>
                <w:lang w:eastAsia="zh-CN"/>
              </w:rPr>
              <w:t>anexa nr. 8 din  documentația  standart</w:t>
            </w:r>
            <w:r w:rsidRPr="00F44C19">
              <w:rPr>
                <w:rFonts w:eastAsia="SimSun"/>
                <w:iCs/>
                <w:sz w:val="22"/>
                <w:szCs w:val="22"/>
                <w:lang w:eastAsia="ru-RU"/>
              </w:rPr>
              <w:t>, semnat electronic de către operatorul  economic</w:t>
            </w:r>
          </w:p>
        </w:tc>
        <w:tc>
          <w:tcPr>
            <w:tcW w:w="1696" w:type="dxa"/>
            <w:vAlign w:val="center"/>
          </w:tcPr>
          <w:p w:rsidR="00700D47" w:rsidRPr="00F44C19" w:rsidRDefault="00700D47" w:rsidP="003D2A5D">
            <w:pPr>
              <w:spacing w:line="276" w:lineRule="auto"/>
              <w:jc w:val="center"/>
              <w:rPr>
                <w:rFonts w:eastAsia="SimSun"/>
                <w:lang w:eastAsia="zh-CN"/>
              </w:rPr>
            </w:pPr>
            <w:r w:rsidRPr="00F44C19">
              <w:rPr>
                <w:rFonts w:eastAsia="SimSun"/>
                <w:iCs/>
                <w:sz w:val="22"/>
                <w:szCs w:val="22"/>
                <w:lang w:eastAsia="ru-RU"/>
              </w:rPr>
              <w:t>Obligator</w:t>
            </w:r>
          </w:p>
        </w:tc>
      </w:tr>
      <w:tr w:rsidR="00FD73BC" w:rsidRPr="00F44C19" w:rsidTr="00196694">
        <w:tc>
          <w:tcPr>
            <w:tcW w:w="1129" w:type="dxa"/>
            <w:vAlign w:val="center"/>
          </w:tcPr>
          <w:p w:rsidR="00FD73BC" w:rsidRPr="00F44C19" w:rsidRDefault="00FD73BC" w:rsidP="00FD73BC">
            <w:pPr>
              <w:shd w:val="clear" w:color="auto" w:fill="FFFFFF"/>
              <w:tabs>
                <w:tab w:val="left" w:pos="612"/>
              </w:tabs>
              <w:spacing w:line="276" w:lineRule="auto"/>
              <w:jc w:val="center"/>
              <w:rPr>
                <w:rFonts w:eastAsia="SimSun"/>
                <w:iCs/>
                <w:sz w:val="22"/>
                <w:szCs w:val="22"/>
                <w:lang w:eastAsia="ru-RU"/>
              </w:rPr>
            </w:pPr>
            <w:r>
              <w:rPr>
                <w:rFonts w:eastAsia="SimSun"/>
                <w:iCs/>
                <w:sz w:val="22"/>
                <w:szCs w:val="22"/>
                <w:lang w:eastAsia="ru-RU"/>
              </w:rPr>
              <w:t>5</w:t>
            </w:r>
          </w:p>
        </w:tc>
        <w:tc>
          <w:tcPr>
            <w:tcW w:w="3969" w:type="dxa"/>
            <w:tcBorders>
              <w:top w:val="single" w:sz="4" w:space="0" w:color="auto"/>
              <w:left w:val="single" w:sz="4" w:space="0" w:color="auto"/>
              <w:bottom w:val="single" w:sz="4" w:space="0" w:color="auto"/>
              <w:right w:val="single" w:sz="4" w:space="0" w:color="auto"/>
            </w:tcBorders>
          </w:tcPr>
          <w:p w:rsidR="00FD73BC" w:rsidRDefault="00FD73BC" w:rsidP="00FD73BC">
            <w:pPr>
              <w:pStyle w:val="aff2"/>
              <w:rPr>
                <w:rFonts w:ascii="Times New Roman" w:eastAsia="SimSun" w:hAnsi="Times New Roman"/>
                <w:lang w:val="ro-MD" w:eastAsia="zh-CN"/>
              </w:rPr>
            </w:pPr>
            <w:r>
              <w:rPr>
                <w:rFonts w:ascii="Times New Roman" w:hAnsi="Times New Roman"/>
                <w:lang w:val="ro-MD"/>
              </w:rPr>
              <w:t xml:space="preserve">Scrisoarea de Garanție Bancară </w:t>
            </w:r>
          </w:p>
        </w:tc>
        <w:tc>
          <w:tcPr>
            <w:tcW w:w="3402" w:type="dxa"/>
            <w:tcBorders>
              <w:top w:val="single" w:sz="4" w:space="0" w:color="auto"/>
              <w:left w:val="single" w:sz="4" w:space="0" w:color="auto"/>
              <w:bottom w:val="single" w:sz="4" w:space="0" w:color="auto"/>
              <w:right w:val="single" w:sz="4" w:space="0" w:color="auto"/>
            </w:tcBorders>
          </w:tcPr>
          <w:p w:rsidR="00FD73BC" w:rsidRDefault="00FD73BC" w:rsidP="00FD73BC">
            <w:pPr>
              <w:pStyle w:val="aff2"/>
              <w:rPr>
                <w:rFonts w:ascii="Times New Roman" w:hAnsi="Times New Roman"/>
                <w:lang w:val="ro-MD"/>
              </w:rPr>
            </w:pPr>
            <w:r>
              <w:rPr>
                <w:rFonts w:ascii="Times New Roman" w:hAnsi="Times New Roman"/>
                <w:lang w:val="ro-MD"/>
              </w:rPr>
              <w:t>Original, conform anexei nr.9,</w:t>
            </w:r>
          </w:p>
          <w:p w:rsidR="00FD73BC" w:rsidRDefault="00FD73BC" w:rsidP="00FD73BC">
            <w:pPr>
              <w:pStyle w:val="aff2"/>
              <w:rPr>
                <w:rFonts w:ascii="Times New Roman" w:hAnsi="Times New Roman"/>
                <w:lang w:val="ro-MD"/>
              </w:rPr>
            </w:pPr>
            <w:r>
              <w:rPr>
                <w:rFonts w:ascii="Times New Roman" w:hAnsi="Times New Roman"/>
                <w:lang w:val="ro-MD"/>
              </w:rPr>
              <w:t>confirmată prin semnătura electronică. ( 1% din suma fără TVA)</w:t>
            </w:r>
          </w:p>
        </w:tc>
        <w:tc>
          <w:tcPr>
            <w:tcW w:w="1696" w:type="dxa"/>
            <w:tcBorders>
              <w:top w:val="single" w:sz="4" w:space="0" w:color="auto"/>
              <w:left w:val="single" w:sz="4" w:space="0" w:color="auto"/>
              <w:bottom w:val="single" w:sz="4" w:space="0" w:color="auto"/>
              <w:right w:val="single" w:sz="4" w:space="0" w:color="auto"/>
            </w:tcBorders>
          </w:tcPr>
          <w:p w:rsidR="00FD73BC" w:rsidRDefault="00FD73BC" w:rsidP="00FD73BC">
            <w:pPr>
              <w:pStyle w:val="aff2"/>
              <w:jc w:val="center"/>
              <w:rPr>
                <w:rFonts w:ascii="Times New Roman" w:hAnsi="Times New Roman"/>
                <w:lang w:val="ro-MD"/>
              </w:rPr>
            </w:pPr>
            <w:r>
              <w:rPr>
                <w:rFonts w:ascii="Times New Roman" w:hAnsi="Times New Roman"/>
                <w:lang w:val="ro-MD"/>
              </w:rPr>
              <w:t>Obligatoriu</w:t>
            </w:r>
          </w:p>
        </w:tc>
      </w:tr>
      <w:tr w:rsidR="00FD73BC" w:rsidRPr="00F44C19" w:rsidTr="00196694">
        <w:tc>
          <w:tcPr>
            <w:tcW w:w="1129" w:type="dxa"/>
            <w:vAlign w:val="center"/>
          </w:tcPr>
          <w:p w:rsidR="00FD73BC" w:rsidRPr="00F44C19" w:rsidRDefault="00FD73BC" w:rsidP="00FD73BC">
            <w:pPr>
              <w:shd w:val="clear" w:color="auto" w:fill="FFFFFF"/>
              <w:tabs>
                <w:tab w:val="left" w:pos="612"/>
              </w:tabs>
              <w:spacing w:line="276" w:lineRule="auto"/>
              <w:jc w:val="center"/>
              <w:rPr>
                <w:rFonts w:eastAsia="SimSun"/>
                <w:iCs/>
                <w:lang w:eastAsia="ru-RU"/>
              </w:rPr>
            </w:pPr>
            <w:r>
              <w:rPr>
                <w:rFonts w:eastAsia="SimSun"/>
                <w:iCs/>
                <w:sz w:val="22"/>
                <w:szCs w:val="22"/>
                <w:lang w:eastAsia="ru-RU"/>
              </w:rPr>
              <w:t>6</w:t>
            </w:r>
          </w:p>
        </w:tc>
        <w:tc>
          <w:tcPr>
            <w:tcW w:w="3969" w:type="dxa"/>
            <w:vAlign w:val="center"/>
          </w:tcPr>
          <w:p w:rsidR="00FD73BC" w:rsidRPr="00A22E83" w:rsidRDefault="00FD73BC" w:rsidP="00FD73BC">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Grafic de executare a lucrărilor</w:t>
            </w:r>
          </w:p>
        </w:tc>
        <w:tc>
          <w:tcPr>
            <w:tcW w:w="3402" w:type="dxa"/>
          </w:tcPr>
          <w:p w:rsidR="00FD73BC" w:rsidRPr="00F077A5" w:rsidRDefault="00FD73BC" w:rsidP="00FD73BC">
            <w:pPr>
              <w:rPr>
                <w:rFonts w:eastAsia="SimSun"/>
                <w:iCs/>
                <w:lang w:eastAsia="ru-RU"/>
              </w:rPr>
            </w:pPr>
            <w:r w:rsidRPr="00F077A5">
              <w:rPr>
                <w:rFonts w:eastAsia="SimSun"/>
                <w:sz w:val="22"/>
                <w:szCs w:val="22"/>
                <w:lang w:val="pt-BR" w:eastAsia="zh-CN"/>
              </w:rPr>
              <w:t>anexa nr. 10 din  documentația  standart</w:t>
            </w:r>
            <w:r>
              <w:rPr>
                <w:rFonts w:eastAsia="SimSun"/>
                <w:sz w:val="22"/>
                <w:szCs w:val="22"/>
                <w:lang w:val="pt-BR" w:eastAsia="zh-CN"/>
              </w:rPr>
              <w:t xml:space="preserve">  conform modelului  publicat in </w:t>
            </w:r>
            <w:r w:rsidRPr="007B1518">
              <w:rPr>
                <w:b/>
                <w:i/>
                <w:u w:val="single"/>
                <w:lang w:val="pt-BR" w:eastAsia="ru-RU"/>
              </w:rPr>
              <w:t>SIA RSAP</w:t>
            </w:r>
            <w:r>
              <w:rPr>
                <w:rFonts w:eastAsia="SimSun"/>
                <w:sz w:val="22"/>
                <w:szCs w:val="22"/>
                <w:lang w:val="pt-BR" w:eastAsia="zh-CN"/>
              </w:rPr>
              <w:t xml:space="preserve"> </w:t>
            </w:r>
            <w:r w:rsidRPr="00F077A5">
              <w:rPr>
                <w:rFonts w:eastAsia="SimSun"/>
                <w:iCs/>
                <w:sz w:val="22"/>
                <w:szCs w:val="22"/>
                <w:lang w:eastAsia="ru-RU"/>
              </w:rPr>
              <w:t>, semnat electronic de către operatorul  economic</w:t>
            </w:r>
          </w:p>
        </w:tc>
        <w:tc>
          <w:tcPr>
            <w:tcW w:w="1696" w:type="dxa"/>
            <w:vAlign w:val="center"/>
          </w:tcPr>
          <w:p w:rsidR="00FD73BC" w:rsidRPr="00F44C19" w:rsidRDefault="00FD73BC" w:rsidP="00FD73BC">
            <w:pPr>
              <w:spacing w:line="276" w:lineRule="auto"/>
              <w:jc w:val="center"/>
              <w:rPr>
                <w:rFonts w:eastAsia="SimSun"/>
                <w:lang w:eastAsia="zh-CN"/>
              </w:rPr>
            </w:pPr>
            <w:r w:rsidRPr="00F44C19">
              <w:rPr>
                <w:rFonts w:eastAsia="SimSun"/>
                <w:iCs/>
                <w:sz w:val="22"/>
                <w:szCs w:val="22"/>
                <w:lang w:eastAsia="ru-RU"/>
              </w:rPr>
              <w:t>Obligatoriu</w:t>
            </w:r>
          </w:p>
        </w:tc>
      </w:tr>
      <w:tr w:rsidR="00FD73BC" w:rsidRPr="00F44C19" w:rsidTr="00196694">
        <w:trPr>
          <w:trHeight w:val="678"/>
        </w:trPr>
        <w:tc>
          <w:tcPr>
            <w:tcW w:w="1129" w:type="dxa"/>
            <w:vAlign w:val="center"/>
          </w:tcPr>
          <w:p w:rsidR="00FD73BC" w:rsidRPr="00F44C19" w:rsidRDefault="00943629" w:rsidP="00FD73BC">
            <w:pPr>
              <w:shd w:val="clear" w:color="auto" w:fill="FFFFFF"/>
              <w:tabs>
                <w:tab w:val="left" w:pos="612"/>
              </w:tabs>
              <w:spacing w:line="276" w:lineRule="auto"/>
              <w:jc w:val="center"/>
              <w:rPr>
                <w:rFonts w:eastAsia="SimSun"/>
                <w:iCs/>
                <w:lang w:eastAsia="ru-RU"/>
              </w:rPr>
            </w:pPr>
            <w:r>
              <w:rPr>
                <w:rFonts w:eastAsia="SimSun"/>
                <w:iCs/>
                <w:sz w:val="22"/>
                <w:szCs w:val="22"/>
                <w:lang w:eastAsia="ru-RU"/>
              </w:rPr>
              <w:t>7</w:t>
            </w:r>
          </w:p>
        </w:tc>
        <w:tc>
          <w:tcPr>
            <w:tcW w:w="3969" w:type="dxa"/>
            <w:vAlign w:val="center"/>
          </w:tcPr>
          <w:p w:rsidR="00FD73BC" w:rsidRPr="00F44C19" w:rsidRDefault="00FD73BC" w:rsidP="00FD73BC">
            <w:pPr>
              <w:shd w:val="clear" w:color="auto" w:fill="FFFFFF"/>
              <w:tabs>
                <w:tab w:val="left" w:pos="612"/>
              </w:tabs>
              <w:spacing w:line="276" w:lineRule="auto"/>
              <w:rPr>
                <w:rFonts w:eastAsia="SimSun"/>
                <w:lang w:eastAsia="zh-CN"/>
              </w:rPr>
            </w:pPr>
            <w:r w:rsidRPr="00F44C19">
              <w:rPr>
                <w:rFonts w:eastAsia="SimSun"/>
                <w:sz w:val="22"/>
                <w:szCs w:val="22"/>
                <w:lang w:eastAsia="zh-CN"/>
              </w:rPr>
              <w:t xml:space="preserve">Formularul informativ despre ofertant </w:t>
            </w:r>
          </w:p>
          <w:p w:rsidR="00FD73BC" w:rsidRPr="00F44C19" w:rsidRDefault="00FD73BC" w:rsidP="00FD73BC">
            <w:pPr>
              <w:shd w:val="clear" w:color="auto" w:fill="FFFFFF"/>
              <w:tabs>
                <w:tab w:val="left" w:pos="612"/>
              </w:tabs>
              <w:spacing w:line="276" w:lineRule="auto"/>
              <w:rPr>
                <w:rFonts w:eastAsia="SimSun"/>
                <w:lang w:eastAsia="zh-CN"/>
              </w:rPr>
            </w:pPr>
          </w:p>
        </w:tc>
        <w:tc>
          <w:tcPr>
            <w:tcW w:w="3402" w:type="dxa"/>
            <w:vAlign w:val="center"/>
          </w:tcPr>
          <w:p w:rsidR="00FD73BC" w:rsidRPr="00F44C19" w:rsidRDefault="00FD73BC" w:rsidP="00FD73BC">
            <w:pPr>
              <w:shd w:val="clear" w:color="auto" w:fill="FFFFFF"/>
              <w:tabs>
                <w:tab w:val="left" w:pos="612"/>
              </w:tabs>
              <w:spacing w:line="276" w:lineRule="auto"/>
              <w:rPr>
                <w:rFonts w:eastAsia="SimSun"/>
                <w:lang w:eastAsia="zh-CN"/>
              </w:rPr>
            </w:pPr>
            <w:r w:rsidRPr="00F44C19">
              <w:rPr>
                <w:rFonts w:eastAsia="SimSun"/>
                <w:sz w:val="22"/>
                <w:szCs w:val="22"/>
                <w:lang w:eastAsia="zh-CN"/>
              </w:rPr>
              <w:t xml:space="preserve">Conform Formularului F.3.7, confirmat prin aplicarea semnăturii electronice </w:t>
            </w:r>
          </w:p>
        </w:tc>
        <w:tc>
          <w:tcPr>
            <w:tcW w:w="1696" w:type="dxa"/>
            <w:vAlign w:val="center"/>
          </w:tcPr>
          <w:p w:rsidR="00FD73BC" w:rsidRPr="00F44C19" w:rsidRDefault="00FD73BC" w:rsidP="00FD73BC">
            <w:pPr>
              <w:spacing w:line="276" w:lineRule="auto"/>
              <w:jc w:val="center"/>
              <w:rPr>
                <w:rFonts w:eastAsia="SimSun"/>
                <w:iCs/>
                <w:lang w:eastAsia="ru-RU"/>
              </w:rPr>
            </w:pPr>
            <w:r w:rsidRPr="00F44C19">
              <w:rPr>
                <w:rFonts w:eastAsia="SimSun"/>
                <w:sz w:val="22"/>
                <w:szCs w:val="22"/>
                <w:lang w:eastAsia="zh-CN"/>
              </w:rPr>
              <w:t>Obligatoriu</w:t>
            </w:r>
          </w:p>
        </w:tc>
      </w:tr>
      <w:tr w:rsidR="00FD73BC" w:rsidRPr="00F44C19" w:rsidTr="00196694">
        <w:tc>
          <w:tcPr>
            <w:tcW w:w="1129" w:type="dxa"/>
            <w:vAlign w:val="center"/>
          </w:tcPr>
          <w:p w:rsidR="00FD73BC" w:rsidRPr="00F44C19" w:rsidRDefault="00943629" w:rsidP="00FD73BC">
            <w:pPr>
              <w:shd w:val="clear" w:color="auto" w:fill="FFFFFF"/>
              <w:tabs>
                <w:tab w:val="left" w:pos="612"/>
              </w:tabs>
              <w:spacing w:line="276" w:lineRule="auto"/>
              <w:jc w:val="center"/>
              <w:rPr>
                <w:rFonts w:eastAsia="SimSun"/>
                <w:iCs/>
                <w:sz w:val="22"/>
                <w:szCs w:val="22"/>
                <w:lang w:eastAsia="ru-RU"/>
              </w:rPr>
            </w:pPr>
            <w:r>
              <w:rPr>
                <w:rFonts w:eastAsia="SimSun"/>
                <w:iCs/>
                <w:sz w:val="22"/>
                <w:szCs w:val="22"/>
                <w:lang w:eastAsia="ru-RU"/>
              </w:rPr>
              <w:t>8</w:t>
            </w:r>
          </w:p>
        </w:tc>
        <w:tc>
          <w:tcPr>
            <w:tcW w:w="3969" w:type="dxa"/>
            <w:tcBorders>
              <w:top w:val="single" w:sz="4" w:space="0" w:color="auto"/>
              <w:left w:val="single" w:sz="4" w:space="0" w:color="auto"/>
              <w:bottom w:val="single" w:sz="4" w:space="0" w:color="auto"/>
              <w:right w:val="single" w:sz="4" w:space="0" w:color="auto"/>
            </w:tcBorders>
          </w:tcPr>
          <w:p w:rsidR="00FD73BC" w:rsidRPr="009B0305" w:rsidRDefault="00FD73BC" w:rsidP="00FD73BC">
            <w:pPr>
              <w:pStyle w:val="aff2"/>
              <w:rPr>
                <w:rFonts w:ascii="Times New Roman" w:hAnsi="Times New Roman"/>
                <w:lang w:val="ro-MD"/>
              </w:rPr>
            </w:pPr>
            <w:r w:rsidRPr="009B0305">
              <w:rPr>
                <w:rFonts w:ascii="Times New Roman" w:hAnsi="Times New Roman"/>
                <w:lang w:val="ro-MD"/>
              </w:rPr>
              <w:t xml:space="preserve">Certificat de înregistrare a întreprinderii/Extras din Registru de Stat al persoanelor juridice </w:t>
            </w:r>
          </w:p>
        </w:tc>
        <w:tc>
          <w:tcPr>
            <w:tcW w:w="3402" w:type="dxa"/>
            <w:tcBorders>
              <w:top w:val="single" w:sz="4" w:space="0" w:color="auto"/>
              <w:left w:val="single" w:sz="4" w:space="0" w:color="auto"/>
              <w:bottom w:val="single" w:sz="4" w:space="0" w:color="auto"/>
              <w:right w:val="single" w:sz="4" w:space="0" w:color="auto"/>
            </w:tcBorders>
          </w:tcPr>
          <w:p w:rsidR="00FD73BC" w:rsidRDefault="00FD73BC" w:rsidP="00FD73BC">
            <w:pPr>
              <w:pStyle w:val="aff2"/>
              <w:rPr>
                <w:rFonts w:ascii="Times New Roman" w:hAnsi="Times New Roman"/>
                <w:lang w:val="ro-MD"/>
              </w:rPr>
            </w:pPr>
            <w:r>
              <w:rPr>
                <w:rFonts w:ascii="Times New Roman" w:hAnsi="Times New Roman"/>
                <w:lang w:val="ro-MD"/>
              </w:rPr>
              <w:t>Varianta scanată de pe originalul, confirmată prin semnătura electronică</w:t>
            </w:r>
          </w:p>
        </w:tc>
        <w:tc>
          <w:tcPr>
            <w:tcW w:w="1696" w:type="dxa"/>
            <w:tcBorders>
              <w:top w:val="single" w:sz="4" w:space="0" w:color="auto"/>
              <w:left w:val="single" w:sz="4" w:space="0" w:color="auto"/>
              <w:bottom w:val="single" w:sz="4" w:space="0" w:color="auto"/>
              <w:right w:val="single" w:sz="4" w:space="0" w:color="auto"/>
            </w:tcBorders>
            <w:vAlign w:val="center"/>
          </w:tcPr>
          <w:p w:rsidR="00FD73BC" w:rsidRDefault="00FD73BC" w:rsidP="00FD73BC">
            <w:pPr>
              <w:pStyle w:val="aff2"/>
              <w:jc w:val="center"/>
              <w:rPr>
                <w:rFonts w:ascii="Times New Roman" w:hAnsi="Times New Roman"/>
                <w:lang w:val="ro-MD"/>
              </w:rPr>
            </w:pPr>
            <w:r>
              <w:rPr>
                <w:rFonts w:ascii="Times New Roman" w:hAnsi="Times New Roman"/>
                <w:lang w:val="ro-MD"/>
              </w:rPr>
              <w:t>Obligatoriu</w:t>
            </w:r>
          </w:p>
        </w:tc>
      </w:tr>
      <w:tr w:rsidR="00FD73BC" w:rsidRPr="00F44C19" w:rsidTr="00196694">
        <w:tc>
          <w:tcPr>
            <w:tcW w:w="1129" w:type="dxa"/>
            <w:vAlign w:val="center"/>
          </w:tcPr>
          <w:p w:rsidR="00FD73BC" w:rsidRPr="00F44C19" w:rsidRDefault="00943629" w:rsidP="00FD73BC">
            <w:pPr>
              <w:shd w:val="clear" w:color="auto" w:fill="FFFFFF"/>
              <w:tabs>
                <w:tab w:val="left" w:pos="612"/>
              </w:tabs>
              <w:spacing w:line="276" w:lineRule="auto"/>
              <w:jc w:val="center"/>
              <w:rPr>
                <w:rFonts w:eastAsia="SimSun"/>
                <w:iCs/>
                <w:lang w:eastAsia="ru-RU"/>
              </w:rPr>
            </w:pPr>
            <w:r>
              <w:rPr>
                <w:rFonts w:eastAsia="SimSun"/>
                <w:iCs/>
                <w:sz w:val="22"/>
                <w:szCs w:val="22"/>
                <w:lang w:eastAsia="ru-RU"/>
              </w:rPr>
              <w:t>9</w:t>
            </w:r>
          </w:p>
        </w:tc>
        <w:tc>
          <w:tcPr>
            <w:tcW w:w="3969" w:type="dxa"/>
            <w:vAlign w:val="center"/>
          </w:tcPr>
          <w:p w:rsidR="00FD73BC" w:rsidRPr="00FD73BC" w:rsidRDefault="00BD59ED" w:rsidP="00FD73BC">
            <w:pPr>
              <w:shd w:val="clear" w:color="auto" w:fill="FFFFFF"/>
              <w:tabs>
                <w:tab w:val="left" w:pos="612"/>
              </w:tabs>
              <w:spacing w:line="276" w:lineRule="auto"/>
              <w:rPr>
                <w:rFonts w:eastAsia="SimSun"/>
                <w:sz w:val="22"/>
                <w:szCs w:val="22"/>
                <w:lang w:val="pt-BR" w:eastAsia="zh-CN"/>
              </w:rPr>
            </w:pPr>
            <w:r w:rsidRPr="00FD73BC">
              <w:rPr>
                <w:rFonts w:eastAsia="SimSun"/>
                <w:sz w:val="22"/>
                <w:szCs w:val="22"/>
                <w:lang w:val="pt-BR" w:eastAsia="zh-CN"/>
              </w:rPr>
              <w:t>Declarație privind experiența similară</w:t>
            </w:r>
          </w:p>
          <w:p w:rsidR="00BD59ED" w:rsidRDefault="00BD59ED" w:rsidP="00FD73BC">
            <w:pPr>
              <w:shd w:val="clear" w:color="auto" w:fill="FFFFFF"/>
              <w:tabs>
                <w:tab w:val="left" w:pos="612"/>
              </w:tabs>
              <w:spacing w:line="276" w:lineRule="auto"/>
              <w:rPr>
                <w:rFonts w:eastAsia="SimSun"/>
                <w:sz w:val="22"/>
                <w:szCs w:val="22"/>
                <w:lang w:val="pt-BR" w:eastAsia="zh-CN"/>
              </w:rPr>
            </w:pPr>
          </w:p>
          <w:p w:rsidR="00FD73BC" w:rsidRPr="00BD59ED" w:rsidRDefault="00BD59ED" w:rsidP="00FD73BC">
            <w:pPr>
              <w:shd w:val="clear" w:color="auto" w:fill="FFFFFF"/>
              <w:tabs>
                <w:tab w:val="left" w:pos="612"/>
              </w:tabs>
              <w:spacing w:line="276" w:lineRule="auto"/>
              <w:rPr>
                <w:rFonts w:eastAsia="SimSun"/>
                <w:sz w:val="22"/>
                <w:szCs w:val="22"/>
                <w:lang w:val="pt-BR" w:eastAsia="zh-CN"/>
              </w:rPr>
            </w:pPr>
            <w:r>
              <w:rPr>
                <w:rFonts w:eastAsia="SimSun"/>
                <w:sz w:val="22"/>
                <w:szCs w:val="22"/>
                <w:lang w:val="pt-BR" w:eastAsia="zh-CN"/>
              </w:rPr>
              <w:t>(</w:t>
            </w:r>
            <w:r w:rsidR="00FD73BC" w:rsidRPr="00FD73BC">
              <w:rPr>
                <w:rFonts w:eastAsia="SimSun"/>
                <w:sz w:val="22"/>
                <w:szCs w:val="22"/>
                <w:lang w:val="pt-BR" w:eastAsia="zh-CN"/>
              </w:rPr>
              <w:t xml:space="preserve">Demonstrarea experienței operatorului economic în domeniul de activitate aferent obiectului contractului ce urmează a fi atribuit, inclusiv experiența în cadrul contractelor finanțate prin </w:t>
            </w:r>
            <w:r>
              <w:rPr>
                <w:rFonts w:eastAsia="SimSun"/>
                <w:sz w:val="22"/>
                <w:szCs w:val="22"/>
                <w:lang w:val="pt-BR" w:eastAsia="zh-CN"/>
              </w:rPr>
              <w:t>FNDRL, câștigate și finalizate.)</w:t>
            </w:r>
            <w:r w:rsidR="00FD73BC" w:rsidRPr="00FD73BC">
              <w:rPr>
                <w:rFonts w:eastAsia="SimSun"/>
                <w:sz w:val="22"/>
                <w:szCs w:val="22"/>
                <w:lang w:val="pt-BR" w:eastAsia="zh-CN"/>
              </w:rPr>
              <w:t xml:space="preserve"> </w:t>
            </w:r>
          </w:p>
          <w:p w:rsidR="00FD73BC" w:rsidRDefault="00FD73BC" w:rsidP="00FD73BC">
            <w:pPr>
              <w:shd w:val="clear" w:color="auto" w:fill="FFFFFF"/>
              <w:tabs>
                <w:tab w:val="left" w:pos="612"/>
              </w:tabs>
              <w:spacing w:line="276" w:lineRule="auto"/>
              <w:rPr>
                <w:rFonts w:eastAsia="SimSun"/>
                <w:iCs/>
                <w:sz w:val="22"/>
                <w:szCs w:val="22"/>
                <w:lang w:val="pt-BR" w:eastAsia="ru-RU"/>
              </w:rPr>
            </w:pPr>
          </w:p>
          <w:p w:rsidR="00FD73BC" w:rsidRPr="00A22E83" w:rsidRDefault="00FD73BC" w:rsidP="00FD73BC">
            <w:pPr>
              <w:shd w:val="clear" w:color="auto" w:fill="FFFFFF"/>
              <w:tabs>
                <w:tab w:val="left" w:pos="612"/>
              </w:tabs>
              <w:spacing w:line="276" w:lineRule="auto"/>
              <w:rPr>
                <w:rFonts w:eastAsia="SimSun"/>
                <w:iCs/>
                <w:lang w:val="pt-BR" w:eastAsia="ru-RU"/>
              </w:rPr>
            </w:pPr>
          </w:p>
        </w:tc>
        <w:tc>
          <w:tcPr>
            <w:tcW w:w="3402" w:type="dxa"/>
            <w:vAlign w:val="center"/>
          </w:tcPr>
          <w:p w:rsidR="00FD73BC" w:rsidRPr="00A22E83" w:rsidRDefault="00FD73BC" w:rsidP="00FD73BC">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anexa nr.12 din  documentația  standart</w:t>
            </w:r>
            <w:r w:rsidRPr="00A22E83">
              <w:rPr>
                <w:rFonts w:eastAsia="SimSun"/>
                <w:iCs/>
                <w:sz w:val="22"/>
                <w:szCs w:val="22"/>
                <w:lang w:val="pt-BR" w:eastAsia="ru-RU"/>
              </w:rPr>
              <w:t xml:space="preserve">, semnat electronic de către operatorul  economic sau </w:t>
            </w:r>
            <w:r w:rsidRPr="00A22E83">
              <w:rPr>
                <w:rFonts w:eastAsia="SimSun"/>
                <w:sz w:val="22"/>
                <w:szCs w:val="22"/>
                <w:lang w:val="pt-BR" w:eastAsia="zh-CN"/>
              </w:rPr>
              <w:t>anexa nr.13 din  documentația  standart</w:t>
            </w:r>
            <w:r w:rsidRPr="00A22E83">
              <w:rPr>
                <w:rFonts w:eastAsia="SimSun"/>
                <w:iCs/>
                <w:sz w:val="22"/>
                <w:szCs w:val="22"/>
                <w:lang w:val="pt-BR" w:eastAsia="ru-RU"/>
              </w:rPr>
              <w:t xml:space="preserve">, semnat de către operatorul  economic. </w:t>
            </w:r>
          </w:p>
          <w:p w:rsidR="00FD73BC" w:rsidRPr="00A22E83" w:rsidRDefault="00FD73BC" w:rsidP="00FD73BC">
            <w:pPr>
              <w:shd w:val="clear" w:color="auto" w:fill="FFFFFF"/>
              <w:tabs>
                <w:tab w:val="left" w:pos="612"/>
              </w:tabs>
              <w:spacing w:line="276" w:lineRule="auto"/>
              <w:rPr>
                <w:rFonts w:eastAsia="SimSun"/>
                <w:iCs/>
                <w:lang w:val="pt-BR" w:eastAsia="ru-RU"/>
              </w:rPr>
            </w:pPr>
            <w:r w:rsidRPr="00A22E83">
              <w:rPr>
                <w:rFonts w:eastAsia="SimSun"/>
                <w:iCs/>
                <w:sz w:val="22"/>
                <w:szCs w:val="22"/>
                <w:lang w:val="pt-BR" w:eastAsia="ru-RU"/>
              </w:rPr>
              <w:t xml:space="preserve">Declaraţie privind experienţa similara sau Declarație privind lista principalelor lucrări executate în ultimul an de activitate. Se prezintă original, confirmat prin aplicarea semnăturii şi ştampilei ofertantului potrivit Formularului F3.9 sau Formularului F3.10 Ofertantul va dispune de un nivel minim de experienţă pentru a se califica cerinţelor de îndeplinire a contractului: a) executarea în ultimii 5 ani cel puţin a unui contract cu o valoare nu mai mică </w:t>
            </w:r>
            <w:r w:rsidRPr="00A22E83">
              <w:rPr>
                <w:rFonts w:eastAsia="SimSun"/>
                <w:iCs/>
                <w:sz w:val="22"/>
                <w:szCs w:val="22"/>
                <w:lang w:val="pt-BR" w:eastAsia="ru-RU"/>
              </w:rPr>
              <w:lastRenderedPageBreak/>
              <w:t>de 75% din valoarea viitorului contract, confirmat prin prezentarea contractului de antrepriză sau subantrepriză,</w:t>
            </w:r>
            <w:r>
              <w:rPr>
                <w:rFonts w:eastAsia="SimSun"/>
                <w:iCs/>
                <w:sz w:val="22"/>
                <w:szCs w:val="22"/>
                <w:lang w:val="pt-BR" w:eastAsia="ru-RU"/>
              </w:rPr>
              <w:t xml:space="preserve"> </w:t>
            </w:r>
            <w:r w:rsidRPr="00A22E83">
              <w:rPr>
                <w:rFonts w:eastAsia="SimSun"/>
                <w:iCs/>
                <w:sz w:val="22"/>
                <w:szCs w:val="22"/>
                <w:lang w:val="pt-BR" w:eastAsia="ru-RU"/>
              </w:rPr>
              <w:t>precum şi prin procesul-verbal de recepţie la terminarea lucrărilor; Obligatoriu sau b) valoarea cumulată a tuturor contractelor executate în ultimul an de activitate să fie egală sau mai mare decât valoarea viitorului contract confirmate prin prezentarea contractelor de antrepriză sau de subantrepriză, precum şi prin procesul-verbal de recepţie la terminarea lucrărilor</w:t>
            </w:r>
            <w:r w:rsidR="00BD59ED" w:rsidRPr="00BD59ED">
              <w:rPr>
                <w:b/>
                <w:bCs/>
                <w:iCs/>
                <w:noProof w:val="0"/>
                <w:lang w:val="pt-BR"/>
              </w:rPr>
              <w:t xml:space="preserve"> </w:t>
            </w:r>
            <w:r w:rsidR="00BD59ED" w:rsidRPr="00BD59ED">
              <w:rPr>
                <w:rFonts w:eastAsia="SimSun"/>
                <w:b/>
                <w:bCs/>
                <w:iCs/>
                <w:sz w:val="22"/>
                <w:szCs w:val="22"/>
                <w:lang w:val="pt-BR" w:eastAsia="ru-RU"/>
              </w:rPr>
              <w:t>Toate contractele trebuie confirmate prin copia procesul verbal de recepţie la  terminarea  lucrărilor precum și prin recomandările beneficiarilor.</w:t>
            </w:r>
          </w:p>
        </w:tc>
        <w:tc>
          <w:tcPr>
            <w:tcW w:w="1696" w:type="dxa"/>
            <w:vAlign w:val="center"/>
          </w:tcPr>
          <w:p w:rsidR="00FD73BC" w:rsidRPr="00F44C19" w:rsidRDefault="00FD73BC" w:rsidP="00FD73BC">
            <w:pPr>
              <w:spacing w:line="276" w:lineRule="auto"/>
              <w:jc w:val="center"/>
              <w:rPr>
                <w:rFonts w:eastAsia="SimSun"/>
                <w:lang w:eastAsia="zh-CN"/>
              </w:rPr>
            </w:pPr>
            <w:r w:rsidRPr="00F44C19">
              <w:rPr>
                <w:rFonts w:eastAsia="SimSun"/>
                <w:iCs/>
                <w:sz w:val="22"/>
                <w:szCs w:val="22"/>
                <w:lang w:eastAsia="ru-RU"/>
              </w:rPr>
              <w:lastRenderedPageBreak/>
              <w:t>Obligatoriu</w:t>
            </w:r>
          </w:p>
        </w:tc>
      </w:tr>
      <w:tr w:rsidR="00FD73BC" w:rsidRPr="00F44C19" w:rsidTr="00196694">
        <w:tc>
          <w:tcPr>
            <w:tcW w:w="1129" w:type="dxa"/>
            <w:vAlign w:val="center"/>
          </w:tcPr>
          <w:p w:rsidR="00FD73BC" w:rsidRPr="00F44C19" w:rsidRDefault="00943629" w:rsidP="00FD73BC">
            <w:pPr>
              <w:shd w:val="clear" w:color="auto" w:fill="FFFFFF"/>
              <w:tabs>
                <w:tab w:val="left" w:pos="612"/>
              </w:tabs>
              <w:spacing w:line="276" w:lineRule="auto"/>
              <w:jc w:val="center"/>
              <w:rPr>
                <w:rFonts w:eastAsia="SimSun"/>
                <w:iCs/>
                <w:lang w:eastAsia="ru-RU"/>
              </w:rPr>
            </w:pPr>
            <w:r>
              <w:rPr>
                <w:rFonts w:eastAsia="SimSun"/>
                <w:iCs/>
                <w:sz w:val="22"/>
                <w:szCs w:val="22"/>
                <w:lang w:eastAsia="ru-RU"/>
              </w:rPr>
              <w:lastRenderedPageBreak/>
              <w:t>10</w:t>
            </w:r>
          </w:p>
        </w:tc>
        <w:tc>
          <w:tcPr>
            <w:tcW w:w="3969" w:type="dxa"/>
            <w:vAlign w:val="center"/>
          </w:tcPr>
          <w:p w:rsidR="00FD73BC" w:rsidRPr="00A22E83" w:rsidRDefault="00FD73BC" w:rsidP="00FD73BC">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Declaraţie privind dotările specifice, utilajul şi echipamentul necesar pentru îndeplinirea corespunzătoare a contractului</w:t>
            </w:r>
          </w:p>
        </w:tc>
        <w:tc>
          <w:tcPr>
            <w:tcW w:w="3402" w:type="dxa"/>
            <w:vAlign w:val="center"/>
          </w:tcPr>
          <w:p w:rsidR="00FD73BC" w:rsidRPr="00F44C19" w:rsidRDefault="00FD73BC" w:rsidP="00FD73BC">
            <w:pPr>
              <w:shd w:val="clear" w:color="auto" w:fill="FFFFFF"/>
              <w:tabs>
                <w:tab w:val="left" w:pos="612"/>
              </w:tabs>
              <w:spacing w:line="276" w:lineRule="auto"/>
              <w:rPr>
                <w:rFonts w:eastAsia="SimSun"/>
                <w:iCs/>
                <w:lang w:eastAsia="ru-RU"/>
              </w:rPr>
            </w:pPr>
            <w:r w:rsidRPr="00F44C19">
              <w:rPr>
                <w:rFonts w:eastAsia="SimSun"/>
                <w:sz w:val="22"/>
                <w:szCs w:val="22"/>
                <w:lang w:eastAsia="zh-CN"/>
              </w:rPr>
              <w:t>anexa nr.14 din  documentația  standart</w:t>
            </w:r>
            <w:r w:rsidRPr="00F44C19">
              <w:rPr>
                <w:rFonts w:eastAsia="SimSun"/>
                <w:iCs/>
                <w:sz w:val="22"/>
                <w:szCs w:val="22"/>
                <w:lang w:eastAsia="ru-RU"/>
              </w:rPr>
              <w:t>, semnat electronic de către operatorul  economic</w:t>
            </w:r>
          </w:p>
        </w:tc>
        <w:tc>
          <w:tcPr>
            <w:tcW w:w="1696" w:type="dxa"/>
            <w:vAlign w:val="center"/>
          </w:tcPr>
          <w:p w:rsidR="00FD73BC" w:rsidRPr="00F44C19" w:rsidRDefault="00FD73BC" w:rsidP="00FD73BC">
            <w:pPr>
              <w:spacing w:line="276" w:lineRule="auto"/>
              <w:jc w:val="center"/>
              <w:rPr>
                <w:rFonts w:eastAsia="SimSun"/>
                <w:lang w:eastAsia="zh-CN"/>
              </w:rPr>
            </w:pPr>
            <w:r w:rsidRPr="00F44C19">
              <w:rPr>
                <w:rFonts w:eastAsia="SimSun"/>
                <w:iCs/>
                <w:sz w:val="22"/>
                <w:szCs w:val="22"/>
                <w:lang w:eastAsia="ru-RU"/>
              </w:rPr>
              <w:t>Obligatoriu</w:t>
            </w:r>
          </w:p>
        </w:tc>
      </w:tr>
      <w:tr w:rsidR="00FD73BC" w:rsidRPr="00F44C19" w:rsidTr="00196694">
        <w:tc>
          <w:tcPr>
            <w:tcW w:w="1129" w:type="dxa"/>
            <w:vAlign w:val="center"/>
          </w:tcPr>
          <w:p w:rsidR="00FD73BC" w:rsidRPr="00F44C19" w:rsidRDefault="00FD73BC" w:rsidP="00943629">
            <w:pPr>
              <w:shd w:val="clear" w:color="auto" w:fill="FFFFFF"/>
              <w:tabs>
                <w:tab w:val="left" w:pos="612"/>
              </w:tabs>
              <w:spacing w:line="276" w:lineRule="auto"/>
              <w:jc w:val="center"/>
              <w:rPr>
                <w:rFonts w:eastAsia="SimSun"/>
                <w:iCs/>
                <w:lang w:eastAsia="ru-RU"/>
              </w:rPr>
            </w:pPr>
            <w:r>
              <w:rPr>
                <w:rFonts w:eastAsia="SimSun"/>
                <w:iCs/>
                <w:sz w:val="22"/>
                <w:szCs w:val="22"/>
                <w:lang w:eastAsia="ru-RU"/>
              </w:rPr>
              <w:t>1</w:t>
            </w:r>
            <w:r w:rsidR="00943629">
              <w:rPr>
                <w:rFonts w:eastAsia="SimSun"/>
                <w:iCs/>
                <w:sz w:val="22"/>
                <w:szCs w:val="22"/>
                <w:lang w:eastAsia="ru-RU"/>
              </w:rPr>
              <w:t>1</w:t>
            </w:r>
          </w:p>
        </w:tc>
        <w:tc>
          <w:tcPr>
            <w:tcW w:w="3969" w:type="dxa"/>
            <w:vAlign w:val="center"/>
          </w:tcPr>
          <w:p w:rsidR="00FD73BC" w:rsidRPr="00A22E83" w:rsidRDefault="00FD73BC" w:rsidP="00FD73BC">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Declaraţie privind personalul de specialitate propus pentru implementarea contractului</w:t>
            </w:r>
            <w:r>
              <w:rPr>
                <w:rFonts w:eastAsia="SimSun"/>
                <w:sz w:val="22"/>
                <w:szCs w:val="22"/>
                <w:lang w:val="pt-BR" w:eastAsia="zh-CN"/>
              </w:rPr>
              <w:t>.</w:t>
            </w:r>
          </w:p>
        </w:tc>
        <w:tc>
          <w:tcPr>
            <w:tcW w:w="3402" w:type="dxa"/>
            <w:vAlign w:val="center"/>
          </w:tcPr>
          <w:p w:rsidR="00FD73BC" w:rsidRPr="00F44C19" w:rsidRDefault="00FD73BC" w:rsidP="00FD73BC">
            <w:pPr>
              <w:shd w:val="clear" w:color="auto" w:fill="FFFFFF"/>
              <w:tabs>
                <w:tab w:val="left" w:pos="612"/>
              </w:tabs>
              <w:spacing w:line="276" w:lineRule="auto"/>
              <w:rPr>
                <w:rFonts w:eastAsia="SimSun"/>
                <w:iCs/>
                <w:lang w:eastAsia="ru-RU"/>
              </w:rPr>
            </w:pPr>
            <w:r w:rsidRPr="00F44C19">
              <w:rPr>
                <w:rFonts w:eastAsia="SimSun"/>
                <w:sz w:val="22"/>
                <w:szCs w:val="22"/>
                <w:lang w:eastAsia="zh-CN"/>
              </w:rPr>
              <w:t>anexa nr.15 din  documentația  standart</w:t>
            </w:r>
            <w:r w:rsidRPr="00F44C19">
              <w:rPr>
                <w:rFonts w:eastAsia="SimSun"/>
                <w:iCs/>
                <w:sz w:val="22"/>
                <w:szCs w:val="22"/>
                <w:lang w:eastAsia="ru-RU"/>
              </w:rPr>
              <w:t>, semnat electronic de către operatorul  economic</w:t>
            </w:r>
          </w:p>
        </w:tc>
        <w:tc>
          <w:tcPr>
            <w:tcW w:w="1696" w:type="dxa"/>
            <w:vAlign w:val="center"/>
          </w:tcPr>
          <w:p w:rsidR="00FD73BC" w:rsidRPr="00F44C19" w:rsidRDefault="00FD73BC" w:rsidP="00FD73B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FD73BC" w:rsidRPr="00F44C19" w:rsidTr="00196694">
        <w:tc>
          <w:tcPr>
            <w:tcW w:w="1129" w:type="dxa"/>
            <w:vAlign w:val="center"/>
          </w:tcPr>
          <w:p w:rsidR="00FD73BC" w:rsidRPr="00F44C19" w:rsidRDefault="00FD73BC" w:rsidP="00943629">
            <w:pPr>
              <w:shd w:val="clear" w:color="auto" w:fill="FFFFFF"/>
              <w:tabs>
                <w:tab w:val="left" w:pos="612"/>
              </w:tabs>
              <w:spacing w:line="276" w:lineRule="auto"/>
              <w:jc w:val="center"/>
              <w:rPr>
                <w:rFonts w:eastAsia="SimSun"/>
                <w:iCs/>
                <w:lang w:eastAsia="ru-RU"/>
              </w:rPr>
            </w:pPr>
            <w:r>
              <w:rPr>
                <w:rFonts w:eastAsia="SimSun"/>
                <w:iCs/>
                <w:sz w:val="22"/>
                <w:szCs w:val="22"/>
                <w:lang w:eastAsia="ru-RU"/>
              </w:rPr>
              <w:t>1</w:t>
            </w:r>
            <w:r w:rsidR="00943629">
              <w:rPr>
                <w:rFonts w:eastAsia="SimSun"/>
                <w:iCs/>
                <w:sz w:val="22"/>
                <w:szCs w:val="22"/>
                <w:lang w:eastAsia="ru-RU"/>
              </w:rPr>
              <w:t>2</w:t>
            </w:r>
          </w:p>
        </w:tc>
        <w:tc>
          <w:tcPr>
            <w:tcW w:w="3969" w:type="dxa"/>
            <w:vAlign w:val="center"/>
          </w:tcPr>
          <w:p w:rsidR="00FD73BC" w:rsidRPr="00A22E83" w:rsidRDefault="00FD73BC" w:rsidP="00FD73BC">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Lista subcontractanților şi partea/părţile din contract care sunt îndeplinite de aceştia</w:t>
            </w:r>
          </w:p>
        </w:tc>
        <w:tc>
          <w:tcPr>
            <w:tcW w:w="3402" w:type="dxa"/>
            <w:vAlign w:val="center"/>
          </w:tcPr>
          <w:p w:rsidR="00FD73BC" w:rsidRPr="00F44C19" w:rsidRDefault="00FD73BC" w:rsidP="00FD73BC">
            <w:pPr>
              <w:spacing w:line="276" w:lineRule="auto"/>
              <w:rPr>
                <w:rFonts w:eastAsia="SimSun"/>
                <w:lang w:eastAsia="zh-CN"/>
              </w:rPr>
            </w:pPr>
            <w:r w:rsidRPr="00F44C19">
              <w:rPr>
                <w:rFonts w:eastAsia="SimSun"/>
                <w:sz w:val="22"/>
                <w:szCs w:val="22"/>
                <w:lang w:eastAsia="zh-CN"/>
              </w:rPr>
              <w:t>anexa nr.16 din  documentația  standart</w:t>
            </w:r>
            <w:r w:rsidRPr="00F44C19">
              <w:rPr>
                <w:rFonts w:eastAsia="SimSun"/>
                <w:iCs/>
                <w:sz w:val="22"/>
                <w:szCs w:val="22"/>
                <w:lang w:eastAsia="ru-RU"/>
              </w:rPr>
              <w:t>, semnat electronic de către operatorul  economic</w:t>
            </w:r>
          </w:p>
        </w:tc>
        <w:tc>
          <w:tcPr>
            <w:tcW w:w="1696" w:type="dxa"/>
            <w:vAlign w:val="center"/>
          </w:tcPr>
          <w:p w:rsidR="00FD73BC" w:rsidRPr="00F44C19" w:rsidRDefault="00FD73BC" w:rsidP="00FD73B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FD73BC" w:rsidRPr="00F44C19" w:rsidTr="00196694">
        <w:tc>
          <w:tcPr>
            <w:tcW w:w="1129" w:type="dxa"/>
            <w:vAlign w:val="center"/>
          </w:tcPr>
          <w:p w:rsidR="00FD73BC" w:rsidRPr="00F44C19" w:rsidRDefault="00FD73BC" w:rsidP="00943629">
            <w:pPr>
              <w:shd w:val="clear" w:color="auto" w:fill="FFFFFF"/>
              <w:tabs>
                <w:tab w:val="left" w:pos="612"/>
              </w:tabs>
              <w:spacing w:line="276" w:lineRule="auto"/>
              <w:jc w:val="center"/>
              <w:rPr>
                <w:rFonts w:eastAsia="SimSun"/>
                <w:iCs/>
                <w:lang w:eastAsia="ru-RU"/>
              </w:rPr>
            </w:pPr>
            <w:r>
              <w:rPr>
                <w:rFonts w:eastAsia="SimSun"/>
                <w:iCs/>
                <w:sz w:val="22"/>
                <w:szCs w:val="22"/>
                <w:lang w:eastAsia="ru-RU"/>
              </w:rPr>
              <w:t>1</w:t>
            </w:r>
            <w:r w:rsidR="00943629">
              <w:rPr>
                <w:rFonts w:eastAsia="SimSun"/>
                <w:iCs/>
                <w:sz w:val="22"/>
                <w:szCs w:val="22"/>
                <w:lang w:eastAsia="ru-RU"/>
              </w:rPr>
              <w:t>3</w:t>
            </w:r>
          </w:p>
        </w:tc>
        <w:tc>
          <w:tcPr>
            <w:tcW w:w="3969" w:type="dxa"/>
            <w:vAlign w:val="center"/>
          </w:tcPr>
          <w:p w:rsidR="00FD73BC" w:rsidRPr="00F44C19" w:rsidRDefault="00FD73BC" w:rsidP="00FD73BC">
            <w:pPr>
              <w:shd w:val="clear" w:color="auto" w:fill="FFFFFF"/>
              <w:tabs>
                <w:tab w:val="left" w:pos="612"/>
              </w:tabs>
              <w:spacing w:line="276" w:lineRule="auto"/>
              <w:rPr>
                <w:rFonts w:eastAsia="SimSun"/>
                <w:iCs/>
                <w:lang w:eastAsia="ru-RU"/>
              </w:rPr>
            </w:pPr>
            <w:r w:rsidRPr="00F44C19">
              <w:rPr>
                <w:rFonts w:eastAsia="SimSun"/>
                <w:sz w:val="22"/>
                <w:szCs w:val="22"/>
                <w:lang w:eastAsia="zh-CN"/>
              </w:rPr>
              <w:t>Informaţii privind asocierea</w:t>
            </w:r>
          </w:p>
        </w:tc>
        <w:tc>
          <w:tcPr>
            <w:tcW w:w="3402" w:type="dxa"/>
            <w:vAlign w:val="center"/>
          </w:tcPr>
          <w:p w:rsidR="00FD73BC" w:rsidRPr="00F44C19" w:rsidRDefault="00FD73BC" w:rsidP="00FD73BC">
            <w:pPr>
              <w:spacing w:line="276" w:lineRule="auto"/>
              <w:rPr>
                <w:rFonts w:eastAsia="SimSun"/>
                <w:lang w:eastAsia="zh-CN"/>
              </w:rPr>
            </w:pPr>
            <w:r w:rsidRPr="00F44C19">
              <w:rPr>
                <w:rFonts w:eastAsia="SimSun"/>
                <w:sz w:val="22"/>
                <w:szCs w:val="22"/>
                <w:lang w:eastAsia="zh-CN"/>
              </w:rPr>
              <w:t>anexa nr.17 din  documentația  standart</w:t>
            </w:r>
            <w:r w:rsidRPr="00F44C19">
              <w:rPr>
                <w:rFonts w:eastAsia="SimSun"/>
                <w:iCs/>
                <w:sz w:val="22"/>
                <w:szCs w:val="22"/>
                <w:lang w:eastAsia="ru-RU"/>
              </w:rPr>
              <w:t>, semnat de către operatorul  economic</w:t>
            </w:r>
          </w:p>
        </w:tc>
        <w:tc>
          <w:tcPr>
            <w:tcW w:w="1696" w:type="dxa"/>
            <w:vAlign w:val="center"/>
          </w:tcPr>
          <w:p w:rsidR="00FD73BC" w:rsidRPr="00F44C19" w:rsidRDefault="00FD73BC" w:rsidP="00FD73B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FD73BC" w:rsidRPr="00F44C19" w:rsidTr="00196694">
        <w:tc>
          <w:tcPr>
            <w:tcW w:w="1129" w:type="dxa"/>
            <w:vAlign w:val="center"/>
          </w:tcPr>
          <w:p w:rsidR="00FD73BC" w:rsidRPr="00F44C19" w:rsidRDefault="00FD73BC" w:rsidP="00943629">
            <w:pPr>
              <w:shd w:val="clear" w:color="auto" w:fill="FFFFFF"/>
              <w:tabs>
                <w:tab w:val="left" w:pos="612"/>
              </w:tabs>
              <w:spacing w:line="276" w:lineRule="auto"/>
              <w:jc w:val="center"/>
              <w:rPr>
                <w:rFonts w:eastAsia="SimSun"/>
                <w:iCs/>
                <w:lang w:eastAsia="ru-RU"/>
              </w:rPr>
            </w:pPr>
            <w:r>
              <w:rPr>
                <w:rFonts w:eastAsia="SimSun"/>
                <w:iCs/>
                <w:sz w:val="22"/>
                <w:szCs w:val="22"/>
                <w:lang w:eastAsia="ru-RU"/>
              </w:rPr>
              <w:t>1</w:t>
            </w:r>
            <w:r w:rsidR="00943629">
              <w:rPr>
                <w:rFonts w:eastAsia="SimSun"/>
                <w:iCs/>
                <w:sz w:val="22"/>
                <w:szCs w:val="22"/>
                <w:lang w:eastAsia="ru-RU"/>
              </w:rPr>
              <w:t>4</w:t>
            </w:r>
          </w:p>
        </w:tc>
        <w:tc>
          <w:tcPr>
            <w:tcW w:w="3969" w:type="dxa"/>
            <w:vAlign w:val="center"/>
          </w:tcPr>
          <w:p w:rsidR="00FD73BC" w:rsidRPr="00F44C19" w:rsidRDefault="00FD73BC" w:rsidP="00FD73BC">
            <w:pPr>
              <w:shd w:val="clear" w:color="auto" w:fill="FFFFFF"/>
              <w:tabs>
                <w:tab w:val="left" w:pos="612"/>
              </w:tabs>
              <w:spacing w:line="276" w:lineRule="auto"/>
              <w:rPr>
                <w:rFonts w:eastAsia="SimSun"/>
                <w:iCs/>
                <w:lang w:eastAsia="ru-RU"/>
              </w:rPr>
            </w:pPr>
            <w:r w:rsidRPr="00F44C19">
              <w:rPr>
                <w:rFonts w:eastAsia="SimSun"/>
                <w:sz w:val="22"/>
                <w:szCs w:val="22"/>
                <w:lang w:eastAsia="zh-CN"/>
              </w:rPr>
              <w:t>Angajament terţ susţinător financiar</w:t>
            </w:r>
          </w:p>
        </w:tc>
        <w:tc>
          <w:tcPr>
            <w:tcW w:w="3402" w:type="dxa"/>
            <w:vAlign w:val="center"/>
          </w:tcPr>
          <w:p w:rsidR="00FD73BC" w:rsidRPr="00F44C19" w:rsidRDefault="00FD73BC" w:rsidP="00FD73BC">
            <w:pPr>
              <w:spacing w:line="276" w:lineRule="auto"/>
              <w:rPr>
                <w:rFonts w:eastAsia="SimSun"/>
                <w:lang w:eastAsia="zh-CN"/>
              </w:rPr>
            </w:pPr>
            <w:r w:rsidRPr="00F44C19">
              <w:rPr>
                <w:rFonts w:eastAsia="SimSun"/>
                <w:sz w:val="22"/>
                <w:szCs w:val="22"/>
                <w:lang w:eastAsia="zh-CN"/>
              </w:rPr>
              <w:t>anexa nr.18 din  documentația  standart</w:t>
            </w:r>
            <w:r w:rsidRPr="00F44C19">
              <w:rPr>
                <w:rFonts w:eastAsia="SimSun"/>
                <w:iCs/>
                <w:sz w:val="22"/>
                <w:szCs w:val="22"/>
                <w:lang w:eastAsia="ru-RU"/>
              </w:rPr>
              <w:t>, semnat electronic de către operatorul  economic</w:t>
            </w:r>
          </w:p>
        </w:tc>
        <w:tc>
          <w:tcPr>
            <w:tcW w:w="1696" w:type="dxa"/>
            <w:vAlign w:val="center"/>
          </w:tcPr>
          <w:p w:rsidR="00FD73BC" w:rsidRPr="00F44C19" w:rsidRDefault="00FD73BC" w:rsidP="00FD73B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FD73BC" w:rsidRPr="00F44C19" w:rsidTr="00196694">
        <w:tc>
          <w:tcPr>
            <w:tcW w:w="1129" w:type="dxa"/>
            <w:vAlign w:val="center"/>
          </w:tcPr>
          <w:p w:rsidR="00FD73BC" w:rsidRPr="003D2A5D" w:rsidRDefault="00FD73BC" w:rsidP="00943629">
            <w:pPr>
              <w:shd w:val="clear" w:color="auto" w:fill="FFFFFF"/>
              <w:tabs>
                <w:tab w:val="left" w:pos="612"/>
              </w:tabs>
              <w:spacing w:line="276" w:lineRule="auto"/>
              <w:jc w:val="center"/>
              <w:rPr>
                <w:rFonts w:eastAsia="SimSun"/>
                <w:iCs/>
                <w:lang w:eastAsia="ru-RU"/>
              </w:rPr>
            </w:pPr>
            <w:r w:rsidRPr="003D2A5D">
              <w:rPr>
                <w:rFonts w:eastAsia="SimSun"/>
                <w:iCs/>
                <w:sz w:val="22"/>
                <w:szCs w:val="22"/>
                <w:lang w:eastAsia="ru-RU"/>
              </w:rPr>
              <w:t>1</w:t>
            </w:r>
            <w:r w:rsidR="00943629">
              <w:rPr>
                <w:rFonts w:eastAsia="SimSun"/>
                <w:iCs/>
                <w:sz w:val="22"/>
                <w:szCs w:val="22"/>
                <w:lang w:eastAsia="ru-RU"/>
              </w:rPr>
              <w:t>5</w:t>
            </w:r>
          </w:p>
        </w:tc>
        <w:tc>
          <w:tcPr>
            <w:tcW w:w="3969" w:type="dxa"/>
            <w:vAlign w:val="center"/>
          </w:tcPr>
          <w:p w:rsidR="00FD73BC" w:rsidRPr="003D2A5D" w:rsidRDefault="00FD73BC" w:rsidP="00FD73BC">
            <w:pPr>
              <w:shd w:val="clear" w:color="auto" w:fill="FFFFFF"/>
              <w:tabs>
                <w:tab w:val="left" w:pos="612"/>
              </w:tabs>
              <w:spacing w:line="276" w:lineRule="auto"/>
              <w:rPr>
                <w:rFonts w:eastAsia="SimSun"/>
                <w:iCs/>
                <w:lang w:val="pt-BR" w:eastAsia="ru-RU"/>
              </w:rPr>
            </w:pPr>
            <w:r w:rsidRPr="003D2A5D">
              <w:rPr>
                <w:rFonts w:eastAsia="SimSun"/>
                <w:sz w:val="22"/>
                <w:szCs w:val="22"/>
                <w:lang w:val="pt-BR" w:eastAsia="zh-CN"/>
              </w:rPr>
              <w:t>Angajament privind susţinerea tehnică și profesională a ofertantului/grupului de operatori economici</w:t>
            </w:r>
          </w:p>
        </w:tc>
        <w:tc>
          <w:tcPr>
            <w:tcW w:w="3402" w:type="dxa"/>
            <w:vAlign w:val="center"/>
          </w:tcPr>
          <w:p w:rsidR="00FD73BC" w:rsidRPr="003D2A5D" w:rsidRDefault="00FD73BC" w:rsidP="00FD73BC">
            <w:pPr>
              <w:spacing w:line="276" w:lineRule="auto"/>
              <w:rPr>
                <w:rFonts w:eastAsia="SimSun"/>
                <w:lang w:eastAsia="zh-CN"/>
              </w:rPr>
            </w:pPr>
            <w:r w:rsidRPr="003D2A5D">
              <w:rPr>
                <w:rFonts w:eastAsia="SimSun"/>
                <w:sz w:val="22"/>
                <w:szCs w:val="22"/>
                <w:lang w:eastAsia="zh-CN"/>
              </w:rPr>
              <w:t>anexa nr.19 din  documentația  standart</w:t>
            </w:r>
            <w:r w:rsidRPr="003D2A5D">
              <w:rPr>
                <w:rFonts w:eastAsia="SimSun"/>
                <w:iCs/>
                <w:sz w:val="22"/>
                <w:szCs w:val="22"/>
                <w:lang w:eastAsia="ru-RU"/>
              </w:rPr>
              <w:t>, semnat electronic de către operatorul  economic</w:t>
            </w:r>
          </w:p>
        </w:tc>
        <w:tc>
          <w:tcPr>
            <w:tcW w:w="1696" w:type="dxa"/>
            <w:vAlign w:val="center"/>
          </w:tcPr>
          <w:p w:rsidR="00FD73BC" w:rsidRPr="003D2A5D" w:rsidRDefault="00FD73BC" w:rsidP="00FD73BC">
            <w:pPr>
              <w:shd w:val="clear" w:color="auto" w:fill="FFFFFF"/>
              <w:tabs>
                <w:tab w:val="left" w:pos="612"/>
              </w:tabs>
              <w:spacing w:line="276" w:lineRule="auto"/>
              <w:jc w:val="center"/>
              <w:rPr>
                <w:rFonts w:eastAsia="SimSun"/>
                <w:iCs/>
                <w:lang w:eastAsia="ru-RU"/>
              </w:rPr>
            </w:pPr>
            <w:r w:rsidRPr="003D2A5D">
              <w:rPr>
                <w:rFonts w:eastAsia="SimSun"/>
                <w:iCs/>
                <w:sz w:val="22"/>
                <w:szCs w:val="22"/>
                <w:lang w:eastAsia="ru-RU"/>
              </w:rPr>
              <w:t>Obligatoriu</w:t>
            </w:r>
          </w:p>
        </w:tc>
      </w:tr>
      <w:tr w:rsidR="00FD73BC" w:rsidRPr="00F44C19" w:rsidTr="00196694">
        <w:tc>
          <w:tcPr>
            <w:tcW w:w="1129" w:type="dxa"/>
            <w:vAlign w:val="center"/>
          </w:tcPr>
          <w:p w:rsidR="00FD73BC" w:rsidRPr="00F44C19" w:rsidRDefault="00FD73BC" w:rsidP="00943629">
            <w:pPr>
              <w:shd w:val="clear" w:color="auto" w:fill="FFFFFF"/>
              <w:tabs>
                <w:tab w:val="left" w:pos="612"/>
              </w:tabs>
              <w:spacing w:line="276" w:lineRule="auto"/>
              <w:jc w:val="center"/>
              <w:rPr>
                <w:rFonts w:eastAsia="SimSun"/>
                <w:iCs/>
                <w:lang w:eastAsia="ru-RU"/>
              </w:rPr>
            </w:pPr>
            <w:r>
              <w:rPr>
                <w:rFonts w:eastAsia="SimSun"/>
                <w:iCs/>
                <w:sz w:val="22"/>
                <w:szCs w:val="22"/>
                <w:lang w:eastAsia="ru-RU"/>
              </w:rPr>
              <w:t>1</w:t>
            </w:r>
            <w:r w:rsidR="00943629">
              <w:rPr>
                <w:rFonts w:eastAsia="SimSun"/>
                <w:iCs/>
                <w:sz w:val="22"/>
                <w:szCs w:val="22"/>
                <w:lang w:eastAsia="ru-RU"/>
              </w:rPr>
              <w:t>6</w:t>
            </w:r>
          </w:p>
        </w:tc>
        <w:tc>
          <w:tcPr>
            <w:tcW w:w="3969" w:type="dxa"/>
            <w:vAlign w:val="center"/>
          </w:tcPr>
          <w:p w:rsidR="00FD73BC" w:rsidRPr="00F44C19" w:rsidRDefault="00FD73BC" w:rsidP="00FD73BC">
            <w:pPr>
              <w:shd w:val="clear" w:color="auto" w:fill="FFFFFF"/>
              <w:tabs>
                <w:tab w:val="left" w:pos="612"/>
              </w:tabs>
              <w:spacing w:line="276" w:lineRule="auto"/>
              <w:rPr>
                <w:rFonts w:eastAsia="SimSun"/>
                <w:iCs/>
                <w:lang w:eastAsia="ru-RU"/>
              </w:rPr>
            </w:pPr>
            <w:r w:rsidRPr="00F44C19">
              <w:rPr>
                <w:rFonts w:eastAsia="SimSun"/>
                <w:sz w:val="22"/>
                <w:szCs w:val="22"/>
                <w:lang w:eastAsia="zh-CN"/>
              </w:rPr>
              <w:t>Declaraţie terţ susţinător tehnic</w:t>
            </w:r>
          </w:p>
        </w:tc>
        <w:tc>
          <w:tcPr>
            <w:tcW w:w="3402" w:type="dxa"/>
            <w:vAlign w:val="center"/>
          </w:tcPr>
          <w:p w:rsidR="00FD73BC" w:rsidRPr="00F44C19" w:rsidRDefault="00FD73BC" w:rsidP="00FD73BC">
            <w:pPr>
              <w:spacing w:line="276" w:lineRule="auto"/>
              <w:rPr>
                <w:rFonts w:eastAsia="SimSun"/>
                <w:lang w:eastAsia="zh-CN"/>
              </w:rPr>
            </w:pPr>
            <w:r w:rsidRPr="00F44C19">
              <w:rPr>
                <w:rFonts w:eastAsia="SimSun"/>
                <w:sz w:val="22"/>
                <w:szCs w:val="22"/>
                <w:lang w:eastAsia="zh-CN"/>
              </w:rPr>
              <w:t>anexa nr.20 din  documentația  standart</w:t>
            </w:r>
            <w:r w:rsidRPr="00F44C19">
              <w:rPr>
                <w:rFonts w:eastAsia="SimSun"/>
                <w:iCs/>
                <w:sz w:val="22"/>
                <w:szCs w:val="22"/>
                <w:lang w:eastAsia="ru-RU"/>
              </w:rPr>
              <w:t>, semnat electronic de către operatorul  economic</w:t>
            </w:r>
          </w:p>
        </w:tc>
        <w:tc>
          <w:tcPr>
            <w:tcW w:w="1696" w:type="dxa"/>
            <w:vAlign w:val="center"/>
          </w:tcPr>
          <w:p w:rsidR="00FD73BC" w:rsidRPr="00F44C19" w:rsidRDefault="00FD73BC" w:rsidP="00FD73B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FD73BC" w:rsidRPr="00F44C19" w:rsidTr="00196694">
        <w:tc>
          <w:tcPr>
            <w:tcW w:w="1129" w:type="dxa"/>
            <w:vAlign w:val="center"/>
          </w:tcPr>
          <w:p w:rsidR="00FD73BC" w:rsidRPr="00F44C19" w:rsidRDefault="00FD73BC" w:rsidP="00943629">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1</w:t>
            </w:r>
            <w:r w:rsidR="00943629">
              <w:rPr>
                <w:rFonts w:eastAsia="SimSun"/>
                <w:iCs/>
                <w:sz w:val="22"/>
                <w:szCs w:val="22"/>
                <w:lang w:eastAsia="ru-RU"/>
              </w:rPr>
              <w:t>7</w:t>
            </w:r>
          </w:p>
        </w:tc>
        <w:tc>
          <w:tcPr>
            <w:tcW w:w="3969" w:type="dxa"/>
            <w:vAlign w:val="center"/>
          </w:tcPr>
          <w:p w:rsidR="00FD73BC" w:rsidRPr="00F44C19" w:rsidRDefault="00FD73BC" w:rsidP="00FD73BC">
            <w:pPr>
              <w:shd w:val="clear" w:color="auto" w:fill="FFFFFF"/>
              <w:tabs>
                <w:tab w:val="left" w:pos="612"/>
              </w:tabs>
              <w:spacing w:line="276" w:lineRule="auto"/>
              <w:rPr>
                <w:rFonts w:eastAsia="SimSun"/>
                <w:iCs/>
                <w:lang w:eastAsia="ru-RU"/>
              </w:rPr>
            </w:pPr>
            <w:r w:rsidRPr="00F44C19">
              <w:rPr>
                <w:rFonts w:eastAsia="SimSun"/>
                <w:sz w:val="22"/>
                <w:szCs w:val="22"/>
                <w:lang w:eastAsia="zh-CN"/>
              </w:rPr>
              <w:t>Declaraţie terţ susţinător profesional</w:t>
            </w:r>
          </w:p>
        </w:tc>
        <w:tc>
          <w:tcPr>
            <w:tcW w:w="3402" w:type="dxa"/>
            <w:vAlign w:val="center"/>
          </w:tcPr>
          <w:p w:rsidR="00FD73BC" w:rsidRPr="00F44C19" w:rsidRDefault="00FD73BC" w:rsidP="00FD73BC">
            <w:pPr>
              <w:spacing w:line="276" w:lineRule="auto"/>
              <w:rPr>
                <w:rFonts w:eastAsia="SimSun"/>
                <w:lang w:eastAsia="zh-CN"/>
              </w:rPr>
            </w:pPr>
            <w:r w:rsidRPr="00F44C19">
              <w:rPr>
                <w:rFonts w:eastAsia="SimSun"/>
                <w:sz w:val="22"/>
                <w:szCs w:val="22"/>
                <w:lang w:eastAsia="zh-CN"/>
              </w:rPr>
              <w:t>anexa nr.21 din  documentația  standart</w:t>
            </w:r>
            <w:r w:rsidRPr="00F44C19">
              <w:rPr>
                <w:rFonts w:eastAsia="SimSun"/>
                <w:iCs/>
                <w:sz w:val="22"/>
                <w:szCs w:val="22"/>
                <w:lang w:eastAsia="ru-RU"/>
              </w:rPr>
              <w:t>, semnat electronic de către operatorul  economic</w:t>
            </w:r>
          </w:p>
        </w:tc>
        <w:tc>
          <w:tcPr>
            <w:tcW w:w="1696" w:type="dxa"/>
            <w:vAlign w:val="center"/>
          </w:tcPr>
          <w:p w:rsidR="00FD73BC" w:rsidRPr="00F44C19" w:rsidRDefault="00FD73BC" w:rsidP="00FD73B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FD73BC" w:rsidRPr="00F44C19" w:rsidTr="00196694">
        <w:tc>
          <w:tcPr>
            <w:tcW w:w="1129" w:type="dxa"/>
            <w:vAlign w:val="center"/>
          </w:tcPr>
          <w:p w:rsidR="00FD73BC" w:rsidRPr="00F44C19" w:rsidRDefault="00943629" w:rsidP="00FD73BC">
            <w:pPr>
              <w:shd w:val="clear" w:color="auto" w:fill="FFFFFF"/>
              <w:tabs>
                <w:tab w:val="left" w:pos="612"/>
              </w:tabs>
              <w:spacing w:line="276" w:lineRule="auto"/>
              <w:jc w:val="center"/>
              <w:rPr>
                <w:rFonts w:eastAsia="SimSun"/>
                <w:iCs/>
                <w:lang w:eastAsia="ru-RU"/>
              </w:rPr>
            </w:pPr>
            <w:r>
              <w:rPr>
                <w:rFonts w:eastAsia="SimSun"/>
                <w:iCs/>
                <w:sz w:val="22"/>
                <w:szCs w:val="22"/>
                <w:lang w:eastAsia="ru-RU"/>
              </w:rPr>
              <w:t>18</w:t>
            </w:r>
          </w:p>
        </w:tc>
        <w:tc>
          <w:tcPr>
            <w:tcW w:w="3969" w:type="dxa"/>
            <w:tcBorders>
              <w:top w:val="single" w:sz="4" w:space="0" w:color="auto"/>
              <w:left w:val="single" w:sz="4" w:space="0" w:color="auto"/>
              <w:bottom w:val="single" w:sz="4" w:space="0" w:color="auto"/>
              <w:right w:val="single" w:sz="4" w:space="0" w:color="auto"/>
            </w:tcBorders>
          </w:tcPr>
          <w:p w:rsidR="00FD73BC" w:rsidRPr="009D02CB" w:rsidRDefault="00BD59ED" w:rsidP="00FD73BC">
            <w:pPr>
              <w:pStyle w:val="aff2"/>
              <w:rPr>
                <w:rFonts w:ascii="Times New Roman" w:hAnsi="Times New Roman"/>
                <w:lang w:val="ro-MD"/>
              </w:rPr>
            </w:pPr>
            <w:r w:rsidRPr="00BD59ED">
              <w:rPr>
                <w:rFonts w:ascii="Times New Roman" w:hAnsi="Times New Roman"/>
                <w:lang w:val="pt-BR"/>
              </w:rPr>
              <w:t xml:space="preserve">Aviz </w:t>
            </w:r>
            <w:r>
              <w:rPr>
                <w:rFonts w:ascii="Times New Roman" w:hAnsi="Times New Roman"/>
                <w:lang w:val="pt-BR"/>
              </w:rPr>
              <w:t xml:space="preserve"> (pozitiv) </w:t>
            </w:r>
            <w:r w:rsidRPr="00BD59ED">
              <w:rPr>
                <w:rFonts w:ascii="Times New Roman" w:hAnsi="Times New Roman"/>
                <w:lang w:val="pt-BR"/>
              </w:rPr>
              <w:t>pentru participare la licitațiile publice de lucrări din domeniul construcțiilor și instalațiilor ( reparația drumurilor)</w:t>
            </w:r>
          </w:p>
        </w:tc>
        <w:tc>
          <w:tcPr>
            <w:tcW w:w="3402" w:type="dxa"/>
            <w:vAlign w:val="center"/>
          </w:tcPr>
          <w:p w:rsidR="00FD73BC" w:rsidRPr="00F44C19" w:rsidRDefault="00FD73BC" w:rsidP="00FD73BC">
            <w:pPr>
              <w:spacing w:line="276" w:lineRule="auto"/>
              <w:rPr>
                <w:rFonts w:eastAsia="SimSun"/>
                <w:lang w:eastAsia="zh-CN"/>
              </w:rPr>
            </w:pPr>
            <w:r w:rsidRPr="00F44C19">
              <w:rPr>
                <w:rFonts w:eastAsia="SimSun"/>
                <w:sz w:val="22"/>
                <w:szCs w:val="22"/>
                <w:lang w:eastAsia="zh-CN"/>
              </w:rPr>
              <w:t>anexa nr.22 din  documentația  standart</w:t>
            </w:r>
            <w:r w:rsidRPr="00F44C19">
              <w:rPr>
                <w:rFonts w:eastAsia="SimSun"/>
                <w:iCs/>
                <w:sz w:val="22"/>
                <w:szCs w:val="22"/>
                <w:lang w:eastAsia="ru-RU"/>
              </w:rPr>
              <w:t>, semnat de către operatorul  economic</w:t>
            </w:r>
          </w:p>
        </w:tc>
        <w:tc>
          <w:tcPr>
            <w:tcW w:w="1696" w:type="dxa"/>
            <w:vAlign w:val="center"/>
          </w:tcPr>
          <w:p w:rsidR="00FD73BC" w:rsidRPr="00F44C19" w:rsidRDefault="00FD73BC" w:rsidP="00FD73B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BD59ED" w:rsidRPr="00F44C19" w:rsidTr="00196694">
        <w:tc>
          <w:tcPr>
            <w:tcW w:w="1129" w:type="dxa"/>
            <w:vAlign w:val="center"/>
          </w:tcPr>
          <w:p w:rsidR="00BD59ED" w:rsidRDefault="00943629" w:rsidP="00BD59ED">
            <w:pPr>
              <w:shd w:val="clear" w:color="auto" w:fill="FFFFFF"/>
              <w:tabs>
                <w:tab w:val="left" w:pos="612"/>
              </w:tabs>
              <w:spacing w:line="276" w:lineRule="auto"/>
              <w:jc w:val="center"/>
              <w:rPr>
                <w:rFonts w:eastAsia="SimSun"/>
                <w:iCs/>
                <w:sz w:val="22"/>
                <w:szCs w:val="22"/>
                <w:lang w:eastAsia="ru-RU"/>
              </w:rPr>
            </w:pPr>
            <w:r>
              <w:rPr>
                <w:rFonts w:eastAsia="SimSun"/>
                <w:iCs/>
                <w:sz w:val="22"/>
                <w:szCs w:val="22"/>
                <w:lang w:eastAsia="ru-RU"/>
              </w:rPr>
              <w:t>19</w:t>
            </w:r>
          </w:p>
        </w:tc>
        <w:tc>
          <w:tcPr>
            <w:tcW w:w="3969" w:type="dxa"/>
          </w:tcPr>
          <w:p w:rsidR="00BD59ED" w:rsidRPr="007535C7" w:rsidRDefault="00BD59ED" w:rsidP="00BD59ED">
            <w:pPr>
              <w:rPr>
                <w:rFonts w:eastAsia="SimSun"/>
                <w:iCs/>
                <w:lang w:val="pt-BR" w:eastAsia="ru-RU"/>
              </w:rPr>
            </w:pPr>
            <w:r w:rsidRPr="007535C7">
              <w:rPr>
                <w:lang w:val="pt-BR"/>
              </w:rPr>
              <w:t>Situația financiară pentru perioada de gestiune</w:t>
            </w:r>
            <w:r>
              <w:rPr>
                <w:lang w:val="pt-BR"/>
              </w:rPr>
              <w:t xml:space="preserve"> 2023,2024,2025 </w:t>
            </w:r>
            <w:r w:rsidRPr="007535C7">
              <w:rPr>
                <w:lang w:val="pt-BR"/>
              </w:rPr>
              <w:t xml:space="preserve"> avizat şi înregistrat de organele competente, și orice alte documente leg</w:t>
            </w:r>
            <w:r>
              <w:rPr>
                <w:lang w:val="pt-BR"/>
              </w:rPr>
              <w:t xml:space="preserve">ale </w:t>
            </w:r>
            <w:r w:rsidRPr="007535C7">
              <w:rPr>
                <w:lang w:val="pt-BR"/>
              </w:rPr>
              <w:t>prin care ofertantul își poate dovedi capacitatea economico-financiar</w:t>
            </w:r>
            <w:r>
              <w:rPr>
                <w:lang w:val="pt-BR"/>
              </w:rPr>
              <w:t>ă</w:t>
            </w:r>
          </w:p>
        </w:tc>
        <w:tc>
          <w:tcPr>
            <w:tcW w:w="3402" w:type="dxa"/>
          </w:tcPr>
          <w:p w:rsidR="00BD59ED" w:rsidRDefault="00BD59ED" w:rsidP="00BD59ED">
            <w:pPr>
              <w:rPr>
                <w:lang w:val="pt-BR"/>
              </w:rPr>
            </w:pPr>
          </w:p>
          <w:p w:rsidR="00BD59ED" w:rsidRPr="00F077A5" w:rsidRDefault="00BD59ED" w:rsidP="00BD59ED">
            <w:pPr>
              <w:rPr>
                <w:rFonts w:eastAsia="SimSun"/>
                <w:lang w:val="pt-BR" w:eastAsia="zh-CN"/>
              </w:rPr>
            </w:pPr>
            <w:r w:rsidRPr="00F077A5">
              <w:rPr>
                <w:rFonts w:eastAsia="SimSun"/>
                <w:iCs/>
                <w:sz w:val="22"/>
                <w:szCs w:val="22"/>
                <w:lang w:eastAsia="ru-RU"/>
              </w:rPr>
              <w:t>semnat</w:t>
            </w:r>
            <w:r>
              <w:rPr>
                <w:rFonts w:eastAsia="SimSun"/>
                <w:iCs/>
                <w:sz w:val="22"/>
                <w:szCs w:val="22"/>
                <w:lang w:eastAsia="ru-RU"/>
              </w:rPr>
              <w:t>ă</w:t>
            </w:r>
            <w:r w:rsidRPr="00F077A5">
              <w:rPr>
                <w:rFonts w:eastAsia="SimSun"/>
                <w:iCs/>
                <w:sz w:val="22"/>
                <w:szCs w:val="22"/>
                <w:lang w:eastAsia="ru-RU"/>
              </w:rPr>
              <w:t xml:space="preserve"> electronic de către operatorul  economic</w:t>
            </w:r>
          </w:p>
        </w:tc>
        <w:tc>
          <w:tcPr>
            <w:tcW w:w="1696" w:type="dxa"/>
          </w:tcPr>
          <w:p w:rsidR="00BD59ED" w:rsidRPr="00F077A5" w:rsidRDefault="00BD59ED" w:rsidP="00BD59ED">
            <w:pPr>
              <w:rPr>
                <w:rFonts w:eastAsia="SimSun"/>
                <w:iCs/>
                <w:lang w:eastAsia="ru-RU"/>
              </w:rPr>
            </w:pPr>
            <w:r w:rsidRPr="00F077A5">
              <w:rPr>
                <w:rFonts w:eastAsia="SimSun"/>
                <w:iCs/>
                <w:sz w:val="22"/>
                <w:szCs w:val="22"/>
                <w:lang w:eastAsia="ru-RU"/>
              </w:rPr>
              <w:t>Obligatoriu</w:t>
            </w:r>
          </w:p>
        </w:tc>
      </w:tr>
      <w:tr w:rsidR="00BD59ED" w:rsidRPr="00F44C19" w:rsidTr="00196694">
        <w:tc>
          <w:tcPr>
            <w:tcW w:w="1129" w:type="dxa"/>
            <w:vAlign w:val="center"/>
          </w:tcPr>
          <w:p w:rsidR="00BD59ED" w:rsidRDefault="00943629" w:rsidP="00BD59ED">
            <w:pPr>
              <w:shd w:val="clear" w:color="auto" w:fill="FFFFFF"/>
              <w:tabs>
                <w:tab w:val="left" w:pos="612"/>
              </w:tabs>
              <w:spacing w:line="276" w:lineRule="auto"/>
              <w:jc w:val="center"/>
              <w:rPr>
                <w:rFonts w:eastAsia="SimSun"/>
                <w:iCs/>
                <w:sz w:val="22"/>
                <w:szCs w:val="22"/>
                <w:lang w:eastAsia="ru-RU"/>
              </w:rPr>
            </w:pPr>
            <w:r>
              <w:rPr>
                <w:rFonts w:eastAsia="SimSun"/>
                <w:iCs/>
                <w:sz w:val="22"/>
                <w:szCs w:val="22"/>
                <w:lang w:eastAsia="ru-RU"/>
              </w:rPr>
              <w:lastRenderedPageBreak/>
              <w:t>20</w:t>
            </w:r>
          </w:p>
        </w:tc>
        <w:tc>
          <w:tcPr>
            <w:tcW w:w="3969" w:type="dxa"/>
          </w:tcPr>
          <w:p w:rsidR="00BD59ED" w:rsidRPr="00F077A5" w:rsidRDefault="00BD59ED" w:rsidP="00BD59ED">
            <w:pPr>
              <w:rPr>
                <w:rFonts w:eastAsia="SimSun"/>
                <w:iCs/>
                <w:lang w:eastAsia="ru-RU"/>
              </w:rPr>
            </w:pPr>
            <w:r w:rsidRPr="00F077A5">
              <w:rPr>
                <w:rFonts w:eastAsia="SimSun"/>
                <w:sz w:val="22"/>
                <w:szCs w:val="22"/>
                <w:lang w:eastAsia="zh-CN"/>
              </w:rPr>
              <w:t>Disponibilitate de bani lichizi sau capital circulant, de resurse creditare sau alte mijloace financiare</w:t>
            </w:r>
          </w:p>
        </w:tc>
        <w:tc>
          <w:tcPr>
            <w:tcW w:w="3402" w:type="dxa"/>
          </w:tcPr>
          <w:p w:rsidR="00BD59ED" w:rsidRPr="005454D4" w:rsidRDefault="00BD59ED" w:rsidP="00BD59ED">
            <w:pPr>
              <w:rPr>
                <w:rFonts w:eastAsia="SimSun"/>
                <w:highlight w:val="yellow"/>
                <w:lang w:val="pt-BR" w:eastAsia="zh-CN"/>
              </w:rPr>
            </w:pPr>
            <w:r>
              <w:rPr>
                <w:rFonts w:eastAsia="SimSun"/>
                <w:iCs/>
                <w:sz w:val="22"/>
                <w:szCs w:val="22"/>
                <w:lang w:eastAsia="ru-RU"/>
              </w:rPr>
              <w:t>2</w:t>
            </w:r>
            <w:r w:rsidRPr="00CD64BA">
              <w:rPr>
                <w:rFonts w:eastAsia="SimSun"/>
                <w:iCs/>
                <w:sz w:val="22"/>
                <w:szCs w:val="22"/>
                <w:lang w:eastAsia="ru-RU"/>
              </w:rPr>
              <w:t>00</w:t>
            </w:r>
            <w:r>
              <w:rPr>
                <w:rFonts w:eastAsia="SimSun"/>
                <w:iCs/>
                <w:sz w:val="22"/>
                <w:szCs w:val="22"/>
                <w:lang w:eastAsia="ru-RU"/>
              </w:rPr>
              <w:t> </w:t>
            </w:r>
            <w:r w:rsidRPr="00CD64BA">
              <w:rPr>
                <w:rFonts w:eastAsia="SimSun"/>
                <w:iCs/>
                <w:sz w:val="22"/>
                <w:szCs w:val="22"/>
                <w:lang w:eastAsia="ru-RU"/>
              </w:rPr>
              <w:t>000</w:t>
            </w:r>
            <w:r>
              <w:rPr>
                <w:rFonts w:eastAsia="SimSun"/>
                <w:iCs/>
                <w:sz w:val="22"/>
                <w:szCs w:val="22"/>
                <w:lang w:eastAsia="ru-RU"/>
              </w:rPr>
              <w:t xml:space="preserve"> lei</w:t>
            </w:r>
          </w:p>
        </w:tc>
        <w:tc>
          <w:tcPr>
            <w:tcW w:w="1696" w:type="dxa"/>
          </w:tcPr>
          <w:p w:rsidR="00BD59ED" w:rsidRPr="00F077A5" w:rsidRDefault="00BD59ED" w:rsidP="00BD59ED">
            <w:pPr>
              <w:rPr>
                <w:rFonts w:eastAsia="SimSun"/>
                <w:iCs/>
                <w:lang w:eastAsia="ru-RU"/>
              </w:rPr>
            </w:pPr>
            <w:r w:rsidRPr="00F077A5">
              <w:rPr>
                <w:rFonts w:eastAsia="SimSun"/>
                <w:iCs/>
                <w:sz w:val="22"/>
                <w:szCs w:val="22"/>
                <w:lang w:eastAsia="ru-RU"/>
              </w:rPr>
              <w:t>Obligatoriu</w:t>
            </w:r>
          </w:p>
        </w:tc>
      </w:tr>
      <w:tr w:rsidR="00BD59ED" w:rsidRPr="00F44C19" w:rsidTr="00196694">
        <w:tc>
          <w:tcPr>
            <w:tcW w:w="1129" w:type="dxa"/>
            <w:vAlign w:val="center"/>
          </w:tcPr>
          <w:p w:rsidR="00BD59ED" w:rsidRDefault="00BD59ED" w:rsidP="00BD59ED">
            <w:pPr>
              <w:shd w:val="clear" w:color="auto" w:fill="FFFFFF"/>
              <w:tabs>
                <w:tab w:val="left" w:pos="612"/>
              </w:tabs>
              <w:spacing w:line="276" w:lineRule="auto"/>
              <w:jc w:val="center"/>
              <w:rPr>
                <w:rFonts w:eastAsia="SimSun"/>
                <w:iCs/>
                <w:sz w:val="22"/>
                <w:szCs w:val="22"/>
                <w:lang w:eastAsia="ru-RU"/>
              </w:rPr>
            </w:pPr>
          </w:p>
        </w:tc>
        <w:tc>
          <w:tcPr>
            <w:tcW w:w="3969" w:type="dxa"/>
          </w:tcPr>
          <w:p w:rsidR="00BD59ED" w:rsidRPr="00F077A5" w:rsidRDefault="00BD59ED" w:rsidP="00BD59ED">
            <w:pPr>
              <w:rPr>
                <w:rFonts w:eastAsia="SimSun"/>
                <w:iCs/>
                <w:lang w:eastAsia="ru-RU"/>
              </w:rPr>
            </w:pPr>
            <w:r w:rsidRPr="00F077A5">
              <w:rPr>
                <w:rFonts w:eastAsia="SimSun"/>
                <w:sz w:val="22"/>
                <w:szCs w:val="22"/>
                <w:lang w:eastAsia="zh-CN"/>
              </w:rPr>
              <w:t xml:space="preserve">Cifra medie anuală de afaceri în ultimii 3 ani </w:t>
            </w:r>
          </w:p>
        </w:tc>
        <w:tc>
          <w:tcPr>
            <w:tcW w:w="3402" w:type="dxa"/>
          </w:tcPr>
          <w:p w:rsidR="00BD59ED" w:rsidRPr="008C5AB3" w:rsidRDefault="00BD59ED" w:rsidP="00BD59ED">
            <w:pPr>
              <w:rPr>
                <w:lang w:val="pt-BR"/>
              </w:rPr>
            </w:pPr>
            <w:r w:rsidRPr="00CD64BA">
              <w:rPr>
                <w:lang w:val="pt-BR"/>
              </w:rPr>
              <w:t xml:space="preserve">Realizarea unei cifre medii anuale de </w:t>
            </w:r>
            <w:r w:rsidRPr="0046691C">
              <w:rPr>
                <w:lang w:val="pt-BR"/>
              </w:rPr>
              <w:t>afaceri în ultimii 3 ani</w:t>
            </w:r>
            <w:r>
              <w:rPr>
                <w:lang w:val="pt-BR"/>
              </w:rPr>
              <w:t xml:space="preserve"> egală sau mai mare decât suma</w:t>
            </w:r>
            <w:r w:rsidR="00196694">
              <w:rPr>
                <w:lang w:val="pt-BR"/>
              </w:rPr>
              <w:t xml:space="preserve"> </w:t>
            </w:r>
            <w:r>
              <w:rPr>
                <w:lang w:val="pt-BR"/>
              </w:rPr>
              <w:t xml:space="preserve"> 1</w:t>
            </w:r>
            <w:r w:rsidRPr="0046691C">
              <w:rPr>
                <w:lang w:val="pt-BR"/>
              </w:rPr>
              <w:t xml:space="preserve"> 000 000 lei</w:t>
            </w:r>
            <w:r>
              <w:rPr>
                <w:lang w:val="pt-BR"/>
              </w:rPr>
              <w:t xml:space="preserve">: </w:t>
            </w:r>
          </w:p>
        </w:tc>
        <w:tc>
          <w:tcPr>
            <w:tcW w:w="1696" w:type="dxa"/>
          </w:tcPr>
          <w:p w:rsidR="00BD59ED" w:rsidRPr="00F077A5" w:rsidRDefault="00BD59ED" w:rsidP="00BD59ED">
            <w:pPr>
              <w:rPr>
                <w:rFonts w:eastAsia="SimSun"/>
                <w:iCs/>
                <w:lang w:eastAsia="ru-RU"/>
              </w:rPr>
            </w:pPr>
            <w:r w:rsidRPr="00F077A5">
              <w:rPr>
                <w:rFonts w:eastAsia="SimSun"/>
                <w:iCs/>
                <w:sz w:val="22"/>
                <w:szCs w:val="22"/>
                <w:lang w:eastAsia="ru-RU"/>
              </w:rPr>
              <w:t>Obligatoriu</w:t>
            </w:r>
          </w:p>
        </w:tc>
      </w:tr>
      <w:tr w:rsidR="00BD59ED" w:rsidRPr="00F44C19" w:rsidTr="00196694">
        <w:tc>
          <w:tcPr>
            <w:tcW w:w="1129" w:type="dxa"/>
            <w:vAlign w:val="center"/>
          </w:tcPr>
          <w:p w:rsidR="00BD59ED" w:rsidRDefault="00943629" w:rsidP="00BD59ED">
            <w:pPr>
              <w:shd w:val="clear" w:color="auto" w:fill="FFFFFF"/>
              <w:tabs>
                <w:tab w:val="left" w:pos="612"/>
              </w:tabs>
              <w:spacing w:line="276" w:lineRule="auto"/>
              <w:jc w:val="center"/>
              <w:rPr>
                <w:rFonts w:eastAsia="SimSun"/>
                <w:iCs/>
                <w:sz w:val="22"/>
                <w:szCs w:val="22"/>
                <w:lang w:eastAsia="ru-RU"/>
              </w:rPr>
            </w:pPr>
            <w:r>
              <w:rPr>
                <w:rFonts w:eastAsia="SimSun"/>
                <w:iCs/>
                <w:sz w:val="22"/>
                <w:szCs w:val="22"/>
                <w:lang w:eastAsia="ru-RU"/>
              </w:rPr>
              <w:t>21</w:t>
            </w:r>
          </w:p>
        </w:tc>
        <w:tc>
          <w:tcPr>
            <w:tcW w:w="3969" w:type="dxa"/>
            <w:vAlign w:val="center"/>
          </w:tcPr>
          <w:p w:rsidR="00BD59ED" w:rsidRPr="00F44C19" w:rsidRDefault="00BD59ED" w:rsidP="00BD59ED">
            <w:pPr>
              <w:shd w:val="clear" w:color="auto" w:fill="FFFFFF"/>
              <w:tabs>
                <w:tab w:val="left" w:pos="612"/>
              </w:tabs>
              <w:spacing w:line="276" w:lineRule="auto"/>
              <w:rPr>
                <w:rFonts w:eastAsia="SimSun"/>
                <w:iCs/>
                <w:lang w:eastAsia="ru-RU"/>
              </w:rPr>
            </w:pPr>
            <w:r w:rsidRPr="00F44C19">
              <w:rPr>
                <w:rFonts w:eastAsia="SimSun"/>
                <w:sz w:val="22"/>
                <w:szCs w:val="22"/>
                <w:lang w:eastAsia="zh-CN"/>
              </w:rPr>
              <w:t xml:space="preserve">Lichiditate generală </w:t>
            </w:r>
          </w:p>
        </w:tc>
        <w:tc>
          <w:tcPr>
            <w:tcW w:w="3402" w:type="dxa"/>
            <w:vAlign w:val="center"/>
          </w:tcPr>
          <w:p w:rsidR="00BD59ED" w:rsidRPr="00F44C19" w:rsidRDefault="00BD59ED" w:rsidP="00BD59ED">
            <w:pPr>
              <w:spacing w:line="276" w:lineRule="auto"/>
              <w:rPr>
                <w:rFonts w:eastAsia="SimSun"/>
                <w:lang w:eastAsia="zh-CN"/>
              </w:rPr>
            </w:pPr>
            <w:r w:rsidRPr="00F44C19">
              <w:rPr>
                <w:rFonts w:eastAsia="SimSun"/>
                <w:sz w:val="22"/>
                <w:szCs w:val="22"/>
                <w:lang w:eastAsia="zh-CN"/>
              </w:rPr>
              <w:t>Minim 100%</w:t>
            </w:r>
          </w:p>
        </w:tc>
        <w:tc>
          <w:tcPr>
            <w:tcW w:w="1696" w:type="dxa"/>
            <w:vAlign w:val="center"/>
          </w:tcPr>
          <w:p w:rsidR="00BD59ED" w:rsidRPr="00F44C19" w:rsidRDefault="00BD59ED" w:rsidP="00BD59E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BD59ED" w:rsidRPr="00F44C19" w:rsidTr="00196694">
        <w:tc>
          <w:tcPr>
            <w:tcW w:w="1129" w:type="dxa"/>
            <w:vAlign w:val="center"/>
          </w:tcPr>
          <w:p w:rsidR="00BD59ED" w:rsidRPr="00F44C19" w:rsidRDefault="00BD59ED" w:rsidP="00943629">
            <w:pPr>
              <w:shd w:val="clear" w:color="auto" w:fill="FFFFFF"/>
              <w:tabs>
                <w:tab w:val="left" w:pos="612"/>
              </w:tabs>
              <w:spacing w:line="276" w:lineRule="auto"/>
              <w:jc w:val="center"/>
              <w:rPr>
                <w:rFonts w:eastAsia="SimSun"/>
                <w:iCs/>
                <w:lang w:eastAsia="ru-RU"/>
              </w:rPr>
            </w:pPr>
            <w:r>
              <w:rPr>
                <w:rFonts w:eastAsia="SimSun"/>
                <w:iCs/>
                <w:sz w:val="22"/>
                <w:szCs w:val="22"/>
                <w:lang w:eastAsia="ru-RU"/>
              </w:rPr>
              <w:t>2</w:t>
            </w:r>
            <w:r w:rsidR="00943629">
              <w:rPr>
                <w:rFonts w:eastAsia="SimSun"/>
                <w:iCs/>
                <w:sz w:val="22"/>
                <w:szCs w:val="22"/>
                <w:lang w:eastAsia="ru-RU"/>
              </w:rPr>
              <w:t>2</w:t>
            </w:r>
          </w:p>
        </w:tc>
        <w:tc>
          <w:tcPr>
            <w:tcW w:w="3969" w:type="dxa"/>
            <w:vAlign w:val="center"/>
          </w:tcPr>
          <w:p w:rsidR="00BD59ED" w:rsidRDefault="00BD59ED" w:rsidP="00BD59ED">
            <w:pPr>
              <w:shd w:val="clear" w:color="auto" w:fill="FFFFFF"/>
              <w:tabs>
                <w:tab w:val="left" w:pos="612"/>
              </w:tabs>
              <w:spacing w:line="276" w:lineRule="auto"/>
              <w:rPr>
                <w:lang w:val="ro-MD"/>
              </w:rPr>
            </w:pPr>
            <w:r>
              <w:rPr>
                <w:lang w:val="ro-MD"/>
              </w:rPr>
              <w:t>Certificat de la organele Inspectoratului Fiscal privind datoriile la buget.</w:t>
            </w:r>
          </w:p>
          <w:p w:rsidR="00BD59ED" w:rsidRPr="009D02CB" w:rsidRDefault="00BD59ED" w:rsidP="00BD59ED">
            <w:pPr>
              <w:shd w:val="clear" w:color="auto" w:fill="FFFFFF"/>
              <w:tabs>
                <w:tab w:val="left" w:pos="612"/>
              </w:tabs>
              <w:spacing w:line="276" w:lineRule="auto"/>
              <w:rPr>
                <w:rFonts w:eastAsia="SimSun"/>
                <w:sz w:val="22"/>
                <w:szCs w:val="22"/>
                <w:lang w:eastAsia="zh-CN"/>
              </w:rPr>
            </w:pPr>
            <w:r>
              <w:rPr>
                <w:lang w:val="ro-MD"/>
              </w:rPr>
              <w:t>(</w:t>
            </w:r>
            <w:r w:rsidRPr="00F44C19">
              <w:rPr>
                <w:rFonts w:eastAsia="SimSun"/>
                <w:sz w:val="22"/>
                <w:szCs w:val="22"/>
                <w:lang w:eastAsia="zh-CN"/>
              </w:rPr>
              <w:t>Îndeplinirea obligațiilor de plată a impozitelor, taxelor și contribuțiilor de asigurări sociale, în conformitate cu prevederile legale în vigoare în RM sau în țară în care este stabilit.</w:t>
            </w:r>
            <w:r>
              <w:rPr>
                <w:rFonts w:eastAsia="SimSun"/>
                <w:sz w:val="22"/>
                <w:szCs w:val="22"/>
                <w:lang w:eastAsia="zh-CN"/>
              </w:rPr>
              <w:t>)</w:t>
            </w:r>
          </w:p>
        </w:tc>
        <w:tc>
          <w:tcPr>
            <w:tcW w:w="3402" w:type="dxa"/>
            <w:vAlign w:val="center"/>
          </w:tcPr>
          <w:p w:rsidR="00BD59ED" w:rsidRPr="00F44C19" w:rsidRDefault="00BD59ED" w:rsidP="00BD59ED">
            <w:pPr>
              <w:spacing w:line="276" w:lineRule="auto"/>
              <w:rPr>
                <w:rFonts w:eastAsia="SimSun"/>
                <w:lang w:eastAsia="zh-CN"/>
              </w:rPr>
            </w:pPr>
            <w:r w:rsidRPr="00F44C19">
              <w:rPr>
                <w:rFonts w:eastAsia="SimSun"/>
                <w:sz w:val="22"/>
                <w:szCs w:val="22"/>
                <w:lang w:eastAsia="zh-CN"/>
              </w:rPr>
              <w:t>Confirmat prin semnătură electronică a operatorului economic</w:t>
            </w:r>
            <w:r>
              <w:rPr>
                <w:lang w:val="ro-MD"/>
              </w:rPr>
              <w:t xml:space="preserve"> </w:t>
            </w:r>
          </w:p>
        </w:tc>
        <w:tc>
          <w:tcPr>
            <w:tcW w:w="1696" w:type="dxa"/>
            <w:vAlign w:val="center"/>
          </w:tcPr>
          <w:p w:rsidR="00BD59ED" w:rsidRPr="00F44C19" w:rsidRDefault="00BD59ED" w:rsidP="00BD59E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BD59ED" w:rsidRPr="00F44C19" w:rsidTr="00196694">
        <w:tc>
          <w:tcPr>
            <w:tcW w:w="1129" w:type="dxa"/>
            <w:vAlign w:val="center"/>
          </w:tcPr>
          <w:p w:rsidR="00BD59ED" w:rsidRPr="00F44C19" w:rsidRDefault="00BD59ED" w:rsidP="00943629">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2</w:t>
            </w:r>
            <w:r w:rsidR="00943629">
              <w:rPr>
                <w:rFonts w:eastAsia="SimSun"/>
                <w:iCs/>
                <w:sz w:val="22"/>
                <w:szCs w:val="22"/>
                <w:lang w:eastAsia="ru-RU"/>
              </w:rPr>
              <w:t>3</w:t>
            </w:r>
          </w:p>
        </w:tc>
        <w:tc>
          <w:tcPr>
            <w:tcW w:w="3969" w:type="dxa"/>
            <w:vAlign w:val="center"/>
          </w:tcPr>
          <w:p w:rsidR="00BD59ED" w:rsidRPr="00A22E83" w:rsidRDefault="00BD59ED" w:rsidP="00BD59ED">
            <w:pPr>
              <w:shd w:val="clear" w:color="auto" w:fill="FFFFFF"/>
              <w:tabs>
                <w:tab w:val="left" w:pos="612"/>
              </w:tabs>
              <w:spacing w:line="276" w:lineRule="auto"/>
              <w:rPr>
                <w:rFonts w:eastAsia="SimSun"/>
                <w:iCs/>
                <w:lang w:val="pt-BR" w:eastAsia="ru-RU"/>
              </w:rPr>
            </w:pPr>
            <w:r w:rsidRPr="00A22E83">
              <w:rPr>
                <w:rFonts w:eastAsia="SimSun"/>
                <w:iCs/>
                <w:sz w:val="22"/>
                <w:szCs w:val="22"/>
                <w:lang w:val="pt-BR" w:eastAsia="ru-RU"/>
              </w:rPr>
              <w:t>Certificat de atribuire a contului bancar</w:t>
            </w:r>
          </w:p>
        </w:tc>
        <w:tc>
          <w:tcPr>
            <w:tcW w:w="3402" w:type="dxa"/>
            <w:vAlign w:val="center"/>
          </w:tcPr>
          <w:p w:rsidR="00BD59ED" w:rsidRPr="00F44C19" w:rsidRDefault="00BD59ED" w:rsidP="00BD59ED">
            <w:pPr>
              <w:spacing w:line="276" w:lineRule="auto"/>
              <w:rPr>
                <w:rFonts w:eastAsia="SimSun"/>
                <w:iCs/>
                <w:lang w:eastAsia="ru-RU"/>
              </w:rPr>
            </w:pPr>
            <w:r w:rsidRPr="00F44C19">
              <w:rPr>
                <w:rFonts w:eastAsia="SimSun"/>
                <w:iCs/>
                <w:sz w:val="22"/>
                <w:szCs w:val="22"/>
                <w:lang w:eastAsia="ru-RU"/>
              </w:rPr>
              <w:t>Semnată electronic de către operatorul  economic</w:t>
            </w:r>
          </w:p>
        </w:tc>
        <w:tc>
          <w:tcPr>
            <w:tcW w:w="1696" w:type="dxa"/>
            <w:vAlign w:val="center"/>
          </w:tcPr>
          <w:p w:rsidR="00BD59ED" w:rsidRPr="00F44C19" w:rsidRDefault="00BD59ED" w:rsidP="00BD59E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w:t>
            </w:r>
          </w:p>
        </w:tc>
      </w:tr>
      <w:tr w:rsidR="00BD59ED" w:rsidRPr="00A22E83" w:rsidTr="00196694">
        <w:tc>
          <w:tcPr>
            <w:tcW w:w="1129" w:type="dxa"/>
            <w:vAlign w:val="center"/>
          </w:tcPr>
          <w:p w:rsidR="00BD59ED" w:rsidRPr="00F44C19" w:rsidRDefault="00BD59ED" w:rsidP="00943629">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2</w:t>
            </w:r>
            <w:r w:rsidR="00943629">
              <w:rPr>
                <w:rFonts w:eastAsia="SimSun"/>
                <w:iCs/>
                <w:sz w:val="22"/>
                <w:szCs w:val="22"/>
                <w:lang w:eastAsia="ru-RU"/>
              </w:rPr>
              <w:t>4</w:t>
            </w:r>
          </w:p>
        </w:tc>
        <w:tc>
          <w:tcPr>
            <w:tcW w:w="3969" w:type="dxa"/>
            <w:vAlign w:val="center"/>
          </w:tcPr>
          <w:p w:rsidR="00BD59ED" w:rsidRPr="00A22E83" w:rsidRDefault="00BD59ED" w:rsidP="00BD59ED">
            <w:pPr>
              <w:tabs>
                <w:tab w:val="left" w:pos="612"/>
              </w:tabs>
              <w:spacing w:line="276" w:lineRule="auto"/>
              <w:rPr>
                <w:iCs/>
                <w:lang w:val="pt-BR"/>
              </w:rPr>
            </w:pPr>
            <w:r w:rsidRPr="00A22E83">
              <w:rPr>
                <w:iCs/>
                <w:sz w:val="22"/>
                <w:szCs w:val="22"/>
                <w:lang w:val="pt-BR"/>
              </w:rPr>
              <w:t>Declarație privind confirmarea identității beneficiarilor efectivi și neîncadrarea acestora în situația condamnării pentru participarea la activități ale unei organizații sau grupări criminale, pentru corupție, fraudă și/sau spălare de bani, (Conform ordinului MF nr.45 din 24.11.2020)</w:t>
            </w:r>
          </w:p>
        </w:tc>
        <w:tc>
          <w:tcPr>
            <w:tcW w:w="3402" w:type="dxa"/>
            <w:vAlign w:val="center"/>
          </w:tcPr>
          <w:p w:rsidR="00BD59ED" w:rsidRPr="00A22E83" w:rsidRDefault="00BD59ED" w:rsidP="00BD59ED">
            <w:pPr>
              <w:tabs>
                <w:tab w:val="left" w:pos="612"/>
              </w:tabs>
              <w:spacing w:line="276" w:lineRule="auto"/>
              <w:rPr>
                <w:iCs/>
                <w:lang w:val="pt-BR"/>
              </w:rPr>
            </w:pPr>
            <w:r w:rsidRPr="00A22E83">
              <w:rPr>
                <w:iCs/>
                <w:sz w:val="22"/>
                <w:szCs w:val="22"/>
                <w:lang w:val="pt-BR"/>
              </w:rPr>
              <w:t>Conform Ordinului Ministrului Finanțelor nr. 145 din 24.11.2020.</w:t>
            </w:r>
          </w:p>
          <w:p w:rsidR="00BD59ED" w:rsidRPr="00A22E83" w:rsidRDefault="00BD59ED" w:rsidP="00BD59ED">
            <w:pPr>
              <w:tabs>
                <w:tab w:val="left" w:pos="612"/>
              </w:tabs>
              <w:spacing w:line="276" w:lineRule="auto"/>
              <w:rPr>
                <w:iCs/>
                <w:lang w:val="pt-BR"/>
              </w:rPr>
            </w:pPr>
            <w:r w:rsidRPr="00A22E83">
              <w:rPr>
                <w:iCs/>
                <w:sz w:val="22"/>
                <w:szCs w:val="22"/>
                <w:lang w:val="pt-BR"/>
              </w:rPr>
              <w:t>În termen de 5 zile de la data comunicării rezultatelor procedurii de achiziție publică, ofertantul/ofertantul asociat desemnat câștigător va prezenta Declarația autorității contractante și Agenției Achiziții Publice.</w:t>
            </w:r>
          </w:p>
        </w:tc>
        <w:tc>
          <w:tcPr>
            <w:tcW w:w="1696" w:type="dxa"/>
            <w:vAlign w:val="center"/>
          </w:tcPr>
          <w:p w:rsidR="00BD59ED" w:rsidRPr="00F44C19" w:rsidRDefault="00BD59ED" w:rsidP="00BD59E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 xml:space="preserve">Obligator </w:t>
            </w:r>
          </w:p>
        </w:tc>
      </w:tr>
      <w:tr w:rsidR="00BD59ED" w:rsidRPr="00F44C19" w:rsidTr="00196694">
        <w:tc>
          <w:tcPr>
            <w:tcW w:w="1129" w:type="dxa"/>
            <w:vAlign w:val="center"/>
          </w:tcPr>
          <w:p w:rsidR="00BD59ED" w:rsidRDefault="00BD59ED" w:rsidP="00943629">
            <w:pPr>
              <w:shd w:val="clear" w:color="auto" w:fill="FFFFFF"/>
              <w:tabs>
                <w:tab w:val="left" w:pos="612"/>
              </w:tabs>
              <w:spacing w:line="276" w:lineRule="auto"/>
              <w:jc w:val="center"/>
              <w:rPr>
                <w:rFonts w:eastAsia="SimSun"/>
                <w:iCs/>
                <w:lang w:eastAsia="ru-RU"/>
              </w:rPr>
            </w:pPr>
            <w:r>
              <w:rPr>
                <w:rFonts w:eastAsia="SimSun"/>
                <w:iCs/>
                <w:lang w:eastAsia="ru-RU"/>
              </w:rPr>
              <w:t>2</w:t>
            </w:r>
            <w:r w:rsidR="00943629">
              <w:rPr>
                <w:rFonts w:eastAsia="SimSun"/>
                <w:iCs/>
                <w:lang w:eastAsia="ru-RU"/>
              </w:rPr>
              <w:t>5</w:t>
            </w:r>
          </w:p>
        </w:tc>
        <w:tc>
          <w:tcPr>
            <w:tcW w:w="3969" w:type="dxa"/>
            <w:tcBorders>
              <w:top w:val="single" w:sz="4" w:space="0" w:color="auto"/>
              <w:left w:val="single" w:sz="4" w:space="0" w:color="auto"/>
              <w:bottom w:val="single" w:sz="4" w:space="0" w:color="auto"/>
              <w:right w:val="single" w:sz="4" w:space="0" w:color="auto"/>
            </w:tcBorders>
          </w:tcPr>
          <w:p w:rsidR="00BD59ED" w:rsidRDefault="00BD59ED" w:rsidP="00BD59ED">
            <w:pPr>
              <w:pStyle w:val="aff2"/>
              <w:rPr>
                <w:rFonts w:ascii="Times New Roman" w:hAnsi="Times New Roman"/>
                <w:lang w:val="ro-MD"/>
              </w:rPr>
            </w:pPr>
            <w:r>
              <w:rPr>
                <w:rFonts w:ascii="Times New Roman" w:hAnsi="Times New Roman"/>
                <w:lang w:val="ro-MD"/>
              </w:rPr>
              <w:t>Garanția de bună execuție a contractului în cuantum de 2% din suma contractului fără TVA</w:t>
            </w:r>
          </w:p>
          <w:p w:rsidR="00BD59ED" w:rsidRDefault="00BD59ED" w:rsidP="00BD59ED">
            <w:pPr>
              <w:pStyle w:val="aff2"/>
              <w:rPr>
                <w:rFonts w:ascii="Times New Roman" w:hAnsi="Times New Roman"/>
                <w:lang w:val="ro-MD"/>
              </w:rPr>
            </w:pPr>
          </w:p>
        </w:tc>
        <w:tc>
          <w:tcPr>
            <w:tcW w:w="3402" w:type="dxa"/>
            <w:tcBorders>
              <w:top w:val="single" w:sz="4" w:space="0" w:color="auto"/>
              <w:left w:val="single" w:sz="4" w:space="0" w:color="auto"/>
              <w:bottom w:val="single" w:sz="4" w:space="0" w:color="auto"/>
              <w:right w:val="single" w:sz="4" w:space="0" w:color="auto"/>
            </w:tcBorders>
          </w:tcPr>
          <w:p w:rsidR="00BD59ED" w:rsidRDefault="00BD59ED" w:rsidP="00BD59ED">
            <w:pPr>
              <w:pStyle w:val="aff2"/>
              <w:rPr>
                <w:rFonts w:ascii="Times New Roman" w:eastAsia="SimSun" w:hAnsi="Times New Roman"/>
                <w:lang w:val="ro-MD" w:eastAsia="zh-CN"/>
              </w:rPr>
            </w:pPr>
            <w:r>
              <w:rPr>
                <w:rFonts w:ascii="Times New Roman" w:hAnsi="Times New Roman"/>
                <w:lang w:val="ro-MD"/>
              </w:rPr>
              <w:t>Garanția de bună execuție  emisă de o bancă comercială, confirmată prin semnătură eletronică.</w:t>
            </w:r>
          </w:p>
          <w:p w:rsidR="00BD59ED" w:rsidRPr="009B115B" w:rsidRDefault="00BD59ED" w:rsidP="00BD59ED">
            <w:pPr>
              <w:pStyle w:val="aff2"/>
              <w:jc w:val="center"/>
              <w:rPr>
                <w:rFonts w:ascii="Times New Roman" w:eastAsia="SimSun" w:hAnsi="Times New Roman"/>
                <w:lang w:val="ro-MD" w:eastAsia="zh-CN"/>
              </w:rPr>
            </w:pPr>
            <w:r w:rsidRPr="009B115B">
              <w:rPr>
                <w:rFonts w:ascii="Times New Roman" w:eastAsia="SimSun" w:hAnsi="Times New Roman"/>
                <w:lang w:val="ro-MD" w:eastAsia="zh-CN"/>
              </w:rPr>
              <w:t>sau</w:t>
            </w:r>
          </w:p>
          <w:p w:rsidR="00BD59ED" w:rsidRDefault="00BD59ED" w:rsidP="00BD59ED">
            <w:pPr>
              <w:pStyle w:val="aff2"/>
              <w:rPr>
                <w:rFonts w:ascii="Times New Roman" w:eastAsia="SimSun" w:hAnsi="Times New Roman"/>
                <w:lang w:val="ro-MD" w:eastAsia="zh-CN"/>
              </w:rPr>
            </w:pPr>
            <w:r w:rsidRPr="009B115B">
              <w:rPr>
                <w:rFonts w:ascii="Times New Roman" w:eastAsia="SimSun" w:hAnsi="Times New Roman"/>
                <w:lang w:val="ro-MD" w:eastAsia="zh-CN"/>
              </w:rPr>
              <w:t>Garanţia  de bună execuţie prin transfer la contul autorităţii contractante, conform următoarelor date bancare:</w:t>
            </w:r>
          </w:p>
          <w:p w:rsidR="00BD59ED" w:rsidRDefault="00BD59ED" w:rsidP="00BD59ED">
            <w:pPr>
              <w:pStyle w:val="aff2"/>
              <w:rPr>
                <w:rFonts w:ascii="Times New Roman" w:eastAsia="SimSun" w:hAnsi="Times New Roman"/>
                <w:i/>
                <w:lang w:val="ro-MD" w:eastAsia="zh-CN"/>
              </w:rPr>
            </w:pPr>
            <w:r w:rsidRPr="009B115B">
              <w:rPr>
                <w:rFonts w:ascii="Times New Roman" w:eastAsia="SimSun" w:hAnsi="Times New Roman"/>
                <w:i/>
                <w:lang w:val="ro-MD" w:eastAsia="zh-CN"/>
              </w:rPr>
              <w:t xml:space="preserve"> Beneficiarul </w:t>
            </w:r>
            <w:r>
              <w:rPr>
                <w:rFonts w:ascii="Times New Roman" w:eastAsia="SimSun" w:hAnsi="Times New Roman"/>
                <w:i/>
                <w:lang w:val="ro-MD" w:eastAsia="zh-CN"/>
              </w:rPr>
              <w:t>p</w:t>
            </w:r>
            <w:r w:rsidRPr="009B115B">
              <w:rPr>
                <w:rFonts w:ascii="Times New Roman" w:eastAsia="SimSun" w:hAnsi="Times New Roman"/>
                <w:i/>
                <w:lang w:val="ro-MD" w:eastAsia="zh-CN"/>
              </w:rPr>
              <w:t>lății</w:t>
            </w:r>
            <w:r>
              <w:rPr>
                <w:rFonts w:ascii="Times New Roman" w:eastAsia="SimSun" w:hAnsi="Times New Roman"/>
                <w:i/>
                <w:lang w:val="ro-MD" w:eastAsia="zh-CN"/>
              </w:rPr>
              <w:t>:Primăria s.Coșernița rnul Florești.</w:t>
            </w:r>
          </w:p>
          <w:p w:rsidR="00BD59ED" w:rsidRDefault="00BD59ED" w:rsidP="00BD59ED">
            <w:pPr>
              <w:pStyle w:val="aff2"/>
              <w:rPr>
                <w:rFonts w:ascii="Times New Roman" w:eastAsia="SimSun" w:hAnsi="Times New Roman"/>
                <w:i/>
                <w:lang w:val="ro-MD" w:eastAsia="zh-CN"/>
              </w:rPr>
            </w:pPr>
            <w:r>
              <w:rPr>
                <w:rFonts w:ascii="Times New Roman" w:eastAsia="SimSun" w:hAnsi="Times New Roman"/>
                <w:i/>
                <w:lang w:val="ro-MD" w:eastAsia="zh-CN"/>
              </w:rPr>
              <w:t>Codul fiscal:1007601008465</w:t>
            </w:r>
          </w:p>
          <w:p w:rsidR="00BD59ED" w:rsidRDefault="00BD59ED" w:rsidP="00BD59ED">
            <w:pPr>
              <w:pStyle w:val="aff2"/>
              <w:rPr>
                <w:rFonts w:ascii="Times New Roman" w:eastAsia="SimSun" w:hAnsi="Times New Roman"/>
                <w:i/>
                <w:lang w:val="ro-MD" w:eastAsia="zh-CN"/>
              </w:rPr>
            </w:pPr>
            <w:r>
              <w:rPr>
                <w:rFonts w:ascii="Times New Roman" w:eastAsia="SimSun" w:hAnsi="Times New Roman"/>
                <w:i/>
                <w:lang w:val="ro-MD" w:eastAsia="zh-CN"/>
              </w:rPr>
              <w:t>Contul de decontare:</w:t>
            </w:r>
          </w:p>
          <w:p w:rsidR="00BD59ED" w:rsidRDefault="00BD59ED" w:rsidP="00BD59ED">
            <w:pPr>
              <w:pStyle w:val="aff2"/>
              <w:rPr>
                <w:rFonts w:ascii="Times New Roman" w:eastAsia="SimSun" w:hAnsi="Times New Roman"/>
                <w:i/>
                <w:lang w:val="ro-MD" w:eastAsia="zh-CN"/>
              </w:rPr>
            </w:pPr>
            <w:r>
              <w:rPr>
                <w:rFonts w:ascii="Times New Roman" w:eastAsia="SimSun" w:hAnsi="Times New Roman"/>
                <w:i/>
                <w:lang w:val="ro-MD" w:eastAsia="zh-CN"/>
              </w:rPr>
              <w:t>MD79TRPCDM518410A00834AA</w:t>
            </w:r>
          </w:p>
          <w:p w:rsidR="00BD59ED" w:rsidRPr="009B115B" w:rsidRDefault="00BD59ED" w:rsidP="00BD59ED">
            <w:pPr>
              <w:pStyle w:val="aff2"/>
              <w:rPr>
                <w:rFonts w:ascii="Times New Roman" w:eastAsia="SimSun" w:hAnsi="Times New Roman"/>
                <w:i/>
                <w:lang w:val="ro-MD" w:eastAsia="zh-CN"/>
              </w:rPr>
            </w:pPr>
            <w:r>
              <w:rPr>
                <w:rFonts w:ascii="Times New Roman" w:eastAsia="SimSun" w:hAnsi="Times New Roman"/>
                <w:i/>
                <w:lang w:val="ro-MD" w:eastAsia="zh-CN"/>
              </w:rPr>
              <w:t>Contul trezorerial:TREZMD2X</w:t>
            </w:r>
          </w:p>
        </w:tc>
        <w:tc>
          <w:tcPr>
            <w:tcW w:w="1696" w:type="dxa"/>
            <w:tcBorders>
              <w:top w:val="single" w:sz="4" w:space="0" w:color="auto"/>
              <w:left w:val="single" w:sz="4" w:space="0" w:color="auto"/>
              <w:bottom w:val="single" w:sz="4" w:space="0" w:color="auto"/>
              <w:right w:val="single" w:sz="4" w:space="0" w:color="auto"/>
            </w:tcBorders>
          </w:tcPr>
          <w:p w:rsidR="00BD59ED" w:rsidRPr="00F31F21" w:rsidRDefault="00BD59ED" w:rsidP="00BD59ED">
            <w:pPr>
              <w:pStyle w:val="aff2"/>
              <w:jc w:val="center"/>
              <w:rPr>
                <w:rFonts w:ascii="Times New Roman" w:hAnsi="Times New Roman"/>
                <w:lang w:val="ro-MD"/>
              </w:rPr>
            </w:pPr>
            <w:r w:rsidRPr="00F31F21">
              <w:rPr>
                <w:rFonts w:ascii="Times New Roman" w:hAnsi="Times New Roman"/>
                <w:lang w:val="ro-MD"/>
              </w:rPr>
              <w:t xml:space="preserve">Obligatoriu la </w:t>
            </w:r>
          </w:p>
          <w:p w:rsidR="00BD59ED" w:rsidRPr="00F31F21" w:rsidRDefault="00BD59ED" w:rsidP="00BD59ED">
            <w:pPr>
              <w:pStyle w:val="aff2"/>
              <w:jc w:val="center"/>
              <w:rPr>
                <w:rFonts w:ascii="Times New Roman" w:hAnsi="Times New Roman"/>
                <w:lang w:val="ro-MD"/>
              </w:rPr>
            </w:pPr>
            <w:r w:rsidRPr="00F31F21">
              <w:rPr>
                <w:rFonts w:ascii="Times New Roman" w:hAnsi="Times New Roman"/>
                <w:lang w:val="ro-MD"/>
              </w:rPr>
              <w:t xml:space="preserve">semnarea </w:t>
            </w:r>
          </w:p>
          <w:p w:rsidR="00BD59ED" w:rsidRDefault="00BD59ED" w:rsidP="00BD59ED">
            <w:pPr>
              <w:pStyle w:val="aff2"/>
              <w:jc w:val="center"/>
              <w:rPr>
                <w:rFonts w:ascii="Times New Roman" w:hAnsi="Times New Roman"/>
                <w:lang w:val="ro-MD"/>
              </w:rPr>
            </w:pPr>
            <w:r w:rsidRPr="00F31F21">
              <w:rPr>
                <w:rFonts w:ascii="Times New Roman" w:hAnsi="Times New Roman"/>
                <w:lang w:val="ro-MD"/>
              </w:rPr>
              <w:t>contractului</w:t>
            </w:r>
          </w:p>
        </w:tc>
      </w:tr>
      <w:tr w:rsidR="00BD59ED" w:rsidRPr="00F44C19" w:rsidTr="00196694">
        <w:tc>
          <w:tcPr>
            <w:tcW w:w="1129" w:type="dxa"/>
            <w:vAlign w:val="center"/>
          </w:tcPr>
          <w:p w:rsidR="00BD59ED" w:rsidRPr="00F44C19" w:rsidRDefault="00943629" w:rsidP="00BD59ED">
            <w:pPr>
              <w:shd w:val="clear" w:color="auto" w:fill="FFFFFF"/>
              <w:tabs>
                <w:tab w:val="left" w:pos="612"/>
              </w:tabs>
              <w:spacing w:line="276" w:lineRule="auto"/>
              <w:jc w:val="center"/>
              <w:rPr>
                <w:rFonts w:eastAsia="SimSun"/>
                <w:iCs/>
                <w:lang w:eastAsia="ru-RU"/>
              </w:rPr>
            </w:pPr>
            <w:r>
              <w:rPr>
                <w:rFonts w:eastAsia="SimSun"/>
                <w:iCs/>
                <w:sz w:val="22"/>
                <w:szCs w:val="22"/>
                <w:lang w:eastAsia="ru-RU"/>
              </w:rPr>
              <w:t>26</w:t>
            </w:r>
          </w:p>
        </w:tc>
        <w:tc>
          <w:tcPr>
            <w:tcW w:w="3969" w:type="dxa"/>
            <w:vAlign w:val="center"/>
          </w:tcPr>
          <w:p w:rsidR="00BD59ED" w:rsidRPr="00A22E83" w:rsidRDefault="00BD59ED" w:rsidP="00943629">
            <w:pPr>
              <w:tabs>
                <w:tab w:val="left" w:pos="612"/>
              </w:tabs>
              <w:spacing w:line="276" w:lineRule="auto"/>
              <w:rPr>
                <w:iCs/>
                <w:lang w:val="pt-BR"/>
              </w:rPr>
            </w:pPr>
            <w:r w:rsidRPr="00A22E83">
              <w:rPr>
                <w:sz w:val="22"/>
                <w:szCs w:val="22"/>
                <w:lang w:val="pt-BR"/>
              </w:rPr>
              <w:t>Vizita la șantier, cu examinarea  obiectului achizi</w:t>
            </w:r>
            <w:r>
              <w:rPr>
                <w:sz w:val="22"/>
                <w:szCs w:val="22"/>
                <w:lang w:val="pt-BR"/>
              </w:rPr>
              <w:t>ț</w:t>
            </w:r>
            <w:r w:rsidRPr="00A22E83">
              <w:rPr>
                <w:sz w:val="22"/>
                <w:szCs w:val="22"/>
                <w:lang w:val="pt-BR"/>
              </w:rPr>
              <w:t>iei</w:t>
            </w:r>
            <w:r w:rsidR="00943629">
              <w:rPr>
                <w:sz w:val="22"/>
                <w:szCs w:val="22"/>
                <w:lang w:val="pt-BR"/>
              </w:rPr>
              <w:t>.</w:t>
            </w:r>
          </w:p>
        </w:tc>
        <w:tc>
          <w:tcPr>
            <w:tcW w:w="3402" w:type="dxa"/>
            <w:vAlign w:val="center"/>
          </w:tcPr>
          <w:p w:rsidR="00BD59ED" w:rsidRPr="00A22E83" w:rsidRDefault="00BD59ED" w:rsidP="00BD59ED">
            <w:pPr>
              <w:tabs>
                <w:tab w:val="left" w:pos="612"/>
              </w:tabs>
              <w:spacing w:line="276" w:lineRule="auto"/>
              <w:rPr>
                <w:lang w:val="pt-BR"/>
              </w:rPr>
            </w:pPr>
            <w:r w:rsidRPr="00A22E83">
              <w:rPr>
                <w:sz w:val="22"/>
                <w:szCs w:val="22"/>
                <w:lang w:val="pt-BR"/>
              </w:rPr>
              <w:t xml:space="preserve"> În scopul elaborării oferte pentru participare la procedura de atribuire a contractului de achiziții publică de lucrări autoritatea contractantă propune operatorilor economici să viziteze amplasamentul obiectului. Înscrierea și confirmarea vizitei se va efectua Satul Coşerniţa, Raionul Floreşti" </w:t>
            </w:r>
            <w:hyperlink r:id="rId14" w:history="1">
              <w:r w:rsidRPr="00A22E83">
                <w:rPr>
                  <w:rStyle w:val="af3"/>
                  <w:sz w:val="22"/>
                  <w:szCs w:val="22"/>
                  <w:lang w:val="pt-BR"/>
                </w:rPr>
                <w:t>primaria.cosernita@apl.gov.md</w:t>
              </w:r>
            </w:hyperlink>
            <w:r w:rsidRPr="00A22E83">
              <w:rPr>
                <w:sz w:val="22"/>
                <w:szCs w:val="22"/>
                <w:lang w:val="pt-BR"/>
              </w:rPr>
              <w:t xml:space="preserve">  nr.telefon:025039236 GSM068248816</w:t>
            </w:r>
          </w:p>
        </w:tc>
        <w:tc>
          <w:tcPr>
            <w:tcW w:w="1696" w:type="dxa"/>
            <w:vAlign w:val="center"/>
          </w:tcPr>
          <w:p w:rsidR="00BD59ED" w:rsidRPr="00F44C19" w:rsidRDefault="00BD59ED" w:rsidP="00BD59ED">
            <w:pPr>
              <w:tabs>
                <w:tab w:val="left" w:pos="612"/>
              </w:tabs>
              <w:spacing w:line="276" w:lineRule="auto"/>
              <w:jc w:val="center"/>
              <w:rPr>
                <w:iCs/>
              </w:rPr>
            </w:pPr>
            <w:r w:rsidRPr="00F44C19">
              <w:rPr>
                <w:iCs/>
                <w:sz w:val="22"/>
                <w:szCs w:val="22"/>
              </w:rPr>
              <w:t xml:space="preserve">Obligatoriu </w:t>
            </w:r>
          </w:p>
        </w:tc>
      </w:tr>
      <w:tr w:rsidR="00BD59ED" w:rsidRPr="00583E3F" w:rsidTr="00196694">
        <w:tc>
          <w:tcPr>
            <w:tcW w:w="1129" w:type="dxa"/>
            <w:vAlign w:val="center"/>
          </w:tcPr>
          <w:p w:rsidR="00BD59ED" w:rsidRPr="00F44C19" w:rsidRDefault="00943629" w:rsidP="00BD59ED">
            <w:pPr>
              <w:shd w:val="clear" w:color="auto" w:fill="FFFFFF"/>
              <w:tabs>
                <w:tab w:val="left" w:pos="612"/>
              </w:tabs>
              <w:spacing w:line="276" w:lineRule="auto"/>
              <w:jc w:val="center"/>
              <w:rPr>
                <w:rFonts w:eastAsia="SimSun"/>
                <w:iCs/>
                <w:lang w:eastAsia="ru-RU"/>
              </w:rPr>
            </w:pPr>
            <w:r>
              <w:rPr>
                <w:rFonts w:eastAsia="SimSun"/>
                <w:iCs/>
                <w:sz w:val="22"/>
                <w:szCs w:val="22"/>
                <w:lang w:eastAsia="ru-RU"/>
              </w:rPr>
              <w:t>27</w:t>
            </w:r>
          </w:p>
        </w:tc>
        <w:tc>
          <w:tcPr>
            <w:tcW w:w="3969" w:type="dxa"/>
            <w:vAlign w:val="center"/>
          </w:tcPr>
          <w:p w:rsidR="00BD59ED" w:rsidRPr="00F44C19" w:rsidRDefault="00BD59ED" w:rsidP="00BD59ED">
            <w:pPr>
              <w:tabs>
                <w:tab w:val="left" w:pos="612"/>
              </w:tabs>
              <w:spacing w:line="276" w:lineRule="auto"/>
            </w:pPr>
            <w:r w:rsidRPr="00F44C19">
              <w:rPr>
                <w:sz w:val="22"/>
                <w:szCs w:val="22"/>
              </w:rPr>
              <w:t>Alte cerințe obligatorii</w:t>
            </w:r>
          </w:p>
        </w:tc>
        <w:tc>
          <w:tcPr>
            <w:tcW w:w="3402" w:type="dxa"/>
            <w:vAlign w:val="center"/>
          </w:tcPr>
          <w:p w:rsidR="00BD59ED" w:rsidRPr="00A22E83" w:rsidRDefault="00BD59ED" w:rsidP="00BD59ED">
            <w:pPr>
              <w:tabs>
                <w:tab w:val="left" w:pos="612"/>
              </w:tabs>
              <w:spacing w:line="276" w:lineRule="auto"/>
              <w:rPr>
                <w:lang w:val="pt-BR"/>
              </w:rPr>
            </w:pPr>
            <w:r w:rsidRPr="00A22E83">
              <w:rPr>
                <w:sz w:val="22"/>
                <w:szCs w:val="22"/>
                <w:lang w:val="pt-BR"/>
              </w:rPr>
              <w:t>Utilizarea materialelor de î</w:t>
            </w:r>
            <w:r>
              <w:rPr>
                <w:sz w:val="22"/>
                <w:szCs w:val="22"/>
                <w:lang w:val="pt-BR"/>
              </w:rPr>
              <w:t>n</w:t>
            </w:r>
            <w:r w:rsidRPr="00A22E83">
              <w:rPr>
                <w:sz w:val="22"/>
                <w:szCs w:val="22"/>
                <w:lang w:val="pt-BR"/>
              </w:rPr>
              <w:t>a</w:t>
            </w:r>
            <w:r>
              <w:rPr>
                <w:sz w:val="22"/>
                <w:szCs w:val="22"/>
                <w:lang w:val="pt-BR"/>
              </w:rPr>
              <w:t>ltă calitate.</w:t>
            </w:r>
          </w:p>
          <w:p w:rsidR="00BD59ED" w:rsidRPr="00A22E83" w:rsidRDefault="00BD59ED" w:rsidP="00BD59ED">
            <w:pPr>
              <w:tabs>
                <w:tab w:val="left" w:pos="612"/>
              </w:tabs>
              <w:spacing w:line="276" w:lineRule="auto"/>
              <w:rPr>
                <w:lang w:val="pt-BR"/>
              </w:rPr>
            </w:pPr>
            <w:r w:rsidRPr="00A22E83">
              <w:rPr>
                <w:sz w:val="22"/>
                <w:szCs w:val="22"/>
                <w:lang w:val="pt-BR"/>
              </w:rPr>
              <w:lastRenderedPageBreak/>
              <w:t>Materialele utilizate urmează a fi aprobate de către Primăria s.Coșernița rnul Florești.</w:t>
            </w:r>
          </w:p>
          <w:p w:rsidR="00BD59ED" w:rsidRPr="00A22E83" w:rsidRDefault="00BD59ED" w:rsidP="00BD59ED">
            <w:pPr>
              <w:tabs>
                <w:tab w:val="left" w:pos="612"/>
              </w:tabs>
              <w:spacing w:line="276" w:lineRule="auto"/>
              <w:rPr>
                <w:lang w:val="pt-BR"/>
              </w:rPr>
            </w:pPr>
            <w:r w:rsidRPr="00A22E83">
              <w:rPr>
                <w:sz w:val="22"/>
                <w:szCs w:val="22"/>
                <w:lang w:val="pt-BR"/>
              </w:rPr>
              <w:t xml:space="preserve"> Materialele necalitative depistate vor fi înlocuite cu altele calitative din contul operatorului economic</w:t>
            </w:r>
          </w:p>
          <w:p w:rsidR="00BD59ED" w:rsidRPr="00A22E83" w:rsidRDefault="00BD59ED" w:rsidP="00BD59ED">
            <w:pPr>
              <w:tabs>
                <w:tab w:val="left" w:pos="612"/>
              </w:tabs>
              <w:spacing w:line="276" w:lineRule="auto"/>
              <w:rPr>
                <w:lang w:val="pt-BR"/>
              </w:rPr>
            </w:pPr>
            <w:r w:rsidRPr="00A22E83">
              <w:rPr>
                <w:sz w:val="22"/>
                <w:szCs w:val="22"/>
                <w:lang w:val="pt-BR"/>
              </w:rPr>
              <w:t>Defectele și lucrărilor executate necalitativ vor fi remediate din contul operatorului economic</w:t>
            </w:r>
            <w:r>
              <w:rPr>
                <w:sz w:val="22"/>
                <w:szCs w:val="22"/>
                <w:lang w:val="pt-BR"/>
              </w:rPr>
              <w:t>.</w:t>
            </w:r>
          </w:p>
        </w:tc>
        <w:tc>
          <w:tcPr>
            <w:tcW w:w="1696" w:type="dxa"/>
          </w:tcPr>
          <w:p w:rsidR="00BD59ED" w:rsidRPr="00A22E83" w:rsidRDefault="00BD59ED" w:rsidP="00BD59ED">
            <w:pPr>
              <w:tabs>
                <w:tab w:val="left" w:pos="612"/>
              </w:tabs>
              <w:spacing w:line="276" w:lineRule="auto"/>
              <w:jc w:val="center"/>
              <w:rPr>
                <w:iCs/>
                <w:lang w:val="pt-BR"/>
              </w:rPr>
            </w:pPr>
          </w:p>
        </w:tc>
      </w:tr>
    </w:tbl>
    <w:p w:rsidR="00700D47" w:rsidRPr="00A22E83" w:rsidRDefault="00700D47" w:rsidP="00181F16">
      <w:pPr>
        <w:numPr>
          <w:ilvl w:val="0"/>
          <w:numId w:val="27"/>
        </w:numPr>
        <w:shd w:val="clear" w:color="auto" w:fill="FFFFFF"/>
        <w:tabs>
          <w:tab w:val="right" w:pos="426"/>
        </w:tabs>
        <w:spacing w:before="120"/>
        <w:ind w:left="360"/>
        <w:rPr>
          <w:b/>
          <w:sz w:val="22"/>
          <w:szCs w:val="22"/>
          <w:highlight w:val="yellow"/>
          <w:lang w:val="pt-BR" w:eastAsia="ru-RU"/>
        </w:rPr>
      </w:pPr>
      <w:r w:rsidRPr="00A22E83">
        <w:rPr>
          <w:b/>
          <w:sz w:val="22"/>
          <w:szCs w:val="22"/>
          <w:lang w:val="pt-BR" w:eastAsia="ru-RU"/>
        </w:rPr>
        <w:lastRenderedPageBreak/>
        <w:t>Garanția pentru ofertă, după caz se  aplică</w:t>
      </w:r>
      <w:r w:rsidRPr="00A22E83">
        <w:rPr>
          <w:sz w:val="22"/>
          <w:szCs w:val="22"/>
          <w:lang w:val="pt-BR"/>
        </w:rPr>
        <w:t xml:space="preserve">, </w:t>
      </w:r>
      <w:r>
        <w:rPr>
          <w:b/>
          <w:sz w:val="22"/>
          <w:szCs w:val="22"/>
          <w:lang w:val="pt-BR" w:eastAsia="ru-RU"/>
        </w:rPr>
        <w:t xml:space="preserve">cuantumul </w:t>
      </w:r>
      <w:r w:rsidR="00943629">
        <w:rPr>
          <w:b/>
          <w:sz w:val="22"/>
          <w:szCs w:val="22"/>
          <w:lang w:val="pt-BR" w:eastAsia="ru-RU"/>
        </w:rPr>
        <w:t>1</w:t>
      </w:r>
      <w:r w:rsidRPr="00A22E83">
        <w:rPr>
          <w:b/>
          <w:sz w:val="22"/>
          <w:szCs w:val="22"/>
          <w:lang w:val="pt-BR" w:eastAsia="ru-RU"/>
        </w:rPr>
        <w:t>%.</w:t>
      </w:r>
    </w:p>
    <w:p w:rsidR="00943629" w:rsidRDefault="00700D47" w:rsidP="00DC37BC">
      <w:pPr>
        <w:numPr>
          <w:ilvl w:val="0"/>
          <w:numId w:val="27"/>
        </w:numPr>
        <w:shd w:val="clear" w:color="auto" w:fill="FFFFFF"/>
        <w:tabs>
          <w:tab w:val="right" w:pos="426"/>
        </w:tabs>
        <w:spacing w:before="120"/>
        <w:ind w:left="360"/>
        <w:rPr>
          <w:b/>
          <w:sz w:val="22"/>
          <w:szCs w:val="22"/>
          <w:lang w:val="pt-BR" w:eastAsia="ru-RU"/>
        </w:rPr>
      </w:pPr>
      <w:r w:rsidRPr="00943629">
        <w:rPr>
          <w:b/>
          <w:sz w:val="22"/>
          <w:szCs w:val="22"/>
          <w:lang w:val="pt-BR" w:eastAsia="ru-RU"/>
        </w:rPr>
        <w:t xml:space="preserve">Termenul de garanție a lucrărilor  minim- 5 ani, </w:t>
      </w:r>
    </w:p>
    <w:p w:rsidR="00700D47" w:rsidRPr="00943629" w:rsidRDefault="00700D47" w:rsidP="00DC37BC">
      <w:pPr>
        <w:numPr>
          <w:ilvl w:val="0"/>
          <w:numId w:val="27"/>
        </w:numPr>
        <w:shd w:val="clear" w:color="auto" w:fill="FFFFFF"/>
        <w:tabs>
          <w:tab w:val="right" w:pos="426"/>
        </w:tabs>
        <w:spacing w:before="120"/>
        <w:ind w:left="360"/>
        <w:rPr>
          <w:b/>
          <w:sz w:val="22"/>
          <w:szCs w:val="22"/>
          <w:lang w:val="pt-BR" w:eastAsia="ru-RU"/>
        </w:rPr>
      </w:pPr>
      <w:r w:rsidRPr="00943629">
        <w:rPr>
          <w:b/>
          <w:sz w:val="22"/>
          <w:szCs w:val="22"/>
          <w:lang w:val="pt-BR" w:eastAsia="ru-RU"/>
        </w:rPr>
        <w:t xml:space="preserve">Garanția de bună execuție a contractului, cuantumul  </w:t>
      </w:r>
      <w:r w:rsidR="00943629" w:rsidRPr="00943629">
        <w:rPr>
          <w:b/>
          <w:sz w:val="22"/>
          <w:szCs w:val="22"/>
          <w:lang w:val="pt-BR" w:eastAsia="ru-RU"/>
        </w:rPr>
        <w:t>2</w:t>
      </w:r>
      <w:r w:rsidRPr="00943629">
        <w:rPr>
          <w:b/>
          <w:sz w:val="22"/>
          <w:szCs w:val="22"/>
          <w:lang w:val="pt-BR" w:eastAsia="ru-RU"/>
        </w:rPr>
        <w:t>%.</w:t>
      </w:r>
    </w:p>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 xml:space="preserve">Motivul recurgerii la procedura accelerată (în cazul licitației deschise, restrânse și a procedurii negociate), după caz  </w:t>
      </w:r>
      <w:r w:rsidRPr="00A22E83">
        <w:rPr>
          <w:b/>
          <w:sz w:val="22"/>
          <w:szCs w:val="22"/>
          <w:u w:val="single"/>
          <w:lang w:val="pt-BR" w:eastAsia="ru-RU"/>
        </w:rPr>
        <w:t xml:space="preserve"> nu se aplică</w:t>
      </w:r>
      <w:r w:rsidRPr="00A22E83">
        <w:rPr>
          <w:b/>
          <w:sz w:val="22"/>
          <w:szCs w:val="22"/>
          <w:lang w:val="pt-BR" w:eastAsia="ru-RU"/>
        </w:rPr>
        <w:t xml:space="preserve"> </w:t>
      </w:r>
    </w:p>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Tehnici și instrumente specifice de atribuire (dacă este cazul specificați dacă se va utiliza acordul-cadru, sistemul dinamic de achiziție sau licitația electronică):___</w:t>
      </w:r>
      <w:r w:rsidRPr="00A22E83">
        <w:rPr>
          <w:b/>
          <w:sz w:val="22"/>
          <w:szCs w:val="22"/>
          <w:u w:val="single"/>
          <w:lang w:val="pt-BR" w:eastAsia="ru-RU"/>
        </w:rPr>
        <w:t>nu se aplică</w:t>
      </w:r>
      <w:r w:rsidRPr="00A22E83">
        <w:rPr>
          <w:b/>
          <w:sz w:val="22"/>
          <w:szCs w:val="22"/>
          <w:lang w:val="pt-BR" w:eastAsia="ru-RU"/>
        </w:rPr>
        <w:t>__</w:t>
      </w:r>
    </w:p>
    <w:p w:rsidR="00700D47" w:rsidRPr="00A22E83" w:rsidRDefault="00700D47" w:rsidP="00181F16">
      <w:pPr>
        <w:numPr>
          <w:ilvl w:val="0"/>
          <w:numId w:val="27"/>
        </w:numPr>
        <w:tabs>
          <w:tab w:val="right" w:pos="426"/>
        </w:tabs>
        <w:spacing w:before="120"/>
        <w:ind w:left="0" w:firstLine="0"/>
        <w:rPr>
          <w:b/>
          <w:sz w:val="22"/>
          <w:szCs w:val="22"/>
          <w:lang w:val="pt-BR" w:eastAsia="ru-RU"/>
        </w:rPr>
      </w:pPr>
      <w:r w:rsidRPr="00A22E83">
        <w:rPr>
          <w:b/>
          <w:sz w:val="22"/>
          <w:szCs w:val="22"/>
          <w:lang w:val="pt-BR" w:eastAsia="ru-RU"/>
        </w:rPr>
        <w:t>Condiții speciale de care depinde îndeplinirea contractului (</w:t>
      </w:r>
      <w:r w:rsidRPr="00A22E83">
        <w:rPr>
          <w:sz w:val="22"/>
          <w:szCs w:val="22"/>
          <w:lang w:val="pt-BR" w:eastAsia="ru-RU"/>
        </w:rPr>
        <w:t>indicați după caz</w:t>
      </w:r>
      <w:r w:rsidRPr="00A22E83">
        <w:rPr>
          <w:b/>
          <w:sz w:val="22"/>
          <w:szCs w:val="22"/>
          <w:lang w:val="pt-BR" w:eastAsia="ru-RU"/>
        </w:rPr>
        <w:t xml:space="preserve">): </w:t>
      </w:r>
      <w:r w:rsidRPr="00A22E83">
        <w:rPr>
          <w:b/>
          <w:sz w:val="22"/>
          <w:szCs w:val="22"/>
          <w:u w:val="single"/>
          <w:lang w:val="pt-BR" w:eastAsia="ru-RU"/>
        </w:rPr>
        <w:t xml:space="preserve"> nu se aplică</w:t>
      </w:r>
      <w:r w:rsidRPr="00A22E83">
        <w:rPr>
          <w:b/>
          <w:sz w:val="22"/>
          <w:szCs w:val="22"/>
          <w:lang w:val="pt-BR" w:eastAsia="ru-RU"/>
        </w:rPr>
        <w:t xml:space="preserve"> </w:t>
      </w:r>
    </w:p>
    <w:p w:rsidR="00700D47" w:rsidRPr="00A22E83" w:rsidRDefault="00700D47" w:rsidP="00181F16">
      <w:pPr>
        <w:numPr>
          <w:ilvl w:val="0"/>
          <w:numId w:val="27"/>
        </w:numPr>
        <w:tabs>
          <w:tab w:val="right" w:pos="426"/>
        </w:tabs>
        <w:spacing w:before="120"/>
        <w:ind w:left="0" w:firstLine="0"/>
        <w:rPr>
          <w:b/>
          <w:i/>
          <w:sz w:val="22"/>
          <w:szCs w:val="22"/>
          <w:u w:val="single"/>
          <w:lang w:val="pt-BR" w:eastAsia="ru-RU"/>
        </w:rPr>
      </w:pPr>
      <w:bookmarkStart w:id="45" w:name="_Hlk71621175"/>
      <w:r w:rsidRPr="00A22E83">
        <w:rPr>
          <w:b/>
          <w:sz w:val="22"/>
          <w:szCs w:val="22"/>
          <w:lang w:val="pt-BR" w:eastAsia="ru-RU"/>
        </w:rPr>
        <w:t>Ofertele se prezintă în valută__</w:t>
      </w:r>
      <w:bookmarkEnd w:id="45"/>
      <w:r w:rsidRPr="00A22E83">
        <w:rPr>
          <w:b/>
          <w:i/>
          <w:sz w:val="22"/>
          <w:szCs w:val="22"/>
          <w:u w:val="single"/>
          <w:lang w:val="pt-BR" w:eastAsia="ru-RU"/>
        </w:rPr>
        <w:t>Lei  MD_</w:t>
      </w:r>
    </w:p>
    <w:p w:rsidR="00700D47" w:rsidRPr="00A22E83" w:rsidRDefault="00700D47" w:rsidP="00181F16">
      <w:pPr>
        <w:numPr>
          <w:ilvl w:val="0"/>
          <w:numId w:val="27"/>
        </w:numPr>
        <w:tabs>
          <w:tab w:val="right" w:pos="426"/>
        </w:tabs>
        <w:spacing w:before="120"/>
        <w:ind w:left="0" w:firstLine="0"/>
        <w:rPr>
          <w:b/>
          <w:i/>
          <w:sz w:val="22"/>
          <w:szCs w:val="22"/>
          <w:u w:val="single"/>
          <w:lang w:val="pt-BR" w:eastAsia="ru-RU"/>
        </w:rPr>
      </w:pPr>
      <w:r w:rsidRPr="00A22E83">
        <w:rPr>
          <w:b/>
          <w:sz w:val="22"/>
          <w:szCs w:val="22"/>
          <w:lang w:val="pt-BR" w:eastAsia="ru-RU"/>
        </w:rPr>
        <w:t>Criteriul de evaluare aplicat pentru atribuirea contractului:_</w:t>
      </w:r>
      <w:r w:rsidRPr="00A22E83">
        <w:rPr>
          <w:b/>
          <w:sz w:val="22"/>
          <w:szCs w:val="22"/>
          <w:u w:val="single"/>
          <w:lang w:val="pt-BR" w:eastAsia="ru-RU"/>
        </w:rPr>
        <w:t>cel mai mic preț,în corespundere cu documnetația standard, anunțul de participareși caietul de sracini</w:t>
      </w:r>
    </w:p>
    <w:p w:rsidR="00700D47" w:rsidRPr="00A22E83" w:rsidRDefault="00700D47" w:rsidP="00181F16">
      <w:pPr>
        <w:numPr>
          <w:ilvl w:val="0"/>
          <w:numId w:val="27"/>
        </w:numPr>
        <w:tabs>
          <w:tab w:val="right" w:pos="426"/>
        </w:tabs>
        <w:spacing w:before="120"/>
        <w:ind w:left="0" w:firstLine="0"/>
        <w:rPr>
          <w:b/>
          <w:sz w:val="22"/>
          <w:szCs w:val="22"/>
          <w:lang w:val="pt-BR" w:eastAsia="ru-RU"/>
        </w:rPr>
      </w:pPr>
      <w:r w:rsidRPr="00A22E83">
        <w:rPr>
          <w:b/>
          <w:sz w:val="22"/>
          <w:szCs w:val="22"/>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7248"/>
        <w:gridCol w:w="1800"/>
      </w:tblGrid>
      <w:tr w:rsidR="00700D47" w:rsidRPr="00F44C19" w:rsidTr="006C4BCC">
        <w:tc>
          <w:tcPr>
            <w:tcW w:w="577" w:type="dxa"/>
          </w:tcPr>
          <w:p w:rsidR="00700D47" w:rsidRPr="00F44C19" w:rsidRDefault="00700D47" w:rsidP="006C4BCC">
            <w:pPr>
              <w:shd w:val="clear" w:color="auto" w:fill="FFFFFF"/>
              <w:tabs>
                <w:tab w:val="left" w:pos="612"/>
              </w:tabs>
              <w:spacing w:before="120" w:after="120"/>
              <w:rPr>
                <w:rFonts w:eastAsia="SimSun"/>
                <w:b/>
                <w:iCs/>
                <w:lang w:eastAsia="ru-RU"/>
              </w:rPr>
            </w:pPr>
            <w:r w:rsidRPr="00F44C19">
              <w:rPr>
                <w:rFonts w:eastAsia="SimSun"/>
                <w:b/>
                <w:iCs/>
                <w:sz w:val="22"/>
                <w:szCs w:val="22"/>
                <w:lang w:eastAsia="ru-RU"/>
              </w:rPr>
              <w:t>Nr. d/o</w:t>
            </w:r>
          </w:p>
        </w:tc>
        <w:tc>
          <w:tcPr>
            <w:tcW w:w="7248" w:type="dxa"/>
          </w:tcPr>
          <w:p w:rsidR="00700D47" w:rsidRPr="00F44C19" w:rsidRDefault="00700D47" w:rsidP="006C4BCC">
            <w:pPr>
              <w:shd w:val="clear" w:color="auto" w:fill="FFFFFF"/>
              <w:tabs>
                <w:tab w:val="left" w:pos="612"/>
              </w:tabs>
              <w:spacing w:before="120" w:after="120"/>
              <w:jc w:val="center"/>
              <w:rPr>
                <w:rFonts w:eastAsia="SimSun"/>
                <w:b/>
                <w:iCs/>
                <w:lang w:eastAsia="ru-RU"/>
              </w:rPr>
            </w:pPr>
            <w:r w:rsidRPr="00F44C19">
              <w:rPr>
                <w:rFonts w:eastAsia="SimSun"/>
                <w:b/>
                <w:iCs/>
                <w:sz w:val="22"/>
                <w:szCs w:val="22"/>
                <w:lang w:eastAsia="ru-RU"/>
              </w:rPr>
              <w:t>Denumirea factorului de evaluare</w:t>
            </w:r>
          </w:p>
        </w:tc>
        <w:tc>
          <w:tcPr>
            <w:tcW w:w="1800" w:type="dxa"/>
          </w:tcPr>
          <w:p w:rsidR="00700D47" w:rsidRPr="00F44C19" w:rsidRDefault="00700D47" w:rsidP="006C4BCC">
            <w:pPr>
              <w:shd w:val="clear" w:color="auto" w:fill="FFFFFF"/>
              <w:tabs>
                <w:tab w:val="left" w:pos="612"/>
              </w:tabs>
              <w:spacing w:before="120" w:after="120"/>
              <w:jc w:val="center"/>
              <w:rPr>
                <w:rFonts w:eastAsia="SimSun"/>
                <w:b/>
                <w:iCs/>
                <w:lang w:eastAsia="ru-RU"/>
              </w:rPr>
            </w:pPr>
            <w:r w:rsidRPr="00F44C19">
              <w:rPr>
                <w:rFonts w:eastAsia="SimSun"/>
                <w:b/>
                <w:iCs/>
                <w:sz w:val="22"/>
                <w:szCs w:val="22"/>
                <w:lang w:eastAsia="ru-RU"/>
              </w:rPr>
              <w:t>Ponderea%</w:t>
            </w:r>
          </w:p>
        </w:tc>
      </w:tr>
      <w:tr w:rsidR="00700D47" w:rsidRPr="00F44C19" w:rsidTr="006C4BCC">
        <w:tc>
          <w:tcPr>
            <w:tcW w:w="577" w:type="dxa"/>
          </w:tcPr>
          <w:p w:rsidR="00700D47" w:rsidRPr="00F44C19" w:rsidRDefault="00700D47" w:rsidP="006C4BCC">
            <w:pPr>
              <w:shd w:val="clear" w:color="auto" w:fill="FFFFFF"/>
              <w:tabs>
                <w:tab w:val="left" w:pos="612"/>
              </w:tabs>
              <w:spacing w:before="120" w:after="120"/>
              <w:rPr>
                <w:rFonts w:eastAsia="SimSun"/>
                <w:iCs/>
                <w:lang w:eastAsia="ru-RU"/>
              </w:rPr>
            </w:pPr>
          </w:p>
        </w:tc>
        <w:tc>
          <w:tcPr>
            <w:tcW w:w="7248" w:type="dxa"/>
          </w:tcPr>
          <w:p w:rsidR="00700D47" w:rsidRPr="00F44C19" w:rsidRDefault="00700D47" w:rsidP="006C4BCC">
            <w:pPr>
              <w:shd w:val="clear" w:color="auto" w:fill="FFFFFF"/>
              <w:tabs>
                <w:tab w:val="left" w:pos="612"/>
              </w:tabs>
              <w:spacing w:before="120" w:after="120"/>
              <w:rPr>
                <w:rFonts w:eastAsia="SimSun"/>
                <w:iCs/>
                <w:lang w:eastAsia="ru-RU"/>
              </w:rPr>
            </w:pPr>
          </w:p>
        </w:tc>
        <w:tc>
          <w:tcPr>
            <w:tcW w:w="1800" w:type="dxa"/>
          </w:tcPr>
          <w:p w:rsidR="00700D47" w:rsidRPr="00F44C19" w:rsidRDefault="00700D47" w:rsidP="006C4BCC">
            <w:pPr>
              <w:shd w:val="clear" w:color="auto" w:fill="FFFFFF"/>
              <w:tabs>
                <w:tab w:val="left" w:pos="612"/>
              </w:tabs>
              <w:spacing w:before="120" w:after="120"/>
              <w:rPr>
                <w:rFonts w:eastAsia="SimSun"/>
                <w:iCs/>
                <w:lang w:eastAsia="ru-RU"/>
              </w:rPr>
            </w:pPr>
          </w:p>
        </w:tc>
      </w:tr>
      <w:tr w:rsidR="00700D47" w:rsidRPr="00F44C19" w:rsidTr="006C4BCC">
        <w:tc>
          <w:tcPr>
            <w:tcW w:w="577" w:type="dxa"/>
          </w:tcPr>
          <w:p w:rsidR="00700D47" w:rsidRPr="00F44C19" w:rsidRDefault="00700D47" w:rsidP="006C4BCC">
            <w:pPr>
              <w:shd w:val="clear" w:color="auto" w:fill="FFFFFF"/>
              <w:tabs>
                <w:tab w:val="left" w:pos="612"/>
              </w:tabs>
              <w:spacing w:before="120" w:after="120"/>
              <w:rPr>
                <w:rFonts w:eastAsia="SimSun"/>
                <w:iCs/>
                <w:lang w:eastAsia="ru-RU"/>
              </w:rPr>
            </w:pPr>
          </w:p>
        </w:tc>
        <w:tc>
          <w:tcPr>
            <w:tcW w:w="7248" w:type="dxa"/>
          </w:tcPr>
          <w:p w:rsidR="00700D47" w:rsidRPr="00F44C19" w:rsidRDefault="00700D47" w:rsidP="006C4BCC">
            <w:pPr>
              <w:shd w:val="clear" w:color="auto" w:fill="FFFFFF"/>
              <w:tabs>
                <w:tab w:val="left" w:pos="612"/>
              </w:tabs>
              <w:spacing w:before="120" w:after="120"/>
              <w:rPr>
                <w:rFonts w:eastAsia="SimSun"/>
                <w:iCs/>
                <w:lang w:eastAsia="ru-RU"/>
              </w:rPr>
            </w:pPr>
          </w:p>
        </w:tc>
        <w:tc>
          <w:tcPr>
            <w:tcW w:w="1800" w:type="dxa"/>
          </w:tcPr>
          <w:p w:rsidR="00700D47" w:rsidRPr="00F44C19" w:rsidRDefault="00700D47" w:rsidP="006C4BCC">
            <w:pPr>
              <w:shd w:val="clear" w:color="auto" w:fill="FFFFFF"/>
              <w:tabs>
                <w:tab w:val="left" w:pos="612"/>
              </w:tabs>
              <w:spacing w:before="120" w:after="120"/>
              <w:rPr>
                <w:rFonts w:eastAsia="SimSun"/>
                <w:iCs/>
                <w:lang w:eastAsia="ru-RU"/>
              </w:rPr>
            </w:pPr>
          </w:p>
        </w:tc>
      </w:tr>
    </w:tbl>
    <w:p w:rsidR="00700D47" w:rsidRPr="00A22E83" w:rsidRDefault="00700D47" w:rsidP="00181F16">
      <w:pPr>
        <w:shd w:val="clear" w:color="auto" w:fill="FFFFFF"/>
        <w:tabs>
          <w:tab w:val="right" w:pos="426"/>
        </w:tabs>
        <w:spacing w:before="120"/>
        <w:rPr>
          <w:b/>
          <w:sz w:val="22"/>
          <w:szCs w:val="22"/>
          <w:lang w:val="pt-BR" w:eastAsia="ru-RU"/>
        </w:rPr>
      </w:pPr>
      <w:r w:rsidRPr="00A22E83">
        <w:rPr>
          <w:b/>
          <w:sz w:val="22"/>
          <w:szCs w:val="22"/>
          <w:lang w:val="pt-BR" w:eastAsia="ru-RU"/>
        </w:rPr>
        <w:t>26. Termenul limită de depunere/deschidere a ofertelor:</w:t>
      </w:r>
    </w:p>
    <w:p w:rsidR="00700D47" w:rsidRPr="00A22E83" w:rsidRDefault="00700D47" w:rsidP="00181F16">
      <w:pPr>
        <w:numPr>
          <w:ilvl w:val="0"/>
          <w:numId w:val="29"/>
        </w:numPr>
        <w:shd w:val="clear" w:color="auto" w:fill="FFFFFF"/>
        <w:tabs>
          <w:tab w:val="right" w:pos="426"/>
        </w:tabs>
        <w:ind w:left="357" w:hanging="357"/>
        <w:rPr>
          <w:b/>
          <w:sz w:val="22"/>
          <w:szCs w:val="22"/>
          <w:lang w:val="pt-BR" w:eastAsia="ru-RU"/>
        </w:rPr>
      </w:pPr>
      <w:r w:rsidRPr="00A22E83">
        <w:rPr>
          <w:b/>
          <w:sz w:val="22"/>
          <w:szCs w:val="22"/>
          <w:lang w:val="pt-BR" w:eastAsia="ru-RU"/>
        </w:rPr>
        <w:t xml:space="preserve">conform SIA RSAP /până la: </w:t>
      </w:r>
      <w:r w:rsidRPr="00A22E83">
        <w:rPr>
          <w:b/>
          <w:i/>
          <w:sz w:val="22"/>
          <w:szCs w:val="22"/>
          <w:lang w:val="pt-BR" w:eastAsia="ru-RU"/>
        </w:rPr>
        <w:t>[ora exactă]</w:t>
      </w:r>
      <w:r w:rsidRPr="00A22E83">
        <w:rPr>
          <w:b/>
          <w:sz w:val="22"/>
          <w:szCs w:val="22"/>
          <w:lang w:val="pt-BR" w:eastAsia="ru-RU"/>
        </w:rPr>
        <w:t>_</w:t>
      </w:r>
      <w:r w:rsidRPr="00A22E83">
        <w:rPr>
          <w:b/>
          <w:i/>
          <w:sz w:val="22"/>
          <w:szCs w:val="22"/>
          <w:u w:val="single"/>
          <w:lang w:val="pt-BR" w:eastAsia="ru-RU"/>
        </w:rPr>
        <w:t xml:space="preserve"> Informația o găsiți în  SIA RSAP</w:t>
      </w:r>
      <w:r w:rsidRPr="00A22E83">
        <w:rPr>
          <w:b/>
          <w:sz w:val="22"/>
          <w:szCs w:val="22"/>
          <w:lang w:val="pt-BR" w:eastAsia="ru-RU"/>
        </w:rPr>
        <w:t xml:space="preserve"> </w:t>
      </w:r>
    </w:p>
    <w:p w:rsidR="00700D47" w:rsidRPr="00A22E83" w:rsidRDefault="00700D47" w:rsidP="00181F16">
      <w:pPr>
        <w:numPr>
          <w:ilvl w:val="0"/>
          <w:numId w:val="29"/>
        </w:numPr>
        <w:shd w:val="clear" w:color="auto" w:fill="FFFFFF"/>
        <w:tabs>
          <w:tab w:val="right" w:pos="426"/>
        </w:tabs>
        <w:ind w:left="357" w:hanging="357"/>
        <w:rPr>
          <w:b/>
          <w:sz w:val="22"/>
          <w:szCs w:val="22"/>
          <w:lang w:val="pt-BR" w:eastAsia="ru-RU"/>
        </w:rPr>
      </w:pPr>
      <w:r w:rsidRPr="00A22E83">
        <w:rPr>
          <w:b/>
          <w:sz w:val="22"/>
          <w:szCs w:val="22"/>
          <w:lang w:val="pt-BR" w:eastAsia="ru-RU"/>
        </w:rPr>
        <w:t xml:space="preserve">pe: </w:t>
      </w:r>
      <w:r w:rsidRPr="00A22E83">
        <w:rPr>
          <w:b/>
          <w:i/>
          <w:sz w:val="22"/>
          <w:szCs w:val="22"/>
          <w:lang w:val="pt-BR" w:eastAsia="ru-RU"/>
        </w:rPr>
        <w:t>[data</w:t>
      </w:r>
      <w:r w:rsidRPr="00A22E83">
        <w:rPr>
          <w:b/>
          <w:sz w:val="22"/>
          <w:szCs w:val="22"/>
          <w:lang w:val="pt-BR" w:eastAsia="ru-RU"/>
        </w:rPr>
        <w:t xml:space="preserve">]       </w:t>
      </w:r>
      <w:r w:rsidRPr="00A22E83">
        <w:rPr>
          <w:b/>
          <w:i/>
          <w:sz w:val="22"/>
          <w:szCs w:val="22"/>
          <w:u w:val="single"/>
          <w:lang w:val="pt-BR" w:eastAsia="ru-RU"/>
        </w:rPr>
        <w:t xml:space="preserve"> Informația o găsiți în  SIA RSAP</w:t>
      </w:r>
      <w:r w:rsidRPr="00A22E83">
        <w:rPr>
          <w:b/>
          <w:sz w:val="22"/>
          <w:szCs w:val="22"/>
          <w:lang w:val="pt-BR" w:eastAsia="ru-RU"/>
        </w:rPr>
        <w:t xml:space="preserve"> </w:t>
      </w:r>
    </w:p>
    <w:p w:rsidR="00700D47" w:rsidRPr="00A22E83" w:rsidRDefault="00700D47" w:rsidP="00181F16">
      <w:pPr>
        <w:shd w:val="clear" w:color="auto" w:fill="FFFFFF"/>
        <w:tabs>
          <w:tab w:val="right" w:pos="426"/>
        </w:tabs>
        <w:spacing w:before="120"/>
        <w:ind w:left="360"/>
        <w:rPr>
          <w:b/>
          <w:sz w:val="22"/>
          <w:szCs w:val="22"/>
          <w:lang w:val="pt-BR" w:eastAsia="ru-RU"/>
        </w:rPr>
      </w:pPr>
      <w:r w:rsidRPr="00A22E83">
        <w:rPr>
          <w:b/>
          <w:sz w:val="22"/>
          <w:szCs w:val="22"/>
          <w:lang w:val="pt-BR" w:eastAsia="ru-RU"/>
        </w:rPr>
        <w:t xml:space="preserve">27. Adresa la care trebuie transmise ofertele sau cererile de participare: </w:t>
      </w:r>
    </w:p>
    <w:p w:rsidR="00700D47" w:rsidRPr="00A22E83" w:rsidRDefault="00700D47" w:rsidP="00181F16">
      <w:pPr>
        <w:shd w:val="clear" w:color="auto" w:fill="FFFFFF"/>
        <w:tabs>
          <w:tab w:val="right" w:pos="426"/>
        </w:tabs>
        <w:spacing w:before="120"/>
        <w:ind w:left="450"/>
        <w:rPr>
          <w:b/>
          <w:sz w:val="22"/>
          <w:szCs w:val="22"/>
          <w:lang w:val="pt-BR" w:eastAsia="ru-RU"/>
        </w:rPr>
      </w:pPr>
      <w:r w:rsidRPr="00A22E83">
        <w:rPr>
          <w:b/>
          <w:i/>
          <w:sz w:val="22"/>
          <w:szCs w:val="22"/>
          <w:lang w:val="pt-BR" w:eastAsia="ru-RU"/>
        </w:rPr>
        <w:t>Ofertele sau cererile de participare vor fi depuse electronic prin intermediul SIA RSAP</w:t>
      </w:r>
    </w:p>
    <w:p w:rsidR="00700D47" w:rsidRPr="00A22E83" w:rsidRDefault="00700D47" w:rsidP="00181F16">
      <w:pPr>
        <w:numPr>
          <w:ilvl w:val="0"/>
          <w:numId w:val="32"/>
        </w:numPr>
        <w:tabs>
          <w:tab w:val="right" w:pos="426"/>
        </w:tabs>
        <w:spacing w:before="120"/>
        <w:rPr>
          <w:b/>
          <w:sz w:val="22"/>
          <w:szCs w:val="22"/>
          <w:lang w:val="pt-BR" w:eastAsia="ru-RU"/>
        </w:rPr>
      </w:pPr>
      <w:r w:rsidRPr="00A22E83">
        <w:rPr>
          <w:b/>
          <w:sz w:val="22"/>
          <w:szCs w:val="22"/>
          <w:lang w:val="pt-BR" w:eastAsia="ru-RU"/>
        </w:rPr>
        <w:t xml:space="preserve">Termenul de valabilitate a ofertelor: </w:t>
      </w:r>
      <w:r w:rsidR="00943629">
        <w:rPr>
          <w:b/>
          <w:i/>
          <w:sz w:val="22"/>
          <w:szCs w:val="22"/>
          <w:u w:val="single"/>
          <w:lang w:val="pt-BR" w:eastAsia="ru-RU"/>
        </w:rPr>
        <w:t>6</w:t>
      </w:r>
      <w:r w:rsidRPr="00A22E83">
        <w:rPr>
          <w:b/>
          <w:i/>
          <w:sz w:val="22"/>
          <w:szCs w:val="22"/>
          <w:u w:val="single"/>
          <w:lang w:val="pt-BR" w:eastAsia="ru-RU"/>
        </w:rPr>
        <w:t>0 zile</w:t>
      </w:r>
      <w:r w:rsidRPr="00A22E83">
        <w:rPr>
          <w:b/>
          <w:sz w:val="22"/>
          <w:szCs w:val="22"/>
          <w:lang w:val="pt-BR" w:eastAsia="ru-RU"/>
        </w:rPr>
        <w:t xml:space="preserve"> </w:t>
      </w:r>
    </w:p>
    <w:p w:rsidR="00700D47" w:rsidRPr="00F44C19" w:rsidRDefault="00700D47" w:rsidP="00181F16">
      <w:pPr>
        <w:numPr>
          <w:ilvl w:val="0"/>
          <w:numId w:val="32"/>
        </w:numPr>
        <w:tabs>
          <w:tab w:val="right" w:pos="426"/>
        </w:tabs>
        <w:spacing w:before="120"/>
        <w:rPr>
          <w:b/>
          <w:sz w:val="22"/>
          <w:szCs w:val="22"/>
          <w:lang w:eastAsia="ru-RU"/>
        </w:rPr>
      </w:pPr>
      <w:r w:rsidRPr="00F44C19">
        <w:rPr>
          <w:b/>
          <w:sz w:val="22"/>
          <w:szCs w:val="22"/>
          <w:lang w:eastAsia="ru-RU"/>
        </w:rPr>
        <w:t xml:space="preserve">Locul deschiderii ofertelor: </w:t>
      </w:r>
      <w:r w:rsidRPr="00F44C19">
        <w:rPr>
          <w:b/>
          <w:i/>
          <w:sz w:val="22"/>
          <w:szCs w:val="22"/>
          <w:u w:val="single"/>
          <w:lang w:eastAsia="ru-RU"/>
        </w:rPr>
        <w:t>SIA RSAP</w:t>
      </w:r>
      <w:r w:rsidRPr="00F44C19">
        <w:rPr>
          <w:b/>
          <w:sz w:val="22"/>
          <w:szCs w:val="22"/>
          <w:lang w:eastAsia="ru-RU"/>
        </w:rPr>
        <w:t xml:space="preserve"> </w:t>
      </w:r>
    </w:p>
    <w:p w:rsidR="00700D47" w:rsidRPr="00A22E83" w:rsidRDefault="00700D47" w:rsidP="00181F16">
      <w:pPr>
        <w:shd w:val="clear" w:color="auto" w:fill="FFFFFF"/>
        <w:tabs>
          <w:tab w:val="left" w:pos="360"/>
          <w:tab w:val="left" w:pos="1800"/>
          <w:tab w:val="left" w:pos="3240"/>
        </w:tabs>
        <w:spacing w:after="120"/>
        <w:ind w:left="360"/>
        <w:rPr>
          <w:b/>
          <w:i/>
          <w:sz w:val="22"/>
          <w:szCs w:val="22"/>
          <w:lang w:val="pt-BR" w:eastAsia="ru-RU"/>
        </w:rPr>
      </w:pPr>
      <w:r w:rsidRPr="00A22E83">
        <w:rPr>
          <w:b/>
          <w:i/>
          <w:sz w:val="22"/>
          <w:szCs w:val="22"/>
          <w:lang w:val="pt-BR" w:eastAsia="ru-RU"/>
        </w:rPr>
        <w:t xml:space="preserve">Ofertele întârziate vor fi respinse. </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 xml:space="preserve">Persoanele autorizate să asiste la deschiderea ofertelor: </w:t>
      </w:r>
      <w:r w:rsidRPr="00A22E83">
        <w:rPr>
          <w:b/>
          <w:sz w:val="22"/>
          <w:szCs w:val="22"/>
          <w:lang w:val="pt-BR" w:eastAsia="ru-RU"/>
        </w:rPr>
        <w:br/>
      </w:r>
      <w:r w:rsidRPr="00A22E83">
        <w:rPr>
          <w:b/>
          <w:i/>
          <w:sz w:val="22"/>
          <w:szCs w:val="22"/>
          <w:lang w:val="pt-BR" w:eastAsia="ru-RU"/>
        </w:rPr>
        <w:t>Ofertanții sau reprezentanții acestora au dreptul să participe la deschiderea ofertelor, cu excepția cazului când ofertele au fost depuse prin SIA RSAP</w:t>
      </w:r>
      <w:r w:rsidRPr="00A22E83">
        <w:rPr>
          <w:b/>
          <w:sz w:val="22"/>
          <w:szCs w:val="22"/>
          <w:lang w:val="pt-BR" w:eastAsia="ru-RU"/>
        </w:rPr>
        <w:t>.</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Limba sau limbile în care trebuie redactate ofertele sau cererile de participare: Română</w:t>
      </w:r>
    </w:p>
    <w:p w:rsidR="00700D47" w:rsidRPr="00F44C19" w:rsidRDefault="00700D47" w:rsidP="00181F16">
      <w:pPr>
        <w:numPr>
          <w:ilvl w:val="0"/>
          <w:numId w:val="32"/>
        </w:numPr>
        <w:shd w:val="clear" w:color="auto" w:fill="FFFFFF"/>
        <w:tabs>
          <w:tab w:val="right" w:pos="426"/>
        </w:tabs>
        <w:spacing w:before="120"/>
        <w:rPr>
          <w:b/>
          <w:sz w:val="22"/>
          <w:szCs w:val="22"/>
          <w:lang w:eastAsia="ru-RU"/>
        </w:rPr>
      </w:pPr>
      <w:r w:rsidRPr="00F44C19">
        <w:rPr>
          <w:b/>
          <w:sz w:val="22"/>
          <w:szCs w:val="22"/>
          <w:lang w:eastAsia="ru-RU"/>
        </w:rPr>
        <w:t xml:space="preserve">Respectivul contract se referă la un proiect și/sau program finanțat din fonduri ale Uniunii Europene:    </w:t>
      </w:r>
      <w:r w:rsidRPr="00F44C19">
        <w:rPr>
          <w:b/>
          <w:sz w:val="22"/>
          <w:szCs w:val="22"/>
          <w:u w:val="single"/>
          <w:lang w:eastAsia="ru-RU"/>
        </w:rPr>
        <w:t>nu_</w:t>
      </w:r>
    </w:p>
    <w:p w:rsidR="00700D47" w:rsidRPr="00A22E83" w:rsidRDefault="00700D47" w:rsidP="00181F16">
      <w:pPr>
        <w:shd w:val="clear" w:color="auto" w:fill="FFFFFF"/>
        <w:tabs>
          <w:tab w:val="right" w:pos="426"/>
        </w:tabs>
        <w:spacing w:before="120"/>
        <w:rPr>
          <w:b/>
          <w:sz w:val="22"/>
          <w:szCs w:val="22"/>
          <w:lang w:val="pt-BR" w:eastAsia="ru-RU"/>
        </w:rPr>
      </w:pPr>
      <w:r w:rsidRPr="00A22E83">
        <w:rPr>
          <w:b/>
          <w:sz w:val="22"/>
          <w:szCs w:val="22"/>
          <w:lang w:val="pt-BR" w:eastAsia="ru-RU"/>
        </w:rPr>
        <w:t xml:space="preserve">                  </w:t>
      </w:r>
      <w:r w:rsidRPr="00A22E83">
        <w:rPr>
          <w:sz w:val="22"/>
          <w:szCs w:val="22"/>
          <w:lang w:val="pt-BR" w:eastAsia="ru-RU"/>
        </w:rPr>
        <w:t>(se specifică denumireaproiectului și/sau programului)</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 xml:space="preserve">Denumirea și adresa organismului competent de soluționare a contestațiilor: </w:t>
      </w:r>
    </w:p>
    <w:p w:rsidR="00700D47" w:rsidRPr="00A22E83" w:rsidRDefault="00700D47" w:rsidP="00181F16">
      <w:pPr>
        <w:shd w:val="clear" w:color="auto" w:fill="FFFFFF"/>
        <w:tabs>
          <w:tab w:val="right" w:pos="426"/>
        </w:tabs>
        <w:ind w:left="450"/>
        <w:rPr>
          <w:b/>
          <w:i/>
          <w:sz w:val="22"/>
          <w:szCs w:val="22"/>
          <w:lang w:val="pt-BR" w:eastAsia="ru-RU"/>
        </w:rPr>
      </w:pPr>
      <w:r w:rsidRPr="00A22E83">
        <w:rPr>
          <w:b/>
          <w:i/>
          <w:sz w:val="22"/>
          <w:szCs w:val="22"/>
          <w:lang w:val="pt-BR" w:eastAsia="ru-RU"/>
        </w:rPr>
        <w:t>Agenția Națională pentru Soluționarea Contestațiilor</w:t>
      </w:r>
    </w:p>
    <w:p w:rsidR="00700D47" w:rsidRPr="00A22E83" w:rsidRDefault="00700D47" w:rsidP="00181F16">
      <w:pPr>
        <w:shd w:val="clear" w:color="auto" w:fill="FFFFFF"/>
        <w:tabs>
          <w:tab w:val="right" w:pos="426"/>
        </w:tabs>
        <w:ind w:left="450"/>
        <w:rPr>
          <w:b/>
          <w:i/>
          <w:sz w:val="22"/>
          <w:szCs w:val="22"/>
          <w:lang w:val="pt-BR" w:eastAsia="ru-RU"/>
        </w:rPr>
      </w:pPr>
      <w:r w:rsidRPr="00A22E83">
        <w:rPr>
          <w:b/>
          <w:i/>
          <w:sz w:val="22"/>
          <w:szCs w:val="22"/>
          <w:lang w:val="pt-BR" w:eastAsia="ru-RU"/>
        </w:rPr>
        <w:t>Adresa: mun. Chișinău, bd. Ștefan cel Mare și Sfânt nr.124 (et.4), MD 2001;</w:t>
      </w:r>
    </w:p>
    <w:p w:rsidR="00700D47" w:rsidRPr="00F44C19" w:rsidRDefault="00700D47" w:rsidP="00181F16">
      <w:pPr>
        <w:shd w:val="clear" w:color="auto" w:fill="FFFFFF"/>
        <w:tabs>
          <w:tab w:val="right" w:pos="426"/>
        </w:tabs>
        <w:ind w:left="450"/>
        <w:rPr>
          <w:b/>
          <w:i/>
          <w:sz w:val="22"/>
          <w:szCs w:val="22"/>
          <w:lang w:eastAsia="ru-RU"/>
        </w:rPr>
      </w:pPr>
      <w:r w:rsidRPr="00F44C19">
        <w:rPr>
          <w:b/>
          <w:i/>
          <w:sz w:val="22"/>
          <w:szCs w:val="22"/>
          <w:lang w:eastAsia="ru-RU"/>
        </w:rPr>
        <w:t>Tel/Fax/email: 022-820 652, 022 820-651, contestatii@ansc.md</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Data (datele) și referința (referințele) publicărilor anterioare în Jurnalul Oficial al Uniunii Europene privind contractul (contractele) la care se referă anunțul respectiv (dacă este cazul):____________</w:t>
      </w:r>
      <w:r w:rsidRPr="00A22E83">
        <w:rPr>
          <w:b/>
          <w:sz w:val="22"/>
          <w:szCs w:val="22"/>
          <w:u w:val="single"/>
          <w:lang w:val="pt-BR" w:eastAsia="ru-RU"/>
        </w:rPr>
        <w:t>nu_</w:t>
      </w:r>
      <w:r w:rsidRPr="00A22E83">
        <w:rPr>
          <w:b/>
          <w:sz w:val="22"/>
          <w:szCs w:val="22"/>
          <w:lang w:val="pt-BR" w:eastAsia="ru-RU"/>
        </w:rPr>
        <w:t>__________________________________</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lastRenderedPageBreak/>
        <w:t>În cazul achizițiilor periodice, calendarul estimat pentru publicarea anunțurilor viitoare</w:t>
      </w:r>
      <w:r w:rsidRPr="00A22E83">
        <w:rPr>
          <w:b/>
          <w:sz w:val="22"/>
          <w:szCs w:val="22"/>
          <w:shd w:val="clear" w:color="auto" w:fill="FFFFFF"/>
          <w:lang w:val="pt-BR" w:eastAsia="ru-RU"/>
        </w:rPr>
        <w:t>:________________</w:t>
      </w:r>
      <w:r w:rsidRPr="00A22E83">
        <w:rPr>
          <w:b/>
          <w:sz w:val="22"/>
          <w:szCs w:val="22"/>
          <w:u w:val="single"/>
          <w:shd w:val="clear" w:color="auto" w:fill="FFFFFF"/>
          <w:lang w:val="pt-BR" w:eastAsia="ru-RU"/>
        </w:rPr>
        <w:t>nu</w:t>
      </w:r>
      <w:r w:rsidRPr="00A22E83">
        <w:rPr>
          <w:b/>
          <w:sz w:val="22"/>
          <w:szCs w:val="22"/>
          <w:shd w:val="clear" w:color="auto" w:fill="FFFFFF"/>
          <w:lang w:val="pt-BR" w:eastAsia="ru-RU"/>
        </w:rPr>
        <w:t>____________________________________________</w:t>
      </w:r>
    </w:p>
    <w:p w:rsidR="00700D47" w:rsidRPr="00A22E83" w:rsidRDefault="00700D47" w:rsidP="00181F16">
      <w:pPr>
        <w:numPr>
          <w:ilvl w:val="0"/>
          <w:numId w:val="32"/>
        </w:numPr>
        <w:shd w:val="clear" w:color="auto" w:fill="FFFFFF"/>
        <w:tabs>
          <w:tab w:val="right" w:pos="426"/>
        </w:tabs>
        <w:spacing w:before="120"/>
        <w:rPr>
          <w:b/>
          <w:sz w:val="22"/>
          <w:szCs w:val="22"/>
          <w:u w:val="single"/>
          <w:lang w:val="pt-BR" w:eastAsia="ru-RU"/>
        </w:rPr>
      </w:pPr>
      <w:r w:rsidRPr="00A22E83">
        <w:rPr>
          <w:b/>
          <w:sz w:val="22"/>
          <w:szCs w:val="22"/>
          <w:lang w:val="pt-BR" w:eastAsia="ru-RU"/>
        </w:rPr>
        <w:t xml:space="preserve">Data publicării anunțului de intenție sau, după caz, precizarea că nu a fost publicat un astfel de </w:t>
      </w:r>
      <w:r w:rsidRPr="00A22E83">
        <w:rPr>
          <w:b/>
          <w:sz w:val="22"/>
          <w:szCs w:val="22"/>
          <w:shd w:val="clear" w:color="auto" w:fill="FFFFFF"/>
          <w:lang w:val="pt-BR" w:eastAsia="ru-RU"/>
        </w:rPr>
        <w:t>anunţ:__</w:t>
      </w:r>
      <w:r w:rsidRPr="00A22E83">
        <w:rPr>
          <w:b/>
          <w:sz w:val="22"/>
          <w:szCs w:val="22"/>
          <w:u w:val="single"/>
          <w:shd w:val="clear" w:color="auto" w:fill="FFFFFF"/>
          <w:lang w:val="pt-BR" w:eastAsia="ru-RU"/>
        </w:rPr>
        <w:t>-</w:t>
      </w:r>
    </w:p>
    <w:p w:rsidR="00700D47" w:rsidRPr="00A22E83" w:rsidRDefault="00700D47" w:rsidP="00181F16">
      <w:pPr>
        <w:numPr>
          <w:ilvl w:val="0"/>
          <w:numId w:val="32"/>
        </w:numPr>
        <w:shd w:val="clear" w:color="auto" w:fill="FFFFFF"/>
        <w:tabs>
          <w:tab w:val="right" w:pos="426"/>
        </w:tabs>
        <w:spacing w:before="120"/>
        <w:rPr>
          <w:b/>
          <w:sz w:val="22"/>
          <w:szCs w:val="22"/>
          <w:highlight w:val="yellow"/>
          <w:lang w:val="pt-BR" w:eastAsia="ru-RU"/>
        </w:rPr>
      </w:pPr>
      <w:r w:rsidRPr="00A22E83">
        <w:rPr>
          <w:b/>
          <w:sz w:val="22"/>
          <w:szCs w:val="22"/>
          <w:lang w:val="pt-BR" w:eastAsia="ru-RU"/>
        </w:rPr>
        <w:t>Data transmiterii spre publicare a anunțului de participar</w:t>
      </w:r>
      <w:r w:rsidRPr="00A22E83">
        <w:rPr>
          <w:b/>
          <w:sz w:val="22"/>
          <w:szCs w:val="22"/>
          <w:shd w:val="clear" w:color="auto" w:fill="FFFFFF"/>
          <w:lang w:val="pt-BR" w:eastAsia="ru-RU"/>
        </w:rPr>
        <w:t xml:space="preserve">e: </w:t>
      </w:r>
      <w:r w:rsidR="00943629">
        <w:rPr>
          <w:b/>
          <w:sz w:val="22"/>
          <w:szCs w:val="22"/>
          <w:shd w:val="clear" w:color="auto" w:fill="FFFFFF"/>
          <w:lang w:val="pt-BR" w:eastAsia="ru-RU"/>
        </w:rPr>
        <w:t>28.08.2026</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700D47" w:rsidRPr="000A2829" w:rsidTr="006C4BCC">
        <w:tc>
          <w:tcPr>
            <w:tcW w:w="5305" w:type="dxa"/>
            <w:shd w:val="clear" w:color="auto" w:fill="FFFFFF"/>
          </w:tcPr>
          <w:p w:rsidR="00700D47" w:rsidRPr="00F44C19" w:rsidRDefault="00700D47" w:rsidP="006C4BCC">
            <w:pPr>
              <w:shd w:val="clear" w:color="auto" w:fill="FFFFFF"/>
              <w:tabs>
                <w:tab w:val="right" w:pos="426"/>
              </w:tabs>
              <w:rPr>
                <w:rFonts w:eastAsia="SimSun"/>
                <w:b/>
                <w:lang w:eastAsia="ru-RU"/>
              </w:rPr>
            </w:pPr>
            <w:r w:rsidRPr="00F44C19">
              <w:rPr>
                <w:rFonts w:eastAsia="SimSun"/>
                <w:b/>
                <w:sz w:val="22"/>
                <w:szCs w:val="22"/>
                <w:lang w:eastAsia="ru-RU"/>
              </w:rPr>
              <w:t>Denumirea instrumentului electronic</w:t>
            </w:r>
          </w:p>
        </w:tc>
        <w:tc>
          <w:tcPr>
            <w:tcW w:w="3785" w:type="dxa"/>
            <w:shd w:val="clear" w:color="auto" w:fill="FFFFFF"/>
          </w:tcPr>
          <w:p w:rsidR="00700D47" w:rsidRPr="00A22E83" w:rsidRDefault="00700D47" w:rsidP="006C4BCC">
            <w:pPr>
              <w:shd w:val="clear" w:color="auto" w:fill="FFFFFF"/>
              <w:tabs>
                <w:tab w:val="right" w:pos="426"/>
              </w:tabs>
              <w:rPr>
                <w:rFonts w:eastAsia="SimSun"/>
                <w:b/>
                <w:lang w:val="pt-BR" w:eastAsia="ru-RU"/>
              </w:rPr>
            </w:pPr>
            <w:r w:rsidRPr="00A22E83">
              <w:rPr>
                <w:rFonts w:eastAsia="SimSun"/>
                <w:b/>
                <w:sz w:val="22"/>
                <w:szCs w:val="22"/>
                <w:lang w:val="pt-BR" w:eastAsia="ru-RU"/>
              </w:rPr>
              <w:t>Se va utiliza/accepta sau nu</w:t>
            </w:r>
          </w:p>
        </w:tc>
      </w:tr>
      <w:tr w:rsidR="00700D47" w:rsidRPr="00F44C19" w:rsidTr="006C4BCC">
        <w:tc>
          <w:tcPr>
            <w:tcW w:w="5305" w:type="dxa"/>
            <w:shd w:val="clear" w:color="auto" w:fill="FFFFFF"/>
          </w:tcPr>
          <w:p w:rsidR="00700D47" w:rsidRPr="00A22E83" w:rsidRDefault="00700D47" w:rsidP="006C4BCC">
            <w:pPr>
              <w:shd w:val="clear" w:color="auto" w:fill="FFFFFF"/>
              <w:tabs>
                <w:tab w:val="right" w:pos="426"/>
              </w:tabs>
              <w:rPr>
                <w:rFonts w:eastAsia="SimSun"/>
                <w:lang w:val="pt-BR" w:eastAsia="ru-RU"/>
              </w:rPr>
            </w:pPr>
            <w:r w:rsidRPr="00A22E83">
              <w:rPr>
                <w:rFonts w:eastAsia="SimSun"/>
                <w:sz w:val="22"/>
                <w:szCs w:val="22"/>
                <w:lang w:val="pt-BR" w:eastAsia="ru-RU"/>
              </w:rPr>
              <w:t>depunerea electronică a ofertelor sau a cererilor de participare</w:t>
            </w:r>
          </w:p>
        </w:tc>
        <w:tc>
          <w:tcPr>
            <w:tcW w:w="378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da</w:t>
            </w:r>
          </w:p>
        </w:tc>
      </w:tr>
      <w:tr w:rsidR="00700D47" w:rsidRPr="00F44C19" w:rsidTr="006C4BCC">
        <w:tc>
          <w:tcPr>
            <w:tcW w:w="530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sistemul de comenzi electronice</w:t>
            </w:r>
          </w:p>
        </w:tc>
        <w:tc>
          <w:tcPr>
            <w:tcW w:w="378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nu</w:t>
            </w:r>
          </w:p>
        </w:tc>
      </w:tr>
      <w:tr w:rsidR="00700D47" w:rsidRPr="00F44C19" w:rsidTr="006C4BCC">
        <w:tc>
          <w:tcPr>
            <w:tcW w:w="530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facturarea electronică</w:t>
            </w:r>
          </w:p>
        </w:tc>
        <w:tc>
          <w:tcPr>
            <w:tcW w:w="378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da</w:t>
            </w:r>
          </w:p>
        </w:tc>
      </w:tr>
      <w:tr w:rsidR="00700D47" w:rsidRPr="00F44C19" w:rsidTr="006C4BCC">
        <w:trPr>
          <w:trHeight w:val="77"/>
        </w:trPr>
        <w:tc>
          <w:tcPr>
            <w:tcW w:w="530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plățile electronice</w:t>
            </w:r>
          </w:p>
        </w:tc>
        <w:tc>
          <w:tcPr>
            <w:tcW w:w="378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da</w:t>
            </w:r>
          </w:p>
        </w:tc>
      </w:tr>
    </w:tbl>
    <w:p w:rsidR="00700D47" w:rsidRPr="00F44C19" w:rsidRDefault="00700D47" w:rsidP="00181F16">
      <w:pPr>
        <w:numPr>
          <w:ilvl w:val="0"/>
          <w:numId w:val="32"/>
        </w:numPr>
        <w:shd w:val="clear" w:color="auto" w:fill="FFFFFF"/>
        <w:tabs>
          <w:tab w:val="right" w:pos="426"/>
        </w:tabs>
        <w:spacing w:before="120"/>
        <w:rPr>
          <w:b/>
          <w:sz w:val="22"/>
          <w:szCs w:val="22"/>
          <w:lang w:eastAsia="ru-RU"/>
        </w:rPr>
      </w:pPr>
      <w:r w:rsidRPr="00F44C19">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F44C19">
        <w:rPr>
          <w:b/>
          <w:sz w:val="22"/>
          <w:szCs w:val="22"/>
          <w:shd w:val="clear" w:color="auto" w:fill="FFFFFF"/>
          <w:lang w:eastAsia="ru-RU"/>
        </w:rPr>
        <w:t>_</w:t>
      </w:r>
      <w:r w:rsidRPr="00F44C19">
        <w:rPr>
          <w:b/>
          <w:sz w:val="22"/>
          <w:szCs w:val="22"/>
          <w:u w:val="single"/>
          <w:shd w:val="clear" w:color="auto" w:fill="FFFFFF"/>
          <w:lang w:eastAsia="ru-RU"/>
        </w:rPr>
        <w:t>nu___</w:t>
      </w:r>
    </w:p>
    <w:p w:rsidR="00700D47" w:rsidRPr="00F44C19" w:rsidRDefault="00700D47" w:rsidP="00181F16">
      <w:pPr>
        <w:numPr>
          <w:ilvl w:val="0"/>
          <w:numId w:val="32"/>
        </w:numPr>
        <w:shd w:val="clear" w:color="auto" w:fill="FFFFFF"/>
        <w:tabs>
          <w:tab w:val="right" w:pos="426"/>
        </w:tabs>
        <w:spacing w:before="120"/>
        <w:rPr>
          <w:b/>
          <w:sz w:val="22"/>
          <w:szCs w:val="22"/>
          <w:lang w:eastAsia="ru-RU"/>
        </w:rPr>
      </w:pPr>
      <w:r w:rsidRPr="00F44C19">
        <w:rPr>
          <w:b/>
          <w:sz w:val="22"/>
          <w:szCs w:val="22"/>
          <w:lang w:eastAsia="ru-RU"/>
        </w:rPr>
        <w:t xml:space="preserve">Alte informații relevante: </w:t>
      </w:r>
      <w:r w:rsidR="00943629" w:rsidRPr="00B6068E">
        <w:rPr>
          <w:b/>
          <w:u w:val="single"/>
          <w:lang w:val="pt-BR"/>
        </w:rPr>
        <w:t>Prin derogare de la pct.3.3 și 3.4 din contract, plata final</w:t>
      </w:r>
      <w:r w:rsidR="00943629" w:rsidRPr="00B6068E">
        <w:rPr>
          <w:b/>
          <w:u w:val="single"/>
        </w:rPr>
        <w:t>ă se va efectua după semnarea procesului verbal  la terminarea lucrărilor</w:t>
      </w:r>
    </w:p>
    <w:p w:rsidR="00700D47" w:rsidRPr="00F44C19" w:rsidRDefault="00700D47" w:rsidP="00181F16">
      <w:pPr>
        <w:shd w:val="clear" w:color="auto" w:fill="FFFFFF"/>
        <w:tabs>
          <w:tab w:val="left" w:pos="284"/>
          <w:tab w:val="left" w:pos="426"/>
          <w:tab w:val="decimal" w:pos="8364"/>
        </w:tabs>
        <w:spacing w:line="276" w:lineRule="auto"/>
        <w:ind w:left="-284" w:right="-144" w:firstLine="284"/>
        <w:rPr>
          <w:b/>
          <w:sz w:val="22"/>
          <w:szCs w:val="22"/>
          <w:lang w:eastAsia="ru-RU"/>
        </w:rPr>
      </w:pPr>
    </w:p>
    <w:p w:rsidR="00700D47" w:rsidRPr="00A22E83" w:rsidRDefault="00700D47" w:rsidP="00181F16">
      <w:pPr>
        <w:shd w:val="clear" w:color="auto" w:fill="FFFFFF"/>
        <w:tabs>
          <w:tab w:val="left" w:pos="284"/>
          <w:tab w:val="left" w:pos="426"/>
          <w:tab w:val="decimal" w:pos="8364"/>
        </w:tabs>
        <w:spacing w:line="276" w:lineRule="auto"/>
        <w:ind w:left="-284" w:right="-144" w:firstLine="284"/>
        <w:rPr>
          <w:b/>
          <w:bCs/>
          <w:color w:val="000000"/>
          <w:sz w:val="22"/>
          <w:szCs w:val="22"/>
          <w:lang w:val="pt-BR"/>
        </w:rPr>
        <w:sectPr w:rsidR="00700D47" w:rsidRPr="00A22E83" w:rsidSect="00F66EF6">
          <w:footerReference w:type="first" r:id="rId15"/>
          <w:pgSz w:w="11906" w:h="16838" w:code="9"/>
          <w:pgMar w:top="180" w:right="424" w:bottom="719" w:left="1276" w:header="720" w:footer="510" w:gutter="0"/>
          <w:pgNumType w:start="17"/>
          <w:cols w:space="720"/>
          <w:docGrid w:linePitch="326"/>
        </w:sectPr>
      </w:pPr>
      <w:r w:rsidRPr="00A22E83">
        <w:rPr>
          <w:b/>
          <w:sz w:val="22"/>
          <w:szCs w:val="22"/>
          <w:lang w:val="pt-BR" w:eastAsia="ru-RU"/>
        </w:rPr>
        <w:t xml:space="preserve">Președintele grupului de lucru:  </w:t>
      </w:r>
      <w:r w:rsidRPr="00A22E83">
        <w:rPr>
          <w:b/>
          <w:sz w:val="22"/>
          <w:szCs w:val="22"/>
          <w:u w:val="single"/>
          <w:shd w:val="clear" w:color="auto" w:fill="FFFFFF"/>
          <w:lang w:val="pt-BR" w:eastAsia="ru-RU"/>
        </w:rPr>
        <w:t>Roșca Ecaterin</w:t>
      </w:r>
      <w:r>
        <w:rPr>
          <w:b/>
          <w:sz w:val="22"/>
          <w:szCs w:val="22"/>
          <w:u w:val="single"/>
          <w:shd w:val="clear" w:color="auto" w:fill="FFFFFF"/>
          <w:lang w:val="pt-BR" w:eastAsia="ru-RU"/>
        </w:rPr>
        <w:t>a</w:t>
      </w:r>
    </w:p>
    <w:p w:rsidR="00700D47" w:rsidRPr="00A22E83" w:rsidRDefault="00700D47" w:rsidP="00181F16">
      <w:pPr>
        <w:shd w:val="clear" w:color="auto" w:fill="FFFFFF"/>
        <w:tabs>
          <w:tab w:val="right" w:pos="426"/>
        </w:tabs>
        <w:spacing w:before="120"/>
        <w:rPr>
          <w:rFonts w:eastAsia="PMingLiU"/>
          <w:sz w:val="22"/>
          <w:szCs w:val="22"/>
          <w:lang w:val="pt-BR" w:eastAsia="zh-CN"/>
        </w:rPr>
      </w:pPr>
    </w:p>
    <w:p w:rsidR="00700D47" w:rsidRPr="00181F16" w:rsidRDefault="00700D47" w:rsidP="00A65E4B">
      <w:pPr>
        <w:spacing w:after="160" w:line="276" w:lineRule="auto"/>
        <w:rPr>
          <w:rFonts w:ascii="Calibri" w:hAnsi="Calibri"/>
          <w:sz w:val="22"/>
          <w:szCs w:val="22"/>
          <w:lang w:val="pt-BR"/>
        </w:rPr>
      </w:pPr>
    </w:p>
    <w:p w:rsidR="00700D47" w:rsidRPr="005D05BF" w:rsidRDefault="00700D47" w:rsidP="00A65E4B">
      <w:pPr>
        <w:tabs>
          <w:tab w:val="decimal" w:pos="8364"/>
        </w:tabs>
        <w:spacing w:line="276" w:lineRule="auto"/>
        <w:ind w:right="-144"/>
        <w:jc w:val="center"/>
        <w:rPr>
          <w:b/>
        </w:rPr>
      </w:pPr>
      <w:r w:rsidRPr="005D05BF">
        <w:rPr>
          <w:b/>
        </w:rPr>
        <w:t xml:space="preserve">FORMULARULF3.1 </w:t>
      </w:r>
    </w:p>
    <w:p w:rsidR="00700D47" w:rsidRDefault="00700D47" w:rsidP="00A65E4B">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700D47" w:rsidRDefault="00700D47" w:rsidP="00A65E4B">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700D47" w:rsidRDefault="00700D47" w:rsidP="00A65E4B">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700D47" w:rsidRDefault="00700D47" w:rsidP="00A65E4B">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700D47" w:rsidRDefault="00700D47" w:rsidP="00A65E4B">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700D47" w:rsidRDefault="00700D47" w:rsidP="00A65E4B">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700D47" w:rsidRDefault="00700D47" w:rsidP="00A65E4B">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700D47" w:rsidRDefault="00700D47" w:rsidP="00A65E4B">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700D47" w:rsidRDefault="00700D47" w:rsidP="00A65E4B">
      <w:pPr>
        <w:tabs>
          <w:tab w:val="decimal" w:pos="8364"/>
        </w:tabs>
        <w:spacing w:line="276" w:lineRule="auto"/>
        <w:ind w:right="-144"/>
      </w:pPr>
      <w:r>
        <w:t xml:space="preserve">7. Înţelegem că nu sînteţiobligaţi să acceptaţi oferta cu cel mai scăzut preţ sau orice altă ofertă pe care o puteţi primi. </w:t>
      </w:r>
    </w:p>
    <w:p w:rsidR="00700D47" w:rsidRDefault="00700D47" w:rsidP="00A65E4B">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r>
        <w:t xml:space="preserve"> </w:t>
      </w: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jc w:val="center"/>
      </w:pPr>
      <w:r>
        <w:t>ANEXĂ LA OFERTĂ</w:t>
      </w:r>
    </w:p>
    <w:p w:rsidR="00700D47" w:rsidRDefault="00700D47" w:rsidP="00A65E4B">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700D47" w:rsidRDefault="00700D47" w:rsidP="00A65E4B">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700D47" w:rsidRDefault="00700D47" w:rsidP="00A65E4B">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Pr="00A65E4B" w:rsidRDefault="00700D47" w:rsidP="00D672EA">
      <w:pPr>
        <w:shd w:val="clear" w:color="auto" w:fill="FFFFFF"/>
        <w:tabs>
          <w:tab w:val="left" w:pos="284"/>
          <w:tab w:val="left" w:pos="426"/>
          <w:tab w:val="decimal" w:pos="8364"/>
        </w:tabs>
        <w:spacing w:line="276" w:lineRule="auto"/>
        <w:ind w:left="-284" w:right="-144" w:firstLine="284"/>
        <w:rPr>
          <w:b/>
          <w:bCs/>
          <w:color w:val="000000"/>
        </w:rPr>
        <w:sectPr w:rsidR="00700D47" w:rsidRPr="00A65E4B" w:rsidSect="00DE2A9B">
          <w:footerReference w:type="first" r:id="rId16"/>
          <w:pgSz w:w="11906" w:h="16838" w:code="9"/>
          <w:pgMar w:top="180" w:right="566" w:bottom="719" w:left="1276" w:header="720" w:footer="510" w:gutter="0"/>
          <w:pgNumType w:start="17"/>
          <w:cols w:space="720"/>
          <w:docGrid w:linePitch="326"/>
        </w:sectPr>
      </w:pPr>
    </w:p>
    <w:p w:rsidR="00700D47" w:rsidRPr="00FF430B" w:rsidRDefault="00700D47" w:rsidP="00130A49">
      <w:pPr>
        <w:tabs>
          <w:tab w:val="decimal" w:pos="8364"/>
        </w:tabs>
        <w:spacing w:line="276" w:lineRule="auto"/>
        <w:ind w:right="-144"/>
        <w:jc w:val="center"/>
        <w:rPr>
          <w:b/>
          <w:bCs/>
          <w:color w:val="000000"/>
        </w:rPr>
      </w:pPr>
    </w:p>
    <w:p w:rsidR="00700D47" w:rsidRPr="00FF430B" w:rsidRDefault="00700D47"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BC55D9" w:rsidRDefault="00700D47">
      <w:pPr>
        <w:pStyle w:val="Style3"/>
        <w:tabs>
          <w:tab w:val="left" w:pos="567"/>
        </w:tabs>
        <w:spacing w:before="0" w:beforeAutospacing="0" w:after="0"/>
        <w:ind w:left="0" w:firstLine="0"/>
        <w:rPr>
          <w:rFonts w:eastAsia="PMingLiU"/>
          <w:lang w:val="pt-BR" w:eastAsia="zh-CN"/>
        </w:rPr>
      </w:pPr>
    </w:p>
    <w:p w:rsidR="00700D47" w:rsidRPr="00BC55D9" w:rsidRDefault="00700D47" w:rsidP="00B322B4">
      <w:pPr>
        <w:pStyle w:val="Style3"/>
        <w:tabs>
          <w:tab w:val="left" w:pos="567"/>
        </w:tabs>
        <w:spacing w:before="0" w:beforeAutospacing="0" w:after="0"/>
        <w:ind w:left="0" w:firstLine="0"/>
        <w:jc w:val="center"/>
        <w:rPr>
          <w:rFonts w:eastAsia="PMingLiU"/>
          <w:lang w:val="pt-BR" w:eastAsia="zh-CN"/>
        </w:rPr>
      </w:pPr>
    </w:p>
    <w:p w:rsidR="00700D47" w:rsidRPr="00FF430B" w:rsidRDefault="00700D47" w:rsidP="00F5261B">
      <w:pPr>
        <w:pStyle w:val="a7"/>
        <w:tabs>
          <w:tab w:val="left" w:pos="567"/>
        </w:tabs>
        <w:rPr>
          <w:rFonts w:ascii="Calibri Light" w:hAnsi="Calibri Light" w:cs="Calibri Light"/>
          <w:b/>
          <w:szCs w:val="24"/>
        </w:rPr>
      </w:pPr>
      <w:bookmarkStart w:id="47" w:name="_Toc449692096"/>
      <w:bookmarkEnd w:id="46"/>
    </w:p>
    <w:p w:rsidR="00700D47" w:rsidRPr="00FF430B" w:rsidRDefault="00700D47"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700D47" w:rsidRPr="00FF430B" w:rsidRDefault="00700D47" w:rsidP="00F5261B">
      <w:pPr>
        <w:pStyle w:val="a7"/>
        <w:tabs>
          <w:tab w:val="left" w:pos="-142"/>
        </w:tabs>
        <w:spacing w:before="240"/>
        <w:jc w:val="center"/>
        <w:rPr>
          <w:rFonts w:ascii="Calibri Light" w:hAnsi="Calibri Light" w:cs="Calibri Light"/>
          <w:szCs w:val="24"/>
        </w:rPr>
      </w:pPr>
    </w:p>
    <w:p w:rsidR="00700D47" w:rsidRPr="00FF430B" w:rsidRDefault="00700D47"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700D47" w:rsidRPr="00FF430B" w:rsidRDefault="00700D47" w:rsidP="00F5261B">
      <w:pPr>
        <w:pStyle w:val="a7"/>
        <w:tabs>
          <w:tab w:val="left" w:pos="567"/>
        </w:tabs>
        <w:spacing w:line="360" w:lineRule="auto"/>
        <w:jc w:val="both"/>
        <w:rPr>
          <w:rFonts w:ascii="Times New Roman" w:hAnsi="Times New Roman"/>
          <w:szCs w:val="24"/>
        </w:rPr>
      </w:pPr>
    </w:p>
    <w:p w:rsidR="00700D47" w:rsidRPr="00FF430B" w:rsidRDefault="00700D47"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700D47" w:rsidRPr="00FF430B" w:rsidRDefault="00700D47"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700D47" w:rsidRPr="00FF430B" w:rsidRDefault="00700D47" w:rsidP="00F5261B">
      <w:pPr>
        <w:pStyle w:val="a7"/>
        <w:tabs>
          <w:tab w:val="left" w:pos="567"/>
        </w:tabs>
        <w:spacing w:line="360" w:lineRule="auto"/>
        <w:rPr>
          <w:rFonts w:ascii="Times New Roman" w:hAnsi="Times New Roman"/>
          <w:szCs w:val="24"/>
        </w:rPr>
      </w:pPr>
    </w:p>
    <w:p w:rsidR="00700D47" w:rsidRPr="00FF430B" w:rsidRDefault="00700D47"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700D47" w:rsidRPr="00FF430B" w:rsidRDefault="00700D47"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700D47" w:rsidRPr="00FF430B" w:rsidRDefault="00700D47"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700D47" w:rsidRPr="00FF430B" w:rsidRDefault="00700D47"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8</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700D47" w:rsidRPr="00FF430B" w:rsidRDefault="00700D4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700D47" w:rsidRPr="00FF430B" w:rsidRDefault="00700D47" w:rsidP="00211C74">
      <w:pPr>
        <w:pStyle w:val="a7"/>
        <w:tabs>
          <w:tab w:val="left" w:pos="567"/>
        </w:tabs>
        <w:spacing w:line="360" w:lineRule="auto"/>
        <w:jc w:val="both"/>
        <w:rPr>
          <w:rFonts w:ascii="Times New Roman" w:hAnsi="Times New Roman"/>
          <w:szCs w:val="24"/>
        </w:rPr>
      </w:pPr>
    </w:p>
    <w:p w:rsidR="00700D47" w:rsidRPr="00FF430B" w:rsidRDefault="00700D47" w:rsidP="00211C74">
      <w:pPr>
        <w:pStyle w:val="a7"/>
        <w:tabs>
          <w:tab w:val="left" w:pos="567"/>
        </w:tabs>
        <w:spacing w:line="360" w:lineRule="auto"/>
        <w:jc w:val="both"/>
        <w:rPr>
          <w:rFonts w:ascii="Times New Roman" w:hAnsi="Times New Roman"/>
          <w:szCs w:val="24"/>
        </w:rPr>
      </w:pPr>
    </w:p>
    <w:p w:rsidR="00700D47" w:rsidRPr="00FF430B" w:rsidRDefault="00700D47"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700D47" w:rsidRPr="00FF430B" w:rsidRDefault="00700D47"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700D47" w:rsidRPr="00FF430B" w:rsidRDefault="00700D47"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700D47" w:rsidRPr="00FF430B" w:rsidRDefault="00700D47"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700D47" w:rsidRPr="00FF430B" w:rsidRDefault="00700D47"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Default="00700D47" w:rsidP="00950D18">
      <w:pPr>
        <w:pStyle w:val="a7"/>
        <w:tabs>
          <w:tab w:val="left" w:pos="567"/>
        </w:tabs>
        <w:spacing w:line="360" w:lineRule="auto"/>
        <w:rPr>
          <w:rFonts w:ascii="Times New Roman" w:hAnsi="Times New Roman"/>
          <w:szCs w:val="24"/>
        </w:rPr>
      </w:pPr>
    </w:p>
    <w:p w:rsidR="00700D47"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BE49DD">
      <w:pPr>
        <w:jc w:val="right"/>
        <w:rPr>
          <w:noProof w:val="0"/>
          <w:sz w:val="22"/>
          <w:szCs w:val="22"/>
        </w:rPr>
      </w:pPr>
      <w:r w:rsidRPr="00FF430B">
        <w:rPr>
          <w:noProof w:val="0"/>
        </w:rPr>
        <w:lastRenderedPageBreak/>
        <w:t>Anexa nr.</w:t>
      </w:r>
      <w:r>
        <w:rPr>
          <w:noProof w:val="0"/>
        </w:rPr>
        <w:t xml:space="preserve"> </w:t>
      </w:r>
      <w:r w:rsidRPr="00FF430B">
        <w:rPr>
          <w:noProof w:val="0"/>
        </w:rPr>
        <w:t>9</w:t>
      </w:r>
    </w:p>
    <w:p w:rsidR="00700D47" w:rsidRPr="00FF430B" w:rsidRDefault="00700D47" w:rsidP="00BE49DD">
      <w:pPr>
        <w:jc w:val="right"/>
        <w:rPr>
          <w:noProof w:val="0"/>
        </w:rPr>
      </w:pPr>
      <w:r w:rsidRPr="00FF430B">
        <w:rPr>
          <w:noProof w:val="0"/>
        </w:rPr>
        <w:t>la Documentația standard nr._____</w:t>
      </w:r>
    </w:p>
    <w:p w:rsidR="00700D47" w:rsidRPr="00FF430B" w:rsidRDefault="00700D47" w:rsidP="00BE49DD">
      <w:pPr>
        <w:jc w:val="right"/>
        <w:rPr>
          <w:noProof w:val="0"/>
        </w:rPr>
      </w:pPr>
      <w:r w:rsidRPr="00FF430B">
        <w:rPr>
          <w:noProof w:val="0"/>
        </w:rPr>
        <w:t>din “____” ________ 20___</w:t>
      </w:r>
    </w:p>
    <w:p w:rsidR="00700D47" w:rsidRPr="00FF430B" w:rsidRDefault="00700D47" w:rsidP="00950D18">
      <w:pPr>
        <w:pStyle w:val="a7"/>
        <w:tabs>
          <w:tab w:val="left" w:pos="567"/>
        </w:tabs>
        <w:spacing w:line="360" w:lineRule="auto"/>
        <w:rPr>
          <w:rFonts w:ascii="Times New Roman" w:hAnsi="Times New Roman"/>
          <w:szCs w:val="24"/>
        </w:rPr>
      </w:pPr>
    </w:p>
    <w:bookmarkEnd w:id="47"/>
    <w:p w:rsidR="00700D47" w:rsidRPr="00FF430B" w:rsidRDefault="00700D47" w:rsidP="00950D18">
      <w:pPr>
        <w:pStyle w:val="a7"/>
        <w:tabs>
          <w:tab w:val="left" w:pos="567"/>
        </w:tabs>
        <w:rPr>
          <w:rFonts w:ascii="Times New Roman" w:hAnsi="Times New Roman"/>
          <w:b/>
          <w:szCs w:val="24"/>
        </w:rPr>
      </w:pPr>
    </w:p>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700D47" w:rsidRPr="00FF430B" w:rsidRDefault="00700D47" w:rsidP="00950D18">
      <w:pPr>
        <w:pStyle w:val="a7"/>
        <w:tabs>
          <w:tab w:val="left" w:pos="567"/>
        </w:tabs>
        <w:rPr>
          <w:rFonts w:ascii="Times New Roman" w:hAnsi="Times New Roman"/>
          <w:b/>
          <w:szCs w:val="24"/>
        </w:rPr>
      </w:pP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700D47" w:rsidRPr="00FF430B" w:rsidRDefault="00700D47"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00D47" w:rsidRPr="00FF430B" w:rsidRDefault="00700D47"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700D47" w:rsidRPr="00FF430B" w:rsidRDefault="00700D47"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700D47" w:rsidRPr="00FF430B" w:rsidRDefault="00700D47">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00D47" w:rsidRPr="00FF430B" w:rsidRDefault="00700D47"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700D47" w:rsidRPr="00FF430B" w:rsidRDefault="00700D47"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700D47" w:rsidRPr="00FF430B" w:rsidRDefault="00700D47" w:rsidP="00950D18">
      <w:pPr>
        <w:pStyle w:val="a7"/>
        <w:tabs>
          <w:tab w:val="left" w:pos="567"/>
        </w:tabs>
        <w:ind w:hanging="502"/>
        <w:rPr>
          <w:rFonts w:ascii="Times New Roman" w:hAnsi="Times New Roman"/>
          <w:szCs w:val="24"/>
        </w:rPr>
      </w:pPr>
    </w:p>
    <w:p w:rsidR="00700D47" w:rsidRPr="00FF430B" w:rsidRDefault="00700D47"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700D47" w:rsidRPr="00FF430B" w:rsidRDefault="00700D47" w:rsidP="000D26B9">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700D47" w:rsidRPr="00FF430B" w:rsidRDefault="00700D47" w:rsidP="00196AB4">
      <w:pPr>
        <w:spacing w:after="200" w:line="276" w:lineRule="auto"/>
        <w:jc w:val="center"/>
        <w:rPr>
          <w:lang w:eastAsia="zh-CN"/>
        </w:rPr>
      </w:pPr>
      <w:bookmarkStart w:id="48" w:name="_Toc449692097"/>
    </w:p>
    <w:p w:rsidR="00700D47" w:rsidRPr="00FF430B" w:rsidRDefault="00700D47" w:rsidP="00196AB4">
      <w:pPr>
        <w:spacing w:after="200" w:line="276" w:lineRule="auto"/>
        <w:jc w:val="center"/>
        <w:rPr>
          <w:lang w:eastAsia="zh-CN"/>
        </w:rPr>
      </w:pPr>
    </w:p>
    <w:p w:rsidR="00700D47" w:rsidRPr="00FF430B" w:rsidRDefault="00700D47" w:rsidP="00196AB4">
      <w:pPr>
        <w:spacing w:after="200" w:line="276" w:lineRule="auto"/>
        <w:jc w:val="center"/>
        <w:rPr>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10</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196AB4">
      <w:pPr>
        <w:spacing w:after="200" w:line="276" w:lineRule="auto"/>
        <w:jc w:val="center"/>
        <w:rPr>
          <w:lang w:eastAsia="zh-CN"/>
        </w:rPr>
      </w:pPr>
    </w:p>
    <w:p w:rsidR="00700D47" w:rsidRPr="00FF430B" w:rsidRDefault="00700D47" w:rsidP="00950D18">
      <w:pPr>
        <w:rPr>
          <w:lang w:eastAsia="zh-CN"/>
        </w:rPr>
      </w:pPr>
    </w:p>
    <w:bookmarkEnd w:id="48"/>
    <w:p w:rsidR="00700D47" w:rsidRPr="00FF430B" w:rsidRDefault="00700D47" w:rsidP="00950D18">
      <w:pPr>
        <w:jc w:val="center"/>
        <w:rPr>
          <w:b/>
        </w:rPr>
      </w:pPr>
    </w:p>
    <w:p w:rsidR="00700D47" w:rsidRPr="00FF430B" w:rsidRDefault="00700D47"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700D47" w:rsidRPr="00FF430B" w:rsidRDefault="00700D47"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00D47" w:rsidRPr="00EC30C2" w:rsidTr="00233538">
        <w:trPr>
          <w:cantSplit/>
          <w:trHeight w:val="300"/>
        </w:trPr>
        <w:tc>
          <w:tcPr>
            <w:tcW w:w="709" w:type="dxa"/>
            <w:vMerge w:val="restart"/>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Nr.</w:t>
            </w:r>
          </w:p>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700D47" w:rsidRPr="00EC30C2" w:rsidTr="00233538">
        <w:trPr>
          <w:cantSplit/>
          <w:trHeight w:val="240"/>
        </w:trPr>
        <w:tc>
          <w:tcPr>
            <w:tcW w:w="709" w:type="dxa"/>
            <w:vMerge/>
          </w:tcPr>
          <w:p w:rsidR="00700D47" w:rsidRPr="00FF430B" w:rsidRDefault="00700D47" w:rsidP="00950D18">
            <w:pPr>
              <w:pStyle w:val="a7"/>
              <w:tabs>
                <w:tab w:val="left" w:pos="567"/>
              </w:tabs>
              <w:rPr>
                <w:rFonts w:ascii="Times New Roman" w:hAnsi="Times New Roman"/>
                <w:b/>
                <w:szCs w:val="24"/>
              </w:rPr>
            </w:pPr>
          </w:p>
        </w:tc>
        <w:tc>
          <w:tcPr>
            <w:tcW w:w="2825" w:type="dxa"/>
            <w:vMerge/>
          </w:tcPr>
          <w:p w:rsidR="00700D47" w:rsidRPr="00FF430B" w:rsidRDefault="00700D47" w:rsidP="00950D18">
            <w:pPr>
              <w:pStyle w:val="a7"/>
              <w:tabs>
                <w:tab w:val="left" w:pos="567"/>
              </w:tabs>
              <w:rPr>
                <w:rFonts w:ascii="Times New Roman" w:hAnsi="Times New Roman"/>
                <w:b/>
                <w:szCs w:val="24"/>
              </w:rPr>
            </w:pPr>
          </w:p>
        </w:tc>
        <w:tc>
          <w:tcPr>
            <w:tcW w:w="5490" w:type="dxa"/>
            <w:gridSpan w:val="7"/>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700D47" w:rsidRPr="00EC30C2" w:rsidTr="00233538">
        <w:trPr>
          <w:cantSplit/>
          <w:trHeight w:val="120"/>
        </w:trPr>
        <w:tc>
          <w:tcPr>
            <w:tcW w:w="709" w:type="dxa"/>
            <w:vMerge/>
          </w:tcPr>
          <w:p w:rsidR="00700D47" w:rsidRPr="00FF430B" w:rsidRDefault="00700D47" w:rsidP="00950D18">
            <w:pPr>
              <w:pStyle w:val="a7"/>
              <w:tabs>
                <w:tab w:val="left" w:pos="567"/>
              </w:tabs>
              <w:rPr>
                <w:rFonts w:ascii="Times New Roman" w:hAnsi="Times New Roman"/>
                <w:b/>
                <w:szCs w:val="24"/>
              </w:rPr>
            </w:pPr>
          </w:p>
        </w:tc>
        <w:tc>
          <w:tcPr>
            <w:tcW w:w="2825" w:type="dxa"/>
            <w:vMerge/>
          </w:tcPr>
          <w:p w:rsidR="00700D47" w:rsidRPr="00FF430B" w:rsidRDefault="00700D47" w:rsidP="00950D18">
            <w:pPr>
              <w:pStyle w:val="a7"/>
              <w:tabs>
                <w:tab w:val="left" w:pos="567"/>
              </w:tabs>
              <w:rPr>
                <w:rFonts w:ascii="Times New Roman" w:hAnsi="Times New Roman"/>
                <w:b/>
                <w:szCs w:val="24"/>
              </w:rPr>
            </w:pPr>
          </w:p>
        </w:tc>
        <w:tc>
          <w:tcPr>
            <w:tcW w:w="1035" w:type="dxa"/>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700D47" w:rsidRPr="00EC30C2" w:rsidTr="00233538">
        <w:trPr>
          <w:cantSplit/>
          <w:trHeight w:val="180"/>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r w:rsidR="00700D47" w:rsidRPr="00EC30C2" w:rsidTr="00233538">
        <w:trPr>
          <w:cantSplit/>
          <w:trHeight w:val="1372"/>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Obiect 01</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r w:rsidR="00700D47" w:rsidRPr="00EC30C2" w:rsidTr="00233538">
        <w:trPr>
          <w:cantSplit/>
          <w:trHeight w:val="1412"/>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3.</w:t>
            </w: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Obiect 02</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r w:rsidR="00700D47" w:rsidRPr="00EC30C2" w:rsidTr="00233538">
        <w:trPr>
          <w:cantSplit/>
          <w:trHeight w:val="1593"/>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Obiect n …</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bl>
    <w:p w:rsidR="00700D47" w:rsidRPr="00FF430B" w:rsidRDefault="00700D47" w:rsidP="00950D18">
      <w:pPr>
        <w:jc w:val="both"/>
      </w:pPr>
    </w:p>
    <w:p w:rsidR="00700D47" w:rsidRPr="00FF430B" w:rsidRDefault="00700D47" w:rsidP="00950D18">
      <w:pPr>
        <w:jc w:val="both"/>
      </w:pPr>
    </w:p>
    <w:p w:rsidR="00700D47" w:rsidRPr="00FF430B" w:rsidRDefault="00700D47" w:rsidP="00950D18">
      <w:pPr>
        <w:jc w:val="both"/>
        <w:rPr>
          <w:rFonts w:eastAsia="PMingLiU"/>
          <w:lang w:eastAsia="zh-CN"/>
        </w:rPr>
      </w:pPr>
      <w:r w:rsidRPr="00FF430B">
        <w:rPr>
          <w:rFonts w:eastAsia="PMingLiU"/>
          <w:lang w:eastAsia="zh-CN"/>
        </w:rPr>
        <w:t>Semnat: _________________________________________</w:t>
      </w:r>
    </w:p>
    <w:p w:rsidR="00700D47" w:rsidRPr="00FF430B" w:rsidRDefault="00700D47" w:rsidP="00950D18">
      <w:pPr>
        <w:jc w:val="both"/>
        <w:rPr>
          <w:rFonts w:eastAsia="PMingLiU"/>
          <w:lang w:eastAsia="zh-CN"/>
        </w:rPr>
      </w:pPr>
      <w:r w:rsidRPr="00FF430B">
        <w:rPr>
          <w:rFonts w:eastAsia="PMingLiU"/>
          <w:lang w:eastAsia="zh-CN"/>
        </w:rPr>
        <w:t>Nume: __________________________________________</w:t>
      </w:r>
    </w:p>
    <w:p w:rsidR="00700D47" w:rsidRPr="00FF430B" w:rsidRDefault="00700D47" w:rsidP="00950D18">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196AB4">
      <w:pPr>
        <w:pStyle w:val="Style3"/>
        <w:tabs>
          <w:tab w:val="left" w:pos="567"/>
        </w:tabs>
        <w:ind w:left="0" w:firstLine="0"/>
        <w:rPr>
          <w:rFonts w:eastAsia="PMingLiU"/>
          <w:lang w:eastAsia="zh-CN"/>
        </w:rPr>
      </w:pPr>
    </w:p>
    <w:p w:rsidR="00700D47" w:rsidRPr="00FF430B" w:rsidRDefault="00700D47" w:rsidP="00196AB4">
      <w:pPr>
        <w:pStyle w:val="Style3"/>
        <w:tabs>
          <w:tab w:val="left" w:pos="567"/>
        </w:tabs>
        <w:ind w:left="0" w:firstLine="0"/>
        <w:rPr>
          <w:rFonts w:eastAsia="PMingLiU"/>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12</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bookmarkEnd w:id="49"/>
    <w:p w:rsidR="00700D47" w:rsidRPr="00FF430B" w:rsidRDefault="00700D47" w:rsidP="00773FE9">
      <w:pPr>
        <w:rPr>
          <w:rFonts w:eastAsia="PMingLiU"/>
          <w:b/>
          <w:lang w:eastAsia="zh-CN"/>
        </w:rPr>
      </w:pPr>
    </w:p>
    <w:p w:rsidR="00700D47" w:rsidRPr="00FF430B" w:rsidRDefault="00700D47" w:rsidP="002242A0">
      <w:pPr>
        <w:jc w:val="center"/>
        <w:rPr>
          <w:rFonts w:eastAsia="PMingLiU"/>
          <w:b/>
          <w:noProof w:val="0"/>
          <w:lang w:eastAsia="zh-CN"/>
        </w:rPr>
      </w:pPr>
      <w:r w:rsidRPr="00FF430B">
        <w:rPr>
          <w:rFonts w:eastAsia="PMingLiU"/>
          <w:b/>
          <w:lang w:eastAsia="zh-CN"/>
        </w:rPr>
        <w:t>DECLARAȚIE</w:t>
      </w:r>
    </w:p>
    <w:p w:rsidR="00700D47" w:rsidRPr="00FF430B" w:rsidRDefault="00700D47">
      <w:pPr>
        <w:pStyle w:val="a7"/>
        <w:tabs>
          <w:tab w:val="left" w:pos="567"/>
        </w:tabs>
        <w:jc w:val="center"/>
        <w:rPr>
          <w:b/>
        </w:rPr>
      </w:pPr>
      <w:r w:rsidRPr="00FF430B">
        <w:rPr>
          <w:b/>
        </w:rPr>
        <w:t>privind experienţa similară</w:t>
      </w:r>
    </w:p>
    <w:p w:rsidR="00700D47" w:rsidRPr="00FF430B" w:rsidRDefault="00700D47">
      <w:pPr>
        <w:pStyle w:val="a7"/>
        <w:tabs>
          <w:tab w:val="left" w:pos="567"/>
        </w:tabs>
        <w:jc w:val="center"/>
        <w:rPr>
          <w:rFonts w:ascii="Times New Roman" w:hAnsi="Times New Roman"/>
          <w:b/>
          <w:szCs w:val="24"/>
        </w:rPr>
      </w:pP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700D47" w:rsidRPr="00FF430B" w:rsidRDefault="00700D47"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700D47" w:rsidRPr="00FF430B" w:rsidRDefault="00700D47"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700D47" w:rsidRPr="00FF430B" w:rsidRDefault="00700D47"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700D47" w:rsidRPr="00FF430B" w:rsidRDefault="00700D47"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700D47" w:rsidRPr="00FF430B" w:rsidRDefault="00700D47"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700D47" w:rsidRPr="00FF430B" w:rsidRDefault="00700D47"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700D47" w:rsidRPr="00FF430B" w:rsidRDefault="00700D47"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700D47" w:rsidRPr="00FF430B" w:rsidRDefault="00700D47"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700D47" w:rsidRPr="00FF430B" w:rsidRDefault="00700D47"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700D47" w:rsidRPr="00FF430B" w:rsidRDefault="00700D47" w:rsidP="00773FE9">
      <w:pPr>
        <w:rPr>
          <w:rFonts w:eastAsia="MS Mincho"/>
          <w:lang w:eastAsia="zh-CN"/>
        </w:rPr>
      </w:pPr>
    </w:p>
    <w:p w:rsidR="00700D47" w:rsidRPr="00FF430B" w:rsidRDefault="00700D47" w:rsidP="00773FE9">
      <w:pPr>
        <w:rPr>
          <w:rFonts w:eastAsia="MS Mincho"/>
          <w:lang w:eastAsia="zh-CN"/>
        </w:rPr>
      </w:pPr>
      <w:r w:rsidRPr="00FF430B">
        <w:rPr>
          <w:rFonts w:eastAsia="MS Mincho"/>
          <w:lang w:eastAsia="zh-CN"/>
        </w:rPr>
        <w:t>Data completării:______________________</w:t>
      </w:r>
    </w:p>
    <w:p w:rsidR="00700D47" w:rsidRPr="00FF430B" w:rsidRDefault="00700D47" w:rsidP="00773FE9">
      <w:pPr>
        <w:jc w:val="both"/>
        <w:rPr>
          <w:rFonts w:eastAsia="PMingLiU"/>
          <w:lang w:eastAsia="zh-CN"/>
        </w:rPr>
      </w:pPr>
      <w:r w:rsidRPr="00FF430B">
        <w:rPr>
          <w:rFonts w:eastAsia="PMingLiU"/>
          <w:lang w:eastAsia="zh-CN"/>
        </w:rPr>
        <w:t>Semnat: _____________________________</w:t>
      </w:r>
    </w:p>
    <w:p w:rsidR="00700D47" w:rsidRPr="00FF430B" w:rsidRDefault="00700D47" w:rsidP="00773FE9">
      <w:pPr>
        <w:jc w:val="both"/>
        <w:rPr>
          <w:rFonts w:eastAsia="PMingLiU"/>
          <w:lang w:eastAsia="zh-CN"/>
        </w:rPr>
      </w:pPr>
      <w:r w:rsidRPr="00FF430B">
        <w:rPr>
          <w:rFonts w:eastAsia="PMingLiU"/>
          <w:lang w:eastAsia="zh-CN"/>
        </w:rPr>
        <w:t>Nume: ______________________________</w:t>
      </w:r>
    </w:p>
    <w:p w:rsidR="00700D47" w:rsidRPr="00FF430B" w:rsidRDefault="00700D47" w:rsidP="00773FE9">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773FE9">
      <w:pPr>
        <w:jc w:val="both"/>
        <w:rPr>
          <w:rFonts w:eastAsia="PMingLiU"/>
          <w:b/>
          <w:lang w:eastAsia="zh-CN"/>
        </w:rPr>
      </w:pPr>
      <w:r w:rsidRPr="00FF430B">
        <w:rPr>
          <w:rFonts w:eastAsia="PMingLiU"/>
          <w:lang w:eastAsia="zh-CN"/>
        </w:rPr>
        <w:t>Denumirea întreprinderii: __________________________</w:t>
      </w:r>
    </w:p>
    <w:p w:rsidR="00700D47" w:rsidRPr="00FF430B" w:rsidRDefault="00700D47" w:rsidP="009A7C84">
      <w:pPr>
        <w:spacing w:after="200" w:line="276" w:lineRule="auto"/>
        <w:rPr>
          <w:rFonts w:eastAsia="PMingLiU"/>
          <w:lang w:eastAsia="zh-CN"/>
        </w:rPr>
      </w:pPr>
      <w:bookmarkStart w:id="50" w:name="_Toc449692109"/>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13</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bookmarkEnd w:id="50"/>
    <w:p w:rsidR="00700D47" w:rsidRPr="00FF430B" w:rsidRDefault="00700D47" w:rsidP="009A7C84">
      <w:pPr>
        <w:jc w:val="center"/>
        <w:rPr>
          <w:b/>
        </w:rPr>
      </w:pPr>
    </w:p>
    <w:p w:rsidR="00700D47" w:rsidRPr="00FF430B" w:rsidRDefault="00700D47"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700D47" w:rsidRPr="00FF430B" w:rsidRDefault="00700D47"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700D47" w:rsidRPr="00FF430B" w:rsidRDefault="00700D47"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00D47"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Nr</w:t>
            </w:r>
          </w:p>
          <w:p w:rsidR="00700D47" w:rsidRPr="00FF430B" w:rsidRDefault="00700D47"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Numărul şi data procesului-verbal de recepţie la terminarea lucrărilor</w:t>
            </w:r>
          </w:p>
        </w:tc>
      </w:tr>
      <w:tr w:rsidR="00700D4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4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2118"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17"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r>
      <w:tr w:rsidR="00700D4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4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2118"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17"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r>
      <w:tr w:rsidR="00700D4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4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2118"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17"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r>
    </w:tbl>
    <w:p w:rsidR="00700D47" w:rsidRPr="00FF430B" w:rsidRDefault="00700D47" w:rsidP="009A7C84">
      <w:pPr>
        <w:jc w:val="both"/>
      </w:pPr>
    </w:p>
    <w:p w:rsidR="00700D47" w:rsidRPr="00FF430B" w:rsidRDefault="00700D47"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________________________________</w:t>
      </w:r>
    </w:p>
    <w:p w:rsidR="00700D47" w:rsidRPr="00FF430B" w:rsidRDefault="00700D47" w:rsidP="00284ED0">
      <w:pPr>
        <w:spacing w:after="200" w:line="276" w:lineRule="auto"/>
        <w:rPr>
          <w:rFonts w:eastAsia="PMingLiU"/>
          <w:lang w:eastAsia="zh-CN"/>
        </w:rPr>
      </w:pPr>
      <w:bookmarkStart w:id="51" w:name="_Toc449692110"/>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14</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bookmarkEnd w:id="51"/>
    <w:p w:rsidR="00700D47" w:rsidRPr="00FF430B" w:rsidRDefault="00700D47" w:rsidP="00284ED0">
      <w:pPr>
        <w:spacing w:line="276" w:lineRule="auto"/>
        <w:jc w:val="center"/>
        <w:rPr>
          <w:rFonts w:eastAsia="PMingLiU"/>
          <w:b/>
          <w:noProof w:val="0"/>
          <w:lang w:eastAsia="zh-CN"/>
        </w:rPr>
      </w:pPr>
    </w:p>
    <w:p w:rsidR="00700D47" w:rsidRPr="00FF430B" w:rsidRDefault="00700D47"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700D47" w:rsidRPr="00FF430B" w:rsidRDefault="00700D47"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700D47" w:rsidRPr="00FF430B" w:rsidRDefault="00700D47"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00D47" w:rsidRPr="00EC30C2" w:rsidTr="00233538">
        <w:trPr>
          <w:trHeight w:val="700"/>
        </w:trPr>
        <w:tc>
          <w:tcPr>
            <w:tcW w:w="720" w:type="dxa"/>
          </w:tcPr>
          <w:p w:rsidR="00700D47" w:rsidRPr="00FF430B" w:rsidRDefault="00700D47" w:rsidP="008A6911">
            <w:pPr>
              <w:tabs>
                <w:tab w:val="left" w:pos="567"/>
                <w:tab w:val="left" w:pos="1134"/>
              </w:tabs>
              <w:ind w:left="360"/>
              <w:jc w:val="both"/>
              <w:outlineLvl w:val="0"/>
              <w:rPr>
                <w:b/>
              </w:rPr>
            </w:pPr>
          </w:p>
          <w:p w:rsidR="00700D47" w:rsidRPr="00FF430B" w:rsidRDefault="00700D47" w:rsidP="00196AB4">
            <w:pPr>
              <w:tabs>
                <w:tab w:val="left" w:pos="567"/>
              </w:tabs>
              <w:jc w:val="both"/>
              <w:rPr>
                <w:b/>
              </w:rPr>
            </w:pPr>
            <w:r w:rsidRPr="00FF430B">
              <w:rPr>
                <w:b/>
              </w:rPr>
              <w:t>Nr.</w:t>
            </w:r>
          </w:p>
          <w:p w:rsidR="00700D47" w:rsidRPr="00FF430B" w:rsidRDefault="00700D47" w:rsidP="00196AB4">
            <w:pPr>
              <w:tabs>
                <w:tab w:val="left" w:pos="567"/>
              </w:tabs>
              <w:jc w:val="both"/>
              <w:rPr>
                <w:b/>
              </w:rPr>
            </w:pPr>
            <w:r w:rsidRPr="00FF430B">
              <w:rPr>
                <w:b/>
              </w:rPr>
              <w:t>d/o</w:t>
            </w:r>
          </w:p>
        </w:tc>
        <w:tc>
          <w:tcPr>
            <w:tcW w:w="4680" w:type="dxa"/>
            <w:vAlign w:val="center"/>
          </w:tcPr>
          <w:p w:rsidR="00700D47" w:rsidRPr="00FF430B" w:rsidRDefault="00700D47"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00D47" w:rsidRPr="00FF430B" w:rsidRDefault="00700D47" w:rsidP="008A6911">
            <w:pPr>
              <w:tabs>
                <w:tab w:val="left" w:pos="567"/>
                <w:tab w:val="left" w:pos="1134"/>
              </w:tabs>
              <w:ind w:left="360"/>
              <w:jc w:val="center"/>
              <w:outlineLvl w:val="0"/>
              <w:rPr>
                <w:b/>
              </w:rPr>
            </w:pPr>
          </w:p>
          <w:p w:rsidR="00700D47" w:rsidRPr="00FF430B" w:rsidRDefault="00700D47" w:rsidP="00196AB4">
            <w:pPr>
              <w:tabs>
                <w:tab w:val="left" w:pos="567"/>
              </w:tabs>
              <w:jc w:val="center"/>
              <w:rPr>
                <w:b/>
              </w:rPr>
            </w:pPr>
            <w:r w:rsidRPr="00FF430B">
              <w:rPr>
                <w:b/>
              </w:rPr>
              <w:t>Unitatea de măsură</w:t>
            </w:r>
          </w:p>
          <w:p w:rsidR="00700D47" w:rsidRPr="00FF430B" w:rsidRDefault="00700D47" w:rsidP="00196AB4">
            <w:pPr>
              <w:tabs>
                <w:tab w:val="left" w:pos="567"/>
              </w:tabs>
              <w:jc w:val="center"/>
              <w:rPr>
                <w:b/>
              </w:rPr>
            </w:pPr>
            <w:r w:rsidRPr="00FF430B">
              <w:rPr>
                <w:b/>
              </w:rPr>
              <w:t>(bucăţi şi seturi)</w:t>
            </w:r>
          </w:p>
        </w:tc>
        <w:tc>
          <w:tcPr>
            <w:tcW w:w="1289" w:type="dxa"/>
            <w:vAlign w:val="center"/>
          </w:tcPr>
          <w:p w:rsidR="00700D47" w:rsidRPr="00FF430B" w:rsidRDefault="00700D47" w:rsidP="008A6911">
            <w:pPr>
              <w:tabs>
                <w:tab w:val="left" w:pos="567"/>
                <w:tab w:val="left" w:pos="1134"/>
              </w:tabs>
              <w:ind w:left="360"/>
              <w:jc w:val="center"/>
              <w:outlineLvl w:val="0"/>
              <w:rPr>
                <w:b/>
              </w:rPr>
            </w:pPr>
          </w:p>
          <w:p w:rsidR="00700D47" w:rsidRPr="00FF430B" w:rsidRDefault="00700D47" w:rsidP="00196AB4">
            <w:pPr>
              <w:tabs>
                <w:tab w:val="left" w:pos="567"/>
              </w:tabs>
              <w:jc w:val="center"/>
              <w:rPr>
                <w:b/>
              </w:rPr>
            </w:pPr>
            <w:r w:rsidRPr="00FF430B">
              <w:rPr>
                <w:b/>
              </w:rPr>
              <w:t>Asigurate din dotare</w:t>
            </w:r>
          </w:p>
        </w:tc>
        <w:tc>
          <w:tcPr>
            <w:tcW w:w="1544" w:type="dxa"/>
            <w:vAlign w:val="center"/>
          </w:tcPr>
          <w:p w:rsidR="00700D47" w:rsidRPr="00FF430B" w:rsidRDefault="00700D47" w:rsidP="008A6911">
            <w:pPr>
              <w:tabs>
                <w:tab w:val="left" w:pos="567"/>
                <w:tab w:val="left" w:pos="1134"/>
              </w:tabs>
              <w:ind w:left="360"/>
              <w:jc w:val="center"/>
              <w:outlineLvl w:val="0"/>
              <w:rPr>
                <w:b/>
              </w:rPr>
            </w:pPr>
          </w:p>
          <w:p w:rsidR="00700D47" w:rsidRPr="00FF430B" w:rsidRDefault="00700D47" w:rsidP="00196AB4">
            <w:pPr>
              <w:tabs>
                <w:tab w:val="left" w:pos="567"/>
              </w:tabs>
              <w:jc w:val="center"/>
              <w:rPr>
                <w:b/>
              </w:rPr>
            </w:pPr>
            <w:r w:rsidRPr="00FF430B">
              <w:rPr>
                <w:b/>
              </w:rPr>
              <w:t>Asigurate de la terţi sau din alte surse</w:t>
            </w:r>
          </w:p>
        </w:tc>
      </w:tr>
      <w:tr w:rsidR="00700D47" w:rsidRPr="00EC30C2" w:rsidTr="00233538">
        <w:trPr>
          <w:trHeight w:val="240"/>
        </w:trPr>
        <w:tc>
          <w:tcPr>
            <w:tcW w:w="720" w:type="dxa"/>
          </w:tcPr>
          <w:p w:rsidR="00700D47" w:rsidRPr="00FF430B" w:rsidRDefault="00700D47" w:rsidP="00196AB4">
            <w:pPr>
              <w:tabs>
                <w:tab w:val="left" w:pos="567"/>
              </w:tabs>
              <w:jc w:val="both"/>
              <w:rPr>
                <w:b/>
              </w:rPr>
            </w:pPr>
            <w:r w:rsidRPr="00FF430B">
              <w:rPr>
                <w:b/>
              </w:rPr>
              <w:t>0</w:t>
            </w:r>
          </w:p>
        </w:tc>
        <w:tc>
          <w:tcPr>
            <w:tcW w:w="4680" w:type="dxa"/>
          </w:tcPr>
          <w:p w:rsidR="00700D47" w:rsidRPr="00FF430B" w:rsidRDefault="00700D47" w:rsidP="00196AB4">
            <w:pPr>
              <w:tabs>
                <w:tab w:val="left" w:pos="567"/>
              </w:tabs>
              <w:jc w:val="both"/>
              <w:rPr>
                <w:b/>
              </w:rPr>
            </w:pPr>
            <w:r w:rsidRPr="00FF430B">
              <w:rPr>
                <w:b/>
              </w:rPr>
              <w:t xml:space="preserve">                             1</w:t>
            </w:r>
          </w:p>
        </w:tc>
        <w:tc>
          <w:tcPr>
            <w:tcW w:w="1260" w:type="dxa"/>
          </w:tcPr>
          <w:p w:rsidR="00700D47" w:rsidRPr="00FF430B" w:rsidRDefault="00700D47" w:rsidP="00196AB4">
            <w:pPr>
              <w:tabs>
                <w:tab w:val="left" w:pos="567"/>
              </w:tabs>
              <w:jc w:val="both"/>
              <w:rPr>
                <w:b/>
              </w:rPr>
            </w:pPr>
            <w:r w:rsidRPr="00FF430B">
              <w:rPr>
                <w:b/>
              </w:rPr>
              <w:t>2</w:t>
            </w:r>
          </w:p>
        </w:tc>
        <w:tc>
          <w:tcPr>
            <w:tcW w:w="1289" w:type="dxa"/>
          </w:tcPr>
          <w:p w:rsidR="00700D47" w:rsidRPr="00FF430B" w:rsidRDefault="00700D47" w:rsidP="00196AB4">
            <w:pPr>
              <w:tabs>
                <w:tab w:val="left" w:pos="567"/>
              </w:tabs>
              <w:jc w:val="both"/>
              <w:rPr>
                <w:b/>
              </w:rPr>
            </w:pPr>
            <w:r w:rsidRPr="00FF430B">
              <w:rPr>
                <w:b/>
              </w:rPr>
              <w:t>3</w:t>
            </w:r>
          </w:p>
        </w:tc>
        <w:tc>
          <w:tcPr>
            <w:tcW w:w="1544" w:type="dxa"/>
          </w:tcPr>
          <w:p w:rsidR="00700D47" w:rsidRPr="00FF430B" w:rsidRDefault="00700D47" w:rsidP="00196AB4">
            <w:pPr>
              <w:tabs>
                <w:tab w:val="left" w:pos="567"/>
              </w:tabs>
              <w:jc w:val="both"/>
              <w:rPr>
                <w:b/>
              </w:rPr>
            </w:pPr>
            <w:r w:rsidRPr="00FF430B">
              <w:rPr>
                <w:b/>
              </w:rPr>
              <w:t>4</w:t>
            </w: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1.</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2.</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3.</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keepNext/>
              <w:keepLines/>
              <w:tabs>
                <w:tab w:val="left" w:pos="567"/>
              </w:tabs>
              <w:spacing w:before="200"/>
              <w:jc w:val="both"/>
              <w:outlineLvl w:val="2"/>
            </w:pP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n</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bl>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_________________________________</w:t>
      </w:r>
    </w:p>
    <w:p w:rsidR="00700D47" w:rsidRPr="00FF430B" w:rsidRDefault="00700D47" w:rsidP="00B322B4">
      <w:pPr>
        <w:spacing w:after="200" w:line="276" w:lineRule="auto"/>
        <w:jc w:val="center"/>
        <w:rPr>
          <w:rFonts w:eastAsia="PMingLiU"/>
          <w:lang w:eastAsia="zh-CN"/>
        </w:rPr>
      </w:pPr>
      <w:bookmarkStart w:id="58" w:name="_Toc449692113"/>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15</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bookmarkEnd w:id="58"/>
    <w:p w:rsidR="00700D47" w:rsidRPr="00FF430B" w:rsidRDefault="00700D47" w:rsidP="00B322B4">
      <w:pPr>
        <w:spacing w:line="276" w:lineRule="auto"/>
        <w:jc w:val="center"/>
        <w:rPr>
          <w:rFonts w:eastAsia="PMingLiU"/>
          <w:b/>
          <w:noProof w:val="0"/>
          <w:lang w:eastAsia="zh-CN"/>
        </w:rPr>
      </w:pPr>
    </w:p>
    <w:p w:rsidR="00700D47" w:rsidRPr="00FF430B" w:rsidRDefault="00700D47" w:rsidP="00393AC1">
      <w:pPr>
        <w:ind w:firstLine="709"/>
        <w:jc w:val="center"/>
        <w:rPr>
          <w:rFonts w:eastAsia="PMingLiU"/>
          <w:b/>
          <w:lang w:eastAsia="zh-CN"/>
        </w:rPr>
      </w:pPr>
      <w:r w:rsidRPr="00FF430B">
        <w:rPr>
          <w:rFonts w:eastAsia="PMingLiU"/>
          <w:b/>
          <w:lang w:eastAsia="zh-CN"/>
        </w:rPr>
        <w:t>DECLARAŢIE</w:t>
      </w:r>
    </w:p>
    <w:p w:rsidR="00700D47" w:rsidRPr="00FF430B" w:rsidRDefault="00700D47"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700D47" w:rsidRPr="00FF430B" w:rsidRDefault="00700D47"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00D47" w:rsidRPr="00EC30C2" w:rsidTr="00233538">
        <w:trPr>
          <w:cantSplit/>
          <w:trHeight w:val="1942"/>
        </w:trPr>
        <w:tc>
          <w:tcPr>
            <w:tcW w:w="273" w:type="pct"/>
            <w:vAlign w:val="center"/>
          </w:tcPr>
          <w:p w:rsidR="00700D47" w:rsidRPr="00FF430B" w:rsidRDefault="00700D47" w:rsidP="00196AB4">
            <w:pPr>
              <w:tabs>
                <w:tab w:val="left" w:pos="567"/>
              </w:tabs>
              <w:jc w:val="center"/>
              <w:rPr>
                <w:b/>
                <w:bCs/>
              </w:rPr>
            </w:pPr>
          </w:p>
          <w:p w:rsidR="00700D47" w:rsidRPr="00FF430B" w:rsidRDefault="00700D47" w:rsidP="00196AB4">
            <w:pPr>
              <w:tabs>
                <w:tab w:val="left" w:pos="567"/>
              </w:tabs>
              <w:jc w:val="center"/>
              <w:rPr>
                <w:b/>
                <w:bCs/>
              </w:rPr>
            </w:pPr>
            <w:r w:rsidRPr="00FF430B">
              <w:rPr>
                <w:b/>
                <w:bCs/>
              </w:rPr>
              <w:t>Nr.</w:t>
            </w:r>
          </w:p>
          <w:p w:rsidR="00700D47" w:rsidRPr="00FF430B" w:rsidRDefault="00700D47" w:rsidP="00196AB4">
            <w:pPr>
              <w:tabs>
                <w:tab w:val="left" w:pos="567"/>
              </w:tabs>
              <w:jc w:val="center"/>
              <w:rPr>
                <w:b/>
                <w:bCs/>
              </w:rPr>
            </w:pPr>
            <w:r w:rsidRPr="00FF430B">
              <w:rPr>
                <w:b/>
                <w:bCs/>
              </w:rPr>
              <w:t>d/o</w:t>
            </w:r>
          </w:p>
        </w:tc>
        <w:tc>
          <w:tcPr>
            <w:tcW w:w="727" w:type="pct"/>
            <w:vAlign w:val="center"/>
          </w:tcPr>
          <w:p w:rsidR="00700D47" w:rsidRPr="00FF430B" w:rsidRDefault="00700D47" w:rsidP="008A6911">
            <w:pPr>
              <w:tabs>
                <w:tab w:val="left" w:pos="567"/>
                <w:tab w:val="left" w:pos="1134"/>
              </w:tabs>
              <w:ind w:left="360"/>
              <w:jc w:val="center"/>
              <w:outlineLvl w:val="0"/>
              <w:rPr>
                <w:b/>
                <w:bCs/>
              </w:rPr>
            </w:pPr>
          </w:p>
          <w:p w:rsidR="00700D47" w:rsidRPr="00FF430B" w:rsidRDefault="00700D47" w:rsidP="00196AB4">
            <w:pPr>
              <w:tabs>
                <w:tab w:val="left" w:pos="567"/>
              </w:tabs>
              <w:jc w:val="center"/>
              <w:rPr>
                <w:b/>
                <w:bCs/>
              </w:rPr>
            </w:pPr>
            <w:r w:rsidRPr="00FF430B">
              <w:rPr>
                <w:b/>
                <w:bCs/>
              </w:rPr>
              <w:t>Funcţia</w:t>
            </w:r>
          </w:p>
        </w:tc>
        <w:tc>
          <w:tcPr>
            <w:tcW w:w="1000" w:type="pct"/>
            <w:vAlign w:val="center"/>
          </w:tcPr>
          <w:p w:rsidR="00700D47" w:rsidRPr="00FF430B" w:rsidRDefault="00700D47" w:rsidP="008A6911">
            <w:pPr>
              <w:tabs>
                <w:tab w:val="left" w:pos="567"/>
                <w:tab w:val="left" w:pos="1134"/>
              </w:tabs>
              <w:ind w:left="360"/>
              <w:jc w:val="center"/>
              <w:outlineLvl w:val="0"/>
              <w:rPr>
                <w:b/>
                <w:bCs/>
              </w:rPr>
            </w:pPr>
          </w:p>
          <w:p w:rsidR="00700D47" w:rsidRPr="00FF430B" w:rsidRDefault="00700D47" w:rsidP="00196AB4">
            <w:pPr>
              <w:tabs>
                <w:tab w:val="left" w:pos="567"/>
              </w:tabs>
              <w:jc w:val="center"/>
              <w:rPr>
                <w:b/>
                <w:bCs/>
              </w:rPr>
            </w:pPr>
            <w:r w:rsidRPr="00FF430B">
              <w:rPr>
                <w:b/>
                <w:bCs/>
              </w:rPr>
              <w:t>Studii de specialitate</w:t>
            </w:r>
          </w:p>
        </w:tc>
        <w:tc>
          <w:tcPr>
            <w:tcW w:w="1036" w:type="pct"/>
            <w:vAlign w:val="center"/>
          </w:tcPr>
          <w:p w:rsidR="00700D47" w:rsidRPr="00FF430B" w:rsidRDefault="00700D47" w:rsidP="00196AB4">
            <w:pPr>
              <w:tabs>
                <w:tab w:val="left" w:pos="567"/>
              </w:tabs>
              <w:jc w:val="center"/>
              <w:rPr>
                <w:b/>
                <w:bCs/>
              </w:rPr>
            </w:pPr>
            <w:r w:rsidRPr="00FF430B">
              <w:rPr>
                <w:b/>
                <w:bCs/>
              </w:rPr>
              <w:t>Vechimea în  munca de specialitate (ani)</w:t>
            </w:r>
          </w:p>
        </w:tc>
        <w:tc>
          <w:tcPr>
            <w:tcW w:w="1056" w:type="pct"/>
            <w:vAlign w:val="center"/>
          </w:tcPr>
          <w:p w:rsidR="00700D47" w:rsidRPr="00FF430B" w:rsidRDefault="00700D47"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700D47" w:rsidRPr="00FF430B" w:rsidRDefault="00700D47" w:rsidP="00196AB4">
            <w:pPr>
              <w:tabs>
                <w:tab w:val="left" w:pos="567"/>
              </w:tabs>
              <w:jc w:val="center"/>
              <w:rPr>
                <w:b/>
                <w:bCs/>
              </w:rPr>
            </w:pPr>
            <w:r w:rsidRPr="00FF430B">
              <w:rPr>
                <w:b/>
                <w:bCs/>
              </w:rPr>
              <w:t>Numărul certificatului de atestare</w:t>
            </w:r>
          </w:p>
          <w:p w:rsidR="00700D47" w:rsidRPr="00FF430B" w:rsidRDefault="00700D47" w:rsidP="00196AB4">
            <w:pPr>
              <w:tabs>
                <w:tab w:val="left" w:pos="567"/>
              </w:tabs>
              <w:jc w:val="center"/>
              <w:rPr>
                <w:b/>
                <w:bCs/>
              </w:rPr>
            </w:pPr>
            <w:r w:rsidRPr="00FF430B">
              <w:rPr>
                <w:b/>
                <w:bCs/>
              </w:rPr>
              <w:t>și data eliberării</w:t>
            </w:r>
          </w:p>
          <w:p w:rsidR="00700D47" w:rsidRPr="00FF430B" w:rsidRDefault="00700D47" w:rsidP="008A6911">
            <w:pPr>
              <w:tabs>
                <w:tab w:val="left" w:pos="567"/>
                <w:tab w:val="left" w:pos="1134"/>
              </w:tabs>
              <w:ind w:left="360"/>
              <w:jc w:val="center"/>
              <w:outlineLvl w:val="0"/>
              <w:rPr>
                <w:b/>
                <w:bCs/>
              </w:rPr>
            </w:pPr>
          </w:p>
          <w:p w:rsidR="00700D47" w:rsidRPr="00FF430B" w:rsidRDefault="00700D47" w:rsidP="008A6911">
            <w:pPr>
              <w:tabs>
                <w:tab w:val="left" w:pos="567"/>
                <w:tab w:val="left" w:pos="1134"/>
              </w:tabs>
              <w:ind w:left="360"/>
              <w:jc w:val="center"/>
              <w:outlineLvl w:val="0"/>
              <w:rPr>
                <w:b/>
                <w:bCs/>
              </w:rPr>
            </w:pPr>
          </w:p>
        </w:tc>
      </w:tr>
      <w:tr w:rsidR="00700D47" w:rsidRPr="00EC30C2" w:rsidTr="00233538">
        <w:trPr>
          <w:cantSplit/>
          <w:trHeight w:val="320"/>
        </w:trPr>
        <w:tc>
          <w:tcPr>
            <w:tcW w:w="273" w:type="pct"/>
          </w:tcPr>
          <w:p w:rsidR="00700D47" w:rsidRPr="00FF430B" w:rsidRDefault="00700D47" w:rsidP="008A6911">
            <w:pPr>
              <w:tabs>
                <w:tab w:val="left" w:pos="567"/>
                <w:tab w:val="left" w:pos="1134"/>
              </w:tabs>
              <w:ind w:left="360"/>
              <w:jc w:val="both"/>
              <w:outlineLvl w:val="0"/>
              <w:rPr>
                <w:b/>
                <w:bCs/>
              </w:rPr>
            </w:pPr>
          </w:p>
        </w:tc>
        <w:tc>
          <w:tcPr>
            <w:tcW w:w="727" w:type="pct"/>
          </w:tcPr>
          <w:p w:rsidR="00700D47" w:rsidRPr="00FF430B" w:rsidRDefault="00700D47" w:rsidP="00196AB4">
            <w:pPr>
              <w:tabs>
                <w:tab w:val="left" w:pos="567"/>
              </w:tabs>
              <w:jc w:val="both"/>
              <w:rPr>
                <w:b/>
                <w:bCs/>
              </w:rPr>
            </w:pPr>
            <w:r w:rsidRPr="00FF430B">
              <w:rPr>
                <w:b/>
                <w:bCs/>
              </w:rPr>
              <w:t>1</w:t>
            </w:r>
          </w:p>
        </w:tc>
        <w:tc>
          <w:tcPr>
            <w:tcW w:w="1000" w:type="pct"/>
          </w:tcPr>
          <w:p w:rsidR="00700D47" w:rsidRPr="00FF430B" w:rsidRDefault="00700D47" w:rsidP="00196AB4">
            <w:pPr>
              <w:tabs>
                <w:tab w:val="left" w:pos="567"/>
              </w:tabs>
              <w:jc w:val="both"/>
              <w:rPr>
                <w:b/>
                <w:bCs/>
              </w:rPr>
            </w:pPr>
            <w:r w:rsidRPr="00FF430B">
              <w:rPr>
                <w:b/>
                <w:bCs/>
              </w:rPr>
              <w:t>2</w:t>
            </w:r>
          </w:p>
        </w:tc>
        <w:tc>
          <w:tcPr>
            <w:tcW w:w="1036" w:type="pct"/>
          </w:tcPr>
          <w:p w:rsidR="00700D47" w:rsidRPr="00FF430B" w:rsidRDefault="00700D47" w:rsidP="00196AB4">
            <w:pPr>
              <w:tabs>
                <w:tab w:val="left" w:pos="567"/>
              </w:tabs>
              <w:jc w:val="both"/>
              <w:rPr>
                <w:b/>
                <w:bCs/>
              </w:rPr>
            </w:pPr>
            <w:r w:rsidRPr="00FF430B">
              <w:rPr>
                <w:b/>
                <w:bCs/>
              </w:rPr>
              <w:t>3</w:t>
            </w:r>
          </w:p>
        </w:tc>
        <w:tc>
          <w:tcPr>
            <w:tcW w:w="1056" w:type="pct"/>
          </w:tcPr>
          <w:p w:rsidR="00700D47" w:rsidRPr="00FF430B" w:rsidRDefault="00700D47" w:rsidP="00196AB4">
            <w:pPr>
              <w:tabs>
                <w:tab w:val="left" w:pos="567"/>
              </w:tabs>
              <w:jc w:val="both"/>
              <w:rPr>
                <w:b/>
                <w:bCs/>
              </w:rPr>
            </w:pPr>
            <w:r w:rsidRPr="00FF430B">
              <w:rPr>
                <w:b/>
                <w:bCs/>
              </w:rPr>
              <w:t>4</w:t>
            </w:r>
          </w:p>
        </w:tc>
        <w:tc>
          <w:tcPr>
            <w:tcW w:w="908" w:type="pct"/>
          </w:tcPr>
          <w:p w:rsidR="00700D47" w:rsidRPr="00FF430B" w:rsidRDefault="00700D47" w:rsidP="008A6911">
            <w:pPr>
              <w:tabs>
                <w:tab w:val="left" w:pos="567"/>
              </w:tabs>
              <w:jc w:val="both"/>
              <w:rPr>
                <w:b/>
                <w:bCs/>
              </w:rPr>
            </w:pPr>
            <w:r w:rsidRPr="00FF430B">
              <w:rPr>
                <w:b/>
                <w:bCs/>
              </w:rPr>
              <w:t>5</w:t>
            </w: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5B24DA">
            <w:pPr>
              <w:tabs>
                <w:tab w:val="left" w:pos="567"/>
              </w:tabs>
              <w:jc w:val="both"/>
              <w:rPr>
                <w:bCs/>
              </w:rPr>
            </w:pPr>
            <w:r w:rsidRPr="00FF430B">
              <w:rPr>
                <w:bCs/>
              </w:rPr>
              <w:t>Arhitect-șef</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5B24DA">
            <w:pPr>
              <w:tabs>
                <w:tab w:val="left" w:pos="567"/>
              </w:tabs>
              <w:jc w:val="both"/>
              <w:rPr>
                <w:bCs/>
              </w:rPr>
            </w:pPr>
            <w:r w:rsidRPr="00FF430B">
              <w:rPr>
                <w:bCs/>
              </w:rPr>
              <w:t>Inginer-șef</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196AB4">
            <w:pPr>
              <w:tabs>
                <w:tab w:val="left" w:pos="567"/>
              </w:tabs>
              <w:jc w:val="both"/>
              <w:rPr>
                <w:bCs/>
              </w:rPr>
            </w:pPr>
            <w:r w:rsidRPr="00FF430B">
              <w:rPr>
                <w:bCs/>
              </w:rPr>
              <w:t>Diriginţi de şantier</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196AB4">
            <w:pPr>
              <w:tabs>
                <w:tab w:val="left" w:pos="567"/>
              </w:tabs>
              <w:jc w:val="both"/>
              <w:rPr>
                <w:bCs/>
              </w:rPr>
            </w:pPr>
            <w:r w:rsidRPr="00FF430B">
              <w:rPr>
                <w:bCs/>
              </w:rPr>
              <w:t>Maiştri</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27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196AB4">
            <w:pPr>
              <w:tabs>
                <w:tab w:val="left" w:pos="567"/>
              </w:tabs>
              <w:jc w:val="both"/>
              <w:rPr>
                <w:bCs/>
              </w:rPr>
            </w:pPr>
            <w:r w:rsidRPr="00FF430B">
              <w:rPr>
                <w:bCs/>
              </w:rPr>
              <w:t>Specialişti</w:t>
            </w:r>
          </w:p>
          <w:p w:rsidR="00700D47" w:rsidRPr="00FF430B" w:rsidRDefault="00700D47" w:rsidP="00196AB4">
            <w:pPr>
              <w:tabs>
                <w:tab w:val="left" w:pos="567"/>
              </w:tabs>
              <w:jc w:val="both"/>
              <w:rPr>
                <w:bCs/>
              </w:rPr>
            </w:pPr>
            <w:r w:rsidRPr="00FF430B">
              <w:rPr>
                <w:bCs/>
              </w:rPr>
              <w:t>……………</w:t>
            </w:r>
          </w:p>
          <w:p w:rsidR="00700D47" w:rsidRPr="00FF430B" w:rsidRDefault="00700D47" w:rsidP="00196AB4">
            <w:pPr>
              <w:tabs>
                <w:tab w:val="left" w:pos="567"/>
              </w:tabs>
              <w:jc w:val="both"/>
              <w:rPr>
                <w:bCs/>
              </w:rPr>
            </w:pPr>
            <w:r w:rsidRPr="00FF430B">
              <w:rPr>
                <w:bCs/>
              </w:rPr>
              <w:t>……………</w:t>
            </w:r>
          </w:p>
          <w:p w:rsidR="00700D47" w:rsidRPr="00FF430B" w:rsidRDefault="00700D47" w:rsidP="00196AB4">
            <w:pPr>
              <w:tabs>
                <w:tab w:val="left" w:pos="567"/>
              </w:tabs>
              <w:jc w:val="both"/>
              <w:rPr>
                <w:bCs/>
              </w:rPr>
            </w:pPr>
            <w:r w:rsidRPr="00FF430B">
              <w:rPr>
                <w:bCs/>
              </w:rPr>
              <w:t>…………….</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bl>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_________________________________</w:t>
      </w:r>
    </w:p>
    <w:p w:rsidR="00700D47" w:rsidRPr="00FF430B" w:rsidRDefault="00700D47" w:rsidP="004F77F1">
      <w:pPr>
        <w:spacing w:after="200" w:line="276" w:lineRule="auto"/>
        <w:rPr>
          <w:rFonts w:eastAsia="PMingLiU"/>
          <w:lang w:eastAsia="zh-CN"/>
        </w:rPr>
      </w:pPr>
      <w:bookmarkStart w:id="59" w:name="_Toc449692114"/>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BA7FF4">
      <w:pPr>
        <w:jc w:val="right"/>
        <w:rPr>
          <w:noProof w:val="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16</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bookmarkEnd w:id="59"/>
    <w:p w:rsidR="00700D47" w:rsidRPr="00FF430B" w:rsidRDefault="00700D47" w:rsidP="004F77F1">
      <w:pPr>
        <w:spacing w:line="276" w:lineRule="auto"/>
        <w:jc w:val="center"/>
        <w:rPr>
          <w:rFonts w:eastAsia="PMingLiU"/>
          <w:b/>
          <w:noProof w:val="0"/>
          <w:lang w:eastAsia="zh-CN"/>
        </w:rPr>
      </w:pPr>
    </w:p>
    <w:p w:rsidR="00700D47" w:rsidRPr="00FF430B" w:rsidRDefault="00700D47" w:rsidP="004F77F1">
      <w:pPr>
        <w:jc w:val="center"/>
        <w:rPr>
          <w:rFonts w:eastAsia="SimSun"/>
          <w:b/>
          <w:bCs/>
          <w:iCs/>
          <w:lang w:eastAsia="zh-CN"/>
        </w:rPr>
      </w:pPr>
      <w:r w:rsidRPr="00FF430B">
        <w:rPr>
          <w:rFonts w:eastAsia="SimSun"/>
          <w:b/>
          <w:bCs/>
          <w:iCs/>
          <w:lang w:eastAsia="zh-CN"/>
        </w:rPr>
        <w:t>LISTA SUBCONTRACTANȚILOR</w:t>
      </w:r>
    </w:p>
    <w:p w:rsidR="00700D47" w:rsidRPr="00FF430B" w:rsidRDefault="00700D47" w:rsidP="004F77F1">
      <w:pPr>
        <w:jc w:val="center"/>
        <w:rPr>
          <w:rFonts w:eastAsia="SimSun"/>
          <w:b/>
          <w:bCs/>
          <w:iCs/>
          <w:lang w:eastAsia="zh-CN"/>
        </w:rPr>
      </w:pPr>
      <w:r w:rsidRPr="00FF430B">
        <w:rPr>
          <w:rFonts w:eastAsia="SimSun"/>
          <w:b/>
          <w:bCs/>
          <w:iCs/>
          <w:lang w:eastAsia="zh-CN"/>
        </w:rPr>
        <w:t>ŞI PARTEA/PĂRŢILE DIN CONTRACT CARE SUNT</w:t>
      </w:r>
    </w:p>
    <w:p w:rsidR="00700D47" w:rsidRPr="00FF430B" w:rsidRDefault="00700D47" w:rsidP="004F77F1">
      <w:pPr>
        <w:jc w:val="center"/>
        <w:rPr>
          <w:rFonts w:eastAsia="SimSun"/>
          <w:b/>
          <w:bCs/>
          <w:iCs/>
          <w:lang w:eastAsia="zh-CN"/>
        </w:rPr>
      </w:pPr>
      <w:r w:rsidRPr="00FF430B">
        <w:rPr>
          <w:rFonts w:eastAsia="SimSun"/>
          <w:b/>
          <w:bCs/>
          <w:iCs/>
          <w:lang w:eastAsia="zh-CN"/>
        </w:rPr>
        <w:t>ÎNDEPLINITE DE ACEŞTIA</w:t>
      </w:r>
    </w:p>
    <w:p w:rsidR="00700D47" w:rsidRPr="00FF430B" w:rsidRDefault="00700D47"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00D47" w:rsidRPr="00EC30C2" w:rsidTr="00233538">
        <w:trPr>
          <w:cantSplit/>
          <w:trHeight w:val="920"/>
        </w:trPr>
        <w:tc>
          <w:tcPr>
            <w:tcW w:w="0" w:type="auto"/>
            <w:vAlign w:val="center"/>
          </w:tcPr>
          <w:p w:rsidR="00700D47" w:rsidRPr="00FF430B" w:rsidRDefault="00700D47" w:rsidP="00196AB4">
            <w:pPr>
              <w:tabs>
                <w:tab w:val="left" w:pos="567"/>
              </w:tabs>
              <w:jc w:val="both"/>
              <w:rPr>
                <w:b/>
              </w:rPr>
            </w:pPr>
            <w:r w:rsidRPr="00FF430B">
              <w:rPr>
                <w:b/>
              </w:rPr>
              <w:t>Nr. d/o</w:t>
            </w:r>
          </w:p>
        </w:tc>
        <w:tc>
          <w:tcPr>
            <w:tcW w:w="3126" w:type="dxa"/>
            <w:vAlign w:val="center"/>
          </w:tcPr>
          <w:p w:rsidR="00700D47" w:rsidRPr="00FF430B" w:rsidRDefault="00700D47" w:rsidP="00196AB4">
            <w:pPr>
              <w:jc w:val="center"/>
              <w:rPr>
                <w:b/>
              </w:rPr>
            </w:pPr>
            <w:r w:rsidRPr="00FF430B">
              <w:rPr>
                <w:b/>
              </w:rPr>
              <w:t>Numele şi adresa subantreprenorilor</w:t>
            </w:r>
          </w:p>
        </w:tc>
        <w:tc>
          <w:tcPr>
            <w:tcW w:w="1984" w:type="dxa"/>
            <w:vAlign w:val="center"/>
          </w:tcPr>
          <w:p w:rsidR="00700D47" w:rsidRPr="00FF430B" w:rsidRDefault="00700D47" w:rsidP="00196AB4">
            <w:pPr>
              <w:rPr>
                <w:rFonts w:eastAsia="MS Mincho"/>
                <w:b/>
                <w:lang w:eastAsia="zh-CN"/>
              </w:rPr>
            </w:pPr>
            <w:r w:rsidRPr="00FF430B">
              <w:rPr>
                <w:rFonts w:eastAsia="MS Mincho"/>
                <w:b/>
                <w:lang w:eastAsia="zh-CN"/>
              </w:rPr>
              <w:t>Activităţi din contract</w:t>
            </w:r>
          </w:p>
        </w:tc>
        <w:tc>
          <w:tcPr>
            <w:tcW w:w="1443" w:type="dxa"/>
            <w:vAlign w:val="center"/>
          </w:tcPr>
          <w:p w:rsidR="00700D47" w:rsidRPr="00FF430B" w:rsidRDefault="00700D47" w:rsidP="00196AB4">
            <w:pPr>
              <w:rPr>
                <w:rFonts w:eastAsia="MS Mincho"/>
                <w:b/>
                <w:lang w:eastAsia="zh-CN"/>
              </w:rPr>
            </w:pPr>
            <w:r w:rsidRPr="00FF430B">
              <w:rPr>
                <w:rFonts w:eastAsia="MS Mincho"/>
                <w:b/>
                <w:lang w:eastAsia="zh-CN"/>
              </w:rPr>
              <w:t>Valoarea aproximativă</w:t>
            </w:r>
          </w:p>
        </w:tc>
        <w:tc>
          <w:tcPr>
            <w:tcW w:w="0" w:type="auto"/>
            <w:vAlign w:val="center"/>
          </w:tcPr>
          <w:p w:rsidR="00700D47" w:rsidRPr="00FF430B" w:rsidRDefault="00700D47" w:rsidP="00196AB4">
            <w:pPr>
              <w:rPr>
                <w:rFonts w:eastAsia="MS Mincho"/>
                <w:b/>
                <w:lang w:eastAsia="zh-CN"/>
              </w:rPr>
            </w:pPr>
            <w:r w:rsidRPr="00FF430B">
              <w:rPr>
                <w:rFonts w:eastAsia="MS Mincho"/>
                <w:b/>
                <w:lang w:eastAsia="zh-CN"/>
              </w:rPr>
              <w:t>% din valoarea contractului</w:t>
            </w:r>
          </w:p>
        </w:tc>
      </w:tr>
      <w:tr w:rsidR="00700D47" w:rsidRPr="00EC30C2" w:rsidTr="00233538">
        <w:trPr>
          <w:trHeight w:val="175"/>
        </w:trPr>
        <w:tc>
          <w:tcPr>
            <w:tcW w:w="0" w:type="auto"/>
          </w:tcPr>
          <w:p w:rsidR="00700D47" w:rsidRPr="00FF430B" w:rsidRDefault="00700D47" w:rsidP="00196AB4">
            <w:pPr>
              <w:tabs>
                <w:tab w:val="left" w:pos="567"/>
              </w:tabs>
              <w:jc w:val="both"/>
            </w:pPr>
            <w:r w:rsidRPr="00FF430B">
              <w:t>1.</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337"/>
        </w:trPr>
        <w:tc>
          <w:tcPr>
            <w:tcW w:w="0" w:type="auto"/>
          </w:tcPr>
          <w:p w:rsidR="00700D47" w:rsidRPr="00FF430B" w:rsidRDefault="00700D47" w:rsidP="00196AB4">
            <w:pPr>
              <w:tabs>
                <w:tab w:val="left" w:pos="567"/>
              </w:tabs>
              <w:jc w:val="both"/>
            </w:pPr>
            <w:r w:rsidRPr="00FF430B">
              <w:t>2.</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181"/>
        </w:trPr>
        <w:tc>
          <w:tcPr>
            <w:tcW w:w="0" w:type="auto"/>
          </w:tcPr>
          <w:p w:rsidR="00700D47" w:rsidRPr="00FF430B" w:rsidRDefault="00700D47" w:rsidP="00196AB4">
            <w:pPr>
              <w:tabs>
                <w:tab w:val="left" w:pos="567"/>
              </w:tabs>
              <w:jc w:val="both"/>
            </w:pPr>
            <w:r w:rsidRPr="00FF430B">
              <w:t>3.</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181"/>
        </w:trPr>
        <w:tc>
          <w:tcPr>
            <w:tcW w:w="0" w:type="auto"/>
          </w:tcPr>
          <w:p w:rsidR="00700D47" w:rsidRPr="00FF430B" w:rsidRDefault="00700D47" w:rsidP="00196AB4">
            <w:pPr>
              <w:tabs>
                <w:tab w:val="left" w:pos="567"/>
              </w:tabs>
              <w:jc w:val="both"/>
            </w:pPr>
            <w:r w:rsidRPr="00FF430B">
              <w:t>4.</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181"/>
        </w:trPr>
        <w:tc>
          <w:tcPr>
            <w:tcW w:w="0" w:type="auto"/>
          </w:tcPr>
          <w:p w:rsidR="00700D47" w:rsidRPr="00FF430B" w:rsidRDefault="00700D47" w:rsidP="00196AB4">
            <w:pPr>
              <w:keepNext/>
              <w:keepLines/>
              <w:tabs>
                <w:tab w:val="left" w:pos="567"/>
              </w:tabs>
              <w:spacing w:before="200"/>
              <w:jc w:val="both"/>
              <w:outlineLvl w:val="2"/>
            </w:pP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bl>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w:t>
      </w:r>
    </w:p>
    <w:p w:rsidR="00700D47" w:rsidRPr="00FF430B" w:rsidRDefault="00700D47" w:rsidP="00196AB4">
      <w:pPr>
        <w:rPr>
          <w:rFonts w:eastAsia="PMingLiU"/>
          <w:lang w:eastAsia="zh-CN"/>
        </w:rPr>
      </w:pPr>
    </w:p>
    <w:p w:rsidR="00700D47" w:rsidRPr="00FF430B" w:rsidRDefault="00700D47" w:rsidP="00316C81">
      <w:pPr>
        <w:spacing w:after="200" w:line="276" w:lineRule="auto"/>
        <w:jc w:val="center"/>
        <w:rPr>
          <w:rFonts w:eastAsia="PMingLiU"/>
          <w:lang w:eastAsia="zh-CN"/>
        </w:rPr>
      </w:pPr>
      <w:bookmarkStart w:id="60" w:name="_Toc449692115"/>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bookmarkEnd w:id="60"/>
    <w:p w:rsidR="00700D47" w:rsidRPr="00FF430B" w:rsidRDefault="00700D47"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700D47" w:rsidRPr="00FF430B" w:rsidRDefault="00700D47"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700D47" w:rsidRPr="00FF430B" w:rsidRDefault="00700D47" w:rsidP="008C0290">
      <w:pPr>
        <w:tabs>
          <w:tab w:val="left" w:pos="567"/>
        </w:tabs>
        <w:jc w:val="both"/>
      </w:pPr>
      <w:r w:rsidRPr="00FF430B">
        <w:t>____________________________________________________________________________</w:t>
      </w:r>
    </w:p>
    <w:p w:rsidR="00700D47" w:rsidRPr="00FF430B" w:rsidRDefault="00700D47" w:rsidP="008C0290">
      <w:pPr>
        <w:tabs>
          <w:tab w:val="left" w:pos="567"/>
        </w:tabs>
        <w:jc w:val="center"/>
        <w:rPr>
          <w:b/>
        </w:rPr>
      </w:pPr>
      <w:r w:rsidRPr="00FF430B">
        <w:rPr>
          <w:b/>
        </w:rPr>
        <w:t>(denumirea)</w:t>
      </w:r>
    </w:p>
    <w:p w:rsidR="00700D47" w:rsidRPr="00FF430B" w:rsidRDefault="00700D47" w:rsidP="008C0290">
      <w:pPr>
        <w:tabs>
          <w:tab w:val="left" w:pos="567"/>
        </w:tabs>
        <w:jc w:val="both"/>
        <w:rPr>
          <w:u w:val="single"/>
        </w:rPr>
      </w:pPr>
      <w:r w:rsidRPr="00FF430B">
        <w:rPr>
          <w:b/>
        </w:rPr>
        <w:t>1.Părţi contractante</w:t>
      </w:r>
      <w:r w:rsidRPr="00FF430B">
        <w:t xml:space="preserve"> ( agenţi economici)</w:t>
      </w:r>
    </w:p>
    <w:p w:rsidR="00700D47" w:rsidRPr="00FF430B" w:rsidRDefault="00700D4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700D47" w:rsidRPr="00FF430B" w:rsidRDefault="00700D4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700D47" w:rsidRPr="00FF430B" w:rsidRDefault="00700D4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700D47" w:rsidRPr="00FF430B" w:rsidRDefault="00700D47" w:rsidP="008C0290">
      <w:pPr>
        <w:tabs>
          <w:tab w:val="left" w:pos="567"/>
        </w:tabs>
        <w:jc w:val="both"/>
      </w:pPr>
      <w:r w:rsidRPr="00FF430B">
        <w:rPr>
          <w:b/>
        </w:rPr>
        <w:t xml:space="preserve">2. Adrese, telefon, fax </w:t>
      </w:r>
      <w:r w:rsidRPr="00FF430B">
        <w:t xml:space="preserve"> ale partenerilor (părţi contractante):</w:t>
      </w:r>
    </w:p>
    <w:p w:rsidR="00700D47" w:rsidRPr="00FF430B" w:rsidRDefault="00700D47"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700D47" w:rsidRPr="00FF430B" w:rsidRDefault="00700D47"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700D47" w:rsidRPr="00FF430B" w:rsidRDefault="00700D47"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700D47" w:rsidRPr="00FF430B" w:rsidRDefault="00700D47" w:rsidP="008C0290">
      <w:pPr>
        <w:tabs>
          <w:tab w:val="left" w:pos="567"/>
        </w:tabs>
        <w:jc w:val="both"/>
      </w:pPr>
      <w:r w:rsidRPr="00FF430B">
        <w:rPr>
          <w:b/>
        </w:rPr>
        <w:t>3. Informaţii privind modul de asociere:</w:t>
      </w:r>
    </w:p>
    <w:p w:rsidR="00700D47" w:rsidRPr="00FF430B" w:rsidRDefault="00700D47"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700D47" w:rsidRPr="00FF430B" w:rsidRDefault="00700D47" w:rsidP="008C0290">
      <w:pPr>
        <w:tabs>
          <w:tab w:val="left" w:pos="567"/>
        </w:tabs>
        <w:jc w:val="both"/>
      </w:pPr>
      <w:r w:rsidRPr="00FF430B">
        <w:t>b) Locul şi data înregistrării asociaţiei______________________________________________</w:t>
      </w:r>
    </w:p>
    <w:p w:rsidR="00700D47" w:rsidRPr="00FF430B" w:rsidRDefault="00700D47" w:rsidP="008C0290">
      <w:pPr>
        <w:pStyle w:val="a4"/>
        <w:tabs>
          <w:tab w:val="left" w:pos="567"/>
        </w:tabs>
        <w:jc w:val="both"/>
      </w:pPr>
      <w:r w:rsidRPr="00FF430B">
        <w:t>c) Activităţi economice ce se vor realiza în comun ____________________________________</w:t>
      </w:r>
    </w:p>
    <w:p w:rsidR="00700D47" w:rsidRPr="00FF430B" w:rsidRDefault="00700D47" w:rsidP="008C0290">
      <w:pPr>
        <w:tabs>
          <w:tab w:val="left" w:pos="567"/>
        </w:tabs>
        <w:jc w:val="both"/>
      </w:pPr>
      <w:r w:rsidRPr="00FF430B">
        <w:t>_____________________________________________________________________________</w:t>
      </w:r>
    </w:p>
    <w:p w:rsidR="00700D47" w:rsidRPr="00FF430B" w:rsidRDefault="00700D47"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700D47" w:rsidRPr="00FF430B" w:rsidRDefault="00700D47" w:rsidP="008C0290">
      <w:pPr>
        <w:tabs>
          <w:tab w:val="left" w:pos="567"/>
        </w:tabs>
        <w:jc w:val="both"/>
      </w:pPr>
      <w:r w:rsidRPr="00FF430B">
        <w:t>e) Valoarea  și cota procentuală a lucrărilor executate de fiecare asociat ___________________</w:t>
      </w:r>
    </w:p>
    <w:p w:rsidR="00700D47" w:rsidRPr="00FF430B" w:rsidRDefault="00700D47" w:rsidP="008C0290">
      <w:pPr>
        <w:tabs>
          <w:tab w:val="left" w:pos="567"/>
        </w:tabs>
        <w:jc w:val="both"/>
      </w:pPr>
      <w:r w:rsidRPr="00FF430B">
        <w:t>_____________________________________________________________________________</w:t>
      </w:r>
    </w:p>
    <w:p w:rsidR="00700D47" w:rsidRPr="00FF430B" w:rsidRDefault="00700D47" w:rsidP="008C0290">
      <w:pPr>
        <w:tabs>
          <w:tab w:val="left" w:pos="567"/>
        </w:tabs>
        <w:jc w:val="both"/>
      </w:pPr>
      <w:r w:rsidRPr="00FF430B">
        <w:t>f) Condiţii de administrare a asociaţiei______________________________________________</w:t>
      </w:r>
    </w:p>
    <w:p w:rsidR="00700D47" w:rsidRPr="00FF430B" w:rsidRDefault="00700D47"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700D47" w:rsidRPr="00FF430B" w:rsidRDefault="00700D47" w:rsidP="008C0290">
      <w:pPr>
        <w:tabs>
          <w:tab w:val="left" w:pos="567"/>
        </w:tabs>
        <w:jc w:val="both"/>
      </w:pPr>
      <w:r w:rsidRPr="00FF430B">
        <w:t>h) Cauze de încetare a asociaţiei şi modul de împărţire a rezultatelor   lichidării_____________________________________________________________________</w:t>
      </w:r>
    </w:p>
    <w:p w:rsidR="00700D47" w:rsidRPr="00FF430B" w:rsidRDefault="00700D47"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700D47" w:rsidRPr="00FF430B" w:rsidRDefault="00700D47" w:rsidP="008C0290">
      <w:pPr>
        <w:tabs>
          <w:tab w:val="left" w:pos="567"/>
        </w:tabs>
        <w:jc w:val="both"/>
      </w:pPr>
      <w:r w:rsidRPr="00FF430B">
        <w:t>j) Alte cauze__________________________________________________________________</w:t>
      </w:r>
    </w:p>
    <w:p w:rsidR="00700D47" w:rsidRPr="00FF430B" w:rsidRDefault="00700D47" w:rsidP="008C0290">
      <w:pPr>
        <w:jc w:val="both"/>
        <w:rPr>
          <w:rFonts w:eastAsia="PMingLiU"/>
          <w:lang w:eastAsia="zh-CN"/>
        </w:rPr>
      </w:pPr>
    </w:p>
    <w:p w:rsidR="00700D47" w:rsidRPr="00FF430B" w:rsidRDefault="00700D47" w:rsidP="008C0290">
      <w:pPr>
        <w:jc w:val="both"/>
        <w:rPr>
          <w:rFonts w:eastAsia="PMingLiU"/>
          <w:lang w:eastAsia="zh-CN"/>
        </w:rPr>
      </w:pPr>
    </w:p>
    <w:p w:rsidR="00700D47" w:rsidRPr="00FF430B" w:rsidRDefault="00700D47"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700D47" w:rsidRPr="00FF430B" w:rsidRDefault="00700D47" w:rsidP="008C0290">
      <w:pPr>
        <w:jc w:val="both"/>
        <w:rPr>
          <w:rFonts w:eastAsia="PMingLiU"/>
          <w:lang w:eastAsia="zh-CN"/>
        </w:rPr>
      </w:pPr>
      <w:r w:rsidRPr="00FF430B">
        <w:rPr>
          <w:rFonts w:eastAsia="PMingLiU"/>
          <w:lang w:eastAsia="zh-CN"/>
        </w:rPr>
        <w:t>Semnat Liderul Asociației: __________________________</w:t>
      </w:r>
    </w:p>
    <w:p w:rsidR="00700D47" w:rsidRPr="00FF430B" w:rsidRDefault="00700D47" w:rsidP="008C0290">
      <w:pPr>
        <w:jc w:val="both"/>
        <w:rPr>
          <w:rFonts w:eastAsia="PMingLiU"/>
          <w:lang w:eastAsia="zh-CN"/>
        </w:rPr>
      </w:pPr>
      <w:r w:rsidRPr="00FF430B">
        <w:rPr>
          <w:rFonts w:eastAsia="PMingLiU"/>
          <w:lang w:eastAsia="zh-CN"/>
        </w:rPr>
        <w:t>Nume: __________________________________________</w:t>
      </w:r>
    </w:p>
    <w:p w:rsidR="00700D47" w:rsidRPr="00FF430B" w:rsidRDefault="00700D47" w:rsidP="008C0290">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8C0290">
      <w:pPr>
        <w:jc w:val="both"/>
        <w:rPr>
          <w:rFonts w:eastAsia="PMingLiU"/>
          <w:lang w:eastAsia="zh-CN"/>
        </w:rPr>
      </w:pPr>
      <w:r w:rsidRPr="00FF430B">
        <w:rPr>
          <w:rFonts w:eastAsia="PMingLiU"/>
          <w:lang w:eastAsia="zh-CN"/>
        </w:rPr>
        <w:t>Denumirea întreprinderii: _________________________________</w:t>
      </w:r>
    </w:p>
    <w:p w:rsidR="00700D47" w:rsidRPr="00FF430B" w:rsidRDefault="00700D47" w:rsidP="008C0290">
      <w:pPr>
        <w:jc w:val="both"/>
        <w:rPr>
          <w:rFonts w:eastAsia="PMingLiU"/>
          <w:lang w:eastAsia="zh-CN"/>
        </w:rPr>
      </w:pPr>
    </w:p>
    <w:p w:rsidR="00700D47" w:rsidRPr="00FF430B" w:rsidRDefault="00700D47" w:rsidP="008C0290">
      <w:pPr>
        <w:jc w:val="both"/>
        <w:rPr>
          <w:rFonts w:eastAsia="PMingLiU"/>
          <w:lang w:eastAsia="zh-CN"/>
        </w:rPr>
      </w:pPr>
      <w:r w:rsidRPr="00FF430B">
        <w:rPr>
          <w:rFonts w:eastAsia="PMingLiU"/>
          <w:lang w:eastAsia="zh-CN"/>
        </w:rPr>
        <w:t>Semnat Asociatul secund: __________________________</w:t>
      </w:r>
    </w:p>
    <w:p w:rsidR="00700D47" w:rsidRPr="00FF430B" w:rsidRDefault="00700D47" w:rsidP="008C0290">
      <w:pPr>
        <w:jc w:val="both"/>
        <w:rPr>
          <w:rFonts w:eastAsia="PMingLiU"/>
          <w:lang w:eastAsia="zh-CN"/>
        </w:rPr>
      </w:pPr>
      <w:r w:rsidRPr="00FF430B">
        <w:rPr>
          <w:rFonts w:eastAsia="PMingLiU"/>
          <w:lang w:eastAsia="zh-CN"/>
        </w:rPr>
        <w:t>Nume: __________________________________________</w:t>
      </w:r>
    </w:p>
    <w:p w:rsidR="00700D47" w:rsidRPr="00FF430B" w:rsidRDefault="00700D47" w:rsidP="008C0290">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700D47" w:rsidRPr="00FF430B" w:rsidRDefault="00700D47" w:rsidP="00A1178E">
      <w:pPr>
        <w:tabs>
          <w:tab w:val="left" w:pos="567"/>
        </w:tabs>
        <w:jc w:val="both"/>
        <w:rPr>
          <w:rFonts w:eastAsia="PMingLiU"/>
          <w:lang w:eastAsia="zh-CN"/>
        </w:rPr>
      </w:pPr>
    </w:p>
    <w:p w:rsidR="00700D47" w:rsidRPr="00FF430B" w:rsidRDefault="00700D47" w:rsidP="00A1178E">
      <w:pPr>
        <w:tabs>
          <w:tab w:val="left" w:pos="567"/>
        </w:tabs>
        <w:jc w:val="center"/>
        <w:rPr>
          <w:b/>
          <w:color w:val="000000"/>
          <w:w w:val="90"/>
          <w:sz w:val="28"/>
          <w:szCs w:val="28"/>
        </w:rPr>
      </w:pPr>
    </w:p>
    <w:p w:rsidR="00700D47" w:rsidRDefault="00700D47" w:rsidP="00A1178E">
      <w:pPr>
        <w:tabs>
          <w:tab w:val="left" w:pos="567"/>
        </w:tabs>
        <w:jc w:val="center"/>
        <w:rPr>
          <w:b/>
          <w:color w:val="000000"/>
          <w:w w:val="90"/>
        </w:rPr>
      </w:pPr>
    </w:p>
    <w:p w:rsidR="00700D47" w:rsidRDefault="00700D47" w:rsidP="00A1178E">
      <w:pPr>
        <w:tabs>
          <w:tab w:val="left" w:pos="567"/>
        </w:tabs>
        <w:jc w:val="center"/>
        <w:rPr>
          <w:b/>
          <w:color w:val="000000"/>
          <w:w w:val="90"/>
        </w:rPr>
      </w:pPr>
    </w:p>
    <w:p w:rsidR="00700D47" w:rsidRDefault="00700D47" w:rsidP="00A1178E">
      <w:pPr>
        <w:tabs>
          <w:tab w:val="left" w:pos="567"/>
        </w:tabs>
        <w:jc w:val="center"/>
        <w:rPr>
          <w:b/>
          <w:color w:val="000000"/>
          <w:w w:val="90"/>
        </w:rPr>
      </w:pPr>
    </w:p>
    <w:p w:rsidR="00700D47" w:rsidRDefault="00700D47" w:rsidP="00A1178E">
      <w:pPr>
        <w:tabs>
          <w:tab w:val="left" w:pos="567"/>
        </w:tabs>
        <w:jc w:val="center"/>
        <w:rPr>
          <w:b/>
          <w:color w:val="000000"/>
          <w:w w:val="90"/>
        </w:rPr>
      </w:pPr>
    </w:p>
    <w:p w:rsidR="00700D47" w:rsidRPr="00FF430B" w:rsidRDefault="00700D47" w:rsidP="00A1178E">
      <w:pPr>
        <w:tabs>
          <w:tab w:val="left" w:pos="567"/>
        </w:tabs>
        <w:jc w:val="center"/>
        <w:rPr>
          <w:b/>
          <w:color w:val="000000"/>
          <w:w w:val="9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18</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A1178E">
      <w:pPr>
        <w:tabs>
          <w:tab w:val="left" w:pos="567"/>
        </w:tabs>
        <w:jc w:val="center"/>
        <w:rPr>
          <w:b/>
          <w:color w:val="000000"/>
          <w:w w:val="90"/>
        </w:rPr>
      </w:pPr>
    </w:p>
    <w:p w:rsidR="00700D47" w:rsidRPr="00FF430B" w:rsidRDefault="00700D47" w:rsidP="00A1178E">
      <w:pPr>
        <w:tabs>
          <w:tab w:val="left" w:pos="567"/>
        </w:tabs>
        <w:jc w:val="center"/>
        <w:rPr>
          <w:b/>
          <w:color w:val="000000"/>
          <w:w w:val="90"/>
        </w:rPr>
      </w:pPr>
    </w:p>
    <w:p w:rsidR="00700D47" w:rsidRPr="00FF430B" w:rsidRDefault="00700D47" w:rsidP="00B27D8B">
      <w:pPr>
        <w:tabs>
          <w:tab w:val="left" w:pos="567"/>
        </w:tabs>
        <w:jc w:val="center"/>
        <w:rPr>
          <w:b/>
          <w:color w:val="000000"/>
          <w:w w:val="90"/>
        </w:rPr>
      </w:pPr>
    </w:p>
    <w:p w:rsidR="00700D47" w:rsidRPr="00A07263" w:rsidRDefault="00700D47" w:rsidP="00B27D8B">
      <w:pPr>
        <w:pStyle w:val="1"/>
        <w:numPr>
          <w:ilvl w:val="0"/>
          <w:numId w:val="0"/>
        </w:numPr>
        <w:ind w:left="720"/>
        <w:rPr>
          <w:lang w:val="pt-BR"/>
        </w:rPr>
      </w:pPr>
      <w:r w:rsidRPr="00A07263">
        <w:rPr>
          <w:lang w:val="pt-BR"/>
        </w:rPr>
        <w:t>ANGAJAMENT TERŢ SUSŢINĂTOR FINANCIAR</w:t>
      </w:r>
    </w:p>
    <w:p w:rsidR="00700D47" w:rsidRPr="00FF430B" w:rsidRDefault="00700D47" w:rsidP="00B27D8B">
      <w:pPr>
        <w:tabs>
          <w:tab w:val="left" w:pos="567"/>
        </w:tabs>
        <w:jc w:val="center"/>
        <w:rPr>
          <w:b/>
          <w:color w:val="000000"/>
          <w:w w:val="90"/>
        </w:rPr>
      </w:pPr>
    </w:p>
    <w:p w:rsidR="00700D47" w:rsidRPr="00FF430B" w:rsidRDefault="00700D47" w:rsidP="00AC7DAC">
      <w:pPr>
        <w:shd w:val="clear" w:color="auto" w:fill="FFFFFF"/>
        <w:jc w:val="both"/>
        <w:rPr>
          <w:b/>
          <w:spacing w:val="-2"/>
        </w:rPr>
      </w:pPr>
      <w:r w:rsidRPr="00FF430B">
        <w:rPr>
          <w:b/>
          <w:spacing w:val="-2"/>
        </w:rPr>
        <w:t>Terţ susţinător financiar</w:t>
      </w:r>
    </w:p>
    <w:p w:rsidR="00700D47" w:rsidRPr="00FF430B" w:rsidRDefault="00700D47" w:rsidP="00AC7DAC">
      <w:pPr>
        <w:shd w:val="clear" w:color="auto" w:fill="FFFFFF"/>
        <w:jc w:val="both"/>
      </w:pPr>
      <w:r w:rsidRPr="00FF430B">
        <w:rPr>
          <w:b/>
          <w:spacing w:val="-2"/>
        </w:rPr>
        <w:t>..........................</w:t>
      </w:r>
      <w:r w:rsidRPr="00FF430B">
        <w:t xml:space="preserve">(denumirea)  </w:t>
      </w:r>
    </w:p>
    <w:p w:rsidR="00700D47" w:rsidRPr="00FF430B" w:rsidRDefault="00700D47" w:rsidP="00AC7DAC">
      <w:pPr>
        <w:shd w:val="clear" w:color="auto" w:fill="FFFFFF"/>
        <w:jc w:val="center"/>
        <w:rPr>
          <w:b/>
        </w:rPr>
      </w:pPr>
      <w:r w:rsidRPr="00FF430B">
        <w:rPr>
          <w:b/>
        </w:rPr>
        <w:t>ANGAJAMENT</w:t>
      </w:r>
    </w:p>
    <w:p w:rsidR="00700D47" w:rsidRPr="00FF430B" w:rsidRDefault="00700D47" w:rsidP="00AC7DAC">
      <w:pPr>
        <w:shd w:val="clear" w:color="auto" w:fill="FFFFFF"/>
        <w:jc w:val="center"/>
      </w:pPr>
      <w:r w:rsidRPr="00FF430B">
        <w:t xml:space="preserve">privind susţinerea financiară </w:t>
      </w:r>
      <w:r w:rsidRPr="00FF430B">
        <w:rPr>
          <w:spacing w:val="-1"/>
        </w:rPr>
        <w:t>a ofertantului/candidatului\</w:t>
      </w:r>
    </w:p>
    <w:p w:rsidR="00700D47" w:rsidRPr="00FF430B" w:rsidRDefault="00700D47" w:rsidP="00AC7DAC">
      <w:pPr>
        <w:shd w:val="clear" w:color="auto" w:fill="FFFFFF"/>
        <w:spacing w:before="504"/>
        <w:jc w:val="both"/>
        <w:rPr>
          <w:spacing w:val="-3"/>
        </w:rPr>
      </w:pPr>
      <w:r w:rsidRPr="00FF430B">
        <w:rPr>
          <w:spacing w:val="-3"/>
        </w:rPr>
        <w:t>Către, ................................................................................................................................................</w:t>
      </w:r>
    </w:p>
    <w:p w:rsidR="00700D47" w:rsidRPr="00FF430B" w:rsidRDefault="00700D47" w:rsidP="00AC7DAC">
      <w:pPr>
        <w:shd w:val="clear" w:color="auto" w:fill="FFFFFF"/>
        <w:jc w:val="both"/>
        <w:rPr>
          <w:i/>
        </w:rPr>
      </w:pPr>
      <w:r w:rsidRPr="00FF430B">
        <w:rPr>
          <w:i/>
        </w:rPr>
        <w:t xml:space="preserve">                            (denumirea autorităţii contractante şi adresa completă)</w:t>
      </w:r>
    </w:p>
    <w:p w:rsidR="00700D47" w:rsidRPr="00FF430B" w:rsidRDefault="00700D47" w:rsidP="00AC7DAC">
      <w:pPr>
        <w:shd w:val="clear" w:color="auto" w:fill="FFFFFF"/>
        <w:tabs>
          <w:tab w:val="left" w:leader="dot" w:pos="7166"/>
        </w:tabs>
        <w:jc w:val="both"/>
      </w:pPr>
      <w:r w:rsidRPr="00FF430B">
        <w:t>Cu privire la procedura pentru atribuirea contractului ......................................................................</w:t>
      </w:r>
    </w:p>
    <w:p w:rsidR="00700D47" w:rsidRPr="00FF430B" w:rsidRDefault="00700D47"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00D47" w:rsidRPr="00FF430B" w:rsidRDefault="00700D47" w:rsidP="00AC7DAC">
      <w:pPr>
        <w:shd w:val="clear" w:color="auto" w:fill="FFFFFF"/>
        <w:jc w:val="both"/>
      </w:pPr>
      <w:r w:rsidRPr="00FF430B">
        <w:t>Acordarea susţinerii financiare nu implică alte costuri pentru achizitor, cu excepţia celor care au fost incluse în propunerea financiară.</w:t>
      </w:r>
    </w:p>
    <w:p w:rsidR="00700D47" w:rsidRPr="00FF430B" w:rsidRDefault="00700D47"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700D47" w:rsidRPr="00FF430B" w:rsidRDefault="00700D47"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700D47" w:rsidRPr="00FF430B" w:rsidRDefault="00700D47"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700D47" w:rsidRPr="00FF430B" w:rsidRDefault="00700D47"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700D47" w:rsidRPr="00FF430B" w:rsidRDefault="00700D47"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700D47" w:rsidRPr="00FF430B" w:rsidRDefault="00700D47" w:rsidP="00AC7DAC">
      <w:pPr>
        <w:ind w:left="5040" w:firstLine="720"/>
        <w:jc w:val="both"/>
        <w:rPr>
          <w:rStyle w:val="tax1"/>
          <w:bCs/>
          <w:sz w:val="22"/>
          <w:szCs w:val="22"/>
        </w:rPr>
      </w:pPr>
    </w:p>
    <w:p w:rsidR="00700D47" w:rsidRPr="00FF430B" w:rsidRDefault="00700D47" w:rsidP="00BA7FF4">
      <w:pPr>
        <w:jc w:val="right"/>
        <w:rPr>
          <w:noProof w:val="0"/>
        </w:rPr>
      </w:pPr>
    </w:p>
    <w:p w:rsidR="00700D47" w:rsidRPr="00FF430B" w:rsidRDefault="00700D47" w:rsidP="00BA7FF4">
      <w:pPr>
        <w:jc w:val="right"/>
        <w:rPr>
          <w:noProof w:val="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19</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0D4488">
      <w:pPr>
        <w:tabs>
          <w:tab w:val="left" w:pos="567"/>
        </w:tabs>
        <w:jc w:val="center"/>
        <w:rPr>
          <w:b/>
          <w:color w:val="000000"/>
          <w:w w:val="90"/>
        </w:rPr>
      </w:pPr>
    </w:p>
    <w:p w:rsidR="00700D47" w:rsidRPr="00A07263" w:rsidRDefault="00700D47" w:rsidP="00653E70">
      <w:pPr>
        <w:pStyle w:val="1"/>
        <w:numPr>
          <w:ilvl w:val="0"/>
          <w:numId w:val="0"/>
        </w:numPr>
        <w:ind w:left="720"/>
        <w:rPr>
          <w:sz w:val="22"/>
          <w:szCs w:val="22"/>
          <w:lang w:val="pt-BR"/>
        </w:rPr>
      </w:pPr>
    </w:p>
    <w:p w:rsidR="00700D47" w:rsidRPr="00A07263" w:rsidRDefault="00700D47" w:rsidP="00653E70">
      <w:pPr>
        <w:pStyle w:val="1"/>
        <w:numPr>
          <w:ilvl w:val="0"/>
          <w:numId w:val="0"/>
        </w:numPr>
        <w:ind w:left="720"/>
        <w:rPr>
          <w:lang w:val="pt-BR"/>
        </w:rPr>
      </w:pPr>
      <w:r w:rsidRPr="00A07263">
        <w:rPr>
          <w:lang w:val="pt-BR"/>
        </w:rPr>
        <w:t>ANGAJAMENT PRIVIND SUSŢINEREA TEHNICĂ ȘI PROFESIONALĂ A OFERTANTULUI/GRUPULUI DE OPERATORI ECONOMICI</w:t>
      </w:r>
    </w:p>
    <w:p w:rsidR="00700D47" w:rsidRPr="00FF430B" w:rsidRDefault="00700D47" w:rsidP="00AC7DAC">
      <w:pPr>
        <w:ind w:left="5040" w:firstLine="720"/>
        <w:jc w:val="both"/>
        <w:rPr>
          <w:rStyle w:val="tax1"/>
          <w:bCs/>
          <w:sz w:val="24"/>
        </w:rPr>
      </w:pPr>
    </w:p>
    <w:p w:rsidR="00700D47" w:rsidRPr="00FF430B" w:rsidRDefault="00700D47" w:rsidP="00AC7DAC">
      <w:pPr>
        <w:ind w:left="5040" w:firstLine="720"/>
        <w:jc w:val="both"/>
        <w:rPr>
          <w:rStyle w:val="tax1"/>
          <w:bCs/>
          <w:sz w:val="24"/>
        </w:rPr>
      </w:pPr>
    </w:p>
    <w:p w:rsidR="00700D47" w:rsidRPr="00A07263" w:rsidRDefault="00700D47" w:rsidP="006A6FDA">
      <w:pPr>
        <w:pStyle w:val="DefaultText"/>
        <w:rPr>
          <w:noProof w:val="0"/>
          <w:szCs w:val="24"/>
          <w:lang w:val="pt-BR"/>
        </w:rPr>
      </w:pPr>
    </w:p>
    <w:p w:rsidR="00700D47" w:rsidRPr="00FF430B" w:rsidRDefault="00700D47" w:rsidP="006A6FDA">
      <w:pPr>
        <w:shd w:val="clear" w:color="auto" w:fill="FFFFFF"/>
        <w:rPr>
          <w:b/>
        </w:rPr>
      </w:pPr>
      <w:r w:rsidRPr="00FF430B">
        <w:rPr>
          <w:b/>
          <w:spacing w:val="-2"/>
        </w:rPr>
        <w:t>..........................</w:t>
      </w:r>
    </w:p>
    <w:p w:rsidR="00700D47" w:rsidRPr="00FF430B" w:rsidRDefault="00700D47" w:rsidP="006A6FDA">
      <w:pPr>
        <w:shd w:val="clear" w:color="auto" w:fill="FFFFFF"/>
      </w:pPr>
      <w:r w:rsidRPr="00FF430B">
        <w:t>(denumirea)</w:t>
      </w:r>
    </w:p>
    <w:p w:rsidR="00700D47" w:rsidRPr="00FF430B" w:rsidRDefault="00700D47" w:rsidP="006A6FDA">
      <w:pPr>
        <w:shd w:val="clear" w:color="auto" w:fill="FFFFFF"/>
        <w:jc w:val="center"/>
        <w:rPr>
          <w:b/>
        </w:rPr>
      </w:pPr>
      <w:r w:rsidRPr="00FF430B">
        <w:rPr>
          <w:b/>
        </w:rPr>
        <w:t>ANGAJAMENT</w:t>
      </w:r>
    </w:p>
    <w:p w:rsidR="00700D47" w:rsidRPr="00FF430B" w:rsidRDefault="00700D47" w:rsidP="006A6FDA">
      <w:pPr>
        <w:shd w:val="clear" w:color="auto" w:fill="FFFFFF"/>
        <w:jc w:val="center"/>
        <w:rPr>
          <w:b/>
        </w:rPr>
      </w:pPr>
      <w:r w:rsidRPr="00FF430B">
        <w:rPr>
          <w:b/>
        </w:rPr>
        <w:t>privind susţinerea tehnică și profesională</w:t>
      </w:r>
    </w:p>
    <w:p w:rsidR="00700D47" w:rsidRPr="00FF430B" w:rsidRDefault="00700D47" w:rsidP="006A6FDA">
      <w:pPr>
        <w:shd w:val="clear" w:color="auto" w:fill="FFFFFF"/>
        <w:jc w:val="center"/>
        <w:rPr>
          <w:b/>
        </w:rPr>
      </w:pPr>
      <w:r w:rsidRPr="00FF430B">
        <w:rPr>
          <w:b/>
        </w:rPr>
        <w:t>a ofertantului/candidatului</w:t>
      </w:r>
    </w:p>
    <w:p w:rsidR="00700D47" w:rsidRPr="00FF430B" w:rsidRDefault="00700D47" w:rsidP="006A6FDA">
      <w:pPr>
        <w:shd w:val="clear" w:color="auto" w:fill="FFFFFF"/>
        <w:jc w:val="center"/>
      </w:pPr>
    </w:p>
    <w:p w:rsidR="00700D47" w:rsidRPr="00FF430B" w:rsidRDefault="00700D47" w:rsidP="006A6FDA">
      <w:pPr>
        <w:shd w:val="clear" w:color="auto" w:fill="FFFFFF"/>
      </w:pPr>
      <w:r w:rsidRPr="00FF430B">
        <w:rPr>
          <w:spacing w:val="-2"/>
        </w:rPr>
        <w:t>Către</w:t>
      </w:r>
      <w:r w:rsidRPr="00FF430B">
        <w:t>, .................................................................................................................................................</w:t>
      </w:r>
    </w:p>
    <w:p w:rsidR="00700D47" w:rsidRPr="00FF430B" w:rsidRDefault="00700D47" w:rsidP="006A6FDA">
      <w:pPr>
        <w:shd w:val="clear" w:color="auto" w:fill="FFFFFF"/>
        <w:spacing w:before="5"/>
        <w:rPr>
          <w:i/>
        </w:rPr>
      </w:pPr>
      <w:r w:rsidRPr="00FF430B">
        <w:rPr>
          <w:i/>
        </w:rPr>
        <w:t xml:space="preserve">                                   (denumirea autorităţii contractante şi adresa completă)</w:t>
      </w:r>
    </w:p>
    <w:p w:rsidR="00700D47" w:rsidRPr="00FF430B" w:rsidRDefault="00700D47"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00D47" w:rsidRPr="00FF430B" w:rsidRDefault="00700D47"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700D47" w:rsidRPr="00FF430B" w:rsidRDefault="00700D47"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700D47" w:rsidRPr="00FF430B" w:rsidRDefault="00700D47"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700D47" w:rsidRPr="00FF430B" w:rsidRDefault="00700D47"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700D47" w:rsidRPr="00FF430B" w:rsidRDefault="00700D47"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700D47" w:rsidRPr="00FF430B" w:rsidRDefault="00700D47"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700D47" w:rsidRPr="00FF430B" w:rsidRDefault="00700D47" w:rsidP="006A6FDA">
      <w:pPr>
        <w:shd w:val="clear" w:color="auto" w:fill="FFFFFF"/>
        <w:rPr>
          <w:spacing w:val="-1"/>
        </w:rPr>
      </w:pPr>
    </w:p>
    <w:p w:rsidR="00700D47" w:rsidRPr="00FF430B" w:rsidRDefault="00700D47" w:rsidP="006A6FDA">
      <w:pPr>
        <w:shd w:val="clear" w:color="auto" w:fill="FFFFFF"/>
        <w:rPr>
          <w:spacing w:val="-1"/>
        </w:rPr>
      </w:pPr>
    </w:p>
    <w:p w:rsidR="00700D47" w:rsidRPr="00FF430B" w:rsidRDefault="00700D47"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700D47" w:rsidRPr="00FF430B" w:rsidRDefault="00700D47"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700D47" w:rsidRPr="00FF430B" w:rsidRDefault="00700D47" w:rsidP="009E719D">
      <w:pPr>
        <w:shd w:val="clear" w:color="auto" w:fill="FFFFFF"/>
        <w:jc w:val="right"/>
        <w:rPr>
          <w:i/>
          <w:spacing w:val="-1"/>
        </w:rPr>
      </w:pPr>
      <w:r w:rsidRPr="00FF430B">
        <w:rPr>
          <w:i/>
          <w:spacing w:val="-1"/>
        </w:rPr>
        <w:t>(semnătură autorizată)</w:t>
      </w:r>
    </w:p>
    <w:p w:rsidR="00700D47" w:rsidRPr="00FF430B" w:rsidRDefault="00700D47" w:rsidP="00A1178E">
      <w:pPr>
        <w:tabs>
          <w:tab w:val="left" w:pos="567"/>
        </w:tabs>
        <w:jc w:val="center"/>
        <w:rPr>
          <w:b/>
          <w:color w:val="000000"/>
          <w:w w:val="9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20</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5C6BF4">
      <w:pPr>
        <w:keepNext/>
        <w:spacing w:before="240" w:after="60"/>
        <w:jc w:val="center"/>
        <w:outlineLvl w:val="0"/>
        <w:rPr>
          <w:b/>
          <w:bCs/>
          <w:kern w:val="32"/>
        </w:rPr>
      </w:pPr>
      <w:r w:rsidRPr="00FF430B">
        <w:rPr>
          <w:b/>
          <w:bCs/>
          <w:kern w:val="32"/>
        </w:rPr>
        <w:t xml:space="preserve">DECLARAŢIE TERŢ SUSŢINĂTOR TEHNIC </w:t>
      </w:r>
    </w:p>
    <w:p w:rsidR="00700D47" w:rsidRPr="00FF430B" w:rsidRDefault="00700D47" w:rsidP="005C6BF4">
      <w:pPr>
        <w:shd w:val="clear" w:color="auto" w:fill="FFFFFF"/>
        <w:spacing w:after="200"/>
        <w:rPr>
          <w:b/>
          <w:i/>
        </w:rPr>
      </w:pPr>
    </w:p>
    <w:p w:rsidR="00700D47" w:rsidRPr="00FF430B" w:rsidRDefault="00700D47" w:rsidP="005C6BF4">
      <w:pPr>
        <w:shd w:val="clear" w:color="auto" w:fill="FFFFFF"/>
        <w:rPr>
          <w:b/>
          <w:spacing w:val="-2"/>
        </w:rPr>
      </w:pPr>
      <w:r w:rsidRPr="00FF430B">
        <w:rPr>
          <w:b/>
          <w:spacing w:val="-2"/>
        </w:rPr>
        <w:t xml:space="preserve">Terю susюinгtor tehnic </w:t>
      </w:r>
    </w:p>
    <w:p w:rsidR="00700D47" w:rsidRPr="00FF430B" w:rsidRDefault="00700D47" w:rsidP="005C6BF4">
      <w:pPr>
        <w:shd w:val="clear" w:color="auto" w:fill="FFFFFF"/>
        <w:rPr>
          <w:b/>
        </w:rPr>
      </w:pPr>
      <w:r w:rsidRPr="00FF430B">
        <w:rPr>
          <w:b/>
          <w:spacing w:val="-2"/>
        </w:rPr>
        <w:t>..........................</w:t>
      </w:r>
    </w:p>
    <w:p w:rsidR="00700D47" w:rsidRPr="00FF430B" w:rsidRDefault="00700D47" w:rsidP="005C6BF4">
      <w:pPr>
        <w:shd w:val="clear" w:color="auto" w:fill="FFFFFF"/>
      </w:pPr>
      <w:r w:rsidRPr="00FF430B">
        <w:t>(denumirea)</w:t>
      </w:r>
    </w:p>
    <w:p w:rsidR="00700D47" w:rsidRPr="00FF430B" w:rsidRDefault="00700D47" w:rsidP="005C6BF4">
      <w:pPr>
        <w:shd w:val="clear" w:color="auto" w:fill="FFFFFF"/>
      </w:pPr>
    </w:p>
    <w:p w:rsidR="00700D47" w:rsidRPr="00FF430B" w:rsidRDefault="00700D47" w:rsidP="005C6BF4">
      <w:pPr>
        <w:spacing w:after="200"/>
        <w:jc w:val="center"/>
        <w:rPr>
          <w:b/>
        </w:rPr>
      </w:pPr>
      <w:r w:rsidRPr="00FF430B">
        <w:rPr>
          <w:b/>
        </w:rPr>
        <w:t>Declaraюie</w:t>
      </w:r>
    </w:p>
    <w:p w:rsidR="00700D47" w:rsidRPr="00FF430B" w:rsidRDefault="00700D47"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700D47" w:rsidRPr="00FF430B" w:rsidRDefault="00700D47"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700D47" w:rsidRPr="00FF430B" w:rsidRDefault="00700D47" w:rsidP="005C6BF4">
      <w:pPr>
        <w:shd w:val="clear" w:color="auto" w:fill="FFFFFF"/>
        <w:spacing w:after="200"/>
      </w:pPr>
    </w:p>
    <w:p w:rsidR="00700D47" w:rsidRPr="00FF430B" w:rsidRDefault="00700D47" w:rsidP="005C6BF4">
      <w:pPr>
        <w:shd w:val="clear" w:color="auto" w:fill="FFFFFF"/>
        <w:spacing w:after="200"/>
        <w:ind w:left="34"/>
        <w:jc w:val="center"/>
        <w:rPr>
          <w:b/>
        </w:rPr>
      </w:pPr>
      <w:r w:rsidRPr="00FF430B">
        <w:rPr>
          <w:b/>
          <w:spacing w:val="-3"/>
        </w:rPr>
        <w:t>LISTA</w:t>
      </w:r>
    </w:p>
    <w:p w:rsidR="00700D47" w:rsidRPr="00FF430B" w:rsidRDefault="00700D47"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00D47" w:rsidRPr="00EC30C2" w:rsidTr="008A2F19">
        <w:tc>
          <w:tcPr>
            <w:tcW w:w="609" w:type="dxa"/>
          </w:tcPr>
          <w:p w:rsidR="00700D47" w:rsidRPr="00FF430B" w:rsidRDefault="00700D47" w:rsidP="008A2F19">
            <w:pPr>
              <w:jc w:val="center"/>
              <w:rPr>
                <w:lang w:eastAsia="ro-RO"/>
              </w:rPr>
            </w:pPr>
            <w:r w:rsidRPr="00FF430B">
              <w:rPr>
                <w:lang w:eastAsia="ro-RO"/>
              </w:rPr>
              <w:t xml:space="preserve">Nr. </w:t>
            </w:r>
          </w:p>
          <w:p w:rsidR="00700D47" w:rsidRPr="00FF430B" w:rsidRDefault="00700D47" w:rsidP="008A2F19">
            <w:pPr>
              <w:jc w:val="center"/>
              <w:rPr>
                <w:lang w:eastAsia="ro-RO"/>
              </w:rPr>
            </w:pPr>
            <w:r w:rsidRPr="00FF430B">
              <w:rPr>
                <w:lang w:eastAsia="ro-RO"/>
              </w:rPr>
              <w:t>crt</w:t>
            </w:r>
          </w:p>
        </w:tc>
        <w:tc>
          <w:tcPr>
            <w:tcW w:w="3477" w:type="dxa"/>
          </w:tcPr>
          <w:p w:rsidR="00700D47" w:rsidRPr="00FF430B" w:rsidRDefault="00700D47"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700D47" w:rsidRPr="00FF430B" w:rsidRDefault="00700D47" w:rsidP="008A2F19">
            <w:pPr>
              <w:jc w:val="center"/>
              <w:rPr>
                <w:lang w:eastAsia="ro-RO"/>
              </w:rPr>
            </w:pPr>
            <w:r w:rsidRPr="00FF430B">
              <w:rPr>
                <w:lang w:eastAsia="ro-RO"/>
              </w:rPr>
              <w:t>Cantitate U.M.</w:t>
            </w:r>
          </w:p>
        </w:tc>
        <w:tc>
          <w:tcPr>
            <w:tcW w:w="2931" w:type="dxa"/>
            <w:gridSpan w:val="2"/>
          </w:tcPr>
          <w:p w:rsidR="00700D47" w:rsidRPr="00FF430B" w:rsidRDefault="00700D47" w:rsidP="008A2F19">
            <w:pPr>
              <w:jc w:val="center"/>
              <w:rPr>
                <w:lang w:eastAsia="ro-RO"/>
              </w:rPr>
            </w:pPr>
            <w:r w:rsidRPr="00FF430B">
              <w:rPr>
                <w:lang w:eastAsia="ro-RO"/>
              </w:rPr>
              <w:t>Forma de deюinere</w:t>
            </w: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r w:rsidRPr="00FF430B">
              <w:rPr>
                <w:lang w:eastAsia="ro-RO"/>
              </w:rPr>
              <w:t xml:space="preserve">Proprietate </w:t>
            </w:r>
          </w:p>
        </w:tc>
        <w:tc>
          <w:tcPr>
            <w:tcW w:w="1323" w:type="dxa"/>
          </w:tcPr>
          <w:p w:rsidR="00700D47" w:rsidRPr="00FF430B" w:rsidRDefault="00700D47" w:rsidP="008A2F19">
            <w:pPr>
              <w:jc w:val="center"/>
              <w:rPr>
                <w:lang w:eastAsia="ro-RO"/>
              </w:rPr>
            </w:pPr>
            <w:r w:rsidRPr="00FF430B">
              <w:rPr>
                <w:lang w:eastAsia="ro-RO"/>
              </w:rPr>
              <w:t>Оn chirie</w:t>
            </w: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p>
        </w:tc>
        <w:tc>
          <w:tcPr>
            <w:tcW w:w="1323" w:type="dxa"/>
          </w:tcPr>
          <w:p w:rsidR="00700D47" w:rsidRPr="00FF430B" w:rsidRDefault="00700D47" w:rsidP="008A2F19">
            <w:pPr>
              <w:jc w:val="center"/>
              <w:rPr>
                <w:lang w:eastAsia="ro-RO"/>
              </w:rPr>
            </w:pP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p>
        </w:tc>
        <w:tc>
          <w:tcPr>
            <w:tcW w:w="1323" w:type="dxa"/>
          </w:tcPr>
          <w:p w:rsidR="00700D47" w:rsidRPr="00FF430B" w:rsidRDefault="00700D47" w:rsidP="008A2F19">
            <w:pPr>
              <w:jc w:val="center"/>
              <w:rPr>
                <w:lang w:eastAsia="ro-RO"/>
              </w:rPr>
            </w:pP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p>
        </w:tc>
        <w:tc>
          <w:tcPr>
            <w:tcW w:w="1323" w:type="dxa"/>
          </w:tcPr>
          <w:p w:rsidR="00700D47" w:rsidRPr="00FF430B" w:rsidRDefault="00700D47" w:rsidP="008A2F19">
            <w:pPr>
              <w:jc w:val="center"/>
              <w:rPr>
                <w:lang w:eastAsia="ro-RO"/>
              </w:rPr>
            </w:pPr>
          </w:p>
        </w:tc>
      </w:tr>
    </w:tbl>
    <w:p w:rsidR="00700D47" w:rsidRPr="00FF430B" w:rsidRDefault="00700D47" w:rsidP="005C6BF4">
      <w:pPr>
        <w:spacing w:after="200"/>
        <w:ind w:left="28"/>
      </w:pPr>
    </w:p>
    <w:p w:rsidR="00700D47" w:rsidRPr="00FF430B" w:rsidRDefault="00700D47" w:rsidP="005C6BF4">
      <w:pPr>
        <w:spacing w:after="200"/>
        <w:ind w:left="28"/>
      </w:pPr>
      <w:r w:rsidRPr="00FF430B">
        <w:tab/>
        <w:t>Prezenta declaraюie este anexг la „Angajamentul ferm” privind susюinerea noastrг tehnicг єi profesionalг oferitг .................................................................................................................</w:t>
      </w:r>
    </w:p>
    <w:p w:rsidR="00700D47" w:rsidRPr="00FF430B" w:rsidRDefault="00700D47" w:rsidP="005C6BF4">
      <w:pPr>
        <w:spacing w:after="200"/>
        <w:ind w:left="28"/>
      </w:pPr>
      <w:r w:rsidRPr="00FF430B">
        <w:t>(</w:t>
      </w:r>
      <w:r w:rsidRPr="00FF430B">
        <w:rPr>
          <w:i/>
        </w:rPr>
        <w:t>denumirea ofertantului/candidatului).</w:t>
      </w:r>
    </w:p>
    <w:p w:rsidR="00700D47" w:rsidRPr="00FF430B" w:rsidRDefault="00700D47" w:rsidP="005C6BF4">
      <w:pPr>
        <w:shd w:val="clear" w:color="auto" w:fill="FFFFFF"/>
        <w:spacing w:after="200"/>
        <w:ind w:firstLine="993"/>
        <w:rPr>
          <w:spacing w:val="-1"/>
        </w:rPr>
      </w:pPr>
    </w:p>
    <w:p w:rsidR="00700D47" w:rsidRPr="00FF430B" w:rsidRDefault="00700D47" w:rsidP="005C6BF4">
      <w:pPr>
        <w:shd w:val="clear" w:color="auto" w:fill="FFFFFF"/>
        <w:spacing w:after="200"/>
        <w:ind w:firstLine="993"/>
        <w:rPr>
          <w:spacing w:val="-1"/>
        </w:rPr>
      </w:pPr>
    </w:p>
    <w:p w:rsidR="00700D47" w:rsidRPr="00FF430B" w:rsidRDefault="00700D47" w:rsidP="005C6BF4">
      <w:pPr>
        <w:shd w:val="clear" w:color="auto" w:fill="FFFFFF"/>
        <w:spacing w:after="200"/>
        <w:ind w:firstLine="993"/>
        <w:rPr>
          <w:spacing w:val="-1"/>
        </w:rPr>
      </w:pPr>
    </w:p>
    <w:p w:rsidR="00700D47" w:rsidRPr="00FF430B" w:rsidRDefault="00700D47"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700D47" w:rsidRPr="00FF430B" w:rsidRDefault="00700D47"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21</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5C6BF4">
      <w:pPr>
        <w:keepNext/>
        <w:spacing w:before="240" w:after="60"/>
        <w:ind w:left="432" w:hanging="432"/>
        <w:jc w:val="center"/>
        <w:outlineLvl w:val="0"/>
        <w:rPr>
          <w:b/>
          <w:bCs/>
          <w:kern w:val="32"/>
        </w:rPr>
      </w:pPr>
      <w:r w:rsidRPr="00FF430B">
        <w:rPr>
          <w:b/>
          <w:bCs/>
          <w:kern w:val="32"/>
        </w:rPr>
        <w:t>DECLARAŢIE TERŢ SUSŢINĂTOR PROFESIONAL</w:t>
      </w:r>
    </w:p>
    <w:p w:rsidR="00700D47" w:rsidRPr="00FF430B" w:rsidRDefault="00700D47" w:rsidP="005C6BF4">
      <w:pPr>
        <w:spacing w:line="276" w:lineRule="auto"/>
      </w:pPr>
    </w:p>
    <w:p w:rsidR="00700D47" w:rsidRPr="00FF430B" w:rsidRDefault="00700D47" w:rsidP="005C6BF4">
      <w:pPr>
        <w:shd w:val="clear" w:color="auto" w:fill="FFFFFF"/>
        <w:spacing w:line="276" w:lineRule="auto"/>
        <w:rPr>
          <w:b/>
          <w:spacing w:val="-2"/>
        </w:rPr>
      </w:pPr>
      <w:r w:rsidRPr="00FF430B">
        <w:rPr>
          <w:b/>
          <w:spacing w:val="-2"/>
        </w:rPr>
        <w:t>Terю susюinгtor profesional</w:t>
      </w:r>
    </w:p>
    <w:p w:rsidR="00700D47" w:rsidRPr="00FF430B" w:rsidRDefault="00700D47" w:rsidP="005C6BF4">
      <w:pPr>
        <w:shd w:val="clear" w:color="auto" w:fill="FFFFFF"/>
        <w:spacing w:line="276" w:lineRule="auto"/>
        <w:rPr>
          <w:b/>
        </w:rPr>
      </w:pPr>
      <w:r w:rsidRPr="00FF430B">
        <w:rPr>
          <w:b/>
          <w:spacing w:val="-2"/>
        </w:rPr>
        <w:t>..........................</w:t>
      </w:r>
    </w:p>
    <w:p w:rsidR="00700D47" w:rsidRPr="00FF430B" w:rsidRDefault="00700D47" w:rsidP="005C6BF4">
      <w:pPr>
        <w:shd w:val="clear" w:color="auto" w:fill="FFFFFF"/>
        <w:spacing w:line="276" w:lineRule="auto"/>
      </w:pPr>
      <w:r w:rsidRPr="00FF430B">
        <w:t>(denumirea)</w:t>
      </w:r>
    </w:p>
    <w:p w:rsidR="00700D47" w:rsidRPr="00FF430B" w:rsidRDefault="00700D47" w:rsidP="005C6BF4">
      <w:pPr>
        <w:shd w:val="clear" w:color="auto" w:fill="FFFFFF"/>
        <w:spacing w:line="276" w:lineRule="auto"/>
      </w:pPr>
    </w:p>
    <w:p w:rsidR="00700D47" w:rsidRPr="00FF430B" w:rsidRDefault="00700D47" w:rsidP="005C6BF4">
      <w:pPr>
        <w:spacing w:after="200" w:line="276" w:lineRule="auto"/>
        <w:jc w:val="center"/>
        <w:rPr>
          <w:b/>
        </w:rPr>
      </w:pPr>
      <w:r w:rsidRPr="00FF430B">
        <w:rPr>
          <w:b/>
        </w:rPr>
        <w:t>Declaraюie</w:t>
      </w:r>
    </w:p>
    <w:p w:rsidR="00700D47" w:rsidRPr="00FF430B" w:rsidRDefault="00700D47"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700D47" w:rsidRPr="00FF430B" w:rsidRDefault="00700D47" w:rsidP="005C6BF4">
      <w:pPr>
        <w:shd w:val="clear" w:color="auto" w:fill="FFFFFF"/>
        <w:spacing w:after="200" w:line="276" w:lineRule="auto"/>
        <w:ind w:right="6"/>
        <w:jc w:val="center"/>
        <w:rPr>
          <w:b/>
        </w:rPr>
      </w:pPr>
      <w:r w:rsidRPr="00FF430B">
        <w:rPr>
          <w:b/>
          <w:spacing w:val="-3"/>
        </w:rPr>
        <w:t>LISTA</w:t>
      </w:r>
    </w:p>
    <w:p w:rsidR="00700D47" w:rsidRPr="00FF430B" w:rsidRDefault="00700D47" w:rsidP="00653E70">
      <w:pPr>
        <w:shd w:val="clear" w:color="auto" w:fill="FFFFFF"/>
        <w:ind w:right="14"/>
        <w:jc w:val="center"/>
      </w:pPr>
      <w:r w:rsidRPr="00FF430B">
        <w:t>privind personalului de specialitate angajat care urmeazг a fi efectiv</w:t>
      </w:r>
    </w:p>
    <w:p w:rsidR="00700D47" w:rsidRPr="00FF430B" w:rsidRDefault="00700D47" w:rsidP="00653E70">
      <w:pPr>
        <w:shd w:val="clear" w:color="auto" w:fill="FFFFFF"/>
        <w:ind w:right="10"/>
        <w:jc w:val="center"/>
      </w:pPr>
      <w:r w:rsidRPr="00FF430B">
        <w:t>alocat pentru оndeplinirea contractului de achiziюie publicг</w:t>
      </w:r>
    </w:p>
    <w:p w:rsidR="00700D47" w:rsidRPr="00FF430B" w:rsidRDefault="00700D47"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00D47" w:rsidRPr="00EC30C2" w:rsidTr="008A2F19">
        <w:trPr>
          <w:jc w:val="center"/>
        </w:trPr>
        <w:tc>
          <w:tcPr>
            <w:tcW w:w="3023" w:type="dxa"/>
          </w:tcPr>
          <w:p w:rsidR="00700D47" w:rsidRPr="00FF430B" w:rsidRDefault="00700D47" w:rsidP="008A2F19">
            <w:pPr>
              <w:rPr>
                <w:lang w:eastAsia="ro-RO"/>
              </w:rPr>
            </w:pPr>
          </w:p>
        </w:tc>
        <w:tc>
          <w:tcPr>
            <w:tcW w:w="1757" w:type="dxa"/>
          </w:tcPr>
          <w:p w:rsidR="00700D47" w:rsidRPr="00FF430B" w:rsidRDefault="00700D47" w:rsidP="008A2F19">
            <w:pPr>
              <w:jc w:val="center"/>
              <w:rPr>
                <w:lang w:eastAsia="ro-RO"/>
              </w:rPr>
            </w:pPr>
            <w:r w:rsidRPr="00FF430B">
              <w:rPr>
                <w:lang w:eastAsia="ro-RO"/>
              </w:rPr>
              <w:t>Anul 1</w:t>
            </w:r>
          </w:p>
        </w:tc>
        <w:tc>
          <w:tcPr>
            <w:tcW w:w="1845" w:type="dxa"/>
          </w:tcPr>
          <w:p w:rsidR="00700D47" w:rsidRPr="00FF430B" w:rsidRDefault="00700D47" w:rsidP="008A2F19">
            <w:pPr>
              <w:jc w:val="center"/>
              <w:rPr>
                <w:lang w:eastAsia="ro-RO"/>
              </w:rPr>
            </w:pPr>
            <w:r w:rsidRPr="00FF430B">
              <w:rPr>
                <w:lang w:eastAsia="ro-RO"/>
              </w:rPr>
              <w:t>Anul 2</w:t>
            </w:r>
          </w:p>
        </w:tc>
        <w:tc>
          <w:tcPr>
            <w:tcW w:w="1757" w:type="dxa"/>
          </w:tcPr>
          <w:p w:rsidR="00700D47" w:rsidRPr="00FF430B" w:rsidRDefault="00700D47" w:rsidP="008A2F19">
            <w:pPr>
              <w:jc w:val="center"/>
              <w:rPr>
                <w:lang w:eastAsia="ro-RO"/>
              </w:rPr>
            </w:pPr>
            <w:r w:rsidRPr="00FF430B">
              <w:rPr>
                <w:lang w:eastAsia="ro-RO"/>
              </w:rPr>
              <w:t>Anul 3</w:t>
            </w:r>
          </w:p>
        </w:tc>
      </w:tr>
      <w:tr w:rsidR="00700D47" w:rsidRPr="00EC30C2" w:rsidTr="008A2F19">
        <w:trPr>
          <w:jc w:val="center"/>
        </w:trPr>
        <w:tc>
          <w:tcPr>
            <w:tcW w:w="3023" w:type="dxa"/>
          </w:tcPr>
          <w:p w:rsidR="00700D47" w:rsidRPr="00FF430B" w:rsidRDefault="00700D47" w:rsidP="008A2F19">
            <w:pPr>
              <w:rPr>
                <w:lang w:eastAsia="ro-RO"/>
              </w:rPr>
            </w:pPr>
            <w:r w:rsidRPr="00FF430B">
              <w:t>Personalul de specialitate</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r w:rsidR="00700D47" w:rsidRPr="00EC30C2" w:rsidTr="008A2F19">
        <w:trPr>
          <w:jc w:val="center"/>
        </w:trPr>
        <w:tc>
          <w:tcPr>
            <w:tcW w:w="3023" w:type="dxa"/>
          </w:tcPr>
          <w:p w:rsidR="00700D47" w:rsidRPr="00FF430B" w:rsidRDefault="00700D47" w:rsidP="000B70AD">
            <w:pPr>
              <w:jc w:val="center"/>
              <w:rPr>
                <w:lang w:eastAsia="ro-RO"/>
              </w:rPr>
            </w:pPr>
            <w:r w:rsidRPr="00FF430B">
              <w:rPr>
                <w:lang w:eastAsia="ro-RO"/>
              </w:rPr>
              <w:t>…………</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r w:rsidR="00700D47" w:rsidRPr="00EC30C2" w:rsidTr="008A2F19">
        <w:trPr>
          <w:jc w:val="center"/>
        </w:trPr>
        <w:tc>
          <w:tcPr>
            <w:tcW w:w="3023" w:type="dxa"/>
          </w:tcPr>
          <w:p w:rsidR="00700D47" w:rsidRPr="00FF430B" w:rsidRDefault="00700D47" w:rsidP="000B70AD">
            <w:pPr>
              <w:jc w:val="center"/>
              <w:rPr>
                <w:lang w:eastAsia="ro-RO"/>
              </w:rPr>
            </w:pPr>
            <w:r w:rsidRPr="00FF430B">
              <w:rPr>
                <w:lang w:eastAsia="ro-RO"/>
              </w:rPr>
              <w:t>…………</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r w:rsidR="00700D47" w:rsidRPr="00EC30C2" w:rsidTr="008A2F19">
        <w:trPr>
          <w:jc w:val="center"/>
        </w:trPr>
        <w:tc>
          <w:tcPr>
            <w:tcW w:w="3023" w:type="dxa"/>
          </w:tcPr>
          <w:p w:rsidR="00700D47" w:rsidRPr="00FF430B" w:rsidRDefault="00700D47" w:rsidP="000B70AD">
            <w:pPr>
              <w:jc w:val="center"/>
              <w:rPr>
                <w:lang w:eastAsia="ro-RO"/>
              </w:rPr>
            </w:pPr>
            <w:r w:rsidRPr="00FF430B">
              <w:rPr>
                <w:lang w:eastAsia="ro-RO"/>
              </w:rPr>
              <w:t>………….</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bl>
    <w:p w:rsidR="00700D47" w:rsidRPr="00FF430B" w:rsidRDefault="00700D47" w:rsidP="005C6BF4">
      <w:pPr>
        <w:shd w:val="clear" w:color="auto" w:fill="FFFFFF"/>
        <w:spacing w:line="276" w:lineRule="auto"/>
        <w:ind w:firstLine="1080"/>
        <w:jc w:val="both"/>
      </w:pPr>
    </w:p>
    <w:p w:rsidR="00700D47" w:rsidRPr="00FF430B" w:rsidRDefault="00700D47"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700D47" w:rsidRPr="00FF430B" w:rsidRDefault="00700D47"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700D47" w:rsidRPr="00FF430B" w:rsidRDefault="00700D47"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700D47" w:rsidRPr="00FF430B" w:rsidRDefault="00700D47" w:rsidP="00FB2FFC">
      <w:pPr>
        <w:shd w:val="clear" w:color="auto" w:fill="FFFFFF"/>
        <w:spacing w:line="276" w:lineRule="auto"/>
        <w:jc w:val="both"/>
      </w:pPr>
      <w:r w:rsidRPr="00FF430B">
        <w:t>Prezenta declaraюie este anexг la „Angajamentul ferm” privind susюinerea noastrг tehnicг єi profesionalг oferitг .............................................................................</w:t>
      </w:r>
    </w:p>
    <w:p w:rsidR="00700D47" w:rsidRPr="00FF430B" w:rsidRDefault="00700D47" w:rsidP="00FB2FFC">
      <w:pPr>
        <w:shd w:val="clear" w:color="auto" w:fill="FFFFFF"/>
        <w:spacing w:line="276" w:lineRule="auto"/>
        <w:jc w:val="both"/>
      </w:pPr>
      <w:r w:rsidRPr="00FF430B">
        <w:t>(</w:t>
      </w:r>
      <w:r w:rsidRPr="00FF430B">
        <w:rPr>
          <w:i/>
        </w:rPr>
        <w:t>denumirea ofertantului/candidatului).</w:t>
      </w:r>
    </w:p>
    <w:p w:rsidR="00700D47" w:rsidRPr="00FF430B" w:rsidRDefault="00700D47" w:rsidP="005C6BF4">
      <w:pPr>
        <w:shd w:val="clear" w:color="auto" w:fill="FFFFFF"/>
        <w:spacing w:after="200" w:line="276" w:lineRule="auto"/>
        <w:ind w:firstLine="720"/>
        <w:rPr>
          <w:spacing w:val="-1"/>
        </w:rPr>
      </w:pPr>
    </w:p>
    <w:p w:rsidR="00700D47" w:rsidRPr="00FF430B" w:rsidRDefault="00700D47" w:rsidP="005C6BF4">
      <w:pPr>
        <w:shd w:val="clear" w:color="auto" w:fill="FFFFFF"/>
        <w:spacing w:after="200" w:line="276" w:lineRule="auto"/>
        <w:ind w:firstLine="720"/>
        <w:rPr>
          <w:spacing w:val="-1"/>
        </w:rPr>
      </w:pPr>
    </w:p>
    <w:p w:rsidR="00700D47" w:rsidRPr="00FF430B" w:rsidRDefault="00700D47"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700D47" w:rsidRPr="00FF430B" w:rsidRDefault="00700D47" w:rsidP="005C6BF4">
      <w:pPr>
        <w:spacing w:after="200" w:line="276" w:lineRule="auto"/>
        <w:ind w:left="5040" w:firstLine="720"/>
        <w:jc w:val="both"/>
        <w:rPr>
          <w:i/>
          <w:spacing w:val="-1"/>
        </w:rPr>
      </w:pPr>
      <w:r w:rsidRPr="00FF430B">
        <w:rPr>
          <w:i/>
          <w:spacing w:val="-1"/>
        </w:rPr>
        <w:t>(semnгturг autorizatг)</w:t>
      </w: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A1178E">
      <w:pPr>
        <w:tabs>
          <w:tab w:val="left" w:pos="567"/>
        </w:tabs>
        <w:jc w:val="center"/>
        <w:rPr>
          <w:b/>
          <w:color w:val="000000"/>
          <w:w w:val="90"/>
        </w:rPr>
      </w:pPr>
    </w:p>
    <w:p w:rsidR="00700D47" w:rsidRPr="00FF430B" w:rsidRDefault="00700D47" w:rsidP="00BE1CB3">
      <w:pPr>
        <w:spacing w:before="72" w:line="292" w:lineRule="auto"/>
        <w:jc w:val="center"/>
        <w:rPr>
          <w:b/>
          <w:color w:val="000000"/>
          <w:w w:val="90"/>
        </w:rPr>
      </w:pPr>
      <w:r w:rsidRPr="00FF430B">
        <w:rPr>
          <w:b/>
          <w:color w:val="000000"/>
          <w:w w:val="90"/>
        </w:rPr>
        <w:t>(Antetul instituției)</w:t>
      </w:r>
    </w:p>
    <w:p w:rsidR="00700D47" w:rsidRPr="00FF430B" w:rsidRDefault="00700D47" w:rsidP="00BE1CB3">
      <w:pPr>
        <w:spacing w:before="72" w:line="292" w:lineRule="auto"/>
        <w:jc w:val="center"/>
        <w:rPr>
          <w:b/>
          <w:color w:val="000000"/>
          <w:w w:val="90"/>
          <w:sz w:val="28"/>
          <w:szCs w:val="28"/>
        </w:rPr>
      </w:pPr>
      <w:r w:rsidRPr="00FF430B">
        <w:rPr>
          <w:b/>
          <w:color w:val="000000"/>
          <w:w w:val="90"/>
        </w:rPr>
        <w:t>~~~~~~~~~~~~~~~~~~~~~~~~~~~~~~~~~~~~~~~~~~~~~~~~~~~~~~~~~~~~~~~~~~~~~~~</w:t>
      </w:r>
    </w:p>
    <w:p w:rsidR="00700D47" w:rsidRPr="00FF430B" w:rsidRDefault="00700D47"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700D47" w:rsidRPr="00FF430B" w:rsidRDefault="00700D47" w:rsidP="00196AB4">
      <w:pPr>
        <w:spacing w:before="72" w:line="292" w:lineRule="auto"/>
        <w:jc w:val="center"/>
        <w:rPr>
          <w:b/>
          <w:color w:val="000000"/>
          <w:w w:val="90"/>
          <w:sz w:val="25"/>
        </w:rPr>
      </w:pPr>
      <w:r w:rsidRPr="00FF430B">
        <w:rPr>
          <w:b/>
          <w:color w:val="000000"/>
          <w:w w:val="90"/>
          <w:sz w:val="28"/>
          <w:szCs w:val="28"/>
        </w:rPr>
        <w:t xml:space="preserve">AVIZ </w:t>
      </w:r>
    </w:p>
    <w:p w:rsidR="00700D47" w:rsidRPr="00FF430B" w:rsidRDefault="00700D47"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700D47" w:rsidRPr="00FF430B" w:rsidRDefault="00700D47"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700D47" w:rsidRPr="00FF430B" w:rsidRDefault="00700D47"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700D47" w:rsidRPr="00FF430B" w:rsidRDefault="00700D47"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700D47" w:rsidRPr="00FF430B" w:rsidRDefault="00700D47" w:rsidP="00196AB4">
      <w:pPr>
        <w:tabs>
          <w:tab w:val="left" w:leader="underscore" w:pos="6465"/>
          <w:tab w:val="right" w:leader="underscore" w:pos="9777"/>
        </w:tabs>
        <w:spacing w:line="302" w:lineRule="auto"/>
        <w:rPr>
          <w:rFonts w:eastAsia="PMingLiU"/>
          <w:lang w:eastAsia="zh-CN"/>
        </w:rPr>
      </w:pPr>
    </w:p>
    <w:p w:rsidR="00700D47" w:rsidRPr="00FF430B" w:rsidRDefault="00700D47" w:rsidP="00196AB4">
      <w:pPr>
        <w:tabs>
          <w:tab w:val="left" w:leader="underscore" w:pos="6465"/>
          <w:tab w:val="right" w:leader="underscore" w:pos="9777"/>
        </w:tabs>
        <w:spacing w:line="302" w:lineRule="auto"/>
        <w:rPr>
          <w:rFonts w:eastAsia="PMingLiU"/>
          <w:lang w:eastAsia="zh-CN"/>
        </w:rPr>
      </w:pPr>
    </w:p>
    <w:p w:rsidR="00700D47" w:rsidRPr="00FF430B" w:rsidRDefault="00700D47"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
        <w:gridCol w:w="3751"/>
        <w:gridCol w:w="4001"/>
        <w:gridCol w:w="575"/>
        <w:gridCol w:w="563"/>
        <w:gridCol w:w="846"/>
      </w:tblGrid>
      <w:tr w:rsidR="00700D47" w:rsidRPr="00EC30C2" w:rsidTr="00950363">
        <w:tc>
          <w:tcPr>
            <w:tcW w:w="471"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700D47" w:rsidRPr="00950363" w:rsidRDefault="00700D47"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700D47" w:rsidRPr="00950363" w:rsidRDefault="00700D47"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700D47" w:rsidRPr="00EC30C2" w:rsidTr="00950363">
        <w:trPr>
          <w:trHeight w:val="540"/>
        </w:trPr>
        <w:tc>
          <w:tcPr>
            <w:tcW w:w="471" w:type="dxa"/>
            <w:vMerge w:val="restart"/>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700D47" w:rsidRPr="00950363" w:rsidRDefault="00700D47"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c>
          <w:tcPr>
            <w:tcW w:w="563"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c>
          <w:tcPr>
            <w:tcW w:w="846"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r>
      <w:tr w:rsidR="00700D47" w:rsidRPr="00EC30C2" w:rsidTr="00950363">
        <w:trPr>
          <w:trHeight w:val="1380"/>
        </w:trPr>
        <w:tc>
          <w:tcPr>
            <w:tcW w:w="471" w:type="dxa"/>
            <w:vMerge/>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c>
          <w:tcPr>
            <w:tcW w:w="3751" w:type="dxa"/>
            <w:vMerge/>
          </w:tcPr>
          <w:p w:rsidR="00700D47" w:rsidRPr="00950363" w:rsidRDefault="00700D47" w:rsidP="00950363">
            <w:pPr>
              <w:tabs>
                <w:tab w:val="left" w:leader="underscore" w:pos="6465"/>
                <w:tab w:val="right" w:leader="underscore" w:pos="9777"/>
              </w:tabs>
              <w:jc w:val="both"/>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420"/>
        </w:trPr>
        <w:tc>
          <w:tcPr>
            <w:tcW w:w="471" w:type="dxa"/>
            <w:vMerge w:val="restart"/>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535"/>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1770"/>
        </w:trPr>
        <w:tc>
          <w:tcPr>
            <w:tcW w:w="471" w:type="dxa"/>
            <w:vMerge w:val="restart"/>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 xml:space="preserve">),tehnică specializată (mecanisme, utilaje), </w:t>
            </w:r>
            <w:r w:rsidRPr="00950363">
              <w:rPr>
                <w:rFonts w:eastAsia="PMingLiU"/>
                <w:lang w:eastAsia="zh-CN"/>
              </w:rPr>
              <w:lastRenderedPageBreak/>
              <w:t>încăperi separate corespunzătoare genului de activitate (sector de producere, depozit, oficiu) pentru executarea următoarelor tipuri de lucrări:</w:t>
            </w: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lastRenderedPageBreak/>
              <w:t>Construcții civile, industriale și agrozootehnice</w:t>
            </w:r>
          </w:p>
          <w:p w:rsidR="00700D47" w:rsidRPr="00FF430B" w:rsidRDefault="00700D47" w:rsidP="00950363">
            <w:pPr>
              <w:tabs>
                <w:tab w:val="left" w:pos="567"/>
              </w:tabs>
            </w:pPr>
            <w:r w:rsidRPr="00FF430B">
              <w:t>A.Terasamente, lucrări la structura clădirilor;</w:t>
            </w:r>
          </w:p>
          <w:p w:rsidR="00700D47" w:rsidRPr="00FF430B" w:rsidRDefault="00700D47" w:rsidP="00950363">
            <w:pPr>
              <w:tabs>
                <w:tab w:val="decimal" w:pos="216"/>
                <w:tab w:val="left" w:leader="underscore" w:pos="6465"/>
                <w:tab w:val="right" w:leader="underscore" w:pos="9777"/>
              </w:tabs>
              <w:ind w:left="360" w:hanging="360"/>
            </w:pPr>
            <w:r w:rsidRPr="00FF430B">
              <w:t xml:space="preserve">B. structuri metalice; </w:t>
            </w:r>
          </w:p>
          <w:p w:rsidR="00700D47" w:rsidRPr="00950363" w:rsidRDefault="00700D47"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1260"/>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700D47" w:rsidRPr="00FF430B" w:rsidRDefault="00700D47" w:rsidP="00950363">
            <w:pPr>
              <w:tabs>
                <w:tab w:val="left" w:leader="underscore" w:pos="6465"/>
                <w:tab w:val="right" w:leader="underscore" w:pos="9777"/>
              </w:tabs>
              <w:jc w:val="both"/>
            </w:pPr>
            <w:r w:rsidRPr="00FF430B">
              <w:t xml:space="preserve">A.drumuri și piste de aviație; </w:t>
            </w:r>
          </w:p>
          <w:p w:rsidR="00700D47" w:rsidRPr="00FF430B" w:rsidRDefault="00700D47" w:rsidP="00950363">
            <w:pPr>
              <w:tabs>
                <w:tab w:val="left" w:leader="underscore" w:pos="6465"/>
                <w:tab w:val="right" w:leader="underscore" w:pos="9777"/>
              </w:tabs>
              <w:jc w:val="both"/>
            </w:pPr>
            <w:r w:rsidRPr="00FF430B">
              <w:t xml:space="preserve">B.poduri; </w:t>
            </w:r>
          </w:p>
          <w:p w:rsidR="00700D47" w:rsidRPr="00950363" w:rsidRDefault="00700D47"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1260"/>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FF430B" w:rsidRDefault="00700D47" w:rsidP="00950363">
            <w:pPr>
              <w:tabs>
                <w:tab w:val="left" w:pos="567"/>
              </w:tabs>
              <w:spacing w:line="276" w:lineRule="auto"/>
            </w:pPr>
            <w:r w:rsidRPr="00FF430B">
              <w:t>Construcții speciale:</w:t>
            </w:r>
          </w:p>
          <w:p w:rsidR="00700D47" w:rsidRPr="00FF430B" w:rsidRDefault="00700D47" w:rsidP="00950363">
            <w:pPr>
              <w:tabs>
                <w:tab w:val="left" w:pos="567"/>
              </w:tabs>
              <w:spacing w:line="276" w:lineRule="auto"/>
            </w:pPr>
            <w:r w:rsidRPr="00FF430B">
              <w:t>A. hidrotehnice și pentru îmbunătățiri funciare;</w:t>
            </w:r>
          </w:p>
          <w:p w:rsidR="00700D47" w:rsidRPr="00FF430B" w:rsidRDefault="00700D47" w:rsidP="00950363">
            <w:pPr>
              <w:tabs>
                <w:tab w:val="left" w:pos="567"/>
              </w:tabs>
              <w:spacing w:line="276" w:lineRule="auto"/>
            </w:pPr>
            <w:r w:rsidRPr="00FF430B">
              <w:t xml:space="preserve">B. fântâni arteziene; </w:t>
            </w:r>
          </w:p>
          <w:p w:rsidR="00700D47" w:rsidRPr="00FF430B" w:rsidRDefault="00700D47" w:rsidP="00950363">
            <w:pPr>
              <w:tabs>
                <w:tab w:val="left" w:pos="567"/>
              </w:tabs>
              <w:spacing w:line="276" w:lineRule="auto"/>
            </w:pPr>
            <w:r w:rsidRPr="00FF430B">
              <w:t>C. porturi și debarcadere;</w:t>
            </w:r>
          </w:p>
          <w:p w:rsidR="00700D47" w:rsidRPr="00950363" w:rsidRDefault="00700D47"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2055"/>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700D47" w:rsidRPr="00FF430B" w:rsidRDefault="00700D47" w:rsidP="00950363">
            <w:pPr>
              <w:tabs>
                <w:tab w:val="left" w:pos="567"/>
              </w:tabs>
              <w:spacing w:line="276" w:lineRule="auto"/>
            </w:pPr>
            <w:r w:rsidRPr="00FF430B">
              <w:t>A.de alimentare cu apă și canalizare;</w:t>
            </w:r>
          </w:p>
          <w:p w:rsidR="00700D47" w:rsidRPr="00FF430B" w:rsidRDefault="00700D47" w:rsidP="00950363">
            <w:pPr>
              <w:tabs>
                <w:tab w:val="left" w:pos="567"/>
              </w:tabs>
              <w:spacing w:line="276" w:lineRule="auto"/>
            </w:pPr>
            <w:r w:rsidRPr="00FF430B">
              <w:t xml:space="preserve">B.de încălzire; </w:t>
            </w:r>
          </w:p>
          <w:p w:rsidR="00700D47" w:rsidRPr="00FF430B" w:rsidRDefault="00700D47" w:rsidP="00950363">
            <w:pPr>
              <w:tabs>
                <w:tab w:val="left" w:pos="567"/>
              </w:tabs>
              <w:spacing w:line="276" w:lineRule="auto"/>
            </w:pPr>
            <w:r w:rsidRPr="00FF430B">
              <w:t>C. ventilație,</w:t>
            </w:r>
            <w:r>
              <w:t xml:space="preserve"> </w:t>
            </w:r>
            <w:r w:rsidRPr="00FF430B">
              <w:t>climatizare; D. electrice;</w:t>
            </w:r>
          </w:p>
          <w:p w:rsidR="00700D47" w:rsidRPr="00FF430B" w:rsidRDefault="00700D47" w:rsidP="00950363">
            <w:pPr>
              <w:tabs>
                <w:tab w:val="left" w:pos="567"/>
              </w:tabs>
              <w:spacing w:line="276" w:lineRule="auto"/>
            </w:pPr>
            <w:r w:rsidRPr="00FF430B">
              <w:t>E.de automatizare; F.telecomunicație;</w:t>
            </w:r>
            <w:r>
              <w:t xml:space="preserve"> </w:t>
            </w:r>
            <w:r w:rsidRPr="00FF430B">
              <w:t>G.semnalizare;</w:t>
            </w:r>
          </w:p>
          <w:p w:rsidR="00700D47" w:rsidRPr="00FF430B" w:rsidRDefault="00700D47" w:rsidP="00950363">
            <w:pPr>
              <w:tabs>
                <w:tab w:val="left" w:leader="underscore" w:pos="6465"/>
                <w:tab w:val="right" w:leader="underscore" w:pos="9777"/>
              </w:tabs>
              <w:jc w:val="both"/>
            </w:pPr>
            <w:r w:rsidRPr="00FF430B">
              <w:t>H.frigorifice,compresoare;</w:t>
            </w:r>
          </w:p>
          <w:p w:rsidR="00700D47" w:rsidRPr="00950363" w:rsidRDefault="00700D47"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945"/>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700D47" w:rsidRPr="00FF430B" w:rsidRDefault="00700D47" w:rsidP="00950363">
            <w:pPr>
              <w:tabs>
                <w:tab w:val="left" w:pos="567"/>
              </w:tabs>
              <w:spacing w:line="276" w:lineRule="auto"/>
            </w:pPr>
            <w:r w:rsidRPr="00FF430B">
              <w:t>A. sub presiune, mecanisme de ridicat, cazane;</w:t>
            </w:r>
          </w:p>
          <w:p w:rsidR="00700D47" w:rsidRPr="00FF430B" w:rsidRDefault="00700D47" w:rsidP="00950363">
            <w:pPr>
              <w:tabs>
                <w:tab w:val="left" w:pos="567"/>
              </w:tabs>
              <w:spacing w:line="276" w:lineRule="auto"/>
            </w:pPr>
            <w:r w:rsidRPr="00FF430B">
              <w:t>B. chimico-tehnologice; C. gazoducte magistrale;</w:t>
            </w:r>
          </w:p>
          <w:p w:rsidR="00700D47" w:rsidRPr="00A07263" w:rsidRDefault="00700D47" w:rsidP="00B80C6D">
            <w:pPr>
              <w:pStyle w:val="a"/>
              <w:numPr>
                <w:ilvl w:val="0"/>
                <w:numId w:val="20"/>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700D47" w:rsidRPr="00FF430B" w:rsidRDefault="00700D47" w:rsidP="00196AB4">
      <w:pPr>
        <w:tabs>
          <w:tab w:val="left" w:leader="underscore" w:pos="6465"/>
          <w:tab w:val="right" w:leader="underscore" w:pos="9777"/>
        </w:tabs>
        <w:spacing w:line="302" w:lineRule="auto"/>
        <w:rPr>
          <w:rFonts w:eastAsia="PMingLiU"/>
          <w:lang w:eastAsia="zh-CN"/>
        </w:rPr>
      </w:pPr>
    </w:p>
    <w:p w:rsidR="00700D47" w:rsidRPr="00FF430B" w:rsidRDefault="00700D47"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700D47" w:rsidRPr="00FF5CB2" w:rsidRDefault="00700D47"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700D47" w:rsidRPr="00FF5CB2" w:rsidRDefault="00700D47"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700D47"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0C5DFB">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700D47" w:rsidRPr="00FF430B" w:rsidRDefault="00700D47" w:rsidP="000C5DFB">
      <w:pPr>
        <w:jc w:val="right"/>
        <w:rPr>
          <w:noProof w:val="0"/>
        </w:rPr>
      </w:pPr>
      <w:r w:rsidRPr="00FF430B">
        <w:rPr>
          <w:noProof w:val="0"/>
        </w:rPr>
        <w:t>la Documentația standard nr._____</w:t>
      </w:r>
    </w:p>
    <w:p w:rsidR="00700D47" w:rsidRPr="00FF430B" w:rsidRDefault="00700D47" w:rsidP="000C5DFB">
      <w:pPr>
        <w:jc w:val="right"/>
        <w:rPr>
          <w:noProof w:val="0"/>
        </w:rPr>
      </w:pPr>
      <w:r w:rsidRPr="00FF430B">
        <w:rPr>
          <w:noProof w:val="0"/>
        </w:rPr>
        <w:t>din “____” ________ 20___</w:t>
      </w: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Default="00700D47" w:rsidP="006C4C0E">
      <w:pPr>
        <w:pStyle w:val="2"/>
        <w:spacing w:before="0"/>
        <w:jc w:val="center"/>
        <w:rPr>
          <w:rFonts w:ascii="Times New Roman" w:hAnsi="Times New Roman"/>
          <w:bCs w:val="0"/>
          <w:color w:val="auto"/>
          <w:sz w:val="24"/>
          <w:szCs w:val="24"/>
        </w:rPr>
      </w:pPr>
      <w:bookmarkStart w:id="61" w:name="_Toc449692118"/>
      <w:bookmarkStart w:id="62" w:name="_Toc390252621"/>
      <w:r w:rsidRPr="00FF430B">
        <w:rPr>
          <w:rFonts w:ascii="Times New Roman" w:hAnsi="Times New Roman"/>
          <w:bCs w:val="0"/>
          <w:color w:val="auto"/>
          <w:sz w:val="24"/>
          <w:szCs w:val="24"/>
        </w:rPr>
        <w:t>CAIET DE SARCINI</w:t>
      </w:r>
      <w:bookmarkEnd w:id="61"/>
    </w:p>
    <w:p w:rsidR="00700D47" w:rsidRPr="00FF430B" w:rsidRDefault="00700D47" w:rsidP="006C4C0E">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700D47" w:rsidRPr="00FF430B" w:rsidRDefault="00700D47" w:rsidP="006C4C0E">
      <w:pPr>
        <w:pStyle w:val="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2"/>
    </w:p>
    <w:p w:rsidR="00700D47" w:rsidRPr="00FF430B" w:rsidRDefault="00700D47" w:rsidP="006C4C0E">
      <w:pPr>
        <w:pStyle w:val="2"/>
        <w:spacing w:before="0"/>
        <w:jc w:val="center"/>
        <w:rPr>
          <w:rFonts w:ascii="Times New Roman" w:hAnsi="Times New Roman"/>
          <w:bCs w:val="0"/>
          <w:i/>
          <w:color w:val="auto"/>
        </w:rPr>
      </w:pPr>
    </w:p>
    <w:p w:rsidR="00700D47" w:rsidRPr="00FF430B" w:rsidRDefault="00700D47" w:rsidP="006C4C0E">
      <w:pPr>
        <w:pStyle w:val="2"/>
        <w:spacing w:before="0"/>
        <w:jc w:val="center"/>
        <w:rPr>
          <w:rFonts w:ascii="Times New Roman" w:hAnsi="Times New Roman"/>
          <w:bCs w:val="0"/>
          <w:color w:val="auto"/>
        </w:rPr>
      </w:pPr>
      <w:r w:rsidRPr="00FF430B">
        <w:rPr>
          <w:rFonts w:ascii="Times New Roman" w:hAnsi="Times New Roman"/>
          <w:bCs w:val="0"/>
          <w:color w:val="auto"/>
        </w:rPr>
        <w:t>LUCRĂRI</w:t>
      </w:r>
    </w:p>
    <w:p w:rsidR="00700D47" w:rsidRPr="00FF430B" w:rsidRDefault="00700D47" w:rsidP="00196AB4">
      <w:pPr>
        <w:jc w:val="both"/>
      </w:pPr>
    </w:p>
    <w:p w:rsidR="00700D47" w:rsidRPr="00A07263" w:rsidRDefault="00700D47" w:rsidP="00196AB4">
      <w:pPr>
        <w:pStyle w:val="a"/>
        <w:numPr>
          <w:ilvl w:val="0"/>
          <w:numId w:val="0"/>
        </w:numPr>
        <w:rPr>
          <w:lang w:val="pt-BR"/>
        </w:rPr>
      </w:pPr>
    </w:p>
    <w:p w:rsidR="00700D47" w:rsidRPr="00FF430B" w:rsidRDefault="00700D47" w:rsidP="00D149FD">
      <w:pPr>
        <w:ind w:firstLine="709"/>
        <w:jc w:val="both"/>
      </w:pPr>
      <w:r w:rsidRPr="009C5956">
        <w:t>Obiectul</w:t>
      </w:r>
      <w:r>
        <w:t xml:space="preserve">: </w:t>
      </w:r>
      <w:r w:rsidRPr="00A22E83">
        <w:rPr>
          <w:sz w:val="22"/>
          <w:szCs w:val="22"/>
          <w:shd w:val="clear" w:color="auto" w:fill="FFFFFF"/>
          <w:lang w:val="pt-BR" w:eastAsia="ru-RU"/>
        </w:rPr>
        <w:t>Extinderea iluminatului public în s.Coșernița Rnul Florești</w:t>
      </w:r>
      <w:r w:rsidRPr="00F077A5">
        <w:rPr>
          <w:b/>
          <w:shd w:val="clear" w:color="auto" w:fill="FFFFFF"/>
          <w:lang w:val="pt-BR" w:eastAsia="ru-RU"/>
        </w:rPr>
        <w:br/>
      </w:r>
      <w:r w:rsidRPr="00FF430B">
        <w:rPr>
          <w:i/>
        </w:rPr>
        <w:t>(denumirea, adresa)</w:t>
      </w:r>
    </w:p>
    <w:p w:rsidR="00700D47" w:rsidRPr="00FF430B" w:rsidRDefault="00700D47" w:rsidP="00196AB4">
      <w:pPr>
        <w:ind w:firstLine="709"/>
        <w:jc w:val="both"/>
      </w:pPr>
      <w:r w:rsidRPr="00FF430B">
        <w:t>Autoritatea contractantă___</w:t>
      </w:r>
      <w:r>
        <w:rPr>
          <w:b/>
          <w:u w:val="single"/>
        </w:rPr>
        <w:t>Primăria Coșernița</w:t>
      </w:r>
      <w:r>
        <w:t xml:space="preserve"> </w:t>
      </w:r>
      <w:r w:rsidRPr="00FF430B">
        <w:t>__________________________</w:t>
      </w:r>
    </w:p>
    <w:p w:rsidR="00700D47" w:rsidRPr="00FF430B" w:rsidRDefault="00700D47" w:rsidP="00196AB4">
      <w:pPr>
        <w:ind w:firstLine="709"/>
        <w:jc w:val="center"/>
        <w:rPr>
          <w:i/>
        </w:rPr>
      </w:pPr>
      <w:r w:rsidRPr="00FF430B">
        <w:rPr>
          <w:i/>
        </w:rPr>
        <w:t>(denumirea, adresa)</w:t>
      </w:r>
    </w:p>
    <w:p w:rsidR="00700D47" w:rsidRPr="00FF430B" w:rsidRDefault="00700D47" w:rsidP="00196AB4">
      <w:pPr>
        <w:pStyle w:val="cp"/>
        <w:ind w:firstLine="709"/>
        <w:jc w:val="both"/>
      </w:pPr>
      <w:r w:rsidRPr="00FF430B">
        <w:t>1 . Descriere generală</w:t>
      </w:r>
    </w:p>
    <w:p w:rsidR="00700D47" w:rsidRPr="00FF430B" w:rsidRDefault="00700D47" w:rsidP="00196AB4">
      <w:pPr>
        <w:ind w:firstLine="709"/>
        <w:jc w:val="both"/>
      </w:pPr>
      <w:r w:rsidRPr="00FF430B">
        <w:t>Se precizează adresa (şantierul) lucrărilor, descrierea generală a obiectelor lucrării, detalii specifice de amplasare etc.</w:t>
      </w:r>
    </w:p>
    <w:p w:rsidR="00700D47" w:rsidRPr="00FF430B" w:rsidRDefault="00700D47" w:rsidP="00196AB4">
      <w:pPr>
        <w:ind w:firstLine="709"/>
        <w:jc w:val="both"/>
        <w:rPr>
          <w:b/>
        </w:rPr>
      </w:pPr>
      <w:r w:rsidRPr="00FF430B">
        <w:rPr>
          <w:b/>
        </w:rPr>
        <w:t>2. Informaţii şi proiectare</w:t>
      </w:r>
    </w:p>
    <w:p w:rsidR="00700D47" w:rsidRPr="00FF430B" w:rsidRDefault="00700D47"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700D47" w:rsidRPr="00FF430B" w:rsidRDefault="00700D47" w:rsidP="00196AB4">
      <w:pPr>
        <w:ind w:firstLine="709"/>
        <w:jc w:val="both"/>
        <w:rPr>
          <w:b/>
        </w:rPr>
      </w:pPr>
      <w:r w:rsidRPr="00FF430B">
        <w:rPr>
          <w:b/>
        </w:rPr>
        <w:t>3. Materiale, compatibilităţi, reglementări tehnice şi standarde utilizate</w:t>
      </w:r>
    </w:p>
    <w:p w:rsidR="00700D47" w:rsidRPr="00FF430B" w:rsidRDefault="00700D47"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00D47" w:rsidRPr="00FF430B" w:rsidRDefault="00700D47" w:rsidP="00196AB4">
      <w:pPr>
        <w:ind w:firstLine="709"/>
        <w:jc w:val="both"/>
        <w:rPr>
          <w:b/>
        </w:rPr>
      </w:pPr>
      <w:r w:rsidRPr="00FF430B">
        <w:rPr>
          <w:b/>
        </w:rPr>
        <w:t>4. Mostre</w:t>
      </w:r>
    </w:p>
    <w:p w:rsidR="00700D47" w:rsidRPr="00FF430B" w:rsidRDefault="00700D47" w:rsidP="00196AB4">
      <w:pPr>
        <w:ind w:firstLine="709"/>
        <w:jc w:val="both"/>
      </w:pPr>
      <w:r w:rsidRPr="00FF430B">
        <w:t>Se precizează modul de prezentare a mostrelor la toate produsele utilizate.</w:t>
      </w:r>
    </w:p>
    <w:p w:rsidR="00700D47" w:rsidRPr="00FF430B" w:rsidRDefault="00700D47" w:rsidP="00196AB4">
      <w:pPr>
        <w:ind w:firstLine="709"/>
        <w:jc w:val="both"/>
        <w:rPr>
          <w:b/>
        </w:rPr>
      </w:pPr>
      <w:r w:rsidRPr="00FF430B">
        <w:rPr>
          <w:b/>
        </w:rPr>
        <w:t>5. Furnizarea, păstrarea, protecţia materialelor şi a lucrărilor. Securitatea construcţiilor şi a terenurilor aferente</w:t>
      </w:r>
    </w:p>
    <w:p w:rsidR="00700D47" w:rsidRPr="00FF430B" w:rsidRDefault="00700D47"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700D47" w:rsidRPr="00FF430B" w:rsidRDefault="00700D47" w:rsidP="00196AB4">
      <w:pPr>
        <w:ind w:firstLine="709"/>
        <w:jc w:val="both"/>
        <w:rPr>
          <w:b/>
        </w:rPr>
      </w:pPr>
      <w:r w:rsidRPr="00FF430B">
        <w:rPr>
          <w:b/>
        </w:rPr>
        <w:t>6. Încercări, instrucţiuni, garanţii ale furnizorilor, desene şi scheme de execuţie</w:t>
      </w:r>
    </w:p>
    <w:p w:rsidR="00700D47" w:rsidRPr="00FF430B" w:rsidRDefault="00700D47"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00D47" w:rsidRPr="00FF430B" w:rsidRDefault="00700D47" w:rsidP="00196AB4">
      <w:pPr>
        <w:ind w:firstLine="709"/>
        <w:jc w:val="both"/>
        <w:rPr>
          <w:b/>
        </w:rPr>
      </w:pPr>
      <w:r w:rsidRPr="00FF430B">
        <w:rPr>
          <w:b/>
        </w:rPr>
        <w:t>7. Remedierea viciilor ascunse şi a defectelor</w:t>
      </w:r>
    </w:p>
    <w:p w:rsidR="00700D47" w:rsidRPr="00FF430B" w:rsidRDefault="00700D47" w:rsidP="00196AB4">
      <w:pPr>
        <w:ind w:firstLine="709"/>
        <w:jc w:val="both"/>
      </w:pPr>
      <w:r w:rsidRPr="00FF430B">
        <w:t>Se precizează modalitatea de constatare şi remediere a viciilor ascunse şi a defectelor, responsabilii de remediere.</w:t>
      </w:r>
    </w:p>
    <w:p w:rsidR="00700D47" w:rsidRPr="00FF430B" w:rsidRDefault="00700D47" w:rsidP="00196AB4">
      <w:pPr>
        <w:ind w:firstLine="709"/>
        <w:jc w:val="both"/>
        <w:rPr>
          <w:b/>
        </w:rPr>
      </w:pPr>
      <w:r w:rsidRPr="00FF430B">
        <w:rPr>
          <w:b/>
        </w:rPr>
        <w:t>8. Trasarea geodezică a lucrărilor, toleranţe de execuţie</w:t>
      </w:r>
    </w:p>
    <w:p w:rsidR="00700D47" w:rsidRPr="00FF430B" w:rsidRDefault="00700D47" w:rsidP="00196AB4">
      <w:pPr>
        <w:ind w:firstLine="709"/>
        <w:jc w:val="both"/>
      </w:pPr>
      <w:r w:rsidRPr="00FF430B">
        <w:t>Se precizează modalităţile de trasare geodezică, bornele, reperele, picheţii, jaloanele, aliniamentele; toleranţele admise la executarea lucrărilor.</w:t>
      </w:r>
    </w:p>
    <w:p w:rsidR="00700D47" w:rsidRPr="00FF430B" w:rsidRDefault="00700D47" w:rsidP="00196AB4">
      <w:pPr>
        <w:ind w:firstLine="709"/>
        <w:jc w:val="both"/>
        <w:rPr>
          <w:b/>
        </w:rPr>
      </w:pPr>
      <w:r w:rsidRPr="00FF430B">
        <w:rPr>
          <w:b/>
        </w:rPr>
        <w:t>9. Parametrii de calcul ai elementelor constructive</w:t>
      </w:r>
    </w:p>
    <w:p w:rsidR="00700D47" w:rsidRPr="00FF430B" w:rsidRDefault="00700D47" w:rsidP="00196AB4">
      <w:pPr>
        <w:ind w:firstLine="709"/>
        <w:jc w:val="both"/>
      </w:pPr>
      <w:r w:rsidRPr="00FF430B">
        <w:t>Se precizează sarcinile luate în calcul: seismicitatea, acţiunile, alţi parametri.</w:t>
      </w:r>
    </w:p>
    <w:p w:rsidR="00700D47" w:rsidRPr="00FF430B" w:rsidRDefault="00700D47" w:rsidP="00196AB4">
      <w:pPr>
        <w:ind w:firstLine="709"/>
        <w:jc w:val="both"/>
        <w:rPr>
          <w:b/>
        </w:rPr>
      </w:pPr>
      <w:r w:rsidRPr="00FF430B">
        <w:rPr>
          <w:b/>
        </w:rPr>
        <w:t>10. Criterii privind calculul sistemelor de încălzire, ventilare şi condiţionare a aerului</w:t>
      </w:r>
    </w:p>
    <w:p w:rsidR="00700D47" w:rsidRPr="00FF430B" w:rsidRDefault="00700D47"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700D47" w:rsidRPr="00FF430B" w:rsidRDefault="00700D47" w:rsidP="00196AB4">
      <w:pPr>
        <w:ind w:firstLine="709"/>
        <w:jc w:val="both"/>
        <w:rPr>
          <w:b/>
        </w:rPr>
      </w:pPr>
      <w:r w:rsidRPr="00FF430B">
        <w:rPr>
          <w:b/>
        </w:rPr>
        <w:t>11. Nivelul admis al zgomotului şi al vibraţiilor</w:t>
      </w:r>
    </w:p>
    <w:p w:rsidR="00700D47" w:rsidRPr="00FF430B" w:rsidRDefault="00700D47" w:rsidP="00196AB4">
      <w:pPr>
        <w:ind w:firstLine="709"/>
        <w:jc w:val="both"/>
      </w:pPr>
      <w:r w:rsidRPr="00FF430B">
        <w:t>Se precizează mărimea acestor niveluri pentru diferite spaţii; măsurile de reducere a zgomotului şi a vibraţiilor.</w:t>
      </w:r>
    </w:p>
    <w:p w:rsidR="00700D47" w:rsidRPr="00FF430B" w:rsidRDefault="00700D47" w:rsidP="00196AB4">
      <w:pPr>
        <w:ind w:firstLine="709"/>
        <w:jc w:val="both"/>
        <w:rPr>
          <w:b/>
        </w:rPr>
      </w:pPr>
      <w:r w:rsidRPr="00FF430B">
        <w:rPr>
          <w:b/>
        </w:rPr>
        <w:t>12. Cerinţe privind montarea utilajelor şi a instalaţiilor</w:t>
      </w:r>
    </w:p>
    <w:p w:rsidR="00700D47" w:rsidRPr="00FF430B" w:rsidRDefault="00700D47" w:rsidP="00196AB4">
      <w:pPr>
        <w:ind w:firstLine="709"/>
        <w:jc w:val="both"/>
      </w:pPr>
      <w:r w:rsidRPr="00FF430B">
        <w:lastRenderedPageBreak/>
        <w:t>Se precizează amplasarea tuturor instalaţiilor interioare; modul şi locul de fixare; protecţia anticorozivă; materialele şi produsele utilizate.</w:t>
      </w:r>
    </w:p>
    <w:p w:rsidR="00700D47" w:rsidRPr="00FF430B" w:rsidRDefault="00700D47" w:rsidP="00196AB4">
      <w:pPr>
        <w:ind w:firstLine="709"/>
        <w:jc w:val="both"/>
        <w:rPr>
          <w:b/>
        </w:rPr>
      </w:pPr>
      <w:r w:rsidRPr="00FF430B">
        <w:rPr>
          <w:b/>
        </w:rPr>
        <w:t>13. Lucrări de construcţii aferente montării instalaţiilor</w:t>
      </w:r>
    </w:p>
    <w:p w:rsidR="00700D47" w:rsidRPr="00FF430B" w:rsidRDefault="00700D47"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700D47" w:rsidRPr="00FF430B" w:rsidRDefault="00700D47" w:rsidP="00196AB4">
      <w:pPr>
        <w:ind w:firstLine="709"/>
        <w:jc w:val="both"/>
        <w:rPr>
          <w:b/>
        </w:rPr>
      </w:pPr>
      <w:r w:rsidRPr="00FF430B">
        <w:rPr>
          <w:b/>
        </w:rPr>
        <w:t>14. Articole, produse şi piese necesare instalaţiilor</w:t>
      </w:r>
    </w:p>
    <w:p w:rsidR="00700D47" w:rsidRPr="00FF430B" w:rsidRDefault="00700D47" w:rsidP="00196AB4">
      <w:pPr>
        <w:ind w:firstLine="709"/>
        <w:jc w:val="both"/>
      </w:pPr>
      <w:r w:rsidRPr="00FF430B">
        <w:t>Se precizează furnizorul articolelor, produselor şi pieselor necesare instalaţiilor; tipurile şi cantitatea.</w:t>
      </w:r>
    </w:p>
    <w:p w:rsidR="00700D47" w:rsidRPr="00FF430B" w:rsidRDefault="00700D47" w:rsidP="00196AB4">
      <w:pPr>
        <w:ind w:firstLine="709"/>
        <w:jc w:val="both"/>
        <w:rPr>
          <w:b/>
        </w:rPr>
      </w:pPr>
      <w:r w:rsidRPr="00FF430B">
        <w:rPr>
          <w:b/>
        </w:rPr>
        <w:t>15. Echipamentele, instalaţiile, utilajele, sculele, instrumentele, dispozitivele şi alte obiecte necesare pentru executarea lucrărilor</w:t>
      </w:r>
    </w:p>
    <w:p w:rsidR="00700D47" w:rsidRPr="00FF430B" w:rsidRDefault="00700D47"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00D47" w:rsidRPr="00FF430B" w:rsidRDefault="00700D47" w:rsidP="00196AB4">
      <w:pPr>
        <w:ind w:firstLine="709"/>
        <w:jc w:val="both"/>
        <w:rPr>
          <w:b/>
        </w:rPr>
      </w:pPr>
      <w:r w:rsidRPr="00FF430B">
        <w:rPr>
          <w:b/>
        </w:rPr>
        <w:t>16. Definiţii</w:t>
      </w:r>
    </w:p>
    <w:p w:rsidR="00700D47" w:rsidRPr="00FF430B" w:rsidRDefault="00700D47" w:rsidP="00196AB4">
      <w:pPr>
        <w:ind w:firstLine="709"/>
        <w:jc w:val="both"/>
      </w:pPr>
      <w:r w:rsidRPr="00FF430B">
        <w:t>Se precizează termenii şi definiţiile utilizate în caietul de sarcini şi unele caracteristici.</w:t>
      </w:r>
    </w:p>
    <w:p w:rsidR="00700D47" w:rsidRPr="00FF430B" w:rsidRDefault="00700D47" w:rsidP="00196AB4">
      <w:pPr>
        <w:ind w:firstLine="709"/>
        <w:jc w:val="both"/>
        <w:rPr>
          <w:b/>
        </w:rPr>
      </w:pPr>
      <w:r w:rsidRPr="00FF430B">
        <w:rPr>
          <w:b/>
        </w:rPr>
        <w:t>17. Cerinţe privind calculul costului</w:t>
      </w:r>
    </w:p>
    <w:p w:rsidR="00700D47" w:rsidRPr="00FF430B" w:rsidRDefault="00700D47" w:rsidP="00196AB4">
      <w:pPr>
        <w:ind w:firstLine="709"/>
        <w:jc w:val="both"/>
      </w:pPr>
      <w:r w:rsidRPr="00FF430B">
        <w:t xml:space="preserve">Se precizează modalitatea de calculare a costului ofertei, prin trimitere la actele normative în domeniu. </w:t>
      </w:r>
    </w:p>
    <w:p w:rsidR="00700D47" w:rsidRPr="00FF430B" w:rsidRDefault="00700D47" w:rsidP="00196AB4">
      <w:pPr>
        <w:ind w:firstLine="709"/>
        <w:jc w:val="both"/>
        <w:rPr>
          <w:b/>
        </w:rPr>
      </w:pPr>
      <w:r w:rsidRPr="00FF430B">
        <w:rPr>
          <w:b/>
        </w:rPr>
        <w:t>18. Documente obligatorii la depunerea ofertei</w:t>
      </w:r>
    </w:p>
    <w:p w:rsidR="00700D47" w:rsidRPr="00FF430B" w:rsidRDefault="00700D47"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00D47" w:rsidRPr="00FF430B" w:rsidRDefault="00700D47" w:rsidP="00196AB4">
      <w:pPr>
        <w:ind w:firstLine="709"/>
        <w:jc w:val="both"/>
        <w:rPr>
          <w:b/>
        </w:rPr>
      </w:pPr>
      <w:r w:rsidRPr="00FF430B">
        <w:rPr>
          <w:b/>
        </w:rPr>
        <w:t>19. Documente obligatorii la evaluarea ofertelor</w:t>
      </w:r>
    </w:p>
    <w:p w:rsidR="00700D47" w:rsidRPr="00FF430B" w:rsidRDefault="00700D47"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r w:rsidRPr="00FF430B">
        <w:t>------------------------</w:t>
      </w:r>
    </w:p>
    <w:p w:rsidR="00700D47" w:rsidRPr="00FF430B" w:rsidRDefault="00700D47"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700D47" w:rsidRPr="00FF430B" w:rsidRDefault="00700D47" w:rsidP="00196AB4">
      <w:pPr>
        <w:ind w:firstLine="709"/>
        <w:jc w:val="both"/>
      </w:pPr>
      <w:r w:rsidRPr="00FF430B">
        <w:t> </w:t>
      </w:r>
    </w:p>
    <w:p w:rsidR="00700D47" w:rsidRPr="00FF430B" w:rsidRDefault="00700D47" w:rsidP="00196AB4">
      <w:pPr>
        <w:ind w:firstLine="709"/>
        <w:jc w:val="both"/>
        <w:rPr>
          <w:bCs/>
        </w:rPr>
      </w:pPr>
      <w:r w:rsidRPr="00FF430B">
        <w:rPr>
          <w:bCs/>
        </w:rPr>
        <w:t xml:space="preserve"> </w:t>
      </w:r>
    </w:p>
    <w:p w:rsidR="00700D47" w:rsidRPr="00FF430B" w:rsidRDefault="00700D47" w:rsidP="00196AB4">
      <w:pPr>
        <w:ind w:firstLine="709"/>
        <w:jc w:val="both"/>
        <w:rPr>
          <w:bCs/>
        </w:rPr>
      </w:pPr>
    </w:p>
    <w:p w:rsidR="00700D47" w:rsidRPr="00FF430B" w:rsidRDefault="00700D47"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700D47" w:rsidRPr="00FF430B" w:rsidRDefault="00700D47" w:rsidP="00196AB4">
      <w:pPr>
        <w:jc w:val="both"/>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2F556B">
      <w:pPr>
        <w:pStyle w:val="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700D47" w:rsidRPr="00FF430B" w:rsidRDefault="00700D47" w:rsidP="00196AB4">
      <w:pPr>
        <w:ind w:firstLine="709"/>
        <w:jc w:val="both"/>
        <w:rPr>
          <w:b/>
        </w:rPr>
      </w:pPr>
    </w:p>
    <w:p w:rsidR="00700D47" w:rsidRPr="00FF430B" w:rsidRDefault="00700D47" w:rsidP="009E2657">
      <w:pPr>
        <w:tabs>
          <w:tab w:val="left" w:pos="567"/>
        </w:tabs>
        <w:jc w:val="both"/>
      </w:pPr>
      <w:r w:rsidRPr="00FF430B">
        <w:t>Obiectul____________________________________________________________________</w:t>
      </w:r>
    </w:p>
    <w:p w:rsidR="00700D47" w:rsidRPr="00FF430B" w:rsidRDefault="00700D47" w:rsidP="009E2657">
      <w:pPr>
        <w:tabs>
          <w:tab w:val="left" w:pos="567"/>
        </w:tabs>
        <w:jc w:val="both"/>
      </w:pPr>
      <w:r w:rsidRPr="00FF430B">
        <w:t>Autoritatea contractantă________________________________________________________</w:t>
      </w:r>
    </w:p>
    <w:p w:rsidR="00700D47" w:rsidRPr="00FF430B" w:rsidRDefault="00700D47" w:rsidP="009E2657">
      <w:pPr>
        <w:tabs>
          <w:tab w:val="left" w:pos="567"/>
        </w:tabs>
        <w:jc w:val="center"/>
        <w:rPr>
          <w:i/>
        </w:rPr>
      </w:pPr>
      <w:r w:rsidRPr="00FF430B">
        <w:rPr>
          <w:i/>
        </w:rPr>
        <w:t>(denumirea, adresa)</w:t>
      </w:r>
    </w:p>
    <w:tbl>
      <w:tblPr>
        <w:tblW w:w="9479" w:type="dxa"/>
        <w:tblLayout w:type="fixed"/>
        <w:tblLook w:val="00A0" w:firstRow="1" w:lastRow="0" w:firstColumn="1" w:lastColumn="0" w:noHBand="0" w:noVBand="0"/>
      </w:tblPr>
      <w:tblGrid>
        <w:gridCol w:w="656"/>
        <w:gridCol w:w="1654"/>
        <w:gridCol w:w="2757"/>
        <w:gridCol w:w="2069"/>
        <w:gridCol w:w="2343"/>
      </w:tblGrid>
      <w:tr w:rsidR="00700D47"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Unitatea</w:t>
            </w:r>
          </w:p>
          <w:p w:rsidR="00700D47" w:rsidRPr="00FF430B" w:rsidRDefault="00700D47"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Cantitatea</w:t>
            </w: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rPr>
                <w:rFonts w:eastAsia="PMingLiU"/>
                <w:b/>
                <w:lang w:eastAsia="zh-CN"/>
              </w:rPr>
            </w:pPr>
            <w:r w:rsidRPr="00FF430B">
              <w:rPr>
                <w:rFonts w:eastAsia="PMingLiU"/>
                <w:b/>
                <w:lang w:eastAsia="zh-CN"/>
              </w:rPr>
              <w:t>Total</w:t>
            </w:r>
          </w:p>
        </w:tc>
      </w:tr>
    </w:tbl>
    <w:p w:rsidR="00700D47" w:rsidRPr="00FF430B" w:rsidRDefault="00700D47" w:rsidP="009E2657">
      <w:pPr>
        <w:tabs>
          <w:tab w:val="left" w:pos="567"/>
        </w:tabs>
        <w:jc w:val="both"/>
      </w:pPr>
    </w:p>
    <w:p w:rsidR="00700D47" w:rsidRPr="00FF430B" w:rsidRDefault="00700D47" w:rsidP="009E2657">
      <w:pPr>
        <w:tabs>
          <w:tab w:val="left" w:pos="567"/>
        </w:tabs>
        <w:jc w:val="both"/>
      </w:pPr>
      <w:r w:rsidRPr="00FF430B">
        <w:t>     </w:t>
      </w:r>
      <w:r w:rsidRPr="00FF430B">
        <w:rPr>
          <w:bCs/>
        </w:rPr>
        <w:t xml:space="preserve">Data </w:t>
      </w:r>
      <w:r w:rsidRPr="00FF430B">
        <w:t>„____"__________________</w:t>
      </w:r>
    </w:p>
    <w:p w:rsidR="00700D47" w:rsidRPr="00FF430B" w:rsidRDefault="00700D47">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700D47" w:rsidRPr="00FF430B" w:rsidRDefault="00700D47">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700D47" w:rsidRPr="00FF430B" w:rsidRDefault="00700D47" w:rsidP="009E2657">
      <w:pPr>
        <w:pStyle w:val="a7"/>
        <w:tabs>
          <w:tab w:val="left" w:pos="567"/>
        </w:tabs>
        <w:rPr>
          <w:rFonts w:ascii="Times New Roman" w:hAnsi="Times New Roman"/>
          <w:szCs w:val="24"/>
        </w:rPr>
      </w:pPr>
    </w:p>
    <w:p w:rsidR="00700D47" w:rsidRPr="00FF430B" w:rsidRDefault="00700D47" w:rsidP="009E2657">
      <w:pPr>
        <w:pStyle w:val="a7"/>
        <w:tabs>
          <w:tab w:val="left" w:pos="567"/>
        </w:tabs>
        <w:rPr>
          <w:rFonts w:ascii="Times New Roman" w:hAnsi="Times New Roman"/>
          <w:szCs w:val="24"/>
        </w:rPr>
      </w:pPr>
    </w:p>
    <w:p w:rsidR="00700D47" w:rsidRDefault="00700D47"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700D47" w:rsidRPr="00FF430B" w:rsidRDefault="00700D47" w:rsidP="009E2657">
      <w:pPr>
        <w:pStyle w:val="a7"/>
        <w:tabs>
          <w:tab w:val="left" w:pos="567"/>
        </w:tabs>
        <w:rPr>
          <w:rFonts w:ascii="Times New Roman" w:hAnsi="Times New Roman"/>
          <w:i/>
          <w:szCs w:val="24"/>
        </w:rPr>
        <w:sectPr w:rsidR="00700D47" w:rsidRPr="00FF430B" w:rsidSect="00837D1C">
          <w:footerReference w:type="first" r:id="rId17"/>
          <w:pgSz w:w="11906" w:h="16838" w:code="9"/>
          <w:pgMar w:top="426" w:right="1134" w:bottom="851" w:left="1276" w:header="720" w:footer="510" w:gutter="0"/>
          <w:cols w:space="720"/>
          <w:titlePg/>
          <w:docGrid w:linePitch="326"/>
        </w:sectPr>
      </w:pPr>
    </w:p>
    <w:tbl>
      <w:tblPr>
        <w:tblW w:w="4662" w:type="pct"/>
        <w:jc w:val="center"/>
        <w:tblCellMar>
          <w:top w:w="15" w:type="dxa"/>
          <w:left w:w="15" w:type="dxa"/>
          <w:bottom w:w="15" w:type="dxa"/>
          <w:right w:w="15" w:type="dxa"/>
        </w:tblCellMar>
        <w:tblLook w:val="04A0" w:firstRow="1" w:lastRow="0" w:firstColumn="1" w:lastColumn="0" w:noHBand="0" w:noVBand="1"/>
      </w:tblPr>
      <w:tblGrid>
        <w:gridCol w:w="4656"/>
        <w:gridCol w:w="4067"/>
      </w:tblGrid>
      <w:tr w:rsidR="00196694" w:rsidRPr="009E24B6" w:rsidTr="00196694">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196694" w:rsidRPr="00A52936" w:rsidRDefault="00196694" w:rsidP="00F14CA9">
            <w:pPr>
              <w:jc w:val="right"/>
              <w:rPr>
                <w:lang w:val="en-US"/>
              </w:rPr>
            </w:pPr>
            <w:r w:rsidRPr="00A52936">
              <w:rPr>
                <w:lang w:val="en-US"/>
              </w:rPr>
              <w:lastRenderedPageBreak/>
              <w:t>Anexa nr.25</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jc w:val="center"/>
              <w:rPr>
                <w:lang w:val="en-US"/>
              </w:rPr>
            </w:pPr>
            <w:r w:rsidRPr="00A52936">
              <w:rPr>
                <w:b/>
                <w:bCs/>
                <w:lang w:val="en-US"/>
              </w:rPr>
              <w:t>Contract de ANTREPRIZĂ nr.</w:t>
            </w:r>
            <w:r w:rsidRPr="00A52936">
              <w:rPr>
                <w:lang w:val="en-US"/>
              </w:rPr>
              <w:t>___________</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jc w:val="center"/>
              <w:rPr>
                <w:lang w:val="en-US"/>
              </w:rPr>
            </w:pPr>
            <w:r w:rsidRPr="00A52936">
              <w:rPr>
                <w:b/>
                <w:bCs/>
                <w:lang w:val="en-US"/>
              </w:rPr>
              <w:t>I. PARTEA GENERALĂ</w:t>
            </w:r>
          </w:p>
          <w:p w:rsidR="00196694" w:rsidRPr="00A52936" w:rsidRDefault="00196694" w:rsidP="00F14CA9">
            <w:pPr>
              <w:jc w:val="center"/>
              <w:rPr>
                <w:lang w:val="en-US"/>
              </w:rPr>
            </w:pPr>
            <w:r w:rsidRPr="00A52936">
              <w:rPr>
                <w:i/>
                <w:iCs/>
                <w:lang w:val="en-US"/>
              </w:rPr>
              <w:t>(OBLIGATORIE)</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PĂRŢILE CONTRACTANTE</w:t>
            </w:r>
          </w:p>
          <w:p w:rsidR="00196694" w:rsidRPr="00A52936" w:rsidRDefault="00196694" w:rsidP="00F14CA9">
            <w:pPr>
              <w:ind w:firstLine="567"/>
              <w:jc w:val="both"/>
              <w:rPr>
                <w:lang w:val="en-US"/>
              </w:rPr>
            </w:pPr>
            <w:r w:rsidRPr="00A52936">
              <w:rPr>
                <w:b/>
                <w:bCs/>
                <w:lang w:val="en-US"/>
              </w:rPr>
              <w:t> </w:t>
            </w:r>
          </w:p>
        </w:tc>
      </w:tr>
      <w:tr w:rsidR="00196694" w:rsidRPr="00A52936" w:rsidTr="00196694">
        <w:trPr>
          <w:jc w:val="center"/>
        </w:trPr>
        <w:tc>
          <w:tcPr>
            <w:tcW w:w="266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196694" w:rsidRPr="00A52936" w:rsidRDefault="00196694" w:rsidP="00F14CA9">
            <w:pPr>
              <w:jc w:val="center"/>
            </w:pPr>
            <w:r w:rsidRPr="00A52936">
              <w:rPr>
                <w:b/>
                <w:bCs/>
              </w:rPr>
              <w:t>Beneficiar</w:t>
            </w:r>
          </w:p>
        </w:tc>
        <w:tc>
          <w:tcPr>
            <w:tcW w:w="233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196694" w:rsidRPr="00A52936" w:rsidRDefault="00196694" w:rsidP="00F14CA9">
            <w:pPr>
              <w:jc w:val="center"/>
            </w:pPr>
            <w:r w:rsidRPr="00A52936">
              <w:rPr>
                <w:b/>
                <w:bCs/>
              </w:rPr>
              <w:t>Antreprenor</w:t>
            </w:r>
          </w:p>
        </w:tc>
      </w:tr>
      <w:tr w:rsidR="00196694" w:rsidRPr="009E24B6" w:rsidTr="00196694">
        <w:trPr>
          <w:jc w:val="center"/>
        </w:trPr>
        <w:tc>
          <w:tcPr>
            <w:tcW w:w="26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96694" w:rsidRPr="00A52936" w:rsidRDefault="00196694" w:rsidP="0000408D">
            <w:pPr>
              <w:jc w:val="center"/>
              <w:rPr>
                <w:lang w:val="en-US"/>
              </w:rPr>
            </w:pPr>
            <w:r w:rsidRPr="00A52936">
              <w:rPr>
                <w:lang w:val="en-US"/>
              </w:rPr>
              <w:t>_______</w:t>
            </w:r>
            <w:r w:rsidR="0000408D" w:rsidRPr="0000408D">
              <w:rPr>
                <w:u w:val="single"/>
                <w:lang w:val="en-US"/>
              </w:rPr>
              <w:t>Primăria s.Coșernița rnul Florești</w:t>
            </w:r>
            <w:r w:rsidRPr="00A52936">
              <w:rPr>
                <w:lang w:val="en-US"/>
              </w:rPr>
              <w:t>___</w:t>
            </w:r>
          </w:p>
          <w:p w:rsidR="00196694" w:rsidRPr="00A52936" w:rsidRDefault="00196694" w:rsidP="0000408D">
            <w:pPr>
              <w:jc w:val="center"/>
              <w:rPr>
                <w:lang w:val="en-US"/>
              </w:rPr>
            </w:pPr>
            <w:r w:rsidRPr="00A52936">
              <w:rPr>
                <w:lang w:val="en-US"/>
              </w:rPr>
              <w:t>reprezentat legal</w:t>
            </w:r>
            <w:r w:rsidR="0000408D">
              <w:rPr>
                <w:lang w:val="en-US"/>
              </w:rPr>
              <w:t xml:space="preserve"> prin</w:t>
            </w:r>
            <w:r w:rsidRPr="00A52936">
              <w:rPr>
                <w:lang w:val="en-US"/>
              </w:rPr>
              <w:t xml:space="preserve"> </w:t>
            </w:r>
            <w:r w:rsidR="0000408D">
              <w:rPr>
                <w:lang w:val="en-US"/>
              </w:rPr>
              <w:t>Primar Roșca Ecaterina,</w:t>
            </w:r>
          </w:p>
          <w:p w:rsidR="00196694" w:rsidRPr="00A52936" w:rsidRDefault="00196694" w:rsidP="0000408D">
            <w:pPr>
              <w:jc w:val="center"/>
              <w:rPr>
                <w:lang w:val="en-US"/>
              </w:rPr>
            </w:pPr>
            <w:r w:rsidRPr="00A52936">
              <w:rPr>
                <w:lang w:val="en-US"/>
              </w:rPr>
              <w:t xml:space="preserve">în calitate de </w:t>
            </w:r>
            <w:r w:rsidRPr="00A52936">
              <w:rPr>
                <w:i/>
                <w:iCs/>
                <w:lang w:val="en-US"/>
              </w:rPr>
              <w:t>Beneficiar</w:t>
            </w:r>
            <w:r w:rsidRPr="00A52936">
              <w:rPr>
                <w:lang w:val="en-US"/>
              </w:rPr>
              <w:t>, IDNO</w:t>
            </w:r>
            <w:r w:rsidR="0000408D">
              <w:rPr>
                <w:lang w:val="en-US"/>
              </w:rPr>
              <w:t xml:space="preserve"> </w:t>
            </w:r>
            <w:r w:rsidR="0000408D" w:rsidRPr="00D31964">
              <w:rPr>
                <w:rFonts w:eastAsia="Calibri"/>
                <w:i/>
              </w:rPr>
              <w:t>1007601008465</w:t>
            </w:r>
            <w:r w:rsidRPr="00A52936">
              <w:rPr>
                <w:lang w:val="en-US"/>
              </w:rPr>
              <w:t>, pe de o parte,</w:t>
            </w:r>
          </w:p>
        </w:tc>
        <w:tc>
          <w:tcPr>
            <w:tcW w:w="23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0408D" w:rsidRDefault="0000408D" w:rsidP="00196694">
            <w:pPr>
              <w:rPr>
                <w:lang w:val="en-US"/>
              </w:rPr>
            </w:pPr>
            <w:r>
              <w:rPr>
                <w:lang w:val="en-US"/>
              </w:rPr>
              <w:t xml:space="preserve">                       </w:t>
            </w:r>
            <w:r w:rsidR="00196694">
              <w:rPr>
                <w:lang w:val="en-US"/>
              </w:rPr>
              <w:t>_________________</w:t>
            </w:r>
          </w:p>
          <w:p w:rsidR="00196694" w:rsidRPr="00A52936" w:rsidRDefault="00196694" w:rsidP="00196694">
            <w:pPr>
              <w:rPr>
                <w:lang w:val="en-US"/>
              </w:rPr>
            </w:pPr>
            <w:r>
              <w:rPr>
                <w:lang w:val="en-US"/>
              </w:rPr>
              <w:t xml:space="preserve">” </w:t>
            </w:r>
            <w:r w:rsidRPr="00A52936">
              <w:rPr>
                <w:lang w:val="en-US"/>
              </w:rPr>
              <w:t>reprezentat legal prin</w:t>
            </w:r>
            <w:r w:rsidR="0000408D">
              <w:rPr>
                <w:lang w:val="en-US"/>
              </w:rPr>
              <w:t xml:space="preserve"> </w:t>
            </w:r>
            <w:r>
              <w:rPr>
                <w:lang w:val="en-US"/>
              </w:rPr>
              <w:t>Administrator</w:t>
            </w:r>
            <w:r w:rsidRPr="00A52936">
              <w:rPr>
                <w:lang w:val="en-US"/>
              </w:rPr>
              <w:t>,</w:t>
            </w:r>
            <w:r w:rsidR="0000408D">
              <w:rPr>
                <w:lang w:val="en-US"/>
              </w:rPr>
              <w:t xml:space="preserve"> </w:t>
            </w:r>
            <w:r>
              <w:rPr>
                <w:lang w:val="en-US"/>
              </w:rPr>
              <w:t>______</w:t>
            </w:r>
            <w:r w:rsidR="0000408D">
              <w:rPr>
                <w:lang w:val="en-US"/>
              </w:rPr>
              <w:t>________________</w:t>
            </w:r>
            <w:bookmarkStart w:id="63" w:name="_GoBack"/>
            <w:bookmarkEnd w:id="63"/>
            <w:r>
              <w:rPr>
                <w:lang w:val="en-US"/>
              </w:rPr>
              <w:t xml:space="preserve"> </w:t>
            </w:r>
            <w:r w:rsidRPr="00A52936">
              <w:rPr>
                <w:lang w:val="en-US"/>
              </w:rPr>
              <w:t xml:space="preserve">în calitate de </w:t>
            </w:r>
            <w:r w:rsidRPr="00A52936">
              <w:rPr>
                <w:i/>
                <w:iCs/>
                <w:lang w:val="en-US"/>
              </w:rPr>
              <w:t>Antreprenor,</w:t>
            </w:r>
            <w:r w:rsidRPr="00A52936">
              <w:rPr>
                <w:lang w:val="en-US"/>
              </w:rPr>
              <w:t xml:space="preserve"> IDNO</w:t>
            </w:r>
            <w:r>
              <w:rPr>
                <w:lang w:val="en-US"/>
              </w:rPr>
              <w:t xml:space="preserve"> </w:t>
            </w:r>
            <w:r>
              <w:rPr>
                <w:lang w:val="en-US"/>
              </w:rPr>
              <w:t>____________</w:t>
            </w:r>
            <w:r w:rsidRPr="00A52936">
              <w:rPr>
                <w:i/>
                <w:iCs/>
                <w:lang w:val="en-US"/>
              </w:rPr>
              <w:t>,</w:t>
            </w:r>
            <w:r w:rsidRPr="00A52936">
              <w:rPr>
                <w:lang w:val="en-US"/>
              </w:rPr>
              <w:t xml:space="preserve"> pe de altă parte,</w:t>
            </w:r>
          </w:p>
        </w:tc>
      </w:tr>
      <w:tr w:rsidR="00196694" w:rsidRPr="009E24B6" w:rsidTr="00196694">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lang w:val="en-US"/>
              </w:rPr>
              <w:t xml:space="preserve">ambii (denumiţi în continuare </w:t>
            </w:r>
            <w:r w:rsidRPr="00A52936">
              <w:rPr>
                <w:i/>
                <w:iCs/>
                <w:lang w:val="en-US"/>
              </w:rPr>
              <w:t>Părţi</w:t>
            </w:r>
            <w:r w:rsidRPr="00A52936">
              <w:rPr>
                <w:lang w:val="en-US"/>
              </w:rPr>
              <w:t>), au încheiat prezentul contract referitor la următoarele:</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lang w:val="en-US"/>
              </w:rPr>
              <w:t> </w:t>
            </w:r>
            <w:r w:rsidRPr="00A52936">
              <w:rPr>
                <w:b/>
                <w:bCs/>
                <w:lang w:val="en-US"/>
              </w:rPr>
              <w:t>1. OBIECTUL CONTRACTULUI</w:t>
            </w:r>
          </w:p>
          <w:p w:rsidR="00196694" w:rsidRPr="00A52936" w:rsidRDefault="00196694" w:rsidP="00F14CA9">
            <w:pPr>
              <w:ind w:firstLine="567"/>
              <w:jc w:val="both"/>
              <w:rPr>
                <w:lang w:val="en-US"/>
              </w:rPr>
            </w:pPr>
            <w:r w:rsidRPr="00A52936">
              <w:rPr>
                <w:lang w:val="en-US"/>
              </w:rPr>
              <w:t xml:space="preserve">Antreprenorul se obligă să execute lucrările </w:t>
            </w:r>
            <w:r w:rsidRPr="00A52936">
              <w:rPr>
                <w:i/>
                <w:iCs/>
                <w:lang w:val="en-US"/>
              </w:rPr>
              <w:t>___________________________</w:t>
            </w:r>
            <w:r w:rsidRPr="00A52936">
              <w:rPr>
                <w:lang w:val="en-US"/>
              </w:rPr>
              <w:t xml:space="preserve"> în conformitate cu prevederile proiectului tehnic, cu detaliile de execuţie, precum şi cu normativele, standardele şi prescripţiile tehnice, achiziţionate conform procedurii de achiziţie publică nr._____ din ___________________, în baza deciziei grupului de lucru al Beneficiarului nr._____din ___________________.</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2. DOCUMENTELE CONTRACTULUI</w:t>
            </w:r>
          </w:p>
          <w:p w:rsidR="00196694" w:rsidRPr="00A52936" w:rsidRDefault="00196694" w:rsidP="00F14CA9">
            <w:pPr>
              <w:ind w:firstLine="567"/>
              <w:jc w:val="both"/>
              <w:rPr>
                <w:lang w:val="en-US"/>
              </w:rPr>
            </w:pPr>
            <w:r w:rsidRPr="00A52936">
              <w:rPr>
                <w:lang w:val="en-US"/>
              </w:rPr>
              <w:t>2.1. Următoarele documente vor fi considerate părţi componente ale Contractului:</w:t>
            </w:r>
          </w:p>
          <w:p w:rsidR="00196694" w:rsidRPr="00A52936" w:rsidRDefault="00196694" w:rsidP="00F14CA9">
            <w:pPr>
              <w:ind w:firstLine="567"/>
              <w:jc w:val="both"/>
              <w:rPr>
                <w:lang w:val="en-US"/>
              </w:rPr>
            </w:pPr>
            <w:r w:rsidRPr="00A52936">
              <w:rPr>
                <w:lang w:val="en-US"/>
              </w:rPr>
              <w:t>a) Formularul contractului;</w:t>
            </w:r>
          </w:p>
          <w:p w:rsidR="00196694" w:rsidRPr="00A52936" w:rsidRDefault="00196694" w:rsidP="00F14CA9">
            <w:pPr>
              <w:ind w:firstLine="567"/>
              <w:jc w:val="both"/>
              <w:rPr>
                <w:lang w:val="en-US"/>
              </w:rPr>
            </w:pPr>
            <w:r w:rsidRPr="00A52936">
              <w:rPr>
                <w:lang w:val="en-US"/>
              </w:rPr>
              <w:t>b) Propunerea tehnică şi propunerea financiară;</w:t>
            </w:r>
          </w:p>
          <w:p w:rsidR="00196694" w:rsidRPr="00A52936" w:rsidRDefault="00196694" w:rsidP="00F14CA9">
            <w:pPr>
              <w:ind w:firstLine="567"/>
              <w:jc w:val="both"/>
              <w:rPr>
                <w:lang w:val="en-US"/>
              </w:rPr>
            </w:pPr>
            <w:r w:rsidRPr="00A52936">
              <w:rPr>
                <w:lang w:val="en-US"/>
              </w:rPr>
              <w:t>c) Caietul de sarcini;</w:t>
            </w:r>
          </w:p>
          <w:p w:rsidR="00196694" w:rsidRPr="00A52936" w:rsidRDefault="00196694" w:rsidP="00F14CA9">
            <w:pPr>
              <w:ind w:firstLine="567"/>
              <w:jc w:val="both"/>
              <w:rPr>
                <w:lang w:val="en-US"/>
              </w:rPr>
            </w:pPr>
            <w:r w:rsidRPr="00A52936">
              <w:rPr>
                <w:lang w:val="en-US"/>
              </w:rPr>
              <w:t>d) Garanţia de bună execuţie a contractului;</w:t>
            </w:r>
          </w:p>
          <w:p w:rsidR="00196694" w:rsidRPr="00A52936" w:rsidRDefault="00196694" w:rsidP="00F14CA9">
            <w:pPr>
              <w:ind w:firstLine="567"/>
              <w:jc w:val="both"/>
              <w:rPr>
                <w:lang w:val="en-US"/>
              </w:rPr>
            </w:pPr>
            <w:r w:rsidRPr="00A52936">
              <w:rPr>
                <w:lang w:val="en-US"/>
              </w:rPr>
              <w:t>e) Acordul de asociere (după caz);</w:t>
            </w:r>
          </w:p>
          <w:p w:rsidR="00196694" w:rsidRPr="00A52936" w:rsidRDefault="00196694" w:rsidP="00F14CA9">
            <w:pPr>
              <w:ind w:firstLine="567"/>
              <w:jc w:val="both"/>
              <w:rPr>
                <w:lang w:val="en-US"/>
              </w:rPr>
            </w:pPr>
            <w:r w:rsidRPr="00A52936">
              <w:rPr>
                <w:lang w:val="en-US"/>
              </w:rPr>
              <w:t>f) Contractele încheiate cu subcontractanţii (după caz);</w:t>
            </w:r>
          </w:p>
          <w:p w:rsidR="00196694" w:rsidRPr="00A52936" w:rsidRDefault="00196694" w:rsidP="00F14CA9">
            <w:pPr>
              <w:ind w:firstLine="567"/>
              <w:jc w:val="both"/>
              <w:rPr>
                <w:lang w:val="en-US"/>
              </w:rPr>
            </w:pPr>
            <w:r w:rsidRPr="00A52936">
              <w:rPr>
                <w:lang w:val="en-US"/>
              </w:rPr>
              <w:t>g) Graficul de execuţie a contractului aprobat de ambele părţi.</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3. PREŢUL CONTRACTULUI ŞI MODALITĂŢILE DE PLATĂ</w:t>
            </w:r>
          </w:p>
          <w:p w:rsidR="00196694" w:rsidRPr="00A52936" w:rsidRDefault="00196694" w:rsidP="00F14CA9">
            <w:pPr>
              <w:ind w:firstLine="567"/>
              <w:jc w:val="both"/>
              <w:rPr>
                <w:lang w:val="en-US"/>
              </w:rPr>
            </w:pPr>
            <w:r w:rsidRPr="00A52936">
              <w:rPr>
                <w:lang w:val="en-US"/>
              </w:rPr>
              <w:t>3.1. Preţul lucrărilor, ce reprezintă obiectul prezentului contract, este stabilit în lei MDL.</w:t>
            </w:r>
          </w:p>
          <w:p w:rsidR="00196694" w:rsidRPr="00A52936" w:rsidRDefault="00196694" w:rsidP="00F14CA9">
            <w:pPr>
              <w:ind w:firstLine="567"/>
              <w:jc w:val="both"/>
              <w:rPr>
                <w:lang w:val="en-US"/>
              </w:rPr>
            </w:pPr>
            <w:r w:rsidRPr="00A52936">
              <w:rPr>
                <w:lang w:val="en-US"/>
              </w:rPr>
              <w:t>3.2. Preţul prezentului contract este de</w:t>
            </w:r>
            <w:r>
              <w:rPr>
                <w:lang w:val="en-US"/>
              </w:rPr>
              <w:t xml:space="preserve"> </w:t>
            </w:r>
            <w:r>
              <w:rPr>
                <w:b/>
                <w:lang w:val="en-US"/>
              </w:rPr>
              <w:t>____________</w:t>
            </w:r>
            <w:r w:rsidRPr="00A52936">
              <w:rPr>
                <w:lang w:val="en-US"/>
              </w:rPr>
              <w:t xml:space="preserve"> MDL, fără TVA, la care se adaugă cota legală de TVA, după cum urmează:</w:t>
            </w:r>
          </w:p>
          <w:p w:rsidR="00196694" w:rsidRPr="00A52936" w:rsidRDefault="00196694" w:rsidP="00F14CA9">
            <w:pPr>
              <w:ind w:firstLine="567"/>
              <w:jc w:val="both"/>
              <w:rPr>
                <w:lang w:val="en-US"/>
              </w:rPr>
            </w:pPr>
            <w:r w:rsidRPr="00A52936">
              <w:rPr>
                <w:lang w:val="en-US"/>
              </w:rPr>
              <w:t>– valoarea fără TVA:</w:t>
            </w:r>
            <w:r w:rsidRPr="009E24B6">
              <w:rPr>
                <w:b/>
                <w:lang w:val="en-US"/>
              </w:rPr>
              <w:t xml:space="preserve"> </w:t>
            </w:r>
            <w:r>
              <w:rPr>
                <w:b/>
                <w:u w:val="single"/>
                <w:lang w:val="en-US"/>
              </w:rPr>
              <w:t>__________</w:t>
            </w:r>
            <w:r w:rsidRPr="009E24B6">
              <w:rPr>
                <w:b/>
                <w:lang w:val="en-US"/>
              </w:rPr>
              <w:t xml:space="preserve"> </w:t>
            </w:r>
            <w:r w:rsidRPr="00F04438">
              <w:rPr>
                <w:b/>
                <w:lang w:val="en-US"/>
              </w:rPr>
              <w:t>lei</w:t>
            </w:r>
            <w:r w:rsidRPr="00A52936">
              <w:rPr>
                <w:lang w:val="en-US"/>
              </w:rPr>
              <w:t xml:space="preserve"> MDL;</w:t>
            </w:r>
          </w:p>
          <w:p w:rsidR="00196694" w:rsidRPr="00A52936" w:rsidRDefault="00196694" w:rsidP="00F14CA9">
            <w:pPr>
              <w:ind w:firstLine="567"/>
              <w:jc w:val="both"/>
              <w:rPr>
                <w:lang w:val="en-US"/>
              </w:rPr>
            </w:pPr>
            <w:r w:rsidRPr="00A52936">
              <w:rPr>
                <w:lang w:val="en-US"/>
              </w:rPr>
              <w:t xml:space="preserve">– TVA </w:t>
            </w:r>
            <w:r>
              <w:rPr>
                <w:lang w:val="en-US"/>
              </w:rPr>
              <w:t>20</w:t>
            </w:r>
            <w:r w:rsidRPr="00A52936">
              <w:rPr>
                <w:lang w:val="en-US"/>
              </w:rPr>
              <w:t xml:space="preserve">%: </w:t>
            </w:r>
            <w:r>
              <w:rPr>
                <w:b/>
                <w:u w:val="single"/>
                <w:lang w:val="en-US"/>
              </w:rPr>
              <w:t>___________</w:t>
            </w:r>
            <w:r w:rsidRPr="00F04438">
              <w:rPr>
                <w:b/>
                <w:lang w:val="en-US"/>
              </w:rPr>
              <w:t xml:space="preserve"> lei</w:t>
            </w:r>
            <w:r w:rsidRPr="00A52936">
              <w:rPr>
                <w:lang w:val="en-US"/>
              </w:rPr>
              <w:t xml:space="preserve"> MDL;</w:t>
            </w:r>
          </w:p>
          <w:p w:rsidR="00196694" w:rsidRPr="00A52936" w:rsidRDefault="00196694" w:rsidP="00F14CA9">
            <w:pPr>
              <w:ind w:firstLine="567"/>
              <w:jc w:val="both"/>
              <w:rPr>
                <w:lang w:val="en-US"/>
              </w:rPr>
            </w:pPr>
            <w:r w:rsidRPr="00A52936">
              <w:rPr>
                <w:lang w:val="en-US"/>
              </w:rPr>
              <w:t xml:space="preserve">– valoarea totală cu TVA: </w:t>
            </w:r>
            <w:r>
              <w:rPr>
                <w:b/>
                <w:u w:val="single"/>
                <w:lang w:val="en-US"/>
              </w:rPr>
              <w:t>_____________</w:t>
            </w:r>
            <w:r w:rsidRPr="00F04438">
              <w:rPr>
                <w:b/>
                <w:lang w:val="en-US"/>
              </w:rPr>
              <w:t xml:space="preserve"> lei</w:t>
            </w:r>
            <w:r w:rsidRPr="00A52936">
              <w:rPr>
                <w:lang w:val="en-US"/>
              </w:rPr>
              <w:t xml:space="preserve"> MDL.</w:t>
            </w:r>
          </w:p>
          <w:p w:rsidR="00196694" w:rsidRPr="00A52936" w:rsidRDefault="00196694" w:rsidP="00F14CA9">
            <w:pPr>
              <w:ind w:firstLine="567"/>
              <w:jc w:val="both"/>
              <w:rPr>
                <w:lang w:val="en-US"/>
              </w:rPr>
            </w:pPr>
            <w:r w:rsidRPr="00A52936">
              <w:rPr>
                <w:lang w:val="en-US"/>
              </w:rPr>
              <w:t xml:space="preserve">3.3. Achitările vor fi efectuate prin transfer în baza facturilor fiscale, după primirea proceselor-verbale de recepţie a lucrărilor executate, semnate şi acceptate de către Beneficiar, în decurs de </w:t>
            </w:r>
            <w:r w:rsidRPr="00D87F29">
              <w:rPr>
                <w:b/>
                <w:u w:val="single"/>
                <w:lang w:val="en-US"/>
              </w:rPr>
              <w:t>____</w:t>
            </w:r>
            <w:r w:rsidRPr="00A52936">
              <w:rPr>
                <w:lang w:val="en-US"/>
              </w:rPr>
              <w:t>zile.</w:t>
            </w:r>
          </w:p>
          <w:p w:rsidR="00196694" w:rsidRPr="00A52936" w:rsidRDefault="00196694" w:rsidP="00F14CA9">
            <w:pPr>
              <w:ind w:firstLine="567"/>
              <w:jc w:val="both"/>
              <w:rPr>
                <w:lang w:val="en-US"/>
              </w:rPr>
            </w:pPr>
            <w:r w:rsidRPr="00A52936">
              <w:rPr>
                <w:lang w:val="en-US"/>
              </w:rPr>
              <w:t xml:space="preserve">3.4. Beneficiarul va verifica procesele-verbale de recepţie a lucrărilor executate în termen de </w:t>
            </w:r>
            <w:r w:rsidRPr="00D87F29">
              <w:rPr>
                <w:b/>
                <w:u w:val="single"/>
                <w:lang w:val="en-US"/>
              </w:rPr>
              <w:t>______</w:t>
            </w:r>
            <w:r w:rsidRPr="00A52936">
              <w:rPr>
                <w:lang w:val="en-US"/>
              </w:rPr>
              <w:t xml:space="preserve"> zile de la primirea acestora de la Antreprenor.</w:t>
            </w:r>
          </w:p>
          <w:p w:rsidR="00196694" w:rsidRPr="00A52936" w:rsidRDefault="00196694" w:rsidP="00F14CA9">
            <w:pPr>
              <w:ind w:firstLine="567"/>
              <w:jc w:val="both"/>
              <w:rPr>
                <w:lang w:val="en-US"/>
              </w:rPr>
            </w:pPr>
            <w:r w:rsidRPr="00A52936">
              <w:rPr>
                <w:lang w:val="en-US"/>
              </w:rPr>
              <w:lastRenderedPageBreak/>
              <w:t>3.5. Plata facturii finale se va efectua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rsidR="00196694" w:rsidRPr="00A52936" w:rsidRDefault="00196694" w:rsidP="00F14CA9">
            <w:pPr>
              <w:ind w:firstLine="567"/>
              <w:jc w:val="both"/>
              <w:rPr>
                <w:lang w:val="en-US"/>
              </w:rPr>
            </w:pPr>
            <w:r w:rsidRPr="00A52936">
              <w:rPr>
                <w:lang w:val="en-US"/>
              </w:rPr>
              <w:t>3.6. Lucrările nu vor fi considerate finalizate până când procesul-verbal de recepţie la terminarea lucrărilor nu va fi semnat de comisia de recepţie, care confirmă că lucrările au fost executate conform contractului.</w:t>
            </w:r>
          </w:p>
          <w:p w:rsidR="00196694" w:rsidRPr="00A52936" w:rsidRDefault="00196694" w:rsidP="00F14CA9">
            <w:pPr>
              <w:ind w:firstLine="567"/>
              <w:jc w:val="both"/>
              <w:rPr>
                <w:lang w:val="en-US"/>
              </w:rPr>
            </w:pPr>
            <w:r w:rsidRPr="00A52936">
              <w:rPr>
                <w:lang w:val="en-US"/>
              </w:rPr>
              <w:t> </w:t>
            </w:r>
          </w:p>
          <w:p w:rsidR="00196694" w:rsidRDefault="00196694" w:rsidP="00F14CA9">
            <w:pPr>
              <w:ind w:firstLine="567"/>
              <w:jc w:val="both"/>
              <w:rPr>
                <w:b/>
                <w:bCs/>
                <w:lang w:val="en-US"/>
              </w:rPr>
            </w:pPr>
          </w:p>
          <w:p w:rsidR="00196694" w:rsidRDefault="00196694" w:rsidP="00F14CA9">
            <w:pPr>
              <w:ind w:firstLine="567"/>
              <w:jc w:val="both"/>
              <w:rPr>
                <w:b/>
                <w:bCs/>
                <w:lang w:val="en-US"/>
              </w:rPr>
            </w:pPr>
          </w:p>
          <w:p w:rsidR="00196694" w:rsidRPr="00A52936" w:rsidRDefault="00196694" w:rsidP="00F14CA9">
            <w:pPr>
              <w:ind w:firstLine="567"/>
              <w:jc w:val="both"/>
              <w:rPr>
                <w:lang w:val="en-US"/>
              </w:rPr>
            </w:pPr>
            <w:r w:rsidRPr="00A52936">
              <w:rPr>
                <w:b/>
                <w:bCs/>
                <w:lang w:val="en-US"/>
              </w:rPr>
              <w:t>4. DURATA DE EXECUŢIE</w:t>
            </w:r>
          </w:p>
          <w:p w:rsidR="00196694" w:rsidRPr="00A52936" w:rsidRDefault="00196694" w:rsidP="00F14CA9">
            <w:pPr>
              <w:ind w:firstLine="567"/>
              <w:jc w:val="both"/>
              <w:rPr>
                <w:lang w:val="en-US"/>
              </w:rPr>
            </w:pPr>
            <w:r w:rsidRPr="00A52936">
              <w:rPr>
                <w:lang w:val="en-US"/>
              </w:rPr>
              <w:t xml:space="preserve">4.1. Durata de execuţie a prezentului contract este de </w:t>
            </w:r>
            <w:r w:rsidRPr="00D87F29">
              <w:rPr>
                <w:b/>
                <w:u w:val="single"/>
                <w:lang w:val="en-US"/>
              </w:rPr>
              <w:t>_______</w:t>
            </w:r>
            <w:r w:rsidRPr="00A52936">
              <w:rPr>
                <w:lang w:val="en-US"/>
              </w:rPr>
              <w:t xml:space="preserve"> luni, începând de la data prevăzută în Ordinul de începere.</w:t>
            </w:r>
          </w:p>
          <w:p w:rsidR="00196694" w:rsidRPr="00A52936" w:rsidRDefault="00196694" w:rsidP="00F14CA9">
            <w:pPr>
              <w:ind w:firstLine="567"/>
              <w:jc w:val="both"/>
              <w:rPr>
                <w:lang w:val="en-US"/>
              </w:rPr>
            </w:pPr>
            <w:r w:rsidRPr="00A52936">
              <w:rPr>
                <w:lang w:val="en-US"/>
              </w:rPr>
              <w:t xml:space="preserve">4.2. Antreprenorul va începe lucrările în cel mult 14 zile de la ordinul de începere, va acţiona cu promptitudine şi fără întârziere şi va finaliza lucrările în termenul stabilit. Antreprenorul se obligă să execute lucrările contractate în concordanţă cu graficul de îndeplinire a contractului, în decurs de </w:t>
            </w:r>
            <w:r w:rsidRPr="00D87F29">
              <w:rPr>
                <w:b/>
                <w:u w:val="single"/>
                <w:lang w:val="en-US"/>
              </w:rPr>
              <w:t>____</w:t>
            </w:r>
            <w:r w:rsidRPr="00A52936">
              <w:rPr>
                <w:lang w:val="en-US"/>
              </w:rPr>
              <w:t xml:space="preserve"> luni de la data precizată în ordinul de începere a lucrărilor. Emiterea ordinului de începere a lucrărilor este condiţionată de îndeplinirea cumulativă a următoarelor condiţii:</w:t>
            </w:r>
          </w:p>
          <w:p w:rsidR="00196694" w:rsidRPr="00A52936" w:rsidRDefault="00196694" w:rsidP="00F14CA9">
            <w:pPr>
              <w:ind w:firstLine="567"/>
              <w:jc w:val="both"/>
              <w:rPr>
                <w:lang w:val="en-US"/>
              </w:rPr>
            </w:pPr>
            <w:r w:rsidRPr="00A52936">
              <w:rPr>
                <w:lang w:val="en-US"/>
              </w:rPr>
              <w:t>- obţinerea autorizaţiei de construire de către Beneficiar;</w:t>
            </w:r>
          </w:p>
          <w:p w:rsidR="00196694" w:rsidRPr="00A52936" w:rsidRDefault="00196694" w:rsidP="00F14CA9">
            <w:pPr>
              <w:ind w:firstLine="567"/>
              <w:jc w:val="both"/>
              <w:rPr>
                <w:lang w:val="en-US"/>
              </w:rPr>
            </w:pPr>
            <w:r w:rsidRPr="00A52936">
              <w:rPr>
                <w:lang w:val="en-US"/>
              </w:rPr>
              <w:t>- constituirea garanţiei de bună execuţie a contractului;</w:t>
            </w:r>
          </w:p>
          <w:p w:rsidR="00196694" w:rsidRPr="00A52936" w:rsidRDefault="00196694" w:rsidP="00F14CA9">
            <w:pPr>
              <w:ind w:firstLine="567"/>
              <w:jc w:val="both"/>
              <w:rPr>
                <w:lang w:val="en-US"/>
              </w:rPr>
            </w:pPr>
            <w:r w:rsidRPr="00A52936">
              <w:rPr>
                <w:lang w:val="en-US"/>
              </w:rPr>
              <w:t>- semnarea procesului–verbal de predare - primire a amplasamentului, liber de orice sarcini care împiedică realizarea obiectului prezentului contract.</w:t>
            </w:r>
          </w:p>
          <w:p w:rsidR="00196694" w:rsidRPr="00A52936" w:rsidRDefault="00196694" w:rsidP="00F14CA9">
            <w:pPr>
              <w:ind w:firstLine="567"/>
              <w:jc w:val="both"/>
              <w:rPr>
                <w:lang w:val="en-US"/>
              </w:rPr>
            </w:pPr>
            <w:r w:rsidRPr="00A52936">
              <w:rPr>
                <w:lang w:val="en-US"/>
              </w:rPr>
              <w:t>4.3. Executarea lucrărilor se va face în succesiunea şi termenele stabilite prin graficul de execuţie, alcătuit în ordinea tehnologică de execuţie, anexă la contract şi parte integrantă a acestuia.</w:t>
            </w:r>
          </w:p>
          <w:p w:rsidR="00196694" w:rsidRPr="00A52936" w:rsidRDefault="00196694" w:rsidP="00F14CA9">
            <w:pPr>
              <w:ind w:firstLine="567"/>
              <w:jc w:val="both"/>
              <w:rPr>
                <w:lang w:val="en-US"/>
              </w:rPr>
            </w:pPr>
            <w:r w:rsidRPr="00A52936">
              <w:rPr>
                <w:lang w:val="en-US"/>
              </w:rPr>
              <w:t>4.4. Antreprenorul are dreptul la modificarea duratei de execuţie doar dacă aceasta nu se datorează din culpa sa.</w:t>
            </w:r>
          </w:p>
          <w:p w:rsidR="00196694" w:rsidRPr="00A52936" w:rsidRDefault="00196694" w:rsidP="00F14CA9">
            <w:pPr>
              <w:ind w:firstLine="567"/>
              <w:jc w:val="both"/>
              <w:rPr>
                <w:lang w:val="en-US"/>
              </w:rPr>
            </w:pPr>
            <w:r w:rsidRPr="00A52936">
              <w:rPr>
                <w:lang w:val="en-US"/>
              </w:rPr>
              <w:t>4.5. Perioada de execuţie poate fi prelungită sau suspendată, cu modificarea graficului de execuţie aprobat de ambele părţi, dacă constrângerea activităţii se datorează următoarelor cauze:</w:t>
            </w:r>
          </w:p>
          <w:p w:rsidR="00196694" w:rsidRPr="00A52936" w:rsidRDefault="00196694" w:rsidP="00F14CA9">
            <w:pPr>
              <w:ind w:firstLine="567"/>
              <w:jc w:val="both"/>
              <w:rPr>
                <w:lang w:val="en-US"/>
              </w:rPr>
            </w:pPr>
            <w:r w:rsidRPr="00A52936">
              <w:rPr>
                <w:lang w:val="en-US"/>
              </w:rPr>
              <w:t>a) generate de Beneficiar;</w:t>
            </w:r>
          </w:p>
          <w:p w:rsidR="00196694" w:rsidRPr="00A52936" w:rsidRDefault="00196694" w:rsidP="00F14CA9">
            <w:pPr>
              <w:ind w:firstLine="567"/>
              <w:jc w:val="both"/>
              <w:rPr>
                <w:lang w:val="en-US"/>
              </w:rPr>
            </w:pPr>
            <w:r w:rsidRPr="00A52936">
              <w:rPr>
                <w:lang w:val="en-US"/>
              </w:rPr>
              <w:t>b) datorită impedimentului care justifică neexecutarea obligaţiei sau altei situaţii extreme neimputabile şi imprevizibile pentru Antreprenor;</w:t>
            </w:r>
          </w:p>
          <w:p w:rsidR="00196694" w:rsidRPr="00A52936" w:rsidRDefault="00196694" w:rsidP="00F14CA9">
            <w:pPr>
              <w:ind w:firstLine="567"/>
              <w:jc w:val="both"/>
              <w:rPr>
                <w:lang w:val="en-US"/>
              </w:rPr>
            </w:pPr>
            <w:r w:rsidRPr="00A52936">
              <w:rPr>
                <w:lang w:val="en-US"/>
              </w:rPr>
              <w:t>c) influenţei factorilor climatici, care duc la imposibilitatea executării lucrărilor stabilite conform caietului de sarcini, or executarea lor în asemenea codiţii climaterice se va răsfrânge asupra calităţii lucrărilor;</w:t>
            </w:r>
          </w:p>
          <w:p w:rsidR="00196694" w:rsidRPr="00A52936" w:rsidRDefault="00196694" w:rsidP="00F14CA9">
            <w:pPr>
              <w:ind w:firstLine="567"/>
              <w:jc w:val="both"/>
              <w:rPr>
                <w:lang w:val="en-US"/>
              </w:rPr>
            </w:pPr>
            <w:r w:rsidRPr="00A52936">
              <w:rPr>
                <w:lang w:val="en-US"/>
              </w:rPr>
              <w:t>d) calamităţilor naturale recunoscute de autoritatea legală.</w:t>
            </w:r>
          </w:p>
          <w:p w:rsidR="00196694" w:rsidRPr="00A52936" w:rsidRDefault="00196694" w:rsidP="00F14CA9">
            <w:pPr>
              <w:ind w:firstLine="567"/>
              <w:jc w:val="both"/>
              <w:rPr>
                <w:lang w:val="en-US"/>
              </w:rPr>
            </w:pPr>
            <w:r w:rsidRPr="00A52936">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196694" w:rsidRPr="00A52936" w:rsidRDefault="00196694" w:rsidP="00F14CA9">
            <w:pPr>
              <w:ind w:firstLine="567"/>
              <w:jc w:val="both"/>
              <w:rPr>
                <w:lang w:val="en-US"/>
              </w:rPr>
            </w:pPr>
            <w:r w:rsidRPr="00A52936">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5. RECEPŢIA LUCRĂRILOR DE EXECUŢIE</w:t>
            </w:r>
          </w:p>
          <w:p w:rsidR="00196694" w:rsidRPr="00A52936" w:rsidRDefault="00196694" w:rsidP="00F14CA9">
            <w:pPr>
              <w:ind w:firstLine="567"/>
              <w:jc w:val="both"/>
              <w:rPr>
                <w:lang w:val="en-US"/>
              </w:rPr>
            </w:pPr>
            <w:r w:rsidRPr="00A52936">
              <w:rPr>
                <w:lang w:val="en-US"/>
              </w:rPr>
              <w:t>5.1. Terminarea lucrărilor</w:t>
            </w:r>
          </w:p>
          <w:p w:rsidR="00196694" w:rsidRPr="00A52936" w:rsidRDefault="00196694" w:rsidP="00F14CA9">
            <w:pPr>
              <w:ind w:firstLine="567"/>
              <w:jc w:val="both"/>
              <w:rPr>
                <w:lang w:val="en-US"/>
              </w:rPr>
            </w:pPr>
            <w:r w:rsidRPr="00A52936">
              <w:rPr>
                <w:lang w:val="en-US"/>
              </w:rPr>
              <w:lastRenderedPageBreak/>
              <w:t>5.1.1. Totalitatea lucrărilor sau, dacă este cazul, oricare parte din acestea, prevăzute a fi finalizate într-un termen stabilit prin graficul de execuţie a contractului, trebuie finalizate în termenul convenit de părţi, termen care curge împotriva Antreprenorului de la data precizata în Ordinul de începere a lucrărilor.</w:t>
            </w:r>
          </w:p>
          <w:p w:rsidR="00196694" w:rsidRPr="00A52936" w:rsidRDefault="00196694" w:rsidP="00F14CA9">
            <w:pPr>
              <w:ind w:firstLine="567"/>
              <w:jc w:val="both"/>
              <w:rPr>
                <w:lang w:val="en-US"/>
              </w:rPr>
            </w:pPr>
            <w:r w:rsidRPr="00A52936">
              <w:rPr>
                <w:lang w:val="en-US"/>
              </w:rPr>
              <w:t>5.2. Înştiinţarea de Recepţie</w:t>
            </w:r>
          </w:p>
          <w:p w:rsidR="00196694" w:rsidRPr="00A52936" w:rsidRDefault="00196694" w:rsidP="00F14CA9">
            <w:pPr>
              <w:ind w:firstLine="567"/>
              <w:jc w:val="both"/>
              <w:rPr>
                <w:lang w:val="en-US"/>
              </w:rPr>
            </w:pPr>
            <w:r w:rsidRPr="00A52936">
              <w:rPr>
                <w:lang w:val="en-US"/>
              </w:rPr>
              <w:t>5.2.1. Antreprenorul are obligaţia de a notifica în scris Beneficiarul cu privire la îndeplinirea condiţiilor de recepţie, solicitând acestuia convocarea comisiei de recepţie conform prevederilor art.196 din Codul urbanismului şi construcţiilor al Republicii Moldova nr.434/2023. Notificarea va fi avizată de către dirigintele de şantier. În baza acestei notificări, Beneficiarul va convoca comisia de recepţie la terminarea lucrărilor, în termenii stabiliţi de legislaţie.</w:t>
            </w:r>
          </w:p>
          <w:p w:rsidR="00196694" w:rsidRPr="00A52936" w:rsidRDefault="00196694" w:rsidP="00F14CA9">
            <w:pPr>
              <w:ind w:firstLine="567"/>
              <w:jc w:val="both"/>
              <w:rPr>
                <w:lang w:val="en-US"/>
              </w:rPr>
            </w:pPr>
            <w:r w:rsidRPr="00A52936">
              <w:rPr>
                <w:lang w:val="en-US"/>
              </w:rPr>
              <w:t>5.2.2. În cazul în care Comisia de recepţie constată că sunt lipsuri sau deficienţe, acestea vor fi consemnate într-un proces-verbal şi notificate Antreprenorului, stabilindu-se şi termenele pentru remediere şi finalizare din contul Antreprenorului, sub sancţiunea perceperii de penalităţi în condiţiile punctului 15 din prezentele condiţii contractuale.</w:t>
            </w:r>
          </w:p>
          <w:p w:rsidR="00196694" w:rsidRPr="00A52936" w:rsidRDefault="00196694" w:rsidP="00F14CA9">
            <w:pPr>
              <w:ind w:firstLine="567"/>
              <w:jc w:val="both"/>
              <w:rPr>
                <w:lang w:val="en-US"/>
              </w:rPr>
            </w:pPr>
            <w:r w:rsidRPr="00A52936">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obiecţii, a amâna sau de a respinge recepţia.</w:t>
            </w:r>
          </w:p>
          <w:p w:rsidR="00196694" w:rsidRPr="00A52936" w:rsidRDefault="00196694" w:rsidP="00F14CA9">
            <w:pPr>
              <w:ind w:firstLine="567"/>
              <w:jc w:val="both"/>
              <w:rPr>
                <w:lang w:val="en-US"/>
              </w:rPr>
            </w:pPr>
            <w:r w:rsidRPr="00A52936">
              <w:rPr>
                <w:lang w:val="en-US"/>
              </w:rPr>
              <w:t>5.2.4. Beneficiarul va proceda la recepţia lucrărilor potrivit actelor normative şi va înştiinţa Antreprenorul referitor la decizia sa, transmiţând acestuia o copie a procesului verbal de recepţie la terminarea lucrărilor.</w:t>
            </w:r>
          </w:p>
          <w:p w:rsidR="00196694" w:rsidRPr="00A52936" w:rsidRDefault="00196694" w:rsidP="00F14CA9">
            <w:pPr>
              <w:ind w:firstLine="567"/>
              <w:jc w:val="both"/>
              <w:rPr>
                <w:lang w:val="en-US"/>
              </w:rPr>
            </w:pPr>
            <w:r w:rsidRPr="00A52936">
              <w:rPr>
                <w:lang w:val="en-US"/>
              </w:rPr>
              <w:t>5.2.5. Antreprenorul va finaliza cu promptitudine lucrările neterminate sau necorespunzătoare din punct de vedere calitativ indicate de comisia de recepţie şi va elibera şantierul, conform termenului stabilit în procesul verbal de recepţie la terminarea lucrărilor.</w:t>
            </w:r>
          </w:p>
          <w:p w:rsidR="00196694" w:rsidRPr="00A52936" w:rsidRDefault="00196694" w:rsidP="00F14CA9">
            <w:pPr>
              <w:ind w:firstLine="567"/>
              <w:jc w:val="both"/>
              <w:rPr>
                <w:lang w:val="en-US"/>
              </w:rPr>
            </w:pPr>
            <w:r w:rsidRPr="00A52936">
              <w:rPr>
                <w:lang w:val="en-US"/>
              </w:rPr>
              <w:t>5.2.6. Recepţia finală va fi efectuată conform prevederilor actelor normative.</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6. REMEDIEREA DEFECTELOR</w:t>
            </w:r>
          </w:p>
          <w:p w:rsidR="00196694" w:rsidRPr="00A52936" w:rsidRDefault="00196694" w:rsidP="00F14CA9">
            <w:pPr>
              <w:ind w:firstLine="567"/>
              <w:jc w:val="both"/>
              <w:rPr>
                <w:lang w:val="en-US"/>
              </w:rPr>
            </w:pPr>
            <w:r w:rsidRPr="00A52936">
              <w:rPr>
                <w:lang w:val="en-US"/>
              </w:rPr>
              <w:t>6.1. În orice moment înainte de expirarea perioadei stabilite la punctul 13 din prezentele condiţii contractuale, Beneficiarul poate să înştiinţeze Antreprenorul cu privire la orice defecte, fie ele aparente sau ascunse, sau lucrări nefinalizate.</w:t>
            </w:r>
          </w:p>
          <w:p w:rsidR="00196694" w:rsidRPr="00A52936" w:rsidRDefault="00196694" w:rsidP="00F14CA9">
            <w:pPr>
              <w:ind w:firstLine="567"/>
              <w:jc w:val="both"/>
              <w:rPr>
                <w:lang w:val="en-US"/>
              </w:rPr>
            </w:pPr>
            <w:r w:rsidRPr="00A52936">
              <w:rPr>
                <w:lang w:val="en-US"/>
              </w:rPr>
              <w:t>6.2. Antreprenorul va remedia, fără costuri suplimentare pentru Beneficiar, orice defecte datorate faptului că materialele, echipamentele sau calitatea execuţiei nu sunt în conformitate cu prevederile Contractului.</w:t>
            </w:r>
          </w:p>
          <w:p w:rsidR="00196694" w:rsidRPr="00A52936" w:rsidRDefault="00196694" w:rsidP="00F14CA9">
            <w:pPr>
              <w:ind w:firstLine="567"/>
              <w:jc w:val="both"/>
              <w:rPr>
                <w:lang w:val="en-US"/>
              </w:rPr>
            </w:pPr>
            <w:r w:rsidRPr="00A52936">
              <w:rPr>
                <w:lang w:val="en-US"/>
              </w:rPr>
              <w:t>6.3. Remedierea defectelor calitative apărute din vina Antreprenorului, atât în perioada de execuţie, cât şi în perioada de garanţie stabilită, se face pe cheltuiala acestuia potrivit actelor normative.</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7. DREPTURILE ŞI OBLIGAŢIUNILE ANTREPRENORULUI ŞI ALE BENEFICIARULUI</w:t>
            </w:r>
          </w:p>
          <w:p w:rsidR="00196694" w:rsidRPr="00A52936" w:rsidRDefault="00196694" w:rsidP="00F14CA9">
            <w:pPr>
              <w:ind w:firstLine="567"/>
              <w:jc w:val="both"/>
              <w:rPr>
                <w:lang w:val="en-US"/>
              </w:rPr>
            </w:pPr>
            <w:r w:rsidRPr="00A52936">
              <w:rPr>
                <w:lang w:val="en-US"/>
              </w:rPr>
              <w:t>7.1. Întreaga documentaţie necesară pentru executarea lucrărilor contractate se pune de către Beneficiar la dispoziţia Antreprenorului în două exemplare.</w:t>
            </w:r>
          </w:p>
          <w:p w:rsidR="00196694" w:rsidRPr="00A52936" w:rsidRDefault="00196694" w:rsidP="00F14CA9">
            <w:pPr>
              <w:ind w:firstLine="567"/>
              <w:jc w:val="both"/>
              <w:rPr>
                <w:lang w:val="en-US"/>
              </w:rPr>
            </w:pPr>
            <w:r w:rsidRPr="00A52936">
              <w:rPr>
                <w:lang w:val="en-US"/>
              </w:rPr>
              <w:t>7.2. Antreprenorul are obligaţia să execute şi să finalizeze lucrarea în termenele stabilite în contract, cu respectarea proiectului, documentaţiei de execuţie şi prevederilor actelor normative aplicabile în domeniul construcţiilor, precum şi a Certificatului de urbanism pentru proiectare şi a Autorizaţiei de construire.</w:t>
            </w:r>
          </w:p>
          <w:p w:rsidR="00196694" w:rsidRPr="00A52936" w:rsidRDefault="00196694" w:rsidP="00F14CA9">
            <w:pPr>
              <w:ind w:firstLine="567"/>
              <w:jc w:val="both"/>
              <w:rPr>
                <w:lang w:val="en-US"/>
              </w:rPr>
            </w:pPr>
            <w:r w:rsidRPr="00A52936">
              <w:rPr>
                <w:lang w:val="en-US"/>
              </w:rPr>
              <w:t xml:space="preserve">7.3. Antreprenorul va executa şi va întreţine toate lucrările, va asigura forţa de muncă, materialele, utilajele de construcţii, instalaţiile, echipamentele şi toate celelalte obiecte fie de natură provizorie, fie definitive cerute de şi pentru contract, în măsura în care necesitatea asigurării acestora este prevăzută în contract sau se poate deduce în mod </w:t>
            </w:r>
            <w:r w:rsidRPr="00A52936">
              <w:rPr>
                <w:lang w:val="en-US"/>
              </w:rPr>
              <w:lastRenderedPageBreak/>
              <w:t>rezonabil din contract. Acesta îşi asumă întreaga responsabilitate pentru toate operaţiunile executate pe şantier şi pentru procedeele de execuţie utilizate.</w:t>
            </w:r>
          </w:p>
          <w:p w:rsidR="00196694" w:rsidRPr="00A52936" w:rsidRDefault="00196694" w:rsidP="00F14CA9">
            <w:pPr>
              <w:ind w:firstLine="567"/>
              <w:jc w:val="both"/>
              <w:rPr>
                <w:lang w:val="en-US"/>
              </w:rPr>
            </w:pPr>
            <w:r w:rsidRPr="00A52936">
              <w:rPr>
                <w:lang w:val="en-US"/>
              </w:rPr>
              <w:t>7.4. Documentaţia pusă la dispoziţia Antreprenorului se repartizează astfel:</w:t>
            </w:r>
          </w:p>
          <w:p w:rsidR="00196694" w:rsidRPr="00A52936" w:rsidRDefault="00196694" w:rsidP="00F14CA9">
            <w:pPr>
              <w:ind w:firstLine="567"/>
              <w:jc w:val="both"/>
              <w:rPr>
                <w:lang w:val="en-US"/>
              </w:rPr>
            </w:pPr>
            <w:r w:rsidRPr="00A52936">
              <w:rPr>
                <w:lang w:val="en-US"/>
              </w:rPr>
              <w:t>a) un exemplar rămâne la dispoziţia Antreprenorului,</w:t>
            </w:r>
          </w:p>
          <w:p w:rsidR="00196694" w:rsidRPr="00A52936" w:rsidRDefault="00196694" w:rsidP="00F14CA9">
            <w:pPr>
              <w:ind w:firstLine="567"/>
              <w:jc w:val="both"/>
              <w:rPr>
                <w:lang w:val="en-US"/>
              </w:rPr>
            </w:pPr>
            <w:r w:rsidRPr="00A52936">
              <w:rPr>
                <w:lang w:val="en-US"/>
              </w:rPr>
              <w:t>b) un exemplar va fi ţinut de către acesta la dispoziţie pentru consultare de către Inspectoratul Naţional pentru Supraveghere Tehnică, precum şi de către alte persoane autorizate, inclusiv dirigintele de şantier.</w:t>
            </w:r>
          </w:p>
          <w:p w:rsidR="00196694" w:rsidRPr="00A52936" w:rsidRDefault="00196694" w:rsidP="00F14CA9">
            <w:pPr>
              <w:ind w:firstLine="567"/>
              <w:jc w:val="both"/>
              <w:rPr>
                <w:lang w:val="en-US"/>
              </w:rPr>
            </w:pPr>
            <w:r w:rsidRPr="00A52936">
              <w:rPr>
                <w:lang w:val="en-US"/>
              </w:rPr>
              <w:t>7.5. Oferta adjudecată face parte integrantă din contract. Ea trebuie să fie corectă şi completă. Preţurile stabilite vor acoperi toate obligaţiunile din contract şi toate operaţiunile pentru terminarea şi întreţinerea corespunzătoare a lucrărilor, conform cerinţelor stabilite în contract.</w:t>
            </w:r>
          </w:p>
          <w:p w:rsidR="00196694" w:rsidRPr="00A52936" w:rsidRDefault="00196694" w:rsidP="00F14CA9">
            <w:pPr>
              <w:ind w:firstLine="567"/>
              <w:jc w:val="both"/>
              <w:rPr>
                <w:lang w:val="en-US"/>
              </w:rPr>
            </w:pPr>
            <w:r w:rsidRPr="00A52936">
              <w:rPr>
                <w:lang w:val="en-US"/>
              </w:rPr>
              <w:t>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w:t>
            </w:r>
          </w:p>
          <w:p w:rsidR="00196694" w:rsidRPr="00A52936" w:rsidRDefault="00196694" w:rsidP="00F14CA9">
            <w:pPr>
              <w:ind w:firstLine="567"/>
              <w:jc w:val="both"/>
              <w:rPr>
                <w:lang w:val="en-US"/>
              </w:rPr>
            </w:pPr>
            <w:r w:rsidRPr="00A52936">
              <w:rPr>
                <w:lang w:val="en-US"/>
              </w:rPr>
              <w:t>7.7. Antreprenorul garantează că, la data recepţiei, lucrarea executată va avea cel puţin caracteristicile tehnice şi calităţile stipulate în contract şi declarate de către Antreprenor în ofertă, va corespunde reglementărilor tehnice şi nu este afectată de vicii care ar diminua sau chiar anula valoarea sau posibilitatea de utilizare, conform condiţiilor normale de folosire sau a celor explicite în contract.</w:t>
            </w:r>
          </w:p>
          <w:p w:rsidR="00196694" w:rsidRPr="00A52936" w:rsidRDefault="00196694" w:rsidP="00F14CA9">
            <w:pPr>
              <w:ind w:firstLine="567"/>
              <w:jc w:val="both"/>
              <w:rPr>
                <w:lang w:val="en-US"/>
              </w:rPr>
            </w:pPr>
            <w:r w:rsidRPr="00A52936">
              <w:rPr>
                <w:lang w:val="en-US"/>
              </w:rPr>
              <w:t>7.8. La lucrările la care se fac încercări, se consideră calitatea probei îndeplinită atâta timp cât rezultatele se înscriu în limitele admise prin reglementările tehnice.</w:t>
            </w:r>
          </w:p>
          <w:p w:rsidR="00196694" w:rsidRPr="00A52936" w:rsidRDefault="00196694" w:rsidP="00F14CA9">
            <w:pPr>
              <w:ind w:firstLine="567"/>
              <w:jc w:val="both"/>
              <w:rPr>
                <w:lang w:val="en-US"/>
              </w:rPr>
            </w:pPr>
            <w:r w:rsidRPr="00A52936">
              <w:rPr>
                <w:lang w:val="en-US"/>
              </w:rPr>
              <w:t>7.9. Beneficiarul va asigura supraveghea desfăşurării lucrărilor în conformitate cu prevederile contractului, prin diriginţi de şantier atestaţi, inclusiv prin intermediul altor angajaţi ai Beneficiarului desemnaţi.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informaţia şi să nu fie utilizată în scopuri proprii, indiferent dacă contractul a fost sau nu încheiat.</w:t>
            </w:r>
          </w:p>
          <w:p w:rsidR="00196694" w:rsidRPr="00A52936" w:rsidRDefault="00196694" w:rsidP="00F14CA9">
            <w:pPr>
              <w:ind w:firstLine="567"/>
              <w:jc w:val="both"/>
              <w:rPr>
                <w:lang w:val="en-US"/>
              </w:rPr>
            </w:pPr>
            <w:r w:rsidRPr="00A52936">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196694" w:rsidRPr="00A52936" w:rsidRDefault="00196694" w:rsidP="00F14CA9">
            <w:pPr>
              <w:ind w:firstLine="567"/>
              <w:jc w:val="both"/>
              <w:rPr>
                <w:lang w:val="en-US"/>
              </w:rPr>
            </w:pPr>
            <w:r w:rsidRPr="00A52936">
              <w:rPr>
                <w:lang w:val="en-US"/>
              </w:rPr>
              <w:t>7.11. Dacă Antreprenorul consideră că dispoziţiile Beneficiarului sunt nejustificate sau inoportune, el poate înainta obiecţii, dar acestea nu îl scuteşte de obligaţia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196694" w:rsidRPr="00A52936" w:rsidRDefault="00196694" w:rsidP="00F14CA9">
            <w:pPr>
              <w:ind w:firstLine="567"/>
              <w:jc w:val="both"/>
              <w:rPr>
                <w:lang w:val="en-US"/>
              </w:rPr>
            </w:pPr>
            <w:r w:rsidRPr="00A52936">
              <w:rPr>
                <w:lang w:val="en-US"/>
              </w:rPr>
              <w:t>7.12. Trasarea axelor principale, bornelor de referinţă, căilor de circulaţie şi limitelor terenului pus la dispoziţia Antreprenorului, precum şi materializarea cotelor de nivel în imediata apropiere a terenului, sunt obligaţiuni ale Antreprenorului.</w:t>
            </w:r>
          </w:p>
          <w:p w:rsidR="00196694" w:rsidRPr="00A52936" w:rsidRDefault="00196694" w:rsidP="00F14CA9">
            <w:pPr>
              <w:ind w:firstLine="567"/>
              <w:jc w:val="both"/>
              <w:rPr>
                <w:lang w:val="en-US"/>
              </w:rPr>
            </w:pPr>
            <w:r w:rsidRPr="00A52936">
              <w:rPr>
                <w:lang w:val="en-US"/>
              </w:rPr>
              <w:t>7.13. Pentru verificarea trasării de către Beneficiar sau proiectant, Antreprenorul este obligat să protejeze şi să păstreze toate reperele, bornele sau alte obiecte folosite la trasarea lucrărilor.</w:t>
            </w:r>
          </w:p>
          <w:p w:rsidR="00196694" w:rsidRPr="00A52936" w:rsidRDefault="00196694" w:rsidP="00F14CA9">
            <w:pPr>
              <w:ind w:firstLine="567"/>
              <w:jc w:val="both"/>
              <w:rPr>
                <w:lang w:val="en-US"/>
              </w:rPr>
            </w:pPr>
            <w:r w:rsidRPr="00A52936">
              <w:rPr>
                <w:lang w:val="en-US"/>
              </w:rPr>
              <w:t xml:space="preserve">7.14. Ridicările de teren, trasările şi cotele de nivel, precum şi alte documente puse la dispoziţia Antreprenorului de către Beneficiar pentru executarea contractului sunt </w:t>
            </w:r>
            <w:r w:rsidRPr="00A52936">
              <w:rPr>
                <w:lang w:val="en-US"/>
              </w:rPr>
              <w:lastRenderedPageBreak/>
              <w:t>hotărâtoare. Antreprenorul este obligat să verifice documentele primite şi să înştiinţeze Beneficiarul cu privire la erorile şi inexactităţile constatate sau presupuse.</w:t>
            </w:r>
          </w:p>
          <w:p w:rsidR="00196694" w:rsidRPr="00A52936" w:rsidRDefault="00196694" w:rsidP="00F14CA9">
            <w:pPr>
              <w:ind w:firstLine="567"/>
              <w:jc w:val="both"/>
              <w:rPr>
                <w:lang w:val="en-US"/>
              </w:rPr>
            </w:pPr>
            <w:r w:rsidRPr="00A52936">
              <w:rPr>
                <w:lang w:val="en-US"/>
              </w:rPr>
              <w:t>7.15. Antreprenorul are obligaţia să stabilească toate relaţiile care reglementează raporturile cu subantreprenorii şi este răspunzător faţă de Beneficiar pentru respectarea de către subantreprenorii a prevederilor legale şi obligaţiunilor contractuale şi profesionale.</w:t>
            </w:r>
          </w:p>
          <w:p w:rsidR="00196694" w:rsidRPr="00A52936" w:rsidRDefault="00196694" w:rsidP="00F14CA9">
            <w:pPr>
              <w:ind w:firstLine="567"/>
              <w:jc w:val="both"/>
              <w:rPr>
                <w:lang w:val="en-US"/>
              </w:rPr>
            </w:pPr>
            <w:r w:rsidRPr="00A52936">
              <w:rPr>
                <w:lang w:val="en-US"/>
              </w:rPr>
              <w:t>7.16. Pe parcursul executării lucrărilor, Beneficiarul are dreptul să dispună în scris:</w:t>
            </w:r>
          </w:p>
          <w:p w:rsidR="00196694" w:rsidRPr="00A52936" w:rsidRDefault="00196694" w:rsidP="00F14CA9">
            <w:pPr>
              <w:ind w:firstLine="567"/>
              <w:jc w:val="both"/>
              <w:rPr>
                <w:lang w:val="en-US"/>
              </w:rPr>
            </w:pPr>
            <w:r w:rsidRPr="00A52936">
              <w:rPr>
                <w:lang w:val="en-US"/>
              </w:rPr>
              <w:t>a) îndepărtarea de pe şantier a oricăror materiale care sunt calitativ necorespunzătoare;</w:t>
            </w:r>
          </w:p>
          <w:p w:rsidR="00196694" w:rsidRPr="00A52936" w:rsidRDefault="00196694" w:rsidP="00F14CA9">
            <w:pPr>
              <w:ind w:firstLine="567"/>
              <w:jc w:val="both"/>
              <w:rPr>
                <w:lang w:val="en-US"/>
              </w:rPr>
            </w:pPr>
            <w:r w:rsidRPr="00A52936">
              <w:rPr>
                <w:lang w:val="en-US"/>
              </w:rPr>
              <w:t>b) înlocuirea materialelor necorespunzătoare calitativ cu altele corespunzătoare;</w:t>
            </w:r>
          </w:p>
          <w:p w:rsidR="00196694" w:rsidRPr="00A52936" w:rsidRDefault="00196694" w:rsidP="00F14CA9">
            <w:pPr>
              <w:ind w:firstLine="567"/>
              <w:jc w:val="both"/>
              <w:rPr>
                <w:lang w:val="en-US"/>
              </w:rPr>
            </w:pPr>
            <w:r w:rsidRPr="00A52936">
              <w:rPr>
                <w:lang w:val="en-US"/>
              </w:rPr>
              <w:t>c) îndepărtarea sau refacerea oricărei lucrări sau părţi de lucrare necorespunzătoare din punct de vedere calitativ.</w:t>
            </w:r>
          </w:p>
          <w:p w:rsidR="00196694" w:rsidRPr="00A52936" w:rsidRDefault="00196694" w:rsidP="00F14CA9">
            <w:pPr>
              <w:ind w:firstLine="567"/>
              <w:jc w:val="both"/>
              <w:rPr>
                <w:lang w:val="en-US"/>
              </w:rPr>
            </w:pPr>
            <w:r w:rsidRPr="00A52936">
              <w:rPr>
                <w:lang w:val="en-US"/>
              </w:rPr>
              <w:t>7.17. În cazul neexecutării de către Antreprenor a dispoziţiilor din punctul 4.1., Beneficiarul poate opri lucrările, prin rezoluţiunea contractului, în condiţiile legii, totodată Antreprenorul compensează cheltuielile aferente suportate de Beneficiar în legătură cu faptul neexecutării.</w:t>
            </w:r>
          </w:p>
          <w:p w:rsidR="00196694" w:rsidRPr="00A52936" w:rsidRDefault="00196694" w:rsidP="00F14CA9">
            <w:pPr>
              <w:ind w:firstLine="567"/>
              <w:jc w:val="both"/>
              <w:rPr>
                <w:lang w:val="en-US"/>
              </w:rPr>
            </w:pPr>
            <w:r w:rsidRPr="00A52936">
              <w:rPr>
                <w:lang w:val="en-US"/>
              </w:rPr>
              <w:t>7.18. În cazul în care în timpul executării lucrărilor, pe amplasamente se descoperă valori istorice, artistice sau ştiinţifice, Antreprenorul este obligat să oprească execuţia lucrărilor în zona respectivă şi să comunice Beneficiarului şi autorităţilor de specialitate responsabile.</w:t>
            </w:r>
          </w:p>
          <w:p w:rsidR="00196694" w:rsidRPr="00A52936" w:rsidRDefault="00196694" w:rsidP="00F14CA9">
            <w:pPr>
              <w:ind w:firstLine="567"/>
              <w:jc w:val="both"/>
              <w:rPr>
                <w:lang w:val="en-US"/>
              </w:rPr>
            </w:pPr>
            <w:r w:rsidRPr="00A52936">
              <w:rPr>
                <w:lang w:val="en-US"/>
              </w:rPr>
              <w:t>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şi va readuce în stare iniţială toate sectoarele pe care le-a utilizat în legătură cu executarea contractului.</w:t>
            </w:r>
          </w:p>
          <w:p w:rsidR="00196694" w:rsidRPr="00A52936" w:rsidRDefault="00196694" w:rsidP="00F14CA9">
            <w:pPr>
              <w:ind w:firstLine="567"/>
              <w:jc w:val="both"/>
              <w:rPr>
                <w:lang w:val="en-US"/>
              </w:rPr>
            </w:pPr>
            <w:r w:rsidRPr="00A52936">
              <w:rPr>
                <w:lang w:val="en-US"/>
              </w:rPr>
              <w:t>7.20. Lucrările suplimentare faţă de cele contractate, considerate necesare de Antreprenor, nu pot fi demarate sau executate fără modificarea prin Acord adiţional a prezentului contract.</w:t>
            </w:r>
          </w:p>
          <w:p w:rsidR="00196694" w:rsidRPr="00A52936" w:rsidRDefault="00196694" w:rsidP="00F14CA9">
            <w:pPr>
              <w:ind w:firstLine="567"/>
              <w:jc w:val="both"/>
              <w:rPr>
                <w:lang w:val="en-US"/>
              </w:rPr>
            </w:pPr>
            <w:r w:rsidRPr="00A52936">
              <w:rPr>
                <w:lang w:val="en-US"/>
              </w:rPr>
              <w:t>7.21. Antreprenorul răspunde pentru defectele ascunse ale construcţiei, în conformitate cu prevederile actelor normative.</w:t>
            </w:r>
          </w:p>
          <w:p w:rsidR="00196694" w:rsidRPr="00A52936" w:rsidRDefault="00196694" w:rsidP="00F14CA9">
            <w:pPr>
              <w:ind w:firstLine="567"/>
              <w:jc w:val="both"/>
              <w:rPr>
                <w:lang w:val="en-US"/>
              </w:rPr>
            </w:pPr>
            <w:r w:rsidRPr="00A52936">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8. MODIFICĂRI</w:t>
            </w:r>
          </w:p>
          <w:p w:rsidR="00196694" w:rsidRPr="00A52936" w:rsidRDefault="00196694" w:rsidP="00F14CA9">
            <w:pPr>
              <w:ind w:firstLine="567"/>
              <w:jc w:val="both"/>
              <w:rPr>
                <w:lang w:val="en-US"/>
              </w:rPr>
            </w:pPr>
            <w:r w:rsidRPr="00A52936">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9. AJUSTAREA PREŢULUI CONTRACTULUI</w:t>
            </w:r>
          </w:p>
          <w:p w:rsidR="00196694" w:rsidRPr="00A52936" w:rsidRDefault="00196694" w:rsidP="00F14CA9">
            <w:pPr>
              <w:ind w:firstLine="567"/>
              <w:jc w:val="both"/>
              <w:rPr>
                <w:lang w:val="en-US"/>
              </w:rPr>
            </w:pPr>
            <w:r w:rsidRPr="00A52936">
              <w:rPr>
                <w:lang w:val="en-US"/>
              </w:rPr>
              <w:t>9.1. Ajustarea preţului contractului pe parcursul derulării contractului aflat în perioada sa de valabilitate se va efectua conform prevederilor actelor normative aplicabile în domeniul achiziţiilor publice.</w:t>
            </w:r>
          </w:p>
          <w:p w:rsidR="00196694" w:rsidRPr="00A52936" w:rsidRDefault="00196694" w:rsidP="00F14CA9">
            <w:pPr>
              <w:ind w:firstLine="567"/>
              <w:jc w:val="both"/>
              <w:rPr>
                <w:lang w:val="en-US"/>
              </w:rPr>
            </w:pPr>
            <w:r w:rsidRPr="00A52936">
              <w:rPr>
                <w:lang w:val="en-US"/>
              </w:rPr>
              <w:t>9.2. Ajustarea valorii prezentului contract de achiziţie se va efectua ţinând cont de rata inflaţiei sau deflaţiei/în baza actualizării preţurilor de cost (modalitate stabilită de comun acord între părţi la semnarea acestuia şi nu poate fi modificată pe durata executării, potrivit Regulamentului privind ajustarea periodică a valorii contractelor de achiziţii publice cu executare continuă, încheiate pe un termen mai mare de un an, aprobat prin Hotărârea Guvernului nr.1129/2018).</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10. ANTREPRENORUL ŞI SUBANTREPRENORII</w:t>
            </w:r>
          </w:p>
          <w:p w:rsidR="00196694" w:rsidRPr="00A52936" w:rsidRDefault="00196694" w:rsidP="00F14CA9">
            <w:pPr>
              <w:ind w:firstLine="567"/>
              <w:jc w:val="both"/>
              <w:rPr>
                <w:lang w:val="en-US"/>
              </w:rPr>
            </w:pPr>
            <w:r w:rsidRPr="00A52936">
              <w:rPr>
                <w:lang w:val="en-US"/>
              </w:rPr>
              <w:lastRenderedPageBreak/>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urmează a fi subcontractate, valoarea aferentă prestaţiilor, opţiunea de a fi plătiţi direct de către Beneficiar.</w:t>
            </w:r>
          </w:p>
          <w:p w:rsidR="00196694" w:rsidRPr="00A52936" w:rsidRDefault="00196694" w:rsidP="00F14CA9">
            <w:pPr>
              <w:ind w:firstLine="567"/>
              <w:jc w:val="both"/>
              <w:rPr>
                <w:lang w:val="en-US"/>
              </w:rPr>
            </w:pPr>
            <w:r w:rsidRPr="00A52936">
              <w:rPr>
                <w:lang w:val="en-US"/>
              </w:rPr>
              <w:t>10.2. Antreprenorul nu va avea dreptul de a înlocui/implica niciun subcontractant, în perioada de execuţie a contractului fără acordul prealabil al Beneficiarului. Orice solicitare privind înlocuirea/implicarea de noi subcontractanţi, va fi înaintată de către Antreprenor în vederea obţinerii acordului Beneficiarului într-un termen rezonabil şi care nu va putea fi mai mic de 15 zile înainte de momentul începerii activităţii de către noii subcontractanţi.</w:t>
            </w:r>
          </w:p>
          <w:p w:rsidR="00196694" w:rsidRPr="00A52936" w:rsidRDefault="00196694" w:rsidP="00F14CA9">
            <w:pPr>
              <w:ind w:firstLine="567"/>
              <w:jc w:val="both"/>
              <w:rPr>
                <w:lang w:val="en-US"/>
              </w:rPr>
            </w:pPr>
            <w:r w:rsidRPr="00A52936">
              <w:rPr>
                <w:lang w:val="en-US"/>
              </w:rPr>
              <w:t>10.3. În vederea obţinerii acordului Beneficiarului, noii subcontractanţi sunt obligați sã prezinte la solicitare, informaţii cu privire la activităţile ce urmează a fi subcontractate, proporţionale cerinţelor impuse iniţial prin documentaţia de atribuire.</w:t>
            </w:r>
          </w:p>
          <w:p w:rsidR="00196694" w:rsidRPr="00A52936" w:rsidRDefault="00196694" w:rsidP="00F14CA9">
            <w:pPr>
              <w:ind w:firstLine="567"/>
              <w:jc w:val="both"/>
              <w:rPr>
                <w:lang w:val="en-US"/>
              </w:rPr>
            </w:pPr>
            <w:r w:rsidRPr="00A52936">
              <w:rPr>
                <w:lang w:val="en-US"/>
              </w:rPr>
              <w:t>10.4. Înlocuirea/implicarea de noi subcontractanţi nu diminuează în nici o situaţie răspunderea Antreprenorului în ceea ce priveşte modul de îndeplinire a contractului.</w:t>
            </w:r>
          </w:p>
          <w:p w:rsidR="00196694" w:rsidRPr="00A52936" w:rsidRDefault="00196694" w:rsidP="00F14CA9">
            <w:pPr>
              <w:ind w:firstLine="567"/>
              <w:jc w:val="both"/>
              <w:rPr>
                <w:lang w:val="en-US"/>
              </w:rPr>
            </w:pPr>
            <w:r w:rsidRPr="00A52936">
              <w:rPr>
                <w:lang w:val="en-US"/>
              </w:rPr>
              <w:t>10.5. Angajarea forţei de muncă pe bază de acord nu este considerată obiectul unei subcontractări.</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11. FORŢA DE MUNCĂ</w:t>
            </w:r>
          </w:p>
          <w:p w:rsidR="00196694" w:rsidRPr="00A52936" w:rsidRDefault="00196694" w:rsidP="00F14CA9">
            <w:pPr>
              <w:ind w:firstLine="567"/>
              <w:jc w:val="both"/>
              <w:rPr>
                <w:lang w:val="en-US"/>
              </w:rPr>
            </w:pPr>
            <w:r w:rsidRPr="00A52936">
              <w:rPr>
                <w:lang w:val="en-US"/>
              </w:rPr>
              <w:t>Antreprenorul şi subantreprenorii vor îndeplini toate formalităţile necesare angajării întregii forţe de muncă pentru executarea lucrărilor contractate în conformitate cu prevederile actelor normative în domeniul securităţii şi sănătăţii în muncă.</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12. MATERIALELE ŞI EXECUŢIA LUCRĂRILOR</w:t>
            </w:r>
          </w:p>
          <w:p w:rsidR="00196694" w:rsidRPr="00A52936" w:rsidRDefault="00196694" w:rsidP="00F14CA9">
            <w:pPr>
              <w:ind w:firstLine="567"/>
              <w:jc w:val="both"/>
              <w:rPr>
                <w:lang w:val="en-US"/>
              </w:rPr>
            </w:pPr>
            <w:r w:rsidRPr="00A52936">
              <w:rPr>
                <w:lang w:val="en-US"/>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196694" w:rsidRPr="00A52936" w:rsidRDefault="00196694" w:rsidP="00F14CA9">
            <w:pPr>
              <w:ind w:firstLine="567"/>
              <w:jc w:val="both"/>
              <w:rPr>
                <w:lang w:val="en-US"/>
              </w:rPr>
            </w:pPr>
            <w:r w:rsidRPr="00A52936">
              <w:rPr>
                <w:lang w:val="en-US"/>
              </w:rPr>
              <w:t>12.2. Costul probelor şi încercărilor va fi suportat de Antreprenor, dacă acesta este prevăzut în documentaţie, în caz contrar cheltuielile vor fi suportate de Beneficiar.</w:t>
            </w:r>
          </w:p>
          <w:p w:rsidR="00196694" w:rsidRPr="00A52936" w:rsidRDefault="00196694" w:rsidP="00F14CA9">
            <w:pPr>
              <w:ind w:firstLine="567"/>
              <w:jc w:val="both"/>
              <w:rPr>
                <w:lang w:val="en-US"/>
              </w:rPr>
            </w:pPr>
            <w:r w:rsidRPr="00A52936">
              <w:rPr>
                <w:lang w:val="en-US"/>
              </w:rPr>
              <w:t>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196694" w:rsidRPr="00A52936" w:rsidRDefault="00196694" w:rsidP="00F14CA9">
            <w:pPr>
              <w:ind w:firstLine="567"/>
              <w:jc w:val="both"/>
              <w:rPr>
                <w:lang w:val="en-US"/>
              </w:rPr>
            </w:pPr>
            <w:r w:rsidRPr="00A52936">
              <w:rPr>
                <w:lang w:val="en-US"/>
              </w:rPr>
              <w:t>12.4. Beneficiarul, proiectantul sau orice altă persoană autorizată de aceştia au acces tot timpul la lucrări pe şantier şi în locurile unde se pregăteşte lucrarea, în depozite de materiale prefabricate.</w:t>
            </w:r>
          </w:p>
          <w:p w:rsidR="00196694" w:rsidRPr="00A52936" w:rsidRDefault="00196694" w:rsidP="00F14CA9">
            <w:pPr>
              <w:ind w:firstLine="567"/>
              <w:jc w:val="both"/>
              <w:rPr>
                <w:lang w:val="en-US"/>
              </w:rPr>
            </w:pPr>
            <w:r w:rsidRPr="00A52936">
              <w:rPr>
                <w:lang w:val="en-US"/>
              </w:rPr>
              <w:t>12.5. Lucrările care devin ascunse nu vor fi acoperite fără aprobarea Dirigintelui de şantier atestat şi, după caz, a proiectantului, Antreprenorul asigurând posibilitatea acestora să examineze şi să urmărească orice lucrare care urmează să fie ascunsă. Antreprenorul va anunţa dirigintele de şantier atestat, proiectantul ori de câte ori astfel de lucrări, inclusiv fundaţiile clădirii, sunt gata pentru a fi examinate. Dirigintele de şantier atestat şi proiectantul vor participa la examinarea şi măsurarea lucrărilor.</w:t>
            </w:r>
          </w:p>
          <w:p w:rsidR="00196694" w:rsidRPr="00A52936" w:rsidRDefault="00196694" w:rsidP="00F14CA9">
            <w:pPr>
              <w:ind w:firstLine="567"/>
              <w:jc w:val="both"/>
              <w:rPr>
                <w:lang w:val="en-US"/>
              </w:rPr>
            </w:pPr>
            <w:r w:rsidRPr="00A52936">
              <w:rPr>
                <w:lang w:val="en-US"/>
              </w:rPr>
              <w:t>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196694" w:rsidRPr="00A52936" w:rsidRDefault="00196694" w:rsidP="00F14CA9">
            <w:pPr>
              <w:ind w:firstLine="567"/>
              <w:jc w:val="both"/>
              <w:rPr>
                <w:lang w:val="en-US"/>
              </w:rPr>
            </w:pPr>
            <w:r w:rsidRPr="00A52936">
              <w:rPr>
                <w:lang w:val="en-US"/>
              </w:rPr>
              <w:lastRenderedPageBreak/>
              <w:t>12.7. Costurile pentru consumul de utilităţi, precum şi cel al contoarelor sau al altor aparate de măsurat se suportă de către Antreprenor. În cazul mai multor antreprenori, costurile se suportă proporţional de către aceştia.</w:t>
            </w:r>
          </w:p>
          <w:p w:rsidR="00196694" w:rsidRPr="00A52936" w:rsidRDefault="00196694" w:rsidP="00F14CA9">
            <w:pPr>
              <w:ind w:firstLine="567"/>
              <w:jc w:val="both"/>
              <w:rPr>
                <w:lang w:val="en-US"/>
              </w:rPr>
            </w:pPr>
            <w:r w:rsidRPr="00A52936">
              <w:rPr>
                <w:lang w:val="en-US"/>
              </w:rPr>
              <w:t>12.8.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13. PERIOADA DE GARANŢIE ŞI REMEDIERI ÎN PERIOADA DE GARANŢIE</w:t>
            </w:r>
          </w:p>
          <w:p w:rsidR="00196694" w:rsidRPr="00A52936" w:rsidRDefault="00196694" w:rsidP="00F14CA9">
            <w:pPr>
              <w:ind w:firstLine="567"/>
              <w:jc w:val="both"/>
              <w:rPr>
                <w:lang w:val="en-US"/>
              </w:rPr>
            </w:pPr>
            <w:r w:rsidRPr="00A52936">
              <w:rPr>
                <w:lang w:val="en-US"/>
              </w:rPr>
              <w:t xml:space="preserve">13.1. Perioada de garanţie curge de la data recepţiei la terminarea lucrărilor şi este de </w:t>
            </w:r>
            <w:r>
              <w:rPr>
                <w:lang w:val="en-US"/>
              </w:rPr>
              <w:t>12</w:t>
            </w:r>
            <w:r w:rsidRPr="00A52936">
              <w:rPr>
                <w:lang w:val="en-US"/>
              </w:rPr>
              <w:t xml:space="preserve"> luni.</w:t>
            </w:r>
          </w:p>
          <w:p w:rsidR="00196694" w:rsidRPr="00A52936" w:rsidRDefault="00196694" w:rsidP="00F14CA9">
            <w:pPr>
              <w:ind w:firstLine="567"/>
              <w:jc w:val="both"/>
              <w:rPr>
                <w:lang w:val="en-US"/>
              </w:rPr>
            </w:pPr>
            <w:r w:rsidRPr="00A52936">
              <w:rPr>
                <w:lang w:val="en-US"/>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196694" w:rsidRPr="00A52936" w:rsidRDefault="00196694" w:rsidP="00F14CA9">
            <w:pPr>
              <w:ind w:firstLine="567"/>
              <w:jc w:val="both"/>
              <w:rPr>
                <w:lang w:val="en-US"/>
              </w:rPr>
            </w:pPr>
            <w:r w:rsidRPr="00A52936">
              <w:rPr>
                <w:lang w:val="en-US"/>
              </w:rPr>
              <w:t>13.3. Intervenţiile efectuate în perioada de garanţie, aflate în sarcina Antreprenorului, se realizează pe cheltuiala acestuia, în cazul în care ele sunt necesare ca urmare a:</w:t>
            </w:r>
          </w:p>
          <w:p w:rsidR="00196694" w:rsidRPr="00A52936" w:rsidRDefault="00196694" w:rsidP="00F14CA9">
            <w:pPr>
              <w:ind w:firstLine="567"/>
              <w:jc w:val="both"/>
              <w:rPr>
                <w:lang w:val="en-US"/>
              </w:rPr>
            </w:pPr>
            <w:r w:rsidRPr="00A52936">
              <w:rPr>
                <w:lang w:val="en-US"/>
              </w:rPr>
              <w:t>a) utilizării de materiale, instalaţii sau a unei manopere neconforme cu prevederile contractului şi/sau cu prevederile documentaţiei tehnico-economice;</w:t>
            </w:r>
          </w:p>
          <w:p w:rsidR="00196694" w:rsidRPr="00A52936" w:rsidRDefault="00196694" w:rsidP="00F14CA9">
            <w:pPr>
              <w:ind w:firstLine="567"/>
              <w:jc w:val="both"/>
              <w:rPr>
                <w:lang w:val="en-US"/>
              </w:rPr>
            </w:pPr>
            <w:r w:rsidRPr="00A52936">
              <w:rPr>
                <w:lang w:val="en-US"/>
              </w:rPr>
              <w:t>b) neglijenţei sau neîndeplinirii de către Antreprenor a oricăreia dintre obligaţiile care îi revin în baza contractului.</w:t>
            </w:r>
          </w:p>
          <w:p w:rsidR="00196694" w:rsidRPr="00A52936" w:rsidRDefault="00196694" w:rsidP="00F14CA9">
            <w:pPr>
              <w:ind w:firstLine="567"/>
              <w:jc w:val="both"/>
              <w:rPr>
                <w:lang w:val="en-US"/>
              </w:rPr>
            </w:pPr>
            <w:r w:rsidRPr="00A52936">
              <w:rPr>
                <w:lang w:val="en-US"/>
              </w:rPr>
              <w:t>13.4. Defectele şi lipsurile constatate de Beneficiar, în perioada de garanţie, trebuie aduse la cunoştinţa Antreprenorului, iar acesta, este obligat să remedieze defecţiunea în cel mai scurt timp posibil, potrivit naturii şi gravităţii defecţiunii. Remedierea defectelor va fi urmată, obligatoriu, de o recepţie cantitativă şi calitativă a lucrărilor, va fi consemnată într-un proces-verbal/notă de constatare încheiat între Părţi.</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14. RĂSPUNDEREA PĂRŢILOR</w:t>
            </w:r>
          </w:p>
          <w:p w:rsidR="00196694" w:rsidRPr="00A52936" w:rsidRDefault="00196694" w:rsidP="00F14CA9">
            <w:pPr>
              <w:ind w:firstLine="567"/>
              <w:jc w:val="both"/>
              <w:rPr>
                <w:lang w:val="en-US"/>
              </w:rPr>
            </w:pPr>
            <w:r w:rsidRPr="00A52936">
              <w:rPr>
                <w:lang w:val="en-US"/>
              </w:rPr>
              <w:t>14.1. Părţile poartă răspundere pentru neexecutarea sau executarea necorespunzătoare a obligaţiilor prevăzute de prezentul contract în conformitate cu actele normative a Republicii Moldova.</w:t>
            </w:r>
          </w:p>
          <w:p w:rsidR="00196694" w:rsidRPr="00A52936" w:rsidRDefault="00196694" w:rsidP="00F14CA9">
            <w:pPr>
              <w:ind w:firstLine="567"/>
              <w:jc w:val="both"/>
              <w:rPr>
                <w:lang w:val="en-US"/>
              </w:rPr>
            </w:pPr>
            <w:r w:rsidRPr="00A52936">
              <w:rPr>
                <w:lang w:val="en-US"/>
              </w:rPr>
              <w:t>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w:t>
            </w:r>
          </w:p>
          <w:p w:rsidR="00196694" w:rsidRPr="00A52936" w:rsidRDefault="00196694" w:rsidP="00F14CA9">
            <w:pPr>
              <w:ind w:firstLine="567"/>
              <w:jc w:val="both"/>
              <w:rPr>
                <w:lang w:val="en-US"/>
              </w:rPr>
            </w:pPr>
            <w:r w:rsidRPr="00A52936">
              <w:rPr>
                <w:lang w:val="en-US"/>
              </w:rPr>
              <w:t>14.3. Membrii asocierii îşi păstrează individualitatea ca subiecţi de drept, însă sunt obligaţi să răspundă solidar faţă de Beneficiar pentru modul de îndeplinire a obligaţiilor contractuale.</w:t>
            </w:r>
          </w:p>
          <w:p w:rsidR="00196694" w:rsidRPr="00A52936" w:rsidRDefault="00196694" w:rsidP="00F14CA9">
            <w:pPr>
              <w:ind w:firstLine="567"/>
              <w:jc w:val="both"/>
              <w:rPr>
                <w:lang w:val="en-US"/>
              </w:rPr>
            </w:pPr>
            <w:r w:rsidRPr="00A52936">
              <w:rPr>
                <w:lang w:val="en-US"/>
              </w:rPr>
              <w:t>14.4.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196694" w:rsidRPr="00A52936" w:rsidRDefault="00196694" w:rsidP="00F14CA9">
            <w:pPr>
              <w:ind w:firstLine="567"/>
              <w:jc w:val="both"/>
              <w:rPr>
                <w:lang w:val="en-US"/>
              </w:rPr>
            </w:pPr>
            <w:r w:rsidRPr="00A52936">
              <w:rPr>
                <w:lang w:val="en-US"/>
              </w:rPr>
              <w:t>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196694" w:rsidRPr="00A52936" w:rsidRDefault="00196694" w:rsidP="00F14CA9">
            <w:pPr>
              <w:ind w:firstLine="567"/>
              <w:jc w:val="both"/>
              <w:rPr>
                <w:lang w:val="en-US"/>
              </w:rPr>
            </w:pPr>
            <w:r w:rsidRPr="00A52936">
              <w:rPr>
                <w:lang w:val="en-US"/>
              </w:rPr>
              <w:lastRenderedPageBreak/>
              <w:t>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rsidR="00196694" w:rsidRPr="00A52936" w:rsidRDefault="00196694" w:rsidP="00F14CA9">
            <w:pPr>
              <w:ind w:firstLine="567"/>
              <w:jc w:val="both"/>
              <w:rPr>
                <w:lang w:val="en-US"/>
              </w:rPr>
            </w:pPr>
            <w:r w:rsidRPr="00A52936">
              <w:rPr>
                <w:lang w:val="en-US"/>
              </w:rPr>
              <w:t>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196694" w:rsidRPr="00A52936" w:rsidRDefault="00196694" w:rsidP="00F14CA9">
            <w:pPr>
              <w:ind w:firstLine="567"/>
              <w:jc w:val="both"/>
              <w:rPr>
                <w:lang w:val="en-US"/>
              </w:rPr>
            </w:pPr>
            <w:r w:rsidRPr="00A52936">
              <w:rPr>
                <w:lang w:val="en-US"/>
              </w:rPr>
              <w:t>14.8. Dacă motivele constrângerii sau ale întreruperii sunt imputabile uneia dintre părţile contractante, atunci cealaltă parte poate emite pretenţii privind despăgubirea pentru daunele intervenite şi care pot fi dovedite.</w:t>
            </w:r>
          </w:p>
          <w:p w:rsidR="00196694" w:rsidRPr="00A52936" w:rsidRDefault="00196694" w:rsidP="00F14CA9">
            <w:pPr>
              <w:ind w:firstLine="567"/>
              <w:jc w:val="both"/>
              <w:rPr>
                <w:lang w:val="en-US"/>
              </w:rPr>
            </w:pPr>
            <w:r w:rsidRPr="00A52936">
              <w:rPr>
                <w:lang w:val="en-US"/>
              </w:rPr>
              <w:t>14.9.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15. RECLAMAŢII ŞI SANCŢIUNI</w:t>
            </w:r>
          </w:p>
          <w:p w:rsidR="00196694" w:rsidRPr="00A52936" w:rsidRDefault="00196694" w:rsidP="00F14CA9">
            <w:pPr>
              <w:ind w:firstLine="567"/>
              <w:jc w:val="both"/>
              <w:rPr>
                <w:lang w:val="en-US"/>
              </w:rPr>
            </w:pPr>
            <w:r w:rsidRPr="00A52936">
              <w:rPr>
                <w:lang w:val="en-US"/>
              </w:rPr>
              <w:t xml:space="preserve">15.1. Toate lucrările contractate vor fi finalizate de Antreprenor şi recepţionate de Beneficiar în cadrul termenului convenit de parţi potrivit punctului 4.1., sub sancţiunea aplicării unor penalități de întârziere în cuantum de: </w:t>
            </w:r>
            <w:r>
              <w:rPr>
                <w:lang w:val="en-US"/>
              </w:rPr>
              <w:t>0.01</w:t>
            </w:r>
            <w:r w:rsidRPr="00A52936">
              <w:rPr>
                <w:lang w:val="en-US"/>
              </w:rPr>
              <w:t xml:space="preserve"> %/ zi din valoarea restului de executat dar nu mai mult de </w:t>
            </w:r>
            <w:r>
              <w:rPr>
                <w:lang w:val="en-US"/>
              </w:rPr>
              <w:t>0.1</w:t>
            </w:r>
            <w:r w:rsidRPr="00A52936">
              <w:rPr>
                <w:lang w:val="en-US"/>
              </w:rPr>
              <w:t>% din suma totală a prezentului contract, în conformitate cu prevederile Codului civil al Republicii Moldova nr.1107/2002, în situaţia epuizării duratei de execuţie, pentru fiecare zi de întârziere, de la data scadenţei obligaţiei Antreprenorului şi până la data îndeplinirii efective a obligaţiei de finalizare a lucrărilor contractate, potrivit graficului de execuţie.</w:t>
            </w:r>
          </w:p>
          <w:p w:rsidR="00196694" w:rsidRPr="00A52936" w:rsidRDefault="00196694" w:rsidP="00F14CA9">
            <w:pPr>
              <w:ind w:firstLine="567"/>
              <w:jc w:val="both"/>
              <w:rPr>
                <w:lang w:val="en-US"/>
              </w:rPr>
            </w:pPr>
            <w:r w:rsidRPr="00A52936">
              <w:rPr>
                <w:lang w:val="en-US"/>
              </w:rPr>
              <w:t>15.2. Beneficiarul va notifica Antreprenorul în scris cu privire la deducerea acestor penalităţi şi modul de calcul.</w:t>
            </w:r>
          </w:p>
          <w:p w:rsidR="00196694" w:rsidRPr="00A52936" w:rsidRDefault="00196694" w:rsidP="00F14CA9">
            <w:pPr>
              <w:ind w:firstLine="567"/>
              <w:jc w:val="both"/>
              <w:rPr>
                <w:lang w:val="en-US"/>
              </w:rPr>
            </w:pPr>
            <w:r w:rsidRPr="00A52936">
              <w:rPr>
                <w:lang w:val="en-US"/>
              </w:rPr>
              <w:t>15.3. Plata sumelor datorate de către Beneficiar se efectuează după achitarea de către Antreprenor a sumelor datorate. La solicitarea Antreprenorului, Beneficiarul are dreptul să deducă penalităţile calculate din plăţi, în conformitate cu actele normative, notificând Antreprenorul în scris cu privire la deducerea acestor penalităţi şi modul de calcul.</w:t>
            </w:r>
          </w:p>
          <w:p w:rsidR="00196694" w:rsidRPr="00A52936" w:rsidRDefault="00196694" w:rsidP="00F14CA9">
            <w:pPr>
              <w:ind w:firstLine="567"/>
              <w:jc w:val="both"/>
              <w:rPr>
                <w:lang w:val="en-US"/>
              </w:rPr>
            </w:pPr>
            <w:r w:rsidRPr="00A52936">
              <w:rPr>
                <w:lang w:val="en-US"/>
              </w:rPr>
              <w:t>15.4. Antreprenorul nu datorează penalităţi de întârziere atunci când întârzierile sunt urmare a lipsei frontului de lucru, datorate culpei Beneficiarului. În această ipoteză termenul de execuţie ce curge împotriva Antreprenorului va fi prelungit cu durata acestui impediment, constatat în scris de către părţi şi încheierea unui acord adiţional la contract.</w:t>
            </w:r>
          </w:p>
          <w:p w:rsidR="00196694" w:rsidRPr="00A52936" w:rsidRDefault="00196694" w:rsidP="00F14CA9">
            <w:pPr>
              <w:ind w:firstLine="567"/>
              <w:jc w:val="both"/>
              <w:rPr>
                <w:lang w:val="en-US"/>
              </w:rPr>
            </w:pPr>
            <w:r w:rsidRPr="00A52936">
              <w:rPr>
                <w:lang w:val="en-US"/>
              </w:rPr>
              <w:t xml:space="preserve">15.5. Pentru refuzul de a executa lucrările prevăzute în prezentul contract, Antreprenorul suportă o penalitate în valoare de </w:t>
            </w:r>
            <w:r>
              <w:rPr>
                <w:lang w:val="en-US"/>
              </w:rPr>
              <w:t>5</w:t>
            </w:r>
            <w:r w:rsidRPr="00A52936">
              <w:rPr>
                <w:lang w:val="en-US"/>
              </w:rPr>
              <w:t xml:space="preserve"> % din preţul contractului, în conformitate cu prevederile Codului civil al Republicii Moldova nr.1107/2002.</w:t>
            </w:r>
          </w:p>
          <w:p w:rsidR="00196694" w:rsidRPr="00A52936" w:rsidRDefault="00196694" w:rsidP="00F14CA9">
            <w:pPr>
              <w:ind w:firstLine="567"/>
              <w:jc w:val="both"/>
              <w:rPr>
                <w:lang w:val="en-US"/>
              </w:rPr>
            </w:pPr>
            <w:r w:rsidRPr="00A52936">
              <w:rPr>
                <w:lang w:val="en-US"/>
              </w:rPr>
              <w:t>15.6. În cazul în care Beneficiarul, din vina sa exclusivă, nu îşi onorează obligaţia de plată a facturii în termenul prevăzut la punctul 3.3, Antreprenorul are dreptul de a solicita plata dobânzii legale penalizatoare, aplicată la valoarea plăţii neefectuate, în conformitate cu prevederile Legii nr.66/2025 privind combaterea întârzierii în executarea obligaţiilor de plată în temeiul contractelor încheiate între profesionalişti sau între profesionişti şi autorităţile publice.</w:t>
            </w:r>
          </w:p>
          <w:p w:rsidR="00196694" w:rsidRPr="00A52936" w:rsidRDefault="00196694" w:rsidP="00F14CA9">
            <w:pPr>
              <w:ind w:firstLine="567"/>
              <w:jc w:val="both"/>
              <w:rPr>
                <w:lang w:val="en-US"/>
              </w:rPr>
            </w:pPr>
            <w:r w:rsidRPr="00A52936">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16. GARANŢIA DE BUNĂ EXECUŢIE A CONTRACTULUI</w:t>
            </w:r>
          </w:p>
          <w:p w:rsidR="00196694" w:rsidRPr="00A52936" w:rsidRDefault="00196694" w:rsidP="00F14CA9">
            <w:pPr>
              <w:ind w:firstLine="567"/>
              <w:jc w:val="both"/>
              <w:rPr>
                <w:lang w:val="en-US"/>
              </w:rPr>
            </w:pPr>
            <w:r w:rsidRPr="00A52936">
              <w:rPr>
                <w:lang w:val="en-US"/>
              </w:rPr>
              <w:lastRenderedPageBreak/>
              <w:t>16.1. Antreprenorul va furniza Beneficiarului, în termen de 5 zile lucrătoare de la data semnării contractului, o garanţie de bună execuţie constituită conform actelor normative, pentru realizarea corespunzătoare a contractului, în cuantumul solicitat în anunţul de participare.</w:t>
            </w:r>
          </w:p>
          <w:p w:rsidR="00196694" w:rsidRPr="00A52936" w:rsidRDefault="00196694" w:rsidP="00F14CA9">
            <w:pPr>
              <w:ind w:firstLine="567"/>
              <w:jc w:val="both"/>
              <w:rPr>
                <w:lang w:val="en-US"/>
              </w:rPr>
            </w:pPr>
            <w:r w:rsidRPr="00A52936">
              <w:rPr>
                <w:lang w:val="en-US"/>
              </w:rPr>
              <w:t xml:space="preserve">16.2. Cuantumul garanţiei de bună execuţie a contractului reprezintă </w:t>
            </w:r>
            <w:r w:rsidRPr="0062139A">
              <w:rPr>
                <w:b/>
                <w:lang w:val="en-US"/>
              </w:rPr>
              <w:t>2%</w:t>
            </w:r>
            <w:r w:rsidRPr="00A52936">
              <w:rPr>
                <w:lang w:val="en-US"/>
              </w:rPr>
              <w:t xml:space="preserve"> din valoarea de deviz a contractului de achiziţii publice şi se va constitui fie:</w:t>
            </w:r>
          </w:p>
          <w:p w:rsidR="00196694" w:rsidRPr="00A52936" w:rsidRDefault="00196694" w:rsidP="00F14CA9">
            <w:pPr>
              <w:ind w:firstLine="567"/>
              <w:jc w:val="both"/>
              <w:rPr>
                <w:lang w:val="en-US"/>
              </w:rPr>
            </w:pPr>
            <w:r w:rsidRPr="00A52936">
              <w:rPr>
                <w:lang w:val="en-US"/>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196694" w:rsidRPr="00A52936" w:rsidRDefault="00196694" w:rsidP="00F14CA9">
            <w:pPr>
              <w:ind w:firstLine="567"/>
              <w:jc w:val="both"/>
              <w:rPr>
                <w:lang w:val="en-US"/>
              </w:rPr>
            </w:pPr>
            <w:r w:rsidRPr="00A52936">
              <w:rPr>
                <w:lang w:val="en-US"/>
              </w:rPr>
              <w:t>b) reţineri succesive din sumele datorate pentru facturi parţiale, într-un cont disponibil distinct. Suma iniţială care se va depune de către Antreprenor, nu trebuie să fie mai mică de 0,5% din valoarea de deviz a contractului.</w:t>
            </w:r>
          </w:p>
          <w:p w:rsidR="00196694" w:rsidRPr="00A52936" w:rsidRDefault="00196694" w:rsidP="00F14CA9">
            <w:pPr>
              <w:ind w:firstLine="567"/>
              <w:jc w:val="both"/>
              <w:rPr>
                <w:lang w:val="en-US"/>
              </w:rPr>
            </w:pPr>
            <w:r w:rsidRPr="00A52936">
              <w:rPr>
                <w:lang w:val="en-US"/>
              </w:rPr>
              <w:t>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w:t>
            </w:r>
          </w:p>
          <w:p w:rsidR="00196694" w:rsidRPr="00A52936" w:rsidRDefault="00196694" w:rsidP="00F14CA9">
            <w:pPr>
              <w:ind w:firstLine="567"/>
              <w:jc w:val="both"/>
              <w:rPr>
                <w:lang w:val="en-US"/>
              </w:rPr>
            </w:pPr>
            <w:r w:rsidRPr="00A52936">
              <w:rPr>
                <w:lang w:val="en-US"/>
              </w:rPr>
              <w:t>16.4. Antreprenorul se va asigura că garanţia de bună execuţie este valabilă şi acoperă terminii stabiliţi de Codul urbanismului şi construcţiilor al Republicii Moldova nr.434/2023. Dacă termenii garanţiei de bună execuţie specifică data de expirare a acesteia, Antreprenorul va prelungi valabilitatea garanţiei de bună execuţie, cu 20 de zile înainte de data de expirare a acesteia.</w:t>
            </w:r>
          </w:p>
          <w:p w:rsidR="00196694" w:rsidRPr="00A52936" w:rsidRDefault="00196694" w:rsidP="00F14CA9">
            <w:pPr>
              <w:ind w:firstLine="567"/>
              <w:jc w:val="both"/>
              <w:rPr>
                <w:lang w:val="en-US"/>
              </w:rPr>
            </w:pPr>
            <w:r w:rsidRPr="00A52936">
              <w:rPr>
                <w:lang w:val="en-US"/>
              </w:rPr>
              <w:t>16.5. Beneficiarul va executa garanţia de bună execuţie, în eventualitatea în care:</w:t>
            </w:r>
          </w:p>
          <w:p w:rsidR="00196694" w:rsidRPr="00A52936" w:rsidRDefault="00196694" w:rsidP="00F14CA9">
            <w:pPr>
              <w:ind w:firstLine="567"/>
              <w:jc w:val="both"/>
              <w:rPr>
                <w:lang w:val="en-US"/>
              </w:rPr>
            </w:pPr>
            <w:r w:rsidRPr="00A52936">
              <w:rPr>
                <w:lang w:val="en-US"/>
              </w:rPr>
              <w:t>a) oricând pe parcursul îndeplinirii contractului, în limita prejudiciului creat, în conformitate cu actele normative;</w:t>
            </w:r>
          </w:p>
          <w:p w:rsidR="00196694" w:rsidRPr="00A52936" w:rsidRDefault="00196694" w:rsidP="00F14CA9">
            <w:pPr>
              <w:ind w:firstLine="567"/>
              <w:jc w:val="both"/>
              <w:rPr>
                <w:lang w:val="en-US"/>
              </w:rPr>
            </w:pPr>
            <w:r w:rsidRPr="00A52936">
              <w:rPr>
                <w:lang w:val="en-US"/>
              </w:rPr>
              <w:t>b) Antreprenorul nu reuşeşte să prelungească valabilitatea garanţiei de bună execuţie, aşa cum este prevăzut la pct.16.4., sau să completeze garanţia de bună execuţie aşa cum este prevăzut la pct.16.3, situaţii în care Beneficiarul poate revendica întreaga valoare a garanţiei de bună execuţie.</w:t>
            </w:r>
          </w:p>
          <w:p w:rsidR="00196694" w:rsidRPr="00A52936" w:rsidRDefault="00196694" w:rsidP="00F14CA9">
            <w:pPr>
              <w:ind w:firstLine="567"/>
              <w:jc w:val="both"/>
              <w:rPr>
                <w:lang w:val="en-US"/>
              </w:rPr>
            </w:pPr>
            <w:r w:rsidRPr="00A52936">
              <w:rPr>
                <w:lang w:val="en-US"/>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nesoluţionării pretenţiilor.</w:t>
            </w:r>
          </w:p>
          <w:p w:rsidR="00196694" w:rsidRPr="00A52936" w:rsidRDefault="00196694" w:rsidP="00F14CA9">
            <w:pPr>
              <w:ind w:firstLine="567"/>
              <w:jc w:val="both"/>
              <w:rPr>
                <w:lang w:val="en-US"/>
              </w:rPr>
            </w:pPr>
            <w:r w:rsidRPr="00A52936">
              <w:rPr>
                <w:lang w:val="en-US"/>
              </w:rPr>
              <w:t>16.7. Restituirea garanţiei de bună execuţie a contractului se va face în conformitate cu prevederile Codul urbanismului şi construcţiilor al Republicii Moldova nr.434/2023.</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17. SOLUŢIONAREA LITIGIILOR</w:t>
            </w:r>
          </w:p>
          <w:p w:rsidR="00196694" w:rsidRPr="00A52936" w:rsidRDefault="00196694" w:rsidP="00F14CA9">
            <w:pPr>
              <w:ind w:firstLine="567"/>
              <w:jc w:val="both"/>
              <w:rPr>
                <w:lang w:val="en-US"/>
              </w:rPr>
            </w:pPr>
            <w:r w:rsidRPr="00A52936">
              <w:rPr>
                <w:lang w:val="en-US"/>
              </w:rPr>
              <w:t>17.1. Beneficiarul şi Antreprenorul vor face eforturi pentru a rezolva pe cale amiabilă orice neînţelegere sau litigiu care se poate ivi intre ei, în cadrul sau în legătură cu îndeplinirea Contractului.</w:t>
            </w:r>
          </w:p>
          <w:p w:rsidR="00196694" w:rsidRPr="00A52936" w:rsidRDefault="00196694" w:rsidP="00F14CA9">
            <w:pPr>
              <w:ind w:firstLine="567"/>
              <w:jc w:val="both"/>
              <w:rPr>
                <w:lang w:val="en-US"/>
              </w:rPr>
            </w:pPr>
            <w:r w:rsidRPr="00A52936">
              <w:rPr>
                <w:lang w:val="en-US"/>
              </w:rPr>
              <w:t xml:space="preserve">17.2. În ipoteza în care părţile nu reusesc o soluţionare amiabila în termen de </w:t>
            </w:r>
            <w:r>
              <w:rPr>
                <w:lang w:val="en-US"/>
              </w:rPr>
              <w:t>15</w:t>
            </w:r>
            <w:r w:rsidRPr="00A52936">
              <w:rPr>
                <w:lang w:val="en-US"/>
              </w:rPr>
              <w:t xml:space="preserve"> zile, fiecare dintre acestea poate solicita ca litigiul să se soluţioneze de către instantele judecătoreşti competente.</w:t>
            </w:r>
          </w:p>
          <w:p w:rsidR="00196694" w:rsidRPr="00A52936" w:rsidRDefault="00196694" w:rsidP="00F14CA9">
            <w:pPr>
              <w:ind w:firstLine="567"/>
              <w:jc w:val="both"/>
              <w:rPr>
                <w:lang w:val="en-US"/>
              </w:rPr>
            </w:pPr>
            <w:r w:rsidRPr="00A52936">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şi testarea, conform normativelor. Costurile cercetărilor efectuate le suportă partea a cărei culpă a fost dovedită.</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18. REZOLUŢIUNEA CONTRACTULUI</w:t>
            </w:r>
          </w:p>
          <w:p w:rsidR="00196694" w:rsidRPr="00A52936" w:rsidRDefault="00196694" w:rsidP="00F14CA9">
            <w:pPr>
              <w:ind w:firstLine="567"/>
              <w:jc w:val="both"/>
              <w:rPr>
                <w:lang w:val="en-US"/>
              </w:rPr>
            </w:pPr>
            <w:r w:rsidRPr="00A52936">
              <w:rPr>
                <w:lang w:val="en-US"/>
              </w:rPr>
              <w:lastRenderedPageBreak/>
              <w:t>18.1. Antreprenorul poate cere rezoluţiunea contractului, dacă:</w:t>
            </w:r>
          </w:p>
          <w:p w:rsidR="00196694" w:rsidRPr="00A52936" w:rsidRDefault="00196694" w:rsidP="00F14CA9">
            <w:pPr>
              <w:ind w:firstLine="567"/>
              <w:jc w:val="both"/>
              <w:rPr>
                <w:lang w:val="en-US"/>
              </w:rPr>
            </w:pPr>
            <w:r w:rsidRPr="00A52936">
              <w:rPr>
                <w:lang w:val="en-US"/>
              </w:rPr>
              <w:t>a) Beneficiarul nu-şi îndeplineşte o obligaţie care este în sarcina sa şi prin aceasta pune Antreprenorul în situaţia de a nu putea executa lucrarea;</w:t>
            </w:r>
          </w:p>
          <w:p w:rsidR="00196694" w:rsidRPr="00A52936" w:rsidRDefault="00196694" w:rsidP="00F14CA9">
            <w:pPr>
              <w:ind w:firstLine="567"/>
              <w:jc w:val="both"/>
              <w:rPr>
                <w:lang w:val="en-US"/>
              </w:rPr>
            </w:pPr>
            <w:r w:rsidRPr="00A52936">
              <w:rPr>
                <w:lang w:val="en-US"/>
              </w:rPr>
              <w:t>a) b) Beneficiarul nu onorează o plată scadentă mai mult de 3 luni;</w:t>
            </w:r>
          </w:p>
          <w:p w:rsidR="00196694" w:rsidRPr="00A52936" w:rsidRDefault="00196694" w:rsidP="00F14CA9">
            <w:pPr>
              <w:ind w:firstLine="567"/>
              <w:jc w:val="both"/>
              <w:rPr>
                <w:lang w:val="en-US"/>
              </w:rPr>
            </w:pPr>
            <w:r w:rsidRPr="00A52936">
              <w:rPr>
                <w:lang w:val="en-US"/>
              </w:rPr>
              <w:t>• c) Beneficiarul notifică Antreprenorul că datorită unor conjuncturi economice din motive neimputabile Beneficiarului, este în imposibilitate de a continua îndeplinirea obligaţiunilor contractuale.</w:t>
            </w:r>
          </w:p>
          <w:p w:rsidR="00196694" w:rsidRPr="00A52936" w:rsidRDefault="00196694" w:rsidP="00F14CA9">
            <w:pPr>
              <w:ind w:firstLine="567"/>
              <w:jc w:val="both"/>
              <w:rPr>
                <w:lang w:val="en-US"/>
              </w:rPr>
            </w:pPr>
            <w:r w:rsidRPr="00A52936">
              <w:rPr>
                <w:lang w:val="en-US"/>
              </w:rPr>
              <w:t>3.3 18.2. Beneficiarul poate cere rezoluţiunea contractului, dacă:</w:t>
            </w:r>
          </w:p>
          <w:p w:rsidR="00196694" w:rsidRPr="00A52936" w:rsidRDefault="00196694" w:rsidP="00F14CA9">
            <w:pPr>
              <w:ind w:firstLine="567"/>
              <w:jc w:val="both"/>
              <w:rPr>
                <w:lang w:val="en-US"/>
              </w:rPr>
            </w:pPr>
            <w:r w:rsidRPr="00A52936">
              <w:rPr>
                <w:lang w:val="en-US"/>
              </w:rPr>
              <w:t>• a) Antreprenorul se află în incapacitate de plată, lichidare sau bunurile acestuia sunt subsechestru;</w:t>
            </w:r>
          </w:p>
          <w:p w:rsidR="00196694" w:rsidRPr="00A52936" w:rsidRDefault="00196694" w:rsidP="00F14CA9">
            <w:pPr>
              <w:ind w:firstLine="567"/>
              <w:jc w:val="both"/>
              <w:rPr>
                <w:lang w:val="en-US"/>
              </w:rPr>
            </w:pPr>
            <w:r w:rsidRPr="00A52936">
              <w:rPr>
                <w:lang w:val="en-US"/>
              </w:rPr>
              <w:t>• b) Antreprenorul nu începe lucrările fără să aibă un motiv justificat sau nu reia lucrările suspendate, în termenul stabilit de la primirea dispoziţiei scrise de începere/reîncepere a lucrărilor;</w:t>
            </w:r>
          </w:p>
          <w:p w:rsidR="00196694" w:rsidRPr="00A52936" w:rsidRDefault="00196694" w:rsidP="00F14CA9">
            <w:pPr>
              <w:ind w:firstLine="567"/>
              <w:jc w:val="both"/>
              <w:rPr>
                <w:lang w:val="en-US"/>
              </w:rPr>
            </w:pPr>
            <w:r w:rsidRPr="00A52936">
              <w:rPr>
                <w:lang w:val="en-US"/>
              </w:rPr>
              <w:t>• c) Antreprenorul nu a îndepărtat materialele necorespunzătoare de pe şantier sau nu a refăcut o lucrare în termenul stabilit de către beneficiar;</w:t>
            </w:r>
          </w:p>
          <w:p w:rsidR="00196694" w:rsidRPr="00A52936" w:rsidRDefault="00196694" w:rsidP="00F14CA9">
            <w:pPr>
              <w:ind w:firstLine="567"/>
              <w:jc w:val="both"/>
              <w:rPr>
                <w:lang w:val="en-US"/>
              </w:rPr>
            </w:pPr>
            <w:r w:rsidRPr="00A52936">
              <w:rPr>
                <w:lang w:val="en-US"/>
              </w:rPr>
              <w:t>• d) Antreprenorul nu furnizează/menţine garanţia de bună execuţie în condiţiile solicitate prin prezentul contract;</w:t>
            </w:r>
          </w:p>
          <w:p w:rsidR="00196694" w:rsidRPr="00A52936" w:rsidRDefault="00196694" w:rsidP="00F14CA9">
            <w:pPr>
              <w:ind w:firstLine="567"/>
              <w:jc w:val="both"/>
              <w:rPr>
                <w:lang w:val="en-US"/>
              </w:rPr>
            </w:pPr>
            <w:r w:rsidRPr="00A52936">
              <w:rPr>
                <w:lang w:val="en-US"/>
              </w:rPr>
              <w:t>• e) Antreprenorul notifică Beneficiarul că datorită unor conjuncturi economice din motive neimputabile Antreprenorului, este în imposibilitate de a continua îndeplinirea obligaţiunilor contractuale.</w:t>
            </w:r>
          </w:p>
          <w:p w:rsidR="00196694" w:rsidRPr="00A52936" w:rsidRDefault="00196694" w:rsidP="00F14CA9">
            <w:pPr>
              <w:ind w:firstLine="567"/>
              <w:jc w:val="both"/>
              <w:rPr>
                <w:lang w:val="en-US"/>
              </w:rPr>
            </w:pPr>
            <w:r w:rsidRPr="00A52936">
              <w:rPr>
                <w:lang w:val="en-US"/>
              </w:rPr>
              <w:t>• 18.3. Contractul poate fi reziliat cu efecte depline, după acordarea unui preaviz de 15 zile. Dacă înainte de expirarea termenului de preaviz, situaţiile invocate ca motiv al rezilierii sunt remediate, înştiinţarea încetează să aibă efect, iar partea solicitantă nu va mai fi îndreptăţită să rezilieze contractul.</w:t>
            </w:r>
          </w:p>
          <w:p w:rsidR="00196694" w:rsidRPr="00A52936" w:rsidRDefault="00196694" w:rsidP="00F14CA9">
            <w:pPr>
              <w:ind w:firstLine="567"/>
              <w:jc w:val="both"/>
              <w:rPr>
                <w:lang w:val="en-US"/>
              </w:rPr>
            </w:pPr>
            <w:r w:rsidRPr="00A52936">
              <w:rPr>
                <w:lang w:val="en-US"/>
              </w:rPr>
              <w:t>3.4 18.4. Contractul se consideră rezolvit, dacă partea contractantă va comunica în scris celeilalte părţi contractante în termen de 15 zile motivele indicate la punctele 18.1. şi 18.2. din prezentul contract.</w:t>
            </w:r>
          </w:p>
          <w:p w:rsidR="00196694" w:rsidRPr="00A52936" w:rsidRDefault="00196694" w:rsidP="00F14CA9">
            <w:pPr>
              <w:ind w:firstLine="567"/>
              <w:jc w:val="both"/>
              <w:rPr>
                <w:lang w:val="en-US"/>
              </w:rPr>
            </w:pPr>
            <w:r w:rsidRPr="00A52936">
              <w:rPr>
                <w:lang w:val="en-US"/>
              </w:rPr>
              <w:t>3.5 18.5. Beneficiarul, în caz de rezoluţiunea contractului, va convoca comisia de recepţie care va efectua recepţia cantitativă şi calitativă a lucrărilor executate, în maximum 15 zile de la data rezoluţiunii contractului.</w:t>
            </w:r>
          </w:p>
          <w:p w:rsidR="00196694" w:rsidRPr="00A52936" w:rsidRDefault="00196694" w:rsidP="00F14CA9">
            <w:pPr>
              <w:ind w:firstLine="567"/>
              <w:jc w:val="both"/>
              <w:rPr>
                <w:lang w:val="en-US"/>
              </w:rPr>
            </w:pPr>
            <w:r w:rsidRPr="00A52936">
              <w:rPr>
                <w:lang w:val="en-US"/>
              </w:rPr>
              <w:t>3.6 18.6. În cazul rezoluţiunii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rsidR="00196694" w:rsidRPr="00A52936" w:rsidRDefault="00196694" w:rsidP="00F14CA9">
            <w:pPr>
              <w:ind w:firstLine="567"/>
              <w:jc w:val="both"/>
              <w:rPr>
                <w:lang w:val="en-US"/>
              </w:rPr>
            </w:pPr>
            <w:r w:rsidRPr="00A52936">
              <w:rPr>
                <w:lang w:val="en-US"/>
              </w:rPr>
              <w:t>3.7 18.7. După rezoluţiunea contractului, Beneficiarul poate continua execuţia lucrărilor cu respectarea prevederilor legale.</w:t>
            </w:r>
          </w:p>
          <w:p w:rsidR="00196694" w:rsidRPr="00A52936" w:rsidRDefault="00196694" w:rsidP="00F14CA9">
            <w:pPr>
              <w:ind w:firstLine="567"/>
              <w:jc w:val="both"/>
              <w:rPr>
                <w:lang w:val="en-US"/>
              </w:rPr>
            </w:pPr>
            <w:r w:rsidRPr="00A52936">
              <w:rPr>
                <w:lang w:val="en-US"/>
              </w:rPr>
              <w:t>3.8 18.8. Cazuri specifice de încetare a contractului de achiziţii publice:</w:t>
            </w:r>
          </w:p>
          <w:p w:rsidR="00196694" w:rsidRPr="00A52936" w:rsidRDefault="00196694" w:rsidP="00F14CA9">
            <w:pPr>
              <w:ind w:firstLine="567"/>
              <w:jc w:val="both"/>
              <w:rPr>
                <w:lang w:val="en-US"/>
              </w:rPr>
            </w:pPr>
            <w:r w:rsidRPr="00A52936">
              <w:rPr>
                <w:lang w:val="en-US"/>
              </w:rPr>
              <w:t>3.9 Beneficiarul are dreptul de a rezolvi unilateral un contract de achiziţii publice în perioada de valabilitate a acestuia în una dintre următoarele situaţii:</w:t>
            </w:r>
          </w:p>
          <w:p w:rsidR="00196694" w:rsidRPr="00A52936" w:rsidRDefault="00196694" w:rsidP="00F14CA9">
            <w:pPr>
              <w:ind w:firstLine="567"/>
              <w:jc w:val="both"/>
              <w:rPr>
                <w:lang w:val="en-US"/>
              </w:rPr>
            </w:pPr>
            <w:r w:rsidRPr="00A52936">
              <w:rPr>
                <w:lang w:val="en-US"/>
              </w:rPr>
              <w:t>3.10 a) contractantul se afla, la momentul atribuirii lui, în una dintre situaţiile care ar fi determinat excluderea sa din procedura de atribuire potrivit art.19 al Legii nr.131/2015 privind achiziţiile publice;</w:t>
            </w:r>
          </w:p>
          <w:p w:rsidR="00196694" w:rsidRPr="00A52936" w:rsidRDefault="00196694" w:rsidP="00F14CA9">
            <w:pPr>
              <w:ind w:firstLine="567"/>
              <w:jc w:val="both"/>
              <w:rPr>
                <w:lang w:val="en-US"/>
              </w:rPr>
            </w:pPr>
            <w:r w:rsidRPr="00A52936">
              <w:rPr>
                <w:lang w:val="en-US"/>
              </w:rPr>
              <w:t>3.11 b) contractul a făcut obiectul unei modificări substanţiale care necesita o nouă procedură de achiziţie publică în conformitate cu art.76 al Legii nr.131/2015 privind achiziţiile publice;</w:t>
            </w:r>
          </w:p>
          <w:p w:rsidR="00196694" w:rsidRPr="00A52936" w:rsidRDefault="00196694" w:rsidP="00F14CA9">
            <w:pPr>
              <w:ind w:firstLine="567"/>
              <w:jc w:val="both"/>
              <w:rPr>
                <w:lang w:val="en-US"/>
              </w:rPr>
            </w:pPr>
            <w:r w:rsidRPr="00A52936">
              <w:rPr>
                <w:lang w:val="en-US"/>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ind w:firstLine="567"/>
              <w:jc w:val="both"/>
              <w:rPr>
                <w:lang w:val="en-US"/>
              </w:rPr>
            </w:pPr>
            <w:r w:rsidRPr="00A52936">
              <w:rPr>
                <w:b/>
                <w:bCs/>
                <w:lang w:val="en-US"/>
              </w:rPr>
              <w:t>19. DISPOZIŢII FINALE</w:t>
            </w:r>
          </w:p>
          <w:p w:rsidR="00196694" w:rsidRPr="00A52936" w:rsidRDefault="00196694" w:rsidP="00F14CA9">
            <w:pPr>
              <w:ind w:firstLine="567"/>
              <w:jc w:val="both"/>
              <w:rPr>
                <w:lang w:val="en-US"/>
              </w:rPr>
            </w:pPr>
            <w:r w:rsidRPr="00A52936">
              <w:rPr>
                <w:lang w:val="en-US"/>
              </w:rPr>
              <w:lastRenderedPageBreak/>
              <w:t>19.1. Părţile contractante au dreptul, pe durata îndeplinirii şi valabilităţii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w:t>
            </w:r>
          </w:p>
          <w:p w:rsidR="00196694" w:rsidRPr="00A52936" w:rsidRDefault="00196694" w:rsidP="00F14CA9">
            <w:pPr>
              <w:ind w:firstLine="567"/>
              <w:jc w:val="both"/>
              <w:rPr>
                <w:lang w:val="en-US"/>
              </w:rPr>
            </w:pPr>
            <w:r w:rsidRPr="00A52936">
              <w:rPr>
                <w:lang w:val="en-US"/>
              </w:rPr>
              <w:t>19.2. Nici una dintre Părţi nu are dreptul să transmită obligaţiile şi drepturile sale stipulate în prezentul contract unor terţe persoane, fără acordul în scris al celeilalte părţi.</w:t>
            </w:r>
          </w:p>
          <w:p w:rsidR="00196694" w:rsidRPr="00A52936" w:rsidRDefault="00196694" w:rsidP="00F14CA9">
            <w:pPr>
              <w:ind w:firstLine="567"/>
              <w:jc w:val="both"/>
              <w:rPr>
                <w:lang w:val="en-US"/>
              </w:rPr>
            </w:pPr>
            <w:r w:rsidRPr="00A52936">
              <w:rPr>
                <w:lang w:val="en-US"/>
              </w:rPr>
              <w:t>19.3. Prezentul contract este întocmit în limba de română, în două exemplare de valoare juridică egală, câte un exemplar pentru Beneficiar şi Antreprenor.</w:t>
            </w:r>
          </w:p>
          <w:p w:rsidR="00196694" w:rsidRPr="00A52936" w:rsidRDefault="00196694" w:rsidP="00F14CA9">
            <w:pPr>
              <w:ind w:firstLine="567"/>
              <w:jc w:val="both"/>
              <w:rPr>
                <w:lang w:val="en-US"/>
              </w:rPr>
            </w:pPr>
            <w:r w:rsidRPr="00A52936">
              <w:rPr>
                <w:lang w:val="en-US"/>
              </w:rPr>
              <w:t>19.4. Prezentul contract reprezintă acordul de voinţă al ambelor părţi, se consideră semnat la data aplicării ultimei semnături de către una dintre părţi, este încheiat şi înregistrat (după caz) conform prevederilor legale şi intră în vigoare la data notificării Beneficiarului cu privire la începerea activităţii Antreprenorului, fiind valabil până la îndeplinirea integrală şi corespunzătoare a obligaţiilor de către ambele părţi.</w:t>
            </w:r>
          </w:p>
          <w:p w:rsidR="00196694" w:rsidRPr="00A52936" w:rsidRDefault="00196694" w:rsidP="00F14CA9">
            <w:pPr>
              <w:ind w:firstLine="567"/>
              <w:jc w:val="both"/>
              <w:rPr>
                <w:lang w:val="en-US"/>
              </w:rPr>
            </w:pPr>
            <w:r w:rsidRPr="00A52936">
              <w:rPr>
                <w:lang w:val="en-US"/>
              </w:rPr>
              <w:t>19.5. Contractul operează valabil între parţi, potrivit legii, ofertei şi documentației de atribuire, de la data intrării sale în vigoare şi până la epuizarea convenţională sau legală a oricărui efect pe care îl produce.</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jc w:val="center"/>
              <w:rPr>
                <w:lang w:val="en-US"/>
              </w:rPr>
            </w:pPr>
            <w:r w:rsidRPr="00A52936">
              <w:rPr>
                <w:b/>
                <w:bCs/>
                <w:lang w:val="en-US"/>
              </w:rPr>
              <w:t>II. PARTEA CE ŢINE DE CONDIŢIILE</w:t>
            </w:r>
            <w:r w:rsidRPr="00A52936">
              <w:rPr>
                <w:lang w:val="en-US"/>
              </w:rPr>
              <w:t xml:space="preserve"> </w:t>
            </w:r>
            <w:r w:rsidRPr="00A52936">
              <w:rPr>
                <w:b/>
                <w:bCs/>
                <w:lang w:val="en-US"/>
              </w:rPr>
              <w:t>SPECIALE A CONTRACTULUI</w:t>
            </w:r>
          </w:p>
          <w:p w:rsidR="00196694" w:rsidRPr="00A52936" w:rsidRDefault="00196694" w:rsidP="00F14CA9">
            <w:pPr>
              <w:jc w:val="center"/>
              <w:rPr>
                <w:lang w:val="en-US"/>
              </w:rPr>
            </w:pPr>
            <w:r w:rsidRPr="00A52936">
              <w:rPr>
                <w:lang w:val="en-US"/>
              </w:rPr>
              <w:t> </w:t>
            </w:r>
            <w:r w:rsidRPr="00A52936">
              <w:rPr>
                <w:i/>
                <w:iCs/>
                <w:lang w:val="en-US"/>
              </w:rPr>
              <w:t>(LA NECESITATE)</w:t>
            </w:r>
          </w:p>
          <w:p w:rsidR="00196694" w:rsidRPr="00A52936" w:rsidRDefault="00196694" w:rsidP="00F14CA9">
            <w:pPr>
              <w:ind w:firstLine="567"/>
              <w:jc w:val="both"/>
              <w:rPr>
                <w:lang w:val="en-US"/>
              </w:rPr>
            </w:pPr>
            <w:r w:rsidRPr="00A52936">
              <w:rPr>
                <w:lang w:val="en-US"/>
              </w:rPr>
              <w:t> </w:t>
            </w:r>
          </w:p>
          <w:p w:rsidR="00196694" w:rsidRPr="00A52936" w:rsidRDefault="00196694" w:rsidP="00F14CA9">
            <w:pPr>
              <w:jc w:val="center"/>
              <w:rPr>
                <w:lang w:val="en-US"/>
              </w:rPr>
            </w:pPr>
            <w:r w:rsidRPr="00A52936">
              <w:rPr>
                <w:b/>
                <w:bCs/>
                <w:lang w:val="en-US"/>
              </w:rPr>
              <w:t>RECHIZITELE JURIDICE, POŞTALE ŞI DE PLĂŢI ALE PĂRŢILOR</w:t>
            </w:r>
          </w:p>
          <w:p w:rsidR="00196694" w:rsidRPr="00A52936" w:rsidRDefault="00196694" w:rsidP="00F14CA9">
            <w:pPr>
              <w:ind w:firstLine="567"/>
              <w:jc w:val="both"/>
              <w:rPr>
                <w:lang w:val="en-US"/>
              </w:rPr>
            </w:pPr>
            <w:r w:rsidRPr="00A52936">
              <w:rPr>
                <w:lang w:val="en-US"/>
              </w:rPr>
              <w:t> </w:t>
            </w:r>
          </w:p>
        </w:tc>
      </w:tr>
      <w:tr w:rsidR="00196694" w:rsidRPr="00A52936" w:rsidTr="00196694">
        <w:trPr>
          <w:jc w:val="center"/>
        </w:trPr>
        <w:tc>
          <w:tcPr>
            <w:tcW w:w="2669" w:type="pct"/>
            <w:tcBorders>
              <w:top w:val="nil"/>
              <w:left w:val="nil"/>
              <w:bottom w:val="nil"/>
              <w:right w:val="nil"/>
            </w:tcBorders>
            <w:tcMar>
              <w:top w:w="24" w:type="dxa"/>
              <w:left w:w="48" w:type="dxa"/>
              <w:bottom w:w="24" w:type="dxa"/>
              <w:right w:w="48" w:type="dxa"/>
            </w:tcMar>
            <w:hideMark/>
          </w:tcPr>
          <w:p w:rsidR="00196694" w:rsidRPr="00A52936" w:rsidRDefault="00196694" w:rsidP="00F14CA9">
            <w:r w:rsidRPr="00A52936">
              <w:rPr>
                <w:b/>
                <w:bCs/>
              </w:rPr>
              <w:lastRenderedPageBreak/>
              <w:t>BENEFICIAR</w:t>
            </w:r>
          </w:p>
        </w:tc>
        <w:tc>
          <w:tcPr>
            <w:tcW w:w="2331" w:type="pct"/>
            <w:tcBorders>
              <w:top w:val="nil"/>
              <w:left w:val="nil"/>
              <w:bottom w:val="nil"/>
              <w:right w:val="nil"/>
            </w:tcBorders>
            <w:tcMar>
              <w:top w:w="24" w:type="dxa"/>
              <w:left w:w="48" w:type="dxa"/>
              <w:bottom w:w="24" w:type="dxa"/>
              <w:right w:w="48" w:type="dxa"/>
            </w:tcMar>
            <w:hideMark/>
          </w:tcPr>
          <w:p w:rsidR="00196694" w:rsidRPr="00A52936" w:rsidRDefault="00196694" w:rsidP="00F14CA9">
            <w:r w:rsidRPr="00A52936">
              <w:rPr>
                <w:b/>
                <w:bCs/>
              </w:rPr>
              <w:t>ANTREPRENOR</w:t>
            </w:r>
          </w:p>
        </w:tc>
      </w:tr>
      <w:tr w:rsidR="00196694" w:rsidRPr="00D87F29" w:rsidTr="00196694">
        <w:trPr>
          <w:jc w:val="center"/>
        </w:trPr>
        <w:tc>
          <w:tcPr>
            <w:tcW w:w="2669" w:type="pct"/>
            <w:tcBorders>
              <w:top w:val="nil"/>
              <w:left w:val="nil"/>
              <w:bottom w:val="nil"/>
              <w:right w:val="nil"/>
            </w:tcBorders>
            <w:tcMar>
              <w:top w:w="24" w:type="dxa"/>
              <w:left w:w="48" w:type="dxa"/>
              <w:bottom w:w="24" w:type="dxa"/>
              <w:right w:w="48" w:type="dxa"/>
            </w:tcMar>
          </w:tcPr>
          <w:p w:rsidR="00196694" w:rsidRPr="00D87F29" w:rsidRDefault="00196694" w:rsidP="00196694">
            <w:r w:rsidRPr="00196694">
              <w:t>Adresa</w:t>
            </w:r>
            <w:r w:rsidRPr="00D87F29">
              <w:t xml:space="preserve"> </w:t>
            </w:r>
            <w:r w:rsidRPr="004B4E00">
              <w:rPr>
                <w:lang w:val="en-US" w:eastAsia="ru-RU"/>
              </w:rPr>
              <w:t xml:space="preserve">: </w:t>
            </w:r>
            <w:r w:rsidRPr="004B4E00">
              <w:rPr>
                <w:b/>
                <w:lang w:val="en-US" w:eastAsia="ru-RU"/>
              </w:rPr>
              <w:t xml:space="preserve">r-nul Florești s. Coșernița </w:t>
            </w:r>
            <w:r w:rsidRPr="004B4E00">
              <w:rPr>
                <w:lang w:val="en-US" w:eastAsia="ru-RU"/>
              </w:rPr>
              <w:t xml:space="preserve">5017  </w:t>
            </w:r>
          </w:p>
        </w:tc>
        <w:tc>
          <w:tcPr>
            <w:tcW w:w="2331" w:type="pct"/>
            <w:tcBorders>
              <w:top w:val="nil"/>
              <w:left w:val="nil"/>
              <w:bottom w:val="nil"/>
              <w:right w:val="nil"/>
            </w:tcBorders>
            <w:tcMar>
              <w:top w:w="24" w:type="dxa"/>
              <w:left w:w="48" w:type="dxa"/>
              <w:bottom w:w="24" w:type="dxa"/>
              <w:right w:w="48" w:type="dxa"/>
            </w:tcMar>
          </w:tcPr>
          <w:p w:rsidR="00196694" w:rsidRPr="00A52936" w:rsidRDefault="00196694" w:rsidP="00196694">
            <w:r w:rsidRPr="00A52936">
              <w:t>Adresa poştală:</w:t>
            </w:r>
          </w:p>
        </w:tc>
      </w:tr>
      <w:tr w:rsidR="00196694" w:rsidRPr="00A52936" w:rsidTr="00196694">
        <w:trPr>
          <w:jc w:val="center"/>
        </w:trPr>
        <w:tc>
          <w:tcPr>
            <w:tcW w:w="2669" w:type="pct"/>
            <w:tcBorders>
              <w:top w:val="nil"/>
              <w:left w:val="nil"/>
              <w:bottom w:val="nil"/>
              <w:right w:val="nil"/>
            </w:tcBorders>
            <w:tcMar>
              <w:top w:w="24" w:type="dxa"/>
              <w:left w:w="48" w:type="dxa"/>
              <w:bottom w:w="24" w:type="dxa"/>
              <w:right w:w="48" w:type="dxa"/>
            </w:tcMar>
          </w:tcPr>
          <w:p w:rsidR="00196694" w:rsidRPr="00196694" w:rsidRDefault="00196694" w:rsidP="00196694">
            <w:pPr>
              <w:spacing w:line="360" w:lineRule="auto"/>
              <w:rPr>
                <w:lang w:val="en-US" w:eastAsia="ru-RU"/>
              </w:rPr>
            </w:pPr>
            <w:r w:rsidRPr="00A52936">
              <w:t>Telefon:</w:t>
            </w:r>
            <w:r>
              <w:t xml:space="preserve"> 068248816  </w:t>
            </w:r>
            <w:r w:rsidRPr="004B4E00">
              <w:rPr>
                <w:b/>
                <w:lang w:val="en-US" w:eastAsia="ru-RU"/>
              </w:rPr>
              <w:t>0(250)39-</w:t>
            </w:r>
            <w:r>
              <w:rPr>
                <w:b/>
                <w:lang w:val="en-US" w:eastAsia="ru-RU"/>
              </w:rPr>
              <w:t>4</w:t>
            </w:r>
            <w:r w:rsidRPr="004B4E00">
              <w:rPr>
                <w:b/>
                <w:lang w:val="en-US" w:eastAsia="ru-RU"/>
              </w:rPr>
              <w:t>-</w:t>
            </w:r>
            <w:r>
              <w:rPr>
                <w:b/>
                <w:lang w:val="en-US" w:eastAsia="ru-RU"/>
              </w:rPr>
              <w:t>85</w:t>
            </w:r>
          </w:p>
        </w:tc>
        <w:tc>
          <w:tcPr>
            <w:tcW w:w="2331" w:type="pct"/>
            <w:tcBorders>
              <w:top w:val="nil"/>
              <w:left w:val="nil"/>
              <w:bottom w:val="nil"/>
              <w:right w:val="nil"/>
            </w:tcBorders>
            <w:tcMar>
              <w:top w:w="24" w:type="dxa"/>
              <w:left w:w="48" w:type="dxa"/>
              <w:bottom w:w="24" w:type="dxa"/>
              <w:right w:w="48" w:type="dxa"/>
            </w:tcMar>
          </w:tcPr>
          <w:p w:rsidR="00196694" w:rsidRPr="00A52936" w:rsidRDefault="00196694" w:rsidP="00196694">
            <w:r w:rsidRPr="00A52936">
              <w:t>Telefon:</w:t>
            </w:r>
          </w:p>
        </w:tc>
      </w:tr>
      <w:tr w:rsidR="00196694" w:rsidRPr="00A52936" w:rsidTr="00196694">
        <w:trPr>
          <w:jc w:val="center"/>
        </w:trPr>
        <w:tc>
          <w:tcPr>
            <w:tcW w:w="2669" w:type="pct"/>
            <w:tcBorders>
              <w:top w:val="nil"/>
              <w:left w:val="nil"/>
              <w:bottom w:val="nil"/>
              <w:right w:val="nil"/>
            </w:tcBorders>
            <w:tcMar>
              <w:top w:w="24" w:type="dxa"/>
              <w:left w:w="48" w:type="dxa"/>
              <w:bottom w:w="24" w:type="dxa"/>
              <w:right w:w="48" w:type="dxa"/>
            </w:tcMar>
          </w:tcPr>
          <w:p w:rsidR="00196694" w:rsidRPr="00D87F29" w:rsidRDefault="00196694" w:rsidP="00196694">
            <w:r w:rsidRPr="00A52936">
              <w:t>Cod fiscal:</w:t>
            </w:r>
            <w:r>
              <w:t xml:space="preserve"> </w:t>
            </w:r>
            <w:r w:rsidRPr="004B4E00">
              <w:rPr>
                <w:b/>
                <w:lang w:val="en-US" w:eastAsia="ru-RU"/>
              </w:rPr>
              <w:t>1007601008465</w:t>
            </w:r>
          </w:p>
        </w:tc>
        <w:tc>
          <w:tcPr>
            <w:tcW w:w="2331" w:type="pct"/>
            <w:tcBorders>
              <w:top w:val="nil"/>
              <w:left w:val="nil"/>
              <w:bottom w:val="nil"/>
              <w:right w:val="nil"/>
            </w:tcBorders>
            <w:tcMar>
              <w:top w:w="24" w:type="dxa"/>
              <w:left w:w="48" w:type="dxa"/>
              <w:bottom w:w="24" w:type="dxa"/>
              <w:right w:w="48" w:type="dxa"/>
            </w:tcMar>
          </w:tcPr>
          <w:p w:rsidR="00196694" w:rsidRPr="00A52936" w:rsidRDefault="00196694" w:rsidP="00196694">
            <w:r w:rsidRPr="00A52936">
              <w:t>Cod fiscal:</w:t>
            </w:r>
          </w:p>
        </w:tc>
      </w:tr>
      <w:tr w:rsidR="00196694" w:rsidRPr="00D87F29" w:rsidTr="00196694">
        <w:trPr>
          <w:jc w:val="center"/>
        </w:trPr>
        <w:tc>
          <w:tcPr>
            <w:tcW w:w="2669" w:type="pct"/>
            <w:tcBorders>
              <w:top w:val="nil"/>
              <w:left w:val="nil"/>
              <w:bottom w:val="nil"/>
              <w:right w:val="nil"/>
            </w:tcBorders>
            <w:tcMar>
              <w:top w:w="24" w:type="dxa"/>
              <w:left w:w="48" w:type="dxa"/>
              <w:bottom w:w="24" w:type="dxa"/>
              <w:right w:w="48" w:type="dxa"/>
            </w:tcMar>
          </w:tcPr>
          <w:p w:rsidR="00196694" w:rsidRPr="00D87F29" w:rsidRDefault="00196694" w:rsidP="00196694">
            <w:r w:rsidRPr="00D87F29">
              <w:rPr>
                <w:lang w:val="en-US"/>
              </w:rPr>
              <w:t>Banca:</w:t>
            </w:r>
            <w:r>
              <w:t xml:space="preserve"> </w:t>
            </w:r>
            <w:r w:rsidRPr="004B4E00">
              <w:rPr>
                <w:color w:val="114792"/>
                <w:szCs w:val="20"/>
                <w:bdr w:val="none" w:sz="0" w:space="0" w:color="auto" w:frame="1"/>
                <w:lang w:val="en-US"/>
              </w:rPr>
              <w:t>BC "Moldindconbank" S.A</w:t>
            </w:r>
          </w:p>
        </w:tc>
        <w:tc>
          <w:tcPr>
            <w:tcW w:w="2331" w:type="pct"/>
            <w:tcBorders>
              <w:top w:val="nil"/>
              <w:left w:val="nil"/>
              <w:bottom w:val="nil"/>
              <w:right w:val="nil"/>
            </w:tcBorders>
            <w:tcMar>
              <w:top w:w="24" w:type="dxa"/>
              <w:left w:w="48" w:type="dxa"/>
              <w:bottom w:w="24" w:type="dxa"/>
              <w:right w:w="48" w:type="dxa"/>
            </w:tcMar>
          </w:tcPr>
          <w:p w:rsidR="00196694" w:rsidRPr="00A52936" w:rsidRDefault="00196694" w:rsidP="00196694">
            <w:r w:rsidRPr="00A52936">
              <w:t>Banca:</w:t>
            </w:r>
          </w:p>
        </w:tc>
      </w:tr>
      <w:tr w:rsidR="00196694" w:rsidRPr="00A52936" w:rsidTr="00196694">
        <w:trPr>
          <w:jc w:val="center"/>
        </w:trPr>
        <w:tc>
          <w:tcPr>
            <w:tcW w:w="2669" w:type="pct"/>
            <w:tcBorders>
              <w:top w:val="nil"/>
              <w:left w:val="nil"/>
              <w:bottom w:val="nil"/>
              <w:right w:val="nil"/>
            </w:tcBorders>
            <w:tcMar>
              <w:top w:w="24" w:type="dxa"/>
              <w:left w:w="48" w:type="dxa"/>
              <w:bottom w:w="24" w:type="dxa"/>
              <w:right w:w="48" w:type="dxa"/>
            </w:tcMar>
          </w:tcPr>
          <w:p w:rsidR="00196694" w:rsidRDefault="00196694" w:rsidP="00196694">
            <w:r w:rsidRPr="00A52936">
              <w:t xml:space="preserve">Cod </w:t>
            </w:r>
            <w:r w:rsidRPr="00AA7AFB">
              <w:rPr>
                <w:b/>
                <w:lang w:eastAsia="ru-RU"/>
              </w:rPr>
              <w:t>TREZMD2X</w:t>
            </w:r>
            <w:r w:rsidRPr="00A52936">
              <w:t xml:space="preserve"> </w:t>
            </w:r>
          </w:p>
          <w:p w:rsidR="00196694" w:rsidRPr="0062139A" w:rsidRDefault="00196694" w:rsidP="00196694">
            <w:r w:rsidRPr="00A52936">
              <w:t>IBAN:</w:t>
            </w:r>
            <w:r>
              <w:t xml:space="preserve"> </w:t>
            </w:r>
          </w:p>
        </w:tc>
        <w:tc>
          <w:tcPr>
            <w:tcW w:w="2331" w:type="pct"/>
            <w:tcBorders>
              <w:top w:val="nil"/>
              <w:left w:val="nil"/>
              <w:bottom w:val="nil"/>
              <w:right w:val="nil"/>
            </w:tcBorders>
            <w:tcMar>
              <w:top w:w="24" w:type="dxa"/>
              <w:left w:w="48" w:type="dxa"/>
              <w:bottom w:w="24" w:type="dxa"/>
              <w:right w:w="48" w:type="dxa"/>
            </w:tcMar>
          </w:tcPr>
          <w:p w:rsidR="00196694" w:rsidRPr="00A52936" w:rsidRDefault="00196694" w:rsidP="00196694">
            <w:r w:rsidRPr="00A52936">
              <w:t>Cod IBAN:</w:t>
            </w:r>
          </w:p>
        </w:tc>
      </w:tr>
      <w:tr w:rsidR="00196694" w:rsidRPr="00A52936" w:rsidTr="00196694">
        <w:trPr>
          <w:jc w:val="center"/>
        </w:trPr>
        <w:tc>
          <w:tcPr>
            <w:tcW w:w="5000" w:type="pct"/>
            <w:gridSpan w:val="2"/>
            <w:tcBorders>
              <w:top w:val="nil"/>
              <w:left w:val="nil"/>
              <w:bottom w:val="nil"/>
              <w:right w:val="nil"/>
            </w:tcBorders>
            <w:tcMar>
              <w:top w:w="24" w:type="dxa"/>
              <w:left w:w="48" w:type="dxa"/>
              <w:bottom w:w="24" w:type="dxa"/>
              <w:right w:w="48" w:type="dxa"/>
            </w:tcMar>
            <w:hideMark/>
          </w:tcPr>
          <w:p w:rsidR="00196694" w:rsidRPr="00A52936" w:rsidRDefault="00196694" w:rsidP="00196694">
            <w:r w:rsidRPr="00A52936">
              <w:t xml:space="preserve">  </w:t>
            </w:r>
          </w:p>
          <w:p w:rsidR="00196694" w:rsidRPr="00A52936" w:rsidRDefault="00196694" w:rsidP="00196694">
            <w:pPr>
              <w:jc w:val="center"/>
            </w:pPr>
            <w:r w:rsidRPr="00A52936">
              <w:rPr>
                <w:b/>
                <w:bCs/>
              </w:rPr>
              <w:t>SEMNĂTURILE PĂRŢILOR</w:t>
            </w:r>
          </w:p>
          <w:p w:rsidR="00196694" w:rsidRPr="00A52936" w:rsidRDefault="00196694" w:rsidP="00196694">
            <w:pPr>
              <w:ind w:firstLine="567"/>
              <w:jc w:val="both"/>
            </w:pPr>
            <w:r w:rsidRPr="00A52936">
              <w:t> </w:t>
            </w:r>
          </w:p>
        </w:tc>
      </w:tr>
      <w:tr w:rsidR="00196694" w:rsidRPr="00A52936" w:rsidTr="00196694">
        <w:trPr>
          <w:jc w:val="center"/>
        </w:trPr>
        <w:tc>
          <w:tcPr>
            <w:tcW w:w="2669" w:type="pct"/>
            <w:tcBorders>
              <w:top w:val="nil"/>
              <w:left w:val="nil"/>
              <w:bottom w:val="nil"/>
              <w:right w:val="nil"/>
            </w:tcBorders>
            <w:tcMar>
              <w:top w:w="24" w:type="dxa"/>
              <w:left w:w="48" w:type="dxa"/>
              <w:bottom w:w="24" w:type="dxa"/>
              <w:right w:w="48" w:type="dxa"/>
            </w:tcMar>
            <w:hideMark/>
          </w:tcPr>
          <w:p w:rsidR="00196694" w:rsidRPr="00A52936" w:rsidRDefault="00196694" w:rsidP="00196694">
            <w:pPr>
              <w:jc w:val="center"/>
            </w:pPr>
            <w:r w:rsidRPr="00A52936">
              <w:rPr>
                <w:b/>
                <w:bCs/>
              </w:rPr>
              <w:t>BENEFICIAR</w:t>
            </w:r>
          </w:p>
        </w:tc>
        <w:tc>
          <w:tcPr>
            <w:tcW w:w="2331" w:type="pct"/>
            <w:tcBorders>
              <w:top w:val="nil"/>
              <w:left w:val="nil"/>
              <w:bottom w:val="nil"/>
              <w:right w:val="nil"/>
            </w:tcBorders>
            <w:tcMar>
              <w:top w:w="24" w:type="dxa"/>
              <w:left w:w="48" w:type="dxa"/>
              <w:bottom w:w="24" w:type="dxa"/>
              <w:right w:w="48" w:type="dxa"/>
            </w:tcMar>
            <w:hideMark/>
          </w:tcPr>
          <w:p w:rsidR="00196694" w:rsidRPr="00A52936" w:rsidRDefault="00196694" w:rsidP="00196694">
            <w:pPr>
              <w:jc w:val="center"/>
            </w:pPr>
            <w:r w:rsidRPr="00A52936">
              <w:rPr>
                <w:b/>
                <w:bCs/>
              </w:rPr>
              <w:t>ANTREPRENOR</w:t>
            </w:r>
          </w:p>
        </w:tc>
      </w:tr>
      <w:tr w:rsidR="00196694" w:rsidRPr="00A52936" w:rsidTr="00196694">
        <w:trPr>
          <w:jc w:val="center"/>
        </w:trPr>
        <w:tc>
          <w:tcPr>
            <w:tcW w:w="2669" w:type="pct"/>
            <w:tcBorders>
              <w:top w:val="nil"/>
              <w:left w:val="nil"/>
              <w:bottom w:val="nil"/>
              <w:right w:val="nil"/>
            </w:tcBorders>
            <w:tcMar>
              <w:top w:w="24" w:type="dxa"/>
              <w:left w:w="48" w:type="dxa"/>
              <w:bottom w:w="24" w:type="dxa"/>
              <w:right w:w="48" w:type="dxa"/>
            </w:tcMar>
            <w:hideMark/>
          </w:tcPr>
          <w:p w:rsidR="00196694" w:rsidRPr="00A52936" w:rsidRDefault="00196694" w:rsidP="00196694">
            <w:pPr>
              <w:jc w:val="center"/>
            </w:pPr>
            <w:r w:rsidRPr="00A52936">
              <w:t> </w:t>
            </w:r>
          </w:p>
        </w:tc>
        <w:tc>
          <w:tcPr>
            <w:tcW w:w="2331" w:type="pct"/>
            <w:tcBorders>
              <w:top w:val="nil"/>
              <w:left w:val="nil"/>
              <w:bottom w:val="nil"/>
              <w:right w:val="nil"/>
            </w:tcBorders>
            <w:tcMar>
              <w:top w:w="24" w:type="dxa"/>
              <w:left w:w="48" w:type="dxa"/>
              <w:bottom w:w="24" w:type="dxa"/>
              <w:right w:w="48" w:type="dxa"/>
            </w:tcMar>
            <w:hideMark/>
          </w:tcPr>
          <w:p w:rsidR="00196694" w:rsidRPr="00A52936" w:rsidRDefault="00196694" w:rsidP="00196694">
            <w:pPr>
              <w:jc w:val="center"/>
            </w:pPr>
            <w:r w:rsidRPr="00A52936">
              <w:t> </w:t>
            </w:r>
          </w:p>
        </w:tc>
      </w:tr>
    </w:tbl>
    <w:p w:rsidR="00196694" w:rsidRPr="00A52936" w:rsidRDefault="00196694" w:rsidP="00196694">
      <w:pPr>
        <w:jc w:val="both"/>
        <w:rPr>
          <w:rFonts w:ascii="Arial" w:hAnsi="Arial" w:cs="Arial"/>
          <w:lang w:val="en-US"/>
        </w:rPr>
      </w:pPr>
      <w:r>
        <w:rPr>
          <w:rFonts w:ascii="Arial" w:hAnsi="Arial" w:cs="Arial"/>
          <w:i/>
          <w:iCs/>
          <w:color w:val="663300"/>
          <w:lang w:val="en-US"/>
        </w:rPr>
        <w:t xml:space="preserve"> </w:t>
      </w:r>
    </w:p>
    <w:p w:rsidR="00700D47" w:rsidRPr="00FF430B" w:rsidRDefault="00700D47" w:rsidP="00196AB4">
      <w:pPr>
        <w:jc w:val="both"/>
      </w:pPr>
    </w:p>
    <w:sectPr w:rsidR="00700D47" w:rsidRPr="00FF430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893" w:rsidRDefault="00743893" w:rsidP="00A20ACF">
      <w:r>
        <w:separator/>
      </w:r>
    </w:p>
  </w:endnote>
  <w:endnote w:type="continuationSeparator" w:id="0">
    <w:p w:rsidR="00743893" w:rsidRDefault="007438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3BC" w:rsidRDefault="00FD73B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3BC" w:rsidRDefault="00FD73BC"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3BC" w:rsidRDefault="00FD73BC"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893" w:rsidRDefault="00743893" w:rsidP="00A20ACF">
      <w:r>
        <w:separator/>
      </w:r>
    </w:p>
  </w:footnote>
  <w:footnote w:type="continuationSeparator" w:id="0">
    <w:p w:rsidR="00743893" w:rsidRDefault="007438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954B33"/>
    <w:multiLevelType w:val="singleLevel"/>
    <w:tmpl w:val="04190017"/>
    <w:lvl w:ilvl="0">
      <w:start w:val="1"/>
      <w:numFmt w:val="lowerLetter"/>
      <w:lvlText w:val="%1)"/>
      <w:lvlJc w:val="left"/>
      <w:pPr>
        <w:ind w:left="720" w:hanging="360"/>
      </w:pPr>
      <w:rPr>
        <w:rFonts w:cs="Times New Roman"/>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9" w15:restartNumberingAfterBreak="0">
    <w:nsid w:val="6F5C5B04"/>
    <w:multiLevelType w:val="hybridMultilevel"/>
    <w:tmpl w:val="FFD67F8A"/>
    <w:lvl w:ilvl="0" w:tplc="FE4A2282">
      <w:start w:val="28"/>
      <w:numFmt w:val="decimal"/>
      <w:lvlText w:val="%1."/>
      <w:lvlJc w:val="left"/>
      <w:pPr>
        <w:tabs>
          <w:tab w:val="num" w:pos="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7F0A6DB2"/>
    <w:multiLevelType w:val="hybridMultilevel"/>
    <w:tmpl w:val="0DFA90AE"/>
    <w:lvl w:ilvl="0" w:tplc="2D347794">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5"/>
  </w:num>
  <w:num w:numId="2">
    <w:abstractNumId w:val="31"/>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5"/>
  </w:num>
  <w:num w:numId="12">
    <w:abstractNumId w:val="16"/>
  </w:num>
  <w:num w:numId="13">
    <w:abstractNumId w:val="26"/>
  </w:num>
  <w:num w:numId="14">
    <w:abstractNumId w:val="19"/>
  </w:num>
  <w:num w:numId="15">
    <w:abstractNumId w:val="17"/>
  </w:num>
  <w:num w:numId="16">
    <w:abstractNumId w:val="6"/>
  </w:num>
  <w:num w:numId="17">
    <w:abstractNumId w:val="28"/>
  </w:num>
  <w:num w:numId="18">
    <w:abstractNumId w:val="24"/>
  </w:num>
  <w:num w:numId="19">
    <w:abstractNumId w:val="7"/>
  </w:num>
  <w:num w:numId="20">
    <w:abstractNumId w:val="23"/>
  </w:num>
  <w:num w:numId="21">
    <w:abstractNumId w:val="1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4"/>
  </w:num>
  <w:num w:numId="29">
    <w:abstractNumId w:val="27"/>
  </w:num>
  <w:num w:numId="30">
    <w:abstractNumId w:val="13"/>
  </w:num>
  <w:num w:numId="31">
    <w:abstractNumId w:val="30"/>
  </w:num>
  <w:num w:numId="32">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08D"/>
    <w:rsid w:val="000047F9"/>
    <w:rsid w:val="00005268"/>
    <w:rsid w:val="000061F8"/>
    <w:rsid w:val="00006D6D"/>
    <w:rsid w:val="00007454"/>
    <w:rsid w:val="00007B4F"/>
    <w:rsid w:val="00007E80"/>
    <w:rsid w:val="0001066E"/>
    <w:rsid w:val="00010CE7"/>
    <w:rsid w:val="00011320"/>
    <w:rsid w:val="00011759"/>
    <w:rsid w:val="00012954"/>
    <w:rsid w:val="00016553"/>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3646"/>
    <w:rsid w:val="000345E0"/>
    <w:rsid w:val="000347CA"/>
    <w:rsid w:val="00034B21"/>
    <w:rsid w:val="00034C2A"/>
    <w:rsid w:val="0003591A"/>
    <w:rsid w:val="00040E78"/>
    <w:rsid w:val="00040EA0"/>
    <w:rsid w:val="00045B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9D6"/>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2829"/>
    <w:rsid w:val="000A63ED"/>
    <w:rsid w:val="000A7988"/>
    <w:rsid w:val="000A7A90"/>
    <w:rsid w:val="000B2369"/>
    <w:rsid w:val="000B5D92"/>
    <w:rsid w:val="000B6B8D"/>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3DA"/>
    <w:rsid w:val="000F7EB2"/>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5E5E"/>
    <w:rsid w:val="001467C0"/>
    <w:rsid w:val="001477CF"/>
    <w:rsid w:val="001479C3"/>
    <w:rsid w:val="00150F5B"/>
    <w:rsid w:val="00151468"/>
    <w:rsid w:val="00151494"/>
    <w:rsid w:val="0015247E"/>
    <w:rsid w:val="001525A2"/>
    <w:rsid w:val="0015261D"/>
    <w:rsid w:val="00152668"/>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1F16"/>
    <w:rsid w:val="00183358"/>
    <w:rsid w:val="00183D79"/>
    <w:rsid w:val="0018415A"/>
    <w:rsid w:val="00185148"/>
    <w:rsid w:val="001856BA"/>
    <w:rsid w:val="001866CB"/>
    <w:rsid w:val="001873A6"/>
    <w:rsid w:val="0019071C"/>
    <w:rsid w:val="001940A2"/>
    <w:rsid w:val="00195966"/>
    <w:rsid w:val="0019642D"/>
    <w:rsid w:val="0019654D"/>
    <w:rsid w:val="00196694"/>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16F4"/>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4C5"/>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D53"/>
    <w:rsid w:val="002C764E"/>
    <w:rsid w:val="002C7CCD"/>
    <w:rsid w:val="002D2505"/>
    <w:rsid w:val="002D2FD3"/>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E2B"/>
    <w:rsid w:val="00303764"/>
    <w:rsid w:val="0030652C"/>
    <w:rsid w:val="0031053F"/>
    <w:rsid w:val="00311239"/>
    <w:rsid w:val="003115DD"/>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36D3A"/>
    <w:rsid w:val="0033705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67645"/>
    <w:rsid w:val="00371806"/>
    <w:rsid w:val="003731FD"/>
    <w:rsid w:val="00373336"/>
    <w:rsid w:val="003738B8"/>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5B7"/>
    <w:rsid w:val="003C66FF"/>
    <w:rsid w:val="003C7430"/>
    <w:rsid w:val="003C7E86"/>
    <w:rsid w:val="003D06D0"/>
    <w:rsid w:val="003D2A34"/>
    <w:rsid w:val="003D2A5D"/>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F21"/>
    <w:rsid w:val="00404737"/>
    <w:rsid w:val="00404C0D"/>
    <w:rsid w:val="00404DE0"/>
    <w:rsid w:val="004056FF"/>
    <w:rsid w:val="004063D9"/>
    <w:rsid w:val="00406C0C"/>
    <w:rsid w:val="00406F15"/>
    <w:rsid w:val="0041009B"/>
    <w:rsid w:val="00411AC2"/>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6F0"/>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58B7"/>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D4"/>
    <w:rsid w:val="005459A4"/>
    <w:rsid w:val="00546E60"/>
    <w:rsid w:val="00551783"/>
    <w:rsid w:val="00551CCF"/>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3E3F"/>
    <w:rsid w:val="00584ACB"/>
    <w:rsid w:val="00585937"/>
    <w:rsid w:val="005864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1D5C"/>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2280"/>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BCC"/>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D47"/>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B72"/>
    <w:rsid w:val="007252D3"/>
    <w:rsid w:val="0072565E"/>
    <w:rsid w:val="007316BD"/>
    <w:rsid w:val="007323B6"/>
    <w:rsid w:val="00734AAD"/>
    <w:rsid w:val="00736134"/>
    <w:rsid w:val="00736B8F"/>
    <w:rsid w:val="00737322"/>
    <w:rsid w:val="00740BE4"/>
    <w:rsid w:val="00743893"/>
    <w:rsid w:val="00744C5B"/>
    <w:rsid w:val="00745EB3"/>
    <w:rsid w:val="0074736A"/>
    <w:rsid w:val="0075322C"/>
    <w:rsid w:val="007535C7"/>
    <w:rsid w:val="00753976"/>
    <w:rsid w:val="0075524C"/>
    <w:rsid w:val="007554AE"/>
    <w:rsid w:val="0075550B"/>
    <w:rsid w:val="00755D56"/>
    <w:rsid w:val="0076043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5F8"/>
    <w:rsid w:val="007A1DFA"/>
    <w:rsid w:val="007A2F41"/>
    <w:rsid w:val="007A3336"/>
    <w:rsid w:val="007A3B63"/>
    <w:rsid w:val="007A3EAB"/>
    <w:rsid w:val="007A410B"/>
    <w:rsid w:val="007A4FEA"/>
    <w:rsid w:val="007A6D74"/>
    <w:rsid w:val="007A75D0"/>
    <w:rsid w:val="007B1518"/>
    <w:rsid w:val="007B1E26"/>
    <w:rsid w:val="007B392A"/>
    <w:rsid w:val="007B3F3E"/>
    <w:rsid w:val="007B53EA"/>
    <w:rsid w:val="007B66A1"/>
    <w:rsid w:val="007C193B"/>
    <w:rsid w:val="007C1D2E"/>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21B"/>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C55"/>
    <w:rsid w:val="00811CD9"/>
    <w:rsid w:val="00812A22"/>
    <w:rsid w:val="00813DA0"/>
    <w:rsid w:val="0081429B"/>
    <w:rsid w:val="00816026"/>
    <w:rsid w:val="00817031"/>
    <w:rsid w:val="00817E55"/>
    <w:rsid w:val="00817FC5"/>
    <w:rsid w:val="008202F4"/>
    <w:rsid w:val="00821779"/>
    <w:rsid w:val="008260DA"/>
    <w:rsid w:val="0082679F"/>
    <w:rsid w:val="0083019C"/>
    <w:rsid w:val="008316B4"/>
    <w:rsid w:val="00835D86"/>
    <w:rsid w:val="00835E0F"/>
    <w:rsid w:val="008373B7"/>
    <w:rsid w:val="008374FB"/>
    <w:rsid w:val="00837672"/>
    <w:rsid w:val="00837D1C"/>
    <w:rsid w:val="00840073"/>
    <w:rsid w:val="00843F26"/>
    <w:rsid w:val="008449C1"/>
    <w:rsid w:val="00844D3D"/>
    <w:rsid w:val="00845320"/>
    <w:rsid w:val="00845D9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063B"/>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44D9"/>
    <w:rsid w:val="0089513B"/>
    <w:rsid w:val="00895A89"/>
    <w:rsid w:val="00896119"/>
    <w:rsid w:val="008967F0"/>
    <w:rsid w:val="008A1F83"/>
    <w:rsid w:val="008A2B62"/>
    <w:rsid w:val="008A2F19"/>
    <w:rsid w:val="008A3177"/>
    <w:rsid w:val="008A42E8"/>
    <w:rsid w:val="008A51FD"/>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3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90F"/>
    <w:rsid w:val="00926CDF"/>
    <w:rsid w:val="00927F7D"/>
    <w:rsid w:val="00931029"/>
    <w:rsid w:val="009324DC"/>
    <w:rsid w:val="009337E1"/>
    <w:rsid w:val="009357DB"/>
    <w:rsid w:val="0093664D"/>
    <w:rsid w:val="0094007D"/>
    <w:rsid w:val="00940CEC"/>
    <w:rsid w:val="0094296A"/>
    <w:rsid w:val="009429D7"/>
    <w:rsid w:val="00943629"/>
    <w:rsid w:val="00944995"/>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74"/>
    <w:rsid w:val="009A30BE"/>
    <w:rsid w:val="009A30D6"/>
    <w:rsid w:val="009A4744"/>
    <w:rsid w:val="009A4BCA"/>
    <w:rsid w:val="009A5F8A"/>
    <w:rsid w:val="009A6869"/>
    <w:rsid w:val="009A6B71"/>
    <w:rsid w:val="009A6EF9"/>
    <w:rsid w:val="009A7A2D"/>
    <w:rsid w:val="009A7C84"/>
    <w:rsid w:val="009B0305"/>
    <w:rsid w:val="009B115B"/>
    <w:rsid w:val="009B12EE"/>
    <w:rsid w:val="009B17F8"/>
    <w:rsid w:val="009B36B8"/>
    <w:rsid w:val="009B3F29"/>
    <w:rsid w:val="009B5D91"/>
    <w:rsid w:val="009B7B58"/>
    <w:rsid w:val="009C11B3"/>
    <w:rsid w:val="009C1485"/>
    <w:rsid w:val="009C148D"/>
    <w:rsid w:val="009C1502"/>
    <w:rsid w:val="009C2598"/>
    <w:rsid w:val="009C3007"/>
    <w:rsid w:val="009C3734"/>
    <w:rsid w:val="009C4D8F"/>
    <w:rsid w:val="009C5956"/>
    <w:rsid w:val="009C59B3"/>
    <w:rsid w:val="009C749C"/>
    <w:rsid w:val="009C7514"/>
    <w:rsid w:val="009C7694"/>
    <w:rsid w:val="009D02CB"/>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22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E83"/>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E4B"/>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DCF"/>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54"/>
    <w:rsid w:val="00AB6768"/>
    <w:rsid w:val="00AB7AE2"/>
    <w:rsid w:val="00AC1F5C"/>
    <w:rsid w:val="00AC280C"/>
    <w:rsid w:val="00AC4562"/>
    <w:rsid w:val="00AC4778"/>
    <w:rsid w:val="00AC7246"/>
    <w:rsid w:val="00AC78C9"/>
    <w:rsid w:val="00AC7CA8"/>
    <w:rsid w:val="00AC7DAC"/>
    <w:rsid w:val="00AD17E8"/>
    <w:rsid w:val="00AD32DD"/>
    <w:rsid w:val="00AD4A65"/>
    <w:rsid w:val="00AD62DE"/>
    <w:rsid w:val="00AD6DA1"/>
    <w:rsid w:val="00AD6DF5"/>
    <w:rsid w:val="00AE06B5"/>
    <w:rsid w:val="00AE1523"/>
    <w:rsid w:val="00AE27C8"/>
    <w:rsid w:val="00AE3DA3"/>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C6D"/>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062E"/>
    <w:rsid w:val="00BD12C3"/>
    <w:rsid w:val="00BD1516"/>
    <w:rsid w:val="00BD36A5"/>
    <w:rsid w:val="00BD463A"/>
    <w:rsid w:val="00BD59ED"/>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5FFF"/>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078"/>
    <w:rsid w:val="00CD6233"/>
    <w:rsid w:val="00CD64BA"/>
    <w:rsid w:val="00CD74C4"/>
    <w:rsid w:val="00CE1192"/>
    <w:rsid w:val="00CE11D6"/>
    <w:rsid w:val="00CE32F1"/>
    <w:rsid w:val="00CE3D8F"/>
    <w:rsid w:val="00CE5D4B"/>
    <w:rsid w:val="00CE6337"/>
    <w:rsid w:val="00CE7128"/>
    <w:rsid w:val="00CE73F7"/>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444EC"/>
    <w:rsid w:val="00D45045"/>
    <w:rsid w:val="00D5036B"/>
    <w:rsid w:val="00D51EB7"/>
    <w:rsid w:val="00D51F0A"/>
    <w:rsid w:val="00D53233"/>
    <w:rsid w:val="00D53648"/>
    <w:rsid w:val="00D553E7"/>
    <w:rsid w:val="00D55CC9"/>
    <w:rsid w:val="00D56452"/>
    <w:rsid w:val="00D63592"/>
    <w:rsid w:val="00D64B6C"/>
    <w:rsid w:val="00D66812"/>
    <w:rsid w:val="00D672EA"/>
    <w:rsid w:val="00D67335"/>
    <w:rsid w:val="00D675E2"/>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49C8"/>
    <w:rsid w:val="00DD4A09"/>
    <w:rsid w:val="00DD5423"/>
    <w:rsid w:val="00DD5869"/>
    <w:rsid w:val="00DE01E7"/>
    <w:rsid w:val="00DE1F18"/>
    <w:rsid w:val="00DE2A2C"/>
    <w:rsid w:val="00DE2A9B"/>
    <w:rsid w:val="00DE3066"/>
    <w:rsid w:val="00DE37CF"/>
    <w:rsid w:val="00DE5104"/>
    <w:rsid w:val="00DE5987"/>
    <w:rsid w:val="00DF0F70"/>
    <w:rsid w:val="00DF3C70"/>
    <w:rsid w:val="00DF3D5F"/>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2E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C94"/>
    <w:rsid w:val="00E36D38"/>
    <w:rsid w:val="00E3793E"/>
    <w:rsid w:val="00E42584"/>
    <w:rsid w:val="00E42587"/>
    <w:rsid w:val="00E428AC"/>
    <w:rsid w:val="00E42F35"/>
    <w:rsid w:val="00E4308E"/>
    <w:rsid w:val="00E43201"/>
    <w:rsid w:val="00E44F73"/>
    <w:rsid w:val="00E474B3"/>
    <w:rsid w:val="00E4752A"/>
    <w:rsid w:val="00E503F9"/>
    <w:rsid w:val="00E52BF3"/>
    <w:rsid w:val="00E53234"/>
    <w:rsid w:val="00E577E4"/>
    <w:rsid w:val="00E57AFE"/>
    <w:rsid w:val="00E6009A"/>
    <w:rsid w:val="00E6012E"/>
    <w:rsid w:val="00E6077A"/>
    <w:rsid w:val="00E614FD"/>
    <w:rsid w:val="00E61AB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1FE"/>
    <w:rsid w:val="00ED2398"/>
    <w:rsid w:val="00ED23FA"/>
    <w:rsid w:val="00ED2571"/>
    <w:rsid w:val="00ED3247"/>
    <w:rsid w:val="00ED40A7"/>
    <w:rsid w:val="00ED593B"/>
    <w:rsid w:val="00ED5AA4"/>
    <w:rsid w:val="00EE204E"/>
    <w:rsid w:val="00EF08C9"/>
    <w:rsid w:val="00EF143F"/>
    <w:rsid w:val="00EF3B66"/>
    <w:rsid w:val="00EF40D6"/>
    <w:rsid w:val="00EF4276"/>
    <w:rsid w:val="00EF4451"/>
    <w:rsid w:val="00EF4D0E"/>
    <w:rsid w:val="00EF6B39"/>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1F21"/>
    <w:rsid w:val="00F34609"/>
    <w:rsid w:val="00F3598F"/>
    <w:rsid w:val="00F365F9"/>
    <w:rsid w:val="00F366C7"/>
    <w:rsid w:val="00F402BC"/>
    <w:rsid w:val="00F4030F"/>
    <w:rsid w:val="00F40A1C"/>
    <w:rsid w:val="00F40A96"/>
    <w:rsid w:val="00F41BE2"/>
    <w:rsid w:val="00F42A2A"/>
    <w:rsid w:val="00F43C82"/>
    <w:rsid w:val="00F43D02"/>
    <w:rsid w:val="00F44C19"/>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DAF"/>
    <w:rsid w:val="00F66EF6"/>
    <w:rsid w:val="00F70234"/>
    <w:rsid w:val="00F70979"/>
    <w:rsid w:val="00F7186F"/>
    <w:rsid w:val="00F72A90"/>
    <w:rsid w:val="00F72CAC"/>
    <w:rsid w:val="00F7506D"/>
    <w:rsid w:val="00F751A6"/>
    <w:rsid w:val="00F75F0C"/>
    <w:rsid w:val="00F76253"/>
    <w:rsid w:val="00F76429"/>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4B1"/>
    <w:rsid w:val="00FB6D29"/>
    <w:rsid w:val="00FC07E1"/>
    <w:rsid w:val="00FC1922"/>
    <w:rsid w:val="00FC360A"/>
    <w:rsid w:val="00FC5A05"/>
    <w:rsid w:val="00FC5B6D"/>
    <w:rsid w:val="00FC5F63"/>
    <w:rsid w:val="00FD0E2B"/>
    <w:rsid w:val="00FD1157"/>
    <w:rsid w:val="00FD2140"/>
    <w:rsid w:val="00FD2181"/>
    <w:rsid w:val="00FD225D"/>
    <w:rsid w:val="00FD4BC2"/>
    <w:rsid w:val="00FD5DCF"/>
    <w:rsid w:val="00FD73BC"/>
    <w:rsid w:val="00FE0037"/>
    <w:rsid w:val="00FE08CD"/>
    <w:rsid w:val="00FE09A9"/>
    <w:rsid w:val="00FE0CA0"/>
    <w:rsid w:val="00FE14A2"/>
    <w:rsid w:val="00FE19B3"/>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4C8215E8"/>
  <w15:docId w15:val="{AE2EAC31-8371-4B34-87D9-F81EFA6F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eastAsia="Times New Roman" w:cs="Times New Roman"/>
      <w:b/>
      <w:sz w:val="24"/>
      <w:szCs w:val="24"/>
      <w:lang w:val="en-US" w:eastAsia="en-US" w:bidi="ar-SA"/>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paragraph" w:customStyle="1" w:styleId="msonormalcxspmiddle">
    <w:name w:val="msonormalcxspmiddle"/>
    <w:basedOn w:val="a0"/>
    <w:uiPriority w:val="99"/>
    <w:rsid w:val="00B80C6D"/>
    <w:pPr>
      <w:spacing w:before="100" w:beforeAutospacing="1" w:after="100" w:afterAutospacing="1"/>
    </w:pPr>
    <w:rPr>
      <w:rFonts w:eastAsia="Calibri"/>
      <w:noProof w:val="0"/>
      <w:lang w:val="ru-RU" w:eastAsia="ru-RU"/>
    </w:rPr>
  </w:style>
  <w:style w:type="paragraph" w:styleId="aff2">
    <w:name w:val="No Spacing"/>
    <w:uiPriority w:val="1"/>
    <w:qFormat/>
    <w:rsid w:val="000F7EB2"/>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738821">
      <w:marLeft w:val="0"/>
      <w:marRight w:val="0"/>
      <w:marTop w:val="0"/>
      <w:marBottom w:val="0"/>
      <w:divBdr>
        <w:top w:val="none" w:sz="0" w:space="0" w:color="auto"/>
        <w:left w:val="none" w:sz="0" w:space="0" w:color="auto"/>
        <w:bottom w:val="none" w:sz="0" w:space="0" w:color="auto"/>
        <w:right w:val="none" w:sz="0" w:space="0" w:color="auto"/>
      </w:divBdr>
      <w:divsChild>
        <w:div w:id="1182738825">
          <w:marLeft w:val="274"/>
          <w:marRight w:val="0"/>
          <w:marTop w:val="150"/>
          <w:marBottom w:val="0"/>
          <w:divBdr>
            <w:top w:val="none" w:sz="0" w:space="0" w:color="auto"/>
            <w:left w:val="none" w:sz="0" w:space="0" w:color="auto"/>
            <w:bottom w:val="none" w:sz="0" w:space="0" w:color="auto"/>
            <w:right w:val="none" w:sz="0" w:space="0" w:color="auto"/>
          </w:divBdr>
        </w:div>
      </w:divsChild>
    </w:div>
    <w:div w:id="1182738822">
      <w:marLeft w:val="0"/>
      <w:marRight w:val="0"/>
      <w:marTop w:val="0"/>
      <w:marBottom w:val="0"/>
      <w:divBdr>
        <w:top w:val="none" w:sz="0" w:space="0" w:color="auto"/>
        <w:left w:val="none" w:sz="0" w:space="0" w:color="auto"/>
        <w:bottom w:val="none" w:sz="0" w:space="0" w:color="auto"/>
        <w:right w:val="none" w:sz="0" w:space="0" w:color="auto"/>
      </w:divBdr>
    </w:div>
    <w:div w:id="1182738823">
      <w:marLeft w:val="0"/>
      <w:marRight w:val="0"/>
      <w:marTop w:val="0"/>
      <w:marBottom w:val="0"/>
      <w:divBdr>
        <w:top w:val="none" w:sz="0" w:space="0" w:color="auto"/>
        <w:left w:val="none" w:sz="0" w:space="0" w:color="auto"/>
        <w:bottom w:val="none" w:sz="0" w:space="0" w:color="auto"/>
        <w:right w:val="none" w:sz="0" w:space="0" w:color="auto"/>
      </w:divBdr>
    </w:div>
    <w:div w:id="1182738824">
      <w:marLeft w:val="0"/>
      <w:marRight w:val="0"/>
      <w:marTop w:val="0"/>
      <w:marBottom w:val="0"/>
      <w:divBdr>
        <w:top w:val="none" w:sz="0" w:space="0" w:color="auto"/>
        <w:left w:val="none" w:sz="0" w:space="0" w:color="auto"/>
        <w:bottom w:val="none" w:sz="0" w:space="0" w:color="auto"/>
        <w:right w:val="none" w:sz="0" w:space="0" w:color="auto"/>
      </w:divBdr>
    </w:div>
    <w:div w:id="1182738826">
      <w:marLeft w:val="0"/>
      <w:marRight w:val="0"/>
      <w:marTop w:val="0"/>
      <w:marBottom w:val="0"/>
      <w:divBdr>
        <w:top w:val="none" w:sz="0" w:space="0" w:color="auto"/>
        <w:left w:val="none" w:sz="0" w:space="0" w:color="auto"/>
        <w:bottom w:val="none" w:sz="0" w:space="0" w:color="auto"/>
        <w:right w:val="none" w:sz="0" w:space="0" w:color="auto"/>
      </w:divBdr>
    </w:div>
    <w:div w:id="1182738827">
      <w:marLeft w:val="0"/>
      <w:marRight w:val="0"/>
      <w:marTop w:val="0"/>
      <w:marBottom w:val="0"/>
      <w:divBdr>
        <w:top w:val="none" w:sz="0" w:space="0" w:color="auto"/>
        <w:left w:val="none" w:sz="0" w:space="0" w:color="auto"/>
        <w:bottom w:val="none" w:sz="0" w:space="0" w:color="auto"/>
        <w:right w:val="none" w:sz="0" w:space="0" w:color="auto"/>
      </w:divBdr>
    </w:div>
    <w:div w:id="1182738828">
      <w:marLeft w:val="0"/>
      <w:marRight w:val="0"/>
      <w:marTop w:val="0"/>
      <w:marBottom w:val="0"/>
      <w:divBdr>
        <w:top w:val="none" w:sz="0" w:space="0" w:color="auto"/>
        <w:left w:val="none" w:sz="0" w:space="0" w:color="auto"/>
        <w:bottom w:val="none" w:sz="0" w:space="0" w:color="auto"/>
        <w:right w:val="none" w:sz="0" w:space="0" w:color="auto"/>
      </w:divBdr>
    </w:div>
    <w:div w:id="1182738829">
      <w:marLeft w:val="0"/>
      <w:marRight w:val="0"/>
      <w:marTop w:val="0"/>
      <w:marBottom w:val="0"/>
      <w:divBdr>
        <w:top w:val="none" w:sz="0" w:space="0" w:color="auto"/>
        <w:left w:val="none" w:sz="0" w:space="0" w:color="auto"/>
        <w:bottom w:val="none" w:sz="0" w:space="0" w:color="auto"/>
        <w:right w:val="none" w:sz="0" w:space="0" w:color="auto"/>
      </w:divBdr>
    </w:div>
    <w:div w:id="1182738830">
      <w:marLeft w:val="0"/>
      <w:marRight w:val="0"/>
      <w:marTop w:val="0"/>
      <w:marBottom w:val="0"/>
      <w:divBdr>
        <w:top w:val="none" w:sz="0" w:space="0" w:color="auto"/>
        <w:left w:val="none" w:sz="0" w:space="0" w:color="auto"/>
        <w:bottom w:val="none" w:sz="0" w:space="0" w:color="auto"/>
        <w:right w:val="none" w:sz="0" w:space="0" w:color="auto"/>
      </w:divBdr>
    </w:div>
    <w:div w:id="1182738831">
      <w:marLeft w:val="0"/>
      <w:marRight w:val="0"/>
      <w:marTop w:val="0"/>
      <w:marBottom w:val="0"/>
      <w:divBdr>
        <w:top w:val="none" w:sz="0" w:space="0" w:color="auto"/>
        <w:left w:val="none" w:sz="0" w:space="0" w:color="auto"/>
        <w:bottom w:val="none" w:sz="0" w:space="0" w:color="auto"/>
        <w:right w:val="none" w:sz="0" w:space="0" w:color="auto"/>
      </w:divBdr>
    </w:div>
    <w:div w:id="1182738832">
      <w:marLeft w:val="0"/>
      <w:marRight w:val="0"/>
      <w:marTop w:val="0"/>
      <w:marBottom w:val="0"/>
      <w:divBdr>
        <w:top w:val="none" w:sz="0" w:space="0" w:color="auto"/>
        <w:left w:val="none" w:sz="0" w:space="0" w:color="auto"/>
        <w:bottom w:val="none" w:sz="0" w:space="0" w:color="auto"/>
        <w:right w:val="none" w:sz="0" w:space="0" w:color="auto"/>
      </w:divBdr>
    </w:div>
    <w:div w:id="1182738833">
      <w:marLeft w:val="0"/>
      <w:marRight w:val="0"/>
      <w:marTop w:val="0"/>
      <w:marBottom w:val="0"/>
      <w:divBdr>
        <w:top w:val="none" w:sz="0" w:space="0" w:color="auto"/>
        <w:left w:val="none" w:sz="0" w:space="0" w:color="auto"/>
        <w:bottom w:val="none" w:sz="0" w:space="0" w:color="auto"/>
        <w:right w:val="none" w:sz="0" w:space="0" w:color="auto"/>
      </w:divBdr>
    </w:div>
    <w:div w:id="1182738834">
      <w:marLeft w:val="0"/>
      <w:marRight w:val="0"/>
      <w:marTop w:val="0"/>
      <w:marBottom w:val="0"/>
      <w:divBdr>
        <w:top w:val="none" w:sz="0" w:space="0" w:color="auto"/>
        <w:left w:val="none" w:sz="0" w:space="0" w:color="auto"/>
        <w:bottom w:val="none" w:sz="0" w:space="0" w:color="auto"/>
        <w:right w:val="none" w:sz="0" w:space="0" w:color="auto"/>
      </w:divBdr>
    </w:div>
    <w:div w:id="1182738835">
      <w:marLeft w:val="0"/>
      <w:marRight w:val="0"/>
      <w:marTop w:val="0"/>
      <w:marBottom w:val="0"/>
      <w:divBdr>
        <w:top w:val="none" w:sz="0" w:space="0" w:color="auto"/>
        <w:left w:val="none" w:sz="0" w:space="0" w:color="auto"/>
        <w:bottom w:val="none" w:sz="0" w:space="0" w:color="auto"/>
        <w:right w:val="none" w:sz="0" w:space="0" w:color="auto"/>
      </w:divBdr>
    </w:div>
    <w:div w:id="11827388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primariacosernita.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primaria.cosernita@apl.gov.md"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imariacosernita.com/wp-content/uploads/2026/08/Plan-achizitii-modificat-2026.signed.signed.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osernita@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50</Pages>
  <Words>21063</Words>
  <Characters>120060</Characters>
  <Application>Microsoft Office Word</Application>
  <DocSecurity>0</DocSecurity>
  <Lines>1000</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Primar</cp:lastModifiedBy>
  <cp:revision>4</cp:revision>
  <cp:lastPrinted>2025-08-07T07:57:00Z</cp:lastPrinted>
  <dcterms:created xsi:type="dcterms:W3CDTF">2025-08-07T09:23:00Z</dcterms:created>
  <dcterms:modified xsi:type="dcterms:W3CDTF">2026-08-28T11:51:00Z</dcterms:modified>
</cp:coreProperties>
</file>