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43E1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86C4CF6" w14:textId="542F1B66" w:rsidR="00460653" w:rsidRPr="00FF430B" w:rsidRDefault="00460653" w:rsidP="00196AB4">
            <w:pPr>
              <w:jc w:val="both"/>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3F03DC">
              <w:rPr>
                <w:b/>
                <w:lang w:val="ro-MD"/>
              </w:rPr>
              <w:t xml:space="preserve"> </w:t>
            </w:r>
            <w:r w:rsidR="00DA2560" w:rsidRPr="00DA2560">
              <w:rPr>
                <w:b/>
                <w:lang w:val="ro-MD"/>
              </w:rPr>
              <w:t>Lucrări de pavare a drumului- acces și amenajarea unei platforme de parcare a autovehiculelor  de pe str.G.Vieru din or. Ștefan vodă</w:t>
            </w:r>
          </w:p>
          <w:p w14:paraId="3DD12B6B" w14:textId="128402BA"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F81A5B">
              <w:rPr>
                <w:lang w:val="ro-MD"/>
              </w:rPr>
              <w:t>or. Ștefan Vodă</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24BC3A45" w:rsidR="00460653" w:rsidRPr="00FF430B" w:rsidRDefault="00460653" w:rsidP="00385C85">
            <w:pPr>
              <w:tabs>
                <w:tab w:val="left" w:pos="567"/>
                <w:tab w:val="right" w:pos="10205"/>
              </w:tabs>
              <w:jc w:val="both"/>
              <w:rPr>
                <w:lang w:val="ro-MD"/>
              </w:rPr>
            </w:pPr>
            <w:r w:rsidRPr="00FF430B">
              <w:rPr>
                <w:lang w:val="ro-MD"/>
              </w:rPr>
              <w:t>_____</w:t>
            </w:r>
            <w:r w:rsidR="009E1189">
              <w:rPr>
                <w:lang w:val="ro-MD"/>
              </w:rPr>
              <w:t>Primăria or. Ștefan Vodă</w:t>
            </w:r>
            <w:r w:rsidRPr="00FF430B">
              <w:rPr>
                <w:lang w:val="ro-MD"/>
              </w:rPr>
              <w:t>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4D903BFA" w:rsidR="00460653" w:rsidRPr="00FF430B" w:rsidRDefault="00460653" w:rsidP="00385C85">
            <w:pPr>
              <w:tabs>
                <w:tab w:val="left" w:pos="567"/>
                <w:tab w:val="right" w:pos="9531"/>
              </w:tabs>
              <w:jc w:val="both"/>
              <w:rPr>
                <w:lang w:val="ro-MD"/>
              </w:rPr>
            </w:pPr>
            <w:r w:rsidRPr="00FF430B">
              <w:rPr>
                <w:lang w:val="ro-MD"/>
              </w:rPr>
              <w:t>_____</w:t>
            </w:r>
            <w:r w:rsidR="009E1189">
              <w:rPr>
                <w:lang w:val="ro-MD"/>
              </w:rPr>
              <w:t>or. Ștefan vodă</w:t>
            </w:r>
            <w:r w:rsidRPr="00FF430B">
              <w:rPr>
                <w:lang w:val="ro-MD"/>
              </w:rPr>
              <w:t>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16023727" w:rsidR="00460653" w:rsidRPr="00FF430B" w:rsidRDefault="00460653" w:rsidP="00385C85">
            <w:pPr>
              <w:tabs>
                <w:tab w:val="left" w:pos="567"/>
                <w:tab w:val="right" w:pos="9531"/>
              </w:tabs>
              <w:jc w:val="both"/>
              <w:rPr>
                <w:lang w:val="ro-MD"/>
              </w:rPr>
            </w:pPr>
            <w:r w:rsidRPr="00FF430B">
              <w:rPr>
                <w:lang w:val="ro-MD"/>
              </w:rPr>
              <w:t>str.______</w:t>
            </w:r>
            <w:r w:rsidR="009E1189">
              <w:rPr>
                <w:lang w:val="ro-MD"/>
              </w:rPr>
              <w:t>Ștefan cel Mare nr.31</w:t>
            </w:r>
            <w:r w:rsidRPr="00FF430B">
              <w:rPr>
                <w:lang w:val="ro-MD"/>
              </w:rPr>
              <w:t xml:space="preserve">_____, </w:t>
            </w:r>
            <w:r w:rsidRPr="00FF430B">
              <w:rPr>
                <w:lang w:val="ro-MD"/>
              </w:rPr>
              <w:tab/>
              <w:t xml:space="preserve">telefon: </w:t>
            </w:r>
            <w:r w:rsidR="00DE7745">
              <w:rPr>
                <w:lang w:val="ro-MD"/>
              </w:rPr>
              <w:t>024223053</w:t>
            </w:r>
            <w:r w:rsidRPr="00FF430B">
              <w:rPr>
                <w:lang w:val="ro-MD"/>
              </w:rPr>
              <w:t>, fax: _____________,</w:t>
            </w:r>
          </w:p>
          <w:p w14:paraId="022881C4" w14:textId="59E16896"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9E1189">
              <w:rPr>
                <w:lang w:val="ro-MD"/>
              </w:rPr>
              <w:t>1007601006210</w:t>
            </w:r>
            <w:r w:rsidR="00B51B6E" w:rsidRPr="00FF430B">
              <w:rPr>
                <w:lang w:val="ro-MD"/>
              </w:rPr>
              <w:t xml:space="preserve"> reprezentat prin </w:t>
            </w:r>
            <w:r w:rsidR="00460653" w:rsidRPr="00FF430B">
              <w:rPr>
                <w:lang w:val="ro-MD"/>
              </w:rPr>
              <w:t>_</w:t>
            </w:r>
            <w:r w:rsidR="009E1189">
              <w:rPr>
                <w:lang w:val="ro-MD"/>
              </w:rPr>
              <w:t>Primar Cociu Vladislav</w:t>
            </w:r>
            <w:r w:rsidR="007B392A" w:rsidRPr="00FF430B">
              <w:rPr>
                <w:lang w:val="ro-MD"/>
              </w:rPr>
              <w:t>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E1E2F71"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7D93" w:rsidRPr="00F27CAD">
              <w:rPr>
                <w:b/>
                <w:bCs/>
                <w:i/>
                <w:lang w:val="en-US"/>
              </w:rPr>
              <w:t xml:space="preserve">Lucrări de </w:t>
            </w:r>
            <w:r w:rsidR="00467D93">
              <w:rPr>
                <w:b/>
                <w:bCs/>
                <w:i/>
                <w:lang w:val="en-US"/>
              </w:rPr>
              <w:t xml:space="preserve">pavare a drumului- acces </w:t>
            </w:r>
            <w:r w:rsidR="00467D93">
              <w:rPr>
                <w:b/>
                <w:bCs/>
                <w:i/>
                <w:lang w:val="ro-MD"/>
              </w:rPr>
              <w:t>și amenajarea unei platforme de parcare a autovehiculelor</w:t>
            </w:r>
            <w:r w:rsidR="00467D93">
              <w:rPr>
                <w:b/>
                <w:noProof w:val="0"/>
                <w:shd w:val="clear" w:color="auto" w:fill="FFFFFF" w:themeFill="background1"/>
                <w:lang w:eastAsia="ru-RU"/>
              </w:rPr>
              <w:t xml:space="preserve">  </w:t>
            </w:r>
            <w:r w:rsidR="00467D93" w:rsidRPr="007D32EC">
              <w:rPr>
                <w:b/>
                <w:i/>
                <w:noProof w:val="0"/>
                <w:shd w:val="clear" w:color="auto" w:fill="FFFFFF" w:themeFill="background1"/>
                <w:lang w:eastAsia="ru-RU"/>
              </w:rPr>
              <w:t xml:space="preserve">de pe </w:t>
            </w:r>
            <w:proofErr w:type="spellStart"/>
            <w:r w:rsidR="00467D93" w:rsidRPr="007D32EC">
              <w:rPr>
                <w:b/>
                <w:i/>
                <w:noProof w:val="0"/>
                <w:shd w:val="clear" w:color="auto" w:fill="FFFFFF" w:themeFill="background1"/>
                <w:lang w:eastAsia="ru-RU"/>
              </w:rPr>
              <w:t>str.G.Vieru</w:t>
            </w:r>
            <w:proofErr w:type="spellEnd"/>
            <w:r w:rsidR="00467D93" w:rsidRPr="007D32EC">
              <w:rPr>
                <w:b/>
                <w:i/>
                <w:noProof w:val="0"/>
                <w:shd w:val="clear" w:color="auto" w:fill="FFFFFF" w:themeFill="background1"/>
                <w:lang w:eastAsia="ru-RU"/>
              </w:rPr>
              <w:t xml:space="preserve"> din or. Ștefan vodă</w:t>
            </w:r>
            <w:r w:rsidR="00467D93" w:rsidRPr="007D32EC">
              <w:rPr>
                <w:b/>
                <w:i/>
                <w:noProof w:val="0"/>
                <w:shd w:val="clear" w:color="auto" w:fill="FFFFFF" w:themeFill="background1"/>
                <w:lang w:eastAsia="ru-RU"/>
              </w:rPr>
              <w:br/>
            </w:r>
            <w:r w:rsidR="00460653" w:rsidRPr="00FF430B">
              <w:rPr>
                <w:lang w:val="ro-MD"/>
              </w:rPr>
              <w:t xml:space="preserve">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2795D28"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4A4D12">
              <w:rPr>
                <w:lang w:val="ro-MD"/>
              </w:rPr>
              <w:t>conform pct.4 Note din caietele de sarcini</w:t>
            </w:r>
            <w:r w:rsidR="009F0FE8" w:rsidRPr="00FF430B">
              <w:rPr>
                <w:lang w:val="ro-MD"/>
              </w:rPr>
              <w:t xml:space="preserve">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8A17316"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w:t>
            </w:r>
            <w:r w:rsidR="00EB0FD0">
              <w:rPr>
                <w:b/>
                <w:noProof w:val="0"/>
                <w:lang w:val="ro-MD" w:eastAsia="ru-RU"/>
              </w:rPr>
              <w:t>5 ani</w:t>
            </w:r>
            <w:r w:rsidRPr="00FF430B">
              <w:rPr>
                <w:b/>
                <w:noProof w:val="0"/>
                <w:lang w:val="ro-MD" w:eastAsia="ru-RU"/>
              </w:rPr>
              <w:t>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6F789C13"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FC0016">
              <w:rPr>
                <w:lang w:val="ro-MD"/>
              </w:rPr>
              <w:t>10</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0815E646"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CA3CD8">
              <w:rPr>
                <w:lang w:val="ro-MD"/>
              </w:rPr>
              <w:t>10</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CDCF06A"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CA3CD8">
              <w:rPr>
                <w:lang w:val="ro-MD"/>
              </w:rPr>
              <w:t>5</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6ACC344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F5089A">
                    <w:rPr>
                      <w:lang w:val="ro-MD"/>
                    </w:rPr>
                    <w:t>or. Ștefan vodă,str.Ștefan cel Mare nr.31</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334BAD9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F5089A">
                    <w:rPr>
                      <w:lang w:val="ro-MD"/>
                    </w:rPr>
                    <w:t xml:space="preserve"> 024222139,024223053</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61AA5CB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F5089A">
                    <w:rPr>
                      <w:lang w:val="ro-MD"/>
                    </w:rPr>
                    <w:t>1007601006210</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06A646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EC252D">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06A24E1A" w:rsidR="00F5089A" w:rsidRPr="00FF430B" w:rsidRDefault="00D76BD0" w:rsidP="00E5190B">
                  <w:pPr>
                    <w:tabs>
                      <w:tab w:val="left" w:pos="1134"/>
                      <w:tab w:val="left" w:pos="4680"/>
                      <w:tab w:val="left" w:pos="7020"/>
                    </w:tabs>
                    <w:suppressAutoHyphens/>
                    <w:ind w:firstLine="567"/>
                    <w:jc w:val="both"/>
                    <w:rPr>
                      <w:lang w:val="ro-MD"/>
                    </w:rPr>
                  </w:pPr>
                  <w:r w:rsidRPr="00FF430B">
                    <w:rPr>
                      <w:lang w:val="ro-MD"/>
                    </w:rPr>
                    <w:t>IBAN</w:t>
                  </w:r>
                  <w:r w:rsidR="00F5089A">
                    <w:rPr>
                      <w:lang w:val="ro-MD"/>
                    </w:rPr>
                    <w:t xml:space="preserve"> </w:t>
                  </w:r>
                  <w:bookmarkStart w:id="63" w:name="_GoBack"/>
                  <w:bookmarkEnd w:id="63"/>
                  <w:r w:rsidR="00F5089A">
                    <w:rPr>
                      <w:lang w:val="ro-MD"/>
                    </w:rPr>
                    <w:t>MD89TRPDBG312110M11085AB</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lastRenderedPageBreak/>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81847" w14:textId="77777777" w:rsidR="00843E15" w:rsidRDefault="00843E15" w:rsidP="00A20ACF">
      <w:r>
        <w:separator/>
      </w:r>
    </w:p>
  </w:endnote>
  <w:endnote w:type="continuationSeparator" w:id="0">
    <w:p w14:paraId="19C4F2D1" w14:textId="77777777" w:rsidR="00843E15" w:rsidRDefault="00843E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0C6BB2" w:rsidRDefault="000C6BB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0C6BB2" w:rsidRDefault="000C6BB2">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0C6BB2" w:rsidRDefault="000C6B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ABD69" w14:textId="77777777" w:rsidR="00843E15" w:rsidRDefault="00843E15" w:rsidP="00A20ACF">
      <w:r>
        <w:separator/>
      </w:r>
    </w:p>
  </w:footnote>
  <w:footnote w:type="continuationSeparator" w:id="0">
    <w:p w14:paraId="5CC6B2AA" w14:textId="77777777" w:rsidR="00843E15" w:rsidRDefault="00843E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6BB2"/>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1D9"/>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3DC"/>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67D93"/>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D12"/>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51D"/>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B5A"/>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8DD"/>
    <w:rsid w:val="00843E15"/>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189"/>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CD8"/>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B7C"/>
    <w:rsid w:val="00DA1062"/>
    <w:rsid w:val="00DA1153"/>
    <w:rsid w:val="00DA2348"/>
    <w:rsid w:val="00DA2560"/>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745"/>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90B"/>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0FD0"/>
    <w:rsid w:val="00EB1FF8"/>
    <w:rsid w:val="00EB3636"/>
    <w:rsid w:val="00EB65F6"/>
    <w:rsid w:val="00EB66BD"/>
    <w:rsid w:val="00EC0CE6"/>
    <w:rsid w:val="00EC11AB"/>
    <w:rsid w:val="00EC1943"/>
    <w:rsid w:val="00EC252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89A"/>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A5B"/>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016"/>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59ECE-4988-4D38-BB61-10BE083C4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69</Pages>
  <Words>24650</Words>
  <Characters>140505</Characters>
  <Application>Microsoft Office Word</Application>
  <DocSecurity>0</DocSecurity>
  <Lines>1170</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cp:revision>
  <cp:lastPrinted>2021-06-01T11:52:00Z</cp:lastPrinted>
  <dcterms:created xsi:type="dcterms:W3CDTF">2021-06-14T10:00:00Z</dcterms:created>
  <dcterms:modified xsi:type="dcterms:W3CDTF">2023-03-16T12:19:00Z</dcterms:modified>
</cp:coreProperties>
</file>