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DC77A">
      <w:pPr>
        <w:tabs>
          <w:tab w:val="left" w:pos="5103"/>
          <w:tab w:val="left" w:pos="10348"/>
        </w:tabs>
        <w:jc w:val="right"/>
        <w:rPr>
          <w:lang w:val="zh-CN" w:eastAsia="ru-RU"/>
        </w:rPr>
      </w:pPr>
      <w:r>
        <w:rPr>
          <w:rFonts w:hint="default"/>
          <w:lang w:val="en-US" w:eastAsia="ru-RU"/>
        </w:rPr>
        <w:t xml:space="preserve"> </w:t>
      </w:r>
      <w:r>
        <w:rPr>
          <w:lang w:val="zh-CN" w:eastAsia="ru-RU"/>
        </w:rPr>
        <w:t>APROBATĂ</w:t>
      </w:r>
    </w:p>
    <w:p w14:paraId="2DBD1E1C">
      <w:pPr>
        <w:tabs>
          <w:tab w:val="left" w:pos="5103"/>
          <w:tab w:val="left" w:pos="10348"/>
        </w:tabs>
        <w:jc w:val="right"/>
        <w:rPr>
          <w:lang w:val="zh-CN" w:eastAsia="ru-RU"/>
        </w:rPr>
      </w:pPr>
      <w:r>
        <w:rPr>
          <w:lang w:val="zh-CN" w:eastAsia="ru-RU"/>
        </w:rPr>
        <w:t xml:space="preserve"> prin Ordinul </w:t>
      </w:r>
    </w:p>
    <w:p w14:paraId="158A0B74">
      <w:pPr>
        <w:tabs>
          <w:tab w:val="left" w:pos="5103"/>
          <w:tab w:val="left" w:pos="10348"/>
        </w:tabs>
        <w:jc w:val="right"/>
        <w:rPr>
          <w:lang w:val="zh-CN" w:eastAsia="ru-RU"/>
        </w:rPr>
      </w:pPr>
      <w:r>
        <w:rPr>
          <w:lang w:val="zh-CN" w:eastAsia="ru-RU"/>
        </w:rPr>
        <w:t xml:space="preserve">                                               nr.      din _________2021</w:t>
      </w:r>
    </w:p>
    <w:p w14:paraId="55C3FA14">
      <w:pPr>
        <w:tabs>
          <w:tab w:val="left" w:pos="5103"/>
          <w:tab w:val="left" w:pos="10348"/>
        </w:tabs>
        <w:jc w:val="right"/>
        <w:rPr>
          <w:lang w:val="zh-CN" w:eastAsia="ru-RU"/>
        </w:rPr>
      </w:pPr>
    </w:p>
    <w:p w14:paraId="0F2E2A03">
      <w:pPr>
        <w:tabs>
          <w:tab w:val="left" w:pos="5103"/>
          <w:tab w:val="left" w:pos="10348"/>
        </w:tabs>
        <w:jc w:val="center"/>
        <w:rPr>
          <w:lang w:val="zh-CN" w:eastAsia="ru-RU"/>
        </w:rPr>
      </w:pPr>
    </w:p>
    <w:p w14:paraId="3A6A6AA9">
      <w:pPr>
        <w:tabs>
          <w:tab w:val="left" w:pos="5103"/>
          <w:tab w:val="left" w:pos="10348"/>
        </w:tabs>
        <w:jc w:val="center"/>
        <w:rPr>
          <w:b/>
          <w:lang w:val="zh-CN" w:eastAsia="ru-RU"/>
        </w:rPr>
      </w:pPr>
    </w:p>
    <w:p w14:paraId="4AE2A6AE">
      <w:pPr>
        <w:tabs>
          <w:tab w:val="left" w:pos="5103"/>
          <w:tab w:val="left" w:pos="10348"/>
        </w:tabs>
        <w:jc w:val="center"/>
        <w:rPr>
          <w:b/>
          <w:lang w:val="zh-CN" w:eastAsia="ru-RU"/>
        </w:rPr>
      </w:pPr>
      <w:r>
        <w:rPr>
          <w:b/>
          <w:lang w:val="zh-CN" w:eastAsia="ru-RU"/>
        </w:rPr>
        <w:t>DOCUMENTAŢIA STANDARD</w:t>
      </w:r>
    </w:p>
    <w:p w14:paraId="15BC5E7B">
      <w:pPr>
        <w:tabs>
          <w:tab w:val="left" w:pos="5103"/>
          <w:tab w:val="left" w:pos="10348"/>
        </w:tabs>
        <w:jc w:val="center"/>
        <w:rPr>
          <w:b/>
          <w:lang w:val="zh-CN" w:eastAsia="ru-RU"/>
        </w:rPr>
      </w:pPr>
      <w:r>
        <w:rPr>
          <w:b/>
          <w:lang w:val="zh-CN" w:eastAsia="ru-RU"/>
        </w:rPr>
        <w:t>pentru realizarea achizițiilor publice de lucrări</w:t>
      </w:r>
    </w:p>
    <w:p w14:paraId="6781D326">
      <w:pPr>
        <w:tabs>
          <w:tab w:val="left" w:pos="5103"/>
          <w:tab w:val="left" w:pos="10348"/>
        </w:tabs>
        <w:jc w:val="center"/>
        <w:rPr>
          <w:lang w:val="zh-CN" w:eastAsia="ru-RU"/>
        </w:rPr>
      </w:pPr>
    </w:p>
    <w:p w14:paraId="6396D7D8">
      <w:pPr>
        <w:rPr>
          <w:lang w:val="zh-CN"/>
        </w:rPr>
      </w:pPr>
    </w:p>
    <w:p w14:paraId="21B9D53C">
      <w:pPr>
        <w:pStyle w:val="3"/>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2391B003">
      <w:pPr>
        <w:rPr>
          <w:lang w:val="zh-CN"/>
        </w:rPr>
      </w:pPr>
    </w:p>
    <w:p w14:paraId="111F5A1F">
      <w:pPr>
        <w:pStyle w:val="3"/>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2ACE9F0B">
      <w:pPr>
        <w:rPr>
          <w:lang w:val="zh-CN"/>
        </w:rPr>
      </w:pPr>
    </w:p>
    <w:p w14:paraId="07543A5C">
      <w:pPr>
        <w:pStyle w:val="50"/>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5FA119B0">
      <w:pPr>
        <w:pStyle w:val="50"/>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4B3582A">
      <w:pPr>
        <w:pStyle w:val="50"/>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1153AD18">
      <w:pPr>
        <w:pStyle w:val="50"/>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22DB1D0B">
      <w:pPr>
        <w:pStyle w:val="50"/>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0268B2E4">
      <w:pPr>
        <w:pStyle w:val="50"/>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745F585C">
      <w:pPr>
        <w:pStyle w:val="50"/>
        <w:numPr>
          <w:ilvl w:val="0"/>
          <w:numId w:val="4"/>
        </w:numPr>
        <w:tabs>
          <w:tab w:val="left" w:pos="-284"/>
          <w:tab w:val="left" w:pos="426"/>
        </w:tabs>
        <w:ind w:left="-284" w:firstLine="284"/>
        <w:rPr>
          <w:lang w:val="zh-CN"/>
        </w:rPr>
      </w:pPr>
      <w:r>
        <w:rPr>
          <w:lang w:val="zh-CN"/>
        </w:rPr>
        <w:t>Anunț de atribuire (anexa nr. 5);</w:t>
      </w:r>
    </w:p>
    <w:p w14:paraId="536E4284">
      <w:pPr>
        <w:pStyle w:val="50"/>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1A1F5B3C">
      <w:pPr>
        <w:pStyle w:val="50"/>
        <w:numPr>
          <w:ilvl w:val="0"/>
          <w:numId w:val="4"/>
        </w:numPr>
        <w:tabs>
          <w:tab w:val="left" w:pos="-284"/>
          <w:tab w:val="left" w:pos="426"/>
        </w:tabs>
        <w:ind w:left="-284" w:firstLine="284"/>
        <w:rPr>
          <w:lang w:val="zh-CN"/>
        </w:rPr>
      </w:pPr>
      <w:r>
        <w:rPr>
          <w:lang w:val="zh-CN"/>
        </w:rPr>
        <w:t>Cerere de participare (anexa nr. 7);</w:t>
      </w:r>
    </w:p>
    <w:p w14:paraId="01DC140F">
      <w:pPr>
        <w:pStyle w:val="50"/>
        <w:numPr>
          <w:ilvl w:val="0"/>
          <w:numId w:val="4"/>
        </w:numPr>
        <w:tabs>
          <w:tab w:val="left" w:pos="-284"/>
          <w:tab w:val="left" w:pos="426"/>
        </w:tabs>
        <w:ind w:left="-284" w:firstLine="284"/>
        <w:rPr>
          <w:lang w:val="zh-CN"/>
        </w:rPr>
      </w:pPr>
      <w:r>
        <w:rPr>
          <w:lang w:val="zh-CN"/>
        </w:rPr>
        <w:t>Declaraţie privind valabilitatea ofertei (anexa nr. 8);</w:t>
      </w:r>
    </w:p>
    <w:p w14:paraId="7C570464">
      <w:pPr>
        <w:pStyle w:val="50"/>
        <w:numPr>
          <w:ilvl w:val="0"/>
          <w:numId w:val="4"/>
        </w:numPr>
        <w:tabs>
          <w:tab w:val="left" w:pos="-284"/>
          <w:tab w:val="left" w:pos="426"/>
        </w:tabs>
        <w:ind w:left="-284" w:firstLine="284"/>
        <w:rPr>
          <w:lang w:val="zh-CN"/>
        </w:rPr>
      </w:pPr>
      <w:r>
        <w:rPr>
          <w:lang w:val="zh-CN"/>
        </w:rPr>
        <w:t>Scrisoare  de  garanţie  bancară (anexa nr. 9);</w:t>
      </w:r>
    </w:p>
    <w:p w14:paraId="5EF815E2">
      <w:pPr>
        <w:pStyle w:val="50"/>
        <w:numPr>
          <w:ilvl w:val="0"/>
          <w:numId w:val="4"/>
        </w:numPr>
        <w:tabs>
          <w:tab w:val="left" w:pos="-284"/>
          <w:tab w:val="left" w:pos="426"/>
          <w:tab w:val="clear" w:pos="1134"/>
        </w:tabs>
        <w:ind w:left="-284" w:firstLine="284"/>
        <w:rPr>
          <w:lang w:val="zh-CN"/>
        </w:rPr>
      </w:pPr>
      <w:r>
        <w:rPr>
          <w:lang w:val="zh-CN"/>
        </w:rPr>
        <w:t>Grafic de executare a lucrărilor (anexa nr. 10.);</w:t>
      </w:r>
    </w:p>
    <w:p w14:paraId="23D6EA14">
      <w:pPr>
        <w:pStyle w:val="50"/>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14:paraId="7F3377E9">
      <w:pPr>
        <w:pStyle w:val="50"/>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76CFB06D">
      <w:pPr>
        <w:pStyle w:val="50"/>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48D7453B">
      <w:pPr>
        <w:pStyle w:val="50"/>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256282A9">
      <w:pPr>
        <w:pStyle w:val="50"/>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FE9FC04">
      <w:pPr>
        <w:pStyle w:val="50"/>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328D698B">
      <w:pPr>
        <w:pStyle w:val="50"/>
        <w:numPr>
          <w:ilvl w:val="0"/>
          <w:numId w:val="4"/>
        </w:numPr>
        <w:tabs>
          <w:tab w:val="left" w:pos="-284"/>
          <w:tab w:val="left" w:pos="426"/>
          <w:tab w:val="clear" w:pos="1134"/>
        </w:tabs>
        <w:ind w:left="-284" w:firstLine="284"/>
        <w:rPr>
          <w:lang w:val="zh-CN"/>
        </w:rPr>
      </w:pPr>
      <w:r>
        <w:rPr>
          <w:lang w:val="zh-CN"/>
        </w:rPr>
        <w:t>Informaţii privind asocierea (anexa nr. 17);</w:t>
      </w:r>
    </w:p>
    <w:p w14:paraId="4923DB61">
      <w:pPr>
        <w:pStyle w:val="50"/>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EDF813">
      <w:pPr>
        <w:pStyle w:val="50"/>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67A21263">
      <w:pPr>
        <w:pStyle w:val="50"/>
        <w:numPr>
          <w:ilvl w:val="0"/>
          <w:numId w:val="4"/>
        </w:numPr>
        <w:tabs>
          <w:tab w:val="left" w:pos="-284"/>
          <w:tab w:val="left" w:pos="426"/>
          <w:tab w:val="clear" w:pos="1134"/>
        </w:tabs>
        <w:ind w:left="-284" w:firstLine="284"/>
        <w:rPr>
          <w:lang w:val="zh-CN"/>
        </w:rPr>
      </w:pPr>
      <w:r>
        <w:rPr>
          <w:lang w:val="zh-CN"/>
        </w:rPr>
        <w:t>Declaraţie terţ susţinător tehnic (anexa nr. 20);</w:t>
      </w:r>
    </w:p>
    <w:p w14:paraId="03FEC1B0">
      <w:pPr>
        <w:pStyle w:val="50"/>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521B03E4">
      <w:pPr>
        <w:pStyle w:val="50"/>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64F0F04C">
      <w:pPr>
        <w:pStyle w:val="50"/>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244A337D">
      <w:pPr>
        <w:pStyle w:val="50"/>
        <w:numPr>
          <w:ilvl w:val="0"/>
          <w:numId w:val="4"/>
        </w:numPr>
        <w:tabs>
          <w:tab w:val="left" w:pos="-284"/>
          <w:tab w:val="left" w:pos="426"/>
          <w:tab w:val="clear" w:pos="1134"/>
        </w:tabs>
        <w:ind w:left="-284" w:firstLine="284"/>
        <w:rPr>
          <w:lang w:val="zh-CN"/>
        </w:rPr>
      </w:pPr>
      <w:r>
        <w:rPr>
          <w:lang w:val="zh-CN"/>
        </w:rPr>
        <w:t>Caiet de sarcini. Servicii de proiectare (anexa nr. 24);</w:t>
      </w:r>
    </w:p>
    <w:p w14:paraId="77576BC1">
      <w:pPr>
        <w:pStyle w:val="50"/>
        <w:numPr>
          <w:ilvl w:val="0"/>
          <w:numId w:val="4"/>
        </w:numPr>
        <w:tabs>
          <w:tab w:val="left" w:pos="-284"/>
          <w:tab w:val="left" w:pos="426"/>
          <w:tab w:val="clear" w:pos="1134"/>
        </w:tabs>
        <w:ind w:left="-284" w:firstLine="284"/>
        <w:rPr>
          <w:lang w:val="zh-CN"/>
        </w:rPr>
      </w:pPr>
      <w:r>
        <w:rPr>
          <w:lang w:val="zh-CN"/>
        </w:rPr>
        <w:t>Contract de antrepriză (anexa nr. 25);</w:t>
      </w:r>
    </w:p>
    <w:p w14:paraId="21FFDF54">
      <w:pPr>
        <w:pStyle w:val="50"/>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14:paraId="73FDAAB1">
      <w:pPr>
        <w:pStyle w:val="50"/>
        <w:numPr>
          <w:ilvl w:val="0"/>
          <w:numId w:val="4"/>
        </w:numPr>
        <w:tabs>
          <w:tab w:val="left" w:pos="-284"/>
          <w:tab w:val="left" w:pos="426"/>
          <w:tab w:val="clear" w:pos="1134"/>
        </w:tabs>
        <w:ind w:left="-284" w:firstLine="284"/>
        <w:rPr>
          <w:lang w:val="zh-CN"/>
        </w:rPr>
      </w:pPr>
      <w:r>
        <w:rPr>
          <w:lang w:val="zh-CN"/>
        </w:rPr>
        <w:t>Acord adițional (anexa nr. 27);</w:t>
      </w:r>
    </w:p>
    <w:p w14:paraId="7A88A372">
      <w:pPr>
        <w:pStyle w:val="50"/>
        <w:numPr>
          <w:ilvl w:val="0"/>
          <w:numId w:val="4"/>
        </w:numPr>
        <w:tabs>
          <w:tab w:val="left" w:pos="-284"/>
          <w:tab w:val="left" w:pos="426"/>
          <w:tab w:val="clear" w:pos="1134"/>
        </w:tabs>
        <w:ind w:left="-284" w:firstLine="284"/>
        <w:rPr>
          <w:lang w:val="zh-CN"/>
        </w:rPr>
      </w:pPr>
      <w:r>
        <w:rPr>
          <w:lang w:val="zh-CN"/>
        </w:rPr>
        <w:t>Acord-cadru (anexa nr. 28).</w:t>
      </w:r>
    </w:p>
    <w:p w14:paraId="006A8AC0">
      <w:pPr>
        <w:pStyle w:val="50"/>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5AE5424F">
      <w:pPr>
        <w:pStyle w:val="50"/>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1A1C630E">
      <w:pPr>
        <w:pStyle w:val="50"/>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931CFA3">
      <w:pPr>
        <w:pStyle w:val="50"/>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03D9CA07">
      <w:pPr>
        <w:pStyle w:val="50"/>
        <w:numPr>
          <w:ilvl w:val="0"/>
          <w:numId w:val="0"/>
        </w:numPr>
        <w:ind w:left="360"/>
        <w:rPr>
          <w:lang w:val="zh-CN"/>
        </w:rPr>
      </w:pPr>
    </w:p>
    <w:p w14:paraId="6C92CD3F">
      <w:pPr>
        <w:pStyle w:val="50"/>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21BC11C8">
      <w:pPr>
        <w:pStyle w:val="50"/>
        <w:numPr>
          <w:ilvl w:val="0"/>
          <w:numId w:val="0"/>
        </w:numPr>
        <w:ind w:left="357"/>
        <w:rPr>
          <w:lang w:val="zh-CN"/>
        </w:rPr>
      </w:pPr>
    </w:p>
    <w:p w14:paraId="5AFC62E6">
      <w:pPr>
        <w:pStyle w:val="50"/>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48235428">
      <w:pPr>
        <w:pStyle w:val="50"/>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28D382">
      <w:pPr>
        <w:pStyle w:val="50"/>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26"/>
          <w:rFonts w:eastAsiaTheme="majorEastAsia"/>
          <w:bCs/>
          <w:color w:val="auto"/>
          <w:u w:val="none"/>
          <w:shd w:val="clear" w:color="auto" w:fill="FFFFFF"/>
          <w:lang w:val="zh-CN"/>
        </w:rPr>
        <w:t>Hotărârii Guvernului nr. 638/2020 pentru aprobarea Regulamentului privind achizițiile publice de lucrări</w:t>
      </w:r>
      <w:r>
        <w:rPr>
          <w:rStyle w:val="26"/>
          <w:rFonts w:eastAsiaTheme="majorEastAsia"/>
          <w:bCs/>
          <w:color w:val="auto"/>
          <w:u w:val="none"/>
          <w:shd w:val="clear" w:color="auto" w:fill="FFFFFF"/>
          <w:lang w:val="zh-CN"/>
        </w:rPr>
        <w:fldChar w:fldCharType="end"/>
      </w:r>
      <w:r>
        <w:rPr>
          <w:rStyle w:val="29"/>
          <w:b w:val="0"/>
          <w:shd w:val="clear" w:color="auto" w:fill="FFFFFF"/>
          <w:lang w:val="zh-CN"/>
        </w:rPr>
        <w:t>.</w:t>
      </w:r>
    </w:p>
    <w:p w14:paraId="183898DB">
      <w:pPr>
        <w:pStyle w:val="50"/>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71CEFC78">
      <w:pPr>
        <w:pStyle w:val="50"/>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D026EEF">
      <w:pPr>
        <w:pStyle w:val="50"/>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0663697A">
      <w:pPr>
        <w:pStyle w:val="50"/>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44289E3D">
      <w:pPr>
        <w:pStyle w:val="50"/>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31F903D">
      <w:pPr>
        <w:pStyle w:val="50"/>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B964472">
      <w:pPr>
        <w:pStyle w:val="50"/>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0CF5F942">
      <w:pPr>
        <w:pStyle w:val="50"/>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E03C4AD">
      <w:pPr>
        <w:pStyle w:val="50"/>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4788C6C3">
      <w:pPr>
        <w:pStyle w:val="50"/>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80134"/>
      <w:bookmarkStart w:id="2" w:name="_Toc392179963"/>
    </w:p>
    <w:p w14:paraId="37A426BC">
      <w:pPr>
        <w:pStyle w:val="50"/>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79964"/>
      <w:bookmarkStart w:id="4" w:name="_Toc449539025"/>
      <w:bookmarkStart w:id="5" w:name="_Toc392180135"/>
    </w:p>
    <w:p w14:paraId="1F943E3C">
      <w:pPr>
        <w:pStyle w:val="50"/>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45872D6E">
      <w:pPr>
        <w:pStyle w:val="50"/>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392179965"/>
      <w:bookmarkStart w:id="7" w:name="_Toc392180136"/>
      <w:bookmarkStart w:id="8" w:name="_Toc449539026"/>
    </w:p>
    <w:p w14:paraId="2C4159BA">
      <w:pPr>
        <w:pStyle w:val="50"/>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80137"/>
      <w:bookmarkStart w:id="10" w:name="_Toc449539027"/>
      <w:bookmarkStart w:id="11" w:name="_Toc392179966"/>
    </w:p>
    <w:p w14:paraId="1447CD24">
      <w:pPr>
        <w:pStyle w:val="50"/>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449539028"/>
      <w:bookmarkStart w:id="13" w:name="_Toc392179967"/>
      <w:bookmarkStart w:id="14" w:name="_Toc392180138"/>
    </w:p>
    <w:p w14:paraId="304E04D1">
      <w:pPr>
        <w:pStyle w:val="50"/>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449539029"/>
      <w:bookmarkStart w:id="16" w:name="_Toc392180139"/>
      <w:bookmarkStart w:id="17" w:name="_Toc392179968"/>
    </w:p>
    <w:p w14:paraId="2AAC73CB">
      <w:pPr>
        <w:pStyle w:val="50"/>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80140"/>
      <w:bookmarkStart w:id="19" w:name="_Toc449539030"/>
      <w:bookmarkStart w:id="20" w:name="_Toc392179969"/>
    </w:p>
    <w:p w14:paraId="48A7A749">
      <w:pPr>
        <w:pStyle w:val="50"/>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0DF72A65">
      <w:pPr>
        <w:pStyle w:val="3"/>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B505F43">
      <w:pPr>
        <w:pStyle w:val="3"/>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57D5E72F">
      <w:pPr>
        <w:pStyle w:val="3"/>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10178263">
      <w:pPr>
        <w:rPr>
          <w:lang w:val="zh-CN"/>
        </w:rPr>
      </w:pPr>
    </w:p>
    <w:p w14:paraId="05F3A1F0">
      <w:pPr>
        <w:pStyle w:val="50"/>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4D2CC3EB">
      <w:pPr>
        <w:pStyle w:val="50"/>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62EE58B">
      <w:pPr>
        <w:pStyle w:val="50"/>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8C632A9">
      <w:pPr>
        <w:pStyle w:val="50"/>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325D7F8">
      <w:pPr>
        <w:pStyle w:val="50"/>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42714B6E">
      <w:pPr>
        <w:pStyle w:val="50"/>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3FCD648">
      <w:pPr>
        <w:pStyle w:val="50"/>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050BB484">
      <w:pPr>
        <w:pStyle w:val="50"/>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32813196">
      <w:pPr>
        <w:pStyle w:val="50"/>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83A66AD">
      <w:pPr>
        <w:pStyle w:val="50"/>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153DAD4F">
      <w:pPr>
        <w:spacing w:after="120"/>
        <w:ind w:left="142"/>
        <w:rPr>
          <w:lang w:val="zh-CN"/>
        </w:rPr>
      </w:pPr>
      <w:r>
        <w:rPr>
          <w:lang w:val="zh-CN"/>
        </w:rPr>
        <w:t>1) eligibilitatea ofertantului sau candidatului;</w:t>
      </w:r>
    </w:p>
    <w:p w14:paraId="07334BB6">
      <w:pPr>
        <w:spacing w:after="120"/>
        <w:ind w:left="142"/>
        <w:rPr>
          <w:lang w:val="zh-CN"/>
        </w:rPr>
      </w:pPr>
      <w:r>
        <w:rPr>
          <w:lang w:val="zh-CN"/>
        </w:rPr>
        <w:t>2) capacitatea de exercitare a activității profesionale;</w:t>
      </w:r>
    </w:p>
    <w:p w14:paraId="2F82D7EB">
      <w:pPr>
        <w:pStyle w:val="50"/>
        <w:numPr>
          <w:ilvl w:val="0"/>
          <w:numId w:val="0"/>
        </w:numPr>
        <w:tabs>
          <w:tab w:val="left" w:pos="0"/>
          <w:tab w:val="clear" w:pos="1134"/>
        </w:tabs>
        <w:spacing w:after="120"/>
        <w:ind w:left="142"/>
        <w:rPr>
          <w:lang w:val="zh-CN"/>
        </w:rPr>
      </w:pPr>
      <w:r>
        <w:rPr>
          <w:lang w:val="zh-CN"/>
        </w:rPr>
        <w:t>3) capacitatea economică şi financiară;</w:t>
      </w:r>
    </w:p>
    <w:p w14:paraId="378D0434">
      <w:pPr>
        <w:pStyle w:val="50"/>
        <w:numPr>
          <w:ilvl w:val="0"/>
          <w:numId w:val="0"/>
        </w:numPr>
        <w:tabs>
          <w:tab w:val="left" w:pos="0"/>
          <w:tab w:val="clear" w:pos="1134"/>
        </w:tabs>
        <w:spacing w:after="120"/>
        <w:ind w:left="142"/>
        <w:rPr>
          <w:lang w:val="zh-CN"/>
        </w:rPr>
      </w:pPr>
      <w:r>
        <w:rPr>
          <w:lang w:val="zh-CN"/>
        </w:rPr>
        <w:t>4) capacitatea tehnică;</w:t>
      </w:r>
    </w:p>
    <w:p w14:paraId="30CF973E">
      <w:pPr>
        <w:pStyle w:val="50"/>
        <w:numPr>
          <w:ilvl w:val="0"/>
          <w:numId w:val="0"/>
        </w:numPr>
        <w:tabs>
          <w:tab w:val="left" w:pos="0"/>
          <w:tab w:val="left" w:pos="567"/>
          <w:tab w:val="clear" w:pos="1134"/>
        </w:tabs>
        <w:spacing w:after="120"/>
        <w:ind w:left="142"/>
        <w:rPr>
          <w:lang w:val="zh-CN"/>
        </w:rPr>
      </w:pPr>
      <w:r>
        <w:rPr>
          <w:lang w:val="zh-CN"/>
        </w:rPr>
        <w:t>5) standarde de asigurare a calității;</w:t>
      </w:r>
    </w:p>
    <w:p w14:paraId="737CACF2">
      <w:pPr>
        <w:pStyle w:val="50"/>
        <w:numPr>
          <w:ilvl w:val="0"/>
          <w:numId w:val="0"/>
        </w:numPr>
        <w:tabs>
          <w:tab w:val="left" w:pos="0"/>
          <w:tab w:val="clear" w:pos="1134"/>
        </w:tabs>
        <w:spacing w:after="120"/>
        <w:ind w:left="142"/>
        <w:rPr>
          <w:lang w:val="zh-CN"/>
        </w:rPr>
      </w:pPr>
      <w:r>
        <w:rPr>
          <w:lang w:val="zh-CN"/>
        </w:rPr>
        <w:t>6) standarde de protecție a mediului.</w:t>
      </w:r>
    </w:p>
    <w:p w14:paraId="1928543E">
      <w:pPr>
        <w:pStyle w:val="50"/>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793AA63C">
      <w:pPr>
        <w:pStyle w:val="50"/>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78F491F">
      <w:pPr>
        <w:pStyle w:val="50"/>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F7E9471">
      <w:pPr>
        <w:pStyle w:val="50"/>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7477F15">
      <w:pPr>
        <w:pStyle w:val="50"/>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CC359BC">
      <w:pPr>
        <w:pStyle w:val="50"/>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E6A9577">
      <w:pPr>
        <w:pStyle w:val="50"/>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C86651">
      <w:pPr>
        <w:pStyle w:val="50"/>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3EB73A77">
      <w:pPr>
        <w:pStyle w:val="50"/>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14:paraId="2107387F">
      <w:pPr>
        <w:pStyle w:val="50"/>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66D6227">
      <w:pPr>
        <w:pStyle w:val="50"/>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07C71E42">
      <w:pPr>
        <w:pStyle w:val="50"/>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6B88D5BF">
      <w:pPr>
        <w:pStyle w:val="50"/>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7CCD86A5">
      <w:pPr>
        <w:pStyle w:val="50"/>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608670AF">
      <w:pPr>
        <w:pStyle w:val="50"/>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7109E80">
      <w:pPr>
        <w:pStyle w:val="50"/>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68A4373D">
      <w:pPr>
        <w:pStyle w:val="50"/>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0F7A5B4A">
      <w:pPr>
        <w:pStyle w:val="50"/>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3E8D8D64">
      <w:pPr>
        <w:pStyle w:val="50"/>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494FD449">
      <w:pPr>
        <w:pStyle w:val="50"/>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16B07DFB">
      <w:pPr>
        <w:pStyle w:val="50"/>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1592BBC1">
      <w:pPr>
        <w:pStyle w:val="50"/>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28F30666">
      <w:pPr>
        <w:pStyle w:val="50"/>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D9F4091">
      <w:pPr>
        <w:pStyle w:val="50"/>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4A00DAD4">
      <w:pPr>
        <w:pStyle w:val="50"/>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4210213B">
      <w:pPr>
        <w:pStyle w:val="50"/>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58BB7338">
      <w:pPr>
        <w:pStyle w:val="50"/>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77EDBD9">
      <w:pPr>
        <w:pStyle w:val="50"/>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68E65D0">
      <w:pPr>
        <w:pStyle w:val="50"/>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44C503AC">
      <w:pPr>
        <w:pStyle w:val="50"/>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37CF8FC8">
      <w:pPr>
        <w:pStyle w:val="50"/>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4DB7DC64">
      <w:pPr>
        <w:pStyle w:val="50"/>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49DB2F54">
      <w:pPr>
        <w:pStyle w:val="50"/>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BE8895E">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288333B3">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41F692F0">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196A42B3">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578FF33">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77F3D109">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50255EDB">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632460AE">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52D8987">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3D66F59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4550A6BA">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29F831F2">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48B7E771">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34D0C6F9">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355FBD76">
      <w:pPr>
        <w:tabs>
          <w:tab w:val="left" w:pos="-284"/>
          <w:tab w:val="left" w:pos="142"/>
          <w:tab w:val="left" w:pos="426"/>
          <w:tab w:val="left" w:pos="567"/>
          <w:tab w:val="left" w:pos="709"/>
        </w:tabs>
        <w:ind w:left="-284" w:firstLine="284"/>
        <w:jc w:val="both"/>
        <w:rPr>
          <w:lang w:val="zh-CN"/>
        </w:rPr>
      </w:pPr>
      <w:r>
        <w:rPr>
          <w:lang w:val="zh-CN"/>
        </w:rPr>
        <w:t>14) pardoseli din lemn;</w:t>
      </w:r>
    </w:p>
    <w:p w14:paraId="4447983A">
      <w:pPr>
        <w:tabs>
          <w:tab w:val="left" w:pos="-284"/>
          <w:tab w:val="left" w:pos="142"/>
          <w:tab w:val="left" w:pos="426"/>
          <w:tab w:val="left" w:pos="567"/>
          <w:tab w:val="left" w:pos="709"/>
        </w:tabs>
        <w:ind w:left="-284" w:firstLine="284"/>
        <w:jc w:val="both"/>
        <w:rPr>
          <w:lang w:val="zh-CN"/>
        </w:rPr>
      </w:pPr>
      <w:r>
        <w:rPr>
          <w:lang w:val="zh-CN"/>
        </w:rPr>
        <w:t>15) încălzitoare de apă;</w:t>
      </w:r>
    </w:p>
    <w:p w14:paraId="7FE85A77">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550FDCE9">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1741128B">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69E3157">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6A653EAC">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4AC52FCA">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7CC61411">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059D9E6F">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0F0F53CB">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7F8D79BC">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7A0C89DE">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012331C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34F567A">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2E0BF70">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20B2555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D9F9F54">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61CC190F">
      <w:pPr>
        <w:tabs>
          <w:tab w:val="left" w:pos="-284"/>
          <w:tab w:val="left" w:pos="426"/>
          <w:tab w:val="left" w:pos="604"/>
        </w:tabs>
        <w:spacing w:after="120"/>
        <w:ind w:left="-284" w:firstLine="284"/>
        <w:jc w:val="both"/>
        <w:rPr>
          <w:lang w:val="zh-CN"/>
        </w:rPr>
      </w:pPr>
      <w:r>
        <w:rPr>
          <w:lang w:val="zh-CN"/>
        </w:rPr>
        <w:tab/>
      </w:r>
    </w:p>
    <w:p w14:paraId="2BEB6997">
      <w:pPr>
        <w:pStyle w:val="3"/>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449539041"/>
      <w:bookmarkStart w:id="26" w:name="_Toc392180151"/>
      <w:r>
        <w:rPr>
          <w:rFonts w:ascii="Times New Roman" w:hAnsi="Times New Roman" w:eastAsia="Times New Roman" w:cs="Times New Roman"/>
          <w:bCs w:val="0"/>
          <w:color w:val="auto"/>
          <w:lang w:val="zh-CN"/>
        </w:rPr>
        <w:t>Secţiunea a 3-a</w:t>
      </w:r>
    </w:p>
    <w:p w14:paraId="3B854E1A">
      <w:pPr>
        <w:rPr>
          <w:lang w:val="zh-CN"/>
        </w:rPr>
      </w:pPr>
    </w:p>
    <w:bookmarkEnd w:id="25"/>
    <w:bookmarkEnd w:id="26"/>
    <w:p w14:paraId="69C929F4">
      <w:pPr>
        <w:pStyle w:val="3"/>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39BC5">
      <w:pPr>
        <w:tabs>
          <w:tab w:val="left" w:pos="-284"/>
        </w:tabs>
        <w:ind w:left="-284" w:firstLine="284"/>
        <w:rPr>
          <w:lang w:val="zh-CN"/>
        </w:rPr>
      </w:pPr>
    </w:p>
    <w:p w14:paraId="2C14A695">
      <w:pPr>
        <w:tabs>
          <w:tab w:val="left" w:pos="-284"/>
          <w:tab w:val="left" w:pos="426"/>
          <w:tab w:val="left" w:pos="604"/>
        </w:tabs>
        <w:spacing w:after="120"/>
        <w:ind w:left="-284" w:firstLine="284"/>
        <w:jc w:val="both"/>
        <w:rPr>
          <w:lang w:val="zh-CN"/>
        </w:rPr>
      </w:pPr>
      <w:bookmarkStart w:id="27" w:name="_Toc449633089"/>
      <w:bookmarkStart w:id="28" w:name="_Toc449632597"/>
      <w:bookmarkStart w:id="29" w:name="_Toc449630844"/>
      <w:bookmarkStart w:id="30" w:name="_Toc449692045"/>
      <w:bookmarkStart w:id="31" w:name="_Toc392198690"/>
      <w:bookmarkStart w:id="32" w:name="_Toc392255170"/>
      <w:bookmarkStart w:id="33" w:name="_Toc392199060"/>
      <w:bookmarkStart w:id="34" w:name="_Toc392222624"/>
      <w:bookmarkStart w:id="35" w:name="_Toc392254909"/>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7B6B7F95">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449881C1">
      <w:pPr>
        <w:tabs>
          <w:tab w:val="left" w:pos="0"/>
          <w:tab w:val="left" w:pos="426"/>
          <w:tab w:val="left" w:pos="960"/>
        </w:tabs>
        <w:spacing w:after="120"/>
        <w:rPr>
          <w:lang w:val="zh-CN"/>
        </w:rPr>
      </w:pPr>
      <w:bookmarkStart w:id="36" w:name="_Toc449630846"/>
      <w:bookmarkStart w:id="37" w:name="_Toc449633091"/>
      <w:bookmarkStart w:id="38" w:name="_Toc449692047"/>
      <w:bookmarkStart w:id="39" w:name="_Toc449632599"/>
      <w:r>
        <w:rPr>
          <w:lang w:val="zh-CN"/>
        </w:rPr>
        <w:t>1) Propunerea tehnică;</w:t>
      </w:r>
      <w:bookmarkEnd w:id="36"/>
      <w:bookmarkEnd w:id="37"/>
      <w:bookmarkEnd w:id="38"/>
      <w:bookmarkEnd w:id="39"/>
    </w:p>
    <w:p w14:paraId="70126A3E">
      <w:pPr>
        <w:tabs>
          <w:tab w:val="left" w:pos="0"/>
          <w:tab w:val="left" w:pos="426"/>
          <w:tab w:val="left" w:pos="960"/>
        </w:tabs>
        <w:spacing w:after="120"/>
        <w:rPr>
          <w:lang w:val="zh-CN"/>
        </w:rPr>
      </w:pPr>
      <w:r>
        <w:rPr>
          <w:lang w:val="zh-CN"/>
        </w:rPr>
        <w:t>2) Propunerea financiară;</w:t>
      </w:r>
    </w:p>
    <w:p w14:paraId="2D811DFE">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35400CE0">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4368257E">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08625797">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25C0F09F">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4A6DE2D">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2F657140">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049C333">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B26F580">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6E01C17">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3F91FE62">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7F593467">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911E27D">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0ED7CAF5">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4E6A847">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457E1009">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9A656B0">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113CCA51">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449539050"/>
      <w:bookmarkStart w:id="41" w:name="_Toc392180160"/>
    </w:p>
    <w:bookmarkEnd w:id="40"/>
    <w:bookmarkEnd w:id="41"/>
    <w:p w14:paraId="18775802">
      <w:pPr>
        <w:tabs>
          <w:tab w:val="left" w:pos="-284"/>
        </w:tabs>
        <w:ind w:left="-284" w:firstLine="284"/>
        <w:jc w:val="center"/>
        <w:rPr>
          <w:b/>
          <w:sz w:val="26"/>
          <w:szCs w:val="26"/>
          <w:lang w:val="zh-CN"/>
        </w:rPr>
      </w:pPr>
    </w:p>
    <w:p w14:paraId="02BD9CB8">
      <w:pPr>
        <w:tabs>
          <w:tab w:val="left" w:pos="-284"/>
        </w:tabs>
        <w:ind w:left="-284" w:firstLine="284"/>
        <w:jc w:val="center"/>
        <w:rPr>
          <w:b/>
          <w:sz w:val="26"/>
          <w:szCs w:val="26"/>
          <w:lang w:val="zh-CN"/>
        </w:rPr>
      </w:pPr>
      <w:r>
        <w:rPr>
          <w:b/>
          <w:sz w:val="26"/>
          <w:szCs w:val="26"/>
          <w:lang w:val="zh-CN"/>
        </w:rPr>
        <w:t>Secţiunea a 4-a</w:t>
      </w:r>
    </w:p>
    <w:p w14:paraId="44C6AD82">
      <w:pPr>
        <w:tabs>
          <w:tab w:val="left" w:pos="-284"/>
        </w:tabs>
        <w:ind w:left="-284" w:firstLine="284"/>
        <w:jc w:val="center"/>
        <w:rPr>
          <w:b/>
          <w:sz w:val="26"/>
          <w:szCs w:val="26"/>
          <w:lang w:val="zh-CN"/>
        </w:rPr>
      </w:pPr>
    </w:p>
    <w:p w14:paraId="784C4616">
      <w:pPr>
        <w:tabs>
          <w:tab w:val="left" w:pos="-284"/>
        </w:tabs>
        <w:ind w:left="-284" w:firstLine="284"/>
        <w:jc w:val="center"/>
        <w:rPr>
          <w:b/>
          <w:lang w:val="zh-CN"/>
        </w:rPr>
      </w:pPr>
      <w:r>
        <w:rPr>
          <w:b/>
          <w:lang w:val="zh-CN"/>
        </w:rPr>
        <w:t>Depunerea și deschiderea ofertelor</w:t>
      </w:r>
    </w:p>
    <w:p w14:paraId="7E6541FF">
      <w:pPr>
        <w:tabs>
          <w:tab w:val="left" w:pos="-284"/>
        </w:tabs>
        <w:ind w:left="-284" w:firstLine="284"/>
        <w:jc w:val="center"/>
        <w:rPr>
          <w:b/>
          <w:lang w:val="zh-CN"/>
        </w:rPr>
      </w:pPr>
    </w:p>
    <w:p w14:paraId="5FC290FD">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45B1D509">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448BADE">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57663AE7">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38574BF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3AA0480">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B5F3371">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EB9D927">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058E58A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1D206789">
      <w:pPr>
        <w:tabs>
          <w:tab w:val="left" w:pos="-284"/>
          <w:tab w:val="left" w:pos="960"/>
        </w:tabs>
        <w:ind w:left="-284" w:firstLine="284"/>
        <w:jc w:val="both"/>
        <w:rPr>
          <w:lang w:val="zh-CN"/>
        </w:rPr>
      </w:pPr>
    </w:p>
    <w:p w14:paraId="2E9D04EE">
      <w:pPr>
        <w:tabs>
          <w:tab w:val="left" w:pos="-284"/>
          <w:tab w:val="left" w:pos="960"/>
        </w:tabs>
        <w:ind w:left="-284" w:firstLine="284"/>
        <w:jc w:val="both"/>
        <w:rPr>
          <w:lang w:val="zh-CN"/>
        </w:rPr>
      </w:pPr>
    </w:p>
    <w:p w14:paraId="5900CC33">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65A7A93C">
      <w:pPr>
        <w:tabs>
          <w:tab w:val="left" w:pos="-284"/>
          <w:tab w:val="left" w:pos="284"/>
          <w:tab w:val="left" w:pos="604"/>
          <w:tab w:val="left" w:pos="1134"/>
        </w:tabs>
        <w:ind w:left="-284" w:firstLine="284"/>
        <w:jc w:val="center"/>
        <w:rPr>
          <w:rFonts w:eastAsiaTheme="majorEastAsia"/>
          <w:b/>
          <w:bCs/>
          <w:lang w:val="zh-CN"/>
        </w:rPr>
      </w:pPr>
    </w:p>
    <w:p w14:paraId="2B78CFFF">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286FD1A3">
      <w:pPr>
        <w:tabs>
          <w:tab w:val="left" w:pos="-284"/>
          <w:tab w:val="left" w:pos="604"/>
          <w:tab w:val="left" w:pos="1134"/>
        </w:tabs>
        <w:ind w:left="-284" w:firstLine="284"/>
        <w:jc w:val="center"/>
        <w:rPr>
          <w:rFonts w:eastAsiaTheme="majorEastAsia"/>
          <w:b/>
          <w:bCs/>
          <w:lang w:val="zh-CN"/>
        </w:rPr>
      </w:pPr>
    </w:p>
    <w:p w14:paraId="2082B250">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BE98E3D">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1C72DEF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01B32F39">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1C10BCBF">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4B26548B">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B917CC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41A10C4">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9FB4850">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D3AB5A9">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781605D6">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0D1750F">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3972BCD6">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5F4523E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3C625DCF">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1023521A">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5C7BFDCF">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79861FF2">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675EBF5B">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534B155B">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B88B46">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39729AD6">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053CE89">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213827F">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B398CD3">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0B8EC57F">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904BE65">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3C8D4370">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46B416AF">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43F1BCD">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68BC9794">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98DBE99">
      <w:pPr>
        <w:tabs>
          <w:tab w:val="left" w:pos="-284"/>
          <w:tab w:val="left" w:pos="462"/>
          <w:tab w:val="left" w:pos="1134"/>
        </w:tabs>
        <w:spacing w:after="120"/>
        <w:ind w:left="-284" w:firstLine="284"/>
        <w:jc w:val="both"/>
        <w:rPr>
          <w:lang w:val="zh-CN"/>
        </w:rPr>
      </w:pPr>
    </w:p>
    <w:p w14:paraId="07439969">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641DF7FF">
      <w:pPr>
        <w:tabs>
          <w:tab w:val="left" w:pos="-284"/>
        </w:tabs>
        <w:ind w:left="-284" w:firstLine="284"/>
        <w:jc w:val="center"/>
        <w:rPr>
          <w:rFonts w:eastAsiaTheme="majorEastAsia"/>
          <w:b/>
          <w:bCs/>
          <w:sz w:val="26"/>
          <w:szCs w:val="26"/>
          <w:lang w:val="zh-CN"/>
        </w:rPr>
      </w:pPr>
    </w:p>
    <w:p w14:paraId="7EA3047B">
      <w:pPr>
        <w:tabs>
          <w:tab w:val="left" w:pos="-284"/>
        </w:tabs>
        <w:ind w:left="-284" w:firstLine="284"/>
        <w:jc w:val="center"/>
        <w:rPr>
          <w:rFonts w:eastAsiaTheme="majorEastAsia"/>
          <w:b/>
          <w:bCs/>
          <w:lang w:val="zh-CN"/>
        </w:rPr>
      </w:pPr>
      <w:r>
        <w:rPr>
          <w:rFonts w:eastAsiaTheme="majorEastAsia"/>
          <w:b/>
          <w:bCs/>
          <w:lang w:val="zh-CN"/>
        </w:rPr>
        <w:t>Atribuirea contractului</w:t>
      </w:r>
    </w:p>
    <w:p w14:paraId="36856E62">
      <w:pPr>
        <w:tabs>
          <w:tab w:val="left" w:pos="-284"/>
        </w:tabs>
        <w:ind w:left="-284" w:firstLine="284"/>
        <w:jc w:val="center"/>
        <w:rPr>
          <w:lang w:val="zh-CN"/>
        </w:rPr>
      </w:pPr>
    </w:p>
    <w:p w14:paraId="6FD46CCA">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12F51061">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4B0F05C">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DBE9A60">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8C745CE">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w:t>
      </w:r>
    </w:p>
    <w:p w14:paraId="2232E336">
      <w:pPr>
        <w:pStyle w:val="27"/>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5826228F">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2CCDD8D">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51C17827">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6E8FFD1E">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AF2A9B8">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306BE40">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1ED8EC8C">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2ABDA5E">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06199A0A">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06276C1">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20587969">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7123BCB">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3268A339">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5B9BD87">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48E72589">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41EAADD">
      <w:pPr>
        <w:jc w:val="right"/>
        <w:rPr>
          <w:sz w:val="22"/>
          <w:szCs w:val="22"/>
          <w:lang w:val="zh-CN"/>
        </w:rPr>
      </w:pPr>
      <w:r>
        <w:rPr>
          <w:lang w:val="zh-CN"/>
        </w:rPr>
        <w:t>Anexa nr. 1</w:t>
      </w:r>
    </w:p>
    <w:p w14:paraId="1F1EA395">
      <w:pPr>
        <w:jc w:val="right"/>
        <w:rPr>
          <w:lang w:val="zh-CN"/>
        </w:rPr>
      </w:pPr>
      <w:r>
        <w:rPr>
          <w:lang w:val="zh-CN"/>
        </w:rPr>
        <w:t>la Documentația standard nr._____</w:t>
      </w:r>
    </w:p>
    <w:p w14:paraId="26BB343C">
      <w:pPr>
        <w:jc w:val="right"/>
        <w:rPr>
          <w:lang w:val="zh-CN"/>
        </w:rPr>
      </w:pPr>
      <w:r>
        <w:rPr>
          <w:lang w:val="zh-CN"/>
        </w:rPr>
        <w:t>din “____” ________ 20___</w:t>
      </w:r>
    </w:p>
    <w:p w14:paraId="14D7ADCA">
      <w:pPr>
        <w:pStyle w:val="75"/>
        <w:tabs>
          <w:tab w:val="left" w:pos="567"/>
        </w:tabs>
        <w:spacing w:before="0" w:beforeAutospacing="0" w:after="0"/>
        <w:ind w:left="0" w:firstLine="0"/>
        <w:jc w:val="center"/>
        <w:rPr>
          <w:rFonts w:eastAsia="PMingLiU"/>
          <w:b w:val="0"/>
          <w:lang w:val="zh-CN" w:eastAsia="zh-CN"/>
        </w:rPr>
      </w:pPr>
    </w:p>
    <w:p w14:paraId="6B5F059F">
      <w:pPr>
        <w:pStyle w:val="75"/>
        <w:tabs>
          <w:tab w:val="left" w:pos="567"/>
        </w:tabs>
        <w:spacing w:before="0" w:beforeAutospacing="0" w:after="0"/>
        <w:ind w:left="0" w:firstLine="0"/>
        <w:jc w:val="center"/>
        <w:rPr>
          <w:rFonts w:eastAsia="PMingLiU"/>
          <w:b w:val="0"/>
          <w:lang w:val="zh-CN" w:eastAsia="zh-CN"/>
        </w:rPr>
      </w:pPr>
    </w:p>
    <w:p w14:paraId="745384E7">
      <w:pPr>
        <w:spacing w:line="276" w:lineRule="auto"/>
        <w:jc w:val="center"/>
        <w:rPr>
          <w:rFonts w:eastAsia="Calibri"/>
          <w:b/>
          <w:sz w:val="28"/>
          <w:szCs w:val="28"/>
          <w:lang w:val="zh-CN"/>
        </w:rPr>
      </w:pPr>
      <w:r>
        <w:rPr>
          <w:rFonts w:eastAsia="Calibri"/>
          <w:b/>
          <w:sz w:val="28"/>
          <w:szCs w:val="28"/>
          <w:lang w:val="zh-CN"/>
        </w:rPr>
        <w:t>ANUNȚ DE INTENȚIE</w:t>
      </w:r>
    </w:p>
    <w:p w14:paraId="54538FA6">
      <w:pPr>
        <w:spacing w:after="160" w:line="276" w:lineRule="auto"/>
        <w:jc w:val="center"/>
        <w:rPr>
          <w:rFonts w:eastAsia="Calibri"/>
          <w:lang w:val="zh-CN"/>
        </w:rPr>
      </w:pPr>
      <w:r>
        <w:rPr>
          <w:rFonts w:eastAsia="Calibri"/>
          <w:lang w:val="zh-CN"/>
        </w:rPr>
        <w:t xml:space="preserve">Nr. ______din____________ </w:t>
      </w:r>
    </w:p>
    <w:p w14:paraId="2529FF0D">
      <w:pPr>
        <w:numPr>
          <w:ilvl w:val="0"/>
          <w:numId w:val="8"/>
        </w:numPr>
        <w:spacing w:before="240" w:after="160" w:line="276" w:lineRule="auto"/>
        <w:ind w:left="1077"/>
        <w:jc w:val="both"/>
        <w:rPr>
          <w:rFonts w:eastAsia="Calibri"/>
          <w:b/>
          <w:lang w:val="zh-CN"/>
        </w:rPr>
      </w:pPr>
      <w:r>
        <w:rPr>
          <w:rFonts w:eastAsia="Calibri"/>
          <w:b/>
          <w:lang w:val="zh-CN"/>
        </w:rPr>
        <w:t>Informații generale despre autoritatea contractantă:</w:t>
      </w:r>
    </w:p>
    <w:tbl>
      <w:tblPr>
        <w:tblStyle w:val="8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4FF92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1669FD6">
            <w:pPr>
              <w:spacing w:line="276" w:lineRule="auto"/>
              <w:jc w:val="both"/>
              <w:rPr>
                <w:rFonts w:eastAsia="Calibri"/>
                <w:lang w:val="zh-CN"/>
              </w:rPr>
            </w:pPr>
            <w:r>
              <w:rPr>
                <w:rFonts w:eastAsia="Calibri"/>
                <w:lang w:val="zh-CN"/>
              </w:rPr>
              <w:t>Denumirea autorității contractante</w:t>
            </w:r>
          </w:p>
        </w:tc>
        <w:tc>
          <w:tcPr>
            <w:tcW w:w="3969" w:type="dxa"/>
          </w:tcPr>
          <w:p w14:paraId="4CB3FB90">
            <w:pPr>
              <w:spacing w:line="276" w:lineRule="auto"/>
              <w:jc w:val="both"/>
              <w:rPr>
                <w:rFonts w:eastAsia="Calibri"/>
                <w:lang w:val="zh-CN"/>
              </w:rPr>
            </w:pPr>
          </w:p>
        </w:tc>
      </w:tr>
      <w:tr w14:paraId="43DEA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402FB3F">
            <w:pPr>
              <w:spacing w:line="276" w:lineRule="auto"/>
              <w:jc w:val="both"/>
              <w:rPr>
                <w:rFonts w:eastAsia="Calibri"/>
                <w:lang w:val="zh-CN"/>
              </w:rPr>
            </w:pPr>
            <w:r>
              <w:rPr>
                <w:rFonts w:eastAsia="Calibri"/>
                <w:lang w:val="zh-CN"/>
              </w:rPr>
              <w:t>IDNO</w:t>
            </w:r>
          </w:p>
        </w:tc>
        <w:tc>
          <w:tcPr>
            <w:tcW w:w="3969" w:type="dxa"/>
          </w:tcPr>
          <w:p w14:paraId="1500E549">
            <w:pPr>
              <w:spacing w:line="276" w:lineRule="auto"/>
              <w:jc w:val="both"/>
              <w:rPr>
                <w:rFonts w:eastAsia="Calibri"/>
                <w:lang w:val="zh-CN"/>
              </w:rPr>
            </w:pPr>
          </w:p>
        </w:tc>
      </w:tr>
      <w:tr w14:paraId="45A5F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621F021">
            <w:pPr>
              <w:spacing w:line="276" w:lineRule="auto"/>
              <w:jc w:val="both"/>
              <w:rPr>
                <w:rFonts w:eastAsia="Calibri"/>
                <w:lang w:val="zh-CN"/>
              </w:rPr>
            </w:pPr>
            <w:r>
              <w:rPr>
                <w:rFonts w:eastAsia="Calibri"/>
                <w:lang w:val="zh-CN"/>
              </w:rPr>
              <w:t>Adresa</w:t>
            </w:r>
          </w:p>
        </w:tc>
        <w:tc>
          <w:tcPr>
            <w:tcW w:w="3969" w:type="dxa"/>
          </w:tcPr>
          <w:p w14:paraId="315E0F18">
            <w:pPr>
              <w:spacing w:line="276" w:lineRule="auto"/>
              <w:jc w:val="both"/>
              <w:rPr>
                <w:rFonts w:eastAsia="Calibri"/>
                <w:lang w:val="zh-CN"/>
              </w:rPr>
            </w:pPr>
          </w:p>
        </w:tc>
      </w:tr>
      <w:tr w14:paraId="35CFF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E927B33">
            <w:pPr>
              <w:spacing w:line="276" w:lineRule="auto"/>
              <w:jc w:val="both"/>
              <w:rPr>
                <w:rFonts w:eastAsia="Calibri"/>
                <w:lang w:val="zh-CN"/>
              </w:rPr>
            </w:pPr>
            <w:r>
              <w:rPr>
                <w:rFonts w:eastAsia="Calibri"/>
                <w:lang w:val="zh-CN"/>
              </w:rPr>
              <w:t>Numărul de telefon/fax</w:t>
            </w:r>
          </w:p>
        </w:tc>
        <w:tc>
          <w:tcPr>
            <w:tcW w:w="3969" w:type="dxa"/>
          </w:tcPr>
          <w:p w14:paraId="60FB24B2">
            <w:pPr>
              <w:spacing w:line="276" w:lineRule="auto"/>
              <w:jc w:val="both"/>
              <w:rPr>
                <w:rFonts w:eastAsia="Calibri"/>
                <w:lang w:val="zh-CN"/>
              </w:rPr>
            </w:pPr>
          </w:p>
        </w:tc>
      </w:tr>
      <w:tr w14:paraId="70402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A0BC517">
            <w:pPr>
              <w:spacing w:line="276" w:lineRule="auto"/>
              <w:jc w:val="both"/>
              <w:rPr>
                <w:rFonts w:eastAsia="Calibri"/>
                <w:lang w:val="zh-CN"/>
              </w:rPr>
            </w:pPr>
            <w:r>
              <w:rPr>
                <w:rFonts w:eastAsia="Calibri"/>
                <w:lang w:val="zh-CN"/>
              </w:rPr>
              <w:t>Adresa de e-mail a autorității contractante</w:t>
            </w:r>
          </w:p>
        </w:tc>
        <w:tc>
          <w:tcPr>
            <w:tcW w:w="3969" w:type="dxa"/>
          </w:tcPr>
          <w:p w14:paraId="6CAE6CC3">
            <w:pPr>
              <w:spacing w:line="276" w:lineRule="auto"/>
              <w:jc w:val="both"/>
              <w:rPr>
                <w:rFonts w:eastAsia="Calibri"/>
                <w:lang w:val="zh-CN"/>
              </w:rPr>
            </w:pPr>
          </w:p>
        </w:tc>
      </w:tr>
      <w:tr w14:paraId="0352E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971CEBC">
            <w:pPr>
              <w:spacing w:line="276" w:lineRule="auto"/>
              <w:jc w:val="both"/>
              <w:rPr>
                <w:rFonts w:eastAsia="Calibri"/>
                <w:lang w:val="zh-CN"/>
              </w:rPr>
            </w:pPr>
            <w:r>
              <w:rPr>
                <w:rFonts w:eastAsia="Calibri"/>
                <w:lang w:val="zh-CN"/>
              </w:rPr>
              <w:t>Pagina web oficială a autorității contractante</w:t>
            </w:r>
          </w:p>
        </w:tc>
        <w:tc>
          <w:tcPr>
            <w:tcW w:w="3969" w:type="dxa"/>
          </w:tcPr>
          <w:p w14:paraId="3C3EBB3D">
            <w:pPr>
              <w:spacing w:line="276" w:lineRule="auto"/>
              <w:jc w:val="both"/>
              <w:rPr>
                <w:rFonts w:eastAsia="Calibri"/>
                <w:lang w:val="zh-CN"/>
              </w:rPr>
            </w:pPr>
          </w:p>
        </w:tc>
      </w:tr>
      <w:tr w14:paraId="27A6C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FB0236D">
            <w:pPr>
              <w:spacing w:line="276" w:lineRule="auto"/>
              <w:jc w:val="both"/>
              <w:rPr>
                <w:rFonts w:eastAsia="Calibri"/>
                <w:lang w:val="zh-CN"/>
              </w:rPr>
            </w:pPr>
            <w:r>
              <w:rPr>
                <w:rFonts w:eastAsia="Calibri"/>
                <w:lang w:val="zh-CN"/>
              </w:rPr>
              <w:t>Persoana de contact, numărul de telefon/e-mail</w:t>
            </w:r>
          </w:p>
        </w:tc>
        <w:tc>
          <w:tcPr>
            <w:tcW w:w="3969" w:type="dxa"/>
          </w:tcPr>
          <w:p w14:paraId="1F6BF59C">
            <w:pPr>
              <w:spacing w:line="276" w:lineRule="auto"/>
              <w:jc w:val="both"/>
              <w:rPr>
                <w:rFonts w:eastAsia="Calibri"/>
                <w:lang w:val="zh-CN"/>
              </w:rPr>
            </w:pPr>
          </w:p>
        </w:tc>
      </w:tr>
      <w:tr w14:paraId="068C8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234345">
            <w:pPr>
              <w:spacing w:line="276" w:lineRule="auto"/>
              <w:jc w:val="both"/>
              <w:rPr>
                <w:rFonts w:eastAsia="Calibri"/>
                <w:lang w:val="zh-CN"/>
              </w:rPr>
            </w:pPr>
            <w:r>
              <w:rPr>
                <w:rFonts w:eastAsia="Calibri"/>
                <w:lang w:val="zh-CN"/>
              </w:rPr>
              <w:t>Adresa de e-mail sau pagina web oficială de la care se va putea obține accesul liber, direct, total și gratuit la documentația de atribuire</w:t>
            </w:r>
          </w:p>
          <w:p w14:paraId="2DF88BC1">
            <w:pPr>
              <w:spacing w:line="276" w:lineRule="auto"/>
              <w:jc w:val="both"/>
              <w:rPr>
                <w:rFonts w:eastAsia="Calibri"/>
                <w:sz w:val="20"/>
                <w:szCs w:val="20"/>
                <w:lang w:val="zh-CN"/>
              </w:rPr>
            </w:pPr>
            <w:r>
              <w:rPr>
                <w:rFonts w:eastAsia="Calibri"/>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D96FBD3">
            <w:pPr>
              <w:spacing w:line="276" w:lineRule="auto"/>
              <w:jc w:val="both"/>
              <w:rPr>
                <w:rFonts w:eastAsia="Calibri"/>
                <w:lang w:val="zh-CN"/>
              </w:rPr>
            </w:pPr>
          </w:p>
        </w:tc>
      </w:tr>
      <w:tr w14:paraId="4856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9288CE">
            <w:pPr>
              <w:spacing w:line="276" w:lineRule="auto"/>
              <w:jc w:val="both"/>
              <w:rPr>
                <w:rFonts w:eastAsia="Calibri"/>
                <w:lang w:val="zh-CN"/>
              </w:rPr>
            </w:pPr>
            <w:r>
              <w:rPr>
                <w:rFonts w:eastAsia="Calibri"/>
                <w:lang w:val="zh-CN"/>
              </w:rPr>
              <w:t>Tipul autorității contractante și obiectul principal de activitate</w:t>
            </w:r>
          </w:p>
          <w:p w14:paraId="4424380B">
            <w:pPr>
              <w:spacing w:line="276" w:lineRule="auto"/>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Pr>
          <w:p w14:paraId="4EF5D896">
            <w:pPr>
              <w:spacing w:line="276" w:lineRule="auto"/>
              <w:jc w:val="both"/>
              <w:rPr>
                <w:rFonts w:eastAsia="Calibri"/>
                <w:lang w:val="zh-CN"/>
              </w:rPr>
            </w:pPr>
          </w:p>
        </w:tc>
      </w:tr>
    </w:tbl>
    <w:p w14:paraId="01F38CC5">
      <w:pPr>
        <w:numPr>
          <w:ilvl w:val="0"/>
          <w:numId w:val="8"/>
        </w:numPr>
        <w:spacing w:before="240" w:after="160" w:line="276" w:lineRule="auto"/>
        <w:contextualSpacing/>
        <w:jc w:val="both"/>
        <w:rPr>
          <w:rFonts w:eastAsia="Calibri"/>
          <w:lang w:val="zh-CN"/>
        </w:rPr>
      </w:pPr>
      <w:r>
        <w:rPr>
          <w:rFonts w:eastAsia="Calibri"/>
          <w:b/>
          <w:lang w:val="zh-CN"/>
        </w:rPr>
        <w:t>Informații despre obiectul achiziției</w:t>
      </w:r>
      <w:r>
        <w:rPr>
          <w:rFonts w:eastAsia="Calibri"/>
          <w:lang w:val="zh-CN"/>
        </w:rPr>
        <w:t>:</w:t>
      </w:r>
    </w:p>
    <w:tbl>
      <w:tblPr>
        <w:tblStyle w:val="10"/>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4513AF5">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327B6926">
            <w:pPr>
              <w:spacing w:line="276" w:lineRule="auto"/>
              <w:jc w:val="center"/>
              <w:rPr>
                <w:rFonts w:eastAsia="Calibri"/>
                <w:lang w:val="zh-CN"/>
              </w:rPr>
            </w:pPr>
            <w:r>
              <w:rPr>
                <w:rFonts w:eastAsia="Calibri"/>
                <w:lang w:val="zh-CN"/>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C58CE70">
            <w:pPr>
              <w:spacing w:line="276" w:lineRule="auto"/>
              <w:jc w:val="center"/>
              <w:rPr>
                <w:rFonts w:eastAsia="Calibri"/>
                <w:lang w:val="zh-CN"/>
              </w:rPr>
            </w:pPr>
            <w:r>
              <w:rPr>
                <w:rFonts w:eastAsia="Calibri"/>
                <w:lang w:val="zh-C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04AA11D">
            <w:pPr>
              <w:spacing w:line="276" w:lineRule="auto"/>
              <w:jc w:val="center"/>
              <w:rPr>
                <w:rFonts w:eastAsia="Calibri"/>
                <w:lang w:val="zh-CN"/>
              </w:rPr>
            </w:pPr>
            <w:r>
              <w:rPr>
                <w:rFonts w:eastAsia="Calibri"/>
                <w:lang w:val="zh-CN"/>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07D386E">
            <w:pPr>
              <w:spacing w:line="276" w:lineRule="auto"/>
              <w:jc w:val="center"/>
              <w:rPr>
                <w:rFonts w:eastAsia="Calibri"/>
                <w:lang w:val="zh-CN"/>
              </w:rPr>
            </w:pPr>
            <w:r>
              <w:rPr>
                <w:rFonts w:eastAsia="Calibri"/>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7C585EC1">
            <w:pPr>
              <w:spacing w:line="276" w:lineRule="auto"/>
              <w:jc w:val="center"/>
              <w:rPr>
                <w:rFonts w:eastAsia="Calibri"/>
                <w:lang w:val="zh-CN"/>
              </w:rPr>
            </w:pPr>
            <w:r>
              <w:rPr>
                <w:rFonts w:eastAsia="Calibri"/>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32361A17">
            <w:pPr>
              <w:spacing w:line="276" w:lineRule="auto"/>
              <w:jc w:val="center"/>
              <w:rPr>
                <w:rFonts w:eastAsia="Calibri"/>
                <w:lang w:val="zh-CN"/>
              </w:rPr>
            </w:pPr>
            <w:r>
              <w:rPr>
                <w:rFonts w:eastAsia="Calibri"/>
                <w:lang w:val="zh-CN"/>
              </w:rPr>
              <w:t>Valoarea estimată,</w:t>
            </w:r>
            <w:r>
              <w:rPr>
                <w:rFonts w:eastAsia="Calibri"/>
                <w:lang w:val="zh-CN"/>
              </w:rPr>
              <w:br w:type="textWrapping"/>
            </w:r>
            <w:r>
              <w:rPr>
                <w:rFonts w:eastAsia="Calibri"/>
                <w:lang w:val="zh-CN"/>
              </w:rPr>
              <w:t>fără TVA</w:t>
            </w:r>
            <w:r>
              <w:rPr>
                <w:rFonts w:eastAsia="Calibri"/>
                <w:i/>
                <w:sz w:val="20"/>
                <w:szCs w:val="20"/>
                <w:lang w:val="zh-CN"/>
              </w:rPr>
              <w:t>(pentru fiecare lot în parte)</w:t>
            </w:r>
          </w:p>
        </w:tc>
      </w:tr>
      <w:tr w14:paraId="650B0EE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77EE76E4">
            <w:pPr>
              <w:spacing w:line="276" w:lineRule="auto"/>
              <w:jc w:val="center"/>
              <w:rPr>
                <w:rFonts w:eastAsia="Calibri"/>
                <w:lang w:val="zh-CN"/>
              </w:rPr>
            </w:pPr>
            <w:r>
              <w:rPr>
                <w:rFonts w:eastAsia="Calibri"/>
                <w:lang w:val="zh-CN"/>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11D8C3A">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442604B7">
            <w:pPr>
              <w:spacing w:line="276" w:lineRule="auto"/>
              <w:jc w:val="center"/>
              <w:rPr>
                <w:rFonts w:eastAsia="Calibri"/>
                <w:lang w:val="zh-CN"/>
              </w:rPr>
            </w:pPr>
            <w:r>
              <w:rPr>
                <w:rFonts w:eastAsia="Calibri"/>
                <w:lang w:val="zh-CN"/>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129EF47C">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0C2EBDC">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31BAFCFF">
            <w:pPr>
              <w:spacing w:line="276" w:lineRule="auto"/>
              <w:jc w:val="center"/>
              <w:rPr>
                <w:rFonts w:eastAsia="Calibri"/>
                <w:lang w:val="zh-CN"/>
              </w:rPr>
            </w:pPr>
          </w:p>
        </w:tc>
      </w:tr>
      <w:tr w14:paraId="1E28CEE1">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25D8E4B1">
            <w:pPr>
              <w:spacing w:line="276" w:lineRule="auto"/>
              <w:jc w:val="center"/>
              <w:rPr>
                <w:rFonts w:eastAsia="Calibri"/>
                <w:lang w:val="zh-CN"/>
              </w:rPr>
            </w:pPr>
            <w:r>
              <w:rPr>
                <w:rFonts w:eastAsia="Calibri"/>
                <w:lang w:val="zh-CN"/>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78CC3F5">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3710A479">
            <w:pPr>
              <w:spacing w:line="276" w:lineRule="auto"/>
              <w:jc w:val="center"/>
              <w:rPr>
                <w:rFonts w:eastAsia="Calibri"/>
                <w:lang w:val="zh-CN"/>
              </w:rPr>
            </w:pPr>
            <w:r>
              <w:rPr>
                <w:rFonts w:eastAsia="Calibri"/>
                <w:lang w:val="zh-CN"/>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2FB96263">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4C7DFE45">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5925A7B6">
            <w:pPr>
              <w:spacing w:line="276" w:lineRule="auto"/>
              <w:jc w:val="center"/>
              <w:rPr>
                <w:rFonts w:eastAsia="Calibri"/>
                <w:lang w:val="zh-CN"/>
              </w:rPr>
            </w:pPr>
          </w:p>
        </w:tc>
      </w:tr>
    </w:tbl>
    <w:p w14:paraId="67817843">
      <w:pPr>
        <w:numPr>
          <w:ilvl w:val="0"/>
          <w:numId w:val="8"/>
        </w:numPr>
        <w:spacing w:before="240" w:after="160" w:line="276" w:lineRule="auto"/>
        <w:jc w:val="both"/>
        <w:rPr>
          <w:rFonts w:eastAsia="Calibri"/>
          <w:b/>
          <w:lang w:val="zh-CN"/>
        </w:rPr>
      </w:pPr>
      <w:r>
        <w:rPr>
          <w:rFonts w:eastAsia="Calibri"/>
          <w:b/>
          <w:lang w:val="zh-CN"/>
        </w:rPr>
        <w:t xml:space="preserve">Condiții de participare </w:t>
      </w:r>
      <w:r>
        <w:rPr>
          <w:rFonts w:eastAsia="Calibri"/>
          <w:i/>
          <w:lang w:val="zh-CN"/>
        </w:rPr>
        <w:t>(în măsura în care sunt deja cunoscute)</w:t>
      </w:r>
      <w:r>
        <w:rPr>
          <w:rFonts w:eastAsia="Calibri"/>
          <w:b/>
          <w:lang w:val="zh-CN"/>
        </w:rPr>
        <w:t>:</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3D66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6C716022">
            <w:pPr>
              <w:spacing w:line="276" w:lineRule="auto"/>
              <w:contextualSpacing/>
              <w:jc w:val="both"/>
              <w:rPr>
                <w:rFonts w:eastAsia="Calibri"/>
                <w:lang w:val="zh-CN"/>
              </w:rPr>
            </w:pPr>
            <w:r>
              <w:rPr>
                <w:rFonts w:eastAsia="Calibri"/>
                <w:lang w:val="zh-CN"/>
              </w:rPr>
              <w:t>Contractul de achiziție publică este rezervat unor ateliere protejate sau acesta poate fi executat numai în cadrul unor programe de angajare protejată</w:t>
            </w:r>
          </w:p>
        </w:tc>
        <w:tc>
          <w:tcPr>
            <w:tcW w:w="3969" w:type="dxa"/>
          </w:tcPr>
          <w:p w14:paraId="47AF3189">
            <w:pPr>
              <w:spacing w:line="276" w:lineRule="auto"/>
              <w:jc w:val="both"/>
              <w:rPr>
                <w:rFonts w:eastAsia="Calibri"/>
                <w:lang w:val="zh-CN"/>
              </w:rPr>
            </w:pPr>
            <w:r>
              <w:rPr>
                <w:rFonts w:eastAsia="Calibri"/>
                <w:lang w:val="zh-CN"/>
              </w:rPr>
              <w:t>Nu □</w:t>
            </w:r>
          </w:p>
          <w:p w14:paraId="1E6EADEA">
            <w:pPr>
              <w:spacing w:line="276" w:lineRule="auto"/>
              <w:contextualSpacing/>
              <w:jc w:val="both"/>
              <w:rPr>
                <w:rFonts w:eastAsia="Calibri"/>
                <w:lang w:val="zh-CN"/>
              </w:rPr>
            </w:pPr>
            <w:r>
              <w:rPr>
                <w:rFonts w:eastAsia="Calibri"/>
                <w:lang w:val="zh-CN"/>
              </w:rPr>
              <w:t>Da □</w:t>
            </w:r>
          </w:p>
        </w:tc>
      </w:tr>
      <w:tr w14:paraId="2FF16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697BE80">
            <w:pPr>
              <w:spacing w:line="276" w:lineRule="auto"/>
              <w:contextualSpacing/>
              <w:jc w:val="both"/>
              <w:rPr>
                <w:rFonts w:eastAsia="Calibri"/>
                <w:lang w:val="zh-CN"/>
              </w:rPr>
            </w:pPr>
            <w:r>
              <w:rPr>
                <w:rFonts w:eastAsia="Calibri"/>
                <w:lang w:val="zh-CN"/>
              </w:rPr>
              <w:t>Prestarea serviciului este rezervată unei anumite profesii în temeiul unor legisau al unor acte administrative</w:t>
            </w:r>
          </w:p>
        </w:tc>
        <w:tc>
          <w:tcPr>
            <w:tcW w:w="3969" w:type="dxa"/>
          </w:tcPr>
          <w:p w14:paraId="419EB7CC">
            <w:pPr>
              <w:spacing w:line="276" w:lineRule="auto"/>
              <w:jc w:val="both"/>
              <w:rPr>
                <w:rFonts w:eastAsia="Calibri"/>
                <w:lang w:val="zh-CN"/>
              </w:rPr>
            </w:pPr>
            <w:r>
              <w:rPr>
                <w:rFonts w:eastAsia="Calibri"/>
                <w:lang w:val="zh-CN"/>
              </w:rPr>
              <w:t>Nu □</w:t>
            </w:r>
          </w:p>
          <w:p w14:paraId="093C4540">
            <w:pPr>
              <w:spacing w:line="276" w:lineRule="auto"/>
              <w:contextualSpacing/>
              <w:jc w:val="both"/>
              <w:rPr>
                <w:rFonts w:eastAsia="Calibri"/>
                <w:lang w:val="zh-CN"/>
              </w:rPr>
            </w:pPr>
            <w:r>
              <w:rPr>
                <w:rFonts w:eastAsia="Calibri"/>
                <w:lang w:val="zh-CN"/>
              </w:rPr>
              <w:t>Da □</w:t>
            </w:r>
          </w:p>
        </w:tc>
      </w:tr>
      <w:tr w14:paraId="43B0C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EF2AD5C">
            <w:pPr>
              <w:spacing w:line="276" w:lineRule="auto"/>
              <w:contextualSpacing/>
              <w:jc w:val="both"/>
              <w:rPr>
                <w:rFonts w:eastAsia="Calibri"/>
                <w:lang w:val="zh-CN"/>
              </w:rPr>
            </w:pPr>
            <w:r>
              <w:rPr>
                <w:rFonts w:eastAsia="Calibri"/>
                <w:lang w:val="zh-CN"/>
              </w:rPr>
              <w:t>Scurtă descriere a criteriilor de selecție</w:t>
            </w:r>
          </w:p>
        </w:tc>
        <w:tc>
          <w:tcPr>
            <w:tcW w:w="3969" w:type="dxa"/>
          </w:tcPr>
          <w:p w14:paraId="23C1279C">
            <w:pPr>
              <w:spacing w:line="276" w:lineRule="auto"/>
              <w:contextualSpacing/>
              <w:jc w:val="both"/>
              <w:rPr>
                <w:rFonts w:eastAsia="Calibri"/>
                <w:sz w:val="20"/>
                <w:szCs w:val="20"/>
                <w:lang w:val="zh-CN"/>
              </w:rPr>
            </w:pPr>
          </w:p>
          <w:p w14:paraId="206E1D2B">
            <w:pPr>
              <w:spacing w:line="276" w:lineRule="auto"/>
              <w:contextualSpacing/>
              <w:jc w:val="both"/>
              <w:rPr>
                <w:rFonts w:eastAsia="Calibri"/>
                <w:lang w:val="zh-CN"/>
              </w:rPr>
            </w:pPr>
          </w:p>
          <w:p w14:paraId="6209FFF5">
            <w:pPr>
              <w:spacing w:line="276" w:lineRule="auto"/>
              <w:contextualSpacing/>
              <w:jc w:val="both"/>
              <w:rPr>
                <w:rFonts w:eastAsia="Calibri"/>
                <w:lang w:val="zh-CN"/>
              </w:rPr>
            </w:pPr>
          </w:p>
        </w:tc>
      </w:tr>
    </w:tbl>
    <w:p w14:paraId="72EE82EC">
      <w:pPr>
        <w:spacing w:before="240" w:after="160" w:line="276" w:lineRule="auto"/>
        <w:ind w:left="1080"/>
        <w:jc w:val="both"/>
        <w:rPr>
          <w:rFonts w:eastAsia="Calibri"/>
          <w:b/>
          <w:lang w:val="zh-CN"/>
        </w:rPr>
      </w:pPr>
    </w:p>
    <w:p w14:paraId="77E09ACD">
      <w:pPr>
        <w:numPr>
          <w:ilvl w:val="0"/>
          <w:numId w:val="8"/>
        </w:numPr>
        <w:spacing w:before="240" w:after="160" w:line="276" w:lineRule="auto"/>
        <w:jc w:val="both"/>
        <w:rPr>
          <w:rFonts w:eastAsia="Calibri"/>
          <w:b/>
          <w:lang w:val="zh-CN"/>
        </w:rPr>
      </w:pPr>
      <w:r>
        <w:rPr>
          <w:rFonts w:eastAsia="Calibri"/>
          <w:b/>
          <w:lang w:val="zh-CN"/>
        </w:rPr>
        <w:t>Alte informații:</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38836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9DE26F3">
            <w:pPr>
              <w:spacing w:line="276" w:lineRule="auto"/>
              <w:contextualSpacing/>
              <w:jc w:val="both"/>
              <w:rPr>
                <w:rFonts w:eastAsia="Calibri"/>
                <w:lang w:val="zh-CN"/>
              </w:rPr>
            </w:pPr>
            <w:r>
              <w:rPr>
                <w:rFonts w:eastAsia="Calibri"/>
                <w:lang w:val="zh-CN"/>
              </w:rPr>
              <w:t>Data estimată pentru publicarea anunțului de participare pentru contractul/contractele la care se referă anunțul de intenție</w:t>
            </w:r>
          </w:p>
        </w:tc>
        <w:tc>
          <w:tcPr>
            <w:tcW w:w="4111" w:type="dxa"/>
          </w:tcPr>
          <w:p w14:paraId="184804EC">
            <w:pPr>
              <w:spacing w:line="276" w:lineRule="auto"/>
              <w:contextualSpacing/>
              <w:jc w:val="both"/>
              <w:rPr>
                <w:rFonts w:eastAsia="Calibri"/>
                <w:lang w:val="zh-CN"/>
              </w:rPr>
            </w:pPr>
          </w:p>
        </w:tc>
      </w:tr>
      <w:tr w14:paraId="19F70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50552E23">
            <w:pPr>
              <w:spacing w:line="276" w:lineRule="auto"/>
              <w:contextualSpacing/>
              <w:jc w:val="both"/>
              <w:rPr>
                <w:rFonts w:eastAsia="Calibri"/>
                <w:lang w:val="zh-CN"/>
              </w:rPr>
            </w:pPr>
            <w:r>
              <w:rPr>
                <w:rFonts w:eastAsia="Calibri"/>
                <w:lang w:val="zh-CN"/>
              </w:rPr>
              <w:t>Tehnici și instrumente specifice de atribuire utilizate</w:t>
            </w:r>
          </w:p>
        </w:tc>
        <w:tc>
          <w:tcPr>
            <w:tcW w:w="4111" w:type="dxa"/>
          </w:tcPr>
          <w:p w14:paraId="15A7F2FC">
            <w:pPr>
              <w:spacing w:line="276" w:lineRule="auto"/>
              <w:contextualSpacing/>
              <w:jc w:val="both"/>
              <w:rPr>
                <w:rFonts w:eastAsia="Calibri"/>
                <w:lang w:val="zh-CN"/>
              </w:rPr>
            </w:pPr>
            <w:r>
              <w:rPr>
                <w:rFonts w:eastAsia="Calibri"/>
                <w:lang w:val="zh-CN"/>
              </w:rPr>
              <w:t>Acord-cadru □</w:t>
            </w:r>
          </w:p>
          <w:p w14:paraId="03DE14B7">
            <w:pPr>
              <w:spacing w:line="276" w:lineRule="auto"/>
              <w:contextualSpacing/>
              <w:jc w:val="both"/>
              <w:rPr>
                <w:rFonts w:eastAsia="Calibri"/>
                <w:lang w:val="zh-CN"/>
              </w:rPr>
            </w:pPr>
            <w:r>
              <w:rPr>
                <w:rFonts w:eastAsia="Calibri"/>
                <w:lang w:val="zh-CN"/>
              </w:rPr>
              <w:t>Sistem dinamic de achiziție □</w:t>
            </w:r>
          </w:p>
        </w:tc>
      </w:tr>
      <w:tr w14:paraId="3A626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144C4F">
            <w:pPr>
              <w:spacing w:line="276" w:lineRule="auto"/>
              <w:contextualSpacing/>
              <w:jc w:val="both"/>
              <w:rPr>
                <w:lang w:val="zh-CN" w:eastAsia="zh-CN"/>
              </w:rPr>
            </w:pPr>
            <w:r>
              <w:rPr>
                <w:lang w:val="zh-CN" w:eastAsia="zh-CN"/>
              </w:rPr>
              <w:t>Contractul intră sub incidența Acordului privind achizițiile guvernamentale al Organizației Mondiale a Comerțului</w:t>
            </w:r>
          </w:p>
          <w:p w14:paraId="64B71A1B">
            <w:pPr>
              <w:spacing w:line="276" w:lineRule="auto"/>
              <w:contextualSpacing/>
              <w:jc w:val="both"/>
              <w:rPr>
                <w:rFonts w:eastAsia="Calibri"/>
                <w:lang w:val="zh-CN"/>
              </w:rPr>
            </w:pPr>
            <w:r>
              <w:rPr>
                <w:i/>
                <w:lang w:val="zh-CN" w:eastAsia="zh-CN"/>
              </w:rPr>
              <w:t>(Numai în cazul anunțurilor transmise spre publicare în Jurnalul Oficial al Uniunii Europene)</w:t>
            </w:r>
          </w:p>
        </w:tc>
        <w:tc>
          <w:tcPr>
            <w:tcW w:w="4111" w:type="dxa"/>
          </w:tcPr>
          <w:p w14:paraId="20DE5FB9">
            <w:pPr>
              <w:spacing w:line="276" w:lineRule="auto"/>
              <w:jc w:val="both"/>
              <w:rPr>
                <w:rFonts w:eastAsia="Calibri"/>
                <w:lang w:val="zh-CN"/>
              </w:rPr>
            </w:pPr>
            <w:r>
              <w:rPr>
                <w:rFonts w:eastAsia="Calibri"/>
                <w:lang w:val="zh-CN"/>
              </w:rPr>
              <w:t>Nu □</w:t>
            </w:r>
          </w:p>
          <w:p w14:paraId="3F052C33">
            <w:pPr>
              <w:spacing w:line="276" w:lineRule="auto"/>
              <w:contextualSpacing/>
              <w:jc w:val="both"/>
              <w:rPr>
                <w:rFonts w:eastAsia="Calibri"/>
                <w:lang w:val="zh-CN"/>
              </w:rPr>
            </w:pPr>
            <w:r>
              <w:rPr>
                <w:rFonts w:eastAsia="Calibri"/>
                <w:lang w:val="zh-CN"/>
              </w:rPr>
              <w:t>Da □</w:t>
            </w:r>
          </w:p>
        </w:tc>
      </w:tr>
      <w:tr w14:paraId="23131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5B54E89B">
            <w:pPr>
              <w:spacing w:line="276" w:lineRule="auto"/>
              <w:jc w:val="both"/>
              <w:rPr>
                <w:rFonts w:eastAsia="Calibri"/>
                <w:lang w:val="zh-CN"/>
              </w:rPr>
            </w:pPr>
            <w:r>
              <w:rPr>
                <w:rFonts w:eastAsia="Calibri"/>
                <w:lang w:val="zh-CN"/>
              </w:rPr>
              <w:t>Agenția Națională pentru Soluționarea Contestațiilor</w:t>
            </w:r>
          </w:p>
          <w:p w14:paraId="5B2B2DDB">
            <w:pPr>
              <w:spacing w:line="276" w:lineRule="auto"/>
              <w:contextualSpacing/>
              <w:jc w:val="both"/>
              <w:rPr>
                <w:lang w:val="zh-CN" w:eastAsia="zh-CN"/>
              </w:rPr>
            </w:pPr>
          </w:p>
        </w:tc>
        <w:tc>
          <w:tcPr>
            <w:tcW w:w="4111" w:type="dxa"/>
          </w:tcPr>
          <w:p w14:paraId="2FF20C48">
            <w:pPr>
              <w:spacing w:line="276" w:lineRule="auto"/>
              <w:jc w:val="both"/>
              <w:rPr>
                <w:rFonts w:eastAsia="Calibri"/>
                <w:lang w:val="zh-CN"/>
              </w:rPr>
            </w:pPr>
            <w:r>
              <w:rPr>
                <w:rFonts w:eastAsia="Calibri"/>
                <w:lang w:val="zh-CN"/>
              </w:rPr>
              <w:t>mun. Chișinău, bd. Ștefan cel Mare și Sfânt, 124, MD-2001;</w:t>
            </w:r>
          </w:p>
          <w:p w14:paraId="2222779E">
            <w:pPr>
              <w:spacing w:line="276" w:lineRule="auto"/>
              <w:jc w:val="both"/>
              <w:rPr>
                <w:rFonts w:eastAsia="Calibri"/>
                <w:lang w:val="zh-CN"/>
              </w:rPr>
            </w:pPr>
            <w:r>
              <w:rPr>
                <w:rFonts w:eastAsia="Calibri"/>
                <w:lang w:val="zh-CN"/>
              </w:rPr>
              <w:t xml:space="preserve">tel/fax: (022) 820 652, 820-651 </w:t>
            </w:r>
          </w:p>
          <w:p w14:paraId="55CE25CB">
            <w:pPr>
              <w:spacing w:line="276" w:lineRule="auto"/>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526ECA34">
            <w:pPr>
              <w:spacing w:line="276" w:lineRule="auto"/>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3A13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14A2D11E">
            <w:pPr>
              <w:spacing w:line="276" w:lineRule="auto"/>
              <w:contextualSpacing/>
              <w:jc w:val="both"/>
              <w:rPr>
                <w:lang w:val="zh-CN" w:eastAsia="zh-CN"/>
              </w:rPr>
            </w:pPr>
            <w:r>
              <w:rPr>
                <w:lang w:val="zh-CN" w:eastAsia="zh-CN"/>
              </w:rPr>
              <w:t>Alte informații relevante</w:t>
            </w:r>
          </w:p>
        </w:tc>
        <w:tc>
          <w:tcPr>
            <w:tcW w:w="4111" w:type="dxa"/>
          </w:tcPr>
          <w:p w14:paraId="20C273AF">
            <w:pPr>
              <w:spacing w:line="276" w:lineRule="auto"/>
              <w:jc w:val="both"/>
              <w:rPr>
                <w:rFonts w:eastAsia="Calibri"/>
                <w:lang w:val="zh-CN"/>
              </w:rPr>
            </w:pPr>
          </w:p>
          <w:p w14:paraId="1FE53850">
            <w:pPr>
              <w:spacing w:line="276" w:lineRule="auto"/>
              <w:jc w:val="both"/>
              <w:rPr>
                <w:rFonts w:eastAsia="Calibri"/>
                <w:lang w:val="zh-CN"/>
              </w:rPr>
            </w:pPr>
          </w:p>
        </w:tc>
      </w:tr>
    </w:tbl>
    <w:p w14:paraId="5711DBC9">
      <w:pPr>
        <w:spacing w:after="160" w:line="276" w:lineRule="auto"/>
        <w:jc w:val="both"/>
        <w:rPr>
          <w:rFonts w:eastAsia="Calibri"/>
          <w:lang w:val="zh-CN"/>
        </w:rPr>
      </w:pPr>
    </w:p>
    <w:p w14:paraId="560EF41B">
      <w:pPr>
        <w:spacing w:before="120" w:after="120" w:line="276" w:lineRule="auto"/>
        <w:ind w:firstLine="567"/>
        <w:rPr>
          <w:rFonts w:eastAsia="Calibri"/>
          <w:b/>
          <w:lang w:val="zh-CN"/>
        </w:rPr>
      </w:pPr>
      <w:r>
        <w:rPr>
          <w:rFonts w:eastAsia="Calibri"/>
          <w:b/>
          <w:lang w:val="zh-CN"/>
        </w:rPr>
        <w:t xml:space="preserve">Conducătorul grupului de lucru:  ___________________________                </w:t>
      </w:r>
    </w:p>
    <w:p w14:paraId="49BFE60B">
      <w:pPr>
        <w:spacing w:after="160" w:line="276" w:lineRule="auto"/>
        <w:jc w:val="both"/>
        <w:rPr>
          <w:rFonts w:eastAsia="Calibri"/>
          <w:lang w:val="zh-CN"/>
        </w:rPr>
      </w:pPr>
    </w:p>
    <w:p w14:paraId="2C60FE46">
      <w:pPr>
        <w:spacing w:after="160" w:line="276" w:lineRule="auto"/>
        <w:jc w:val="both"/>
        <w:rPr>
          <w:rFonts w:eastAsia="Calibri"/>
          <w:lang w:val="zh-CN"/>
        </w:rPr>
      </w:pPr>
    </w:p>
    <w:p w14:paraId="7682D8DF">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7193DCFC">
      <w:pPr>
        <w:spacing w:after="160" w:line="276" w:lineRule="auto"/>
        <w:rPr>
          <w:rFonts w:ascii="Calibri" w:hAnsi="Calibri" w:eastAsia="Calibri"/>
          <w:sz w:val="22"/>
          <w:szCs w:val="22"/>
          <w:lang w:val="zh-CN"/>
        </w:rPr>
      </w:pPr>
    </w:p>
    <w:p w14:paraId="39E01D74">
      <w:pPr>
        <w:spacing w:after="160" w:line="276" w:lineRule="auto"/>
        <w:rPr>
          <w:rFonts w:ascii="Calibri" w:hAnsi="Calibri" w:eastAsia="Calibri"/>
          <w:sz w:val="22"/>
          <w:szCs w:val="22"/>
          <w:lang w:val="zh-CN"/>
        </w:rPr>
      </w:pPr>
    </w:p>
    <w:p w14:paraId="01518DA4">
      <w:pPr>
        <w:spacing w:after="160" w:line="276" w:lineRule="auto"/>
        <w:rPr>
          <w:rFonts w:ascii="Calibri" w:hAnsi="Calibri" w:eastAsia="Calibri"/>
          <w:sz w:val="22"/>
          <w:szCs w:val="22"/>
          <w:lang w:val="zh-CN"/>
        </w:rPr>
      </w:pPr>
    </w:p>
    <w:p w14:paraId="7FF7F3F8">
      <w:pPr>
        <w:spacing w:after="160" w:line="276" w:lineRule="auto"/>
        <w:rPr>
          <w:rFonts w:ascii="Calibri" w:hAnsi="Calibri" w:eastAsia="Calibri"/>
          <w:sz w:val="22"/>
          <w:szCs w:val="22"/>
          <w:lang w:val="zh-CN"/>
        </w:rPr>
      </w:pPr>
    </w:p>
    <w:p w14:paraId="34E82522">
      <w:pPr>
        <w:spacing w:after="160" w:line="276" w:lineRule="auto"/>
        <w:rPr>
          <w:rFonts w:ascii="Calibri" w:hAnsi="Calibri" w:eastAsia="Calibri"/>
          <w:sz w:val="22"/>
          <w:szCs w:val="22"/>
          <w:lang w:val="zh-CN"/>
        </w:rPr>
      </w:pPr>
    </w:p>
    <w:p w14:paraId="759577C2">
      <w:pPr>
        <w:spacing w:after="160" w:line="276" w:lineRule="auto"/>
        <w:rPr>
          <w:rFonts w:ascii="Calibri" w:hAnsi="Calibri" w:eastAsia="Calibri"/>
          <w:sz w:val="22"/>
          <w:szCs w:val="22"/>
          <w:lang w:val="zh-CN"/>
        </w:rPr>
      </w:pPr>
    </w:p>
    <w:p w14:paraId="604F4820">
      <w:pPr>
        <w:spacing w:after="160" w:line="276" w:lineRule="auto"/>
        <w:rPr>
          <w:rFonts w:ascii="Calibri" w:hAnsi="Calibri" w:eastAsia="Calibri"/>
          <w:sz w:val="22"/>
          <w:szCs w:val="22"/>
          <w:lang w:val="zh-CN"/>
        </w:rPr>
      </w:pPr>
    </w:p>
    <w:p w14:paraId="516C6A6D">
      <w:pPr>
        <w:spacing w:after="160" w:line="276" w:lineRule="auto"/>
        <w:rPr>
          <w:rFonts w:ascii="Calibri" w:hAnsi="Calibri" w:eastAsia="Calibri"/>
          <w:sz w:val="22"/>
          <w:szCs w:val="22"/>
          <w:lang w:val="zh-CN"/>
        </w:rPr>
      </w:pPr>
    </w:p>
    <w:p w14:paraId="411187F6">
      <w:pPr>
        <w:spacing w:after="160" w:line="276" w:lineRule="auto"/>
        <w:rPr>
          <w:rFonts w:ascii="Calibri" w:hAnsi="Calibri" w:eastAsia="Calibri"/>
          <w:sz w:val="22"/>
          <w:szCs w:val="22"/>
          <w:lang w:val="zh-CN"/>
        </w:rPr>
      </w:pPr>
    </w:p>
    <w:p w14:paraId="2253EF76">
      <w:pPr>
        <w:spacing w:after="160" w:line="276" w:lineRule="auto"/>
        <w:rPr>
          <w:rFonts w:ascii="Calibri" w:hAnsi="Calibri" w:eastAsia="Calibri"/>
          <w:sz w:val="22"/>
          <w:szCs w:val="22"/>
          <w:lang w:val="zh-CN"/>
        </w:rPr>
      </w:pPr>
    </w:p>
    <w:p w14:paraId="7C7CBDE5">
      <w:pPr>
        <w:spacing w:after="160" w:line="276" w:lineRule="auto"/>
        <w:rPr>
          <w:rFonts w:ascii="Calibri" w:hAnsi="Calibri" w:eastAsia="Calibri"/>
          <w:sz w:val="22"/>
          <w:szCs w:val="22"/>
          <w:lang w:val="zh-CN"/>
        </w:rPr>
      </w:pPr>
    </w:p>
    <w:p w14:paraId="6E247713">
      <w:pPr>
        <w:spacing w:after="160" w:line="276" w:lineRule="auto"/>
        <w:rPr>
          <w:rFonts w:ascii="Calibri" w:hAnsi="Calibri" w:eastAsia="Calibri"/>
          <w:sz w:val="22"/>
          <w:szCs w:val="22"/>
          <w:lang w:val="zh-CN"/>
        </w:rPr>
      </w:pPr>
    </w:p>
    <w:p w14:paraId="12FF47D3">
      <w:pPr>
        <w:spacing w:after="160" w:line="276" w:lineRule="auto"/>
        <w:rPr>
          <w:rFonts w:ascii="Calibri" w:hAnsi="Calibri" w:eastAsia="Calibri"/>
          <w:sz w:val="22"/>
          <w:szCs w:val="22"/>
          <w:lang w:val="zh-CN"/>
        </w:rPr>
      </w:pPr>
    </w:p>
    <w:p w14:paraId="2CE4A772">
      <w:pPr>
        <w:pStyle w:val="32"/>
        <w:jc w:val="center"/>
        <w:rPr>
          <w:sz w:val="24"/>
          <w:szCs w:val="24"/>
        </w:rPr>
      </w:pPr>
      <w:r>
        <w:rPr>
          <w:sz w:val="24"/>
          <w:szCs w:val="24"/>
        </w:rPr>
        <w:t>ANUNȚ</w:t>
      </w:r>
      <w:r>
        <w:rPr>
          <w:spacing w:val="-5"/>
          <w:sz w:val="24"/>
          <w:szCs w:val="24"/>
        </w:rPr>
        <w:t xml:space="preserve"> </w:t>
      </w:r>
      <w:r>
        <w:rPr>
          <w:sz w:val="24"/>
          <w:szCs w:val="24"/>
        </w:rPr>
        <w:t>DE</w:t>
      </w:r>
      <w:r>
        <w:rPr>
          <w:spacing w:val="-7"/>
          <w:sz w:val="24"/>
          <w:szCs w:val="24"/>
        </w:rPr>
        <w:t xml:space="preserve"> </w:t>
      </w:r>
      <w:r>
        <w:rPr>
          <w:sz w:val="24"/>
          <w:szCs w:val="24"/>
        </w:rPr>
        <w:t>PARTICIPARE</w:t>
      </w:r>
    </w:p>
    <w:p w14:paraId="165A1F6B">
      <w:pPr>
        <w:pStyle w:val="32"/>
        <w:jc w:val="center"/>
        <w:rPr>
          <w:sz w:val="24"/>
          <w:szCs w:val="24"/>
        </w:rPr>
      </w:pPr>
    </w:p>
    <w:p w14:paraId="631FC97F">
      <w:pPr>
        <w:overflowPunct w:val="0"/>
        <w:autoSpaceDE w:val="0"/>
        <w:autoSpaceDN w:val="0"/>
        <w:adjustRightInd w:val="0"/>
        <w:spacing w:after="120"/>
        <w:jc w:val="center"/>
        <w:textAlignment w:val="baseline"/>
        <w:rPr>
          <w:rFonts w:hint="default" w:eastAsia="Times New Roman"/>
          <w:b/>
          <w:bCs/>
          <w:sz w:val="24"/>
          <w:szCs w:val="24"/>
          <w:lang w:val="ro-RO"/>
        </w:rPr>
      </w:pPr>
      <w:r>
        <w:rPr>
          <w:rFonts w:ascii="Times New Roman" w:hAnsi="Times New Roman" w:cs="Times New Roman"/>
          <w:b/>
          <w:color w:val="auto"/>
          <w:sz w:val="24"/>
          <w:szCs w:val="24"/>
          <w:lang w:val="it-IT" w:eastAsia="ru-RU"/>
        </w:rPr>
        <w:t xml:space="preserve">privind </w:t>
      </w:r>
      <w:r>
        <w:rPr>
          <w:rFonts w:eastAsia="Times New Roman"/>
          <w:b/>
          <w:bCs/>
          <w:sz w:val="24"/>
          <w:szCs w:val="24"/>
          <w:lang w:val="ro-RO"/>
        </w:rPr>
        <w:t>executarea</w:t>
      </w:r>
      <w:r>
        <w:rPr>
          <w:rFonts w:hint="default"/>
          <w:b/>
          <w:bCs/>
          <w:sz w:val="24"/>
          <w:szCs w:val="24"/>
          <w:lang w:val="ro-RO"/>
        </w:rPr>
        <w:t xml:space="preserve"> </w:t>
      </w:r>
      <w:r>
        <w:rPr>
          <w:rFonts w:eastAsia="Times New Roman"/>
          <w:b/>
          <w:bCs/>
          <w:sz w:val="24"/>
          <w:szCs w:val="24"/>
          <w:lang w:val="ro-RO"/>
        </w:rPr>
        <w:t xml:space="preserve">lucrărilor de </w:t>
      </w:r>
      <w:r>
        <w:rPr>
          <w:rFonts w:hint="default" w:eastAsia="Times New Roman"/>
          <w:b/>
          <w:bCs/>
          <w:sz w:val="24"/>
          <w:szCs w:val="24"/>
          <w:lang w:val="ro-RO"/>
        </w:rPr>
        <w:t>reconstrucți</w:t>
      </w:r>
      <w:r>
        <w:rPr>
          <w:rFonts w:hint="default"/>
          <w:b/>
          <w:bCs/>
          <w:sz w:val="24"/>
          <w:szCs w:val="24"/>
          <w:lang w:val="ro-RO"/>
        </w:rPr>
        <w:t>e a</w:t>
      </w:r>
      <w:r>
        <w:rPr>
          <w:rFonts w:hint="default" w:eastAsia="Times New Roman"/>
          <w:b/>
          <w:bCs/>
          <w:sz w:val="24"/>
          <w:szCs w:val="24"/>
          <w:lang w:val="ro-RO"/>
        </w:rPr>
        <w:t xml:space="preserve"> scării de acces la</w:t>
      </w:r>
    </w:p>
    <w:p w14:paraId="1523F1C7">
      <w:pPr>
        <w:overflowPunct w:val="0"/>
        <w:autoSpaceDE w:val="0"/>
        <w:autoSpaceDN w:val="0"/>
        <w:adjustRightInd w:val="0"/>
        <w:spacing w:after="120"/>
        <w:jc w:val="center"/>
        <w:textAlignment w:val="baseline"/>
        <w:rPr>
          <w:rFonts w:hint="default"/>
          <w:b/>
          <w:bCs/>
          <w:sz w:val="24"/>
          <w:szCs w:val="24"/>
          <w:lang w:val="ro-RO"/>
        </w:rPr>
      </w:pPr>
      <w:r>
        <w:rPr>
          <w:rFonts w:hint="default"/>
          <w:b/>
          <w:bCs/>
          <w:sz w:val="24"/>
          <w:szCs w:val="24"/>
          <w:lang w:val="ro-RO"/>
        </w:rPr>
        <w:t xml:space="preserve">P Teatrul Republican “Luceafărul” </w:t>
      </w:r>
    </w:p>
    <w:p w14:paraId="69A60D75">
      <w:pPr>
        <w:pStyle w:val="27"/>
        <w:keepNext w:val="0"/>
        <w:keepLines w:val="0"/>
        <w:widowControl/>
        <w:suppressLineNumbers w:val="0"/>
        <w:spacing w:before="0" w:beforeAutospacing="0" w:after="0" w:afterAutospacing="0"/>
        <w:ind w:left="0" w:right="0"/>
        <w:jc w:val="center"/>
        <w:rPr>
          <w:sz w:val="24"/>
          <w:szCs w:val="24"/>
        </w:rPr>
      </w:pPr>
      <w:r>
        <w:rPr>
          <w:rFonts w:hint="default"/>
          <w:b/>
          <w:bCs/>
          <w:sz w:val="24"/>
          <w:szCs w:val="24"/>
          <w:lang w:val="ro-RO"/>
        </w:rPr>
        <w:t xml:space="preserve"> </w:t>
      </w:r>
      <w:r>
        <w:rPr>
          <w:rFonts w:hint="default" w:eastAsia="Times New Roman"/>
          <w:b/>
          <w:bCs/>
          <w:sz w:val="24"/>
          <w:szCs w:val="24"/>
          <w:lang w:val="ro-RO"/>
        </w:rPr>
        <w:t>imobilul nr.cadastral 0100205.412.01.02</w:t>
      </w:r>
      <w:r>
        <w:rPr>
          <w:rFonts w:hint="default"/>
          <w:b/>
          <w:bCs/>
          <w:sz w:val="24"/>
          <w:szCs w:val="24"/>
          <w:lang w:val="ro-RO"/>
        </w:rPr>
        <w:t xml:space="preserve">, din </w:t>
      </w:r>
      <w:r>
        <w:rPr>
          <w:rFonts w:ascii="Times New Roman" w:hAnsi="Times New Roman" w:cs="Times New Roman"/>
          <w:b/>
          <w:bCs/>
          <w:kern w:val="0"/>
          <w:sz w:val="24"/>
          <w:szCs w:val="24"/>
          <w:lang w:val="en-US" w:eastAsia="zh-CN" w:bidi="ar"/>
        </w:rPr>
        <w:t>str. Veronica Micle, 7 mun. Chisinau</w:t>
      </w:r>
    </w:p>
    <w:p w14:paraId="44EAC656">
      <w:pPr>
        <w:overflowPunct w:val="0"/>
        <w:autoSpaceDE w:val="0"/>
        <w:autoSpaceDN w:val="0"/>
        <w:adjustRightInd w:val="0"/>
        <w:spacing w:after="120"/>
        <w:jc w:val="center"/>
        <w:textAlignment w:val="baseline"/>
        <w:rPr>
          <w:rFonts w:hint="default"/>
          <w:b/>
          <w:bCs/>
          <w:sz w:val="24"/>
          <w:szCs w:val="24"/>
        </w:rPr>
      </w:pPr>
    </w:p>
    <w:p w14:paraId="439CBFF8">
      <w:pPr>
        <w:spacing w:before="0"/>
        <w:ind w:left="509" w:right="1049" w:firstLine="0"/>
        <w:jc w:val="center"/>
        <w:rPr>
          <w:b/>
          <w:i/>
          <w:sz w:val="24"/>
          <w:szCs w:val="24"/>
        </w:rPr>
      </w:pPr>
    </w:p>
    <w:p w14:paraId="68FA1D75">
      <w:pPr>
        <w:spacing w:before="1" w:line="240" w:lineRule="auto"/>
        <w:rPr>
          <w:b/>
          <w:i/>
          <w:sz w:val="24"/>
          <w:szCs w:val="24"/>
        </w:rPr>
      </w:pPr>
    </w:p>
    <w:p w14:paraId="207B307D">
      <w:pPr>
        <w:spacing w:before="0" w:line="322" w:lineRule="exact"/>
        <w:ind w:left="509" w:right="1041" w:firstLine="0"/>
        <w:jc w:val="center"/>
        <w:rPr>
          <w:sz w:val="24"/>
          <w:szCs w:val="24"/>
        </w:rPr>
      </w:pPr>
      <w:r>
        <w:rPr>
          <w:sz w:val="24"/>
          <w:szCs w:val="24"/>
        </w:rPr>
        <w:t>prin</w:t>
      </w:r>
      <w:r>
        <w:rPr>
          <w:spacing w:val="-5"/>
          <w:sz w:val="24"/>
          <w:szCs w:val="24"/>
        </w:rPr>
        <w:t xml:space="preserve"> </w:t>
      </w:r>
      <w:r>
        <w:rPr>
          <w:sz w:val="24"/>
          <w:szCs w:val="24"/>
        </w:rPr>
        <w:t>procedura</w:t>
      </w:r>
      <w:r>
        <w:rPr>
          <w:spacing w:val="-5"/>
          <w:sz w:val="24"/>
          <w:szCs w:val="24"/>
        </w:rPr>
        <w:t xml:space="preserve"> </w:t>
      </w:r>
      <w:r>
        <w:rPr>
          <w:sz w:val="24"/>
          <w:szCs w:val="24"/>
        </w:rPr>
        <w:t>de</w:t>
      </w:r>
      <w:r>
        <w:rPr>
          <w:spacing w:val="-3"/>
          <w:sz w:val="24"/>
          <w:szCs w:val="24"/>
        </w:rPr>
        <w:t xml:space="preserve"> </w:t>
      </w:r>
      <w:r>
        <w:rPr>
          <w:sz w:val="24"/>
          <w:szCs w:val="24"/>
        </w:rPr>
        <w:t>achiziție</w:t>
      </w:r>
    </w:p>
    <w:p w14:paraId="6D1424B3">
      <w:pPr>
        <w:pStyle w:val="2"/>
        <w:spacing w:before="0"/>
        <w:ind w:left="509" w:right="1042"/>
        <w:rPr>
          <w:rFonts w:hint="default"/>
          <w:sz w:val="24"/>
          <w:szCs w:val="24"/>
          <w:lang w:val="ro-RO"/>
        </w:rPr>
      </w:pPr>
      <w:r>
        <w:rPr>
          <w:rFonts w:hint="default"/>
          <w:sz w:val="24"/>
          <w:szCs w:val="24"/>
          <w:lang w:val="ro-RO"/>
        </w:rPr>
        <w:t>CEREREA OFERTELOR DE PREȚ</w:t>
      </w:r>
    </w:p>
    <w:p w14:paraId="0D9A25D0">
      <w:pPr>
        <w:spacing w:before="229"/>
        <w:ind w:left="218" w:right="0" w:firstLine="0"/>
        <w:jc w:val="left"/>
        <w:rPr>
          <w:b/>
          <w:sz w:val="24"/>
          <w:szCs w:val="24"/>
        </w:rPr>
      </w:pPr>
      <w:r>
        <w:rPr>
          <w:sz w:val="24"/>
          <w:szCs w:val="24"/>
        </w:rPr>
        <w:t>Procedura</w:t>
      </w:r>
      <w:r>
        <w:rPr>
          <w:spacing w:val="-1"/>
          <w:sz w:val="24"/>
          <w:szCs w:val="24"/>
        </w:rPr>
        <w:t xml:space="preserve"> </w:t>
      </w:r>
      <w:r>
        <w:rPr>
          <w:sz w:val="24"/>
          <w:szCs w:val="24"/>
        </w:rPr>
        <w:t>a</w:t>
      </w:r>
      <w:r>
        <w:rPr>
          <w:spacing w:val="-2"/>
          <w:sz w:val="24"/>
          <w:szCs w:val="24"/>
        </w:rPr>
        <w:t xml:space="preserve"> </w:t>
      </w:r>
      <w:r>
        <w:rPr>
          <w:sz w:val="24"/>
          <w:szCs w:val="24"/>
        </w:rPr>
        <w:t>fost</w:t>
      </w:r>
      <w:r>
        <w:rPr>
          <w:spacing w:val="-1"/>
          <w:sz w:val="24"/>
          <w:szCs w:val="24"/>
        </w:rPr>
        <w:t xml:space="preserve"> </w:t>
      </w:r>
      <w:r>
        <w:rPr>
          <w:sz w:val="24"/>
          <w:szCs w:val="24"/>
        </w:rPr>
        <w:t>inclusă</w:t>
      </w:r>
      <w:r>
        <w:rPr>
          <w:spacing w:val="-1"/>
          <w:sz w:val="24"/>
          <w:szCs w:val="24"/>
        </w:rPr>
        <w:t xml:space="preserve"> </w:t>
      </w:r>
      <w:r>
        <w:rPr>
          <w:sz w:val="24"/>
          <w:szCs w:val="24"/>
        </w:rPr>
        <w:t>în</w:t>
      </w:r>
      <w:r>
        <w:rPr>
          <w:spacing w:val="-1"/>
          <w:sz w:val="24"/>
          <w:szCs w:val="24"/>
        </w:rPr>
        <w:t xml:space="preserve"> </w:t>
      </w:r>
      <w:r>
        <w:rPr>
          <w:sz w:val="24"/>
          <w:szCs w:val="24"/>
        </w:rPr>
        <w:t>planul</w:t>
      </w:r>
      <w:r>
        <w:rPr>
          <w:spacing w:val="-1"/>
          <w:sz w:val="24"/>
          <w:szCs w:val="24"/>
        </w:rPr>
        <w:t xml:space="preserve"> </w:t>
      </w:r>
      <w:r>
        <w:rPr>
          <w:sz w:val="24"/>
          <w:szCs w:val="24"/>
        </w:rPr>
        <w:t>de</w:t>
      </w:r>
      <w:r>
        <w:rPr>
          <w:spacing w:val="-1"/>
          <w:sz w:val="24"/>
          <w:szCs w:val="24"/>
        </w:rPr>
        <w:t xml:space="preserve"> </w:t>
      </w:r>
      <w:r>
        <w:rPr>
          <w:sz w:val="24"/>
          <w:szCs w:val="24"/>
        </w:rPr>
        <w:t>achiziții</w:t>
      </w:r>
      <w:r>
        <w:rPr>
          <w:spacing w:val="-1"/>
          <w:sz w:val="24"/>
          <w:szCs w:val="24"/>
        </w:rPr>
        <w:t xml:space="preserve"> </w:t>
      </w:r>
      <w:r>
        <w:rPr>
          <w:sz w:val="24"/>
          <w:szCs w:val="24"/>
        </w:rPr>
        <w:t>publice</w:t>
      </w:r>
      <w:r>
        <w:rPr>
          <w:spacing w:val="-3"/>
          <w:sz w:val="24"/>
          <w:szCs w:val="24"/>
        </w:rPr>
        <w:t xml:space="preserve"> </w:t>
      </w:r>
      <w:r>
        <w:rPr>
          <w:sz w:val="24"/>
          <w:szCs w:val="24"/>
        </w:rPr>
        <w:t>a</w:t>
      </w:r>
      <w:r>
        <w:rPr>
          <w:spacing w:val="1"/>
          <w:sz w:val="24"/>
          <w:szCs w:val="24"/>
        </w:rPr>
        <w:t xml:space="preserve"> </w:t>
      </w:r>
      <w:r>
        <w:rPr>
          <w:sz w:val="24"/>
          <w:szCs w:val="24"/>
        </w:rPr>
        <w:t>autorității</w:t>
      </w:r>
      <w:r>
        <w:rPr>
          <w:spacing w:val="-1"/>
          <w:sz w:val="24"/>
          <w:szCs w:val="24"/>
        </w:rPr>
        <w:t xml:space="preserve"> </w:t>
      </w:r>
      <w:r>
        <w:rPr>
          <w:sz w:val="24"/>
          <w:szCs w:val="24"/>
        </w:rPr>
        <w:t>contractante.</w:t>
      </w:r>
      <w:r>
        <w:rPr>
          <w:spacing w:val="2"/>
          <w:sz w:val="24"/>
          <w:szCs w:val="24"/>
        </w:rPr>
        <w:t xml:space="preserve"> </w:t>
      </w:r>
      <w:r>
        <w:rPr>
          <w:b/>
          <w:sz w:val="24"/>
          <w:szCs w:val="24"/>
        </w:rPr>
        <w:t>Da</w:t>
      </w:r>
    </w:p>
    <w:p w14:paraId="588A8CFD">
      <w:pPr>
        <w:spacing w:before="121"/>
        <w:ind w:left="218" w:right="750" w:firstLine="0"/>
        <w:jc w:val="both"/>
        <w:rPr>
          <w:rFonts w:hint="default"/>
          <w:b w:val="0"/>
          <w:bCs/>
          <w:sz w:val="24"/>
          <w:szCs w:val="24"/>
          <w:lang w:val="ro-RO"/>
        </w:rPr>
      </w:pPr>
      <w:r>
        <w:rPr>
          <w:b/>
          <w:sz w:val="24"/>
          <w:szCs w:val="24"/>
        </w:rPr>
        <w:t>1.</w:t>
      </w:r>
      <w:r>
        <w:rPr>
          <w:b/>
          <w:spacing w:val="-1"/>
          <w:sz w:val="24"/>
          <w:szCs w:val="24"/>
        </w:rPr>
        <w:t xml:space="preserve"> </w:t>
      </w:r>
      <w:r>
        <w:rPr>
          <w:b/>
          <w:sz w:val="24"/>
          <w:szCs w:val="24"/>
        </w:rPr>
        <w:t>Denumirea</w:t>
      </w:r>
      <w:r>
        <w:rPr>
          <w:b/>
          <w:spacing w:val="54"/>
          <w:sz w:val="24"/>
          <w:szCs w:val="24"/>
        </w:rPr>
        <w:t xml:space="preserve"> </w:t>
      </w:r>
      <w:r>
        <w:rPr>
          <w:b/>
          <w:sz w:val="24"/>
          <w:szCs w:val="24"/>
        </w:rPr>
        <w:t>autorității</w:t>
      </w:r>
      <w:r>
        <w:rPr>
          <w:b/>
          <w:spacing w:val="51"/>
          <w:sz w:val="24"/>
          <w:szCs w:val="24"/>
        </w:rPr>
        <w:t xml:space="preserve"> </w:t>
      </w:r>
      <w:r>
        <w:rPr>
          <w:b/>
          <w:sz w:val="24"/>
          <w:szCs w:val="24"/>
        </w:rPr>
        <w:t>contractante:</w:t>
      </w:r>
      <w:r>
        <w:rPr>
          <w:b/>
          <w:spacing w:val="52"/>
          <w:sz w:val="24"/>
          <w:szCs w:val="24"/>
        </w:rPr>
        <w:t xml:space="preserve"> </w:t>
      </w:r>
      <w:r>
        <w:rPr>
          <w:b w:val="0"/>
          <w:bCs/>
          <w:sz w:val="24"/>
          <w:szCs w:val="24"/>
          <w:lang w:eastAsia="ru-RU"/>
        </w:rPr>
        <w:t>IP</w:t>
      </w:r>
      <w:r>
        <w:rPr>
          <w:rFonts w:hint="default"/>
          <w:b w:val="0"/>
          <w:bCs/>
          <w:sz w:val="24"/>
          <w:szCs w:val="24"/>
          <w:lang w:val="ro-RO" w:eastAsia="ru-RU"/>
        </w:rPr>
        <w:t xml:space="preserve"> </w:t>
      </w:r>
      <w:r>
        <w:rPr>
          <w:rFonts w:hint="default"/>
          <w:sz w:val="24"/>
          <w:szCs w:val="24"/>
          <w:lang w:val="ro-RO"/>
        </w:rPr>
        <w:t xml:space="preserve">Teatrul Republican </w:t>
      </w:r>
      <w:r>
        <w:rPr>
          <w:sz w:val="24"/>
          <w:szCs w:val="24"/>
          <w:lang w:val="ro-RO"/>
        </w:rPr>
        <w:t xml:space="preserve"> ”</w:t>
      </w:r>
      <w:r>
        <w:rPr>
          <w:rFonts w:hint="default"/>
          <w:sz w:val="24"/>
          <w:szCs w:val="24"/>
          <w:lang w:val="ro-RO"/>
        </w:rPr>
        <w:t>Luceafărul</w:t>
      </w:r>
      <w:r>
        <w:rPr>
          <w:sz w:val="24"/>
          <w:szCs w:val="24"/>
          <w:lang w:val="ro-RO"/>
        </w:rPr>
        <w:t>”</w:t>
      </w:r>
    </w:p>
    <w:p w14:paraId="260EBFE9">
      <w:pPr>
        <w:keepNext w:val="0"/>
        <w:keepLines w:val="0"/>
        <w:widowControl/>
        <w:suppressLineNumbers w:val="0"/>
        <w:ind w:left="238" w:leftChars="99" w:firstLine="0" w:firstLineChars="0"/>
        <w:jc w:val="left"/>
        <w:rPr>
          <w:rFonts w:hint="default" w:ascii="Times New Roman Regular" w:hAnsi="Times New Roman Regular" w:cs="Times New Roman Regular"/>
          <w:b w:val="0"/>
          <w:bCs/>
          <w:sz w:val="24"/>
          <w:szCs w:val="24"/>
          <w:lang w:val="ro-RO"/>
        </w:rPr>
      </w:pPr>
      <w:r>
        <w:rPr>
          <w:rFonts w:hint="default" w:ascii="Times New Roman Regular" w:hAnsi="Times New Roman Regular" w:cs="Times New Roman Regular"/>
          <w:b/>
          <w:sz w:val="24"/>
          <w:szCs w:val="24"/>
        </w:rPr>
        <w:t>2.</w:t>
      </w:r>
      <w:r>
        <w:rPr>
          <w:rFonts w:hint="default" w:ascii="Times New Roman Regular" w:hAnsi="Times New Roman Regular" w:cs="Times New Roman Regular"/>
          <w:b/>
          <w:spacing w:val="-2"/>
          <w:sz w:val="24"/>
          <w:szCs w:val="24"/>
        </w:rPr>
        <w:t xml:space="preserve"> </w:t>
      </w:r>
      <w:r>
        <w:rPr>
          <w:rFonts w:hint="default" w:ascii="Times New Roman Regular" w:hAnsi="Times New Roman Regular" w:cs="Times New Roman Regular"/>
          <w:b/>
          <w:sz w:val="24"/>
          <w:szCs w:val="24"/>
        </w:rPr>
        <w:t>IDNO:</w:t>
      </w:r>
      <w:r>
        <w:rPr>
          <w:rFonts w:hint="default" w:ascii="Times New Roman Regular" w:hAnsi="Times New Roman Regular" w:cs="Times New Roman Regular"/>
          <w:b/>
          <w:spacing w:val="-6"/>
          <w:sz w:val="24"/>
          <w:szCs w:val="24"/>
        </w:rPr>
        <w:t xml:space="preserve"> </w:t>
      </w:r>
      <w:r>
        <w:rPr>
          <w:rFonts w:hint="default"/>
          <w:sz w:val="24"/>
          <w:szCs w:val="24"/>
          <w:lang w:val="en-US"/>
        </w:rPr>
        <w:t>1003600037248</w:t>
      </w:r>
    </w:p>
    <w:p w14:paraId="27C29038">
      <w:pPr>
        <w:pStyle w:val="50"/>
        <w:numPr>
          <w:ilvl w:val="0"/>
          <w:numId w:val="9"/>
        </w:numPr>
        <w:tabs>
          <w:tab w:val="left" w:pos="503"/>
          <w:tab w:val="clear" w:pos="1134"/>
        </w:tabs>
        <w:spacing w:before="119" w:after="0" w:line="240" w:lineRule="auto"/>
        <w:ind w:left="502" w:right="0" w:hanging="285"/>
        <w:jc w:val="left"/>
        <w:rPr>
          <w:b w:val="0"/>
          <w:bCs w:val="0"/>
          <w:i w:val="0"/>
          <w:iCs/>
          <w:sz w:val="24"/>
          <w:szCs w:val="24"/>
        </w:rPr>
      </w:pPr>
      <w:r>
        <w:rPr>
          <w:b/>
          <w:sz w:val="24"/>
          <w:szCs w:val="24"/>
        </w:rPr>
        <w:t>Adresa:</w:t>
      </w:r>
      <w:r>
        <w:rPr>
          <w:b/>
          <w:spacing w:val="-2"/>
          <w:sz w:val="24"/>
          <w:szCs w:val="24"/>
        </w:rPr>
        <w:t xml:space="preserve"> </w:t>
      </w:r>
      <w:r>
        <w:rPr>
          <w:b w:val="0"/>
          <w:bCs w:val="0"/>
          <w:i w:val="0"/>
          <w:iCs/>
          <w:sz w:val="24"/>
          <w:szCs w:val="24"/>
        </w:rPr>
        <w:t>Republica</w:t>
      </w:r>
      <w:r>
        <w:rPr>
          <w:b w:val="0"/>
          <w:bCs w:val="0"/>
          <w:i w:val="0"/>
          <w:iCs/>
          <w:spacing w:val="-4"/>
          <w:sz w:val="24"/>
          <w:szCs w:val="24"/>
        </w:rPr>
        <w:t xml:space="preserve"> </w:t>
      </w:r>
      <w:r>
        <w:rPr>
          <w:b w:val="0"/>
          <w:bCs w:val="0"/>
          <w:i w:val="0"/>
          <w:iCs/>
          <w:sz w:val="24"/>
          <w:szCs w:val="24"/>
        </w:rPr>
        <w:t>Moldova</w:t>
      </w:r>
      <w:r>
        <w:rPr>
          <w:rFonts w:hint="default"/>
          <w:b w:val="0"/>
          <w:bCs w:val="0"/>
          <w:i w:val="0"/>
          <w:iCs/>
          <w:sz w:val="24"/>
          <w:szCs w:val="24"/>
          <w:lang w:val="ro-RO"/>
        </w:rPr>
        <w:t xml:space="preserve">, </w:t>
      </w:r>
      <w:r>
        <w:rPr>
          <w:b w:val="0"/>
          <w:bCs w:val="0"/>
        </w:rPr>
        <w:t>MD-2012, mun. Chisinau, str.V.Micle,7</w:t>
      </w:r>
    </w:p>
    <w:p w14:paraId="51020884">
      <w:pPr>
        <w:pStyle w:val="50"/>
        <w:numPr>
          <w:ilvl w:val="0"/>
          <w:numId w:val="9"/>
        </w:numPr>
        <w:tabs>
          <w:tab w:val="left" w:pos="503"/>
          <w:tab w:val="clear" w:pos="1134"/>
        </w:tabs>
        <w:spacing w:before="123" w:after="0" w:line="240" w:lineRule="auto"/>
        <w:ind w:left="502" w:right="0" w:hanging="285"/>
        <w:jc w:val="left"/>
        <w:rPr>
          <w:b w:val="0"/>
          <w:bCs/>
          <w:i/>
          <w:sz w:val="24"/>
          <w:szCs w:val="24"/>
        </w:rPr>
      </w:pPr>
      <w:r>
        <w:rPr>
          <w:b/>
          <w:sz w:val="24"/>
          <w:szCs w:val="24"/>
        </w:rPr>
        <w:t>Numărul</w:t>
      </w:r>
      <w:r>
        <w:rPr>
          <w:b/>
          <w:spacing w:val="-2"/>
          <w:sz w:val="24"/>
          <w:szCs w:val="24"/>
        </w:rPr>
        <w:t xml:space="preserve"> </w:t>
      </w:r>
      <w:r>
        <w:rPr>
          <w:b/>
          <w:sz w:val="24"/>
          <w:szCs w:val="24"/>
        </w:rPr>
        <w:t>de</w:t>
      </w:r>
      <w:r>
        <w:rPr>
          <w:b/>
          <w:spacing w:val="-4"/>
          <w:sz w:val="24"/>
          <w:szCs w:val="24"/>
        </w:rPr>
        <w:t xml:space="preserve"> </w:t>
      </w:r>
      <w:r>
        <w:rPr>
          <w:b/>
          <w:sz w:val="24"/>
          <w:szCs w:val="24"/>
        </w:rPr>
        <w:t>telefon/fax:</w:t>
      </w:r>
      <w:r>
        <w:rPr>
          <w:rFonts w:hint="default"/>
          <w:b/>
          <w:sz w:val="24"/>
          <w:szCs w:val="24"/>
          <w:lang w:val="ro-RO"/>
        </w:rPr>
        <w:t xml:space="preserve"> </w:t>
      </w:r>
      <w:r>
        <w:rPr>
          <w:b w:val="0"/>
          <w:bCs/>
          <w:sz w:val="24"/>
          <w:szCs w:val="24"/>
          <w:shd w:val="clear" w:color="auto" w:fill="FFFFFF"/>
          <w:lang w:eastAsia="ru-RU"/>
        </w:rPr>
        <w:t xml:space="preserve"> 079623606</w:t>
      </w:r>
    </w:p>
    <w:p w14:paraId="64B9A6FC">
      <w:pPr>
        <w:pStyle w:val="2"/>
        <w:numPr>
          <w:ilvl w:val="0"/>
          <w:numId w:val="9"/>
        </w:numPr>
        <w:tabs>
          <w:tab w:val="left" w:pos="503"/>
          <w:tab w:val="clear" w:pos="1134"/>
        </w:tabs>
        <w:spacing w:before="119" w:after="0" w:line="321" w:lineRule="exact"/>
        <w:ind w:left="502" w:right="0" w:hanging="285"/>
        <w:jc w:val="left"/>
        <w:rPr>
          <w:b/>
          <w:bCs/>
          <w:sz w:val="24"/>
          <w:szCs w:val="24"/>
        </w:rPr>
      </w:pPr>
      <w:r>
        <w:rPr>
          <w:sz w:val="24"/>
          <w:szCs w:val="24"/>
        </w:rPr>
        <w:t>Adr</w:t>
      </w:r>
      <w:r>
        <w:rPr>
          <w:b/>
          <w:bCs/>
          <w:sz w:val="24"/>
          <w:szCs w:val="24"/>
        </w:rPr>
        <w:t>esa</w:t>
      </w:r>
      <w:r>
        <w:rPr>
          <w:b/>
          <w:bCs/>
          <w:spacing w:val="-3"/>
          <w:sz w:val="24"/>
          <w:szCs w:val="24"/>
        </w:rPr>
        <w:t xml:space="preserve"> </w:t>
      </w:r>
      <w:r>
        <w:rPr>
          <w:b/>
          <w:bCs/>
          <w:sz w:val="24"/>
          <w:szCs w:val="24"/>
        </w:rPr>
        <w:t>de</w:t>
      </w:r>
      <w:r>
        <w:rPr>
          <w:b/>
          <w:bCs/>
          <w:spacing w:val="-4"/>
          <w:sz w:val="24"/>
          <w:szCs w:val="24"/>
        </w:rPr>
        <w:t xml:space="preserve"> </w:t>
      </w:r>
      <w:r>
        <w:rPr>
          <w:b/>
          <w:bCs/>
          <w:sz w:val="24"/>
          <w:szCs w:val="24"/>
        </w:rPr>
        <w:t>e-mail</w:t>
      </w:r>
      <w:r>
        <w:rPr>
          <w:b/>
          <w:bCs/>
          <w:spacing w:val="-3"/>
          <w:sz w:val="24"/>
          <w:szCs w:val="24"/>
        </w:rPr>
        <w:t xml:space="preserve"> </w:t>
      </w:r>
      <w:r>
        <w:rPr>
          <w:b/>
          <w:bCs/>
          <w:sz w:val="24"/>
          <w:szCs w:val="24"/>
        </w:rPr>
        <w:t>și</w:t>
      </w:r>
      <w:r>
        <w:rPr>
          <w:b/>
          <w:bCs/>
          <w:spacing w:val="-2"/>
          <w:sz w:val="24"/>
          <w:szCs w:val="24"/>
        </w:rPr>
        <w:t xml:space="preserve"> </w:t>
      </w:r>
      <w:r>
        <w:rPr>
          <w:b/>
          <w:bCs/>
          <w:sz w:val="24"/>
          <w:szCs w:val="24"/>
        </w:rPr>
        <w:t>de</w:t>
      </w:r>
      <w:r>
        <w:rPr>
          <w:b/>
          <w:bCs/>
          <w:spacing w:val="-5"/>
          <w:sz w:val="24"/>
          <w:szCs w:val="24"/>
        </w:rPr>
        <w:t xml:space="preserve"> </w:t>
      </w:r>
      <w:r>
        <w:rPr>
          <w:b/>
          <w:bCs/>
          <w:sz w:val="24"/>
          <w:szCs w:val="24"/>
        </w:rPr>
        <w:t>internet</w:t>
      </w:r>
      <w:r>
        <w:rPr>
          <w:b/>
          <w:bCs/>
          <w:spacing w:val="-3"/>
          <w:sz w:val="24"/>
          <w:szCs w:val="24"/>
        </w:rPr>
        <w:t xml:space="preserve"> </w:t>
      </w:r>
      <w:r>
        <w:rPr>
          <w:b/>
          <w:bCs/>
          <w:sz w:val="24"/>
          <w:szCs w:val="24"/>
        </w:rPr>
        <w:t>a</w:t>
      </w:r>
      <w:r>
        <w:rPr>
          <w:b/>
          <w:bCs/>
          <w:spacing w:val="-7"/>
          <w:sz w:val="24"/>
          <w:szCs w:val="24"/>
        </w:rPr>
        <w:t xml:space="preserve"> </w:t>
      </w:r>
      <w:r>
        <w:rPr>
          <w:b/>
          <w:bCs/>
          <w:sz w:val="24"/>
          <w:szCs w:val="24"/>
        </w:rPr>
        <w:t>autorității</w:t>
      </w:r>
      <w:r>
        <w:rPr>
          <w:b/>
          <w:bCs/>
          <w:spacing w:val="-2"/>
          <w:sz w:val="24"/>
          <w:szCs w:val="24"/>
        </w:rPr>
        <w:t xml:space="preserve"> </w:t>
      </w:r>
      <w:r>
        <w:rPr>
          <w:b/>
          <w:bCs/>
          <w:sz w:val="24"/>
          <w:szCs w:val="24"/>
        </w:rPr>
        <w:t>contractante:</w:t>
      </w:r>
    </w:p>
    <w:p w14:paraId="57FF4CFF">
      <w:pPr>
        <w:pStyle w:val="50"/>
        <w:numPr>
          <w:ilvl w:val="0"/>
          <w:numId w:val="0"/>
        </w:numPr>
        <w:tabs>
          <w:tab w:val="left" w:pos="503"/>
          <w:tab w:val="clear" w:pos="1134"/>
        </w:tabs>
        <w:spacing w:before="122" w:after="0" w:line="240" w:lineRule="auto"/>
        <w:ind w:left="218" w:leftChars="0" w:right="752" w:rightChars="0"/>
        <w:jc w:val="both"/>
        <w:rPr>
          <w:i/>
          <w:sz w:val="24"/>
          <w:szCs w:val="24"/>
        </w:rPr>
      </w:pPr>
      <w:r>
        <w:rPr>
          <w:sz w:val="24"/>
          <w:szCs w:val="24"/>
          <w:lang w:val="ro-RO"/>
        </w:rPr>
        <w:fldChar w:fldCharType="begin"/>
      </w:r>
      <w:r>
        <w:rPr>
          <w:sz w:val="24"/>
          <w:szCs w:val="24"/>
          <w:lang w:val="ro-RO"/>
        </w:rPr>
        <w:instrText xml:space="preserve"> HYPERLINK "http://www.ceneaga@gmail.com" </w:instrText>
      </w:r>
      <w:r>
        <w:rPr>
          <w:sz w:val="24"/>
          <w:szCs w:val="24"/>
          <w:lang w:val="ro-RO"/>
        </w:rPr>
        <w:fldChar w:fldCharType="separate"/>
      </w:r>
      <w:r>
        <w:rPr>
          <w:rStyle w:val="26"/>
          <w:sz w:val="24"/>
          <w:szCs w:val="24"/>
          <w:lang w:val="ro-RO"/>
        </w:rPr>
        <w:t>www.</w:t>
      </w:r>
      <w:r>
        <w:rPr>
          <w:rStyle w:val="26"/>
          <w:rFonts w:hint="default"/>
          <w:sz w:val="24"/>
          <w:szCs w:val="24"/>
          <w:lang w:val="ro-RO"/>
        </w:rPr>
        <w:t>luceafarul1960</w:t>
      </w:r>
      <w:r>
        <w:rPr>
          <w:rStyle w:val="26"/>
          <w:sz w:val="24"/>
          <w:szCs w:val="24"/>
          <w:lang w:val="fr-FR"/>
        </w:rPr>
        <w:t>@gmail.com</w:t>
      </w:r>
      <w:r>
        <w:rPr>
          <w:sz w:val="24"/>
          <w:szCs w:val="24"/>
          <w:lang w:val="ro-RO"/>
        </w:rPr>
        <w:fldChar w:fldCharType="end"/>
      </w:r>
    </w:p>
    <w:p w14:paraId="3F356761">
      <w:pPr>
        <w:pStyle w:val="50"/>
        <w:numPr>
          <w:ilvl w:val="0"/>
          <w:numId w:val="9"/>
        </w:numPr>
        <w:tabs>
          <w:tab w:val="left" w:pos="503"/>
          <w:tab w:val="clear" w:pos="1134"/>
        </w:tabs>
        <w:spacing w:before="122" w:after="0" w:line="240" w:lineRule="auto"/>
        <w:ind w:left="218" w:right="752" w:firstLine="0"/>
        <w:jc w:val="both"/>
        <w:rPr>
          <w:i/>
          <w:sz w:val="24"/>
          <w:szCs w:val="24"/>
        </w:rPr>
      </w:pPr>
      <w:r>
        <w:rPr>
          <w:b/>
          <w:sz w:val="24"/>
          <w:szCs w:val="24"/>
        </w:rPr>
        <w:t>Adresa de e-mail sau de internet de la care se va putea obține accesul la</w:t>
      </w:r>
      <w:r>
        <w:rPr>
          <w:b/>
          <w:spacing w:val="1"/>
          <w:sz w:val="24"/>
          <w:szCs w:val="24"/>
        </w:rPr>
        <w:t xml:space="preserve"> </w:t>
      </w:r>
      <w:r>
        <w:rPr>
          <w:b/>
          <w:sz w:val="24"/>
          <w:szCs w:val="24"/>
        </w:rPr>
        <w:t>documentația</w:t>
      </w:r>
      <w:r>
        <w:rPr>
          <w:b/>
          <w:spacing w:val="-2"/>
          <w:sz w:val="24"/>
          <w:szCs w:val="24"/>
        </w:rPr>
        <w:t xml:space="preserve"> </w:t>
      </w:r>
      <w:r>
        <w:rPr>
          <w:b/>
          <w:sz w:val="24"/>
          <w:szCs w:val="24"/>
        </w:rPr>
        <w:t>de</w:t>
      </w:r>
      <w:r>
        <w:rPr>
          <w:b/>
          <w:spacing w:val="-2"/>
          <w:sz w:val="24"/>
          <w:szCs w:val="24"/>
        </w:rPr>
        <w:t xml:space="preserve"> </w:t>
      </w:r>
      <w:r>
        <w:rPr>
          <w:b/>
          <w:sz w:val="24"/>
          <w:szCs w:val="24"/>
        </w:rPr>
        <w:t>atribuire:</w:t>
      </w:r>
      <w:r>
        <w:rPr>
          <w:b/>
          <w:spacing w:val="-4"/>
          <w:sz w:val="24"/>
          <w:szCs w:val="24"/>
        </w:rPr>
        <w:t xml:space="preserve"> </w:t>
      </w:r>
      <w:r>
        <w:rPr>
          <w:i/>
          <w:sz w:val="24"/>
          <w:szCs w:val="24"/>
        </w:rPr>
        <w:t>documentația</w:t>
      </w:r>
      <w:r>
        <w:rPr>
          <w:i/>
          <w:spacing w:val="-3"/>
          <w:sz w:val="24"/>
          <w:szCs w:val="24"/>
        </w:rPr>
        <w:t xml:space="preserve"> </w:t>
      </w:r>
      <w:r>
        <w:rPr>
          <w:i/>
          <w:sz w:val="24"/>
          <w:szCs w:val="24"/>
        </w:rPr>
        <w:t>de</w:t>
      </w:r>
      <w:r>
        <w:rPr>
          <w:i/>
          <w:spacing w:val="-2"/>
          <w:sz w:val="24"/>
          <w:szCs w:val="24"/>
        </w:rPr>
        <w:t xml:space="preserve"> </w:t>
      </w:r>
      <w:r>
        <w:rPr>
          <w:i/>
          <w:sz w:val="24"/>
          <w:szCs w:val="24"/>
        </w:rPr>
        <w:t>atribuire</w:t>
      </w:r>
      <w:r>
        <w:rPr>
          <w:i/>
          <w:spacing w:val="-3"/>
          <w:sz w:val="24"/>
          <w:szCs w:val="24"/>
        </w:rPr>
        <w:t xml:space="preserve"> </w:t>
      </w:r>
      <w:r>
        <w:rPr>
          <w:i/>
          <w:sz w:val="24"/>
          <w:szCs w:val="24"/>
        </w:rPr>
        <w:t>este</w:t>
      </w:r>
      <w:r>
        <w:rPr>
          <w:i/>
          <w:spacing w:val="-5"/>
          <w:sz w:val="24"/>
          <w:szCs w:val="24"/>
        </w:rPr>
        <w:t xml:space="preserve"> </w:t>
      </w:r>
      <w:r>
        <w:rPr>
          <w:i/>
          <w:sz w:val="24"/>
          <w:szCs w:val="24"/>
        </w:rPr>
        <w:t>anexată</w:t>
      </w:r>
      <w:r>
        <w:rPr>
          <w:i/>
          <w:spacing w:val="-5"/>
          <w:sz w:val="24"/>
          <w:szCs w:val="24"/>
        </w:rPr>
        <w:t xml:space="preserve"> </w:t>
      </w:r>
      <w:r>
        <w:rPr>
          <w:i/>
          <w:sz w:val="24"/>
          <w:szCs w:val="24"/>
        </w:rPr>
        <w:t>în</w:t>
      </w:r>
      <w:r>
        <w:rPr>
          <w:i/>
          <w:spacing w:val="-6"/>
          <w:sz w:val="24"/>
          <w:szCs w:val="24"/>
        </w:rPr>
        <w:t xml:space="preserve"> </w:t>
      </w:r>
      <w:r>
        <w:rPr>
          <w:i/>
          <w:sz w:val="24"/>
          <w:szCs w:val="24"/>
        </w:rPr>
        <w:t>SIA</w:t>
      </w:r>
      <w:r>
        <w:rPr>
          <w:i/>
          <w:spacing w:val="-1"/>
          <w:sz w:val="24"/>
          <w:szCs w:val="24"/>
        </w:rPr>
        <w:t xml:space="preserve"> </w:t>
      </w:r>
      <w:r>
        <w:rPr>
          <w:i/>
          <w:sz w:val="24"/>
          <w:szCs w:val="24"/>
        </w:rPr>
        <w:t>RSAP</w:t>
      </w:r>
    </w:p>
    <w:p w14:paraId="5944B108">
      <w:pPr>
        <w:pStyle w:val="2"/>
        <w:numPr>
          <w:ilvl w:val="0"/>
          <w:numId w:val="9"/>
        </w:numPr>
        <w:tabs>
          <w:tab w:val="left" w:pos="503"/>
          <w:tab w:val="clear" w:pos="1134"/>
        </w:tabs>
        <w:spacing w:before="119" w:after="0" w:line="240" w:lineRule="auto"/>
        <w:ind w:left="218" w:right="755" w:firstLine="0"/>
        <w:jc w:val="both"/>
        <w:rPr>
          <w:sz w:val="24"/>
          <w:szCs w:val="24"/>
        </w:rPr>
      </w:pPr>
      <w:r>
        <w:rPr>
          <w:sz w:val="24"/>
          <w:szCs w:val="24"/>
        </w:rPr>
        <w:t>Tipul autorității contractante și obiectul principal de activitate (dacă este</w:t>
      </w:r>
      <w:r>
        <w:rPr>
          <w:spacing w:val="1"/>
          <w:sz w:val="24"/>
          <w:szCs w:val="24"/>
        </w:rPr>
        <w:t xml:space="preserve"> </w:t>
      </w:r>
      <w:r>
        <w:rPr>
          <w:sz w:val="24"/>
          <w:szCs w:val="24"/>
        </w:rPr>
        <w:t>cazul,</w:t>
      </w:r>
      <w:r>
        <w:rPr>
          <w:spacing w:val="1"/>
          <w:sz w:val="24"/>
          <w:szCs w:val="24"/>
        </w:rPr>
        <w:t xml:space="preserve"> </w:t>
      </w:r>
      <w:r>
        <w:rPr>
          <w:sz w:val="24"/>
          <w:szCs w:val="24"/>
        </w:rPr>
        <w:t>mențiunea</w:t>
      </w:r>
      <w:r>
        <w:rPr>
          <w:spacing w:val="1"/>
          <w:sz w:val="24"/>
          <w:szCs w:val="24"/>
        </w:rPr>
        <w:t xml:space="preserve"> </w:t>
      </w:r>
      <w:r>
        <w:rPr>
          <w:sz w:val="24"/>
          <w:szCs w:val="24"/>
        </w:rPr>
        <w:t>că</w:t>
      </w:r>
      <w:r>
        <w:rPr>
          <w:spacing w:val="1"/>
          <w:sz w:val="24"/>
          <w:szCs w:val="24"/>
        </w:rPr>
        <w:t xml:space="preserve"> </w:t>
      </w:r>
      <w:r>
        <w:rPr>
          <w:sz w:val="24"/>
          <w:szCs w:val="24"/>
        </w:rPr>
        <w:t>autoritatea</w:t>
      </w:r>
      <w:r>
        <w:rPr>
          <w:spacing w:val="1"/>
          <w:sz w:val="24"/>
          <w:szCs w:val="24"/>
        </w:rPr>
        <w:t xml:space="preserve"> </w:t>
      </w:r>
      <w:r>
        <w:rPr>
          <w:sz w:val="24"/>
          <w:szCs w:val="24"/>
        </w:rPr>
        <w:t>contractantă</w:t>
      </w:r>
      <w:r>
        <w:rPr>
          <w:spacing w:val="1"/>
          <w:sz w:val="24"/>
          <w:szCs w:val="24"/>
        </w:rPr>
        <w:t xml:space="preserve"> </w:t>
      </w:r>
      <w:r>
        <w:rPr>
          <w:sz w:val="24"/>
          <w:szCs w:val="24"/>
        </w:rPr>
        <w:t>este o</w:t>
      </w:r>
      <w:r>
        <w:rPr>
          <w:spacing w:val="1"/>
          <w:sz w:val="24"/>
          <w:szCs w:val="24"/>
        </w:rPr>
        <w:t xml:space="preserve"> </w:t>
      </w:r>
      <w:r>
        <w:rPr>
          <w:sz w:val="24"/>
          <w:szCs w:val="24"/>
        </w:rPr>
        <w:t>autoritate</w:t>
      </w:r>
      <w:r>
        <w:rPr>
          <w:spacing w:val="1"/>
          <w:sz w:val="24"/>
          <w:szCs w:val="24"/>
        </w:rPr>
        <w:t xml:space="preserve"> </w:t>
      </w:r>
      <w:r>
        <w:rPr>
          <w:sz w:val="24"/>
          <w:szCs w:val="24"/>
        </w:rPr>
        <w:t>centrală</w:t>
      </w:r>
      <w:r>
        <w:rPr>
          <w:spacing w:val="1"/>
          <w:sz w:val="24"/>
          <w:szCs w:val="24"/>
        </w:rPr>
        <w:t xml:space="preserve"> </w:t>
      </w:r>
      <w:r>
        <w:rPr>
          <w:sz w:val="24"/>
          <w:szCs w:val="24"/>
        </w:rPr>
        <w:t>de</w:t>
      </w:r>
      <w:r>
        <w:rPr>
          <w:spacing w:val="1"/>
          <w:sz w:val="24"/>
          <w:szCs w:val="24"/>
        </w:rPr>
        <w:t xml:space="preserve"> </w:t>
      </w:r>
      <w:r>
        <w:rPr>
          <w:sz w:val="24"/>
          <w:szCs w:val="24"/>
        </w:rPr>
        <w:t>achiziție</w:t>
      </w:r>
      <w:r>
        <w:rPr>
          <w:spacing w:val="-3"/>
          <w:sz w:val="24"/>
          <w:szCs w:val="24"/>
        </w:rPr>
        <w:t xml:space="preserve"> </w:t>
      </w:r>
      <w:r>
        <w:rPr>
          <w:sz w:val="24"/>
          <w:szCs w:val="24"/>
        </w:rPr>
        <w:t>sau</w:t>
      </w:r>
      <w:r>
        <w:rPr>
          <w:spacing w:val="-1"/>
          <w:sz w:val="24"/>
          <w:szCs w:val="24"/>
        </w:rPr>
        <w:t xml:space="preserve"> </w:t>
      </w:r>
      <w:r>
        <w:rPr>
          <w:sz w:val="24"/>
          <w:szCs w:val="24"/>
        </w:rPr>
        <w:t>că</w:t>
      </w:r>
      <w:r>
        <w:rPr>
          <w:spacing w:val="-3"/>
          <w:sz w:val="24"/>
          <w:szCs w:val="24"/>
        </w:rPr>
        <w:t xml:space="preserve"> </w:t>
      </w:r>
      <w:r>
        <w:rPr>
          <w:sz w:val="24"/>
          <w:szCs w:val="24"/>
        </w:rPr>
        <w:t>achiziția</w:t>
      </w:r>
      <w:r>
        <w:rPr>
          <w:spacing w:val="-2"/>
          <w:sz w:val="24"/>
          <w:szCs w:val="24"/>
        </w:rPr>
        <w:t xml:space="preserve"> </w:t>
      </w:r>
      <w:r>
        <w:rPr>
          <w:sz w:val="24"/>
          <w:szCs w:val="24"/>
        </w:rPr>
        <w:t>implică o</w:t>
      </w:r>
      <w:r>
        <w:rPr>
          <w:spacing w:val="-4"/>
          <w:sz w:val="24"/>
          <w:szCs w:val="24"/>
        </w:rPr>
        <w:t xml:space="preserve"> </w:t>
      </w:r>
      <w:r>
        <w:rPr>
          <w:sz w:val="24"/>
          <w:szCs w:val="24"/>
        </w:rPr>
        <w:t>altă</w:t>
      </w:r>
      <w:r>
        <w:rPr>
          <w:spacing w:val="1"/>
          <w:sz w:val="24"/>
          <w:szCs w:val="24"/>
        </w:rPr>
        <w:t xml:space="preserve"> </w:t>
      </w:r>
      <w:r>
        <w:rPr>
          <w:sz w:val="24"/>
          <w:szCs w:val="24"/>
        </w:rPr>
        <w:t>formă de</w:t>
      </w:r>
      <w:r>
        <w:rPr>
          <w:spacing w:val="-1"/>
          <w:sz w:val="24"/>
          <w:szCs w:val="24"/>
        </w:rPr>
        <w:t xml:space="preserve"> </w:t>
      </w:r>
      <w:r>
        <w:rPr>
          <w:sz w:val="24"/>
          <w:szCs w:val="24"/>
        </w:rPr>
        <w:t>achiziție</w:t>
      </w:r>
      <w:r>
        <w:rPr>
          <w:spacing w:val="-1"/>
          <w:sz w:val="24"/>
          <w:szCs w:val="24"/>
        </w:rPr>
        <w:t xml:space="preserve"> </w:t>
      </w:r>
      <w:r>
        <w:rPr>
          <w:sz w:val="24"/>
          <w:szCs w:val="24"/>
        </w:rPr>
        <w:t>comună):</w:t>
      </w:r>
    </w:p>
    <w:p w14:paraId="25E1D7BE">
      <w:pPr>
        <w:spacing w:before="0"/>
        <w:ind w:left="218" w:right="755" w:firstLine="0"/>
        <w:jc w:val="both"/>
        <w:rPr>
          <w:spacing w:val="1"/>
          <w:sz w:val="24"/>
          <w:szCs w:val="24"/>
        </w:rPr>
      </w:pPr>
      <w:r>
        <w:rPr>
          <w:sz w:val="24"/>
          <w:szCs w:val="24"/>
        </w:rPr>
        <w:t>Instituție</w:t>
      </w:r>
      <w:r>
        <w:rPr>
          <w:spacing w:val="1"/>
          <w:sz w:val="24"/>
          <w:szCs w:val="24"/>
        </w:rPr>
        <w:t xml:space="preserve"> </w:t>
      </w:r>
      <w:r>
        <w:rPr>
          <w:sz w:val="24"/>
          <w:szCs w:val="24"/>
        </w:rPr>
        <w:t>publică</w:t>
      </w:r>
      <w:r>
        <w:rPr>
          <w:spacing w:val="1"/>
          <w:sz w:val="24"/>
          <w:szCs w:val="24"/>
        </w:rPr>
        <w:t xml:space="preserve"> </w:t>
      </w:r>
      <w:r>
        <w:rPr>
          <w:sz w:val="24"/>
          <w:szCs w:val="24"/>
        </w:rPr>
        <w:t>din</w:t>
      </w:r>
      <w:r>
        <w:rPr>
          <w:spacing w:val="1"/>
          <w:sz w:val="24"/>
          <w:szCs w:val="24"/>
        </w:rPr>
        <w:t xml:space="preserve"> </w:t>
      </w:r>
      <w:r>
        <w:rPr>
          <w:sz w:val="24"/>
          <w:szCs w:val="24"/>
        </w:rPr>
        <w:t>sfera</w:t>
      </w:r>
      <w:r>
        <w:rPr>
          <w:spacing w:val="1"/>
          <w:sz w:val="24"/>
          <w:szCs w:val="24"/>
        </w:rPr>
        <w:t xml:space="preserve"> </w:t>
      </w:r>
      <w:r>
        <w:rPr>
          <w:sz w:val="24"/>
          <w:szCs w:val="24"/>
        </w:rPr>
        <w:t>științei</w:t>
      </w:r>
      <w:r>
        <w:rPr>
          <w:spacing w:val="1"/>
          <w:sz w:val="24"/>
          <w:szCs w:val="24"/>
        </w:rPr>
        <w:t xml:space="preserve"> </w:t>
      </w:r>
      <w:r>
        <w:rPr>
          <w:sz w:val="24"/>
          <w:szCs w:val="24"/>
        </w:rPr>
        <w:t>și</w:t>
      </w:r>
      <w:r>
        <w:rPr>
          <w:spacing w:val="1"/>
          <w:sz w:val="24"/>
          <w:szCs w:val="24"/>
        </w:rPr>
        <w:t xml:space="preserve"> </w:t>
      </w:r>
      <w:r>
        <w:rPr>
          <w:sz w:val="24"/>
          <w:szCs w:val="24"/>
        </w:rPr>
        <w:t>inovării</w:t>
      </w:r>
      <w:r>
        <w:rPr>
          <w:rFonts w:hint="default"/>
          <w:sz w:val="24"/>
          <w:szCs w:val="24"/>
          <w:lang w:val="ro-RO"/>
        </w:rPr>
        <w:t>.</w:t>
      </w:r>
      <w:r>
        <w:rPr>
          <w:spacing w:val="1"/>
          <w:sz w:val="24"/>
          <w:szCs w:val="24"/>
        </w:rPr>
        <w:t xml:space="preserve"> </w:t>
      </w:r>
    </w:p>
    <w:p w14:paraId="37EFD901">
      <w:pPr>
        <w:spacing w:before="0"/>
        <w:ind w:left="218" w:right="755" w:firstLine="0"/>
        <w:jc w:val="both"/>
        <w:rPr>
          <w:spacing w:val="1"/>
          <w:sz w:val="24"/>
          <w:szCs w:val="24"/>
        </w:rPr>
      </w:pPr>
    </w:p>
    <w:p w14:paraId="00B5A53B">
      <w:pPr>
        <w:pStyle w:val="2"/>
        <w:numPr>
          <w:ilvl w:val="0"/>
          <w:numId w:val="9"/>
        </w:numPr>
        <w:tabs>
          <w:tab w:val="left" w:pos="503"/>
          <w:tab w:val="clear" w:pos="1134"/>
        </w:tabs>
        <w:spacing w:before="1" w:after="0" w:line="240" w:lineRule="auto"/>
        <w:ind w:left="218" w:right="750" w:firstLine="0"/>
        <w:jc w:val="both"/>
        <w:rPr>
          <w:sz w:val="24"/>
          <w:szCs w:val="24"/>
        </w:rPr>
      </w:pPr>
      <w:r>
        <w:rPr>
          <w:sz w:val="24"/>
          <w:szCs w:val="24"/>
        </w:rPr>
        <w:t>Beneficiarul</w:t>
      </w:r>
      <w:r>
        <w:rPr>
          <w:spacing w:val="1"/>
          <w:sz w:val="24"/>
          <w:szCs w:val="24"/>
        </w:rPr>
        <w:t xml:space="preserve"> </w:t>
      </w:r>
      <w:r>
        <w:rPr>
          <w:sz w:val="24"/>
          <w:szCs w:val="24"/>
        </w:rPr>
        <w:t>invită</w:t>
      </w:r>
      <w:r>
        <w:rPr>
          <w:spacing w:val="1"/>
          <w:sz w:val="24"/>
          <w:szCs w:val="24"/>
        </w:rPr>
        <w:t xml:space="preserve"> </w:t>
      </w:r>
      <w:r>
        <w:rPr>
          <w:sz w:val="24"/>
          <w:szCs w:val="24"/>
        </w:rPr>
        <w:t>operatorii</w:t>
      </w:r>
      <w:r>
        <w:rPr>
          <w:spacing w:val="1"/>
          <w:sz w:val="24"/>
          <w:szCs w:val="24"/>
        </w:rPr>
        <w:t xml:space="preserve"> </w:t>
      </w:r>
      <w:r>
        <w:rPr>
          <w:sz w:val="24"/>
          <w:szCs w:val="24"/>
        </w:rPr>
        <w:t>economici</w:t>
      </w:r>
      <w:r>
        <w:rPr>
          <w:spacing w:val="1"/>
          <w:sz w:val="24"/>
          <w:szCs w:val="24"/>
        </w:rPr>
        <w:t xml:space="preserve"> </w:t>
      </w:r>
      <w:r>
        <w:rPr>
          <w:sz w:val="24"/>
          <w:szCs w:val="24"/>
        </w:rPr>
        <w:t>interesați,</w:t>
      </w:r>
      <w:r>
        <w:rPr>
          <w:spacing w:val="1"/>
          <w:sz w:val="24"/>
          <w:szCs w:val="24"/>
        </w:rPr>
        <w:t xml:space="preserve"> </w:t>
      </w:r>
      <w:r>
        <w:rPr>
          <w:sz w:val="24"/>
          <w:szCs w:val="24"/>
        </w:rPr>
        <w:t>care</w:t>
      </w:r>
      <w:r>
        <w:rPr>
          <w:spacing w:val="1"/>
          <w:sz w:val="24"/>
          <w:szCs w:val="24"/>
        </w:rPr>
        <w:t xml:space="preserve"> </w:t>
      </w:r>
      <w:r>
        <w:rPr>
          <w:sz w:val="24"/>
          <w:szCs w:val="24"/>
        </w:rPr>
        <w:t>îi</w:t>
      </w:r>
      <w:r>
        <w:rPr>
          <w:spacing w:val="1"/>
          <w:sz w:val="24"/>
          <w:szCs w:val="24"/>
        </w:rPr>
        <w:t xml:space="preserve"> </w:t>
      </w:r>
      <w:r>
        <w:rPr>
          <w:sz w:val="24"/>
          <w:szCs w:val="24"/>
        </w:rPr>
        <w:t>pot</w:t>
      </w:r>
      <w:r>
        <w:rPr>
          <w:spacing w:val="1"/>
          <w:sz w:val="24"/>
          <w:szCs w:val="24"/>
        </w:rPr>
        <w:t xml:space="preserve"> </w:t>
      </w:r>
      <w:r>
        <w:rPr>
          <w:sz w:val="24"/>
          <w:szCs w:val="24"/>
        </w:rPr>
        <w:t>satisface</w:t>
      </w:r>
      <w:r>
        <w:rPr>
          <w:spacing w:val="1"/>
          <w:sz w:val="24"/>
          <w:szCs w:val="24"/>
        </w:rPr>
        <w:t xml:space="preserve"> </w:t>
      </w:r>
      <w:r>
        <w:rPr>
          <w:sz w:val="24"/>
          <w:szCs w:val="24"/>
        </w:rPr>
        <w:t>necesitățile,</w:t>
      </w:r>
      <w:r>
        <w:rPr>
          <w:spacing w:val="1"/>
          <w:sz w:val="24"/>
          <w:szCs w:val="24"/>
        </w:rPr>
        <w:t xml:space="preserve"> </w:t>
      </w:r>
      <w:r>
        <w:rPr>
          <w:sz w:val="24"/>
          <w:szCs w:val="24"/>
        </w:rPr>
        <w:t>să</w:t>
      </w:r>
      <w:r>
        <w:rPr>
          <w:spacing w:val="1"/>
          <w:sz w:val="24"/>
          <w:szCs w:val="24"/>
        </w:rPr>
        <w:t xml:space="preserve"> </w:t>
      </w:r>
      <w:r>
        <w:rPr>
          <w:sz w:val="24"/>
          <w:szCs w:val="24"/>
        </w:rPr>
        <w:t>participe</w:t>
      </w:r>
      <w:r>
        <w:rPr>
          <w:spacing w:val="1"/>
          <w:sz w:val="24"/>
          <w:szCs w:val="24"/>
        </w:rPr>
        <w:t xml:space="preserve"> </w:t>
      </w:r>
      <w:r>
        <w:rPr>
          <w:sz w:val="24"/>
          <w:szCs w:val="24"/>
        </w:rPr>
        <w:t>la</w:t>
      </w:r>
      <w:r>
        <w:rPr>
          <w:spacing w:val="1"/>
          <w:sz w:val="24"/>
          <w:szCs w:val="24"/>
        </w:rPr>
        <w:t xml:space="preserve"> </w:t>
      </w:r>
      <w:r>
        <w:rPr>
          <w:sz w:val="24"/>
          <w:szCs w:val="24"/>
        </w:rPr>
        <w:t>procedura</w:t>
      </w:r>
      <w:r>
        <w:rPr>
          <w:spacing w:val="1"/>
          <w:sz w:val="24"/>
          <w:szCs w:val="24"/>
        </w:rPr>
        <w:t xml:space="preserve"> </w:t>
      </w:r>
      <w:r>
        <w:rPr>
          <w:sz w:val="24"/>
          <w:szCs w:val="24"/>
        </w:rPr>
        <w:t>de</w:t>
      </w:r>
      <w:r>
        <w:rPr>
          <w:spacing w:val="1"/>
          <w:sz w:val="24"/>
          <w:szCs w:val="24"/>
        </w:rPr>
        <w:t xml:space="preserve"> </w:t>
      </w:r>
      <w:r>
        <w:rPr>
          <w:sz w:val="24"/>
          <w:szCs w:val="24"/>
        </w:rPr>
        <w:t>achiziție</w:t>
      </w:r>
      <w:r>
        <w:rPr>
          <w:spacing w:val="1"/>
          <w:sz w:val="24"/>
          <w:szCs w:val="24"/>
        </w:rPr>
        <w:t xml:space="preserve"> </w:t>
      </w:r>
      <w:r>
        <w:rPr>
          <w:sz w:val="24"/>
          <w:szCs w:val="24"/>
        </w:rPr>
        <w:t>privind</w:t>
      </w:r>
      <w:r>
        <w:rPr>
          <w:spacing w:val="1"/>
          <w:sz w:val="24"/>
          <w:szCs w:val="24"/>
        </w:rPr>
        <w:t xml:space="preserve"> </w:t>
      </w:r>
      <w:r>
        <w:rPr>
          <w:sz w:val="24"/>
          <w:szCs w:val="24"/>
        </w:rPr>
        <w:t>executarea</w:t>
      </w:r>
      <w:r>
        <w:rPr>
          <w:spacing w:val="-67"/>
          <w:sz w:val="24"/>
          <w:szCs w:val="24"/>
        </w:rPr>
        <w:t xml:space="preserve"> </w:t>
      </w:r>
      <w:r>
        <w:rPr>
          <w:sz w:val="24"/>
          <w:szCs w:val="24"/>
        </w:rPr>
        <w:t>următoarelor</w:t>
      </w:r>
      <w:r>
        <w:rPr>
          <w:spacing w:val="-3"/>
          <w:sz w:val="24"/>
          <w:szCs w:val="24"/>
        </w:rPr>
        <w:t xml:space="preserve"> </w:t>
      </w:r>
      <w:r>
        <w:rPr>
          <w:sz w:val="24"/>
          <w:szCs w:val="24"/>
        </w:rPr>
        <w:t>lucrări:</w:t>
      </w:r>
    </w:p>
    <w:tbl>
      <w:tblPr>
        <w:tblStyle w:val="10"/>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735"/>
        <w:gridCol w:w="3232"/>
        <w:gridCol w:w="920"/>
        <w:gridCol w:w="703"/>
        <w:gridCol w:w="1986"/>
        <w:gridCol w:w="1981"/>
      </w:tblGrid>
      <w:tr w14:paraId="26394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shd w:val="clear" w:color="auto" w:fill="D9D9D9"/>
            <w:noWrap w:val="0"/>
            <w:vAlign w:val="top"/>
          </w:tcPr>
          <w:p w14:paraId="1DC9F6D7">
            <w:pPr>
              <w:pStyle w:val="99"/>
              <w:rPr>
                <w:b/>
                <w:sz w:val="20"/>
              </w:rPr>
            </w:pPr>
          </w:p>
          <w:p w14:paraId="06C8C780">
            <w:pPr>
              <w:pStyle w:val="99"/>
              <w:ind w:left="134" w:right="98" w:hanging="8"/>
              <w:rPr>
                <w:b/>
                <w:sz w:val="20"/>
              </w:rPr>
            </w:pPr>
            <w:r>
              <w:rPr>
                <w:b/>
                <w:sz w:val="20"/>
              </w:rPr>
              <w:t>Nr.</w:t>
            </w:r>
            <w:r>
              <w:rPr>
                <w:b/>
                <w:spacing w:val="-48"/>
                <w:sz w:val="20"/>
              </w:rPr>
              <w:t xml:space="preserve"> </w:t>
            </w:r>
            <w:r>
              <w:rPr>
                <w:b/>
                <w:sz w:val="20"/>
              </w:rPr>
              <w:t>d/o</w:t>
            </w:r>
          </w:p>
        </w:tc>
        <w:tc>
          <w:tcPr>
            <w:tcW w:w="735" w:type="dxa"/>
            <w:shd w:val="clear" w:color="auto" w:fill="D9D9D9"/>
            <w:noWrap w:val="0"/>
            <w:vAlign w:val="top"/>
          </w:tcPr>
          <w:p w14:paraId="07C149AA">
            <w:pPr>
              <w:pStyle w:val="99"/>
              <w:rPr>
                <w:b/>
                <w:sz w:val="20"/>
              </w:rPr>
            </w:pPr>
          </w:p>
          <w:p w14:paraId="25257885">
            <w:pPr>
              <w:pStyle w:val="99"/>
              <w:ind w:left="160" w:right="133" w:firstLine="28"/>
              <w:rPr>
                <w:b/>
                <w:sz w:val="20"/>
              </w:rPr>
            </w:pPr>
            <w:r>
              <w:rPr>
                <w:b/>
                <w:sz w:val="20"/>
              </w:rPr>
              <w:t>Cod</w:t>
            </w:r>
            <w:r>
              <w:rPr>
                <w:b/>
                <w:spacing w:val="-47"/>
                <w:sz w:val="20"/>
              </w:rPr>
              <w:t xml:space="preserve"> </w:t>
            </w:r>
            <w:r>
              <w:rPr>
                <w:b/>
                <w:sz w:val="20"/>
              </w:rPr>
              <w:t>CPV</w:t>
            </w:r>
          </w:p>
        </w:tc>
        <w:tc>
          <w:tcPr>
            <w:tcW w:w="3232" w:type="dxa"/>
            <w:shd w:val="clear" w:color="auto" w:fill="D9D9D9"/>
            <w:noWrap w:val="0"/>
            <w:vAlign w:val="top"/>
          </w:tcPr>
          <w:p w14:paraId="09016F9E">
            <w:pPr>
              <w:pStyle w:val="99"/>
              <w:rPr>
                <w:b/>
                <w:sz w:val="20"/>
              </w:rPr>
            </w:pPr>
          </w:p>
          <w:p w14:paraId="71CC0BA7">
            <w:pPr>
              <w:pStyle w:val="99"/>
              <w:ind w:left="965" w:right="410" w:hanging="540"/>
              <w:rPr>
                <w:b/>
                <w:sz w:val="20"/>
              </w:rPr>
            </w:pPr>
            <w:r>
              <w:rPr>
                <w:b/>
                <w:spacing w:val="-1"/>
                <w:sz w:val="20"/>
              </w:rPr>
              <w:t xml:space="preserve">Denumirea </w:t>
            </w:r>
            <w:r>
              <w:rPr>
                <w:b/>
                <w:sz w:val="20"/>
              </w:rPr>
              <w:t>lucrărilor</w:t>
            </w:r>
            <w:r>
              <w:rPr>
                <w:b/>
                <w:spacing w:val="-47"/>
                <w:sz w:val="20"/>
              </w:rPr>
              <w:t xml:space="preserve"> </w:t>
            </w:r>
            <w:r>
              <w:rPr>
                <w:b/>
                <w:sz w:val="20"/>
              </w:rPr>
              <w:t>solicitate</w:t>
            </w:r>
          </w:p>
        </w:tc>
        <w:tc>
          <w:tcPr>
            <w:tcW w:w="920" w:type="dxa"/>
            <w:shd w:val="clear" w:color="auto" w:fill="D9D9D9"/>
            <w:noWrap w:val="0"/>
            <w:vAlign w:val="top"/>
          </w:tcPr>
          <w:p w14:paraId="51F380F3">
            <w:pPr>
              <w:pStyle w:val="99"/>
              <w:spacing w:before="115"/>
              <w:ind w:left="125" w:right="122"/>
              <w:jc w:val="center"/>
              <w:rPr>
                <w:b/>
                <w:sz w:val="20"/>
              </w:rPr>
            </w:pPr>
            <w:r>
              <w:rPr>
                <w:b/>
                <w:sz w:val="20"/>
              </w:rPr>
              <w:t>Unitatea</w:t>
            </w:r>
            <w:r>
              <w:rPr>
                <w:b/>
                <w:w w:val="99"/>
                <w:sz w:val="20"/>
              </w:rPr>
              <w:t xml:space="preserve"> </w:t>
            </w:r>
            <w:r>
              <w:rPr>
                <w:b/>
                <w:sz w:val="20"/>
              </w:rPr>
              <w:t>de</w:t>
            </w:r>
            <w:r>
              <w:rPr>
                <w:b/>
                <w:spacing w:val="1"/>
                <w:sz w:val="20"/>
              </w:rPr>
              <w:t xml:space="preserve"> </w:t>
            </w:r>
            <w:r>
              <w:rPr>
                <w:b/>
                <w:sz w:val="20"/>
              </w:rPr>
              <w:t>măsură</w:t>
            </w:r>
          </w:p>
        </w:tc>
        <w:tc>
          <w:tcPr>
            <w:tcW w:w="703" w:type="dxa"/>
            <w:shd w:val="clear" w:color="auto" w:fill="D9D9D9"/>
            <w:noWrap w:val="0"/>
            <w:vAlign w:val="top"/>
          </w:tcPr>
          <w:p w14:paraId="7F2FFC7F">
            <w:pPr>
              <w:pStyle w:val="99"/>
              <w:rPr>
                <w:b/>
                <w:sz w:val="30"/>
              </w:rPr>
            </w:pPr>
          </w:p>
          <w:p w14:paraId="33D8EE87">
            <w:pPr>
              <w:pStyle w:val="99"/>
              <w:spacing w:before="1"/>
              <w:ind w:left="109" w:right="109"/>
              <w:jc w:val="center"/>
              <w:rPr>
                <w:b/>
                <w:sz w:val="20"/>
              </w:rPr>
            </w:pPr>
            <w:r>
              <w:rPr>
                <w:b/>
                <w:sz w:val="20"/>
              </w:rPr>
              <w:t>Cantitatea</w:t>
            </w:r>
          </w:p>
        </w:tc>
        <w:tc>
          <w:tcPr>
            <w:tcW w:w="1986" w:type="dxa"/>
            <w:shd w:val="clear" w:color="auto" w:fill="D9D9D9"/>
            <w:noWrap w:val="0"/>
            <w:vAlign w:val="top"/>
          </w:tcPr>
          <w:p w14:paraId="1A45C72F">
            <w:pPr>
              <w:pStyle w:val="99"/>
              <w:spacing w:line="230" w:lineRule="atLeast"/>
              <w:ind w:left="131" w:right="127"/>
              <w:jc w:val="center"/>
              <w:rPr>
                <w:b/>
                <w:sz w:val="20"/>
              </w:rPr>
            </w:pPr>
            <w:r>
              <w:rPr>
                <w:b/>
                <w:spacing w:val="-1"/>
                <w:sz w:val="20"/>
              </w:rPr>
              <w:t xml:space="preserve">Specificarea </w:t>
            </w:r>
            <w:r>
              <w:rPr>
                <w:b/>
                <w:sz w:val="20"/>
              </w:rPr>
              <w:t>tehnică</w:t>
            </w:r>
            <w:r>
              <w:rPr>
                <w:b/>
                <w:spacing w:val="-47"/>
                <w:sz w:val="20"/>
              </w:rPr>
              <w:t xml:space="preserve"> </w:t>
            </w:r>
            <w:r>
              <w:rPr>
                <w:b/>
                <w:sz w:val="20"/>
              </w:rPr>
              <w:t>deplină solicitată,</w:t>
            </w:r>
            <w:r>
              <w:rPr>
                <w:b/>
                <w:spacing w:val="1"/>
                <w:sz w:val="20"/>
              </w:rPr>
              <w:t xml:space="preserve"> </w:t>
            </w:r>
            <w:r>
              <w:rPr>
                <w:b/>
                <w:sz w:val="20"/>
              </w:rPr>
              <w:t>Standarde de</w:t>
            </w:r>
            <w:r>
              <w:rPr>
                <w:b/>
                <w:spacing w:val="1"/>
                <w:sz w:val="20"/>
              </w:rPr>
              <w:t xml:space="preserve"> </w:t>
            </w:r>
            <w:r>
              <w:rPr>
                <w:b/>
                <w:sz w:val="20"/>
              </w:rPr>
              <w:t>referință</w:t>
            </w:r>
          </w:p>
        </w:tc>
        <w:tc>
          <w:tcPr>
            <w:tcW w:w="1981" w:type="dxa"/>
            <w:shd w:val="clear" w:color="auto" w:fill="D9D9D9"/>
            <w:noWrap w:val="0"/>
            <w:vAlign w:val="top"/>
          </w:tcPr>
          <w:p w14:paraId="210B3D50">
            <w:pPr>
              <w:pStyle w:val="99"/>
              <w:ind w:left="145" w:right="142" w:hanging="2"/>
              <w:jc w:val="center"/>
              <w:rPr>
                <w:b/>
                <w:sz w:val="20"/>
              </w:rPr>
            </w:pPr>
            <w:r>
              <w:rPr>
                <w:b/>
                <w:sz w:val="20"/>
              </w:rPr>
              <w:t>Valoarea estimată</w:t>
            </w:r>
            <w:r>
              <w:rPr>
                <w:b/>
                <w:spacing w:val="1"/>
                <w:sz w:val="20"/>
              </w:rPr>
              <w:t xml:space="preserve"> </w:t>
            </w:r>
            <w:r>
              <w:rPr>
                <w:rFonts w:hint="default"/>
                <w:b/>
                <w:spacing w:val="1"/>
                <w:sz w:val="20"/>
              </w:rPr>
              <w:t xml:space="preserve">fără TVA </w:t>
            </w:r>
            <w:r>
              <w:rPr>
                <w:b/>
                <w:sz w:val="20"/>
              </w:rPr>
              <w:t>(se</w:t>
            </w:r>
            <w:r>
              <w:rPr>
                <w:b/>
                <w:spacing w:val="-7"/>
                <w:sz w:val="20"/>
              </w:rPr>
              <w:t xml:space="preserve"> </w:t>
            </w:r>
            <w:r>
              <w:rPr>
                <w:b/>
                <w:sz w:val="20"/>
              </w:rPr>
              <w:t>va</w:t>
            </w:r>
            <w:r>
              <w:rPr>
                <w:b/>
                <w:spacing w:val="-5"/>
                <w:sz w:val="20"/>
              </w:rPr>
              <w:t xml:space="preserve"> </w:t>
            </w:r>
            <w:r>
              <w:rPr>
                <w:b/>
                <w:sz w:val="20"/>
              </w:rPr>
              <w:t>indica</w:t>
            </w:r>
            <w:r>
              <w:rPr>
                <w:b/>
                <w:spacing w:val="-5"/>
                <w:sz w:val="20"/>
              </w:rPr>
              <w:t xml:space="preserve"> </w:t>
            </w:r>
            <w:r>
              <w:rPr>
                <w:b/>
                <w:sz w:val="20"/>
              </w:rPr>
              <w:t>pentru</w:t>
            </w:r>
            <w:r>
              <w:rPr>
                <w:b/>
                <w:spacing w:val="-47"/>
                <w:sz w:val="20"/>
              </w:rPr>
              <w:t xml:space="preserve"> </w:t>
            </w:r>
            <w:r>
              <w:rPr>
                <w:b/>
                <w:sz w:val="20"/>
              </w:rPr>
              <w:t>fiecare</w:t>
            </w:r>
            <w:r>
              <w:rPr>
                <w:b/>
                <w:spacing w:val="-2"/>
                <w:sz w:val="20"/>
              </w:rPr>
              <w:t xml:space="preserve"> </w:t>
            </w:r>
            <w:r>
              <w:rPr>
                <w:b/>
                <w:sz w:val="20"/>
              </w:rPr>
              <w:t>lot</w:t>
            </w:r>
            <w:r>
              <w:rPr>
                <w:b/>
                <w:spacing w:val="-1"/>
                <w:sz w:val="20"/>
              </w:rPr>
              <w:t xml:space="preserve"> </w:t>
            </w:r>
            <w:r>
              <w:rPr>
                <w:b/>
                <w:sz w:val="20"/>
              </w:rPr>
              <w:t>în</w:t>
            </w:r>
            <w:r>
              <w:rPr>
                <w:b/>
                <w:spacing w:val="-2"/>
                <w:sz w:val="20"/>
              </w:rPr>
              <w:t xml:space="preserve"> </w:t>
            </w:r>
            <w:r>
              <w:rPr>
                <w:b/>
                <w:sz w:val="20"/>
              </w:rPr>
              <w:t>parte)</w:t>
            </w:r>
          </w:p>
        </w:tc>
      </w:tr>
      <w:tr w14:paraId="15460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0095" w:type="dxa"/>
            <w:gridSpan w:val="7"/>
            <w:noWrap w:val="0"/>
            <w:vAlign w:val="top"/>
          </w:tcPr>
          <w:p w14:paraId="782C0F9E">
            <w:pPr>
              <w:pStyle w:val="99"/>
              <w:spacing w:line="276" w:lineRule="exact"/>
              <w:ind w:left="107"/>
              <w:rPr>
                <w:b/>
                <w:sz w:val="24"/>
              </w:rPr>
            </w:pPr>
          </w:p>
        </w:tc>
      </w:tr>
      <w:tr w14:paraId="131C3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1" w:hRule="atLeast"/>
        </w:trPr>
        <w:tc>
          <w:tcPr>
            <w:tcW w:w="538" w:type="dxa"/>
            <w:noWrap w:val="0"/>
            <w:vAlign w:val="top"/>
          </w:tcPr>
          <w:p w14:paraId="5D2EE756">
            <w:pPr>
              <w:pStyle w:val="99"/>
              <w:rPr>
                <w:b/>
                <w:sz w:val="22"/>
              </w:rPr>
            </w:pPr>
          </w:p>
          <w:p w14:paraId="3DC2885F">
            <w:pPr>
              <w:pStyle w:val="99"/>
              <w:rPr>
                <w:b/>
                <w:sz w:val="22"/>
              </w:rPr>
            </w:pPr>
          </w:p>
          <w:p w14:paraId="6B5F31AB">
            <w:pPr>
              <w:pStyle w:val="99"/>
              <w:rPr>
                <w:b/>
                <w:sz w:val="22"/>
              </w:rPr>
            </w:pPr>
          </w:p>
          <w:p w14:paraId="119514F2">
            <w:pPr>
              <w:pStyle w:val="99"/>
              <w:rPr>
                <w:b/>
                <w:sz w:val="22"/>
              </w:rPr>
            </w:pPr>
          </w:p>
          <w:p w14:paraId="3FBAAD05">
            <w:pPr>
              <w:pStyle w:val="99"/>
              <w:rPr>
                <w:b/>
                <w:sz w:val="23"/>
              </w:rPr>
            </w:pPr>
          </w:p>
          <w:p w14:paraId="1EFD8D67">
            <w:pPr>
              <w:pStyle w:val="99"/>
              <w:spacing w:before="1"/>
              <w:rPr>
                <w:sz w:val="20"/>
              </w:rPr>
            </w:pPr>
            <w:r>
              <w:rPr>
                <w:rFonts w:hint="default"/>
                <w:sz w:val="20"/>
                <w:lang w:val="ro-RO"/>
              </w:rPr>
              <w:t>Lot.1</w:t>
            </w:r>
            <w:r>
              <w:rPr>
                <w:sz w:val="20"/>
              </w:rPr>
              <w:t>.</w:t>
            </w:r>
          </w:p>
        </w:tc>
        <w:tc>
          <w:tcPr>
            <w:tcW w:w="735" w:type="dxa"/>
            <w:noWrap w:val="0"/>
            <w:textDirection w:val="btLr"/>
            <w:vAlign w:val="top"/>
          </w:tcPr>
          <w:p w14:paraId="316F24DD">
            <w:pPr>
              <w:pStyle w:val="99"/>
              <w:spacing w:before="3"/>
              <w:rPr>
                <w:b/>
                <w:sz w:val="24"/>
              </w:rPr>
            </w:pPr>
          </w:p>
          <w:p w14:paraId="51FC7184">
            <w:pPr>
              <w:pStyle w:val="99"/>
              <w:jc w:val="center"/>
              <w:rPr>
                <w:rFonts w:hint="default"/>
                <w:sz w:val="24"/>
              </w:rPr>
            </w:pPr>
            <w:r>
              <w:rPr>
                <w:b/>
                <w:sz w:val="24"/>
                <w:szCs w:val="24"/>
              </w:rPr>
              <w:t>45</w:t>
            </w:r>
            <w:r>
              <w:rPr>
                <w:rFonts w:hint="default"/>
                <w:b/>
                <w:sz w:val="24"/>
                <w:szCs w:val="24"/>
              </w:rPr>
              <w:t>2</w:t>
            </w:r>
            <w:r>
              <w:rPr>
                <w:b/>
                <w:sz w:val="24"/>
                <w:szCs w:val="24"/>
              </w:rPr>
              <w:t>00000-</w:t>
            </w:r>
            <w:r>
              <w:rPr>
                <w:rFonts w:hint="default"/>
                <w:b/>
                <w:sz w:val="24"/>
                <w:szCs w:val="24"/>
              </w:rPr>
              <w:t>9</w:t>
            </w:r>
          </w:p>
        </w:tc>
        <w:tc>
          <w:tcPr>
            <w:tcW w:w="3232" w:type="dxa"/>
            <w:noWrap w:val="0"/>
            <w:vAlign w:val="top"/>
          </w:tcPr>
          <w:p w14:paraId="051BA2F7">
            <w:pPr>
              <w:pStyle w:val="99"/>
              <w:rPr>
                <w:b/>
                <w:sz w:val="26"/>
              </w:rPr>
            </w:pPr>
          </w:p>
          <w:p w14:paraId="4DC86E82">
            <w:pPr>
              <w:pStyle w:val="99"/>
              <w:rPr>
                <w:b/>
                <w:sz w:val="26"/>
              </w:rPr>
            </w:pPr>
          </w:p>
          <w:p w14:paraId="48E3911C">
            <w:pPr>
              <w:overflowPunct w:val="0"/>
              <w:autoSpaceDE w:val="0"/>
              <w:autoSpaceDN w:val="0"/>
              <w:adjustRightInd w:val="0"/>
              <w:spacing w:after="120"/>
              <w:jc w:val="center"/>
              <w:textAlignment w:val="baseline"/>
              <w:rPr>
                <w:rFonts w:hint="default" w:eastAsia="Times New Roman"/>
                <w:b/>
                <w:bCs/>
                <w:sz w:val="24"/>
                <w:szCs w:val="24"/>
                <w:lang w:val="ro-RO"/>
              </w:rPr>
            </w:pPr>
            <w:r>
              <w:rPr>
                <w:rFonts w:eastAsia="Times New Roman"/>
                <w:b/>
                <w:bCs/>
                <w:sz w:val="24"/>
                <w:szCs w:val="24"/>
                <w:lang w:val="ro-RO"/>
              </w:rPr>
              <w:t>executarea</w:t>
            </w:r>
            <w:r>
              <w:rPr>
                <w:rFonts w:hint="default"/>
                <w:b/>
                <w:bCs/>
                <w:sz w:val="24"/>
                <w:szCs w:val="24"/>
                <w:lang w:val="ro-RO"/>
              </w:rPr>
              <w:t xml:space="preserve"> </w:t>
            </w:r>
            <w:r>
              <w:rPr>
                <w:rFonts w:eastAsia="Times New Roman"/>
                <w:b/>
                <w:bCs/>
                <w:sz w:val="24"/>
                <w:szCs w:val="24"/>
                <w:lang w:val="ro-RO"/>
              </w:rPr>
              <w:t xml:space="preserve">lucrărilor de </w:t>
            </w:r>
            <w:r>
              <w:rPr>
                <w:rFonts w:hint="default" w:eastAsia="Times New Roman"/>
                <w:b/>
                <w:bCs/>
                <w:sz w:val="24"/>
                <w:szCs w:val="24"/>
                <w:lang w:val="ro-RO"/>
              </w:rPr>
              <w:t>reconstrucți</w:t>
            </w:r>
            <w:r>
              <w:rPr>
                <w:rFonts w:hint="default"/>
                <w:b/>
                <w:bCs/>
                <w:sz w:val="24"/>
                <w:szCs w:val="24"/>
                <w:lang w:val="ro-RO"/>
              </w:rPr>
              <w:t>e a</w:t>
            </w:r>
            <w:r>
              <w:rPr>
                <w:rFonts w:hint="default" w:eastAsia="Times New Roman"/>
                <w:b/>
                <w:bCs/>
                <w:sz w:val="24"/>
                <w:szCs w:val="24"/>
                <w:lang w:val="ro-RO"/>
              </w:rPr>
              <w:t xml:space="preserve"> scării</w:t>
            </w:r>
          </w:p>
          <w:p w14:paraId="060D6493">
            <w:pPr>
              <w:overflowPunct w:val="0"/>
              <w:autoSpaceDE w:val="0"/>
              <w:autoSpaceDN w:val="0"/>
              <w:adjustRightInd w:val="0"/>
              <w:spacing w:after="120"/>
              <w:jc w:val="center"/>
              <w:textAlignment w:val="baseline"/>
              <w:rPr>
                <w:rFonts w:hint="default" w:eastAsia="Times New Roman"/>
                <w:b/>
                <w:bCs/>
                <w:sz w:val="24"/>
                <w:szCs w:val="24"/>
                <w:lang w:val="ro-RO"/>
              </w:rPr>
            </w:pPr>
            <w:r>
              <w:rPr>
                <w:rFonts w:hint="default" w:eastAsia="Times New Roman"/>
                <w:b/>
                <w:bCs/>
                <w:sz w:val="24"/>
                <w:szCs w:val="24"/>
                <w:lang w:val="ro-RO"/>
              </w:rPr>
              <w:t xml:space="preserve"> de acces la</w:t>
            </w:r>
          </w:p>
          <w:p w14:paraId="4FBD72FA">
            <w:pPr>
              <w:overflowPunct w:val="0"/>
              <w:autoSpaceDE w:val="0"/>
              <w:autoSpaceDN w:val="0"/>
              <w:adjustRightInd w:val="0"/>
              <w:spacing w:after="120"/>
              <w:jc w:val="center"/>
              <w:textAlignment w:val="baseline"/>
              <w:rPr>
                <w:rFonts w:hint="default"/>
                <w:b/>
                <w:bCs/>
                <w:sz w:val="24"/>
                <w:szCs w:val="24"/>
                <w:lang w:val="ro-RO"/>
              </w:rPr>
            </w:pPr>
            <w:r>
              <w:rPr>
                <w:rFonts w:hint="default"/>
                <w:b/>
                <w:bCs/>
                <w:sz w:val="24"/>
                <w:szCs w:val="24"/>
                <w:lang w:val="ro-RO"/>
              </w:rPr>
              <w:t xml:space="preserve">IP Teatrul Republican “Luceafărul” </w:t>
            </w:r>
          </w:p>
          <w:p w14:paraId="031E159A">
            <w:pPr>
              <w:pStyle w:val="27"/>
              <w:keepNext w:val="0"/>
              <w:keepLines w:val="0"/>
              <w:widowControl/>
              <w:suppressLineNumbers w:val="0"/>
              <w:spacing w:before="0" w:beforeAutospacing="0" w:after="0" w:afterAutospacing="0"/>
              <w:ind w:left="0" w:right="0"/>
              <w:jc w:val="center"/>
              <w:rPr>
                <w:sz w:val="24"/>
                <w:szCs w:val="24"/>
              </w:rPr>
            </w:pPr>
            <w:r>
              <w:rPr>
                <w:rFonts w:hint="default"/>
                <w:b/>
                <w:bCs/>
                <w:sz w:val="24"/>
                <w:szCs w:val="24"/>
                <w:lang w:val="ro-RO"/>
              </w:rPr>
              <w:t xml:space="preserve"> </w:t>
            </w:r>
            <w:r>
              <w:rPr>
                <w:rFonts w:hint="default" w:eastAsia="Times New Roman"/>
                <w:b/>
                <w:bCs/>
                <w:sz w:val="24"/>
                <w:szCs w:val="24"/>
                <w:lang w:val="ro-RO"/>
              </w:rPr>
              <w:t>imobilul nr.cadastral 0100205.412.01.02</w:t>
            </w:r>
            <w:r>
              <w:rPr>
                <w:rFonts w:hint="default"/>
                <w:b/>
                <w:bCs/>
                <w:sz w:val="24"/>
                <w:szCs w:val="24"/>
                <w:lang w:val="ro-RO"/>
              </w:rPr>
              <w:t xml:space="preserve">, din </w:t>
            </w:r>
            <w:r>
              <w:rPr>
                <w:rFonts w:ascii="Times New Roman" w:hAnsi="Times New Roman" w:cs="Times New Roman"/>
                <w:b/>
                <w:bCs/>
                <w:kern w:val="0"/>
                <w:sz w:val="24"/>
                <w:szCs w:val="24"/>
                <w:lang w:val="en-US" w:eastAsia="zh-CN" w:bidi="ar"/>
              </w:rPr>
              <w:t>str. Veronica Micle, 7 mun. Chisinau</w:t>
            </w:r>
          </w:p>
          <w:p w14:paraId="386E7D62">
            <w:pPr>
              <w:overflowPunct w:val="0"/>
              <w:autoSpaceDE w:val="0"/>
              <w:autoSpaceDN w:val="0"/>
              <w:adjustRightInd w:val="0"/>
              <w:spacing w:after="120"/>
              <w:jc w:val="center"/>
              <w:textAlignment w:val="baseline"/>
              <w:rPr>
                <w:rFonts w:hint="default"/>
                <w:b/>
                <w:bCs/>
                <w:sz w:val="24"/>
                <w:szCs w:val="24"/>
                <w:lang w:val="ro-RO"/>
              </w:rPr>
            </w:pPr>
          </w:p>
          <w:p w14:paraId="62DE903A">
            <w:pPr>
              <w:overflowPunct w:val="0"/>
              <w:autoSpaceDE w:val="0"/>
              <w:autoSpaceDN w:val="0"/>
              <w:adjustRightInd w:val="0"/>
              <w:spacing w:after="120"/>
              <w:jc w:val="center"/>
              <w:textAlignment w:val="baseline"/>
              <w:rPr>
                <w:rFonts w:hint="default"/>
                <w:b/>
                <w:bCs/>
                <w:sz w:val="24"/>
                <w:szCs w:val="24"/>
              </w:rPr>
            </w:pPr>
          </w:p>
          <w:p w14:paraId="26343760">
            <w:pPr>
              <w:overflowPunct w:val="0"/>
              <w:autoSpaceDE w:val="0"/>
              <w:autoSpaceDN w:val="0"/>
              <w:adjustRightInd w:val="0"/>
              <w:spacing w:after="120"/>
              <w:jc w:val="center"/>
              <w:textAlignment w:val="baseline"/>
              <w:rPr>
                <w:rFonts w:hint="default"/>
                <w:sz w:val="24"/>
                <w:szCs w:val="24"/>
              </w:rPr>
            </w:pPr>
          </w:p>
          <w:p w14:paraId="582DD890">
            <w:pPr>
              <w:pStyle w:val="99"/>
              <w:spacing w:before="181"/>
              <w:ind w:left="106" w:right="146"/>
              <w:rPr>
                <w:sz w:val="24"/>
              </w:rPr>
            </w:pPr>
          </w:p>
        </w:tc>
        <w:tc>
          <w:tcPr>
            <w:tcW w:w="920" w:type="dxa"/>
            <w:noWrap w:val="0"/>
            <w:vAlign w:val="top"/>
          </w:tcPr>
          <w:p w14:paraId="17773E0B">
            <w:pPr>
              <w:pStyle w:val="99"/>
              <w:rPr>
                <w:b/>
                <w:sz w:val="26"/>
              </w:rPr>
            </w:pPr>
          </w:p>
          <w:p w14:paraId="4A50D0A2">
            <w:pPr>
              <w:pStyle w:val="99"/>
              <w:rPr>
                <w:b/>
                <w:sz w:val="26"/>
              </w:rPr>
            </w:pPr>
          </w:p>
          <w:p w14:paraId="011789A4">
            <w:pPr>
              <w:pStyle w:val="99"/>
              <w:rPr>
                <w:b/>
                <w:sz w:val="26"/>
              </w:rPr>
            </w:pPr>
          </w:p>
          <w:p w14:paraId="562BF6F2">
            <w:pPr>
              <w:pStyle w:val="99"/>
              <w:spacing w:before="10"/>
              <w:rPr>
                <w:b/>
                <w:sz w:val="30"/>
              </w:rPr>
            </w:pPr>
          </w:p>
          <w:p w14:paraId="3CA805F4">
            <w:pPr>
              <w:pStyle w:val="99"/>
              <w:ind w:left="137"/>
              <w:rPr>
                <w:sz w:val="24"/>
              </w:rPr>
            </w:pPr>
            <w:r>
              <w:rPr>
                <w:sz w:val="24"/>
              </w:rPr>
              <w:t>Obiect</w:t>
            </w:r>
          </w:p>
        </w:tc>
        <w:tc>
          <w:tcPr>
            <w:tcW w:w="703" w:type="dxa"/>
            <w:noWrap w:val="0"/>
            <w:vAlign w:val="top"/>
          </w:tcPr>
          <w:p w14:paraId="77E529D6">
            <w:pPr>
              <w:pStyle w:val="99"/>
              <w:rPr>
                <w:b/>
                <w:sz w:val="26"/>
              </w:rPr>
            </w:pPr>
          </w:p>
          <w:p w14:paraId="13CC555C">
            <w:pPr>
              <w:pStyle w:val="99"/>
              <w:rPr>
                <w:b/>
                <w:sz w:val="26"/>
              </w:rPr>
            </w:pPr>
          </w:p>
          <w:p w14:paraId="788367B4">
            <w:pPr>
              <w:pStyle w:val="99"/>
              <w:rPr>
                <w:b/>
                <w:sz w:val="26"/>
              </w:rPr>
            </w:pPr>
          </w:p>
          <w:p w14:paraId="23A6B007">
            <w:pPr>
              <w:pStyle w:val="99"/>
              <w:spacing w:before="10"/>
              <w:rPr>
                <w:b/>
                <w:sz w:val="30"/>
              </w:rPr>
            </w:pPr>
          </w:p>
          <w:p w14:paraId="232068A1">
            <w:pPr>
              <w:pStyle w:val="99"/>
              <w:ind w:right="1"/>
              <w:jc w:val="center"/>
              <w:rPr>
                <w:sz w:val="24"/>
              </w:rPr>
            </w:pPr>
            <w:r>
              <w:rPr>
                <w:sz w:val="24"/>
              </w:rPr>
              <w:t>1</w:t>
            </w:r>
          </w:p>
        </w:tc>
        <w:tc>
          <w:tcPr>
            <w:tcW w:w="1986" w:type="dxa"/>
            <w:noWrap w:val="0"/>
            <w:vAlign w:val="top"/>
          </w:tcPr>
          <w:p w14:paraId="7F86F474">
            <w:pPr>
              <w:pStyle w:val="99"/>
              <w:spacing w:before="64"/>
              <w:ind w:left="105" w:right="85"/>
              <w:rPr>
                <w:rFonts w:hint="default"/>
                <w:sz w:val="20"/>
                <w:lang w:val="ro-RO"/>
              </w:rPr>
            </w:pPr>
            <w:r>
              <w:rPr>
                <w:sz w:val="20"/>
              </w:rPr>
              <w:t>Lucrările</w:t>
            </w:r>
            <w:r>
              <w:rPr>
                <w:spacing w:val="1"/>
                <w:sz w:val="20"/>
              </w:rPr>
              <w:t xml:space="preserve"> </w:t>
            </w:r>
            <w:r>
              <w:rPr>
                <w:sz w:val="20"/>
              </w:rPr>
              <w:t>se vor</w:t>
            </w:r>
            <w:r>
              <w:rPr>
                <w:spacing w:val="1"/>
                <w:sz w:val="20"/>
              </w:rPr>
              <w:t xml:space="preserve"> </w:t>
            </w:r>
            <w:r>
              <w:rPr>
                <w:sz w:val="20"/>
              </w:rPr>
              <w:t>executa în</w:t>
            </w:r>
            <w:r>
              <w:rPr>
                <w:spacing w:val="1"/>
                <w:sz w:val="20"/>
              </w:rPr>
              <w:t xml:space="preserve"> </w:t>
            </w:r>
            <w:r>
              <w:rPr>
                <w:sz w:val="20"/>
              </w:rPr>
              <w:t>conformitate cu</w:t>
            </w:r>
            <w:r>
              <w:rPr>
                <w:spacing w:val="1"/>
                <w:sz w:val="20"/>
              </w:rPr>
              <w:t xml:space="preserve"> </w:t>
            </w:r>
            <w:r>
              <w:rPr>
                <w:sz w:val="20"/>
              </w:rPr>
              <w:t>normativele și</w:t>
            </w:r>
            <w:r>
              <w:rPr>
                <w:spacing w:val="1"/>
                <w:sz w:val="20"/>
              </w:rPr>
              <w:t xml:space="preserve"> </w:t>
            </w:r>
            <w:r>
              <w:rPr>
                <w:sz w:val="20"/>
              </w:rPr>
              <w:t>standardele în vigoare</w:t>
            </w:r>
            <w:r>
              <w:rPr>
                <w:spacing w:val="-47"/>
                <w:sz w:val="20"/>
              </w:rPr>
              <w:t xml:space="preserve"> </w:t>
            </w:r>
            <w:r>
              <w:rPr>
                <w:sz w:val="20"/>
              </w:rPr>
              <w:t>din domeniul</w:t>
            </w:r>
            <w:r>
              <w:rPr>
                <w:spacing w:val="1"/>
                <w:sz w:val="20"/>
              </w:rPr>
              <w:t xml:space="preserve"> </w:t>
            </w:r>
            <w:r>
              <w:rPr>
                <w:sz w:val="20"/>
              </w:rPr>
              <w:t>construcțiilor</w:t>
            </w:r>
            <w:r>
              <w:rPr>
                <w:rFonts w:hint="default"/>
                <w:sz w:val="20"/>
                <w:lang w:val="ro-RO"/>
              </w:rPr>
              <w:t>, restaurării în strictă confromitate cu proiectul de execuție.</w:t>
            </w:r>
          </w:p>
          <w:p w14:paraId="4DB00946">
            <w:pPr>
              <w:pStyle w:val="99"/>
              <w:spacing w:before="2"/>
              <w:ind w:left="105" w:right="213"/>
              <w:rPr>
                <w:sz w:val="20"/>
              </w:rPr>
            </w:pPr>
            <w:r>
              <w:rPr>
                <w:sz w:val="20"/>
              </w:rPr>
              <w:t>Oferta se va elabora</w:t>
            </w:r>
            <w:r>
              <w:rPr>
                <w:spacing w:val="-47"/>
                <w:sz w:val="20"/>
              </w:rPr>
              <w:t xml:space="preserve"> </w:t>
            </w:r>
            <w:r>
              <w:rPr>
                <w:sz w:val="20"/>
              </w:rPr>
              <w:t>ținând cont de</w:t>
            </w:r>
            <w:r>
              <w:rPr>
                <w:spacing w:val="1"/>
                <w:sz w:val="20"/>
              </w:rPr>
              <w:t xml:space="preserve"> </w:t>
            </w:r>
            <w:r>
              <w:rPr>
                <w:sz w:val="20"/>
              </w:rPr>
              <w:t>prevederile caietului</w:t>
            </w:r>
            <w:r>
              <w:rPr>
                <w:spacing w:val="-47"/>
                <w:sz w:val="20"/>
              </w:rPr>
              <w:t xml:space="preserve"> </w:t>
            </w:r>
            <w:r>
              <w:rPr>
                <w:sz w:val="20"/>
              </w:rPr>
              <w:t>de</w:t>
            </w:r>
            <w:r>
              <w:rPr>
                <w:spacing w:val="-1"/>
                <w:sz w:val="20"/>
              </w:rPr>
              <w:t xml:space="preserve"> </w:t>
            </w:r>
            <w:r>
              <w:rPr>
                <w:sz w:val="20"/>
              </w:rPr>
              <w:t>sarcini</w:t>
            </w:r>
            <w:r>
              <w:rPr>
                <w:spacing w:val="-1"/>
                <w:sz w:val="20"/>
              </w:rPr>
              <w:t xml:space="preserve"> </w:t>
            </w:r>
            <w:r>
              <w:rPr>
                <w:sz w:val="20"/>
              </w:rPr>
              <w:t>anexat.</w:t>
            </w:r>
          </w:p>
        </w:tc>
        <w:tc>
          <w:tcPr>
            <w:tcW w:w="1981" w:type="dxa"/>
            <w:noWrap w:val="0"/>
            <w:vAlign w:val="top"/>
          </w:tcPr>
          <w:p w14:paraId="0FE2CCC3">
            <w:pPr>
              <w:pStyle w:val="99"/>
              <w:rPr>
                <w:b/>
                <w:sz w:val="26"/>
              </w:rPr>
            </w:pPr>
          </w:p>
          <w:p w14:paraId="04F4C56D">
            <w:pPr>
              <w:pStyle w:val="99"/>
              <w:rPr>
                <w:b/>
                <w:sz w:val="26"/>
              </w:rPr>
            </w:pPr>
          </w:p>
          <w:p w14:paraId="67E6D1E9">
            <w:pPr>
              <w:pStyle w:val="99"/>
              <w:rPr>
                <w:b/>
                <w:sz w:val="26"/>
              </w:rPr>
            </w:pPr>
          </w:p>
          <w:p w14:paraId="10000174">
            <w:pPr>
              <w:pStyle w:val="99"/>
              <w:spacing w:before="7"/>
              <w:rPr>
                <w:b/>
                <w:sz w:val="25"/>
              </w:rPr>
            </w:pPr>
          </w:p>
          <w:p w14:paraId="1ABF18D7">
            <w:pPr>
              <w:pStyle w:val="27"/>
              <w:keepNext w:val="0"/>
              <w:keepLines w:val="0"/>
              <w:widowControl/>
              <w:suppressLineNumbers w:val="0"/>
              <w:spacing w:before="0" w:beforeAutospacing="0" w:after="0" w:afterAutospacing="0"/>
              <w:ind w:left="0" w:right="0"/>
              <w:jc w:val="center"/>
              <w:rPr>
                <w:rFonts w:hint="default"/>
                <w:b/>
                <w:bCs/>
                <w:lang w:val="ro-RO"/>
              </w:rPr>
            </w:pPr>
            <w:r>
              <w:rPr>
                <w:rFonts w:ascii="Times New Roman" w:hAnsi="Times New Roman" w:cs="Times New Roman"/>
                <w:b/>
                <w:bCs/>
                <w:kern w:val="0"/>
                <w:sz w:val="24"/>
                <w:szCs w:val="24"/>
                <w:lang w:val="en-US" w:eastAsia="zh-CN" w:bidi="ar"/>
              </w:rPr>
              <w:t>612 533,65</w:t>
            </w:r>
            <w:r>
              <w:rPr>
                <w:rFonts w:hint="default" w:ascii="Times New Roman" w:hAnsi="Times New Roman" w:cs="Times New Roman"/>
                <w:b/>
                <w:bCs/>
                <w:kern w:val="0"/>
                <w:sz w:val="24"/>
                <w:szCs w:val="24"/>
                <w:lang w:val="ro-RO" w:eastAsia="zh-CN" w:bidi="ar"/>
              </w:rPr>
              <w:t xml:space="preserve"> lei</w:t>
            </w:r>
          </w:p>
          <w:p w14:paraId="2BD3761F">
            <w:pPr>
              <w:jc w:val="center"/>
              <w:rPr>
                <w:rFonts w:hint="default"/>
                <w:sz w:val="22"/>
                <w:szCs w:val="22"/>
                <w:lang w:val="en-US"/>
              </w:rPr>
            </w:pPr>
          </w:p>
          <w:p w14:paraId="27BEBC01">
            <w:pPr>
              <w:pStyle w:val="99"/>
              <w:ind w:right="100"/>
              <w:jc w:val="both"/>
              <w:rPr>
                <w:sz w:val="24"/>
              </w:rPr>
            </w:pPr>
          </w:p>
        </w:tc>
      </w:tr>
      <w:tr w14:paraId="5F4AF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8114" w:type="dxa"/>
            <w:gridSpan w:val="6"/>
            <w:noWrap w:val="0"/>
            <w:vAlign w:val="top"/>
          </w:tcPr>
          <w:p w14:paraId="3C39078C">
            <w:pPr>
              <w:pStyle w:val="99"/>
              <w:spacing w:before="61"/>
              <w:ind w:left="4195"/>
              <w:rPr>
                <w:b/>
                <w:sz w:val="24"/>
              </w:rPr>
            </w:pPr>
            <w:r>
              <w:rPr>
                <w:b/>
                <w:sz w:val="24"/>
              </w:rPr>
              <w:t>Valoarea</w:t>
            </w:r>
            <w:r>
              <w:rPr>
                <w:b/>
                <w:spacing w:val="-3"/>
                <w:sz w:val="24"/>
              </w:rPr>
              <w:t xml:space="preserve"> </w:t>
            </w:r>
            <w:r>
              <w:rPr>
                <w:b/>
                <w:sz w:val="24"/>
              </w:rPr>
              <w:t>estimativă</w:t>
            </w:r>
            <w:r>
              <w:rPr>
                <w:b/>
                <w:spacing w:val="-2"/>
                <w:sz w:val="24"/>
              </w:rPr>
              <w:t xml:space="preserve"> </w:t>
            </w:r>
            <w:r>
              <w:rPr>
                <w:b/>
                <w:sz w:val="24"/>
              </w:rPr>
              <w:t>totală,</w:t>
            </w:r>
            <w:r>
              <w:rPr>
                <w:b/>
                <w:spacing w:val="-3"/>
                <w:sz w:val="24"/>
              </w:rPr>
              <w:t xml:space="preserve"> </w:t>
            </w:r>
            <w:r>
              <w:rPr>
                <w:b/>
                <w:sz w:val="24"/>
              </w:rPr>
              <w:t>fără</w:t>
            </w:r>
            <w:r>
              <w:rPr>
                <w:b/>
                <w:spacing w:val="-2"/>
                <w:sz w:val="24"/>
              </w:rPr>
              <w:t xml:space="preserve"> </w:t>
            </w:r>
            <w:r>
              <w:rPr>
                <w:b/>
                <w:sz w:val="24"/>
              </w:rPr>
              <w:t>TVA</w:t>
            </w:r>
          </w:p>
        </w:tc>
        <w:tc>
          <w:tcPr>
            <w:tcW w:w="1981" w:type="dxa"/>
            <w:noWrap w:val="0"/>
            <w:vAlign w:val="top"/>
          </w:tcPr>
          <w:p w14:paraId="4E82810D">
            <w:pPr>
              <w:pStyle w:val="27"/>
              <w:keepNext w:val="0"/>
              <w:keepLines w:val="0"/>
              <w:widowControl/>
              <w:suppressLineNumbers w:val="0"/>
              <w:spacing w:before="0" w:beforeAutospacing="0" w:after="0" w:afterAutospacing="0"/>
              <w:ind w:left="0" w:right="0"/>
              <w:jc w:val="center"/>
              <w:rPr>
                <w:b/>
                <w:bCs/>
              </w:rPr>
            </w:pPr>
            <w:r>
              <w:rPr>
                <w:rFonts w:ascii="Times New Roman" w:hAnsi="Times New Roman" w:cs="Times New Roman"/>
                <w:b/>
                <w:bCs/>
                <w:kern w:val="0"/>
                <w:sz w:val="24"/>
                <w:szCs w:val="24"/>
                <w:lang w:val="en-US" w:eastAsia="zh-CN" w:bidi="ar"/>
              </w:rPr>
              <w:t>612 533,65</w:t>
            </w:r>
          </w:p>
          <w:p w14:paraId="3D7CE0C9">
            <w:pPr>
              <w:jc w:val="center"/>
              <w:rPr>
                <w:rFonts w:hint="default"/>
                <w:b/>
                <w:bCs/>
                <w:sz w:val="22"/>
                <w:szCs w:val="22"/>
              </w:rPr>
            </w:pPr>
            <w:r>
              <w:rPr>
                <w:rFonts w:hint="default"/>
                <w:b/>
                <w:bCs/>
                <w:sz w:val="22"/>
                <w:szCs w:val="22"/>
              </w:rPr>
              <w:t>lei</w:t>
            </w:r>
          </w:p>
          <w:p w14:paraId="0E4E9B39">
            <w:pPr>
              <w:pStyle w:val="99"/>
              <w:spacing w:before="61"/>
              <w:ind w:right="100"/>
              <w:jc w:val="both"/>
              <w:rPr>
                <w:b/>
                <w:sz w:val="24"/>
              </w:rPr>
            </w:pPr>
          </w:p>
        </w:tc>
      </w:tr>
    </w:tbl>
    <w:p w14:paraId="382C3B3F">
      <w:pPr>
        <w:spacing w:after="0"/>
        <w:jc w:val="right"/>
        <w:rPr>
          <w:sz w:val="24"/>
        </w:rPr>
        <w:sectPr>
          <w:footerReference r:id="rId5" w:type="default"/>
          <w:pgSz w:w="11910" w:h="16840"/>
          <w:pgMar w:top="880" w:right="380" w:bottom="840" w:left="1200" w:header="720" w:footer="649" w:gutter="0"/>
          <w:pgNumType w:start="1"/>
          <w:cols w:space="720" w:num="1"/>
        </w:sectPr>
      </w:pPr>
    </w:p>
    <w:p w14:paraId="2C8DFDA6">
      <w:pPr>
        <w:pStyle w:val="50"/>
        <w:numPr>
          <w:ilvl w:val="0"/>
          <w:numId w:val="9"/>
        </w:numPr>
        <w:tabs>
          <w:tab w:val="left" w:pos="645"/>
          <w:tab w:val="left" w:pos="647"/>
          <w:tab w:val="clear" w:pos="1134"/>
        </w:tabs>
        <w:spacing w:before="72" w:after="0" w:line="240" w:lineRule="auto"/>
        <w:ind w:left="218" w:right="751" w:firstLine="0"/>
        <w:jc w:val="left"/>
        <w:rPr>
          <w:i/>
          <w:sz w:val="24"/>
        </w:rPr>
      </w:pPr>
      <w:r>
        <w:rPr>
          <w:b/>
          <w:sz w:val="24"/>
        </w:rPr>
        <w:t>În</w:t>
      </w:r>
      <w:r>
        <w:rPr>
          <w:b/>
          <w:spacing w:val="15"/>
          <w:sz w:val="24"/>
        </w:rPr>
        <w:t xml:space="preserve"> </w:t>
      </w:r>
      <w:r>
        <w:rPr>
          <w:b/>
          <w:sz w:val="24"/>
        </w:rPr>
        <w:t>cazul</w:t>
      </w:r>
      <w:r>
        <w:rPr>
          <w:b/>
          <w:spacing w:val="16"/>
          <w:sz w:val="24"/>
        </w:rPr>
        <w:t xml:space="preserve"> </w:t>
      </w:r>
      <w:r>
        <w:rPr>
          <w:b/>
          <w:sz w:val="24"/>
        </w:rPr>
        <w:t>în</w:t>
      </w:r>
      <w:r>
        <w:rPr>
          <w:b/>
          <w:spacing w:val="16"/>
          <w:sz w:val="24"/>
        </w:rPr>
        <w:t xml:space="preserve"> </w:t>
      </w:r>
      <w:r>
        <w:rPr>
          <w:b/>
          <w:sz w:val="24"/>
        </w:rPr>
        <w:t>care</w:t>
      </w:r>
      <w:r>
        <w:rPr>
          <w:b/>
          <w:spacing w:val="14"/>
          <w:sz w:val="24"/>
        </w:rPr>
        <w:t xml:space="preserve"> </w:t>
      </w:r>
      <w:r>
        <w:rPr>
          <w:b/>
          <w:sz w:val="24"/>
        </w:rPr>
        <w:t>contractul</w:t>
      </w:r>
      <w:r>
        <w:rPr>
          <w:b/>
          <w:spacing w:val="16"/>
          <w:sz w:val="24"/>
        </w:rPr>
        <w:t xml:space="preserve"> </w:t>
      </w:r>
      <w:r>
        <w:rPr>
          <w:b/>
          <w:sz w:val="24"/>
        </w:rPr>
        <w:t>este</w:t>
      </w:r>
      <w:r>
        <w:rPr>
          <w:b/>
          <w:spacing w:val="17"/>
          <w:sz w:val="24"/>
        </w:rPr>
        <w:t xml:space="preserve"> </w:t>
      </w:r>
      <w:r>
        <w:rPr>
          <w:b/>
          <w:sz w:val="24"/>
        </w:rPr>
        <w:t>împărțit</w:t>
      </w:r>
      <w:r>
        <w:rPr>
          <w:b/>
          <w:spacing w:val="14"/>
          <w:sz w:val="24"/>
        </w:rPr>
        <w:t xml:space="preserve"> </w:t>
      </w:r>
      <w:r>
        <w:rPr>
          <w:b/>
          <w:sz w:val="24"/>
        </w:rPr>
        <w:t>pe</w:t>
      </w:r>
      <w:r>
        <w:rPr>
          <w:b/>
          <w:spacing w:val="14"/>
          <w:sz w:val="24"/>
        </w:rPr>
        <w:t xml:space="preserve"> </w:t>
      </w:r>
      <w:r>
        <w:rPr>
          <w:b/>
          <w:sz w:val="24"/>
        </w:rPr>
        <w:t>loturi</w:t>
      </w:r>
      <w:r>
        <w:rPr>
          <w:b/>
          <w:spacing w:val="16"/>
          <w:sz w:val="24"/>
        </w:rPr>
        <w:t xml:space="preserve"> </w:t>
      </w:r>
      <w:r>
        <w:rPr>
          <w:b/>
          <w:sz w:val="24"/>
        </w:rPr>
        <w:t>un</w:t>
      </w:r>
      <w:r>
        <w:rPr>
          <w:b/>
          <w:spacing w:val="16"/>
          <w:sz w:val="24"/>
        </w:rPr>
        <w:t xml:space="preserve"> </w:t>
      </w:r>
      <w:r>
        <w:rPr>
          <w:b/>
          <w:sz w:val="24"/>
        </w:rPr>
        <w:t>operator</w:t>
      </w:r>
      <w:r>
        <w:rPr>
          <w:b/>
          <w:spacing w:val="13"/>
          <w:sz w:val="24"/>
        </w:rPr>
        <w:t xml:space="preserve"> </w:t>
      </w:r>
      <w:r>
        <w:rPr>
          <w:b/>
          <w:sz w:val="24"/>
        </w:rPr>
        <w:t>economic</w:t>
      </w:r>
      <w:r>
        <w:rPr>
          <w:b/>
          <w:spacing w:val="15"/>
          <w:sz w:val="24"/>
        </w:rPr>
        <w:t xml:space="preserve"> </w:t>
      </w:r>
      <w:r>
        <w:rPr>
          <w:b/>
          <w:sz w:val="24"/>
        </w:rPr>
        <w:t>poate</w:t>
      </w:r>
      <w:r>
        <w:rPr>
          <w:b/>
          <w:spacing w:val="13"/>
          <w:sz w:val="24"/>
        </w:rPr>
        <w:t xml:space="preserve"> </w:t>
      </w:r>
      <w:r>
        <w:rPr>
          <w:b/>
          <w:sz w:val="24"/>
        </w:rPr>
        <w:t>depune</w:t>
      </w:r>
      <w:r>
        <w:rPr>
          <w:b/>
          <w:spacing w:val="-57"/>
          <w:sz w:val="24"/>
        </w:rPr>
        <w:t xml:space="preserve"> </w:t>
      </w:r>
      <w:r>
        <w:rPr>
          <w:b/>
          <w:sz w:val="24"/>
        </w:rPr>
        <w:t>oferta (se</w:t>
      </w:r>
      <w:r>
        <w:rPr>
          <w:b/>
          <w:spacing w:val="-2"/>
          <w:sz w:val="24"/>
        </w:rPr>
        <w:t xml:space="preserve"> </w:t>
      </w:r>
      <w:r>
        <w:rPr>
          <w:b/>
          <w:sz w:val="24"/>
        </w:rPr>
        <w:t>va selecta):</w:t>
      </w:r>
      <w:r>
        <w:rPr>
          <w:i/>
          <w:sz w:val="24"/>
        </w:rPr>
        <w:t>Pentru</w:t>
      </w:r>
      <w:r>
        <w:rPr>
          <w:i/>
          <w:spacing w:val="1"/>
          <w:sz w:val="24"/>
        </w:rPr>
        <w:t xml:space="preserve"> </w:t>
      </w:r>
      <w:r>
        <w:rPr>
          <w:i/>
          <w:sz w:val="24"/>
        </w:rPr>
        <w:t>toate</w:t>
      </w:r>
      <w:r>
        <w:rPr>
          <w:i/>
          <w:spacing w:val="-1"/>
          <w:sz w:val="24"/>
        </w:rPr>
        <w:t xml:space="preserve"> </w:t>
      </w:r>
      <w:r>
        <w:rPr>
          <w:i/>
          <w:sz w:val="24"/>
        </w:rPr>
        <w:t>loturile</w:t>
      </w:r>
    </w:p>
    <w:p w14:paraId="17FAF271">
      <w:pPr>
        <w:pStyle w:val="50"/>
        <w:numPr>
          <w:ilvl w:val="0"/>
          <w:numId w:val="9"/>
        </w:numPr>
        <w:tabs>
          <w:tab w:val="left" w:pos="647"/>
          <w:tab w:val="clear" w:pos="1134"/>
        </w:tabs>
        <w:spacing w:before="120" w:after="0" w:line="240" w:lineRule="auto"/>
        <w:ind w:left="646" w:right="0" w:hanging="429"/>
        <w:jc w:val="left"/>
        <w:rPr>
          <w:i/>
          <w:sz w:val="24"/>
        </w:rPr>
      </w:pPr>
      <w:r>
        <w:rPr>
          <w:b/>
          <w:sz w:val="24"/>
        </w:rPr>
        <w:t>Admiterea</w:t>
      </w:r>
      <w:r>
        <w:rPr>
          <w:b/>
          <w:spacing w:val="-2"/>
          <w:sz w:val="24"/>
        </w:rPr>
        <w:t xml:space="preserve"> </w:t>
      </w:r>
      <w:r>
        <w:rPr>
          <w:b/>
          <w:sz w:val="24"/>
        </w:rPr>
        <w:t>sau</w:t>
      </w:r>
      <w:r>
        <w:rPr>
          <w:b/>
          <w:spacing w:val="-2"/>
          <w:sz w:val="24"/>
        </w:rPr>
        <w:t xml:space="preserve"> </w:t>
      </w:r>
      <w:r>
        <w:rPr>
          <w:b/>
          <w:sz w:val="24"/>
        </w:rPr>
        <w:t>interzicerea</w:t>
      </w:r>
      <w:r>
        <w:rPr>
          <w:b/>
          <w:spacing w:val="-2"/>
          <w:sz w:val="24"/>
        </w:rPr>
        <w:t xml:space="preserve"> </w:t>
      </w:r>
      <w:r>
        <w:rPr>
          <w:b/>
          <w:sz w:val="24"/>
        </w:rPr>
        <w:t>ofertelor</w:t>
      </w:r>
      <w:r>
        <w:rPr>
          <w:b/>
          <w:spacing w:val="-1"/>
          <w:sz w:val="24"/>
        </w:rPr>
        <w:t xml:space="preserve"> </w:t>
      </w:r>
      <w:r>
        <w:rPr>
          <w:b/>
          <w:sz w:val="24"/>
        </w:rPr>
        <w:t xml:space="preserve">alternative: </w:t>
      </w:r>
      <w:r>
        <w:rPr>
          <w:i/>
          <w:sz w:val="24"/>
        </w:rPr>
        <w:t>se</w:t>
      </w:r>
      <w:r>
        <w:rPr>
          <w:i/>
          <w:spacing w:val="-3"/>
          <w:sz w:val="24"/>
        </w:rPr>
        <w:t xml:space="preserve"> </w:t>
      </w:r>
      <w:r>
        <w:rPr>
          <w:i/>
          <w:sz w:val="24"/>
        </w:rPr>
        <w:t>interzice</w:t>
      </w:r>
    </w:p>
    <w:p w14:paraId="5CF4B875">
      <w:pPr>
        <w:pStyle w:val="50"/>
        <w:numPr>
          <w:ilvl w:val="0"/>
          <w:numId w:val="9"/>
        </w:numPr>
        <w:tabs>
          <w:tab w:val="left" w:pos="647"/>
          <w:tab w:val="clear" w:pos="1134"/>
        </w:tabs>
        <w:spacing w:before="121" w:after="0" w:line="240" w:lineRule="auto"/>
        <w:ind w:left="646" w:right="0" w:hanging="429"/>
        <w:jc w:val="left"/>
        <w:rPr>
          <w:i/>
          <w:sz w:val="24"/>
        </w:rPr>
      </w:pPr>
      <w:r>
        <w:rPr>
          <w:b/>
          <w:sz w:val="24"/>
        </w:rPr>
        <w:t>Termenii</w:t>
      </w:r>
      <w:r>
        <w:rPr>
          <w:b/>
          <w:spacing w:val="-1"/>
          <w:sz w:val="24"/>
        </w:rPr>
        <w:t xml:space="preserve"> </w:t>
      </w:r>
      <w:r>
        <w:rPr>
          <w:b/>
          <w:sz w:val="24"/>
        </w:rPr>
        <w:t>și</w:t>
      </w:r>
      <w:r>
        <w:rPr>
          <w:b/>
          <w:spacing w:val="-2"/>
          <w:sz w:val="24"/>
        </w:rPr>
        <w:t xml:space="preserve"> </w:t>
      </w:r>
      <w:r>
        <w:rPr>
          <w:b/>
          <w:sz w:val="24"/>
        </w:rPr>
        <w:t>condițiile</w:t>
      </w:r>
      <w:r>
        <w:rPr>
          <w:b/>
          <w:spacing w:val="-2"/>
          <w:sz w:val="24"/>
        </w:rPr>
        <w:t xml:space="preserve"> </w:t>
      </w:r>
      <w:r>
        <w:rPr>
          <w:b/>
          <w:sz w:val="24"/>
        </w:rPr>
        <w:t>de</w:t>
      </w:r>
      <w:r>
        <w:rPr>
          <w:b/>
          <w:spacing w:val="-2"/>
          <w:sz w:val="24"/>
        </w:rPr>
        <w:t xml:space="preserve"> </w:t>
      </w:r>
      <w:r>
        <w:rPr>
          <w:b/>
          <w:sz w:val="24"/>
        </w:rPr>
        <w:t>executare</w:t>
      </w:r>
      <w:r>
        <w:rPr>
          <w:b/>
          <w:spacing w:val="-2"/>
          <w:sz w:val="24"/>
        </w:rPr>
        <w:t xml:space="preserve"> </w:t>
      </w:r>
      <w:r>
        <w:rPr>
          <w:b/>
          <w:sz w:val="24"/>
        </w:rPr>
        <w:t>solicitați:</w:t>
      </w:r>
      <w:r>
        <w:rPr>
          <w:b/>
          <w:spacing w:val="-2"/>
          <w:sz w:val="24"/>
        </w:rPr>
        <w:t xml:space="preserve"> </w:t>
      </w:r>
      <w:r>
        <w:rPr>
          <w:rFonts w:hint="default"/>
          <w:b/>
          <w:spacing w:val="-2"/>
          <w:sz w:val="24"/>
          <w:lang w:val="en-US"/>
        </w:rPr>
        <w:t>4</w:t>
      </w:r>
      <w:r>
        <w:rPr>
          <w:rFonts w:hint="default" w:ascii="Times New Roman Bold Italic" w:hAnsi="Times New Roman Bold Italic" w:cs="Times New Roman Bold Italic"/>
          <w:b/>
          <w:bCs w:val="0"/>
          <w:i/>
          <w:iCs/>
          <w:sz w:val="24"/>
          <w:lang w:val="ro-RO"/>
        </w:rPr>
        <w:t>0</w:t>
      </w:r>
      <w:r>
        <w:rPr>
          <w:rFonts w:hint="default" w:ascii="Times New Roman Bold Italic" w:hAnsi="Times New Roman Bold Italic" w:cs="Times New Roman Bold Italic"/>
          <w:b/>
          <w:bCs w:val="0"/>
          <w:i/>
          <w:iCs/>
          <w:spacing w:val="-1"/>
          <w:sz w:val="24"/>
        </w:rPr>
        <w:t xml:space="preserve"> </w:t>
      </w:r>
      <w:r>
        <w:rPr>
          <w:rFonts w:hint="default" w:ascii="Times New Roman Bold Italic" w:hAnsi="Times New Roman Bold Italic" w:cs="Times New Roman Bold Italic"/>
          <w:b/>
          <w:bCs w:val="0"/>
          <w:i/>
          <w:iCs/>
          <w:spacing w:val="-1"/>
          <w:sz w:val="24"/>
          <w:lang w:val="ro-RO"/>
        </w:rPr>
        <w:t>zile</w:t>
      </w:r>
    </w:p>
    <w:p w14:paraId="49AD23DE">
      <w:pPr>
        <w:pStyle w:val="50"/>
        <w:numPr>
          <w:ilvl w:val="0"/>
          <w:numId w:val="9"/>
        </w:numPr>
        <w:tabs>
          <w:tab w:val="left" w:pos="647"/>
          <w:tab w:val="clear" w:pos="1134"/>
        </w:tabs>
        <w:spacing w:before="120" w:after="0" w:line="240" w:lineRule="auto"/>
        <w:ind w:left="646" w:right="0" w:hanging="429"/>
        <w:jc w:val="left"/>
        <w:rPr>
          <w:i/>
          <w:sz w:val="24"/>
        </w:rPr>
      </w:pPr>
      <w:r>
        <w:rPr>
          <w:b/>
          <w:sz w:val="24"/>
        </w:rPr>
        <w:t>Termenul</w:t>
      </w:r>
      <w:r>
        <w:rPr>
          <w:b/>
          <w:spacing w:val="-1"/>
          <w:sz w:val="24"/>
        </w:rPr>
        <w:t xml:space="preserve"> </w:t>
      </w:r>
      <w:r>
        <w:rPr>
          <w:b/>
          <w:sz w:val="24"/>
        </w:rPr>
        <w:t>de</w:t>
      </w:r>
      <w:r>
        <w:rPr>
          <w:b/>
          <w:spacing w:val="-1"/>
          <w:sz w:val="24"/>
        </w:rPr>
        <w:t xml:space="preserve"> </w:t>
      </w:r>
      <w:r>
        <w:rPr>
          <w:b/>
          <w:sz w:val="24"/>
        </w:rPr>
        <w:t>valabilitate</w:t>
      </w:r>
      <w:r>
        <w:rPr>
          <w:b/>
          <w:spacing w:val="-1"/>
          <w:sz w:val="24"/>
        </w:rPr>
        <w:t xml:space="preserve"> </w:t>
      </w:r>
      <w:r>
        <w:rPr>
          <w:b/>
          <w:sz w:val="24"/>
        </w:rPr>
        <w:t>a</w:t>
      </w:r>
      <w:r>
        <w:rPr>
          <w:b/>
          <w:spacing w:val="-1"/>
          <w:sz w:val="24"/>
        </w:rPr>
        <w:t xml:space="preserve"> </w:t>
      </w:r>
      <w:r>
        <w:rPr>
          <w:b/>
          <w:sz w:val="24"/>
        </w:rPr>
        <w:t>contractului:</w:t>
      </w:r>
      <w:r>
        <w:rPr>
          <w:b/>
          <w:spacing w:val="-1"/>
          <w:sz w:val="24"/>
        </w:rPr>
        <w:t xml:space="preserve"> </w:t>
      </w:r>
      <w:r>
        <w:rPr>
          <w:i/>
          <w:sz w:val="24"/>
        </w:rPr>
        <w:t>31 decembrie</w:t>
      </w:r>
      <w:r>
        <w:rPr>
          <w:i/>
          <w:spacing w:val="-1"/>
          <w:sz w:val="24"/>
        </w:rPr>
        <w:t xml:space="preserve"> </w:t>
      </w:r>
      <w:r>
        <w:rPr>
          <w:i/>
          <w:sz w:val="24"/>
        </w:rPr>
        <w:t>20</w:t>
      </w:r>
      <w:r>
        <w:rPr>
          <w:rFonts w:hint="default"/>
          <w:i/>
          <w:sz w:val="24"/>
          <w:lang w:val="ro-RO"/>
        </w:rPr>
        <w:t>25</w:t>
      </w:r>
    </w:p>
    <w:p w14:paraId="63CB9E17">
      <w:pPr>
        <w:pStyle w:val="50"/>
        <w:numPr>
          <w:ilvl w:val="0"/>
          <w:numId w:val="9"/>
        </w:numPr>
        <w:tabs>
          <w:tab w:val="left" w:pos="647"/>
          <w:tab w:val="clear" w:pos="1134"/>
        </w:tabs>
        <w:spacing w:before="120" w:after="0" w:line="240" w:lineRule="auto"/>
        <w:ind w:left="218" w:right="758" w:firstLine="0"/>
        <w:jc w:val="left"/>
        <w:rPr>
          <w:i/>
          <w:sz w:val="24"/>
        </w:rPr>
      </w:pPr>
      <w:r>
        <w:rPr>
          <w:b/>
          <w:sz w:val="24"/>
        </w:rPr>
        <w:t>Contract</w:t>
      </w:r>
      <w:r>
        <w:rPr>
          <w:b/>
          <w:spacing w:val="57"/>
          <w:sz w:val="24"/>
        </w:rPr>
        <w:t xml:space="preserve"> </w:t>
      </w:r>
      <w:r>
        <w:rPr>
          <w:b/>
          <w:sz w:val="24"/>
        </w:rPr>
        <w:t>de</w:t>
      </w:r>
      <w:r>
        <w:rPr>
          <w:b/>
          <w:spacing w:val="56"/>
          <w:sz w:val="24"/>
        </w:rPr>
        <w:t xml:space="preserve"> </w:t>
      </w:r>
      <w:r>
        <w:rPr>
          <w:b/>
          <w:sz w:val="24"/>
        </w:rPr>
        <w:t>achiziție</w:t>
      </w:r>
      <w:r>
        <w:rPr>
          <w:b/>
          <w:spacing w:val="56"/>
          <w:sz w:val="24"/>
        </w:rPr>
        <w:t xml:space="preserve"> </w:t>
      </w:r>
      <w:r>
        <w:rPr>
          <w:b/>
          <w:sz w:val="24"/>
        </w:rPr>
        <w:t>rezerv</w:t>
      </w:r>
      <w:bookmarkStart w:id="62" w:name="_GoBack"/>
      <w:bookmarkEnd w:id="62"/>
      <w:r>
        <w:rPr>
          <w:b/>
          <w:sz w:val="24"/>
        </w:rPr>
        <w:t>at</w:t>
      </w:r>
      <w:r>
        <w:rPr>
          <w:b/>
          <w:spacing w:val="57"/>
          <w:sz w:val="24"/>
        </w:rPr>
        <w:t xml:space="preserve"> </w:t>
      </w:r>
      <w:r>
        <w:rPr>
          <w:b/>
          <w:sz w:val="24"/>
        </w:rPr>
        <w:t>atelierelor</w:t>
      </w:r>
      <w:r>
        <w:rPr>
          <w:b/>
          <w:spacing w:val="58"/>
          <w:sz w:val="24"/>
        </w:rPr>
        <w:t xml:space="preserve"> </w:t>
      </w:r>
      <w:r>
        <w:rPr>
          <w:b/>
          <w:sz w:val="24"/>
        </w:rPr>
        <w:t>protejate</w:t>
      </w:r>
      <w:r>
        <w:rPr>
          <w:b/>
          <w:spacing w:val="56"/>
          <w:sz w:val="24"/>
        </w:rPr>
        <w:t xml:space="preserve"> </w:t>
      </w:r>
      <w:r>
        <w:rPr>
          <w:b/>
          <w:sz w:val="24"/>
        </w:rPr>
        <w:t>sau</w:t>
      </w:r>
      <w:r>
        <w:rPr>
          <w:b/>
          <w:spacing w:val="58"/>
          <w:sz w:val="24"/>
        </w:rPr>
        <w:t xml:space="preserve"> </w:t>
      </w:r>
      <w:r>
        <w:rPr>
          <w:b/>
          <w:sz w:val="24"/>
        </w:rPr>
        <w:t>că</w:t>
      </w:r>
      <w:r>
        <w:rPr>
          <w:b/>
          <w:spacing w:val="57"/>
          <w:sz w:val="24"/>
        </w:rPr>
        <w:t xml:space="preserve"> </w:t>
      </w:r>
      <w:r>
        <w:rPr>
          <w:b/>
          <w:sz w:val="24"/>
        </w:rPr>
        <w:t>acesta</w:t>
      </w:r>
      <w:r>
        <w:rPr>
          <w:b/>
          <w:spacing w:val="59"/>
          <w:sz w:val="24"/>
        </w:rPr>
        <w:t xml:space="preserve"> </w:t>
      </w:r>
      <w:r>
        <w:rPr>
          <w:b/>
          <w:sz w:val="24"/>
        </w:rPr>
        <w:t>poate</w:t>
      </w:r>
      <w:r>
        <w:rPr>
          <w:b/>
          <w:spacing w:val="57"/>
          <w:sz w:val="24"/>
        </w:rPr>
        <w:t xml:space="preserve"> </w:t>
      </w:r>
      <w:r>
        <w:rPr>
          <w:b/>
          <w:sz w:val="24"/>
        </w:rPr>
        <w:t>fi</w:t>
      </w:r>
      <w:r>
        <w:rPr>
          <w:b/>
          <w:spacing w:val="57"/>
          <w:sz w:val="24"/>
        </w:rPr>
        <w:t xml:space="preserve"> </w:t>
      </w:r>
      <w:r>
        <w:rPr>
          <w:b/>
          <w:sz w:val="24"/>
        </w:rPr>
        <w:t>executat</w:t>
      </w:r>
      <w:r>
        <w:rPr>
          <w:b/>
          <w:spacing w:val="-57"/>
          <w:sz w:val="24"/>
        </w:rPr>
        <w:t xml:space="preserve"> </w:t>
      </w:r>
      <w:r>
        <w:rPr>
          <w:b/>
          <w:sz w:val="24"/>
        </w:rPr>
        <w:t>numai</w:t>
      </w:r>
      <w:r>
        <w:rPr>
          <w:b/>
          <w:spacing w:val="-1"/>
          <w:sz w:val="24"/>
        </w:rPr>
        <w:t xml:space="preserve"> </w:t>
      </w:r>
      <w:r>
        <w:rPr>
          <w:b/>
          <w:sz w:val="24"/>
        </w:rPr>
        <w:t>în cadrul</w:t>
      </w:r>
      <w:r>
        <w:rPr>
          <w:b/>
          <w:spacing w:val="-3"/>
          <w:sz w:val="24"/>
        </w:rPr>
        <w:t xml:space="preserve"> </w:t>
      </w:r>
      <w:r>
        <w:rPr>
          <w:b/>
          <w:sz w:val="24"/>
        </w:rPr>
        <w:t>unor</w:t>
      </w:r>
      <w:r>
        <w:rPr>
          <w:b/>
          <w:spacing w:val="-1"/>
          <w:sz w:val="24"/>
        </w:rPr>
        <w:t xml:space="preserve"> </w:t>
      </w:r>
      <w:r>
        <w:rPr>
          <w:b/>
          <w:sz w:val="24"/>
        </w:rPr>
        <w:t>programe</w:t>
      </w:r>
      <w:r>
        <w:rPr>
          <w:b/>
          <w:spacing w:val="-2"/>
          <w:sz w:val="24"/>
        </w:rPr>
        <w:t xml:space="preserve"> </w:t>
      </w:r>
      <w:r>
        <w:rPr>
          <w:b/>
          <w:sz w:val="24"/>
        </w:rPr>
        <w:t>de</w:t>
      </w:r>
      <w:r>
        <w:rPr>
          <w:b/>
          <w:spacing w:val="-1"/>
          <w:sz w:val="24"/>
        </w:rPr>
        <w:t xml:space="preserve"> </w:t>
      </w:r>
      <w:r>
        <w:rPr>
          <w:b/>
          <w:sz w:val="24"/>
        </w:rPr>
        <w:t>angajare</w:t>
      </w:r>
      <w:r>
        <w:rPr>
          <w:b/>
          <w:spacing w:val="-2"/>
          <w:sz w:val="24"/>
        </w:rPr>
        <w:t xml:space="preserve"> </w:t>
      </w:r>
      <w:r>
        <w:rPr>
          <w:b/>
          <w:sz w:val="24"/>
        </w:rPr>
        <w:t>protejată</w:t>
      </w:r>
      <w:r>
        <w:rPr>
          <w:b/>
          <w:spacing w:val="6"/>
          <w:sz w:val="24"/>
        </w:rPr>
        <w:t xml:space="preserve"> </w:t>
      </w:r>
      <w:r>
        <w:rPr>
          <w:b/>
          <w:sz w:val="24"/>
        </w:rPr>
        <w:t>(după</w:t>
      </w:r>
      <w:r>
        <w:rPr>
          <w:b/>
          <w:spacing w:val="-1"/>
          <w:sz w:val="24"/>
        </w:rPr>
        <w:t xml:space="preserve"> </w:t>
      </w:r>
      <w:r>
        <w:rPr>
          <w:b/>
          <w:sz w:val="24"/>
        </w:rPr>
        <w:t>caz):</w:t>
      </w:r>
      <w:r>
        <w:rPr>
          <w:b/>
          <w:spacing w:val="-1"/>
          <w:sz w:val="24"/>
        </w:rPr>
        <w:t xml:space="preserve"> </w:t>
      </w:r>
      <w:r>
        <w:rPr>
          <w:i/>
          <w:sz w:val="24"/>
        </w:rPr>
        <w:t>Nu</w:t>
      </w:r>
      <w:r>
        <w:rPr>
          <w:i/>
          <w:spacing w:val="-1"/>
          <w:sz w:val="24"/>
        </w:rPr>
        <w:t xml:space="preserve"> </w:t>
      </w:r>
      <w:r>
        <w:rPr>
          <w:i/>
          <w:sz w:val="24"/>
        </w:rPr>
        <w:t>este cazul</w:t>
      </w:r>
    </w:p>
    <w:p w14:paraId="0E0F1578">
      <w:pPr>
        <w:pStyle w:val="50"/>
        <w:numPr>
          <w:ilvl w:val="0"/>
          <w:numId w:val="9"/>
        </w:numPr>
        <w:tabs>
          <w:tab w:val="left" w:pos="647"/>
          <w:tab w:val="clear" w:pos="1134"/>
        </w:tabs>
        <w:spacing w:before="122" w:after="0" w:line="237" w:lineRule="auto"/>
        <w:ind w:left="218" w:right="759" w:firstLine="0"/>
        <w:jc w:val="left"/>
        <w:rPr>
          <w:i/>
          <w:sz w:val="24"/>
        </w:rPr>
      </w:pPr>
      <w:r>
        <w:rPr>
          <w:b/>
          <w:sz w:val="24"/>
        </w:rPr>
        <w:t>Prestarea</w:t>
      </w:r>
      <w:r>
        <w:rPr>
          <w:b/>
          <w:spacing w:val="1"/>
          <w:sz w:val="24"/>
        </w:rPr>
        <w:t xml:space="preserve"> </w:t>
      </w:r>
      <w:r>
        <w:rPr>
          <w:b/>
          <w:sz w:val="24"/>
        </w:rPr>
        <w:t>serviciului</w:t>
      </w:r>
      <w:r>
        <w:rPr>
          <w:b/>
          <w:spacing w:val="1"/>
          <w:sz w:val="24"/>
        </w:rPr>
        <w:t xml:space="preserve"> </w:t>
      </w:r>
      <w:r>
        <w:rPr>
          <w:b/>
          <w:sz w:val="24"/>
        </w:rPr>
        <w:t>este</w:t>
      </w:r>
      <w:r>
        <w:rPr>
          <w:b/>
          <w:spacing w:val="58"/>
          <w:sz w:val="24"/>
        </w:rPr>
        <w:t xml:space="preserve"> </w:t>
      </w:r>
      <w:r>
        <w:rPr>
          <w:b/>
          <w:sz w:val="24"/>
        </w:rPr>
        <w:t>rezervată</w:t>
      </w:r>
      <w:r>
        <w:rPr>
          <w:b/>
          <w:spacing w:val="2"/>
          <w:sz w:val="24"/>
        </w:rPr>
        <w:t xml:space="preserve"> </w:t>
      </w:r>
      <w:r>
        <w:rPr>
          <w:b/>
          <w:sz w:val="24"/>
        </w:rPr>
        <w:t>unei</w:t>
      </w:r>
      <w:r>
        <w:rPr>
          <w:b/>
          <w:spacing w:val="1"/>
          <w:sz w:val="24"/>
        </w:rPr>
        <w:t xml:space="preserve"> </w:t>
      </w:r>
      <w:r>
        <w:rPr>
          <w:b/>
          <w:sz w:val="24"/>
        </w:rPr>
        <w:t>anumite</w:t>
      </w:r>
      <w:r>
        <w:rPr>
          <w:b/>
          <w:spacing w:val="59"/>
          <w:sz w:val="24"/>
        </w:rPr>
        <w:t xml:space="preserve"> </w:t>
      </w:r>
      <w:r>
        <w:rPr>
          <w:b/>
          <w:sz w:val="24"/>
        </w:rPr>
        <w:t>profesii</w:t>
      </w:r>
      <w:r>
        <w:rPr>
          <w:b/>
          <w:spacing w:val="2"/>
          <w:sz w:val="24"/>
        </w:rPr>
        <w:t xml:space="preserve"> </w:t>
      </w:r>
      <w:r>
        <w:rPr>
          <w:b/>
          <w:sz w:val="24"/>
        </w:rPr>
        <w:t>în</w:t>
      </w:r>
      <w:r>
        <w:rPr>
          <w:b/>
          <w:spacing w:val="2"/>
          <w:sz w:val="24"/>
        </w:rPr>
        <w:t xml:space="preserve"> </w:t>
      </w:r>
      <w:r>
        <w:rPr>
          <w:b/>
          <w:sz w:val="24"/>
        </w:rPr>
        <w:t>temeiul</w:t>
      </w:r>
      <w:r>
        <w:rPr>
          <w:b/>
          <w:spacing w:val="1"/>
          <w:sz w:val="24"/>
        </w:rPr>
        <w:t xml:space="preserve"> </w:t>
      </w:r>
      <w:r>
        <w:rPr>
          <w:b/>
          <w:sz w:val="24"/>
        </w:rPr>
        <w:t>unor  acte</w:t>
      </w:r>
      <w:r>
        <w:rPr>
          <w:b/>
          <w:spacing w:val="1"/>
          <w:sz w:val="24"/>
        </w:rPr>
        <w:t xml:space="preserve"> </w:t>
      </w:r>
      <w:r>
        <w:rPr>
          <w:b/>
          <w:sz w:val="24"/>
        </w:rPr>
        <w:t>cu</w:t>
      </w:r>
      <w:r>
        <w:rPr>
          <w:b/>
          <w:spacing w:val="-57"/>
          <w:sz w:val="24"/>
        </w:rPr>
        <w:t xml:space="preserve"> </w:t>
      </w:r>
      <w:r>
        <w:rPr>
          <w:b/>
          <w:sz w:val="24"/>
        </w:rPr>
        <w:t>putere</w:t>
      </w:r>
      <w:r>
        <w:rPr>
          <w:b/>
          <w:spacing w:val="-2"/>
          <w:sz w:val="24"/>
        </w:rPr>
        <w:t xml:space="preserve"> </w:t>
      </w:r>
      <w:r>
        <w:rPr>
          <w:b/>
          <w:sz w:val="24"/>
        </w:rPr>
        <w:t>de</w:t>
      </w:r>
      <w:r>
        <w:rPr>
          <w:b/>
          <w:spacing w:val="-1"/>
          <w:sz w:val="24"/>
        </w:rPr>
        <w:t xml:space="preserve"> </w:t>
      </w:r>
      <w:r>
        <w:rPr>
          <w:b/>
          <w:sz w:val="24"/>
        </w:rPr>
        <w:t>lege</w:t>
      </w:r>
      <w:r>
        <w:rPr>
          <w:b/>
          <w:spacing w:val="-1"/>
          <w:sz w:val="24"/>
        </w:rPr>
        <w:t xml:space="preserve"> </w:t>
      </w:r>
      <w:r>
        <w:rPr>
          <w:b/>
          <w:sz w:val="24"/>
        </w:rPr>
        <w:t>sau al unor</w:t>
      </w:r>
      <w:r>
        <w:rPr>
          <w:b/>
          <w:spacing w:val="-1"/>
          <w:sz w:val="24"/>
        </w:rPr>
        <w:t xml:space="preserve"> </w:t>
      </w:r>
      <w:r>
        <w:rPr>
          <w:b/>
          <w:sz w:val="24"/>
        </w:rPr>
        <w:t>acte</w:t>
      </w:r>
      <w:r>
        <w:rPr>
          <w:b/>
          <w:spacing w:val="-3"/>
          <w:sz w:val="24"/>
        </w:rPr>
        <w:t xml:space="preserve"> </w:t>
      </w:r>
      <w:r>
        <w:rPr>
          <w:b/>
          <w:sz w:val="24"/>
        </w:rPr>
        <w:t>administrative</w:t>
      </w:r>
      <w:r>
        <w:rPr>
          <w:b/>
          <w:spacing w:val="1"/>
          <w:sz w:val="24"/>
        </w:rPr>
        <w:t xml:space="preserve"> </w:t>
      </w:r>
      <w:r>
        <w:rPr>
          <w:b/>
          <w:sz w:val="24"/>
        </w:rPr>
        <w:t>(după caz):</w:t>
      </w:r>
      <w:r>
        <w:rPr>
          <w:i/>
          <w:sz w:val="24"/>
        </w:rPr>
        <w:t>Nu este cazul</w:t>
      </w:r>
    </w:p>
    <w:p w14:paraId="074C6BEA">
      <w:pPr>
        <w:pStyle w:val="50"/>
        <w:numPr>
          <w:ilvl w:val="0"/>
          <w:numId w:val="9"/>
        </w:numPr>
        <w:tabs>
          <w:tab w:val="left" w:pos="647"/>
          <w:tab w:val="clear" w:pos="1134"/>
        </w:tabs>
        <w:spacing w:before="121" w:after="0" w:line="240" w:lineRule="auto"/>
        <w:ind w:left="218" w:right="752" w:firstLine="0"/>
        <w:jc w:val="both"/>
        <w:rPr>
          <w:b/>
          <w:sz w:val="24"/>
        </w:rPr>
      </w:pPr>
      <w:r>
        <w:rPr>
          <w:b/>
          <w:sz w:val="24"/>
        </w:rPr>
        <w:t>Scurta</w:t>
      </w:r>
      <w:r>
        <w:rPr>
          <w:b/>
          <w:spacing w:val="1"/>
          <w:sz w:val="24"/>
        </w:rPr>
        <w:t xml:space="preserve"> </w:t>
      </w:r>
      <w:r>
        <w:rPr>
          <w:b/>
          <w:sz w:val="24"/>
        </w:rPr>
        <w:t>descriere</w:t>
      </w:r>
      <w:r>
        <w:rPr>
          <w:b/>
          <w:spacing w:val="1"/>
          <w:sz w:val="24"/>
        </w:rPr>
        <w:t xml:space="preserve"> </w:t>
      </w:r>
      <w:r>
        <w:rPr>
          <w:b/>
          <w:sz w:val="24"/>
        </w:rPr>
        <w:t>a</w:t>
      </w:r>
      <w:r>
        <w:rPr>
          <w:b/>
          <w:spacing w:val="1"/>
          <w:sz w:val="24"/>
        </w:rPr>
        <w:t xml:space="preserve"> </w:t>
      </w:r>
      <w:r>
        <w:rPr>
          <w:b/>
          <w:sz w:val="24"/>
        </w:rPr>
        <w:t>criteriilor</w:t>
      </w:r>
      <w:r>
        <w:rPr>
          <w:b/>
          <w:spacing w:val="1"/>
          <w:sz w:val="24"/>
        </w:rPr>
        <w:t xml:space="preserve"> </w:t>
      </w:r>
      <w:r>
        <w:rPr>
          <w:b/>
          <w:sz w:val="24"/>
        </w:rPr>
        <w:t>privind</w:t>
      </w:r>
      <w:r>
        <w:rPr>
          <w:b/>
          <w:spacing w:val="1"/>
          <w:sz w:val="24"/>
        </w:rPr>
        <w:t xml:space="preserve"> </w:t>
      </w:r>
      <w:r>
        <w:rPr>
          <w:b/>
          <w:sz w:val="24"/>
        </w:rPr>
        <w:t>eligibilitatea</w:t>
      </w:r>
      <w:r>
        <w:rPr>
          <w:b/>
          <w:spacing w:val="1"/>
          <w:sz w:val="24"/>
        </w:rPr>
        <w:t xml:space="preserve"> </w:t>
      </w:r>
      <w:r>
        <w:rPr>
          <w:b/>
          <w:sz w:val="24"/>
        </w:rPr>
        <w:t>operatorilor</w:t>
      </w:r>
      <w:r>
        <w:rPr>
          <w:b/>
          <w:spacing w:val="1"/>
          <w:sz w:val="24"/>
        </w:rPr>
        <w:t xml:space="preserve"> </w:t>
      </w:r>
      <w:r>
        <w:rPr>
          <w:b/>
          <w:sz w:val="24"/>
        </w:rPr>
        <w:t>economici</w:t>
      </w:r>
      <w:r>
        <w:rPr>
          <w:b/>
          <w:spacing w:val="1"/>
          <w:sz w:val="24"/>
        </w:rPr>
        <w:t xml:space="preserve"> </w:t>
      </w:r>
      <w:r>
        <w:rPr>
          <w:b/>
          <w:sz w:val="24"/>
        </w:rPr>
        <w:t>care</w:t>
      </w:r>
      <w:r>
        <w:rPr>
          <w:b/>
          <w:spacing w:val="1"/>
          <w:sz w:val="24"/>
        </w:rPr>
        <w:t xml:space="preserve"> </w:t>
      </w:r>
      <w:r>
        <w:rPr>
          <w:b/>
          <w:sz w:val="24"/>
        </w:rPr>
        <w:t>pot</w:t>
      </w:r>
      <w:r>
        <w:rPr>
          <w:b/>
          <w:spacing w:val="-57"/>
          <w:sz w:val="24"/>
        </w:rPr>
        <w:t xml:space="preserve"> </w:t>
      </w:r>
      <w:r>
        <w:rPr>
          <w:b/>
          <w:sz w:val="24"/>
        </w:rPr>
        <w:t>determina eliminarea acestora și a criteriilor de selecție; nivelul minim (nivelurile minime)</w:t>
      </w:r>
      <w:r>
        <w:rPr>
          <w:b/>
          <w:spacing w:val="1"/>
          <w:sz w:val="24"/>
        </w:rPr>
        <w:t xml:space="preserve"> </w:t>
      </w:r>
      <w:r>
        <w:rPr>
          <w:b/>
          <w:sz w:val="24"/>
        </w:rPr>
        <w:t>al</w:t>
      </w:r>
      <w:r>
        <w:rPr>
          <w:b/>
          <w:spacing w:val="1"/>
          <w:sz w:val="24"/>
        </w:rPr>
        <w:t xml:space="preserve"> </w:t>
      </w:r>
      <w:r>
        <w:rPr>
          <w:b/>
          <w:sz w:val="24"/>
        </w:rPr>
        <w:t>(ale)</w:t>
      </w:r>
      <w:r>
        <w:rPr>
          <w:b/>
          <w:spacing w:val="1"/>
          <w:sz w:val="24"/>
        </w:rPr>
        <w:t xml:space="preserve"> </w:t>
      </w:r>
      <w:r>
        <w:rPr>
          <w:b/>
          <w:sz w:val="24"/>
        </w:rPr>
        <w:t>cerințelor</w:t>
      </w:r>
      <w:r>
        <w:rPr>
          <w:b/>
          <w:spacing w:val="1"/>
          <w:sz w:val="24"/>
        </w:rPr>
        <w:t xml:space="preserve"> </w:t>
      </w:r>
      <w:r>
        <w:rPr>
          <w:b/>
          <w:sz w:val="24"/>
        </w:rPr>
        <w:t>eventual</w:t>
      </w:r>
      <w:r>
        <w:rPr>
          <w:b/>
          <w:spacing w:val="1"/>
          <w:sz w:val="24"/>
        </w:rPr>
        <w:t xml:space="preserve"> </w:t>
      </w:r>
      <w:r>
        <w:rPr>
          <w:b/>
          <w:sz w:val="24"/>
        </w:rPr>
        <w:t>impuse;</w:t>
      </w:r>
      <w:r>
        <w:rPr>
          <w:b/>
          <w:spacing w:val="1"/>
          <w:sz w:val="24"/>
        </w:rPr>
        <w:t xml:space="preserve"> </w:t>
      </w:r>
      <w:r>
        <w:rPr>
          <w:b/>
          <w:sz w:val="24"/>
        </w:rPr>
        <w:t>se</w:t>
      </w:r>
      <w:r>
        <w:rPr>
          <w:b/>
          <w:spacing w:val="1"/>
          <w:sz w:val="24"/>
        </w:rPr>
        <w:t xml:space="preserve"> </w:t>
      </w:r>
      <w:r>
        <w:rPr>
          <w:b/>
          <w:sz w:val="24"/>
        </w:rPr>
        <w:t>menționeazăinformațiile</w:t>
      </w:r>
      <w:r>
        <w:rPr>
          <w:b/>
          <w:spacing w:val="1"/>
          <w:sz w:val="24"/>
        </w:rPr>
        <w:t xml:space="preserve"> </w:t>
      </w:r>
      <w:r>
        <w:rPr>
          <w:b/>
          <w:sz w:val="24"/>
        </w:rPr>
        <w:t>solicitate</w:t>
      </w:r>
      <w:r>
        <w:rPr>
          <w:b/>
          <w:spacing w:val="1"/>
          <w:sz w:val="24"/>
        </w:rPr>
        <w:t xml:space="preserve"> </w:t>
      </w:r>
      <w:r>
        <w:rPr>
          <w:b/>
          <w:sz w:val="24"/>
        </w:rPr>
        <w:t>(DUAE,</w:t>
      </w:r>
      <w:r>
        <w:rPr>
          <w:b/>
          <w:spacing w:val="1"/>
          <w:sz w:val="24"/>
        </w:rPr>
        <w:t xml:space="preserve"> </w:t>
      </w:r>
      <w:r>
        <w:rPr>
          <w:b/>
          <w:sz w:val="24"/>
        </w:rPr>
        <w:t>documentație):</w:t>
      </w:r>
    </w:p>
    <w:p w14:paraId="7CF525FA">
      <w:pPr>
        <w:pStyle w:val="50"/>
        <w:numPr>
          <w:ilvl w:val="1"/>
          <w:numId w:val="9"/>
        </w:numPr>
        <w:tabs>
          <w:tab w:val="left" w:pos="1119"/>
          <w:tab w:val="clear" w:pos="1134"/>
        </w:tabs>
        <w:spacing w:before="120" w:after="2" w:line="240" w:lineRule="auto"/>
        <w:ind w:left="1118" w:right="0" w:hanging="541"/>
        <w:jc w:val="both"/>
        <w:rPr>
          <w:b/>
          <w:i/>
          <w:sz w:val="24"/>
        </w:rPr>
      </w:pPr>
      <w:r>
        <w:rPr>
          <w:b/>
          <w:i/>
          <w:sz w:val="24"/>
        </w:rPr>
        <w:t>Criterii</w:t>
      </w:r>
      <w:r>
        <w:rPr>
          <w:b/>
          <w:i/>
          <w:spacing w:val="-4"/>
          <w:sz w:val="24"/>
        </w:rPr>
        <w:t xml:space="preserve"> </w:t>
      </w:r>
      <w:r>
        <w:rPr>
          <w:b/>
          <w:i/>
          <w:sz w:val="24"/>
        </w:rPr>
        <w:t>și</w:t>
      </w:r>
      <w:r>
        <w:rPr>
          <w:b/>
          <w:i/>
          <w:spacing w:val="-5"/>
          <w:sz w:val="24"/>
        </w:rPr>
        <w:t xml:space="preserve"> </w:t>
      </w:r>
      <w:r>
        <w:rPr>
          <w:b/>
          <w:i/>
          <w:sz w:val="24"/>
        </w:rPr>
        <w:t>cerințe</w:t>
      </w:r>
      <w:r>
        <w:rPr>
          <w:b/>
          <w:i/>
          <w:spacing w:val="-4"/>
          <w:sz w:val="24"/>
        </w:rPr>
        <w:t xml:space="preserve"> </w:t>
      </w:r>
      <w:r>
        <w:rPr>
          <w:b/>
          <w:i/>
          <w:sz w:val="24"/>
        </w:rPr>
        <w:t>privind</w:t>
      </w:r>
      <w:r>
        <w:rPr>
          <w:b/>
          <w:i/>
          <w:spacing w:val="-4"/>
          <w:sz w:val="24"/>
        </w:rPr>
        <w:t xml:space="preserve"> </w:t>
      </w:r>
      <w:r>
        <w:rPr>
          <w:b/>
          <w:i/>
          <w:sz w:val="24"/>
        </w:rPr>
        <w:t>oferta</w:t>
      </w:r>
    </w:p>
    <w:tbl>
      <w:tblPr>
        <w:tblStyle w:val="10"/>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5"/>
        <w:gridCol w:w="2513"/>
        <w:gridCol w:w="4393"/>
        <w:gridCol w:w="1752"/>
      </w:tblGrid>
      <w:tr w14:paraId="2C311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715" w:type="dxa"/>
            <w:noWrap w:val="0"/>
            <w:vAlign w:val="top"/>
          </w:tcPr>
          <w:p w14:paraId="313607FC">
            <w:pPr>
              <w:pStyle w:val="99"/>
              <w:spacing w:line="270" w:lineRule="atLeast"/>
              <w:ind w:left="196" w:right="159" w:hanging="10"/>
              <w:rPr>
                <w:b/>
                <w:sz w:val="24"/>
              </w:rPr>
            </w:pPr>
            <w:r>
              <w:rPr>
                <w:b/>
                <w:sz w:val="24"/>
              </w:rPr>
              <w:t>Nr.</w:t>
            </w:r>
            <w:r>
              <w:rPr>
                <w:b/>
                <w:spacing w:val="-58"/>
                <w:sz w:val="24"/>
              </w:rPr>
              <w:t xml:space="preserve"> </w:t>
            </w:r>
            <w:r>
              <w:rPr>
                <w:b/>
                <w:sz w:val="24"/>
              </w:rPr>
              <w:t>d/o</w:t>
            </w:r>
          </w:p>
        </w:tc>
        <w:tc>
          <w:tcPr>
            <w:tcW w:w="2513" w:type="dxa"/>
            <w:noWrap w:val="0"/>
            <w:vAlign w:val="top"/>
          </w:tcPr>
          <w:p w14:paraId="03492E00">
            <w:pPr>
              <w:pStyle w:val="99"/>
              <w:spacing w:before="1"/>
              <w:ind w:left="138" w:right="133"/>
              <w:jc w:val="center"/>
              <w:rPr>
                <w:b/>
                <w:sz w:val="24"/>
              </w:rPr>
            </w:pPr>
            <w:r>
              <w:rPr>
                <w:b/>
                <w:sz w:val="24"/>
              </w:rPr>
              <w:t>Descrierea</w:t>
            </w:r>
            <w:r>
              <w:rPr>
                <w:b/>
                <w:spacing w:val="-1"/>
                <w:sz w:val="24"/>
              </w:rPr>
              <w:t xml:space="preserve"> </w:t>
            </w:r>
            <w:r>
              <w:rPr>
                <w:b/>
                <w:sz w:val="24"/>
              </w:rPr>
              <w:t>criteriului</w:t>
            </w:r>
          </w:p>
          <w:p w14:paraId="29BC8E92">
            <w:pPr>
              <w:pStyle w:val="99"/>
              <w:spacing w:line="257" w:lineRule="exact"/>
              <w:ind w:left="138" w:right="133"/>
              <w:jc w:val="center"/>
              <w:rPr>
                <w:b/>
                <w:sz w:val="24"/>
              </w:rPr>
            </w:pPr>
            <w:r>
              <w:rPr>
                <w:b/>
                <w:sz w:val="24"/>
              </w:rPr>
              <w:t>/</w:t>
            </w:r>
            <w:r>
              <w:rPr>
                <w:b/>
                <w:spacing w:val="-3"/>
                <w:sz w:val="24"/>
              </w:rPr>
              <w:t xml:space="preserve"> </w:t>
            </w:r>
            <w:r>
              <w:rPr>
                <w:b/>
                <w:sz w:val="24"/>
              </w:rPr>
              <w:t>cerinței</w:t>
            </w:r>
          </w:p>
        </w:tc>
        <w:tc>
          <w:tcPr>
            <w:tcW w:w="4393" w:type="dxa"/>
            <w:noWrap w:val="0"/>
            <w:vAlign w:val="top"/>
          </w:tcPr>
          <w:p w14:paraId="6D317A0D">
            <w:pPr>
              <w:pStyle w:val="99"/>
              <w:spacing w:line="270" w:lineRule="atLeast"/>
              <w:ind w:left="1255" w:right="402" w:hanging="828"/>
              <w:rPr>
                <w:b/>
                <w:sz w:val="24"/>
              </w:rPr>
            </w:pPr>
            <w:r>
              <w:rPr>
                <w:b/>
                <w:sz w:val="24"/>
              </w:rPr>
              <w:t>Mod de demonstrare a îndeplinirii</w:t>
            </w:r>
            <w:r>
              <w:rPr>
                <w:b/>
                <w:spacing w:val="-58"/>
                <w:sz w:val="24"/>
              </w:rPr>
              <w:t xml:space="preserve"> </w:t>
            </w:r>
            <w:r>
              <w:rPr>
                <w:b/>
                <w:sz w:val="24"/>
              </w:rPr>
              <w:t>criteriului/cerinței</w:t>
            </w:r>
          </w:p>
        </w:tc>
        <w:tc>
          <w:tcPr>
            <w:tcW w:w="1752" w:type="dxa"/>
            <w:noWrap w:val="0"/>
            <w:vAlign w:val="top"/>
          </w:tcPr>
          <w:p w14:paraId="14F5194D">
            <w:pPr>
              <w:pStyle w:val="99"/>
              <w:spacing w:line="270" w:lineRule="atLeast"/>
              <w:ind w:left="108" w:right="80" w:firstLine="2"/>
              <w:rPr>
                <w:b/>
                <w:sz w:val="24"/>
              </w:rPr>
            </w:pPr>
            <w:r>
              <w:rPr>
                <w:b/>
                <w:sz w:val="24"/>
              </w:rPr>
              <w:t>Nivelul minim/</w:t>
            </w:r>
            <w:r>
              <w:rPr>
                <w:b/>
                <w:spacing w:val="-57"/>
                <w:sz w:val="24"/>
              </w:rPr>
              <w:t xml:space="preserve"> </w:t>
            </w:r>
            <w:r>
              <w:rPr>
                <w:b/>
                <w:sz w:val="24"/>
              </w:rPr>
              <w:t>Obligativitatea</w:t>
            </w:r>
          </w:p>
        </w:tc>
      </w:tr>
      <w:tr w14:paraId="0C9A6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15" w:type="dxa"/>
            <w:vMerge w:val="restart"/>
            <w:noWrap w:val="0"/>
            <w:vAlign w:val="top"/>
          </w:tcPr>
          <w:p w14:paraId="09FF3F6A">
            <w:pPr>
              <w:pStyle w:val="99"/>
              <w:rPr>
                <w:sz w:val="24"/>
              </w:rPr>
            </w:pPr>
          </w:p>
        </w:tc>
        <w:tc>
          <w:tcPr>
            <w:tcW w:w="2513" w:type="dxa"/>
            <w:vMerge w:val="restart"/>
            <w:noWrap w:val="0"/>
            <w:vAlign w:val="top"/>
          </w:tcPr>
          <w:p w14:paraId="2FF505FB">
            <w:pPr>
              <w:pStyle w:val="99"/>
              <w:rPr>
                <w:b/>
                <w:i/>
                <w:sz w:val="26"/>
              </w:rPr>
            </w:pPr>
          </w:p>
          <w:p w14:paraId="68826DBA">
            <w:pPr>
              <w:pStyle w:val="99"/>
              <w:rPr>
                <w:b/>
                <w:i/>
                <w:sz w:val="26"/>
              </w:rPr>
            </w:pPr>
          </w:p>
          <w:p w14:paraId="6FDE60FB">
            <w:pPr>
              <w:pStyle w:val="99"/>
              <w:rPr>
                <w:b/>
                <w:i/>
                <w:sz w:val="26"/>
              </w:rPr>
            </w:pPr>
          </w:p>
          <w:p w14:paraId="0A432D7E">
            <w:pPr>
              <w:pStyle w:val="99"/>
              <w:rPr>
                <w:b/>
                <w:i/>
                <w:sz w:val="26"/>
              </w:rPr>
            </w:pPr>
          </w:p>
          <w:p w14:paraId="689CE6A5">
            <w:pPr>
              <w:pStyle w:val="99"/>
              <w:rPr>
                <w:b/>
                <w:i/>
                <w:sz w:val="26"/>
              </w:rPr>
            </w:pPr>
          </w:p>
          <w:p w14:paraId="5E0DE15C">
            <w:pPr>
              <w:pStyle w:val="99"/>
              <w:rPr>
                <w:b/>
                <w:i/>
                <w:sz w:val="26"/>
              </w:rPr>
            </w:pPr>
          </w:p>
          <w:p w14:paraId="61ABD396">
            <w:pPr>
              <w:pStyle w:val="99"/>
              <w:rPr>
                <w:b/>
                <w:i/>
                <w:sz w:val="26"/>
              </w:rPr>
            </w:pPr>
          </w:p>
          <w:p w14:paraId="639B237B">
            <w:pPr>
              <w:pStyle w:val="99"/>
              <w:rPr>
                <w:b/>
                <w:i/>
                <w:sz w:val="23"/>
              </w:rPr>
            </w:pPr>
          </w:p>
          <w:p w14:paraId="5D71EBC9">
            <w:pPr>
              <w:pStyle w:val="99"/>
              <w:spacing w:before="1"/>
              <w:ind w:left="107"/>
              <w:rPr>
                <w:sz w:val="24"/>
              </w:rPr>
            </w:pPr>
            <w:r>
              <w:rPr>
                <w:sz w:val="24"/>
              </w:rPr>
              <w:t>Propunerea</w:t>
            </w:r>
            <w:r>
              <w:rPr>
                <w:spacing w:val="-3"/>
                <w:sz w:val="24"/>
              </w:rPr>
              <w:t xml:space="preserve"> </w:t>
            </w:r>
            <w:r>
              <w:rPr>
                <w:sz w:val="24"/>
              </w:rPr>
              <w:t>tehnică</w:t>
            </w:r>
          </w:p>
        </w:tc>
        <w:tc>
          <w:tcPr>
            <w:tcW w:w="4393" w:type="dxa"/>
            <w:noWrap w:val="0"/>
            <w:vAlign w:val="top"/>
          </w:tcPr>
          <w:p w14:paraId="0F7B4DE0">
            <w:pPr>
              <w:pStyle w:val="99"/>
              <w:spacing w:line="275" w:lineRule="exact"/>
              <w:ind w:left="105"/>
              <w:rPr>
                <w:b/>
                <w:sz w:val="24"/>
              </w:rPr>
            </w:pPr>
            <w:r>
              <w:rPr>
                <w:b/>
                <w:sz w:val="24"/>
              </w:rPr>
              <w:t>Devizul –</w:t>
            </w:r>
            <w:r>
              <w:rPr>
                <w:b/>
                <w:spacing w:val="-1"/>
                <w:sz w:val="24"/>
              </w:rPr>
              <w:t xml:space="preserve"> </w:t>
            </w:r>
            <w:r>
              <w:rPr>
                <w:b/>
                <w:sz w:val="24"/>
              </w:rPr>
              <w:t>ofertă</w:t>
            </w:r>
          </w:p>
          <w:p w14:paraId="6FA151FB">
            <w:pPr>
              <w:pStyle w:val="99"/>
              <w:ind w:left="105"/>
              <w:rPr>
                <w:sz w:val="24"/>
              </w:rPr>
            </w:pPr>
            <w:r>
              <w:rPr>
                <w:sz w:val="24"/>
              </w:rPr>
              <w:t>Formularele</w:t>
            </w:r>
            <w:r>
              <w:rPr>
                <w:spacing w:val="-2"/>
                <w:sz w:val="24"/>
              </w:rPr>
              <w:t xml:space="preserve"> </w:t>
            </w:r>
            <w:r>
              <w:rPr>
                <w:sz w:val="24"/>
              </w:rPr>
              <w:t>nr.3,</w:t>
            </w:r>
            <w:r>
              <w:rPr>
                <w:spacing w:val="-1"/>
                <w:sz w:val="24"/>
              </w:rPr>
              <w:t xml:space="preserve"> </w:t>
            </w:r>
            <w:r>
              <w:rPr>
                <w:sz w:val="24"/>
              </w:rPr>
              <w:t>nr.5</w:t>
            </w:r>
            <w:r>
              <w:rPr>
                <w:spacing w:val="-1"/>
                <w:sz w:val="24"/>
              </w:rPr>
              <w:t xml:space="preserve"> </w:t>
            </w:r>
            <w:r>
              <w:rPr>
                <w:sz w:val="24"/>
              </w:rPr>
              <w:t>și nr.7</w:t>
            </w:r>
          </w:p>
          <w:p w14:paraId="0A90924B">
            <w:pPr>
              <w:pStyle w:val="99"/>
              <w:spacing w:line="270" w:lineRule="atLeast"/>
              <w:ind w:left="105" w:right="402"/>
              <w:rPr>
                <w:sz w:val="24"/>
              </w:rPr>
            </w:pPr>
            <w:r>
              <w:rPr>
                <w:sz w:val="24"/>
              </w:rPr>
              <w:t>Semnate</w:t>
            </w:r>
            <w:r>
              <w:rPr>
                <w:spacing w:val="1"/>
                <w:sz w:val="24"/>
              </w:rPr>
              <w:t xml:space="preserve"> </w:t>
            </w:r>
            <w:r>
              <w:rPr>
                <w:sz w:val="24"/>
              </w:rPr>
              <w:t>electronic</w:t>
            </w:r>
            <w:r>
              <w:rPr>
                <w:spacing w:val="1"/>
                <w:sz w:val="24"/>
              </w:rPr>
              <w:t xml:space="preserve"> </w:t>
            </w:r>
            <w:r>
              <w:rPr>
                <w:sz w:val="24"/>
              </w:rPr>
              <w:t>de</w:t>
            </w:r>
            <w:r>
              <w:rPr>
                <w:spacing w:val="1"/>
                <w:sz w:val="24"/>
              </w:rPr>
              <w:t xml:space="preserve"> </w:t>
            </w:r>
            <w:r>
              <w:rPr>
                <w:sz w:val="24"/>
              </w:rPr>
              <w:t>către</w:t>
            </w:r>
            <w:r>
              <w:rPr>
                <w:spacing w:val="1"/>
                <w:sz w:val="24"/>
              </w:rPr>
              <w:t xml:space="preserve"> </w:t>
            </w:r>
            <w:r>
              <w:rPr>
                <w:sz w:val="24"/>
              </w:rPr>
              <w:t>operatorul</w:t>
            </w:r>
            <w:r>
              <w:rPr>
                <w:spacing w:val="-57"/>
                <w:sz w:val="24"/>
              </w:rPr>
              <w:t xml:space="preserve"> </w:t>
            </w:r>
            <w:r>
              <w:rPr>
                <w:sz w:val="24"/>
              </w:rPr>
              <w:t>economic</w:t>
            </w:r>
            <w:r>
              <w:rPr>
                <w:spacing w:val="-2"/>
                <w:sz w:val="24"/>
              </w:rPr>
              <w:t xml:space="preserve"> </w:t>
            </w:r>
            <w:r>
              <w:rPr>
                <w:sz w:val="24"/>
              </w:rPr>
              <w:t>și</w:t>
            </w:r>
            <w:r>
              <w:rPr>
                <w:spacing w:val="-2"/>
                <w:sz w:val="24"/>
              </w:rPr>
              <w:t xml:space="preserve"> </w:t>
            </w:r>
            <w:r>
              <w:rPr>
                <w:sz w:val="24"/>
              </w:rPr>
              <w:t>prezentate</w:t>
            </w:r>
            <w:r>
              <w:rPr>
                <w:spacing w:val="-1"/>
                <w:sz w:val="24"/>
              </w:rPr>
              <w:t xml:space="preserve"> </w:t>
            </w:r>
            <w:r>
              <w:rPr>
                <w:sz w:val="24"/>
              </w:rPr>
              <w:t>prin</w:t>
            </w:r>
            <w:r>
              <w:rPr>
                <w:spacing w:val="-1"/>
                <w:sz w:val="24"/>
              </w:rPr>
              <w:t xml:space="preserve"> </w:t>
            </w:r>
            <w:r>
              <w:rPr>
                <w:sz w:val="24"/>
              </w:rPr>
              <w:t>SIA RSAP.</w:t>
            </w:r>
          </w:p>
        </w:tc>
        <w:tc>
          <w:tcPr>
            <w:tcW w:w="1752" w:type="dxa"/>
            <w:noWrap w:val="0"/>
            <w:vAlign w:val="top"/>
          </w:tcPr>
          <w:p w14:paraId="4CDC92D2">
            <w:pPr>
              <w:pStyle w:val="99"/>
              <w:spacing w:before="9"/>
              <w:rPr>
                <w:b/>
                <w:i/>
                <w:sz w:val="35"/>
              </w:rPr>
            </w:pPr>
          </w:p>
          <w:p w14:paraId="49BF8325">
            <w:pPr>
              <w:pStyle w:val="99"/>
              <w:ind w:left="734"/>
              <w:rPr>
                <w:sz w:val="24"/>
              </w:rPr>
            </w:pPr>
            <w:r>
              <w:rPr>
                <w:sz w:val="24"/>
              </w:rPr>
              <w:t>Da</w:t>
            </w:r>
          </w:p>
        </w:tc>
      </w:tr>
      <w:tr w14:paraId="6885C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15" w:type="dxa"/>
            <w:vMerge w:val="continue"/>
            <w:tcBorders>
              <w:top w:val="nil"/>
            </w:tcBorders>
            <w:noWrap w:val="0"/>
            <w:vAlign w:val="top"/>
          </w:tcPr>
          <w:p w14:paraId="4A1DE7B0">
            <w:pPr>
              <w:rPr>
                <w:sz w:val="2"/>
                <w:szCs w:val="2"/>
              </w:rPr>
            </w:pPr>
          </w:p>
        </w:tc>
        <w:tc>
          <w:tcPr>
            <w:tcW w:w="2513" w:type="dxa"/>
            <w:vMerge w:val="continue"/>
            <w:tcBorders>
              <w:top w:val="nil"/>
            </w:tcBorders>
            <w:noWrap w:val="0"/>
            <w:vAlign w:val="top"/>
          </w:tcPr>
          <w:p w14:paraId="717DA45B">
            <w:pPr>
              <w:rPr>
                <w:sz w:val="2"/>
                <w:szCs w:val="2"/>
              </w:rPr>
            </w:pPr>
          </w:p>
        </w:tc>
        <w:tc>
          <w:tcPr>
            <w:tcW w:w="4393" w:type="dxa"/>
            <w:noWrap w:val="0"/>
            <w:vAlign w:val="top"/>
          </w:tcPr>
          <w:p w14:paraId="3CCE88A4">
            <w:pPr>
              <w:pStyle w:val="99"/>
              <w:spacing w:line="275" w:lineRule="exact"/>
              <w:ind w:left="105"/>
              <w:rPr>
                <w:b/>
                <w:sz w:val="24"/>
              </w:rPr>
            </w:pPr>
            <w:r>
              <w:rPr>
                <w:b/>
                <w:sz w:val="24"/>
              </w:rPr>
              <w:t>Formularul</w:t>
            </w:r>
          </w:p>
          <w:p w14:paraId="3DFD6138">
            <w:pPr>
              <w:pStyle w:val="99"/>
              <w:spacing w:line="270" w:lineRule="atLeast"/>
              <w:ind w:left="105" w:right="564"/>
              <w:rPr>
                <w:sz w:val="24"/>
              </w:rPr>
            </w:pPr>
            <w:r>
              <w:rPr>
                <w:b/>
                <w:sz w:val="24"/>
              </w:rPr>
              <w:t>Grafic de executare a lucrărilor</w:t>
            </w:r>
            <w:r>
              <w:rPr>
                <w:b/>
                <w:spacing w:val="1"/>
                <w:sz w:val="24"/>
              </w:rPr>
              <w:t xml:space="preserve"> </w:t>
            </w:r>
            <w:r>
              <w:rPr>
                <w:sz w:val="24"/>
              </w:rPr>
              <w:t>Semnat electronic de către operatorul</w:t>
            </w:r>
            <w:r>
              <w:rPr>
                <w:spacing w:val="1"/>
                <w:sz w:val="24"/>
              </w:rPr>
              <w:t xml:space="preserve"> </w:t>
            </w:r>
            <w:r>
              <w:rPr>
                <w:sz w:val="24"/>
              </w:rPr>
              <w:t>economic</w:t>
            </w:r>
            <w:r>
              <w:rPr>
                <w:spacing w:val="-3"/>
                <w:sz w:val="24"/>
              </w:rPr>
              <w:t xml:space="preserve"> </w:t>
            </w:r>
            <w:r>
              <w:rPr>
                <w:sz w:val="24"/>
              </w:rPr>
              <w:t>și</w:t>
            </w:r>
            <w:r>
              <w:rPr>
                <w:spacing w:val="-3"/>
                <w:sz w:val="24"/>
              </w:rPr>
              <w:t xml:space="preserve"> </w:t>
            </w:r>
            <w:r>
              <w:rPr>
                <w:sz w:val="24"/>
              </w:rPr>
              <w:t>prezentat</w:t>
            </w:r>
            <w:r>
              <w:rPr>
                <w:spacing w:val="-2"/>
                <w:sz w:val="24"/>
              </w:rPr>
              <w:t xml:space="preserve"> </w:t>
            </w:r>
            <w:r>
              <w:rPr>
                <w:sz w:val="24"/>
              </w:rPr>
              <w:t>prin</w:t>
            </w:r>
            <w:r>
              <w:rPr>
                <w:spacing w:val="-2"/>
                <w:sz w:val="24"/>
              </w:rPr>
              <w:t xml:space="preserve"> </w:t>
            </w:r>
            <w:r>
              <w:rPr>
                <w:sz w:val="24"/>
              </w:rPr>
              <w:t>SIA</w:t>
            </w:r>
            <w:r>
              <w:rPr>
                <w:spacing w:val="-3"/>
                <w:sz w:val="24"/>
              </w:rPr>
              <w:t xml:space="preserve"> </w:t>
            </w:r>
            <w:r>
              <w:rPr>
                <w:sz w:val="24"/>
              </w:rPr>
              <w:t>RSAP.</w:t>
            </w:r>
          </w:p>
        </w:tc>
        <w:tc>
          <w:tcPr>
            <w:tcW w:w="1752" w:type="dxa"/>
            <w:noWrap w:val="0"/>
            <w:vAlign w:val="top"/>
          </w:tcPr>
          <w:p w14:paraId="69001137">
            <w:pPr>
              <w:pStyle w:val="99"/>
              <w:spacing w:before="9"/>
              <w:rPr>
                <w:b/>
                <w:i/>
                <w:sz w:val="35"/>
              </w:rPr>
            </w:pPr>
          </w:p>
          <w:p w14:paraId="45BD0F84">
            <w:pPr>
              <w:pStyle w:val="99"/>
              <w:ind w:left="734"/>
              <w:rPr>
                <w:sz w:val="24"/>
              </w:rPr>
            </w:pPr>
            <w:r>
              <w:rPr>
                <w:sz w:val="24"/>
              </w:rPr>
              <w:t>Da</w:t>
            </w:r>
          </w:p>
        </w:tc>
      </w:tr>
      <w:tr w14:paraId="31961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0" w:hRule="atLeast"/>
        </w:trPr>
        <w:tc>
          <w:tcPr>
            <w:tcW w:w="715" w:type="dxa"/>
            <w:vMerge w:val="continue"/>
            <w:tcBorders>
              <w:top w:val="nil"/>
            </w:tcBorders>
            <w:noWrap w:val="0"/>
            <w:vAlign w:val="top"/>
          </w:tcPr>
          <w:p w14:paraId="2D939CC5">
            <w:pPr>
              <w:rPr>
                <w:sz w:val="2"/>
                <w:szCs w:val="2"/>
              </w:rPr>
            </w:pPr>
          </w:p>
        </w:tc>
        <w:tc>
          <w:tcPr>
            <w:tcW w:w="2513" w:type="dxa"/>
            <w:vMerge w:val="continue"/>
            <w:tcBorders>
              <w:top w:val="nil"/>
            </w:tcBorders>
            <w:noWrap w:val="0"/>
            <w:vAlign w:val="top"/>
          </w:tcPr>
          <w:p w14:paraId="7BADFCE0">
            <w:pPr>
              <w:rPr>
                <w:sz w:val="2"/>
                <w:szCs w:val="2"/>
              </w:rPr>
            </w:pPr>
          </w:p>
        </w:tc>
        <w:tc>
          <w:tcPr>
            <w:tcW w:w="4393" w:type="dxa"/>
            <w:noWrap w:val="0"/>
            <w:vAlign w:val="top"/>
          </w:tcPr>
          <w:p w14:paraId="72710EB8">
            <w:pPr>
              <w:pStyle w:val="99"/>
              <w:spacing w:line="275" w:lineRule="exact"/>
              <w:ind w:left="105"/>
              <w:rPr>
                <w:b/>
                <w:sz w:val="24"/>
              </w:rPr>
            </w:pPr>
            <w:r>
              <w:rPr>
                <w:b/>
                <w:sz w:val="24"/>
              </w:rPr>
              <w:t>Formularul</w:t>
            </w:r>
          </w:p>
          <w:p w14:paraId="5EB6877C">
            <w:pPr>
              <w:pStyle w:val="99"/>
              <w:tabs>
                <w:tab w:val="left" w:pos="542"/>
                <w:tab w:val="left" w:pos="1540"/>
                <w:tab w:val="left" w:pos="2058"/>
                <w:tab w:val="left" w:pos="2899"/>
                <w:tab w:val="left" w:pos="3231"/>
                <w:tab w:val="left" w:pos="3602"/>
              </w:tabs>
              <w:ind w:left="105" w:right="97"/>
              <w:rPr>
                <w:sz w:val="24"/>
              </w:rPr>
            </w:pPr>
            <w:r>
              <w:rPr>
                <w:b/>
                <w:sz w:val="24"/>
              </w:rPr>
              <w:t>Declarație privind valabilitatea ofertei.</w:t>
            </w:r>
            <w:r>
              <w:rPr>
                <w:b/>
                <w:spacing w:val="1"/>
                <w:sz w:val="24"/>
              </w:rPr>
              <w:t xml:space="preserve"> </w:t>
            </w:r>
            <w:r>
              <w:rPr>
                <w:sz w:val="24"/>
              </w:rPr>
              <w:t>Prezentat</w:t>
            </w:r>
            <w:r>
              <w:rPr>
                <w:spacing w:val="3"/>
                <w:sz w:val="24"/>
              </w:rPr>
              <w:t xml:space="preserve"> </w:t>
            </w:r>
            <w:r>
              <w:rPr>
                <w:sz w:val="24"/>
              </w:rPr>
              <w:t>prin</w:t>
            </w:r>
            <w:r>
              <w:rPr>
                <w:spacing w:val="3"/>
                <w:sz w:val="24"/>
              </w:rPr>
              <w:t xml:space="preserve"> </w:t>
            </w:r>
            <w:r>
              <w:rPr>
                <w:sz w:val="24"/>
              </w:rPr>
              <w:t>SIA</w:t>
            </w:r>
            <w:r>
              <w:rPr>
                <w:spacing w:val="3"/>
                <w:sz w:val="24"/>
              </w:rPr>
              <w:t xml:space="preserve"> </w:t>
            </w:r>
            <w:r>
              <w:rPr>
                <w:sz w:val="24"/>
              </w:rPr>
              <w:t>RSAPîn</w:t>
            </w:r>
            <w:r>
              <w:rPr>
                <w:spacing w:val="63"/>
                <w:sz w:val="24"/>
              </w:rPr>
              <w:t xml:space="preserve"> </w:t>
            </w:r>
            <w:r>
              <w:rPr>
                <w:sz w:val="24"/>
              </w:rPr>
              <w:t>conformitate</w:t>
            </w:r>
            <w:r>
              <w:rPr>
                <w:spacing w:val="-57"/>
                <w:sz w:val="24"/>
              </w:rPr>
              <w:t xml:space="preserve"> </w:t>
            </w:r>
            <w:r>
              <w:rPr>
                <w:sz w:val="24"/>
              </w:rPr>
              <w:t>cu</w:t>
            </w:r>
            <w:r>
              <w:rPr>
                <w:sz w:val="24"/>
              </w:rPr>
              <w:tab/>
            </w:r>
            <w:r>
              <w:rPr>
                <w:sz w:val="24"/>
              </w:rPr>
              <w:t>modelul</w:t>
            </w:r>
            <w:r>
              <w:rPr>
                <w:sz w:val="24"/>
              </w:rPr>
              <w:tab/>
            </w:r>
            <w:r>
              <w:rPr>
                <w:sz w:val="24"/>
              </w:rPr>
              <w:t>din</w:t>
            </w:r>
            <w:r>
              <w:rPr>
                <w:sz w:val="24"/>
              </w:rPr>
              <w:tab/>
            </w:r>
            <w:r>
              <w:rPr>
                <w:sz w:val="24"/>
              </w:rPr>
              <w:t>Anexa</w:t>
            </w:r>
            <w:r>
              <w:rPr>
                <w:sz w:val="24"/>
              </w:rPr>
              <w:tab/>
            </w:r>
            <w:r>
              <w:rPr>
                <w:sz w:val="24"/>
              </w:rPr>
              <w:t>8</w:t>
            </w:r>
            <w:r>
              <w:rPr>
                <w:sz w:val="24"/>
              </w:rPr>
              <w:tab/>
            </w:r>
            <w:r>
              <w:rPr>
                <w:sz w:val="24"/>
              </w:rPr>
              <w:t>și</w:t>
            </w:r>
            <w:r>
              <w:rPr>
                <w:sz w:val="24"/>
              </w:rPr>
              <w:tab/>
            </w:r>
            <w:r>
              <w:rPr>
                <w:spacing w:val="-1"/>
                <w:sz w:val="24"/>
              </w:rPr>
              <w:t>semnat</w:t>
            </w:r>
          </w:p>
          <w:p w14:paraId="64D64746">
            <w:pPr>
              <w:pStyle w:val="99"/>
              <w:spacing w:line="257" w:lineRule="exact"/>
              <w:ind w:left="105"/>
              <w:rPr>
                <w:sz w:val="24"/>
              </w:rPr>
            </w:pPr>
            <w:r>
              <w:rPr>
                <w:sz w:val="24"/>
              </w:rPr>
              <w:t>electronic</w:t>
            </w:r>
            <w:r>
              <w:rPr>
                <w:spacing w:val="-2"/>
                <w:sz w:val="24"/>
              </w:rPr>
              <w:t xml:space="preserve"> </w:t>
            </w:r>
            <w:r>
              <w:rPr>
                <w:sz w:val="24"/>
              </w:rPr>
              <w:t>de</w:t>
            </w:r>
            <w:r>
              <w:rPr>
                <w:spacing w:val="-2"/>
                <w:sz w:val="24"/>
              </w:rPr>
              <w:t xml:space="preserve"> </w:t>
            </w:r>
            <w:r>
              <w:rPr>
                <w:sz w:val="24"/>
              </w:rPr>
              <w:t>către</w:t>
            </w:r>
            <w:r>
              <w:rPr>
                <w:spacing w:val="-2"/>
                <w:sz w:val="24"/>
              </w:rPr>
              <w:t xml:space="preserve"> </w:t>
            </w:r>
            <w:r>
              <w:rPr>
                <w:sz w:val="24"/>
              </w:rPr>
              <w:t>operatorul</w:t>
            </w:r>
            <w:r>
              <w:rPr>
                <w:spacing w:val="-1"/>
                <w:sz w:val="24"/>
              </w:rPr>
              <w:t xml:space="preserve"> </w:t>
            </w:r>
            <w:r>
              <w:rPr>
                <w:sz w:val="24"/>
              </w:rPr>
              <w:t>economic.</w:t>
            </w:r>
          </w:p>
        </w:tc>
        <w:tc>
          <w:tcPr>
            <w:tcW w:w="1752" w:type="dxa"/>
            <w:noWrap w:val="0"/>
            <w:vAlign w:val="top"/>
          </w:tcPr>
          <w:p w14:paraId="5454B1A5">
            <w:pPr>
              <w:pStyle w:val="99"/>
              <w:rPr>
                <w:b/>
                <w:i/>
                <w:sz w:val="26"/>
              </w:rPr>
            </w:pPr>
          </w:p>
          <w:p w14:paraId="38D7314A">
            <w:pPr>
              <w:pStyle w:val="99"/>
              <w:spacing w:before="10"/>
              <w:rPr>
                <w:b/>
                <w:i/>
                <w:sz w:val="21"/>
              </w:rPr>
            </w:pPr>
          </w:p>
          <w:p w14:paraId="67E2BD7E">
            <w:pPr>
              <w:pStyle w:val="99"/>
              <w:ind w:left="734"/>
              <w:rPr>
                <w:sz w:val="24"/>
              </w:rPr>
            </w:pPr>
            <w:r>
              <w:rPr>
                <w:sz w:val="24"/>
              </w:rPr>
              <w:t>Da</w:t>
            </w:r>
          </w:p>
        </w:tc>
      </w:tr>
      <w:tr w14:paraId="7755B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9" w:hRule="atLeast"/>
        </w:trPr>
        <w:tc>
          <w:tcPr>
            <w:tcW w:w="715" w:type="dxa"/>
            <w:vMerge w:val="continue"/>
            <w:tcBorders>
              <w:top w:val="nil"/>
            </w:tcBorders>
            <w:noWrap w:val="0"/>
            <w:vAlign w:val="top"/>
          </w:tcPr>
          <w:p w14:paraId="4BB1596B">
            <w:pPr>
              <w:rPr>
                <w:sz w:val="2"/>
                <w:szCs w:val="2"/>
              </w:rPr>
            </w:pPr>
          </w:p>
        </w:tc>
        <w:tc>
          <w:tcPr>
            <w:tcW w:w="2513" w:type="dxa"/>
            <w:vMerge w:val="continue"/>
            <w:tcBorders>
              <w:top w:val="nil"/>
            </w:tcBorders>
            <w:noWrap w:val="0"/>
            <w:vAlign w:val="top"/>
          </w:tcPr>
          <w:p w14:paraId="3EFD0B95">
            <w:pPr>
              <w:rPr>
                <w:sz w:val="2"/>
                <w:szCs w:val="2"/>
              </w:rPr>
            </w:pPr>
          </w:p>
        </w:tc>
        <w:tc>
          <w:tcPr>
            <w:tcW w:w="4393" w:type="dxa"/>
            <w:noWrap w:val="0"/>
            <w:vAlign w:val="top"/>
          </w:tcPr>
          <w:p w14:paraId="1FB1939F">
            <w:pPr>
              <w:pStyle w:val="99"/>
              <w:spacing w:line="275" w:lineRule="exact"/>
              <w:ind w:left="105"/>
              <w:rPr>
                <w:b/>
                <w:sz w:val="24"/>
              </w:rPr>
            </w:pPr>
            <w:r>
              <w:rPr>
                <w:b/>
                <w:sz w:val="24"/>
              </w:rPr>
              <w:t>Formularul</w:t>
            </w:r>
          </w:p>
          <w:p w14:paraId="292ECCB8">
            <w:pPr>
              <w:pStyle w:val="99"/>
              <w:ind w:left="105"/>
              <w:jc w:val="both"/>
              <w:rPr>
                <w:b/>
                <w:sz w:val="24"/>
              </w:rPr>
            </w:pPr>
            <w:r>
              <w:rPr>
                <w:b/>
                <w:sz w:val="24"/>
              </w:rPr>
              <w:t>Cererea</w:t>
            </w:r>
            <w:r>
              <w:rPr>
                <w:b/>
                <w:spacing w:val="-2"/>
                <w:sz w:val="24"/>
              </w:rPr>
              <w:t xml:space="preserve"> </w:t>
            </w:r>
            <w:r>
              <w:rPr>
                <w:b/>
                <w:sz w:val="24"/>
              </w:rPr>
              <w:t>de</w:t>
            </w:r>
            <w:r>
              <w:rPr>
                <w:b/>
                <w:spacing w:val="-3"/>
                <w:sz w:val="24"/>
              </w:rPr>
              <w:t xml:space="preserve"> </w:t>
            </w:r>
            <w:r>
              <w:rPr>
                <w:b/>
                <w:sz w:val="24"/>
              </w:rPr>
              <w:t>participare.</w:t>
            </w:r>
          </w:p>
          <w:p w14:paraId="0F8C30A7">
            <w:pPr>
              <w:pStyle w:val="99"/>
              <w:spacing w:line="270" w:lineRule="atLeast"/>
              <w:ind w:left="105" w:right="96"/>
              <w:jc w:val="both"/>
              <w:rPr>
                <w:sz w:val="24"/>
              </w:rPr>
            </w:pPr>
            <w:r>
              <w:rPr>
                <w:sz w:val="24"/>
              </w:rPr>
              <w:t>Prezentat prin SIA RSAP în conformitate</w:t>
            </w:r>
            <w:r>
              <w:rPr>
                <w:spacing w:val="1"/>
                <w:sz w:val="24"/>
              </w:rPr>
              <w:t xml:space="preserve"> </w:t>
            </w:r>
            <w:r>
              <w:rPr>
                <w:sz w:val="24"/>
              </w:rPr>
              <w:t>cu</w:t>
            </w:r>
            <w:r>
              <w:rPr>
                <w:spacing w:val="1"/>
                <w:sz w:val="24"/>
              </w:rPr>
              <w:t xml:space="preserve"> </w:t>
            </w:r>
            <w:r>
              <w:rPr>
                <w:sz w:val="24"/>
              </w:rPr>
              <w:t>modelul</w:t>
            </w:r>
            <w:r>
              <w:rPr>
                <w:spacing w:val="1"/>
                <w:sz w:val="24"/>
              </w:rPr>
              <w:t xml:space="preserve"> </w:t>
            </w:r>
            <w:r>
              <w:rPr>
                <w:sz w:val="24"/>
              </w:rPr>
              <w:t>din</w:t>
            </w:r>
            <w:r>
              <w:rPr>
                <w:spacing w:val="1"/>
                <w:sz w:val="24"/>
              </w:rPr>
              <w:t xml:space="preserve"> </w:t>
            </w:r>
            <w:r>
              <w:rPr>
                <w:sz w:val="24"/>
              </w:rPr>
              <w:t>Anexa</w:t>
            </w:r>
            <w:r>
              <w:rPr>
                <w:spacing w:val="1"/>
                <w:sz w:val="24"/>
              </w:rPr>
              <w:t xml:space="preserve"> </w:t>
            </w:r>
            <w:r>
              <w:rPr>
                <w:sz w:val="24"/>
              </w:rPr>
              <w:t>7</w:t>
            </w:r>
            <w:r>
              <w:rPr>
                <w:spacing w:val="1"/>
                <w:sz w:val="24"/>
              </w:rPr>
              <w:t xml:space="preserve"> </w:t>
            </w:r>
            <w:r>
              <w:rPr>
                <w:sz w:val="24"/>
              </w:rPr>
              <w:t>și</w:t>
            </w:r>
            <w:r>
              <w:rPr>
                <w:spacing w:val="1"/>
                <w:sz w:val="24"/>
              </w:rPr>
              <w:t xml:space="preserve"> </w:t>
            </w:r>
            <w:r>
              <w:rPr>
                <w:sz w:val="24"/>
              </w:rPr>
              <w:t>semnat</w:t>
            </w:r>
            <w:r>
              <w:rPr>
                <w:spacing w:val="1"/>
                <w:sz w:val="24"/>
              </w:rPr>
              <w:t xml:space="preserve"> </w:t>
            </w:r>
            <w:r>
              <w:rPr>
                <w:sz w:val="24"/>
              </w:rPr>
              <w:t>electronic</w:t>
            </w:r>
            <w:r>
              <w:rPr>
                <w:spacing w:val="-2"/>
                <w:sz w:val="24"/>
              </w:rPr>
              <w:t xml:space="preserve"> </w:t>
            </w:r>
            <w:r>
              <w:rPr>
                <w:sz w:val="24"/>
              </w:rPr>
              <w:t>de</w:t>
            </w:r>
            <w:r>
              <w:rPr>
                <w:spacing w:val="-2"/>
                <w:sz w:val="24"/>
              </w:rPr>
              <w:t xml:space="preserve"> </w:t>
            </w:r>
            <w:r>
              <w:rPr>
                <w:sz w:val="24"/>
              </w:rPr>
              <w:t>către</w:t>
            </w:r>
            <w:r>
              <w:rPr>
                <w:spacing w:val="-1"/>
                <w:sz w:val="24"/>
              </w:rPr>
              <w:t xml:space="preserve"> </w:t>
            </w:r>
            <w:r>
              <w:rPr>
                <w:sz w:val="24"/>
              </w:rPr>
              <w:t>operatorul</w:t>
            </w:r>
            <w:r>
              <w:rPr>
                <w:spacing w:val="-1"/>
                <w:sz w:val="24"/>
              </w:rPr>
              <w:t xml:space="preserve"> </w:t>
            </w:r>
            <w:r>
              <w:rPr>
                <w:sz w:val="24"/>
              </w:rPr>
              <w:t>economic.</w:t>
            </w:r>
          </w:p>
        </w:tc>
        <w:tc>
          <w:tcPr>
            <w:tcW w:w="1752" w:type="dxa"/>
            <w:noWrap w:val="0"/>
            <w:vAlign w:val="top"/>
          </w:tcPr>
          <w:p w14:paraId="7FE1FC25">
            <w:pPr>
              <w:pStyle w:val="99"/>
              <w:rPr>
                <w:b/>
                <w:i/>
                <w:sz w:val="26"/>
              </w:rPr>
            </w:pPr>
          </w:p>
          <w:p w14:paraId="4D5E8D15">
            <w:pPr>
              <w:pStyle w:val="99"/>
              <w:spacing w:before="10"/>
              <w:rPr>
                <w:b/>
                <w:i/>
                <w:sz w:val="21"/>
              </w:rPr>
            </w:pPr>
          </w:p>
          <w:p w14:paraId="47480030">
            <w:pPr>
              <w:pStyle w:val="99"/>
              <w:ind w:left="734"/>
              <w:rPr>
                <w:sz w:val="24"/>
              </w:rPr>
            </w:pPr>
            <w:r>
              <w:rPr>
                <w:sz w:val="24"/>
              </w:rPr>
              <w:t>Da</w:t>
            </w:r>
          </w:p>
        </w:tc>
      </w:tr>
      <w:tr w14:paraId="7C023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6" w:hRule="atLeast"/>
        </w:trPr>
        <w:tc>
          <w:tcPr>
            <w:tcW w:w="715" w:type="dxa"/>
            <w:noWrap w:val="0"/>
            <w:vAlign w:val="top"/>
          </w:tcPr>
          <w:p w14:paraId="063032D4">
            <w:pPr>
              <w:pStyle w:val="99"/>
              <w:rPr>
                <w:sz w:val="24"/>
              </w:rPr>
            </w:pPr>
          </w:p>
        </w:tc>
        <w:tc>
          <w:tcPr>
            <w:tcW w:w="2513" w:type="dxa"/>
            <w:noWrap w:val="0"/>
            <w:vAlign w:val="top"/>
          </w:tcPr>
          <w:p w14:paraId="053B35B2">
            <w:pPr>
              <w:pStyle w:val="99"/>
              <w:rPr>
                <w:b/>
                <w:i/>
                <w:sz w:val="26"/>
              </w:rPr>
            </w:pPr>
          </w:p>
          <w:p w14:paraId="312AE533">
            <w:pPr>
              <w:pStyle w:val="99"/>
              <w:rPr>
                <w:b/>
                <w:i/>
                <w:sz w:val="26"/>
              </w:rPr>
            </w:pPr>
          </w:p>
          <w:p w14:paraId="1261F9FA">
            <w:pPr>
              <w:pStyle w:val="99"/>
              <w:rPr>
                <w:b/>
                <w:i/>
                <w:sz w:val="26"/>
              </w:rPr>
            </w:pPr>
          </w:p>
          <w:p w14:paraId="68AD5422">
            <w:pPr>
              <w:pStyle w:val="99"/>
              <w:rPr>
                <w:b/>
                <w:i/>
                <w:sz w:val="26"/>
              </w:rPr>
            </w:pPr>
          </w:p>
          <w:p w14:paraId="0B54B76A">
            <w:pPr>
              <w:pStyle w:val="99"/>
              <w:spacing w:before="183"/>
              <w:ind w:left="107"/>
              <w:rPr>
                <w:sz w:val="24"/>
              </w:rPr>
            </w:pPr>
            <w:r>
              <w:rPr>
                <w:sz w:val="24"/>
              </w:rPr>
              <w:t>DUAE</w:t>
            </w:r>
          </w:p>
        </w:tc>
        <w:tc>
          <w:tcPr>
            <w:tcW w:w="4393" w:type="dxa"/>
            <w:noWrap w:val="0"/>
            <w:vAlign w:val="top"/>
          </w:tcPr>
          <w:p w14:paraId="0CC1B5EE">
            <w:pPr>
              <w:pStyle w:val="99"/>
              <w:ind w:left="105" w:right="97"/>
              <w:jc w:val="both"/>
              <w:rPr>
                <w:sz w:val="24"/>
              </w:rPr>
            </w:pPr>
            <w:r>
              <w:rPr>
                <w:b/>
                <w:sz w:val="24"/>
              </w:rPr>
              <w:t>DUAE.</w:t>
            </w:r>
            <w:r>
              <w:rPr>
                <w:b/>
                <w:spacing w:val="1"/>
                <w:sz w:val="24"/>
              </w:rPr>
              <w:t xml:space="preserve"> </w:t>
            </w:r>
            <w:r>
              <w:rPr>
                <w:sz w:val="24"/>
              </w:rPr>
              <w:t>Completat</w:t>
            </w:r>
            <w:r>
              <w:rPr>
                <w:spacing w:val="1"/>
                <w:sz w:val="24"/>
              </w:rPr>
              <w:t xml:space="preserve"> </w:t>
            </w:r>
            <w:r>
              <w:rPr>
                <w:sz w:val="24"/>
              </w:rPr>
              <w:t>integral,</w:t>
            </w:r>
            <w:r>
              <w:rPr>
                <w:spacing w:val="1"/>
                <w:sz w:val="24"/>
              </w:rPr>
              <w:t xml:space="preserve"> </w:t>
            </w:r>
            <w:r>
              <w:rPr>
                <w:sz w:val="24"/>
              </w:rPr>
              <w:t>semnat</w:t>
            </w:r>
            <w:r>
              <w:rPr>
                <w:spacing w:val="1"/>
                <w:sz w:val="24"/>
              </w:rPr>
              <w:t xml:space="preserve"> </w:t>
            </w:r>
            <w:r>
              <w:rPr>
                <w:sz w:val="24"/>
              </w:rPr>
              <w:t>electronic</w:t>
            </w:r>
            <w:r>
              <w:rPr>
                <w:spacing w:val="1"/>
                <w:sz w:val="24"/>
              </w:rPr>
              <w:t xml:space="preserve"> </w:t>
            </w:r>
            <w:r>
              <w:rPr>
                <w:sz w:val="24"/>
              </w:rPr>
              <w:t>de</w:t>
            </w:r>
            <w:r>
              <w:rPr>
                <w:spacing w:val="1"/>
                <w:sz w:val="24"/>
              </w:rPr>
              <w:t xml:space="preserve"> </w:t>
            </w:r>
            <w:r>
              <w:rPr>
                <w:sz w:val="24"/>
              </w:rPr>
              <w:t>operatorul</w:t>
            </w:r>
            <w:r>
              <w:rPr>
                <w:spacing w:val="1"/>
                <w:sz w:val="24"/>
              </w:rPr>
              <w:t xml:space="preserve"> </w:t>
            </w:r>
            <w:r>
              <w:rPr>
                <w:sz w:val="24"/>
              </w:rPr>
              <w:t>economic</w:t>
            </w:r>
            <w:r>
              <w:rPr>
                <w:spacing w:val="1"/>
                <w:sz w:val="24"/>
              </w:rPr>
              <w:t xml:space="preserve"> </w:t>
            </w:r>
            <w:r>
              <w:rPr>
                <w:sz w:val="24"/>
              </w:rPr>
              <w:t>și</w:t>
            </w:r>
            <w:r>
              <w:rPr>
                <w:spacing w:val="1"/>
                <w:sz w:val="24"/>
              </w:rPr>
              <w:t xml:space="preserve"> </w:t>
            </w:r>
            <w:r>
              <w:rPr>
                <w:sz w:val="24"/>
              </w:rPr>
              <w:t>prezentat</w:t>
            </w:r>
            <w:r>
              <w:rPr>
                <w:spacing w:val="-1"/>
                <w:sz w:val="24"/>
              </w:rPr>
              <w:t xml:space="preserve"> </w:t>
            </w:r>
            <w:r>
              <w:rPr>
                <w:sz w:val="24"/>
              </w:rPr>
              <w:t>prin SIA</w:t>
            </w:r>
            <w:r>
              <w:rPr>
                <w:spacing w:val="-2"/>
                <w:sz w:val="24"/>
              </w:rPr>
              <w:t xml:space="preserve"> </w:t>
            </w:r>
            <w:r>
              <w:rPr>
                <w:sz w:val="24"/>
              </w:rPr>
              <w:t>RSAP.</w:t>
            </w:r>
          </w:p>
          <w:p w14:paraId="07973F63">
            <w:pPr>
              <w:pStyle w:val="99"/>
              <w:ind w:left="105" w:right="97"/>
              <w:jc w:val="both"/>
              <w:rPr>
                <w:sz w:val="24"/>
              </w:rPr>
            </w:pPr>
            <w:r>
              <w:rPr>
                <w:sz w:val="24"/>
              </w:rPr>
              <w:t>În formularul DUAE, operatorul economic,</w:t>
            </w:r>
            <w:r>
              <w:rPr>
                <w:spacing w:val="-57"/>
                <w:sz w:val="24"/>
              </w:rPr>
              <w:t xml:space="preserve"> </w:t>
            </w:r>
            <w:r>
              <w:rPr>
                <w:sz w:val="24"/>
              </w:rPr>
              <w:t>va include informațiile, care demonstrează</w:t>
            </w:r>
            <w:r>
              <w:rPr>
                <w:spacing w:val="1"/>
                <w:sz w:val="24"/>
              </w:rPr>
              <w:t xml:space="preserve"> </w:t>
            </w:r>
            <w:r>
              <w:rPr>
                <w:sz w:val="24"/>
              </w:rPr>
              <w:t>îndeplinirea</w:t>
            </w:r>
            <w:r>
              <w:rPr>
                <w:spacing w:val="1"/>
                <w:sz w:val="24"/>
              </w:rPr>
              <w:t xml:space="preserve"> </w:t>
            </w:r>
            <w:r>
              <w:rPr>
                <w:sz w:val="24"/>
              </w:rPr>
              <w:t>criteriilor</w:t>
            </w:r>
            <w:r>
              <w:rPr>
                <w:spacing w:val="1"/>
                <w:sz w:val="24"/>
              </w:rPr>
              <w:t xml:space="preserve"> </w:t>
            </w:r>
            <w:r>
              <w:rPr>
                <w:sz w:val="24"/>
              </w:rPr>
              <w:t>de</w:t>
            </w:r>
            <w:r>
              <w:rPr>
                <w:spacing w:val="1"/>
                <w:sz w:val="24"/>
              </w:rPr>
              <w:t xml:space="preserve"> </w:t>
            </w:r>
            <w:r>
              <w:rPr>
                <w:sz w:val="24"/>
              </w:rPr>
              <w:t>calificare</w:t>
            </w:r>
            <w:r>
              <w:rPr>
                <w:spacing w:val="1"/>
                <w:sz w:val="24"/>
              </w:rPr>
              <w:t xml:space="preserve"> </w:t>
            </w:r>
            <w:r>
              <w:rPr>
                <w:sz w:val="24"/>
              </w:rPr>
              <w:t>și</w:t>
            </w:r>
            <w:r>
              <w:rPr>
                <w:spacing w:val="1"/>
                <w:sz w:val="24"/>
              </w:rPr>
              <w:t xml:space="preserve"> </w:t>
            </w:r>
            <w:r>
              <w:rPr>
                <w:sz w:val="24"/>
              </w:rPr>
              <w:t>selecție</w:t>
            </w:r>
            <w:r>
              <w:rPr>
                <w:spacing w:val="1"/>
                <w:sz w:val="24"/>
              </w:rPr>
              <w:t xml:space="preserve"> </w:t>
            </w:r>
            <w:r>
              <w:rPr>
                <w:sz w:val="24"/>
              </w:rPr>
              <w:t>stabilite</w:t>
            </w:r>
            <w:r>
              <w:rPr>
                <w:spacing w:val="1"/>
                <w:sz w:val="24"/>
              </w:rPr>
              <w:t xml:space="preserve"> </w:t>
            </w:r>
            <w:r>
              <w:rPr>
                <w:sz w:val="24"/>
              </w:rPr>
              <w:t>în</w:t>
            </w:r>
            <w:r>
              <w:rPr>
                <w:spacing w:val="1"/>
                <w:sz w:val="24"/>
              </w:rPr>
              <w:t xml:space="preserve"> </w:t>
            </w:r>
            <w:r>
              <w:rPr>
                <w:sz w:val="24"/>
              </w:rPr>
              <w:t>pct.15.2</w:t>
            </w:r>
            <w:r>
              <w:rPr>
                <w:spacing w:val="1"/>
                <w:sz w:val="24"/>
              </w:rPr>
              <w:t xml:space="preserve"> </w:t>
            </w:r>
            <w:r>
              <w:rPr>
                <w:sz w:val="24"/>
              </w:rPr>
              <w:t>din</w:t>
            </w:r>
            <w:r>
              <w:rPr>
                <w:spacing w:val="1"/>
                <w:sz w:val="24"/>
              </w:rPr>
              <w:t xml:space="preserve"> </w:t>
            </w:r>
            <w:r>
              <w:rPr>
                <w:sz w:val="24"/>
              </w:rPr>
              <w:t>anunț.</w:t>
            </w:r>
            <w:r>
              <w:rPr>
                <w:spacing w:val="1"/>
                <w:sz w:val="24"/>
              </w:rPr>
              <w:t xml:space="preserve"> </w:t>
            </w:r>
            <w:r>
              <w:rPr>
                <w:sz w:val="24"/>
              </w:rPr>
              <w:t>Documentele</w:t>
            </w:r>
            <w:r>
              <w:rPr>
                <w:spacing w:val="1"/>
                <w:sz w:val="24"/>
              </w:rPr>
              <w:t xml:space="preserve"> </w:t>
            </w:r>
            <w:r>
              <w:rPr>
                <w:sz w:val="24"/>
              </w:rPr>
              <w:t>justificative</w:t>
            </w:r>
            <w:r>
              <w:rPr>
                <w:spacing w:val="1"/>
                <w:sz w:val="24"/>
              </w:rPr>
              <w:t xml:space="preserve"> </w:t>
            </w:r>
            <w:r>
              <w:rPr>
                <w:sz w:val="24"/>
              </w:rPr>
              <w:t>prin</w:t>
            </w:r>
            <w:r>
              <w:rPr>
                <w:spacing w:val="1"/>
                <w:sz w:val="24"/>
              </w:rPr>
              <w:t xml:space="preserve"> </w:t>
            </w:r>
            <w:r>
              <w:rPr>
                <w:sz w:val="24"/>
              </w:rPr>
              <w:t>care</w:t>
            </w:r>
            <w:r>
              <w:rPr>
                <w:spacing w:val="1"/>
                <w:sz w:val="24"/>
              </w:rPr>
              <w:t xml:space="preserve"> </w:t>
            </w:r>
            <w:r>
              <w:rPr>
                <w:sz w:val="24"/>
              </w:rPr>
              <w:t>operatorul economic confirmă îndeplinirea</w:t>
            </w:r>
            <w:r>
              <w:rPr>
                <w:spacing w:val="1"/>
                <w:sz w:val="24"/>
              </w:rPr>
              <w:t xml:space="preserve"> </w:t>
            </w:r>
            <w:r>
              <w:rPr>
                <w:sz w:val="24"/>
              </w:rPr>
              <w:t>tuturor</w:t>
            </w:r>
            <w:r>
              <w:rPr>
                <w:spacing w:val="-4"/>
                <w:sz w:val="24"/>
              </w:rPr>
              <w:t xml:space="preserve"> </w:t>
            </w:r>
            <w:r>
              <w:rPr>
                <w:sz w:val="24"/>
              </w:rPr>
              <w:t>criteriilor</w:t>
            </w:r>
            <w:r>
              <w:rPr>
                <w:spacing w:val="-2"/>
                <w:sz w:val="24"/>
              </w:rPr>
              <w:t xml:space="preserve"> </w:t>
            </w:r>
            <w:r>
              <w:rPr>
                <w:sz w:val="24"/>
              </w:rPr>
              <w:t>de calificare</w:t>
            </w:r>
            <w:r>
              <w:rPr>
                <w:spacing w:val="-4"/>
                <w:sz w:val="24"/>
              </w:rPr>
              <w:t xml:space="preserve"> </w:t>
            </w:r>
            <w:r>
              <w:rPr>
                <w:sz w:val="24"/>
              </w:rPr>
              <w:t>și</w:t>
            </w:r>
            <w:r>
              <w:rPr>
                <w:spacing w:val="-2"/>
                <w:sz w:val="24"/>
              </w:rPr>
              <w:t xml:space="preserve"> </w:t>
            </w:r>
            <w:r>
              <w:rPr>
                <w:sz w:val="24"/>
              </w:rPr>
              <w:t>selecție,</w:t>
            </w:r>
            <w:r>
              <w:rPr>
                <w:spacing w:val="-2"/>
                <w:sz w:val="24"/>
              </w:rPr>
              <w:t xml:space="preserve"> </w:t>
            </w:r>
            <w:r>
              <w:rPr>
                <w:sz w:val="24"/>
              </w:rPr>
              <w:t>se</w:t>
            </w:r>
          </w:p>
          <w:p w14:paraId="34FD26E1">
            <w:pPr>
              <w:pStyle w:val="99"/>
              <w:spacing w:line="257" w:lineRule="exact"/>
              <w:ind w:left="105"/>
              <w:jc w:val="both"/>
              <w:rPr>
                <w:sz w:val="24"/>
              </w:rPr>
            </w:pPr>
            <w:r>
              <w:rPr>
                <w:sz w:val="24"/>
              </w:rPr>
              <w:t>vor</w:t>
            </w:r>
            <w:r>
              <w:rPr>
                <w:spacing w:val="-1"/>
                <w:sz w:val="24"/>
              </w:rPr>
              <w:t xml:space="preserve"> </w:t>
            </w:r>
            <w:r>
              <w:rPr>
                <w:sz w:val="24"/>
              </w:rPr>
              <w:t>prezenta</w:t>
            </w:r>
            <w:r>
              <w:rPr>
                <w:spacing w:val="-1"/>
                <w:sz w:val="24"/>
              </w:rPr>
              <w:t xml:space="preserve"> </w:t>
            </w:r>
            <w:r>
              <w:rPr>
                <w:sz w:val="24"/>
              </w:rPr>
              <w:t>la</w:t>
            </w:r>
            <w:r>
              <w:rPr>
                <w:spacing w:val="-2"/>
                <w:sz w:val="24"/>
              </w:rPr>
              <w:t xml:space="preserve"> </w:t>
            </w:r>
            <w:r>
              <w:rPr>
                <w:sz w:val="24"/>
              </w:rPr>
              <w:t>solicitarea</w:t>
            </w:r>
            <w:r>
              <w:rPr>
                <w:spacing w:val="-2"/>
                <w:sz w:val="24"/>
              </w:rPr>
              <w:t xml:space="preserve"> </w:t>
            </w:r>
            <w:r>
              <w:rPr>
                <w:sz w:val="24"/>
              </w:rPr>
              <w:t>autorității.</w:t>
            </w:r>
          </w:p>
        </w:tc>
        <w:tc>
          <w:tcPr>
            <w:tcW w:w="1752" w:type="dxa"/>
            <w:noWrap w:val="0"/>
            <w:vAlign w:val="top"/>
          </w:tcPr>
          <w:p w14:paraId="03601D6E">
            <w:pPr>
              <w:pStyle w:val="99"/>
              <w:rPr>
                <w:b/>
                <w:i/>
                <w:sz w:val="26"/>
              </w:rPr>
            </w:pPr>
          </w:p>
          <w:p w14:paraId="223435CC">
            <w:pPr>
              <w:pStyle w:val="99"/>
              <w:rPr>
                <w:b/>
                <w:i/>
                <w:sz w:val="26"/>
              </w:rPr>
            </w:pPr>
          </w:p>
          <w:p w14:paraId="55CBEA2C">
            <w:pPr>
              <w:pStyle w:val="99"/>
              <w:rPr>
                <w:b/>
                <w:i/>
                <w:sz w:val="26"/>
              </w:rPr>
            </w:pPr>
          </w:p>
          <w:p w14:paraId="4F2FDB08">
            <w:pPr>
              <w:pStyle w:val="99"/>
              <w:rPr>
                <w:b/>
                <w:i/>
                <w:sz w:val="26"/>
              </w:rPr>
            </w:pPr>
          </w:p>
          <w:p w14:paraId="01323F38">
            <w:pPr>
              <w:pStyle w:val="99"/>
              <w:spacing w:before="183"/>
              <w:ind w:left="734"/>
              <w:rPr>
                <w:sz w:val="24"/>
              </w:rPr>
            </w:pPr>
            <w:r>
              <w:rPr>
                <w:sz w:val="24"/>
              </w:rPr>
              <w:t>Da</w:t>
            </w:r>
          </w:p>
        </w:tc>
      </w:tr>
      <w:tr w14:paraId="023DC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5" w:type="dxa"/>
            <w:noWrap w:val="0"/>
            <w:vAlign w:val="top"/>
          </w:tcPr>
          <w:p w14:paraId="42366D27">
            <w:pPr>
              <w:pStyle w:val="99"/>
              <w:rPr>
                <w:sz w:val="24"/>
              </w:rPr>
            </w:pPr>
          </w:p>
        </w:tc>
        <w:tc>
          <w:tcPr>
            <w:tcW w:w="2513" w:type="dxa"/>
            <w:noWrap w:val="0"/>
            <w:vAlign w:val="top"/>
          </w:tcPr>
          <w:p w14:paraId="29726039">
            <w:pPr>
              <w:pStyle w:val="99"/>
              <w:spacing w:line="276" w:lineRule="exact"/>
              <w:ind w:left="107" w:right="274"/>
              <w:rPr>
                <w:sz w:val="24"/>
              </w:rPr>
            </w:pPr>
            <w:r>
              <w:rPr>
                <w:sz w:val="24"/>
              </w:rPr>
              <w:t>Garanția</w:t>
            </w:r>
            <w:r>
              <w:rPr>
                <w:spacing w:val="-9"/>
                <w:sz w:val="24"/>
              </w:rPr>
              <w:t xml:space="preserve"> </w:t>
            </w:r>
            <w:r>
              <w:rPr>
                <w:sz w:val="24"/>
              </w:rPr>
              <w:t>pentru</w:t>
            </w:r>
            <w:r>
              <w:rPr>
                <w:spacing w:val="-8"/>
                <w:sz w:val="24"/>
              </w:rPr>
              <w:t xml:space="preserve"> </w:t>
            </w:r>
            <w:r>
              <w:rPr>
                <w:sz w:val="24"/>
              </w:rPr>
              <w:t>ofertă</w:t>
            </w:r>
            <w:r>
              <w:rPr>
                <w:spacing w:val="-57"/>
                <w:sz w:val="24"/>
              </w:rPr>
              <w:t xml:space="preserve"> </w:t>
            </w:r>
            <w:r>
              <w:rPr>
                <w:sz w:val="24"/>
              </w:rPr>
              <w:t>1%</w:t>
            </w:r>
          </w:p>
        </w:tc>
        <w:tc>
          <w:tcPr>
            <w:tcW w:w="4393" w:type="dxa"/>
            <w:noWrap w:val="0"/>
            <w:vAlign w:val="top"/>
          </w:tcPr>
          <w:p w14:paraId="382EF83A">
            <w:pPr>
              <w:pStyle w:val="99"/>
              <w:spacing w:line="276" w:lineRule="exact"/>
              <w:ind w:left="105" w:right="402"/>
              <w:rPr>
                <w:rFonts w:hint="default"/>
                <w:sz w:val="24"/>
                <w:lang w:val="ro-RO"/>
              </w:rPr>
            </w:pPr>
            <w:r>
              <w:rPr>
                <w:sz w:val="24"/>
              </w:rPr>
              <w:t>Scrisoare</w:t>
            </w:r>
            <w:r>
              <w:rPr>
                <w:spacing w:val="31"/>
                <w:sz w:val="24"/>
              </w:rPr>
              <w:t xml:space="preserve"> </w:t>
            </w:r>
            <w:r>
              <w:rPr>
                <w:sz w:val="24"/>
              </w:rPr>
              <w:t>de</w:t>
            </w:r>
            <w:r>
              <w:rPr>
                <w:spacing w:val="30"/>
                <w:sz w:val="24"/>
              </w:rPr>
              <w:t xml:space="preserve"> </w:t>
            </w:r>
            <w:r>
              <w:rPr>
                <w:sz w:val="24"/>
              </w:rPr>
              <w:t>garanție</w:t>
            </w:r>
            <w:r>
              <w:rPr>
                <w:spacing w:val="32"/>
                <w:sz w:val="24"/>
              </w:rPr>
              <w:t xml:space="preserve"> </w:t>
            </w:r>
            <w:r>
              <w:rPr>
                <w:sz w:val="24"/>
              </w:rPr>
              <w:t>emisă</w:t>
            </w:r>
            <w:r>
              <w:rPr>
                <w:spacing w:val="30"/>
                <w:sz w:val="24"/>
              </w:rPr>
              <w:t xml:space="preserve"> </w:t>
            </w:r>
            <w:r>
              <w:rPr>
                <w:sz w:val="24"/>
              </w:rPr>
              <w:t>de</w:t>
            </w:r>
            <w:r>
              <w:rPr>
                <w:spacing w:val="30"/>
                <w:sz w:val="24"/>
              </w:rPr>
              <w:t xml:space="preserve"> </w:t>
            </w:r>
            <w:r>
              <w:rPr>
                <w:sz w:val="24"/>
              </w:rPr>
              <w:t>către</w:t>
            </w:r>
            <w:r>
              <w:rPr>
                <w:spacing w:val="31"/>
                <w:sz w:val="24"/>
              </w:rPr>
              <w:t xml:space="preserve"> </w:t>
            </w:r>
            <w:r>
              <w:rPr>
                <w:sz w:val="24"/>
              </w:rPr>
              <w:t>o</w:t>
            </w:r>
            <w:r>
              <w:rPr>
                <w:spacing w:val="-57"/>
                <w:sz w:val="24"/>
              </w:rPr>
              <w:t xml:space="preserve"> </w:t>
            </w:r>
            <w:r>
              <w:rPr>
                <w:sz w:val="24"/>
              </w:rPr>
              <w:t>instituție</w:t>
            </w:r>
            <w:r>
              <w:rPr>
                <w:spacing w:val="-2"/>
                <w:sz w:val="24"/>
              </w:rPr>
              <w:t xml:space="preserve"> </w:t>
            </w:r>
            <w:r>
              <w:rPr>
                <w:sz w:val="24"/>
              </w:rPr>
              <w:t>financiară</w:t>
            </w:r>
            <w:r>
              <w:rPr>
                <w:rFonts w:hint="default"/>
                <w:sz w:val="24"/>
                <w:lang w:val="ro-RO"/>
              </w:rPr>
              <w:t xml:space="preserve"> sau transfer la conturile autorității contractante:</w:t>
            </w:r>
          </w:p>
          <w:p w14:paraId="33991388">
            <w:pPr>
              <w:rPr>
                <w:b/>
              </w:rPr>
            </w:pPr>
            <w:r>
              <w:rPr>
                <w:b/>
              </w:rPr>
              <w:t xml:space="preserve">I.P. Teatrul Republican Luceafarul                         MD-2012, mun. Chisinau, str.V.Micle,7                  c/f 1004600003509                                                      </w:t>
            </w:r>
          </w:p>
          <w:p w14:paraId="6566F737">
            <w:pPr>
              <w:tabs>
                <w:tab w:val="left" w:pos="6045"/>
              </w:tabs>
              <w:rPr>
                <w:b/>
              </w:rPr>
            </w:pPr>
            <w:r>
              <w:rPr>
                <w:b/>
              </w:rPr>
              <w:t xml:space="preserve">Cod IBAN: MD37AG000000002251139153            </w:t>
            </w:r>
          </w:p>
          <w:p w14:paraId="67BB0E9E">
            <w:pPr>
              <w:rPr>
                <w:b/>
              </w:rPr>
            </w:pPr>
            <w:r>
              <w:rPr>
                <w:b/>
              </w:rPr>
              <w:t xml:space="preserve">BC Moldova-Agroindbank fil.1, Chişinău                 </w:t>
            </w:r>
          </w:p>
          <w:p w14:paraId="09B04536">
            <w:pPr>
              <w:pStyle w:val="99"/>
              <w:spacing w:line="276" w:lineRule="exact"/>
              <w:ind w:left="105" w:right="402"/>
              <w:rPr>
                <w:rFonts w:hint="default"/>
                <w:sz w:val="24"/>
                <w:lang w:val="ro-RO"/>
              </w:rPr>
            </w:pPr>
            <w:r>
              <w:rPr>
                <w:b/>
                <w:lang w:val="en-US"/>
              </w:rPr>
              <w:t xml:space="preserve">BIC: AGRNMD2X885  </w:t>
            </w:r>
          </w:p>
        </w:tc>
        <w:tc>
          <w:tcPr>
            <w:tcW w:w="1752" w:type="dxa"/>
            <w:noWrap w:val="0"/>
            <w:vAlign w:val="top"/>
          </w:tcPr>
          <w:p w14:paraId="51ACCEAC">
            <w:pPr>
              <w:pStyle w:val="99"/>
              <w:spacing w:before="138"/>
              <w:ind w:left="734"/>
              <w:rPr>
                <w:sz w:val="24"/>
              </w:rPr>
            </w:pPr>
            <w:r>
              <w:rPr>
                <w:sz w:val="24"/>
              </w:rPr>
              <w:t>Da</w:t>
            </w:r>
          </w:p>
        </w:tc>
      </w:tr>
      <w:tr w14:paraId="52EC3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5" w:type="dxa"/>
            <w:noWrap w:val="0"/>
            <w:vAlign w:val="top"/>
          </w:tcPr>
          <w:p w14:paraId="4230E019">
            <w:pPr>
              <w:pStyle w:val="99"/>
              <w:rPr>
                <w:sz w:val="24"/>
              </w:rPr>
            </w:pPr>
          </w:p>
        </w:tc>
        <w:tc>
          <w:tcPr>
            <w:tcW w:w="2513" w:type="dxa"/>
            <w:noWrap w:val="0"/>
            <w:vAlign w:val="top"/>
          </w:tcPr>
          <w:p w14:paraId="401AD030">
            <w:pPr>
              <w:pStyle w:val="99"/>
              <w:spacing w:line="276" w:lineRule="exact"/>
              <w:ind w:left="107" w:right="274"/>
              <w:rPr>
                <w:rFonts w:hint="default"/>
                <w:sz w:val="24"/>
                <w:lang w:val="ro-RO"/>
              </w:rPr>
            </w:pPr>
          </w:p>
        </w:tc>
        <w:tc>
          <w:tcPr>
            <w:tcW w:w="4393" w:type="dxa"/>
            <w:noWrap w:val="0"/>
            <w:vAlign w:val="top"/>
          </w:tcPr>
          <w:p w14:paraId="103F2133">
            <w:pPr>
              <w:pStyle w:val="99"/>
              <w:spacing w:line="276" w:lineRule="exact"/>
              <w:ind w:left="105" w:right="402"/>
              <w:rPr>
                <w:sz w:val="24"/>
              </w:rPr>
            </w:pPr>
          </w:p>
        </w:tc>
        <w:tc>
          <w:tcPr>
            <w:tcW w:w="1752" w:type="dxa"/>
            <w:noWrap w:val="0"/>
            <w:vAlign w:val="top"/>
          </w:tcPr>
          <w:p w14:paraId="528CB912">
            <w:pPr>
              <w:pStyle w:val="99"/>
              <w:spacing w:before="138"/>
              <w:ind w:left="734"/>
              <w:rPr>
                <w:rFonts w:hint="default"/>
                <w:sz w:val="24"/>
                <w:lang w:val="ro-RO"/>
              </w:rPr>
            </w:pPr>
          </w:p>
        </w:tc>
      </w:tr>
    </w:tbl>
    <w:p w14:paraId="543AF751">
      <w:pPr>
        <w:spacing w:after="0"/>
        <w:rPr>
          <w:sz w:val="24"/>
        </w:rPr>
        <w:sectPr>
          <w:pgSz w:w="11910" w:h="16840"/>
          <w:pgMar w:top="760" w:right="380" w:bottom="920" w:left="1200" w:header="0" w:footer="649" w:gutter="0"/>
          <w:cols w:space="720" w:num="1"/>
        </w:sectPr>
      </w:pPr>
    </w:p>
    <w:p w14:paraId="67E36B25">
      <w:pPr>
        <w:pStyle w:val="50"/>
        <w:numPr>
          <w:ilvl w:val="1"/>
          <w:numId w:val="9"/>
        </w:numPr>
        <w:tabs>
          <w:tab w:val="left" w:pos="700"/>
          <w:tab w:val="clear" w:pos="1134"/>
        </w:tabs>
        <w:spacing w:before="72" w:after="0" w:line="240" w:lineRule="auto"/>
        <w:ind w:left="699" w:right="0" w:hanging="482"/>
        <w:jc w:val="left"/>
        <w:rPr>
          <w:b/>
          <w:i/>
          <w:sz w:val="24"/>
        </w:rPr>
      </w:pPr>
      <w:r>
        <w:rPr>
          <w:b/>
          <w:i/>
          <w:sz w:val="24"/>
        </w:rPr>
        <w:t>Criterii</w:t>
      </w:r>
      <w:r>
        <w:rPr>
          <w:b/>
          <w:i/>
          <w:spacing w:val="-3"/>
          <w:sz w:val="24"/>
        </w:rPr>
        <w:t xml:space="preserve"> </w:t>
      </w:r>
      <w:r>
        <w:rPr>
          <w:b/>
          <w:i/>
          <w:sz w:val="24"/>
        </w:rPr>
        <w:t>de</w:t>
      </w:r>
      <w:r>
        <w:rPr>
          <w:b/>
          <w:i/>
          <w:spacing w:val="-3"/>
          <w:sz w:val="24"/>
        </w:rPr>
        <w:t xml:space="preserve"> </w:t>
      </w:r>
      <w:r>
        <w:rPr>
          <w:b/>
          <w:i/>
          <w:sz w:val="24"/>
        </w:rPr>
        <w:t>calificare</w:t>
      </w:r>
      <w:r>
        <w:rPr>
          <w:b/>
          <w:i/>
          <w:spacing w:val="-3"/>
          <w:sz w:val="24"/>
        </w:rPr>
        <w:t xml:space="preserve"> </w:t>
      </w:r>
      <w:r>
        <w:rPr>
          <w:b/>
          <w:i/>
          <w:sz w:val="24"/>
        </w:rPr>
        <w:t>și</w:t>
      </w:r>
      <w:r>
        <w:rPr>
          <w:b/>
          <w:i/>
          <w:spacing w:val="-3"/>
          <w:sz w:val="24"/>
        </w:rPr>
        <w:t xml:space="preserve"> </w:t>
      </w:r>
      <w:r>
        <w:rPr>
          <w:b/>
          <w:i/>
          <w:sz w:val="24"/>
        </w:rPr>
        <w:t>selecție</w:t>
      </w:r>
      <w:r>
        <w:rPr>
          <w:b/>
          <w:i/>
          <w:spacing w:val="-3"/>
          <w:sz w:val="24"/>
        </w:rPr>
        <w:t xml:space="preserve"> </w:t>
      </w:r>
      <w:r>
        <w:rPr>
          <w:b/>
          <w:i/>
          <w:sz w:val="24"/>
        </w:rPr>
        <w:t>a</w:t>
      </w:r>
      <w:r>
        <w:rPr>
          <w:b/>
          <w:i/>
          <w:spacing w:val="-2"/>
          <w:sz w:val="24"/>
        </w:rPr>
        <w:t xml:space="preserve"> </w:t>
      </w:r>
      <w:r>
        <w:rPr>
          <w:b/>
          <w:i/>
          <w:sz w:val="24"/>
        </w:rPr>
        <w:t>operatorilor</w:t>
      </w:r>
      <w:r>
        <w:rPr>
          <w:b/>
          <w:i/>
          <w:spacing w:val="-4"/>
          <w:sz w:val="24"/>
        </w:rPr>
        <w:t xml:space="preserve"> </w:t>
      </w:r>
      <w:r>
        <w:rPr>
          <w:b/>
          <w:i/>
          <w:sz w:val="24"/>
        </w:rPr>
        <w:t>economici</w:t>
      </w:r>
    </w:p>
    <w:tbl>
      <w:tblPr>
        <w:tblStyle w:val="10"/>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3295"/>
        <w:gridCol w:w="4395"/>
        <w:gridCol w:w="1495"/>
      </w:tblGrid>
      <w:tr w14:paraId="28A88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674" w:type="dxa"/>
            <w:shd w:val="clear" w:color="auto" w:fill="D9D9D9"/>
            <w:noWrap w:val="0"/>
            <w:vAlign w:val="top"/>
          </w:tcPr>
          <w:p w14:paraId="5EB28B7C">
            <w:pPr>
              <w:pStyle w:val="99"/>
              <w:spacing w:before="120"/>
              <w:ind w:left="107" w:right="253"/>
              <w:rPr>
                <w:b/>
                <w:sz w:val="20"/>
              </w:rPr>
            </w:pPr>
            <w:r>
              <w:rPr>
                <w:b/>
                <w:sz w:val="20"/>
              </w:rPr>
              <w:t>Nr.</w:t>
            </w:r>
            <w:r>
              <w:rPr>
                <w:b/>
                <w:w w:val="99"/>
                <w:sz w:val="20"/>
              </w:rPr>
              <w:t xml:space="preserve"> </w:t>
            </w:r>
            <w:r>
              <w:rPr>
                <w:b/>
                <w:sz w:val="20"/>
              </w:rPr>
              <w:t>d/o</w:t>
            </w:r>
          </w:p>
        </w:tc>
        <w:tc>
          <w:tcPr>
            <w:tcW w:w="3295" w:type="dxa"/>
            <w:shd w:val="clear" w:color="auto" w:fill="D9D9D9"/>
            <w:noWrap w:val="0"/>
            <w:vAlign w:val="top"/>
          </w:tcPr>
          <w:p w14:paraId="053BC606">
            <w:pPr>
              <w:pStyle w:val="99"/>
              <w:spacing w:before="120"/>
              <w:ind w:left="381"/>
              <w:rPr>
                <w:b/>
                <w:sz w:val="20"/>
              </w:rPr>
            </w:pPr>
            <w:r>
              <w:rPr>
                <w:b/>
                <w:sz w:val="20"/>
              </w:rPr>
              <w:t>Descrierea</w:t>
            </w:r>
            <w:r>
              <w:rPr>
                <w:b/>
                <w:spacing w:val="-6"/>
                <w:sz w:val="20"/>
              </w:rPr>
              <w:t xml:space="preserve"> </w:t>
            </w:r>
            <w:r>
              <w:rPr>
                <w:b/>
                <w:sz w:val="20"/>
              </w:rPr>
              <w:t>criteriului/cerinței</w:t>
            </w:r>
          </w:p>
        </w:tc>
        <w:tc>
          <w:tcPr>
            <w:tcW w:w="4395" w:type="dxa"/>
            <w:shd w:val="clear" w:color="auto" w:fill="D9D9D9"/>
            <w:noWrap w:val="0"/>
            <w:vAlign w:val="top"/>
          </w:tcPr>
          <w:p w14:paraId="47FC789E">
            <w:pPr>
              <w:pStyle w:val="99"/>
              <w:spacing w:before="120"/>
              <w:ind w:left="1381" w:right="708" w:hanging="654"/>
              <w:rPr>
                <w:b/>
                <w:sz w:val="20"/>
              </w:rPr>
            </w:pPr>
            <w:r>
              <w:rPr>
                <w:b/>
                <w:sz w:val="20"/>
              </w:rPr>
              <w:t>Mod</w:t>
            </w:r>
            <w:r>
              <w:rPr>
                <w:b/>
                <w:spacing w:val="-5"/>
                <w:sz w:val="20"/>
              </w:rPr>
              <w:t xml:space="preserve"> </w:t>
            </w:r>
            <w:r>
              <w:rPr>
                <w:b/>
                <w:sz w:val="20"/>
              </w:rPr>
              <w:t>de</w:t>
            </w:r>
            <w:r>
              <w:rPr>
                <w:b/>
                <w:spacing w:val="-4"/>
                <w:sz w:val="20"/>
              </w:rPr>
              <w:t xml:space="preserve"> </w:t>
            </w:r>
            <w:r>
              <w:rPr>
                <w:b/>
                <w:sz w:val="20"/>
              </w:rPr>
              <w:t>demonstrare</w:t>
            </w:r>
            <w:r>
              <w:rPr>
                <w:b/>
                <w:spacing w:val="-4"/>
                <w:sz w:val="20"/>
              </w:rPr>
              <w:t xml:space="preserve"> </w:t>
            </w:r>
            <w:r>
              <w:rPr>
                <w:b/>
                <w:sz w:val="20"/>
              </w:rPr>
              <w:t>a</w:t>
            </w:r>
            <w:r>
              <w:rPr>
                <w:b/>
                <w:spacing w:val="-2"/>
                <w:sz w:val="20"/>
              </w:rPr>
              <w:t xml:space="preserve"> </w:t>
            </w:r>
            <w:r>
              <w:rPr>
                <w:b/>
                <w:sz w:val="20"/>
              </w:rPr>
              <w:t>îndeplinirii</w:t>
            </w:r>
            <w:r>
              <w:rPr>
                <w:b/>
                <w:spacing w:val="-47"/>
                <w:sz w:val="20"/>
              </w:rPr>
              <w:t xml:space="preserve"> </w:t>
            </w:r>
            <w:r>
              <w:rPr>
                <w:b/>
                <w:sz w:val="20"/>
              </w:rPr>
              <w:t>criteriului/cerinței:</w:t>
            </w:r>
          </w:p>
        </w:tc>
        <w:tc>
          <w:tcPr>
            <w:tcW w:w="1495" w:type="dxa"/>
            <w:shd w:val="clear" w:color="auto" w:fill="D9D9D9"/>
            <w:noWrap w:val="0"/>
            <w:vAlign w:val="top"/>
          </w:tcPr>
          <w:p w14:paraId="30D3D60C">
            <w:pPr>
              <w:pStyle w:val="99"/>
              <w:spacing w:before="120"/>
              <w:ind w:left="106" w:right="84" w:firstLine="2"/>
              <w:rPr>
                <w:b/>
                <w:sz w:val="20"/>
              </w:rPr>
            </w:pPr>
            <w:r>
              <w:rPr>
                <w:b/>
                <w:sz w:val="20"/>
              </w:rPr>
              <w:t>Nivelul minim/</w:t>
            </w:r>
            <w:r>
              <w:rPr>
                <w:b/>
                <w:spacing w:val="-47"/>
                <w:sz w:val="20"/>
              </w:rPr>
              <w:t xml:space="preserve"> </w:t>
            </w:r>
            <w:r>
              <w:rPr>
                <w:b/>
                <w:w w:val="95"/>
                <w:sz w:val="20"/>
              </w:rPr>
              <w:t>Obligativitatea</w:t>
            </w:r>
          </w:p>
        </w:tc>
      </w:tr>
      <w:tr w14:paraId="6880E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0" w:hRule="atLeast"/>
        </w:trPr>
        <w:tc>
          <w:tcPr>
            <w:tcW w:w="674" w:type="dxa"/>
            <w:vMerge w:val="restart"/>
            <w:noWrap w:val="0"/>
            <w:textDirection w:val="btLr"/>
            <w:vAlign w:val="top"/>
          </w:tcPr>
          <w:p w14:paraId="56431935">
            <w:pPr>
              <w:pStyle w:val="99"/>
              <w:spacing w:before="9"/>
              <w:rPr>
                <w:b/>
                <w:i/>
                <w:sz w:val="21"/>
              </w:rPr>
            </w:pPr>
          </w:p>
          <w:p w14:paraId="52A59383">
            <w:pPr>
              <w:pStyle w:val="99"/>
              <w:ind w:left="912" w:right="1027"/>
              <w:jc w:val="center"/>
              <w:rPr>
                <w:b/>
                <w:i/>
                <w:sz w:val="24"/>
              </w:rPr>
            </w:pPr>
            <w:r>
              <w:rPr>
                <w:b/>
                <w:i/>
                <w:sz w:val="24"/>
              </w:rPr>
              <w:t>Notă</w:t>
            </w:r>
          </w:p>
        </w:tc>
        <w:tc>
          <w:tcPr>
            <w:tcW w:w="9185" w:type="dxa"/>
            <w:gridSpan w:val="3"/>
            <w:noWrap w:val="0"/>
            <w:vAlign w:val="top"/>
          </w:tcPr>
          <w:p w14:paraId="15B76D8D">
            <w:pPr>
              <w:pStyle w:val="99"/>
              <w:spacing w:before="121"/>
              <w:ind w:left="108" w:right="100"/>
              <w:jc w:val="both"/>
              <w:rPr>
                <w:i/>
                <w:sz w:val="24"/>
              </w:rPr>
            </w:pPr>
            <w:r>
              <w:rPr>
                <w:i/>
                <w:sz w:val="24"/>
              </w:rPr>
              <w:t>Mostrele și formulare originale/copie a documentelor menționate în prezentul tabel, vor fi</w:t>
            </w:r>
            <w:r>
              <w:rPr>
                <w:i/>
                <w:spacing w:val="1"/>
                <w:sz w:val="24"/>
              </w:rPr>
              <w:t xml:space="preserve"> </w:t>
            </w:r>
            <w:r>
              <w:rPr>
                <w:i/>
                <w:sz w:val="24"/>
              </w:rPr>
              <w:t>prezentate de către ofertant autorității contractante, în termen de 3 zile de la solicitarea</w:t>
            </w:r>
            <w:r>
              <w:rPr>
                <w:i/>
                <w:spacing w:val="1"/>
                <w:sz w:val="24"/>
              </w:rPr>
              <w:t xml:space="preserve"> </w:t>
            </w:r>
            <w:r>
              <w:rPr>
                <w:i/>
                <w:sz w:val="24"/>
              </w:rPr>
              <w:t>autorității</w:t>
            </w:r>
          </w:p>
        </w:tc>
      </w:tr>
      <w:tr w14:paraId="47FFB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9" w:hRule="atLeast"/>
        </w:trPr>
        <w:tc>
          <w:tcPr>
            <w:tcW w:w="674" w:type="dxa"/>
            <w:vMerge w:val="continue"/>
            <w:tcBorders>
              <w:top w:val="nil"/>
            </w:tcBorders>
            <w:noWrap w:val="0"/>
            <w:textDirection w:val="btLr"/>
            <w:vAlign w:val="top"/>
          </w:tcPr>
          <w:p w14:paraId="1C46975C">
            <w:pPr>
              <w:rPr>
                <w:sz w:val="2"/>
                <w:szCs w:val="2"/>
              </w:rPr>
            </w:pPr>
          </w:p>
        </w:tc>
        <w:tc>
          <w:tcPr>
            <w:tcW w:w="9185" w:type="dxa"/>
            <w:gridSpan w:val="3"/>
            <w:noWrap w:val="0"/>
            <w:vAlign w:val="top"/>
          </w:tcPr>
          <w:p w14:paraId="2EF1B4E3">
            <w:pPr>
              <w:pStyle w:val="99"/>
              <w:spacing w:line="276" w:lineRule="exact"/>
              <w:ind w:left="108" w:right="98"/>
              <w:jc w:val="both"/>
              <w:rPr>
                <w:i/>
                <w:sz w:val="24"/>
              </w:rPr>
            </w:pPr>
            <w:r>
              <w:rPr>
                <w:i/>
                <w:sz w:val="24"/>
              </w:rPr>
              <w:t>Operatorii</w:t>
            </w:r>
            <w:r>
              <w:rPr>
                <w:i/>
                <w:spacing w:val="1"/>
                <w:sz w:val="24"/>
              </w:rPr>
              <w:t xml:space="preserve"> </w:t>
            </w:r>
            <w:r>
              <w:rPr>
                <w:i/>
                <w:sz w:val="24"/>
              </w:rPr>
              <w:t>economici</w:t>
            </w:r>
            <w:r>
              <w:rPr>
                <w:i/>
                <w:spacing w:val="1"/>
                <w:sz w:val="24"/>
              </w:rPr>
              <w:t xml:space="preserve"> </w:t>
            </w:r>
            <w:r>
              <w:rPr>
                <w:i/>
                <w:sz w:val="24"/>
              </w:rPr>
              <w:t>străini</w:t>
            </w:r>
            <w:r>
              <w:rPr>
                <w:i/>
                <w:spacing w:val="1"/>
                <w:sz w:val="24"/>
              </w:rPr>
              <w:t xml:space="preserve"> </w:t>
            </w:r>
            <w:r>
              <w:rPr>
                <w:i/>
                <w:sz w:val="24"/>
              </w:rPr>
              <w:t>vor</w:t>
            </w:r>
            <w:r>
              <w:rPr>
                <w:i/>
                <w:spacing w:val="1"/>
                <w:sz w:val="24"/>
              </w:rPr>
              <w:t xml:space="preserve"> </w:t>
            </w:r>
            <w:r>
              <w:rPr>
                <w:i/>
                <w:sz w:val="24"/>
              </w:rPr>
              <w:t>prezenta</w:t>
            </w:r>
            <w:r>
              <w:rPr>
                <w:i/>
                <w:spacing w:val="1"/>
                <w:sz w:val="24"/>
              </w:rPr>
              <w:t xml:space="preserve"> </w:t>
            </w:r>
            <w:r>
              <w:rPr>
                <w:i/>
                <w:sz w:val="24"/>
              </w:rPr>
              <w:t>orice</w:t>
            </w:r>
            <w:r>
              <w:rPr>
                <w:i/>
                <w:spacing w:val="1"/>
                <w:sz w:val="24"/>
              </w:rPr>
              <w:t xml:space="preserve"> </w:t>
            </w:r>
            <w:r>
              <w:rPr>
                <w:i/>
                <w:sz w:val="24"/>
              </w:rPr>
              <w:t>documente</w:t>
            </w:r>
            <w:r>
              <w:rPr>
                <w:i/>
                <w:spacing w:val="1"/>
                <w:sz w:val="24"/>
              </w:rPr>
              <w:t xml:space="preserve"> </w:t>
            </w:r>
            <w:r>
              <w:rPr>
                <w:i/>
                <w:sz w:val="24"/>
              </w:rPr>
              <w:t>edificatoare,</w:t>
            </w:r>
            <w:r>
              <w:rPr>
                <w:i/>
                <w:spacing w:val="1"/>
                <w:sz w:val="24"/>
              </w:rPr>
              <w:t xml:space="preserve"> </w:t>
            </w:r>
            <w:r>
              <w:rPr>
                <w:i/>
                <w:sz w:val="24"/>
              </w:rPr>
              <w:t>eliberate</w:t>
            </w:r>
            <w:r>
              <w:rPr>
                <w:i/>
                <w:spacing w:val="1"/>
                <w:sz w:val="24"/>
              </w:rPr>
              <w:t xml:space="preserve"> </w:t>
            </w:r>
            <w:r>
              <w:rPr>
                <w:i/>
                <w:sz w:val="24"/>
              </w:rPr>
              <w:t>de</w:t>
            </w:r>
            <w:r>
              <w:rPr>
                <w:i/>
                <w:spacing w:val="1"/>
                <w:sz w:val="24"/>
              </w:rPr>
              <w:t xml:space="preserve"> </w:t>
            </w:r>
            <w:r>
              <w:rPr>
                <w:i/>
                <w:sz w:val="24"/>
              </w:rPr>
              <w:t>autorități competente din țara în care aceștia sunt rezidenți, prin care să dovedească, forma</w:t>
            </w:r>
            <w:r>
              <w:rPr>
                <w:i/>
                <w:spacing w:val="1"/>
                <w:sz w:val="24"/>
              </w:rPr>
              <w:t xml:space="preserve"> </w:t>
            </w:r>
            <w:r>
              <w:rPr>
                <w:i/>
                <w:sz w:val="24"/>
              </w:rPr>
              <w:t>de</w:t>
            </w:r>
            <w:r>
              <w:rPr>
                <w:i/>
                <w:spacing w:val="1"/>
                <w:sz w:val="24"/>
              </w:rPr>
              <w:t xml:space="preserve"> </w:t>
            </w:r>
            <w:r>
              <w:rPr>
                <w:i/>
                <w:sz w:val="24"/>
              </w:rPr>
              <w:t>înregistrare,</w:t>
            </w:r>
            <w:r>
              <w:rPr>
                <w:i/>
                <w:spacing w:val="1"/>
                <w:sz w:val="24"/>
              </w:rPr>
              <w:t xml:space="preserve"> </w:t>
            </w:r>
            <w:r>
              <w:rPr>
                <w:i/>
                <w:sz w:val="24"/>
              </w:rPr>
              <w:t>autorizarea</w:t>
            </w:r>
            <w:r>
              <w:rPr>
                <w:i/>
                <w:spacing w:val="1"/>
                <w:sz w:val="24"/>
              </w:rPr>
              <w:t xml:space="preserve"> </w:t>
            </w:r>
            <w:r>
              <w:rPr>
                <w:i/>
                <w:sz w:val="24"/>
              </w:rPr>
              <w:t>activității,</w:t>
            </w:r>
            <w:r>
              <w:rPr>
                <w:i/>
                <w:spacing w:val="1"/>
                <w:sz w:val="24"/>
              </w:rPr>
              <w:t xml:space="preserve"> </w:t>
            </w:r>
            <w:r>
              <w:rPr>
                <w:i/>
                <w:sz w:val="24"/>
              </w:rPr>
              <w:t>lipsa</w:t>
            </w:r>
            <w:r>
              <w:rPr>
                <w:i/>
                <w:spacing w:val="1"/>
                <w:sz w:val="24"/>
              </w:rPr>
              <w:t xml:space="preserve"> </w:t>
            </w:r>
            <w:r>
              <w:rPr>
                <w:i/>
                <w:sz w:val="24"/>
              </w:rPr>
              <w:t>datoriilor</w:t>
            </w:r>
            <w:r>
              <w:rPr>
                <w:i/>
                <w:spacing w:val="1"/>
                <w:sz w:val="24"/>
              </w:rPr>
              <w:t xml:space="preserve"> </w:t>
            </w:r>
            <w:r>
              <w:rPr>
                <w:i/>
                <w:sz w:val="24"/>
              </w:rPr>
              <w:t>cu</w:t>
            </w:r>
            <w:r>
              <w:rPr>
                <w:i/>
                <w:spacing w:val="1"/>
                <w:sz w:val="24"/>
              </w:rPr>
              <w:t xml:space="preserve"> </w:t>
            </w:r>
            <w:r>
              <w:rPr>
                <w:i/>
                <w:sz w:val="24"/>
              </w:rPr>
              <w:t>privire</w:t>
            </w:r>
            <w:r>
              <w:rPr>
                <w:i/>
                <w:spacing w:val="1"/>
                <w:sz w:val="24"/>
              </w:rPr>
              <w:t xml:space="preserve"> </w:t>
            </w:r>
            <w:r>
              <w:rPr>
                <w:i/>
                <w:sz w:val="24"/>
              </w:rPr>
              <w:t>la</w:t>
            </w:r>
            <w:r>
              <w:rPr>
                <w:i/>
                <w:spacing w:val="1"/>
                <w:sz w:val="24"/>
              </w:rPr>
              <w:t xml:space="preserve"> </w:t>
            </w:r>
            <w:r>
              <w:rPr>
                <w:i/>
                <w:sz w:val="24"/>
              </w:rPr>
              <w:t>plata</w:t>
            </w:r>
            <w:r>
              <w:rPr>
                <w:i/>
                <w:spacing w:val="60"/>
                <w:sz w:val="24"/>
              </w:rPr>
              <w:t xml:space="preserve"> </w:t>
            </w:r>
            <w:r>
              <w:rPr>
                <w:i/>
                <w:sz w:val="24"/>
              </w:rPr>
              <w:t>impozitelor,</w:t>
            </w:r>
            <w:r>
              <w:rPr>
                <w:i/>
                <w:spacing w:val="1"/>
                <w:sz w:val="24"/>
              </w:rPr>
              <w:t xml:space="preserve"> </w:t>
            </w:r>
            <w:r>
              <w:rPr>
                <w:i/>
                <w:sz w:val="24"/>
              </w:rPr>
              <w:t>taxelor sau a contribuțiilor la bugetul general consolidat la data prezentării, în conformitate</w:t>
            </w:r>
            <w:r>
              <w:rPr>
                <w:i/>
                <w:spacing w:val="-57"/>
                <w:sz w:val="24"/>
              </w:rPr>
              <w:t xml:space="preserve"> </w:t>
            </w:r>
            <w:r>
              <w:rPr>
                <w:i/>
                <w:sz w:val="24"/>
              </w:rPr>
              <w:t>cu</w:t>
            </w:r>
            <w:r>
              <w:rPr>
                <w:i/>
                <w:spacing w:val="-1"/>
                <w:sz w:val="24"/>
              </w:rPr>
              <w:t xml:space="preserve"> </w:t>
            </w:r>
            <w:r>
              <w:rPr>
                <w:i/>
                <w:sz w:val="24"/>
              </w:rPr>
              <w:t>legislația din țara de</w:t>
            </w:r>
            <w:r>
              <w:rPr>
                <w:i/>
                <w:spacing w:val="-1"/>
                <w:sz w:val="24"/>
              </w:rPr>
              <w:t xml:space="preserve"> </w:t>
            </w:r>
            <w:r>
              <w:rPr>
                <w:i/>
                <w:sz w:val="24"/>
              </w:rPr>
              <w:t>rezidență.</w:t>
            </w:r>
          </w:p>
        </w:tc>
      </w:tr>
      <w:tr w14:paraId="2DC8D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0" w:hRule="atLeast"/>
        </w:trPr>
        <w:tc>
          <w:tcPr>
            <w:tcW w:w="674" w:type="dxa"/>
            <w:vMerge w:val="restart"/>
            <w:noWrap w:val="0"/>
            <w:vAlign w:val="top"/>
          </w:tcPr>
          <w:p w14:paraId="09B630DD">
            <w:pPr>
              <w:pStyle w:val="99"/>
              <w:rPr>
                <w:b/>
                <w:i/>
                <w:sz w:val="26"/>
              </w:rPr>
            </w:pPr>
          </w:p>
          <w:p w14:paraId="160BA4E6">
            <w:pPr>
              <w:pStyle w:val="99"/>
              <w:rPr>
                <w:b/>
                <w:i/>
                <w:sz w:val="26"/>
              </w:rPr>
            </w:pPr>
          </w:p>
          <w:p w14:paraId="5AE17C17">
            <w:pPr>
              <w:pStyle w:val="99"/>
              <w:rPr>
                <w:b/>
                <w:i/>
                <w:sz w:val="26"/>
              </w:rPr>
            </w:pPr>
          </w:p>
          <w:p w14:paraId="65B2CDBD">
            <w:pPr>
              <w:pStyle w:val="99"/>
              <w:rPr>
                <w:b/>
                <w:i/>
                <w:sz w:val="26"/>
              </w:rPr>
            </w:pPr>
          </w:p>
          <w:p w14:paraId="4AAAD0E4">
            <w:pPr>
              <w:pStyle w:val="99"/>
              <w:spacing w:before="231"/>
              <w:ind w:left="227" w:right="217"/>
              <w:jc w:val="center"/>
              <w:rPr>
                <w:sz w:val="24"/>
              </w:rPr>
            </w:pPr>
            <w:r>
              <w:rPr>
                <w:sz w:val="24"/>
              </w:rPr>
              <w:t>1.</w:t>
            </w:r>
          </w:p>
        </w:tc>
        <w:tc>
          <w:tcPr>
            <w:tcW w:w="7690" w:type="dxa"/>
            <w:gridSpan w:val="2"/>
            <w:noWrap w:val="0"/>
            <w:vAlign w:val="top"/>
          </w:tcPr>
          <w:p w14:paraId="3DE62916">
            <w:pPr>
              <w:pStyle w:val="99"/>
              <w:spacing w:before="58"/>
              <w:ind w:left="108" w:right="102"/>
              <w:jc w:val="both"/>
              <w:rPr>
                <w:sz w:val="24"/>
              </w:rPr>
            </w:pPr>
            <w:r>
              <w:rPr>
                <w:sz w:val="24"/>
              </w:rPr>
              <w:t>Operatorii</w:t>
            </w:r>
            <w:r>
              <w:rPr>
                <w:spacing w:val="1"/>
                <w:sz w:val="24"/>
              </w:rPr>
              <w:t xml:space="preserve"> </w:t>
            </w:r>
            <w:r>
              <w:rPr>
                <w:sz w:val="24"/>
              </w:rPr>
              <w:t>economici</w:t>
            </w:r>
            <w:r>
              <w:rPr>
                <w:spacing w:val="1"/>
                <w:sz w:val="24"/>
              </w:rPr>
              <w:t xml:space="preserve"> </w:t>
            </w:r>
            <w:r>
              <w:rPr>
                <w:sz w:val="24"/>
              </w:rPr>
              <w:t>ce</w:t>
            </w:r>
            <w:r>
              <w:rPr>
                <w:spacing w:val="1"/>
                <w:sz w:val="24"/>
              </w:rPr>
              <w:t xml:space="preserve"> </w:t>
            </w:r>
            <w:r>
              <w:rPr>
                <w:sz w:val="24"/>
              </w:rPr>
              <w:t>depun</w:t>
            </w:r>
            <w:r>
              <w:rPr>
                <w:spacing w:val="1"/>
                <w:sz w:val="24"/>
              </w:rPr>
              <w:t xml:space="preserve"> </w:t>
            </w:r>
            <w:r>
              <w:rPr>
                <w:sz w:val="24"/>
              </w:rPr>
              <w:t>oferta</w:t>
            </w:r>
            <w:r>
              <w:rPr>
                <w:spacing w:val="1"/>
                <w:sz w:val="24"/>
              </w:rPr>
              <w:t xml:space="preserve"> </w:t>
            </w:r>
            <w:r>
              <w:rPr>
                <w:sz w:val="24"/>
              </w:rPr>
              <w:t>trebuie</w:t>
            </w:r>
            <w:r>
              <w:rPr>
                <w:spacing w:val="1"/>
                <w:sz w:val="24"/>
              </w:rPr>
              <w:t xml:space="preserve"> </w:t>
            </w:r>
            <w:r>
              <w:rPr>
                <w:sz w:val="24"/>
              </w:rPr>
              <w:t>să</w:t>
            </w:r>
            <w:r>
              <w:rPr>
                <w:spacing w:val="1"/>
                <w:sz w:val="24"/>
              </w:rPr>
              <w:t xml:space="preserve"> </w:t>
            </w:r>
            <w:r>
              <w:rPr>
                <w:sz w:val="24"/>
              </w:rPr>
              <w:t>dovedească</w:t>
            </w:r>
            <w:r>
              <w:rPr>
                <w:spacing w:val="1"/>
                <w:sz w:val="24"/>
              </w:rPr>
              <w:t xml:space="preserve"> </w:t>
            </w:r>
            <w:r>
              <w:rPr>
                <w:sz w:val="24"/>
              </w:rPr>
              <w:t>o</w:t>
            </w:r>
            <w:r>
              <w:rPr>
                <w:spacing w:val="1"/>
                <w:sz w:val="24"/>
              </w:rPr>
              <w:t xml:space="preserve"> </w:t>
            </w:r>
            <w:r>
              <w:rPr>
                <w:sz w:val="24"/>
              </w:rPr>
              <w:t>formă</w:t>
            </w:r>
            <w:r>
              <w:rPr>
                <w:spacing w:val="1"/>
                <w:sz w:val="24"/>
              </w:rPr>
              <w:t xml:space="preserve"> </w:t>
            </w:r>
            <w:r>
              <w:rPr>
                <w:sz w:val="24"/>
              </w:rPr>
              <w:t>de</w:t>
            </w:r>
            <w:r>
              <w:rPr>
                <w:spacing w:val="-57"/>
                <w:sz w:val="24"/>
              </w:rPr>
              <w:t xml:space="preserve"> </w:t>
            </w:r>
            <w:r>
              <w:rPr>
                <w:sz w:val="24"/>
              </w:rPr>
              <w:t>înregistrare în condițiile legii din țara de rezidență, să reiasă că operatorul</w:t>
            </w:r>
            <w:r>
              <w:rPr>
                <w:spacing w:val="1"/>
                <w:sz w:val="24"/>
              </w:rPr>
              <w:t xml:space="preserve"> </w:t>
            </w:r>
            <w:r>
              <w:rPr>
                <w:sz w:val="24"/>
              </w:rPr>
              <w:t>economic este legal constituit, că nu se află în niciuna dintre situațiile de</w:t>
            </w:r>
            <w:r>
              <w:rPr>
                <w:spacing w:val="1"/>
                <w:sz w:val="24"/>
              </w:rPr>
              <w:t xml:space="preserve"> </w:t>
            </w:r>
            <w:r>
              <w:rPr>
                <w:sz w:val="24"/>
              </w:rPr>
              <w:t>anulare a constituirii precum și faptul că are capacitatea profesională de a</w:t>
            </w:r>
            <w:r>
              <w:rPr>
                <w:spacing w:val="1"/>
                <w:sz w:val="24"/>
              </w:rPr>
              <w:t xml:space="preserve"> </w:t>
            </w:r>
            <w:r>
              <w:rPr>
                <w:sz w:val="24"/>
              </w:rPr>
              <w:t>realiza activitățile care</w:t>
            </w:r>
            <w:r>
              <w:rPr>
                <w:spacing w:val="-2"/>
                <w:sz w:val="24"/>
              </w:rPr>
              <w:t xml:space="preserve"> </w:t>
            </w:r>
            <w:r>
              <w:rPr>
                <w:sz w:val="24"/>
              </w:rPr>
              <w:t>fac</w:t>
            </w:r>
            <w:r>
              <w:rPr>
                <w:spacing w:val="-1"/>
                <w:sz w:val="24"/>
              </w:rPr>
              <w:t xml:space="preserve"> </w:t>
            </w:r>
            <w:r>
              <w:rPr>
                <w:sz w:val="24"/>
              </w:rPr>
              <w:t>obiectul contractului.</w:t>
            </w:r>
          </w:p>
        </w:tc>
        <w:tc>
          <w:tcPr>
            <w:tcW w:w="1495" w:type="dxa"/>
            <w:noWrap w:val="0"/>
            <w:vAlign w:val="top"/>
          </w:tcPr>
          <w:p w14:paraId="247060A3">
            <w:pPr>
              <w:pStyle w:val="99"/>
              <w:rPr>
                <w:b/>
                <w:i/>
                <w:sz w:val="26"/>
              </w:rPr>
            </w:pPr>
          </w:p>
          <w:p w14:paraId="117D563C">
            <w:pPr>
              <w:pStyle w:val="99"/>
              <w:spacing w:before="1"/>
              <w:rPr>
                <w:b/>
                <w:i/>
                <w:sz w:val="27"/>
              </w:rPr>
            </w:pPr>
          </w:p>
          <w:p w14:paraId="06D64CB3">
            <w:pPr>
              <w:pStyle w:val="99"/>
              <w:ind w:left="253" w:right="246"/>
              <w:jc w:val="center"/>
              <w:rPr>
                <w:sz w:val="24"/>
              </w:rPr>
            </w:pPr>
            <w:r>
              <w:rPr>
                <w:sz w:val="24"/>
              </w:rPr>
              <w:t>Da</w:t>
            </w:r>
          </w:p>
        </w:tc>
      </w:tr>
      <w:tr w14:paraId="1B382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trPr>
        <w:tc>
          <w:tcPr>
            <w:tcW w:w="674" w:type="dxa"/>
            <w:vMerge w:val="continue"/>
            <w:tcBorders>
              <w:top w:val="nil"/>
            </w:tcBorders>
            <w:noWrap w:val="0"/>
            <w:vAlign w:val="top"/>
          </w:tcPr>
          <w:p w14:paraId="5F2BCF21">
            <w:pPr>
              <w:rPr>
                <w:sz w:val="2"/>
                <w:szCs w:val="2"/>
              </w:rPr>
            </w:pPr>
          </w:p>
        </w:tc>
        <w:tc>
          <w:tcPr>
            <w:tcW w:w="3295" w:type="dxa"/>
            <w:vMerge w:val="restart"/>
            <w:noWrap w:val="0"/>
            <w:vAlign w:val="top"/>
          </w:tcPr>
          <w:p w14:paraId="34A731C4">
            <w:pPr>
              <w:pStyle w:val="99"/>
              <w:spacing w:before="119"/>
              <w:ind w:left="108" w:right="238"/>
              <w:jc w:val="both"/>
              <w:rPr>
                <w:sz w:val="24"/>
              </w:rPr>
            </w:pPr>
            <w:r>
              <w:rPr>
                <w:sz w:val="24"/>
              </w:rPr>
              <w:t>Deținerea genului de activitate</w:t>
            </w:r>
            <w:r>
              <w:rPr>
                <w:spacing w:val="-58"/>
                <w:sz w:val="24"/>
              </w:rPr>
              <w:t xml:space="preserve"> </w:t>
            </w:r>
            <w:r>
              <w:rPr>
                <w:sz w:val="24"/>
              </w:rPr>
              <w:t>principal, sau secundar pentru</w:t>
            </w:r>
            <w:r>
              <w:rPr>
                <w:spacing w:val="1"/>
                <w:sz w:val="24"/>
              </w:rPr>
              <w:t xml:space="preserve"> </w:t>
            </w:r>
            <w:r>
              <w:rPr>
                <w:sz w:val="24"/>
              </w:rPr>
              <w:t>executarea lucrărilor solicitate</w:t>
            </w:r>
            <w:r>
              <w:rPr>
                <w:spacing w:val="-57"/>
                <w:sz w:val="24"/>
              </w:rPr>
              <w:t xml:space="preserve"> </w:t>
            </w:r>
            <w:r>
              <w:rPr>
                <w:sz w:val="24"/>
              </w:rPr>
              <w:t>prin prezenta documentație de</w:t>
            </w:r>
            <w:r>
              <w:rPr>
                <w:spacing w:val="-57"/>
                <w:sz w:val="24"/>
              </w:rPr>
              <w:t xml:space="preserve"> </w:t>
            </w:r>
            <w:r>
              <w:rPr>
                <w:sz w:val="24"/>
              </w:rPr>
              <w:t>atribuire.</w:t>
            </w:r>
          </w:p>
        </w:tc>
        <w:tc>
          <w:tcPr>
            <w:tcW w:w="5890" w:type="dxa"/>
            <w:gridSpan w:val="2"/>
            <w:noWrap w:val="0"/>
            <w:vAlign w:val="top"/>
          </w:tcPr>
          <w:p w14:paraId="17D03AA7">
            <w:pPr>
              <w:pStyle w:val="99"/>
              <w:ind w:left="108" w:right="87"/>
              <w:rPr>
                <w:i/>
                <w:sz w:val="24"/>
              </w:rPr>
            </w:pPr>
            <w:r>
              <w:rPr>
                <w:i/>
                <w:sz w:val="24"/>
              </w:rPr>
              <w:t>Pentru</w:t>
            </w:r>
            <w:r>
              <w:rPr>
                <w:i/>
                <w:spacing w:val="8"/>
                <w:sz w:val="24"/>
              </w:rPr>
              <w:t xml:space="preserve"> </w:t>
            </w:r>
            <w:r>
              <w:rPr>
                <w:i/>
                <w:sz w:val="24"/>
              </w:rPr>
              <w:t>demonstrarea</w:t>
            </w:r>
            <w:r>
              <w:rPr>
                <w:i/>
                <w:spacing w:val="12"/>
                <w:sz w:val="24"/>
              </w:rPr>
              <w:t xml:space="preserve"> </w:t>
            </w:r>
            <w:r>
              <w:rPr>
                <w:i/>
                <w:sz w:val="24"/>
              </w:rPr>
              <w:t>capacității</w:t>
            </w:r>
            <w:r>
              <w:rPr>
                <w:i/>
                <w:spacing w:val="8"/>
                <w:sz w:val="24"/>
              </w:rPr>
              <w:t xml:space="preserve"> </w:t>
            </w:r>
            <w:r>
              <w:rPr>
                <w:i/>
                <w:sz w:val="24"/>
              </w:rPr>
              <w:t>de</w:t>
            </w:r>
            <w:r>
              <w:rPr>
                <w:i/>
                <w:spacing w:val="8"/>
                <w:sz w:val="24"/>
              </w:rPr>
              <w:t xml:space="preserve"> </w:t>
            </w:r>
            <w:r>
              <w:rPr>
                <w:i/>
                <w:sz w:val="24"/>
              </w:rPr>
              <w:t>exercitare</w:t>
            </w:r>
            <w:r>
              <w:rPr>
                <w:i/>
                <w:spacing w:val="7"/>
                <w:sz w:val="24"/>
              </w:rPr>
              <w:t xml:space="preserve"> </w:t>
            </w:r>
            <w:r>
              <w:rPr>
                <w:i/>
                <w:sz w:val="24"/>
              </w:rPr>
              <w:t>a</w:t>
            </w:r>
            <w:r>
              <w:rPr>
                <w:i/>
                <w:spacing w:val="10"/>
                <w:sz w:val="24"/>
              </w:rPr>
              <w:t xml:space="preserve"> </w:t>
            </w:r>
            <w:r>
              <w:rPr>
                <w:i/>
                <w:sz w:val="24"/>
              </w:rPr>
              <w:t>activității</w:t>
            </w:r>
            <w:r>
              <w:rPr>
                <w:i/>
                <w:spacing w:val="-57"/>
                <w:sz w:val="24"/>
              </w:rPr>
              <w:t xml:space="preserve"> </w:t>
            </w:r>
            <w:r>
              <w:rPr>
                <w:i/>
                <w:sz w:val="24"/>
              </w:rPr>
              <w:t>profesionale,</w:t>
            </w:r>
            <w:r>
              <w:rPr>
                <w:i/>
                <w:spacing w:val="-1"/>
                <w:sz w:val="24"/>
              </w:rPr>
              <w:t xml:space="preserve"> </w:t>
            </w:r>
            <w:r>
              <w:rPr>
                <w:i/>
                <w:sz w:val="24"/>
              </w:rPr>
              <w:t>se</w:t>
            </w:r>
            <w:r>
              <w:rPr>
                <w:i/>
                <w:spacing w:val="-3"/>
                <w:sz w:val="24"/>
              </w:rPr>
              <w:t xml:space="preserve"> </w:t>
            </w:r>
            <w:r>
              <w:rPr>
                <w:i/>
                <w:sz w:val="24"/>
              </w:rPr>
              <w:t>vor prezenta,</w:t>
            </w:r>
            <w:r>
              <w:rPr>
                <w:i/>
                <w:spacing w:val="-1"/>
                <w:sz w:val="24"/>
              </w:rPr>
              <w:t xml:space="preserve"> </w:t>
            </w:r>
            <w:r>
              <w:rPr>
                <w:i/>
                <w:sz w:val="24"/>
              </w:rPr>
              <w:t>următoarele</w:t>
            </w:r>
            <w:r>
              <w:rPr>
                <w:i/>
                <w:spacing w:val="-1"/>
                <w:sz w:val="24"/>
              </w:rPr>
              <w:t xml:space="preserve"> </w:t>
            </w:r>
            <w:r>
              <w:rPr>
                <w:i/>
                <w:sz w:val="24"/>
              </w:rPr>
              <w:t>documente</w:t>
            </w:r>
          </w:p>
        </w:tc>
      </w:tr>
      <w:tr w14:paraId="11A9B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674" w:type="dxa"/>
            <w:vMerge w:val="continue"/>
            <w:tcBorders>
              <w:top w:val="nil"/>
            </w:tcBorders>
            <w:noWrap w:val="0"/>
            <w:vAlign w:val="top"/>
          </w:tcPr>
          <w:p w14:paraId="1DEA693A">
            <w:pPr>
              <w:rPr>
                <w:sz w:val="2"/>
                <w:szCs w:val="2"/>
              </w:rPr>
            </w:pPr>
          </w:p>
        </w:tc>
        <w:tc>
          <w:tcPr>
            <w:tcW w:w="3295" w:type="dxa"/>
            <w:vMerge w:val="continue"/>
            <w:tcBorders>
              <w:top w:val="nil"/>
            </w:tcBorders>
            <w:noWrap w:val="0"/>
            <w:vAlign w:val="top"/>
          </w:tcPr>
          <w:p w14:paraId="31042098">
            <w:pPr>
              <w:rPr>
                <w:sz w:val="2"/>
                <w:szCs w:val="2"/>
              </w:rPr>
            </w:pPr>
          </w:p>
        </w:tc>
        <w:tc>
          <w:tcPr>
            <w:tcW w:w="4395" w:type="dxa"/>
            <w:noWrap w:val="0"/>
            <w:vAlign w:val="top"/>
          </w:tcPr>
          <w:p w14:paraId="4C84CBC5">
            <w:pPr>
              <w:pStyle w:val="99"/>
              <w:spacing w:before="198"/>
              <w:ind w:left="108" w:right="84"/>
              <w:rPr>
                <w:sz w:val="24"/>
              </w:rPr>
            </w:pPr>
            <w:r>
              <w:rPr>
                <w:sz w:val="24"/>
              </w:rPr>
              <w:t>Extrasul din Registru de Stat al persoanelor</w:t>
            </w:r>
            <w:r>
              <w:rPr>
                <w:spacing w:val="-57"/>
                <w:sz w:val="24"/>
              </w:rPr>
              <w:t xml:space="preserve"> </w:t>
            </w:r>
            <w:r>
              <w:rPr>
                <w:sz w:val="24"/>
              </w:rPr>
              <w:t>juridice</w:t>
            </w:r>
          </w:p>
        </w:tc>
        <w:tc>
          <w:tcPr>
            <w:tcW w:w="1495" w:type="dxa"/>
            <w:noWrap w:val="0"/>
            <w:vAlign w:val="top"/>
          </w:tcPr>
          <w:p w14:paraId="317B0C7E">
            <w:pPr>
              <w:pStyle w:val="27"/>
              <w:keepNext w:val="0"/>
              <w:keepLines w:val="0"/>
              <w:widowControl/>
              <w:suppressLineNumbers w:val="0"/>
              <w:ind w:left="0" w:leftChars="0" w:right="0" w:rightChars="0"/>
              <w:jc w:val="center"/>
              <w:rPr>
                <w:sz w:val="24"/>
              </w:rPr>
            </w:pPr>
            <w:r>
              <w:t xml:space="preserve">Obligatoriu </w:t>
            </w:r>
            <w:r>
              <w:rPr>
                <w:rFonts w:hint="default"/>
                <w:lang w:val="ro-RO"/>
              </w:rPr>
              <w:t>î</w:t>
            </w:r>
            <w:r>
              <w:t>nc</w:t>
            </w:r>
            <w:r>
              <w:rPr>
                <w:lang w:val="ro-RO"/>
              </w:rPr>
              <w:t>ă</w:t>
            </w:r>
            <w:r>
              <w:t>rcat in sistemul SIA</w:t>
            </w:r>
            <w:r>
              <w:rPr>
                <w:rFonts w:hint="default"/>
                <w:lang w:val="ro-RO"/>
              </w:rPr>
              <w:t xml:space="preserve"> </w:t>
            </w:r>
            <w:r>
              <w:t xml:space="preserve">RSAP </w:t>
            </w:r>
          </w:p>
        </w:tc>
      </w:tr>
      <w:tr w14:paraId="431E8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8" w:hRule="atLeast"/>
        </w:trPr>
        <w:tc>
          <w:tcPr>
            <w:tcW w:w="674" w:type="dxa"/>
            <w:noWrap w:val="0"/>
            <w:vAlign w:val="top"/>
          </w:tcPr>
          <w:p w14:paraId="244E51E5">
            <w:pPr>
              <w:pStyle w:val="99"/>
              <w:rPr>
                <w:b/>
                <w:i/>
                <w:sz w:val="26"/>
              </w:rPr>
            </w:pPr>
          </w:p>
          <w:p w14:paraId="0E44A1CC">
            <w:pPr>
              <w:pStyle w:val="99"/>
              <w:rPr>
                <w:b/>
                <w:i/>
                <w:sz w:val="26"/>
              </w:rPr>
            </w:pPr>
          </w:p>
          <w:p w14:paraId="33A5C8D4">
            <w:pPr>
              <w:pStyle w:val="99"/>
              <w:rPr>
                <w:b/>
                <w:i/>
                <w:sz w:val="26"/>
              </w:rPr>
            </w:pPr>
          </w:p>
          <w:p w14:paraId="3A1A02ED">
            <w:pPr>
              <w:pStyle w:val="99"/>
              <w:spacing w:before="189"/>
              <w:ind w:left="246"/>
              <w:rPr>
                <w:sz w:val="24"/>
              </w:rPr>
            </w:pPr>
            <w:r>
              <w:rPr>
                <w:sz w:val="24"/>
              </w:rPr>
              <w:t>2.</w:t>
            </w:r>
          </w:p>
        </w:tc>
        <w:tc>
          <w:tcPr>
            <w:tcW w:w="3295" w:type="dxa"/>
            <w:noWrap w:val="0"/>
            <w:vAlign w:val="top"/>
          </w:tcPr>
          <w:p w14:paraId="483BC4EA">
            <w:pPr>
              <w:pStyle w:val="99"/>
              <w:spacing w:before="121"/>
              <w:ind w:left="108" w:right="97"/>
              <w:jc w:val="both"/>
              <w:rPr>
                <w:sz w:val="24"/>
              </w:rPr>
            </w:pPr>
            <w:r>
              <w:rPr>
                <w:sz w:val="24"/>
              </w:rPr>
              <w:t>În</w:t>
            </w:r>
            <w:r>
              <w:rPr>
                <w:spacing w:val="1"/>
                <w:sz w:val="24"/>
              </w:rPr>
              <w:t xml:space="preserve"> </w:t>
            </w:r>
            <w:r>
              <w:rPr>
                <w:sz w:val="24"/>
              </w:rPr>
              <w:t>cazul</w:t>
            </w:r>
            <w:r>
              <w:rPr>
                <w:spacing w:val="1"/>
                <w:sz w:val="24"/>
              </w:rPr>
              <w:t xml:space="preserve"> </w:t>
            </w:r>
            <w:r>
              <w:rPr>
                <w:sz w:val="24"/>
              </w:rPr>
              <w:t>în</w:t>
            </w:r>
            <w:r>
              <w:rPr>
                <w:spacing w:val="1"/>
                <w:sz w:val="24"/>
              </w:rPr>
              <w:t xml:space="preserve"> </w:t>
            </w:r>
            <w:r>
              <w:rPr>
                <w:sz w:val="24"/>
              </w:rPr>
              <w:t>care,</w:t>
            </w:r>
            <w:r>
              <w:rPr>
                <w:spacing w:val="1"/>
                <w:sz w:val="24"/>
              </w:rPr>
              <w:t xml:space="preserve"> </w:t>
            </w:r>
            <w:r>
              <w:rPr>
                <w:sz w:val="24"/>
              </w:rPr>
              <w:t>autoritatea</w:t>
            </w:r>
            <w:r>
              <w:rPr>
                <w:spacing w:val="1"/>
                <w:sz w:val="24"/>
              </w:rPr>
              <w:t xml:space="preserve"> </w:t>
            </w:r>
            <w:r>
              <w:rPr>
                <w:sz w:val="24"/>
              </w:rPr>
              <w:t>dispune</w:t>
            </w:r>
            <w:r>
              <w:rPr>
                <w:spacing w:val="1"/>
                <w:sz w:val="24"/>
              </w:rPr>
              <w:t xml:space="preserve"> </w:t>
            </w:r>
            <w:r>
              <w:rPr>
                <w:sz w:val="24"/>
              </w:rPr>
              <w:t>de</w:t>
            </w:r>
            <w:r>
              <w:rPr>
                <w:spacing w:val="1"/>
                <w:sz w:val="24"/>
              </w:rPr>
              <w:t xml:space="preserve"> </w:t>
            </w:r>
            <w:r>
              <w:rPr>
                <w:sz w:val="24"/>
              </w:rPr>
              <w:t>informații,</w:t>
            </w:r>
            <w:r>
              <w:rPr>
                <w:spacing w:val="1"/>
                <w:sz w:val="24"/>
              </w:rPr>
              <w:t xml:space="preserve"> </w:t>
            </w:r>
            <w:r>
              <w:rPr>
                <w:sz w:val="24"/>
              </w:rPr>
              <w:t>că</w:t>
            </w:r>
            <w:r>
              <w:rPr>
                <w:spacing w:val="1"/>
                <w:sz w:val="24"/>
              </w:rPr>
              <w:t xml:space="preserve"> </w:t>
            </w:r>
            <w:r>
              <w:rPr>
                <w:sz w:val="24"/>
              </w:rPr>
              <w:t>operatorul economic se află în</w:t>
            </w:r>
            <w:r>
              <w:rPr>
                <w:spacing w:val="1"/>
                <w:sz w:val="24"/>
              </w:rPr>
              <w:t xml:space="preserve"> </w:t>
            </w:r>
            <w:r>
              <w:rPr>
                <w:sz w:val="24"/>
              </w:rPr>
              <w:t>una din situațiile menționate în</w:t>
            </w:r>
            <w:r>
              <w:rPr>
                <w:spacing w:val="1"/>
                <w:sz w:val="24"/>
              </w:rPr>
              <w:t xml:space="preserve"> </w:t>
            </w:r>
            <w:r>
              <w:rPr>
                <w:sz w:val="24"/>
              </w:rPr>
              <w:t>art.19</w:t>
            </w:r>
            <w:r>
              <w:rPr>
                <w:spacing w:val="1"/>
                <w:sz w:val="24"/>
              </w:rPr>
              <w:t xml:space="preserve"> </w:t>
            </w:r>
            <w:r>
              <w:rPr>
                <w:sz w:val="24"/>
              </w:rPr>
              <w:t>din</w:t>
            </w:r>
            <w:r>
              <w:rPr>
                <w:spacing w:val="1"/>
                <w:sz w:val="24"/>
              </w:rPr>
              <w:t xml:space="preserve"> </w:t>
            </w:r>
            <w:r>
              <w:rPr>
                <w:sz w:val="24"/>
              </w:rPr>
              <w:t>Legea</w:t>
            </w:r>
            <w:r>
              <w:rPr>
                <w:spacing w:val="1"/>
                <w:sz w:val="24"/>
              </w:rPr>
              <w:t xml:space="preserve"> </w:t>
            </w:r>
            <w:r>
              <w:rPr>
                <w:sz w:val="24"/>
              </w:rPr>
              <w:t>nr.131/2015</w:t>
            </w:r>
            <w:r>
              <w:rPr>
                <w:spacing w:val="1"/>
                <w:sz w:val="24"/>
              </w:rPr>
              <w:t xml:space="preserve"> </w:t>
            </w:r>
            <w:r>
              <w:rPr>
                <w:sz w:val="24"/>
              </w:rPr>
              <w:t>privind</w:t>
            </w:r>
            <w:r>
              <w:rPr>
                <w:spacing w:val="1"/>
                <w:sz w:val="24"/>
              </w:rPr>
              <w:t xml:space="preserve"> </w:t>
            </w:r>
            <w:r>
              <w:rPr>
                <w:sz w:val="24"/>
              </w:rPr>
              <w:t>achizițiile</w:t>
            </w:r>
            <w:r>
              <w:rPr>
                <w:spacing w:val="1"/>
                <w:sz w:val="24"/>
              </w:rPr>
              <w:t xml:space="preserve"> </w:t>
            </w:r>
            <w:r>
              <w:rPr>
                <w:sz w:val="24"/>
              </w:rPr>
              <w:t>publice,</w:t>
            </w:r>
            <w:r>
              <w:rPr>
                <w:spacing w:val="1"/>
                <w:sz w:val="24"/>
              </w:rPr>
              <w:t xml:space="preserve"> </w:t>
            </w:r>
            <w:r>
              <w:rPr>
                <w:sz w:val="24"/>
              </w:rPr>
              <w:t>acesta</w:t>
            </w:r>
            <w:r>
              <w:rPr>
                <w:spacing w:val="1"/>
                <w:sz w:val="24"/>
              </w:rPr>
              <w:t xml:space="preserve"> </w:t>
            </w:r>
            <w:r>
              <w:rPr>
                <w:sz w:val="24"/>
              </w:rPr>
              <w:t>va</w:t>
            </w:r>
            <w:r>
              <w:rPr>
                <w:spacing w:val="1"/>
                <w:sz w:val="24"/>
              </w:rPr>
              <w:t xml:space="preserve"> </w:t>
            </w:r>
            <w:r>
              <w:rPr>
                <w:sz w:val="24"/>
              </w:rPr>
              <w:t>fi</w:t>
            </w:r>
            <w:r>
              <w:rPr>
                <w:spacing w:val="1"/>
                <w:sz w:val="24"/>
              </w:rPr>
              <w:t xml:space="preserve"> </w:t>
            </w:r>
            <w:r>
              <w:rPr>
                <w:sz w:val="24"/>
              </w:rPr>
              <w:t>exclus</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procedura</w:t>
            </w:r>
            <w:r>
              <w:rPr>
                <w:spacing w:val="-2"/>
                <w:sz w:val="24"/>
              </w:rPr>
              <w:t xml:space="preserve"> </w:t>
            </w:r>
            <w:r>
              <w:rPr>
                <w:sz w:val="24"/>
              </w:rPr>
              <w:t>de</w:t>
            </w:r>
            <w:r>
              <w:rPr>
                <w:spacing w:val="1"/>
                <w:sz w:val="24"/>
              </w:rPr>
              <w:t xml:space="preserve"> </w:t>
            </w:r>
            <w:r>
              <w:rPr>
                <w:sz w:val="24"/>
              </w:rPr>
              <w:t>achiziție.</w:t>
            </w:r>
          </w:p>
        </w:tc>
        <w:tc>
          <w:tcPr>
            <w:tcW w:w="4395" w:type="dxa"/>
            <w:noWrap w:val="0"/>
            <w:vAlign w:val="top"/>
          </w:tcPr>
          <w:p w14:paraId="72320AF7">
            <w:pPr>
              <w:pStyle w:val="99"/>
              <w:spacing w:before="3"/>
              <w:rPr>
                <w:b/>
                <w:i/>
                <w:sz w:val="34"/>
              </w:rPr>
            </w:pPr>
          </w:p>
          <w:p w14:paraId="166A8D26">
            <w:pPr>
              <w:pStyle w:val="99"/>
              <w:spacing w:before="1"/>
              <w:ind w:left="108" w:right="98"/>
              <w:jc w:val="both"/>
              <w:rPr>
                <w:sz w:val="24"/>
              </w:rPr>
            </w:pPr>
            <w:r>
              <w:rPr>
                <w:sz w:val="24"/>
              </w:rPr>
              <w:t>Declarație</w:t>
            </w:r>
            <w:r>
              <w:rPr>
                <w:spacing w:val="1"/>
                <w:sz w:val="24"/>
              </w:rPr>
              <w:t xml:space="preserve"> </w:t>
            </w:r>
            <w:r>
              <w:rPr>
                <w:sz w:val="24"/>
              </w:rPr>
              <w:t>privind</w:t>
            </w:r>
            <w:r>
              <w:rPr>
                <w:spacing w:val="1"/>
                <w:sz w:val="24"/>
              </w:rPr>
              <w:t xml:space="preserve"> </w:t>
            </w:r>
            <w:r>
              <w:rPr>
                <w:sz w:val="24"/>
              </w:rPr>
              <w:t>confirmarea</w:t>
            </w:r>
            <w:r>
              <w:rPr>
                <w:spacing w:val="1"/>
                <w:sz w:val="24"/>
              </w:rPr>
              <w:t xml:space="preserve"> </w:t>
            </w:r>
            <w:r>
              <w:rPr>
                <w:sz w:val="24"/>
              </w:rPr>
              <w:t>identității</w:t>
            </w:r>
            <w:r>
              <w:rPr>
                <w:spacing w:val="1"/>
                <w:sz w:val="24"/>
              </w:rPr>
              <w:t xml:space="preserve"> </w:t>
            </w:r>
            <w:r>
              <w:rPr>
                <w:sz w:val="24"/>
              </w:rPr>
              <w:t>beneficiarilor</w:t>
            </w:r>
            <w:r>
              <w:rPr>
                <w:spacing w:val="1"/>
                <w:sz w:val="24"/>
              </w:rPr>
              <w:t xml:space="preserve"> </w:t>
            </w:r>
            <w:r>
              <w:rPr>
                <w:sz w:val="24"/>
              </w:rPr>
              <w:t>efectivi</w:t>
            </w:r>
            <w:r>
              <w:rPr>
                <w:spacing w:val="1"/>
                <w:sz w:val="24"/>
              </w:rPr>
              <w:t xml:space="preserve"> </w:t>
            </w:r>
            <w:r>
              <w:rPr>
                <w:sz w:val="24"/>
              </w:rPr>
              <w:t>și</w:t>
            </w:r>
            <w:r>
              <w:rPr>
                <w:spacing w:val="1"/>
                <w:sz w:val="24"/>
              </w:rPr>
              <w:t xml:space="preserve"> </w:t>
            </w:r>
            <w:r>
              <w:rPr>
                <w:sz w:val="24"/>
              </w:rPr>
              <w:t>neîncadrarea</w:t>
            </w:r>
            <w:r>
              <w:rPr>
                <w:spacing w:val="1"/>
                <w:sz w:val="24"/>
              </w:rPr>
              <w:t xml:space="preserve"> </w:t>
            </w:r>
            <w:r>
              <w:rPr>
                <w:sz w:val="24"/>
              </w:rPr>
              <w:t>acestora</w:t>
            </w:r>
            <w:r>
              <w:rPr>
                <w:spacing w:val="1"/>
                <w:sz w:val="24"/>
              </w:rPr>
              <w:t xml:space="preserve"> </w:t>
            </w:r>
            <w:r>
              <w:rPr>
                <w:sz w:val="24"/>
              </w:rPr>
              <w:t>în</w:t>
            </w:r>
            <w:r>
              <w:rPr>
                <w:spacing w:val="1"/>
                <w:sz w:val="24"/>
              </w:rPr>
              <w:t xml:space="preserve"> </w:t>
            </w:r>
            <w:r>
              <w:rPr>
                <w:sz w:val="24"/>
              </w:rPr>
              <w:t>situația</w:t>
            </w:r>
            <w:r>
              <w:rPr>
                <w:spacing w:val="1"/>
                <w:sz w:val="24"/>
              </w:rPr>
              <w:t xml:space="preserve"> </w:t>
            </w:r>
            <w:r>
              <w:rPr>
                <w:sz w:val="24"/>
              </w:rPr>
              <w:t>condamnării</w:t>
            </w:r>
            <w:r>
              <w:rPr>
                <w:spacing w:val="1"/>
                <w:sz w:val="24"/>
              </w:rPr>
              <w:t xml:space="preserve"> </w:t>
            </w:r>
            <w:r>
              <w:rPr>
                <w:sz w:val="24"/>
              </w:rPr>
              <w:t>pentru</w:t>
            </w:r>
            <w:r>
              <w:rPr>
                <w:spacing w:val="1"/>
                <w:sz w:val="24"/>
              </w:rPr>
              <w:t xml:space="preserve"> </w:t>
            </w:r>
            <w:r>
              <w:rPr>
                <w:sz w:val="24"/>
              </w:rPr>
              <w:t>participarea la activități ale unei organizații</w:t>
            </w:r>
            <w:r>
              <w:rPr>
                <w:spacing w:val="-57"/>
                <w:sz w:val="24"/>
              </w:rPr>
              <w:t xml:space="preserve"> </w:t>
            </w:r>
            <w:r>
              <w:rPr>
                <w:sz w:val="24"/>
              </w:rPr>
              <w:t>sau</w:t>
            </w:r>
            <w:r>
              <w:rPr>
                <w:spacing w:val="1"/>
                <w:sz w:val="24"/>
              </w:rPr>
              <w:t xml:space="preserve"> </w:t>
            </w:r>
            <w:r>
              <w:rPr>
                <w:sz w:val="24"/>
              </w:rPr>
              <w:t>grupări</w:t>
            </w:r>
            <w:r>
              <w:rPr>
                <w:spacing w:val="1"/>
                <w:sz w:val="24"/>
              </w:rPr>
              <w:t xml:space="preserve"> </w:t>
            </w:r>
            <w:r>
              <w:rPr>
                <w:sz w:val="24"/>
              </w:rPr>
              <w:t>criminale,</w:t>
            </w:r>
            <w:r>
              <w:rPr>
                <w:spacing w:val="1"/>
                <w:sz w:val="24"/>
              </w:rPr>
              <w:t xml:space="preserve"> </w:t>
            </w:r>
            <w:r>
              <w:rPr>
                <w:sz w:val="24"/>
              </w:rPr>
              <w:t>pentru</w:t>
            </w:r>
            <w:r>
              <w:rPr>
                <w:spacing w:val="1"/>
                <w:sz w:val="24"/>
              </w:rPr>
              <w:t xml:space="preserve"> </w:t>
            </w:r>
            <w:r>
              <w:rPr>
                <w:sz w:val="24"/>
              </w:rPr>
              <w:t>corupție,</w:t>
            </w:r>
            <w:r>
              <w:rPr>
                <w:spacing w:val="-57"/>
                <w:sz w:val="24"/>
              </w:rPr>
              <w:t xml:space="preserve"> </w:t>
            </w:r>
            <w:r>
              <w:rPr>
                <w:sz w:val="24"/>
              </w:rPr>
              <w:t>fraudă</w:t>
            </w:r>
            <w:r>
              <w:rPr>
                <w:spacing w:val="-2"/>
                <w:sz w:val="24"/>
              </w:rPr>
              <w:t xml:space="preserve"> </w:t>
            </w:r>
            <w:r>
              <w:rPr>
                <w:sz w:val="24"/>
              </w:rPr>
              <w:t>şi/sau spălare</w:t>
            </w:r>
            <w:r>
              <w:rPr>
                <w:spacing w:val="-1"/>
                <w:sz w:val="24"/>
              </w:rPr>
              <w:t xml:space="preserve"> </w:t>
            </w:r>
            <w:r>
              <w:rPr>
                <w:sz w:val="24"/>
              </w:rPr>
              <w:t>de</w:t>
            </w:r>
            <w:r>
              <w:rPr>
                <w:spacing w:val="-1"/>
                <w:sz w:val="24"/>
              </w:rPr>
              <w:t xml:space="preserve"> </w:t>
            </w:r>
            <w:r>
              <w:rPr>
                <w:sz w:val="24"/>
              </w:rPr>
              <w:t>bani</w:t>
            </w:r>
          </w:p>
        </w:tc>
        <w:tc>
          <w:tcPr>
            <w:tcW w:w="1495" w:type="dxa"/>
            <w:noWrap w:val="0"/>
            <w:vAlign w:val="top"/>
          </w:tcPr>
          <w:p w14:paraId="788B7C1E">
            <w:pPr>
              <w:keepNext w:val="0"/>
              <w:keepLines w:val="0"/>
              <w:widowControl/>
              <w:suppressLineNumbers w:val="0"/>
              <w:spacing w:before="189"/>
              <w:ind w:left="0" w:leftChars="0" w:right="0" w:rightChars="0"/>
              <w:jc w:val="center"/>
              <w:rPr>
                <w:sz w:val="24"/>
              </w:rPr>
            </w:pPr>
            <w:r>
              <w:t xml:space="preserve">Obligatoriu </w:t>
            </w:r>
            <w:r>
              <w:rPr>
                <w:rFonts w:hint="default"/>
                <w:lang w:val="ro-RO"/>
              </w:rPr>
              <w:t>î</w:t>
            </w:r>
            <w:r>
              <w:t>nc</w:t>
            </w:r>
            <w:r>
              <w:rPr>
                <w:lang w:val="ro-RO"/>
              </w:rPr>
              <w:t>ă</w:t>
            </w:r>
            <w:r>
              <w:t>rcat in sistemul SIA</w:t>
            </w:r>
            <w:r>
              <w:rPr>
                <w:rFonts w:hint="default"/>
                <w:lang w:val="ro-RO"/>
              </w:rPr>
              <w:t xml:space="preserve"> </w:t>
            </w:r>
            <w:r>
              <w:t>RSAP</w:t>
            </w:r>
          </w:p>
        </w:tc>
      </w:tr>
      <w:tr w14:paraId="5D6F5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16" w:hRule="atLeast"/>
        </w:trPr>
        <w:tc>
          <w:tcPr>
            <w:tcW w:w="674" w:type="dxa"/>
            <w:noWrap w:val="0"/>
            <w:vAlign w:val="top"/>
          </w:tcPr>
          <w:p w14:paraId="6F8D0386">
            <w:pPr>
              <w:pStyle w:val="99"/>
              <w:spacing w:before="9"/>
              <w:rPr>
                <w:b/>
                <w:i/>
                <w:sz w:val="35"/>
              </w:rPr>
            </w:pPr>
          </w:p>
          <w:p w14:paraId="5EFF7B54">
            <w:pPr>
              <w:pStyle w:val="99"/>
              <w:ind w:left="246"/>
              <w:rPr>
                <w:sz w:val="24"/>
              </w:rPr>
            </w:pPr>
            <w:r>
              <w:rPr>
                <w:rFonts w:hint="default"/>
                <w:sz w:val="24"/>
                <w:lang w:val="ro-RO"/>
              </w:rPr>
              <w:t>3</w:t>
            </w:r>
            <w:r>
              <w:rPr>
                <w:sz w:val="24"/>
              </w:rPr>
              <w:t>.</w:t>
            </w:r>
          </w:p>
        </w:tc>
        <w:tc>
          <w:tcPr>
            <w:tcW w:w="3295" w:type="dxa"/>
            <w:noWrap w:val="0"/>
            <w:vAlign w:val="top"/>
          </w:tcPr>
          <w:p w14:paraId="6FF370C8">
            <w:pPr>
              <w:pStyle w:val="99"/>
              <w:spacing w:before="135"/>
              <w:ind w:left="108" w:right="98"/>
              <w:jc w:val="both"/>
              <w:rPr>
                <w:sz w:val="24"/>
              </w:rPr>
            </w:pPr>
            <w:r>
              <w:rPr>
                <w:sz w:val="24"/>
              </w:rPr>
              <w:t>Operatorul</w:t>
            </w:r>
            <w:r>
              <w:rPr>
                <w:spacing w:val="1"/>
                <w:sz w:val="24"/>
              </w:rPr>
              <w:t xml:space="preserve"> </w:t>
            </w:r>
            <w:r>
              <w:rPr>
                <w:sz w:val="24"/>
              </w:rPr>
              <w:t>economic</w:t>
            </w:r>
            <w:r>
              <w:rPr>
                <w:spacing w:val="1"/>
                <w:sz w:val="24"/>
              </w:rPr>
              <w:t xml:space="preserve"> </w:t>
            </w:r>
            <w:r>
              <w:rPr>
                <w:sz w:val="24"/>
              </w:rPr>
              <w:t>va</w:t>
            </w:r>
            <w:r>
              <w:rPr>
                <w:spacing w:val="-57"/>
                <w:sz w:val="24"/>
              </w:rPr>
              <w:t xml:space="preserve"> </w:t>
            </w:r>
            <w:r>
              <w:rPr>
                <w:sz w:val="24"/>
              </w:rPr>
              <w:t>demonstra lipsă de restanțe la</w:t>
            </w:r>
            <w:r>
              <w:rPr>
                <w:spacing w:val="1"/>
                <w:sz w:val="24"/>
              </w:rPr>
              <w:t xml:space="preserve"> </w:t>
            </w:r>
            <w:r>
              <w:rPr>
                <w:sz w:val="24"/>
              </w:rPr>
              <w:t>buget.</w:t>
            </w:r>
          </w:p>
        </w:tc>
        <w:tc>
          <w:tcPr>
            <w:tcW w:w="4395" w:type="dxa"/>
            <w:noWrap w:val="0"/>
            <w:vAlign w:val="top"/>
          </w:tcPr>
          <w:p w14:paraId="43798D65">
            <w:pPr>
              <w:pStyle w:val="99"/>
              <w:spacing w:line="276" w:lineRule="exact"/>
              <w:ind w:left="108" w:right="97"/>
              <w:jc w:val="both"/>
              <w:rPr>
                <w:rFonts w:hint="default"/>
                <w:sz w:val="24"/>
                <w:lang w:val="ro-RO"/>
              </w:rPr>
            </w:pPr>
            <w:r>
              <w:rPr>
                <w:sz w:val="24"/>
              </w:rPr>
              <w:t>Certificat</w:t>
            </w:r>
            <w:r>
              <w:rPr>
                <w:spacing w:val="1"/>
                <w:sz w:val="24"/>
              </w:rPr>
              <w:t xml:space="preserve"> </w:t>
            </w:r>
            <w:r>
              <w:rPr>
                <w:sz w:val="24"/>
              </w:rPr>
              <w:t>privind</w:t>
            </w:r>
            <w:r>
              <w:rPr>
                <w:spacing w:val="1"/>
                <w:sz w:val="24"/>
              </w:rPr>
              <w:t xml:space="preserve"> </w:t>
            </w:r>
            <w:r>
              <w:rPr>
                <w:sz w:val="24"/>
              </w:rPr>
              <w:t>lipsa</w:t>
            </w:r>
            <w:r>
              <w:rPr>
                <w:spacing w:val="1"/>
                <w:sz w:val="24"/>
              </w:rPr>
              <w:t xml:space="preserve"> </w:t>
            </w:r>
            <w:r>
              <w:rPr>
                <w:sz w:val="24"/>
              </w:rPr>
              <w:t>sau</w:t>
            </w:r>
            <w:r>
              <w:rPr>
                <w:spacing w:val="1"/>
                <w:sz w:val="24"/>
              </w:rPr>
              <w:t xml:space="preserve"> </w:t>
            </w:r>
            <w:r>
              <w:rPr>
                <w:sz w:val="24"/>
              </w:rPr>
              <w:t>existența</w:t>
            </w:r>
            <w:r>
              <w:rPr>
                <w:spacing w:val="1"/>
                <w:sz w:val="24"/>
              </w:rPr>
              <w:t xml:space="preserve"> </w:t>
            </w:r>
            <w:r>
              <w:rPr>
                <w:sz w:val="24"/>
              </w:rPr>
              <w:t>restanțelor</w:t>
            </w:r>
            <w:r>
              <w:rPr>
                <w:spacing w:val="1"/>
                <w:sz w:val="24"/>
              </w:rPr>
              <w:t xml:space="preserve"> </w:t>
            </w:r>
            <w:r>
              <w:rPr>
                <w:sz w:val="24"/>
              </w:rPr>
              <w:t>la</w:t>
            </w:r>
            <w:r>
              <w:rPr>
                <w:spacing w:val="1"/>
                <w:sz w:val="24"/>
              </w:rPr>
              <w:t xml:space="preserve"> </w:t>
            </w:r>
            <w:r>
              <w:rPr>
                <w:sz w:val="24"/>
              </w:rPr>
              <w:t>bugetul</w:t>
            </w:r>
            <w:r>
              <w:rPr>
                <w:spacing w:val="1"/>
                <w:sz w:val="24"/>
              </w:rPr>
              <w:t xml:space="preserve"> </w:t>
            </w:r>
            <w:r>
              <w:rPr>
                <w:sz w:val="24"/>
              </w:rPr>
              <w:t>public</w:t>
            </w:r>
            <w:r>
              <w:rPr>
                <w:spacing w:val="1"/>
                <w:sz w:val="24"/>
              </w:rPr>
              <w:t xml:space="preserve"> </w:t>
            </w:r>
            <w:r>
              <w:rPr>
                <w:sz w:val="24"/>
              </w:rPr>
              <w:t>național,</w:t>
            </w:r>
            <w:r>
              <w:rPr>
                <w:spacing w:val="1"/>
                <w:sz w:val="24"/>
              </w:rPr>
              <w:t xml:space="preserve"> </w:t>
            </w:r>
            <w:r>
              <w:rPr>
                <w:sz w:val="24"/>
              </w:rPr>
              <w:t>eliberat de către Serviciul Fiscal de Stat.</w:t>
            </w:r>
            <w:r>
              <w:rPr>
                <w:spacing w:val="1"/>
                <w:sz w:val="24"/>
              </w:rPr>
              <w:t xml:space="preserve"> </w:t>
            </w:r>
            <w:r>
              <w:rPr>
                <w:sz w:val="24"/>
              </w:rPr>
              <w:t>Valabil</w:t>
            </w:r>
            <w:r>
              <w:rPr>
                <w:spacing w:val="-1"/>
                <w:sz w:val="24"/>
              </w:rPr>
              <w:t xml:space="preserve"> </w:t>
            </w:r>
            <w:r>
              <w:rPr>
                <w:sz w:val="24"/>
              </w:rPr>
              <w:t>la</w:t>
            </w:r>
            <w:r>
              <w:rPr>
                <w:spacing w:val="-2"/>
                <w:sz w:val="24"/>
              </w:rPr>
              <w:t xml:space="preserve"> </w:t>
            </w:r>
            <w:r>
              <w:rPr>
                <w:sz w:val="24"/>
              </w:rPr>
              <w:t>ziua petrecerii</w:t>
            </w:r>
            <w:r>
              <w:rPr>
                <w:spacing w:val="1"/>
                <w:sz w:val="24"/>
              </w:rPr>
              <w:t xml:space="preserve"> </w:t>
            </w:r>
            <w:r>
              <w:rPr>
                <w:sz w:val="24"/>
              </w:rPr>
              <w:t>concursului.</w:t>
            </w:r>
          </w:p>
        </w:tc>
        <w:tc>
          <w:tcPr>
            <w:tcW w:w="1495" w:type="dxa"/>
            <w:noWrap w:val="0"/>
            <w:vAlign w:val="top"/>
          </w:tcPr>
          <w:p w14:paraId="349B75DA">
            <w:pPr>
              <w:pStyle w:val="99"/>
              <w:ind w:left="253" w:right="246"/>
              <w:jc w:val="center"/>
              <w:rPr>
                <w:sz w:val="24"/>
              </w:rPr>
            </w:pPr>
            <w:r>
              <w:t xml:space="preserve">Obligatoriu </w:t>
            </w:r>
            <w:r>
              <w:rPr>
                <w:rFonts w:hint="default"/>
                <w:lang w:val="ro-RO"/>
              </w:rPr>
              <w:t>î</w:t>
            </w:r>
            <w:r>
              <w:t>nc</w:t>
            </w:r>
            <w:r>
              <w:rPr>
                <w:lang w:val="ro-RO"/>
              </w:rPr>
              <w:t>ă</w:t>
            </w:r>
            <w:r>
              <w:t>rcat in sistemul SIA</w:t>
            </w:r>
            <w:r>
              <w:rPr>
                <w:rFonts w:hint="default"/>
                <w:lang w:val="ro-RO"/>
              </w:rPr>
              <w:t xml:space="preserve"> </w:t>
            </w:r>
            <w:r>
              <w:t>RSAP</w:t>
            </w:r>
          </w:p>
        </w:tc>
      </w:tr>
    </w:tbl>
    <w:p w14:paraId="3E77E207">
      <w:pPr>
        <w:spacing w:after="0"/>
        <w:jc w:val="center"/>
        <w:rPr>
          <w:sz w:val="24"/>
        </w:rPr>
        <w:sectPr>
          <w:pgSz w:w="11910" w:h="16840"/>
          <w:pgMar w:top="760" w:right="380" w:bottom="920" w:left="1200" w:header="0" w:footer="649" w:gutter="0"/>
          <w:cols w:space="720" w:num="1"/>
        </w:sectPr>
      </w:pPr>
    </w:p>
    <w:tbl>
      <w:tblPr>
        <w:tblStyle w:val="10"/>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3117"/>
        <w:gridCol w:w="4395"/>
        <w:gridCol w:w="1495"/>
      </w:tblGrid>
      <w:tr w14:paraId="798BA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6" w:hRule="atLeast"/>
        </w:trPr>
        <w:tc>
          <w:tcPr>
            <w:tcW w:w="852" w:type="dxa"/>
            <w:noWrap w:val="0"/>
            <w:vAlign w:val="top"/>
          </w:tcPr>
          <w:p w14:paraId="774DEBF5">
            <w:pPr>
              <w:pStyle w:val="99"/>
              <w:rPr>
                <w:b/>
                <w:i/>
                <w:sz w:val="26"/>
              </w:rPr>
            </w:pPr>
          </w:p>
          <w:p w14:paraId="0083C6FA">
            <w:pPr>
              <w:pStyle w:val="99"/>
              <w:rPr>
                <w:b/>
                <w:i/>
                <w:sz w:val="26"/>
              </w:rPr>
            </w:pPr>
          </w:p>
          <w:p w14:paraId="4A75AD5C">
            <w:pPr>
              <w:pStyle w:val="99"/>
              <w:rPr>
                <w:b/>
                <w:i/>
                <w:sz w:val="26"/>
              </w:rPr>
            </w:pPr>
          </w:p>
          <w:p w14:paraId="66ABA27F">
            <w:pPr>
              <w:pStyle w:val="99"/>
              <w:rPr>
                <w:b/>
                <w:i/>
                <w:sz w:val="26"/>
              </w:rPr>
            </w:pPr>
          </w:p>
          <w:p w14:paraId="330869FC">
            <w:pPr>
              <w:pStyle w:val="99"/>
              <w:rPr>
                <w:b/>
                <w:i/>
                <w:sz w:val="26"/>
              </w:rPr>
            </w:pPr>
          </w:p>
          <w:p w14:paraId="60A0E93B">
            <w:pPr>
              <w:pStyle w:val="99"/>
              <w:spacing w:before="4"/>
              <w:rPr>
                <w:b/>
                <w:i/>
                <w:sz w:val="37"/>
              </w:rPr>
            </w:pPr>
          </w:p>
          <w:p w14:paraId="762F7B72">
            <w:pPr>
              <w:pStyle w:val="99"/>
              <w:spacing w:before="1"/>
              <w:ind w:left="227" w:right="217"/>
              <w:jc w:val="center"/>
              <w:rPr>
                <w:sz w:val="24"/>
              </w:rPr>
            </w:pPr>
            <w:r>
              <w:rPr>
                <w:rFonts w:hint="default"/>
                <w:sz w:val="24"/>
                <w:lang w:val="ro-RO"/>
              </w:rPr>
              <w:t>4</w:t>
            </w:r>
            <w:r>
              <w:rPr>
                <w:sz w:val="24"/>
              </w:rPr>
              <w:t>.</w:t>
            </w:r>
          </w:p>
        </w:tc>
        <w:tc>
          <w:tcPr>
            <w:tcW w:w="3117" w:type="dxa"/>
            <w:noWrap w:val="0"/>
            <w:vAlign w:val="top"/>
          </w:tcPr>
          <w:p w14:paraId="48D25D70">
            <w:pPr>
              <w:pStyle w:val="99"/>
              <w:spacing w:before="40"/>
              <w:ind w:left="108" w:right="97" w:hanging="130"/>
              <w:jc w:val="both"/>
              <w:rPr>
                <w:rFonts w:hint="default"/>
                <w:sz w:val="24"/>
                <w:lang w:val="ro-RO"/>
              </w:rPr>
            </w:pPr>
            <w:r>
              <w:rPr>
                <w:sz w:val="24"/>
              </w:rPr>
              <w:t>Ofertantul</w:t>
            </w:r>
            <w:r>
              <w:rPr>
                <w:spacing w:val="1"/>
                <w:sz w:val="24"/>
              </w:rPr>
              <w:t xml:space="preserve"> </w:t>
            </w:r>
            <w:r>
              <w:rPr>
                <w:sz w:val="24"/>
              </w:rPr>
              <w:t>va</w:t>
            </w:r>
            <w:r>
              <w:rPr>
                <w:spacing w:val="1"/>
                <w:sz w:val="24"/>
              </w:rPr>
              <w:t xml:space="preserve"> </w:t>
            </w:r>
            <w:r>
              <w:rPr>
                <w:sz w:val="24"/>
              </w:rPr>
              <w:t>demonstra</w:t>
            </w:r>
            <w:r>
              <w:rPr>
                <w:spacing w:val="1"/>
                <w:sz w:val="24"/>
              </w:rPr>
              <w:t xml:space="preserve"> </w:t>
            </w:r>
            <w:r>
              <w:rPr>
                <w:sz w:val="24"/>
              </w:rPr>
              <w:t>că</w:t>
            </w:r>
            <w:r>
              <w:rPr>
                <w:spacing w:val="1"/>
                <w:sz w:val="24"/>
              </w:rPr>
              <w:t xml:space="preserve"> </w:t>
            </w:r>
            <w:r>
              <w:rPr>
                <w:sz w:val="24"/>
              </w:rPr>
              <w:t>în</w:t>
            </w:r>
            <w:r>
              <w:rPr>
                <w:spacing w:val="1"/>
                <w:sz w:val="24"/>
              </w:rPr>
              <w:t xml:space="preserve"> </w:t>
            </w:r>
            <w:r>
              <w:rPr>
                <w:sz w:val="24"/>
              </w:rPr>
              <w:t xml:space="preserve">ultimii </w:t>
            </w:r>
            <w:r>
              <w:rPr>
                <w:rFonts w:hint="default"/>
                <w:sz w:val="24"/>
                <w:lang w:val="ro-RO"/>
              </w:rPr>
              <w:t>5</w:t>
            </w:r>
            <w:r>
              <w:rPr>
                <w:sz w:val="24"/>
              </w:rPr>
              <w:t xml:space="preserve"> ani, calculați până la</w:t>
            </w:r>
            <w:r>
              <w:rPr>
                <w:spacing w:val="1"/>
                <w:sz w:val="24"/>
              </w:rPr>
              <w:t xml:space="preserve"> </w:t>
            </w:r>
            <w:r>
              <w:rPr>
                <w:sz w:val="24"/>
              </w:rPr>
              <w:t>data</w:t>
            </w:r>
            <w:r>
              <w:rPr>
                <w:spacing w:val="1"/>
                <w:sz w:val="24"/>
              </w:rPr>
              <w:t xml:space="preserve"> </w:t>
            </w:r>
            <w:r>
              <w:rPr>
                <w:sz w:val="24"/>
              </w:rPr>
              <w:t>limită</w:t>
            </w:r>
            <w:r>
              <w:rPr>
                <w:spacing w:val="1"/>
                <w:sz w:val="24"/>
              </w:rPr>
              <w:t xml:space="preserve"> </w:t>
            </w:r>
            <w:r>
              <w:rPr>
                <w:sz w:val="24"/>
              </w:rPr>
              <w:t>de</w:t>
            </w:r>
            <w:r>
              <w:rPr>
                <w:spacing w:val="1"/>
                <w:sz w:val="24"/>
              </w:rPr>
              <w:t xml:space="preserve"> </w:t>
            </w:r>
            <w:r>
              <w:rPr>
                <w:sz w:val="24"/>
              </w:rPr>
              <w:t>depunere</w:t>
            </w:r>
            <w:r>
              <w:rPr>
                <w:spacing w:val="1"/>
                <w:sz w:val="24"/>
              </w:rPr>
              <w:t xml:space="preserve"> </w:t>
            </w:r>
            <w:r>
              <w:rPr>
                <w:sz w:val="24"/>
              </w:rPr>
              <w:t>a</w:t>
            </w:r>
            <w:r>
              <w:rPr>
                <w:spacing w:val="1"/>
                <w:sz w:val="24"/>
              </w:rPr>
              <w:t xml:space="preserve"> </w:t>
            </w:r>
            <w:r>
              <w:rPr>
                <w:sz w:val="24"/>
              </w:rPr>
              <w:t>ofertelor,</w:t>
            </w:r>
            <w:r>
              <w:rPr>
                <w:spacing w:val="1"/>
                <w:sz w:val="24"/>
              </w:rPr>
              <w:t xml:space="preserve"> </w:t>
            </w:r>
            <w:r>
              <w:rPr>
                <w:sz w:val="24"/>
              </w:rPr>
              <w:t>a</w:t>
            </w:r>
            <w:r>
              <w:rPr>
                <w:spacing w:val="1"/>
                <w:sz w:val="24"/>
              </w:rPr>
              <w:t xml:space="preserve"> </w:t>
            </w:r>
            <w:r>
              <w:rPr>
                <w:sz w:val="24"/>
              </w:rPr>
              <w:t>executat</w:t>
            </w:r>
            <w:r>
              <w:rPr>
                <w:spacing w:val="1"/>
                <w:sz w:val="24"/>
              </w:rPr>
              <w:t xml:space="preserve"> </w:t>
            </w:r>
            <w:r>
              <w:rPr>
                <w:sz w:val="24"/>
              </w:rPr>
              <w:t>lucrări</w:t>
            </w:r>
            <w:r>
              <w:rPr>
                <w:spacing w:val="1"/>
                <w:sz w:val="24"/>
              </w:rPr>
              <w:t xml:space="preserve"> </w:t>
            </w:r>
            <w:r>
              <w:rPr>
                <w:sz w:val="24"/>
              </w:rPr>
              <w:t>similare,</w:t>
            </w:r>
            <w:r>
              <w:rPr>
                <w:spacing w:val="1"/>
                <w:sz w:val="24"/>
              </w:rPr>
              <w:t xml:space="preserve"> </w:t>
            </w:r>
            <w:r>
              <w:rPr>
                <w:sz w:val="24"/>
              </w:rPr>
              <w:t>însoțite</w:t>
            </w:r>
            <w:r>
              <w:rPr>
                <w:spacing w:val="1"/>
                <w:sz w:val="24"/>
              </w:rPr>
              <w:t xml:space="preserve"> </w:t>
            </w:r>
            <w:r>
              <w:rPr>
                <w:sz w:val="24"/>
              </w:rPr>
              <w:t>de</w:t>
            </w:r>
            <w:r>
              <w:rPr>
                <w:spacing w:val="-57"/>
                <w:sz w:val="24"/>
              </w:rPr>
              <w:t xml:space="preserve"> </w:t>
            </w:r>
            <w:r>
              <w:rPr>
                <w:rFonts w:hint="default"/>
                <w:spacing w:val="-57"/>
                <w:sz w:val="24"/>
                <w:lang w:val="ro-RO"/>
              </w:rPr>
              <w:t xml:space="preserve"> </w:t>
            </w:r>
            <w:r>
              <w:rPr>
                <w:sz w:val="24"/>
              </w:rPr>
              <w:t>certificate</w:t>
            </w:r>
            <w:r>
              <w:rPr>
                <w:spacing w:val="1"/>
                <w:sz w:val="24"/>
              </w:rPr>
              <w:t xml:space="preserve"> </w:t>
            </w:r>
            <w:r>
              <w:rPr>
                <w:sz w:val="24"/>
              </w:rPr>
              <w:t>de</w:t>
            </w:r>
            <w:r>
              <w:rPr>
                <w:spacing w:val="1"/>
                <w:sz w:val="24"/>
              </w:rPr>
              <w:t xml:space="preserve"> </w:t>
            </w:r>
            <w:r>
              <w:rPr>
                <w:sz w:val="24"/>
              </w:rPr>
              <w:t>bună</w:t>
            </w:r>
            <w:r>
              <w:rPr>
                <w:spacing w:val="1"/>
                <w:sz w:val="24"/>
              </w:rPr>
              <w:t xml:space="preserve"> </w:t>
            </w:r>
            <w:r>
              <w:rPr>
                <w:sz w:val="24"/>
              </w:rPr>
              <w:t>execuție</w:t>
            </w:r>
            <w:r>
              <w:rPr>
                <w:spacing w:val="1"/>
                <w:sz w:val="24"/>
              </w:rPr>
              <w:t xml:space="preserve"> </w:t>
            </w:r>
            <w:r>
              <w:rPr>
                <w:sz w:val="24"/>
              </w:rPr>
              <w:t>(recomandări)</w:t>
            </w:r>
            <w:r>
              <w:rPr>
                <w:rFonts w:hint="default"/>
                <w:sz w:val="24"/>
                <w:lang w:val="ro-RO"/>
              </w:rPr>
              <w:t xml:space="preserve">. </w:t>
            </w:r>
            <w:r>
              <w:rPr>
                <w:spacing w:val="61"/>
                <w:sz w:val="24"/>
              </w:rPr>
              <w:t xml:space="preserve"> </w:t>
            </w:r>
          </w:p>
          <w:p w14:paraId="0A627CCC">
            <w:pPr>
              <w:pStyle w:val="99"/>
              <w:ind w:left="108" w:firstLine="21"/>
              <w:rPr>
                <w:i/>
                <w:sz w:val="20"/>
              </w:rPr>
            </w:pPr>
            <w:r>
              <w:rPr>
                <w:i/>
                <w:sz w:val="20"/>
              </w:rPr>
              <w:t>Notă.</w:t>
            </w:r>
            <w:r>
              <w:rPr>
                <w:i/>
                <w:spacing w:val="25"/>
                <w:sz w:val="20"/>
              </w:rPr>
              <w:t xml:space="preserve"> </w:t>
            </w:r>
            <w:r>
              <w:rPr>
                <w:i/>
                <w:sz w:val="20"/>
              </w:rPr>
              <w:t>Operatorii</w:t>
            </w:r>
            <w:r>
              <w:rPr>
                <w:i/>
                <w:spacing w:val="24"/>
                <w:sz w:val="20"/>
              </w:rPr>
              <w:t xml:space="preserve"> </w:t>
            </w:r>
            <w:r>
              <w:rPr>
                <w:i/>
                <w:sz w:val="20"/>
              </w:rPr>
              <w:t>economici</w:t>
            </w:r>
            <w:r>
              <w:rPr>
                <w:i/>
                <w:spacing w:val="25"/>
                <w:sz w:val="20"/>
              </w:rPr>
              <w:t xml:space="preserve"> </w:t>
            </w:r>
            <w:r>
              <w:rPr>
                <w:i/>
                <w:sz w:val="20"/>
              </w:rPr>
              <w:t>pot</w:t>
            </w:r>
            <w:r>
              <w:rPr>
                <w:i/>
                <w:spacing w:val="24"/>
                <w:sz w:val="20"/>
              </w:rPr>
              <w:t xml:space="preserve"> </w:t>
            </w:r>
            <w:r>
              <w:rPr>
                <w:i/>
                <w:sz w:val="20"/>
              </w:rPr>
              <w:t>să</w:t>
            </w:r>
            <w:r>
              <w:rPr>
                <w:i/>
                <w:spacing w:val="-47"/>
                <w:sz w:val="20"/>
              </w:rPr>
              <w:t xml:space="preserve"> </w:t>
            </w:r>
            <w:r>
              <w:rPr>
                <w:i/>
                <w:sz w:val="20"/>
              </w:rPr>
              <w:t>invoce</w:t>
            </w:r>
            <w:r>
              <w:rPr>
                <w:i/>
                <w:spacing w:val="-3"/>
                <w:sz w:val="20"/>
              </w:rPr>
              <w:t xml:space="preserve"> </w:t>
            </w:r>
            <w:r>
              <w:rPr>
                <w:i/>
                <w:sz w:val="20"/>
              </w:rPr>
              <w:t>susținerea</w:t>
            </w:r>
            <w:r>
              <w:rPr>
                <w:i/>
                <w:spacing w:val="-1"/>
                <w:sz w:val="20"/>
              </w:rPr>
              <w:t xml:space="preserve"> </w:t>
            </w:r>
            <w:r>
              <w:rPr>
                <w:i/>
                <w:sz w:val="20"/>
              </w:rPr>
              <w:t>unui/unor</w:t>
            </w:r>
            <w:r>
              <w:rPr>
                <w:i/>
                <w:spacing w:val="-4"/>
                <w:sz w:val="20"/>
              </w:rPr>
              <w:t xml:space="preserve"> </w:t>
            </w:r>
            <w:r>
              <w:rPr>
                <w:i/>
                <w:sz w:val="20"/>
              </w:rPr>
              <w:t>terţ/terţi.</w:t>
            </w:r>
          </w:p>
        </w:tc>
        <w:tc>
          <w:tcPr>
            <w:tcW w:w="4395" w:type="dxa"/>
            <w:noWrap w:val="0"/>
            <w:vAlign w:val="top"/>
          </w:tcPr>
          <w:p w14:paraId="3FC58F28">
            <w:pPr>
              <w:pStyle w:val="99"/>
              <w:ind w:left="108" w:right="97"/>
              <w:jc w:val="both"/>
              <w:rPr>
                <w:sz w:val="24"/>
              </w:rPr>
            </w:pPr>
            <w:r>
              <w:rPr>
                <w:sz w:val="24"/>
              </w:rPr>
              <w:t>Pentru</w:t>
            </w:r>
            <w:r>
              <w:rPr>
                <w:spacing w:val="1"/>
                <w:sz w:val="24"/>
              </w:rPr>
              <w:t xml:space="preserve"> </w:t>
            </w:r>
            <w:r>
              <w:rPr>
                <w:sz w:val="24"/>
              </w:rPr>
              <w:t>demonstrarea</w:t>
            </w:r>
            <w:r>
              <w:rPr>
                <w:spacing w:val="1"/>
                <w:sz w:val="24"/>
              </w:rPr>
              <w:t xml:space="preserve"> </w:t>
            </w:r>
            <w:r>
              <w:rPr>
                <w:sz w:val="24"/>
              </w:rPr>
              <w:t>experienței</w:t>
            </w:r>
            <w:r>
              <w:rPr>
                <w:spacing w:val="1"/>
                <w:sz w:val="24"/>
              </w:rPr>
              <w:t xml:space="preserve"> </w:t>
            </w:r>
            <w:r>
              <w:rPr>
                <w:sz w:val="24"/>
              </w:rPr>
              <w:t>profesională</w:t>
            </w:r>
            <w:r>
              <w:rPr>
                <w:spacing w:val="1"/>
                <w:sz w:val="24"/>
              </w:rPr>
              <w:t xml:space="preserve"> </w:t>
            </w:r>
            <w:r>
              <w:rPr>
                <w:sz w:val="24"/>
              </w:rPr>
              <w:t>specifică,</w:t>
            </w:r>
            <w:r>
              <w:rPr>
                <w:spacing w:val="61"/>
                <w:sz w:val="24"/>
              </w:rPr>
              <w:t xml:space="preserve"> </w:t>
            </w:r>
            <w:r>
              <w:rPr>
                <w:sz w:val="24"/>
              </w:rPr>
              <w:t>operatorul</w:t>
            </w:r>
            <w:r>
              <w:rPr>
                <w:spacing w:val="-57"/>
                <w:sz w:val="24"/>
              </w:rPr>
              <w:t xml:space="preserve"> </w:t>
            </w:r>
            <w:r>
              <w:rPr>
                <w:sz w:val="24"/>
              </w:rPr>
              <w:t>economic</w:t>
            </w:r>
            <w:r>
              <w:rPr>
                <w:spacing w:val="-2"/>
                <w:sz w:val="24"/>
              </w:rPr>
              <w:t xml:space="preserve"> </w:t>
            </w:r>
            <w:r>
              <w:rPr>
                <w:sz w:val="24"/>
              </w:rPr>
              <w:t>va</w:t>
            </w:r>
            <w:r>
              <w:rPr>
                <w:spacing w:val="-1"/>
                <w:sz w:val="24"/>
              </w:rPr>
              <w:t xml:space="preserve"> </w:t>
            </w:r>
            <w:r>
              <w:rPr>
                <w:sz w:val="24"/>
              </w:rPr>
              <w:t>prezenta autorității.</w:t>
            </w:r>
          </w:p>
          <w:p w14:paraId="2920851E">
            <w:pPr>
              <w:pStyle w:val="99"/>
              <w:spacing w:before="4"/>
              <w:rPr>
                <w:b/>
                <w:i/>
                <w:sz w:val="23"/>
              </w:rPr>
            </w:pPr>
          </w:p>
          <w:p w14:paraId="049BD968">
            <w:pPr>
              <w:pStyle w:val="99"/>
              <w:ind w:left="108" w:right="98"/>
              <w:jc w:val="both"/>
              <w:rPr>
                <w:sz w:val="24"/>
              </w:rPr>
            </w:pPr>
            <w:r>
              <w:rPr>
                <w:sz w:val="24"/>
              </w:rPr>
              <w:t>Declarația</w:t>
            </w:r>
            <w:r>
              <w:rPr>
                <w:spacing w:val="1"/>
                <w:sz w:val="24"/>
              </w:rPr>
              <w:t xml:space="preserve"> </w:t>
            </w:r>
            <w:r>
              <w:rPr>
                <w:sz w:val="24"/>
              </w:rPr>
              <w:t>privind</w:t>
            </w:r>
            <w:r>
              <w:rPr>
                <w:spacing w:val="1"/>
                <w:sz w:val="24"/>
              </w:rPr>
              <w:t xml:space="preserve"> </w:t>
            </w:r>
            <w:r>
              <w:rPr>
                <w:sz w:val="24"/>
              </w:rPr>
              <w:t>experiența</w:t>
            </w:r>
            <w:r>
              <w:rPr>
                <w:spacing w:val="1"/>
                <w:sz w:val="24"/>
              </w:rPr>
              <w:t xml:space="preserve"> </w:t>
            </w:r>
            <w:r>
              <w:rPr>
                <w:sz w:val="24"/>
              </w:rPr>
              <w:t>similară,</w:t>
            </w:r>
            <w:r>
              <w:rPr>
                <w:spacing w:val="1"/>
                <w:sz w:val="24"/>
              </w:rPr>
              <w:t xml:space="preserve"> </w:t>
            </w:r>
            <w:r>
              <w:rPr>
                <w:sz w:val="24"/>
              </w:rPr>
              <w:t>în</w:t>
            </w:r>
            <w:r>
              <w:rPr>
                <w:spacing w:val="-58"/>
                <w:sz w:val="24"/>
              </w:rPr>
              <w:t xml:space="preserve"> </w:t>
            </w:r>
            <w:r>
              <w:rPr>
                <w:sz w:val="24"/>
              </w:rPr>
              <w:t>conformitate cu modelul din Anexa nr.12,</w:t>
            </w:r>
            <w:r>
              <w:rPr>
                <w:spacing w:val="1"/>
                <w:sz w:val="24"/>
              </w:rPr>
              <w:t xml:space="preserve"> </w:t>
            </w:r>
            <w:r>
              <w:rPr>
                <w:sz w:val="24"/>
              </w:rPr>
              <w:t>însoțită</w:t>
            </w:r>
            <w:r>
              <w:rPr>
                <w:spacing w:val="-1"/>
                <w:sz w:val="24"/>
              </w:rPr>
              <w:t xml:space="preserve"> </w:t>
            </w:r>
            <w:r>
              <w:rPr>
                <w:sz w:val="24"/>
              </w:rPr>
              <w:t>de:</w:t>
            </w:r>
          </w:p>
          <w:p w14:paraId="6CEDEF62">
            <w:pPr>
              <w:pStyle w:val="99"/>
              <w:spacing w:before="1"/>
              <w:ind w:left="108" w:right="98"/>
              <w:jc w:val="both"/>
              <w:rPr>
                <w:sz w:val="24"/>
              </w:rPr>
            </w:pPr>
            <w:r>
              <w:rPr>
                <w:sz w:val="24"/>
              </w:rPr>
              <w:t>-</w:t>
            </w:r>
            <w:r>
              <w:rPr>
                <w:spacing w:val="1"/>
                <w:sz w:val="24"/>
              </w:rPr>
              <w:t xml:space="preserve"> </w:t>
            </w:r>
            <w:r>
              <w:rPr>
                <w:sz w:val="24"/>
              </w:rPr>
              <w:t>contractele</w:t>
            </w:r>
            <w:r>
              <w:rPr>
                <w:spacing w:val="1"/>
                <w:sz w:val="24"/>
              </w:rPr>
              <w:t xml:space="preserve"> </w:t>
            </w:r>
            <w:r>
              <w:rPr>
                <w:sz w:val="24"/>
              </w:rPr>
              <w:t>în</w:t>
            </w:r>
            <w:r>
              <w:rPr>
                <w:spacing w:val="1"/>
                <w:sz w:val="24"/>
              </w:rPr>
              <w:t xml:space="preserve"> </w:t>
            </w:r>
            <w:r>
              <w:rPr>
                <w:sz w:val="24"/>
              </w:rPr>
              <w:t>baza</w:t>
            </w:r>
            <w:r>
              <w:rPr>
                <w:spacing w:val="1"/>
                <w:sz w:val="24"/>
              </w:rPr>
              <w:t xml:space="preserve"> </w:t>
            </w:r>
            <w:r>
              <w:rPr>
                <w:sz w:val="24"/>
              </w:rPr>
              <w:t>cărora</w:t>
            </w:r>
            <w:r>
              <w:rPr>
                <w:spacing w:val="1"/>
                <w:sz w:val="24"/>
              </w:rPr>
              <w:t xml:space="preserve"> </w:t>
            </w:r>
            <w:r>
              <w:rPr>
                <w:sz w:val="24"/>
              </w:rPr>
              <w:t>se</w:t>
            </w:r>
            <w:r>
              <w:rPr>
                <w:spacing w:val="1"/>
                <w:sz w:val="24"/>
              </w:rPr>
              <w:t xml:space="preserve"> </w:t>
            </w:r>
            <w:r>
              <w:rPr>
                <w:sz w:val="24"/>
              </w:rPr>
              <w:t>întrunesc</w:t>
            </w:r>
            <w:r>
              <w:rPr>
                <w:spacing w:val="-57"/>
                <w:sz w:val="24"/>
              </w:rPr>
              <w:t xml:space="preserve"> </w:t>
            </w:r>
            <w:r>
              <w:rPr>
                <w:sz w:val="24"/>
              </w:rPr>
              <w:t>cerințele</w:t>
            </w:r>
            <w:r>
              <w:rPr>
                <w:spacing w:val="1"/>
                <w:sz w:val="24"/>
              </w:rPr>
              <w:t xml:space="preserve"> </w:t>
            </w:r>
            <w:r>
              <w:rPr>
                <w:sz w:val="24"/>
              </w:rPr>
              <w:t>stabilite.</w:t>
            </w:r>
            <w:r>
              <w:rPr>
                <w:spacing w:val="1"/>
                <w:sz w:val="24"/>
              </w:rPr>
              <w:t xml:space="preserve"> </w:t>
            </w:r>
            <w:r>
              <w:rPr>
                <w:sz w:val="24"/>
              </w:rPr>
              <w:t>Pentru</w:t>
            </w:r>
            <w:r>
              <w:rPr>
                <w:spacing w:val="1"/>
                <w:sz w:val="24"/>
              </w:rPr>
              <w:t xml:space="preserve"> </w:t>
            </w:r>
            <w:r>
              <w:rPr>
                <w:sz w:val="24"/>
              </w:rPr>
              <w:t>fiecare</w:t>
            </w:r>
            <w:r>
              <w:rPr>
                <w:spacing w:val="1"/>
                <w:sz w:val="24"/>
              </w:rPr>
              <w:t xml:space="preserve"> </w:t>
            </w:r>
            <w:r>
              <w:rPr>
                <w:sz w:val="24"/>
              </w:rPr>
              <w:t>dintre</w:t>
            </w:r>
            <w:r>
              <w:rPr>
                <w:spacing w:val="1"/>
                <w:sz w:val="24"/>
              </w:rPr>
              <w:t xml:space="preserve"> </w:t>
            </w:r>
            <w:r>
              <w:rPr>
                <w:sz w:val="24"/>
              </w:rPr>
              <w:t>acestea prezentându-se informații detaliate,</w:t>
            </w:r>
            <w:r>
              <w:rPr>
                <w:spacing w:val="-57"/>
                <w:sz w:val="24"/>
              </w:rPr>
              <w:t xml:space="preserve"> </w:t>
            </w:r>
            <w:r>
              <w:rPr>
                <w:sz w:val="24"/>
              </w:rPr>
              <w:t>conform</w:t>
            </w:r>
            <w:r>
              <w:rPr>
                <w:spacing w:val="-2"/>
                <w:sz w:val="24"/>
              </w:rPr>
              <w:t xml:space="preserve"> </w:t>
            </w:r>
            <w:r>
              <w:rPr>
                <w:sz w:val="24"/>
              </w:rPr>
              <w:t>următoarelor</w:t>
            </w:r>
            <w:r>
              <w:rPr>
                <w:spacing w:val="-2"/>
                <w:sz w:val="24"/>
              </w:rPr>
              <w:t xml:space="preserve"> </w:t>
            </w:r>
            <w:r>
              <w:rPr>
                <w:sz w:val="24"/>
              </w:rPr>
              <w:t>documente</w:t>
            </w:r>
            <w:r>
              <w:rPr>
                <w:spacing w:val="-3"/>
                <w:sz w:val="24"/>
              </w:rPr>
              <w:t xml:space="preserve"> </w:t>
            </w:r>
            <w:r>
              <w:rPr>
                <w:sz w:val="24"/>
              </w:rPr>
              <w:t>suport:</w:t>
            </w:r>
          </w:p>
          <w:p w14:paraId="62B4690E">
            <w:pPr>
              <w:pStyle w:val="99"/>
              <w:numPr>
                <w:ilvl w:val="0"/>
                <w:numId w:val="10"/>
              </w:numPr>
              <w:tabs>
                <w:tab w:val="left" w:pos="325"/>
              </w:tabs>
              <w:spacing w:before="0" w:after="0" w:line="240" w:lineRule="auto"/>
              <w:ind w:left="108" w:right="99" w:firstLine="0"/>
              <w:jc w:val="both"/>
              <w:rPr>
                <w:sz w:val="24"/>
              </w:rPr>
            </w:pPr>
            <w:r>
              <w:rPr>
                <w:sz w:val="24"/>
              </w:rPr>
              <w:t>recomandare</w:t>
            </w:r>
            <w:r>
              <w:rPr>
                <w:spacing w:val="1"/>
                <w:sz w:val="24"/>
              </w:rPr>
              <w:t xml:space="preserve"> </w:t>
            </w:r>
            <w:r>
              <w:rPr>
                <w:sz w:val="24"/>
              </w:rPr>
              <w:t>/</w:t>
            </w:r>
            <w:r>
              <w:rPr>
                <w:spacing w:val="1"/>
                <w:sz w:val="24"/>
              </w:rPr>
              <w:t xml:space="preserve"> </w:t>
            </w:r>
            <w:r>
              <w:rPr>
                <w:sz w:val="24"/>
              </w:rPr>
              <w:t>recomandări</w:t>
            </w:r>
            <w:r>
              <w:rPr>
                <w:spacing w:val="1"/>
                <w:sz w:val="24"/>
              </w:rPr>
              <w:t xml:space="preserve"> </w:t>
            </w:r>
            <w:r>
              <w:rPr>
                <w:sz w:val="24"/>
              </w:rPr>
              <w:t>din</w:t>
            </w:r>
            <w:r>
              <w:rPr>
                <w:spacing w:val="1"/>
                <w:sz w:val="24"/>
              </w:rPr>
              <w:t xml:space="preserve"> </w:t>
            </w:r>
            <w:r>
              <w:rPr>
                <w:sz w:val="24"/>
              </w:rPr>
              <w:t>partea</w:t>
            </w:r>
            <w:r>
              <w:rPr>
                <w:spacing w:val="1"/>
                <w:sz w:val="24"/>
              </w:rPr>
              <w:t xml:space="preserve"> </w:t>
            </w:r>
            <w:r>
              <w:rPr>
                <w:sz w:val="24"/>
              </w:rPr>
              <w:t>beneficiarului;</w:t>
            </w:r>
          </w:p>
          <w:p w14:paraId="0BD3272D">
            <w:pPr>
              <w:pStyle w:val="99"/>
              <w:numPr>
                <w:ilvl w:val="0"/>
                <w:numId w:val="10"/>
              </w:numPr>
              <w:tabs>
                <w:tab w:val="left" w:pos="325"/>
              </w:tabs>
              <w:spacing w:before="0" w:after="0" w:line="270" w:lineRule="atLeast"/>
              <w:ind w:left="108" w:right="94" w:firstLine="0"/>
              <w:jc w:val="both"/>
              <w:rPr>
                <w:sz w:val="24"/>
              </w:rPr>
            </w:pPr>
            <w:r>
              <w:rPr>
                <w:sz w:val="24"/>
              </w:rPr>
              <w:t>procesul</w:t>
            </w:r>
            <w:r>
              <w:rPr>
                <w:spacing w:val="1"/>
                <w:sz w:val="24"/>
              </w:rPr>
              <w:t xml:space="preserve"> </w:t>
            </w:r>
            <w:r>
              <w:rPr>
                <w:sz w:val="24"/>
              </w:rPr>
              <w:t>verbal</w:t>
            </w:r>
            <w:r>
              <w:rPr>
                <w:spacing w:val="1"/>
                <w:sz w:val="24"/>
              </w:rPr>
              <w:t xml:space="preserve"> </w:t>
            </w:r>
            <w:r>
              <w:rPr>
                <w:sz w:val="24"/>
              </w:rPr>
              <w:t>de</w:t>
            </w:r>
            <w:r>
              <w:rPr>
                <w:spacing w:val="1"/>
                <w:sz w:val="24"/>
              </w:rPr>
              <w:t xml:space="preserve"> </w:t>
            </w:r>
            <w:r>
              <w:rPr>
                <w:sz w:val="24"/>
              </w:rPr>
              <w:t>recepție</w:t>
            </w:r>
            <w:r>
              <w:rPr>
                <w:spacing w:val="1"/>
                <w:sz w:val="24"/>
              </w:rPr>
              <w:t xml:space="preserve"> </w:t>
            </w:r>
            <w:r>
              <w:rPr>
                <w:sz w:val="24"/>
              </w:rPr>
              <w:t>finală</w:t>
            </w:r>
            <w:r>
              <w:rPr>
                <w:spacing w:val="1"/>
                <w:sz w:val="24"/>
              </w:rPr>
              <w:t xml:space="preserve"> </w:t>
            </w:r>
            <w:r>
              <w:rPr>
                <w:sz w:val="24"/>
              </w:rPr>
              <w:t>a</w:t>
            </w:r>
            <w:r>
              <w:rPr>
                <w:spacing w:val="-57"/>
                <w:sz w:val="24"/>
              </w:rPr>
              <w:t xml:space="preserve"> </w:t>
            </w:r>
            <w:r>
              <w:rPr>
                <w:sz w:val="24"/>
              </w:rPr>
              <w:t>lucrărilor.</w:t>
            </w:r>
          </w:p>
        </w:tc>
        <w:tc>
          <w:tcPr>
            <w:tcW w:w="1495" w:type="dxa"/>
            <w:noWrap w:val="0"/>
            <w:vAlign w:val="top"/>
          </w:tcPr>
          <w:p w14:paraId="6894460B">
            <w:pPr>
              <w:spacing w:before="1"/>
              <w:ind w:left="0" w:leftChars="0" w:right="0" w:rightChars="0"/>
              <w:jc w:val="center"/>
              <w:rPr>
                <w:sz w:val="24"/>
              </w:rPr>
            </w:pPr>
            <w:r>
              <w:t xml:space="preserve">Obligatoriu </w:t>
            </w:r>
            <w:r>
              <w:rPr>
                <w:rFonts w:hint="default"/>
                <w:lang w:val="ro-RO"/>
              </w:rPr>
              <w:t>î</w:t>
            </w:r>
            <w:r>
              <w:t>nc</w:t>
            </w:r>
            <w:r>
              <w:rPr>
                <w:lang w:val="ro-RO"/>
              </w:rPr>
              <w:t>ă</w:t>
            </w:r>
            <w:r>
              <w:t>rcat in sistemul SIA</w:t>
            </w:r>
            <w:r>
              <w:rPr>
                <w:rFonts w:hint="default"/>
                <w:lang w:val="ro-RO"/>
              </w:rPr>
              <w:t xml:space="preserve"> </w:t>
            </w:r>
            <w:r>
              <w:t>RSAP</w:t>
            </w:r>
          </w:p>
        </w:tc>
      </w:tr>
      <w:tr w14:paraId="6DB1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0" w:hRule="atLeast"/>
        </w:trPr>
        <w:tc>
          <w:tcPr>
            <w:tcW w:w="852" w:type="dxa"/>
            <w:noWrap w:val="0"/>
            <w:vAlign w:val="top"/>
          </w:tcPr>
          <w:p w14:paraId="5E68B284">
            <w:pPr>
              <w:pStyle w:val="99"/>
              <w:rPr>
                <w:rFonts w:hint="default" w:ascii="Times New Roman Regular" w:hAnsi="Times New Roman Regular" w:cs="Times New Roman Regular"/>
                <w:b/>
                <w:i/>
                <w:sz w:val="24"/>
                <w:szCs w:val="24"/>
              </w:rPr>
            </w:pPr>
          </w:p>
          <w:p w14:paraId="1D93363B">
            <w:pPr>
              <w:pStyle w:val="99"/>
              <w:rPr>
                <w:rFonts w:hint="default" w:ascii="Times New Roman Regular" w:hAnsi="Times New Roman Regular" w:cs="Times New Roman Regular"/>
                <w:b/>
                <w:i/>
                <w:sz w:val="24"/>
                <w:szCs w:val="24"/>
              </w:rPr>
            </w:pPr>
          </w:p>
          <w:p w14:paraId="1EFC1384">
            <w:pPr>
              <w:pStyle w:val="99"/>
              <w:rPr>
                <w:rFonts w:hint="default" w:ascii="Times New Roman Regular" w:hAnsi="Times New Roman Regular" w:cs="Times New Roman Regular"/>
                <w:b/>
                <w:i/>
                <w:sz w:val="24"/>
                <w:szCs w:val="24"/>
              </w:rPr>
            </w:pPr>
          </w:p>
          <w:p w14:paraId="7F6FE1D6">
            <w:pPr>
              <w:pStyle w:val="99"/>
              <w:rPr>
                <w:rFonts w:hint="default" w:ascii="Times New Roman Regular" w:hAnsi="Times New Roman Regular" w:cs="Times New Roman Regular"/>
                <w:b/>
                <w:i/>
                <w:sz w:val="24"/>
                <w:szCs w:val="24"/>
              </w:rPr>
            </w:pPr>
          </w:p>
          <w:p w14:paraId="730A6E12">
            <w:pPr>
              <w:pStyle w:val="99"/>
              <w:rPr>
                <w:rFonts w:hint="default" w:ascii="Times New Roman Regular" w:hAnsi="Times New Roman Regular" w:cs="Times New Roman Regular"/>
                <w:b/>
                <w:i/>
                <w:sz w:val="24"/>
                <w:szCs w:val="24"/>
              </w:rPr>
            </w:pPr>
          </w:p>
          <w:p w14:paraId="58152FE7">
            <w:pPr>
              <w:pStyle w:val="99"/>
              <w:rPr>
                <w:rFonts w:hint="default" w:ascii="Times New Roman Regular" w:hAnsi="Times New Roman Regular" w:cs="Times New Roman Regular"/>
                <w:b/>
                <w:i/>
                <w:sz w:val="24"/>
                <w:szCs w:val="24"/>
              </w:rPr>
            </w:pPr>
          </w:p>
          <w:p w14:paraId="6466884B">
            <w:pPr>
              <w:pStyle w:val="99"/>
              <w:rPr>
                <w:rFonts w:hint="default" w:ascii="Times New Roman Regular" w:hAnsi="Times New Roman Regular" w:cs="Times New Roman Regular"/>
                <w:b/>
                <w:i/>
                <w:sz w:val="24"/>
                <w:szCs w:val="24"/>
              </w:rPr>
            </w:pPr>
          </w:p>
          <w:p w14:paraId="6279CE9B">
            <w:pPr>
              <w:pStyle w:val="99"/>
              <w:spacing w:before="201"/>
              <w:ind w:left="227" w:right="217"/>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ro-RO"/>
              </w:rPr>
              <w:t>5</w:t>
            </w:r>
            <w:r>
              <w:rPr>
                <w:rFonts w:hint="default" w:ascii="Times New Roman Regular" w:hAnsi="Times New Roman Regular" w:cs="Times New Roman Regular"/>
                <w:sz w:val="24"/>
                <w:szCs w:val="24"/>
              </w:rPr>
              <w:t>.</w:t>
            </w:r>
          </w:p>
        </w:tc>
        <w:tc>
          <w:tcPr>
            <w:tcW w:w="3117" w:type="dxa"/>
            <w:noWrap w:val="0"/>
            <w:vAlign w:val="top"/>
          </w:tcPr>
          <w:p w14:paraId="41ADE2AB">
            <w:pPr>
              <w:pStyle w:val="99"/>
              <w:spacing w:line="230" w:lineRule="atLeast"/>
              <w:ind w:left="108" w:right="100"/>
              <w:jc w:val="both"/>
              <w:rPr>
                <w:rFonts w:hint="default" w:ascii="Times New Roman Regular" w:hAnsi="Times New Roman Regular" w:cs="Times New Roman Regular"/>
                <w:sz w:val="24"/>
                <w:szCs w:val="24"/>
                <w:lang w:val="ro-RO"/>
              </w:rPr>
            </w:pPr>
            <w:r>
              <w:rPr>
                <w:rFonts w:hint="default" w:ascii="Times New Roman Regular" w:hAnsi="Times New Roman Regular" w:cs="Times New Roman Regular"/>
                <w:sz w:val="24"/>
                <w:szCs w:val="24"/>
              </w:rPr>
              <w:t>Operatorul</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economic</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va</w:t>
            </w:r>
            <w:r>
              <w:rPr>
                <w:rFonts w:hint="default" w:ascii="Times New Roman Regular" w:hAnsi="Times New Roman Regular" w:cs="Times New Roman Regular"/>
                <w:spacing w:val="-57"/>
                <w:sz w:val="24"/>
                <w:szCs w:val="24"/>
              </w:rPr>
              <w:t xml:space="preserve"> </w:t>
            </w:r>
            <w:r>
              <w:rPr>
                <w:rFonts w:hint="default" w:ascii="Times New Roman Regular" w:hAnsi="Times New Roman Regular" w:cs="Times New Roman Regular"/>
                <w:sz w:val="24"/>
                <w:szCs w:val="24"/>
              </w:rPr>
              <w:t>demonstra</w:t>
            </w:r>
            <w:r>
              <w:rPr>
                <w:rFonts w:hint="default" w:ascii="Times New Roman Regular" w:hAnsi="Times New Roman Regular" w:cs="Times New Roman Regular"/>
                <w:sz w:val="24"/>
                <w:szCs w:val="24"/>
              </w:rPr>
              <w:tab/>
            </w:r>
            <w:r>
              <w:rPr>
                <w:rFonts w:hint="default" w:ascii="Times New Roman Regular" w:hAnsi="Times New Roman Regular" w:cs="Times New Roman Regular"/>
                <w:spacing w:val="-1"/>
                <w:sz w:val="24"/>
                <w:szCs w:val="24"/>
              </w:rPr>
              <w:t>experiență</w:t>
            </w:r>
            <w:r>
              <w:rPr>
                <w:rFonts w:hint="default" w:ascii="Times New Roman Regular" w:hAnsi="Times New Roman Regular" w:cs="Times New Roman Regular"/>
                <w:spacing w:val="-58"/>
                <w:sz w:val="24"/>
                <w:szCs w:val="24"/>
              </w:rPr>
              <w:t xml:space="preserve"> </w:t>
            </w:r>
            <w:r>
              <w:rPr>
                <w:rFonts w:hint="default" w:ascii="Times New Roman Regular" w:hAnsi="Times New Roman Regular" w:cs="Times New Roman Regular"/>
                <w:sz w:val="24"/>
                <w:szCs w:val="24"/>
              </w:rPr>
              <w:t>profesională și practică deținută</w:t>
            </w:r>
            <w:r>
              <w:rPr>
                <w:rFonts w:hint="default" w:ascii="Times New Roman Regular" w:hAnsi="Times New Roman Regular" w:cs="Times New Roman Regular"/>
                <w:spacing w:val="-57"/>
                <w:sz w:val="24"/>
                <w:szCs w:val="24"/>
              </w:rPr>
              <w:t xml:space="preserve"> </w:t>
            </w:r>
            <w:r>
              <w:rPr>
                <w:rFonts w:hint="default" w:ascii="Times New Roman Regular" w:hAnsi="Times New Roman Regular" w:cs="Times New Roman Regular"/>
                <w:sz w:val="24"/>
                <w:szCs w:val="24"/>
              </w:rPr>
              <w:t>de</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către</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specialiștii</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cheie</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propuși</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pentru</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executarea</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contractului</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în</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cauză.</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Specialiștii</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propuși</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vor</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avea</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experiență</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profesională</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și</w:t>
            </w:r>
            <w:r>
              <w:rPr>
                <w:rFonts w:hint="default" w:ascii="Times New Roman Regular" w:hAnsi="Times New Roman Regular" w:cs="Times New Roman Regular"/>
                <w:spacing w:val="-57"/>
                <w:sz w:val="24"/>
                <w:szCs w:val="24"/>
              </w:rPr>
              <w:t xml:space="preserve"> </w:t>
            </w:r>
            <w:r>
              <w:rPr>
                <w:rFonts w:hint="default" w:ascii="Times New Roman Regular" w:hAnsi="Times New Roman Regular" w:cs="Times New Roman Regular"/>
                <w:sz w:val="24"/>
                <w:szCs w:val="24"/>
              </w:rPr>
              <w:t>practică</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în</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execuția</w:t>
            </w:r>
            <w:r>
              <w:rPr>
                <w:rFonts w:hint="default" w:ascii="Times New Roman Regular" w:hAnsi="Times New Roman Regular" w:cs="Times New Roman Regular"/>
                <w:spacing w:val="60"/>
                <w:sz w:val="24"/>
                <w:szCs w:val="24"/>
              </w:rPr>
              <w:t xml:space="preserve"> </w:t>
            </w:r>
            <w:r>
              <w:rPr>
                <w:rFonts w:hint="default" w:ascii="Times New Roman Regular" w:hAnsi="Times New Roman Regular" w:cs="Times New Roman Regular"/>
                <w:sz w:val="24"/>
                <w:szCs w:val="24"/>
              </w:rPr>
              <w:t>lucrărilor</w:t>
            </w:r>
            <w:r>
              <w:rPr>
                <w:rFonts w:hint="default" w:ascii="Times New Roman Regular" w:hAnsi="Times New Roman Regular" w:cs="Times New Roman Regular"/>
                <w:sz w:val="24"/>
                <w:szCs w:val="24"/>
                <w:lang w:val="ro-RO"/>
              </w:rPr>
              <w:t xml:space="preserve">. </w:t>
            </w:r>
          </w:p>
          <w:p w14:paraId="64F832FD">
            <w:pPr>
              <w:pStyle w:val="99"/>
              <w:spacing w:line="230" w:lineRule="atLeast"/>
              <w:ind w:left="108" w:right="100"/>
              <w:jc w:val="both"/>
              <w:rPr>
                <w:rFonts w:hint="default" w:ascii="Times New Roman Regular" w:hAnsi="Times New Roman Regular" w:cs="Times New Roman Regular"/>
                <w:sz w:val="24"/>
                <w:szCs w:val="24"/>
                <w:lang w:val="ro-RO"/>
              </w:rPr>
            </w:pPr>
          </w:p>
          <w:p w14:paraId="02FABE9C">
            <w:pPr>
              <w:pStyle w:val="99"/>
              <w:spacing w:line="230" w:lineRule="atLeast"/>
              <w:ind w:left="108" w:right="100"/>
              <w:jc w:val="both"/>
              <w:rPr>
                <w:rFonts w:hint="default" w:ascii="Times New Roman Regular" w:hAnsi="Times New Roman Regular" w:cs="Times New Roman Regular"/>
                <w:i/>
                <w:sz w:val="24"/>
                <w:szCs w:val="24"/>
              </w:rPr>
            </w:pPr>
            <w:r>
              <w:rPr>
                <w:rFonts w:hint="default" w:ascii="Times New Roman Regular" w:hAnsi="Times New Roman Regular" w:cs="Times New Roman Regular"/>
                <w:b/>
                <w:sz w:val="24"/>
                <w:szCs w:val="24"/>
              </w:rPr>
              <w:t>Asociere,</w:t>
            </w:r>
            <w:r>
              <w:rPr>
                <w:rFonts w:hint="default" w:ascii="Times New Roman Regular" w:hAnsi="Times New Roman Regular" w:cs="Times New Roman Regular"/>
                <w:b/>
                <w:spacing w:val="1"/>
                <w:sz w:val="24"/>
                <w:szCs w:val="24"/>
              </w:rPr>
              <w:t xml:space="preserve"> </w:t>
            </w:r>
            <w:r>
              <w:rPr>
                <w:rFonts w:hint="default" w:ascii="Times New Roman Regular" w:hAnsi="Times New Roman Regular" w:cs="Times New Roman Regular"/>
                <w:b/>
                <w:sz w:val="24"/>
                <w:szCs w:val="24"/>
              </w:rPr>
              <w:t>și</w:t>
            </w:r>
            <w:r>
              <w:rPr>
                <w:rFonts w:hint="default" w:ascii="Times New Roman Regular" w:hAnsi="Times New Roman Regular" w:cs="Times New Roman Regular"/>
                <w:b/>
                <w:spacing w:val="1"/>
                <w:sz w:val="24"/>
                <w:szCs w:val="24"/>
              </w:rPr>
              <w:t xml:space="preserve"> </w:t>
            </w:r>
            <w:r>
              <w:rPr>
                <w:rFonts w:hint="default" w:ascii="Times New Roman Regular" w:hAnsi="Times New Roman Regular" w:cs="Times New Roman Regular"/>
                <w:b/>
                <w:sz w:val="24"/>
                <w:szCs w:val="24"/>
              </w:rPr>
              <w:t>/</w:t>
            </w:r>
            <w:r>
              <w:rPr>
                <w:rFonts w:hint="default" w:ascii="Times New Roman Regular" w:hAnsi="Times New Roman Regular" w:cs="Times New Roman Regular"/>
                <w:b/>
                <w:spacing w:val="1"/>
                <w:sz w:val="24"/>
                <w:szCs w:val="24"/>
              </w:rPr>
              <w:t xml:space="preserve"> </w:t>
            </w:r>
            <w:r>
              <w:rPr>
                <w:rFonts w:hint="default" w:ascii="Times New Roman Regular" w:hAnsi="Times New Roman Regular" w:cs="Times New Roman Regular"/>
                <w:b/>
                <w:sz w:val="24"/>
                <w:szCs w:val="24"/>
              </w:rPr>
              <w:t>sau,</w:t>
            </w:r>
            <w:r>
              <w:rPr>
                <w:rFonts w:hint="default" w:ascii="Times New Roman Regular" w:hAnsi="Times New Roman Regular" w:cs="Times New Roman Regular"/>
                <w:b/>
                <w:spacing w:val="1"/>
                <w:sz w:val="24"/>
                <w:szCs w:val="24"/>
              </w:rPr>
              <w:t xml:space="preserve"> </w:t>
            </w:r>
            <w:r>
              <w:rPr>
                <w:rFonts w:hint="default" w:ascii="Times New Roman Regular" w:hAnsi="Times New Roman Regular" w:cs="Times New Roman Regular"/>
                <w:b/>
                <w:sz w:val="24"/>
                <w:szCs w:val="24"/>
              </w:rPr>
              <w:t>terț</w:t>
            </w:r>
            <w:r>
              <w:rPr>
                <w:rFonts w:hint="default" w:ascii="Times New Roman Regular" w:hAnsi="Times New Roman Regular" w:cs="Times New Roman Regular"/>
                <w:b/>
                <w:spacing w:val="1"/>
                <w:sz w:val="24"/>
                <w:szCs w:val="24"/>
              </w:rPr>
              <w:t xml:space="preserve"> </w:t>
            </w:r>
            <w:r>
              <w:rPr>
                <w:rFonts w:hint="default" w:ascii="Times New Roman Regular" w:hAnsi="Times New Roman Regular" w:cs="Times New Roman Regular"/>
                <w:b/>
                <w:sz w:val="24"/>
                <w:szCs w:val="24"/>
              </w:rPr>
              <w:t>susținător,</w:t>
            </w:r>
            <w:r>
              <w:rPr>
                <w:rFonts w:hint="default" w:ascii="Times New Roman Regular" w:hAnsi="Times New Roman Regular" w:cs="Times New Roman Regular"/>
                <w:b/>
                <w:spacing w:val="-47"/>
                <w:sz w:val="24"/>
                <w:szCs w:val="24"/>
              </w:rPr>
              <w:t xml:space="preserve"> </w:t>
            </w:r>
            <w:r>
              <w:rPr>
                <w:rFonts w:hint="default" w:ascii="Times New Roman Regular" w:hAnsi="Times New Roman Regular" w:cs="Times New Roman Regular"/>
                <w:b/>
                <w:sz w:val="24"/>
                <w:szCs w:val="24"/>
              </w:rPr>
              <w:t>după</w:t>
            </w:r>
            <w:r>
              <w:rPr>
                <w:rFonts w:hint="default" w:ascii="Times New Roman Regular" w:hAnsi="Times New Roman Regular" w:cs="Times New Roman Regular"/>
                <w:b/>
                <w:spacing w:val="-1"/>
                <w:sz w:val="24"/>
                <w:szCs w:val="24"/>
              </w:rPr>
              <w:t xml:space="preserve"> </w:t>
            </w:r>
            <w:r>
              <w:rPr>
                <w:rFonts w:hint="default" w:ascii="Times New Roman Regular" w:hAnsi="Times New Roman Regular" w:cs="Times New Roman Regular"/>
                <w:b/>
                <w:sz w:val="24"/>
                <w:szCs w:val="24"/>
              </w:rPr>
              <w:t>caz.</w:t>
            </w:r>
          </w:p>
        </w:tc>
        <w:tc>
          <w:tcPr>
            <w:tcW w:w="4395" w:type="dxa"/>
            <w:noWrap w:val="0"/>
            <w:vAlign w:val="top"/>
          </w:tcPr>
          <w:p w14:paraId="733CE578">
            <w:pPr>
              <w:pStyle w:val="99"/>
              <w:rPr>
                <w:rFonts w:hint="default" w:ascii="Times New Roman Regular" w:hAnsi="Times New Roman Regular" w:cs="Times New Roman Regular"/>
                <w:b/>
                <w:i/>
                <w:sz w:val="24"/>
                <w:szCs w:val="24"/>
              </w:rPr>
            </w:pPr>
          </w:p>
          <w:p w14:paraId="170E5314">
            <w:pPr>
              <w:pStyle w:val="99"/>
              <w:rPr>
                <w:rFonts w:hint="default" w:ascii="Times New Roman Regular" w:hAnsi="Times New Roman Regular" w:cs="Times New Roman Regular"/>
                <w:b/>
                <w:i/>
                <w:sz w:val="24"/>
                <w:szCs w:val="24"/>
              </w:rPr>
            </w:pPr>
          </w:p>
          <w:p w14:paraId="0221A4F3">
            <w:pPr>
              <w:pStyle w:val="99"/>
              <w:spacing w:before="177"/>
              <w:ind w:left="108" w:right="99"/>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Pentru</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demonstrarea</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experienței,</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vor</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fi</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prezentate:</w:t>
            </w:r>
          </w:p>
          <w:p w14:paraId="2BB750F7">
            <w:pPr>
              <w:pStyle w:val="99"/>
              <w:numPr>
                <w:ilvl w:val="0"/>
                <w:numId w:val="11"/>
              </w:numPr>
              <w:tabs>
                <w:tab w:val="left" w:pos="325"/>
              </w:tabs>
              <w:spacing w:before="0" w:after="0" w:line="240" w:lineRule="auto"/>
              <w:ind w:left="108" w:right="98" w:firstLine="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CV</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specialiștilor</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semnat</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de</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către</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ofertant;</w:t>
            </w:r>
          </w:p>
          <w:p w14:paraId="42463352">
            <w:pPr>
              <w:pStyle w:val="99"/>
              <w:numPr>
                <w:ilvl w:val="0"/>
                <w:numId w:val="11"/>
              </w:numPr>
              <w:tabs>
                <w:tab w:val="left" w:pos="325"/>
                <w:tab w:val="left" w:pos="3097"/>
              </w:tabs>
              <w:spacing w:before="0" w:after="0" w:line="240" w:lineRule="auto"/>
              <w:ind w:left="108" w:right="97" w:firstLine="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Certificatul/le</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de</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atestare</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tehnico</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profesională,</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după</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caz,</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acte</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ce</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confirmă</w:t>
            </w:r>
            <w:r>
              <w:rPr>
                <w:rFonts w:hint="default" w:ascii="Times New Roman Regular" w:hAnsi="Times New Roman Regular" w:cs="Times New Roman Regular"/>
                <w:spacing w:val="-57"/>
                <w:sz w:val="24"/>
                <w:szCs w:val="24"/>
              </w:rPr>
              <w:t xml:space="preserve"> </w:t>
            </w:r>
            <w:r>
              <w:rPr>
                <w:rFonts w:hint="default" w:ascii="Times New Roman Regular" w:hAnsi="Times New Roman Regular" w:cs="Times New Roman Regular"/>
                <w:sz w:val="24"/>
                <w:szCs w:val="24"/>
              </w:rPr>
              <w:t>calificarea/specializarea</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t>profesională</w:t>
            </w:r>
            <w:r>
              <w:rPr>
                <w:rFonts w:hint="default" w:ascii="Times New Roman Regular" w:hAnsi="Times New Roman Regular" w:cs="Times New Roman Regular"/>
                <w:spacing w:val="-58"/>
                <w:sz w:val="24"/>
                <w:szCs w:val="24"/>
              </w:rPr>
              <w:t xml:space="preserve"> </w:t>
            </w:r>
            <w:r>
              <w:rPr>
                <w:rFonts w:hint="default" w:ascii="Times New Roman Regular" w:hAnsi="Times New Roman Regular" w:cs="Times New Roman Regular"/>
                <w:sz w:val="24"/>
                <w:szCs w:val="24"/>
              </w:rPr>
              <w:t>(diplome,</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certificate, etc);</w:t>
            </w:r>
          </w:p>
          <w:p w14:paraId="3CAC7FA6">
            <w:pPr>
              <w:pStyle w:val="99"/>
              <w:numPr>
                <w:ilvl w:val="0"/>
                <w:numId w:val="11"/>
              </w:numPr>
              <w:tabs>
                <w:tab w:val="left" w:pos="290"/>
              </w:tabs>
              <w:spacing w:before="0" w:after="0" w:line="240" w:lineRule="auto"/>
              <w:ind w:left="108" w:right="98" w:firstLine="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Declarația</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privind</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personalul</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de</w:t>
            </w:r>
            <w:r>
              <w:rPr>
                <w:rFonts w:hint="default" w:ascii="Times New Roman Regular" w:hAnsi="Times New Roman Regular" w:cs="Times New Roman Regular"/>
                <w:spacing w:val="-57"/>
                <w:sz w:val="24"/>
                <w:szCs w:val="24"/>
              </w:rPr>
              <w:t xml:space="preserve"> </w:t>
            </w:r>
            <w:r>
              <w:rPr>
                <w:rFonts w:hint="default" w:ascii="Times New Roman Regular" w:hAnsi="Times New Roman Regular" w:cs="Times New Roman Regular"/>
                <w:sz w:val="24"/>
                <w:szCs w:val="24"/>
              </w:rPr>
              <w:t>specialitate</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propus</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pentru</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implementarea</w:t>
            </w:r>
            <w:r>
              <w:rPr>
                <w:rFonts w:hint="default" w:ascii="Times New Roman Regular" w:hAnsi="Times New Roman Regular" w:cs="Times New Roman Regular"/>
                <w:spacing w:val="-57"/>
                <w:sz w:val="24"/>
                <w:szCs w:val="24"/>
              </w:rPr>
              <w:t xml:space="preserve"> </w:t>
            </w:r>
            <w:r>
              <w:rPr>
                <w:rFonts w:hint="default" w:ascii="Times New Roman Regular" w:hAnsi="Times New Roman Regular" w:cs="Times New Roman Regular"/>
                <w:sz w:val="24"/>
                <w:szCs w:val="24"/>
              </w:rPr>
              <w:t>contractului, prezentată în conformitate cu</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modelul</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din Anexa</w:t>
            </w:r>
            <w:r>
              <w:rPr>
                <w:rFonts w:hint="default" w:ascii="Times New Roman Regular" w:hAnsi="Times New Roman Regular" w:cs="Times New Roman Regular"/>
                <w:spacing w:val="-1"/>
                <w:sz w:val="24"/>
                <w:szCs w:val="24"/>
              </w:rPr>
              <w:t xml:space="preserve"> </w:t>
            </w:r>
            <w:r>
              <w:rPr>
                <w:rFonts w:hint="default" w:ascii="Times New Roman Regular" w:hAnsi="Times New Roman Regular" w:cs="Times New Roman Regular"/>
                <w:sz w:val="24"/>
                <w:szCs w:val="24"/>
              </w:rPr>
              <w:t>nr.15.</w:t>
            </w:r>
          </w:p>
        </w:tc>
        <w:tc>
          <w:tcPr>
            <w:tcW w:w="1495" w:type="dxa"/>
            <w:noWrap w:val="0"/>
            <w:vAlign w:val="top"/>
          </w:tcPr>
          <w:p w14:paraId="2BED4840">
            <w:pPr>
              <w:spacing w:before="201"/>
              <w:ind w:left="0" w:leftChars="0" w:right="0" w:rightChars="0"/>
              <w:jc w:val="center"/>
              <w:rPr>
                <w:sz w:val="24"/>
              </w:rPr>
            </w:pPr>
            <w:r>
              <w:t xml:space="preserve">Obligatoriu </w:t>
            </w:r>
            <w:r>
              <w:rPr>
                <w:rFonts w:hint="default"/>
                <w:lang w:val="ro-RO"/>
              </w:rPr>
              <w:t>î</w:t>
            </w:r>
            <w:r>
              <w:t>nc</w:t>
            </w:r>
            <w:r>
              <w:rPr>
                <w:lang w:val="ro-RO"/>
              </w:rPr>
              <w:t>ă</w:t>
            </w:r>
            <w:r>
              <w:t>rcat in sistemul SIA</w:t>
            </w:r>
            <w:r>
              <w:rPr>
                <w:rFonts w:hint="default"/>
                <w:lang w:val="ro-RO"/>
              </w:rPr>
              <w:t xml:space="preserve"> </w:t>
            </w:r>
            <w:r>
              <w:t>RSAP</w:t>
            </w:r>
          </w:p>
        </w:tc>
      </w:tr>
      <w:tr w14:paraId="23E8E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0" w:hRule="atLeast"/>
        </w:trPr>
        <w:tc>
          <w:tcPr>
            <w:tcW w:w="852" w:type="dxa"/>
            <w:noWrap w:val="0"/>
            <w:vAlign w:val="top"/>
          </w:tcPr>
          <w:p w14:paraId="0DB51122">
            <w:pPr>
              <w:pStyle w:val="99"/>
              <w:spacing w:before="201"/>
              <w:ind w:left="227" w:right="217"/>
              <w:jc w:val="center"/>
              <w:rPr>
                <w:rFonts w:hint="default" w:ascii="Times New Roman Regular" w:hAnsi="Times New Roman Regular" w:cs="Times New Roman Regular"/>
                <w:sz w:val="24"/>
                <w:szCs w:val="24"/>
                <w:lang w:val="ro-RO"/>
              </w:rPr>
            </w:pPr>
            <w:r>
              <w:rPr>
                <w:rFonts w:hint="default"/>
                <w:sz w:val="24"/>
                <w:lang w:val="ro-RO"/>
              </w:rPr>
              <w:t>6.</w:t>
            </w:r>
          </w:p>
        </w:tc>
        <w:tc>
          <w:tcPr>
            <w:tcW w:w="3117" w:type="dxa"/>
            <w:noWrap w:val="0"/>
            <w:vAlign w:val="top"/>
          </w:tcPr>
          <w:p w14:paraId="76E0356C">
            <w:pPr>
              <w:rPr>
                <w:rFonts w:hint="default"/>
                <w:sz w:val="24"/>
                <w:szCs w:val="24"/>
                <w:lang w:val="ro-RO"/>
              </w:rPr>
            </w:pPr>
            <w:r>
              <w:rPr>
                <w:rFonts w:hint="default"/>
                <w:sz w:val="24"/>
                <w:szCs w:val="24"/>
              </w:rPr>
              <w:t xml:space="preserve">Demonstrarea accesului la infrastructura/ </w:t>
            </w:r>
            <w:r>
              <w:rPr>
                <w:rFonts w:hint="default"/>
                <w:sz w:val="24"/>
                <w:szCs w:val="24"/>
                <w:u w:val="single"/>
              </w:rPr>
              <w:t>mijloacele indicate de autoritatea contractanta, pe care aceasta le considera</w:t>
            </w:r>
            <w:r>
              <w:rPr>
                <w:rFonts w:hint="default"/>
                <w:sz w:val="24"/>
                <w:szCs w:val="24"/>
                <w:u w:val="single"/>
                <w:lang w:val="ro-RO"/>
              </w:rPr>
              <w:t xml:space="preserve">  </w:t>
            </w:r>
            <w:r>
              <w:rPr>
                <w:rFonts w:hint="default"/>
                <w:sz w:val="24"/>
                <w:szCs w:val="24"/>
                <w:u w:val="single"/>
              </w:rPr>
              <w:t xml:space="preserve">necesare pentru </w:t>
            </w:r>
            <w:r>
              <w:rPr>
                <w:rFonts w:hint="default"/>
                <w:sz w:val="24"/>
                <w:szCs w:val="24"/>
                <w:u w:val="single"/>
                <w:lang w:val="ro-RO"/>
              </w:rPr>
              <w:t>î</w:t>
            </w:r>
            <w:r>
              <w:rPr>
                <w:rFonts w:hint="default"/>
                <w:sz w:val="24"/>
                <w:szCs w:val="24"/>
                <w:u w:val="single"/>
              </w:rPr>
              <w:t>ndeplinirea contr</w:t>
            </w:r>
            <w:r>
              <w:rPr>
                <w:rFonts w:hint="default"/>
                <w:sz w:val="24"/>
                <w:szCs w:val="24"/>
              </w:rPr>
              <w:t>actului ce urmeaz</w:t>
            </w:r>
            <w:r>
              <w:rPr>
                <w:rFonts w:hint="default"/>
                <w:sz w:val="24"/>
                <w:szCs w:val="24"/>
                <w:lang w:val="ro-RO"/>
              </w:rPr>
              <w:t>ă</w:t>
            </w:r>
            <w:r>
              <w:rPr>
                <w:rFonts w:hint="default"/>
                <w:sz w:val="24"/>
                <w:szCs w:val="24"/>
              </w:rPr>
              <w:t>̆</w:t>
            </w:r>
            <w:r>
              <w:rPr>
                <w:rFonts w:hint="default"/>
                <w:sz w:val="24"/>
                <w:szCs w:val="24"/>
                <w:lang w:val="ro-RO"/>
              </w:rPr>
              <w:t xml:space="preserve"> </w:t>
            </w:r>
            <w:r>
              <w:rPr>
                <w:rFonts w:hint="default"/>
                <w:sz w:val="24"/>
                <w:szCs w:val="24"/>
              </w:rPr>
              <w:t>a fi atribuit</w:t>
            </w:r>
            <w:r>
              <w:rPr>
                <w:rFonts w:hint="default"/>
                <w:sz w:val="24"/>
                <w:szCs w:val="24"/>
                <w:lang w:val="ro-RO"/>
              </w:rPr>
              <w:t>.</w:t>
            </w:r>
          </w:p>
          <w:p w14:paraId="044A86F4">
            <w:pPr>
              <w:pStyle w:val="27"/>
              <w:keepNext w:val="0"/>
              <w:keepLines w:val="0"/>
              <w:widowControl/>
              <w:suppressLineNumbers w:val="0"/>
              <w:rPr>
                <w:sz w:val="24"/>
                <w:szCs w:val="24"/>
              </w:rPr>
            </w:pPr>
          </w:p>
          <w:p w14:paraId="396AC61E">
            <w:pPr>
              <w:pStyle w:val="99"/>
              <w:spacing w:line="230" w:lineRule="atLeast"/>
              <w:ind w:left="108" w:right="100"/>
              <w:jc w:val="both"/>
              <w:rPr>
                <w:rFonts w:hint="default" w:ascii="Times New Roman Regular" w:hAnsi="Times New Roman Regular" w:cs="Times New Roman Regular"/>
                <w:b/>
                <w:sz w:val="24"/>
                <w:szCs w:val="24"/>
              </w:rPr>
            </w:pPr>
          </w:p>
        </w:tc>
        <w:tc>
          <w:tcPr>
            <w:tcW w:w="4395" w:type="dxa"/>
            <w:noWrap w:val="0"/>
            <w:vAlign w:val="top"/>
          </w:tcPr>
          <w:p w14:paraId="51B7FEE0">
            <w:pPr>
              <w:pStyle w:val="27"/>
              <w:keepNext w:val="0"/>
              <w:keepLines w:val="0"/>
              <w:widowControl/>
              <w:suppressLineNumbers w:val="0"/>
            </w:pPr>
            <w:r>
              <w:rPr>
                <w:rFonts w:hint="default" w:ascii="Times New Roman" w:hAnsi="Times New Roman" w:cs="Times New Roman"/>
                <w:sz w:val="24"/>
                <w:szCs w:val="24"/>
                <w:shd w:val="clear" w:color="auto" w:fill="FFFFFF"/>
              </w:rPr>
              <w:t>Declaratie privind dotarile specifice, utilajul si echipamentul necesar pentru indeplinirea corespunzatoare a contractului, conform anexei 14 din documentatia standard, original, confirmat prin aplicarea semnaturii electronice a ofertantului. Operatorul economic trebuie sa</w:t>
            </w:r>
            <w:r>
              <w:rPr>
                <w:rFonts w:hint="default" w:ascii="Times New Roman" w:hAnsi="Times New Roman" w:cs="Times New Roman"/>
                <w:sz w:val="24"/>
                <w:szCs w:val="24"/>
                <w:shd w:val="clear" w:color="auto" w:fill="FFFFFF"/>
                <w:lang w:val="ro-RO"/>
              </w:rPr>
              <w:t xml:space="preserve"> </w:t>
            </w:r>
            <w:r>
              <w:rPr>
                <w:rFonts w:hint="default" w:ascii="Times New Roman" w:hAnsi="Times New Roman" w:cs="Times New Roman"/>
                <w:sz w:val="24"/>
                <w:szCs w:val="24"/>
              </w:rPr>
              <w:t>prezinte documente care atesta faptul ca se afl</w:t>
            </w:r>
            <w:r>
              <w:rPr>
                <w:rFonts w:hint="default" w:ascii="Times New Roman" w:hAnsi="Times New Roman" w:cs="Times New Roman"/>
                <w:sz w:val="24"/>
                <w:szCs w:val="24"/>
                <w:lang w:val="ro-RO"/>
              </w:rPr>
              <w:t>ă î</w:t>
            </w:r>
            <w:r>
              <w:rPr>
                <w:rFonts w:hint="default" w:ascii="Times New Roman" w:hAnsi="Times New Roman" w:cs="Times New Roman"/>
                <w:sz w:val="24"/>
                <w:szCs w:val="24"/>
              </w:rPr>
              <w:t xml:space="preserve">n posesia utilajelor, instalatiilor si/sau echipamentelor indicate, acestea fiind fie in dotare proprie, fie inchiriate, necesare indeplinirii contractului. </w:t>
            </w:r>
          </w:p>
          <w:p w14:paraId="3E836612">
            <w:pPr>
              <w:pStyle w:val="27"/>
              <w:keepNext w:val="0"/>
              <w:keepLines w:val="0"/>
              <w:widowControl/>
              <w:suppressLineNumbers w:val="0"/>
            </w:pPr>
            <w:r>
              <w:rPr>
                <w:rFonts w:hint="default" w:ascii="Times New Roman" w:hAnsi="Times New Roman" w:cs="Times New Roman"/>
                <w:sz w:val="24"/>
                <w:szCs w:val="24"/>
                <w:shd w:val="clear" w:color="auto" w:fill="FFFFFF"/>
              </w:rPr>
              <w:t xml:space="preserve">̆ </w:t>
            </w:r>
          </w:p>
          <w:p w14:paraId="3E61BCBD">
            <w:pPr>
              <w:pStyle w:val="99"/>
              <w:numPr>
                <w:ilvl w:val="0"/>
                <w:numId w:val="0"/>
              </w:numPr>
              <w:tabs>
                <w:tab w:val="left" w:pos="290"/>
              </w:tabs>
              <w:spacing w:before="0" w:after="0" w:line="240" w:lineRule="auto"/>
              <w:ind w:left="108" w:leftChars="0" w:right="98" w:rightChars="0"/>
              <w:jc w:val="both"/>
              <w:rPr>
                <w:rFonts w:hint="default" w:ascii="Times New Roman Regular" w:hAnsi="Times New Roman Regular" w:cs="Times New Roman Regular"/>
                <w:sz w:val="24"/>
                <w:szCs w:val="24"/>
                <w:lang w:val="ro-RO"/>
              </w:rPr>
            </w:pPr>
          </w:p>
        </w:tc>
        <w:tc>
          <w:tcPr>
            <w:tcW w:w="1495" w:type="dxa"/>
            <w:noWrap w:val="0"/>
            <w:vAlign w:val="top"/>
          </w:tcPr>
          <w:p w14:paraId="50982C14">
            <w:pPr>
              <w:spacing w:before="201"/>
              <w:ind w:left="0" w:leftChars="0" w:right="0" w:rightChars="0"/>
              <w:jc w:val="center"/>
              <w:rPr>
                <w:rFonts w:hint="default"/>
                <w:sz w:val="24"/>
                <w:lang w:val="ro-RO"/>
              </w:rPr>
            </w:pPr>
            <w:r>
              <w:t xml:space="preserve">Obligatoriu </w:t>
            </w:r>
            <w:r>
              <w:rPr>
                <w:rFonts w:hint="default"/>
                <w:lang w:val="ro-RO"/>
              </w:rPr>
              <w:t>î</w:t>
            </w:r>
            <w:r>
              <w:t>nc</w:t>
            </w:r>
            <w:r>
              <w:rPr>
                <w:lang w:val="ro-RO"/>
              </w:rPr>
              <w:t>ă</w:t>
            </w:r>
            <w:r>
              <w:t>rcat in sistemul SIA</w:t>
            </w:r>
            <w:r>
              <w:rPr>
                <w:rFonts w:hint="default"/>
                <w:lang w:val="ro-RO"/>
              </w:rPr>
              <w:t xml:space="preserve"> </w:t>
            </w:r>
            <w:r>
              <w:t>RSAP</w:t>
            </w:r>
          </w:p>
        </w:tc>
      </w:tr>
      <w:tr w14:paraId="2FA80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0" w:hRule="atLeast"/>
        </w:trPr>
        <w:tc>
          <w:tcPr>
            <w:tcW w:w="852" w:type="dxa"/>
            <w:noWrap w:val="0"/>
            <w:vAlign w:val="top"/>
          </w:tcPr>
          <w:p w14:paraId="1D70B791">
            <w:pPr>
              <w:pStyle w:val="99"/>
              <w:spacing w:before="201"/>
              <w:ind w:left="227" w:right="217"/>
              <w:jc w:val="center"/>
              <w:rPr>
                <w:rFonts w:hint="default"/>
                <w:sz w:val="24"/>
                <w:lang w:val="ro-RO"/>
              </w:rPr>
            </w:pPr>
            <w:r>
              <w:rPr>
                <w:rFonts w:hint="default"/>
                <w:sz w:val="24"/>
                <w:lang w:val="ro-RO"/>
              </w:rPr>
              <w:t>7.</w:t>
            </w:r>
          </w:p>
        </w:tc>
        <w:tc>
          <w:tcPr>
            <w:tcW w:w="3117" w:type="dxa"/>
            <w:noWrap w:val="0"/>
            <w:vAlign w:val="top"/>
          </w:tcPr>
          <w:p w14:paraId="5ED1EEB2">
            <w:pPr>
              <w:pStyle w:val="99"/>
              <w:spacing w:before="4"/>
              <w:rPr>
                <w:b/>
                <w:i/>
                <w:sz w:val="23"/>
              </w:rPr>
            </w:pPr>
          </w:p>
          <w:p w14:paraId="10074785">
            <w:pPr>
              <w:pStyle w:val="99"/>
              <w:ind w:left="108"/>
              <w:jc w:val="both"/>
              <w:rPr>
                <w:sz w:val="24"/>
              </w:rPr>
            </w:pPr>
            <w:r>
              <w:rPr>
                <w:sz w:val="24"/>
              </w:rPr>
              <w:t>Ofertantul</w:t>
            </w:r>
            <w:r>
              <w:rPr>
                <w:spacing w:val="-4"/>
                <w:sz w:val="24"/>
              </w:rPr>
              <w:t xml:space="preserve"> </w:t>
            </w:r>
            <w:r>
              <w:rPr>
                <w:sz w:val="24"/>
              </w:rPr>
              <w:t>este</w:t>
            </w:r>
            <w:r>
              <w:rPr>
                <w:spacing w:val="-3"/>
                <w:sz w:val="24"/>
              </w:rPr>
              <w:t xml:space="preserve"> </w:t>
            </w:r>
            <w:r>
              <w:rPr>
                <w:sz w:val="24"/>
              </w:rPr>
              <w:t>obligat:</w:t>
            </w:r>
          </w:p>
          <w:p w14:paraId="513F38B3">
            <w:pPr>
              <w:pStyle w:val="99"/>
              <w:ind w:left="108" w:right="98"/>
              <w:jc w:val="both"/>
              <w:rPr>
                <w:b/>
                <w:sz w:val="20"/>
              </w:rPr>
            </w:pPr>
            <w:r>
              <w:rPr>
                <w:sz w:val="24"/>
              </w:rPr>
              <w:t>-</w:t>
            </w:r>
            <w:r>
              <w:rPr>
                <w:spacing w:val="1"/>
                <w:sz w:val="24"/>
              </w:rPr>
              <w:t xml:space="preserve"> </w:t>
            </w:r>
            <w:r>
              <w:rPr>
                <w:sz w:val="24"/>
              </w:rPr>
              <w:t>să</w:t>
            </w:r>
            <w:r>
              <w:rPr>
                <w:spacing w:val="1"/>
                <w:sz w:val="24"/>
              </w:rPr>
              <w:t xml:space="preserve"> </w:t>
            </w:r>
            <w:r>
              <w:rPr>
                <w:sz w:val="24"/>
              </w:rPr>
              <w:t>examineze</w:t>
            </w:r>
            <w:r>
              <w:rPr>
                <w:spacing w:val="1"/>
                <w:sz w:val="24"/>
              </w:rPr>
              <w:t xml:space="preserve"> </w:t>
            </w:r>
            <w:r>
              <w:rPr>
                <w:sz w:val="24"/>
              </w:rPr>
              <w:t>și</w:t>
            </w:r>
            <w:r>
              <w:rPr>
                <w:spacing w:val="1"/>
                <w:sz w:val="24"/>
              </w:rPr>
              <w:t xml:space="preserve"> </w:t>
            </w:r>
            <w:r>
              <w:rPr>
                <w:sz w:val="24"/>
              </w:rPr>
              <w:t>să</w:t>
            </w:r>
            <w:r>
              <w:rPr>
                <w:spacing w:val="1"/>
                <w:sz w:val="24"/>
              </w:rPr>
              <w:t xml:space="preserve"> </w:t>
            </w:r>
            <w:r>
              <w:rPr>
                <w:sz w:val="24"/>
              </w:rPr>
              <w:t>se</w:t>
            </w:r>
            <w:r>
              <w:rPr>
                <w:spacing w:val="1"/>
                <w:sz w:val="24"/>
              </w:rPr>
              <w:t xml:space="preserve"> </w:t>
            </w:r>
            <w:r>
              <w:rPr>
                <w:sz w:val="24"/>
              </w:rPr>
              <w:t>familiarizeze</w:t>
            </w:r>
            <w:r>
              <w:rPr>
                <w:spacing w:val="1"/>
                <w:sz w:val="24"/>
              </w:rPr>
              <w:t xml:space="preserve"> </w:t>
            </w:r>
            <w:r>
              <w:rPr>
                <w:sz w:val="24"/>
              </w:rPr>
              <w:t>la</w:t>
            </w:r>
            <w:r>
              <w:rPr>
                <w:spacing w:val="61"/>
                <w:sz w:val="24"/>
              </w:rPr>
              <w:t xml:space="preserve"> </w:t>
            </w:r>
            <w:r>
              <w:rPr>
                <w:sz w:val="24"/>
              </w:rPr>
              <w:t>sediul</w:t>
            </w:r>
            <w:r>
              <w:rPr>
                <w:spacing w:val="1"/>
                <w:sz w:val="24"/>
              </w:rPr>
              <w:t xml:space="preserve"> </w:t>
            </w:r>
            <w:r>
              <w:rPr>
                <w:rFonts w:hint="default"/>
                <w:sz w:val="24"/>
                <w:lang w:val="ro-RO"/>
              </w:rPr>
              <w:t>instituției</w:t>
            </w:r>
            <w:r>
              <w:rPr>
                <w:spacing w:val="1"/>
                <w:sz w:val="24"/>
              </w:rPr>
              <w:t xml:space="preserve"> </w:t>
            </w:r>
            <w:r>
              <w:rPr>
                <w:sz w:val="24"/>
              </w:rPr>
              <w:t>cu</w:t>
            </w:r>
            <w:r>
              <w:rPr>
                <w:spacing w:val="1"/>
                <w:sz w:val="24"/>
              </w:rPr>
              <w:t xml:space="preserve"> </w:t>
            </w:r>
            <w:r>
              <w:rPr>
                <w:rFonts w:hint="default"/>
                <w:sz w:val="24"/>
                <w:lang w:val="ro-RO"/>
              </w:rPr>
              <w:t>starea tehnică a obiectivului, proiectul de execuție</w:t>
            </w:r>
            <w:r>
              <w:rPr>
                <w:sz w:val="24"/>
              </w:rPr>
              <w:t xml:space="preserve"> pentru</w:t>
            </w:r>
            <w:r>
              <w:rPr>
                <w:spacing w:val="-57"/>
                <w:sz w:val="24"/>
              </w:rPr>
              <w:t xml:space="preserve"> </w:t>
            </w:r>
            <w:r>
              <w:rPr>
                <w:rFonts w:hint="default"/>
                <w:spacing w:val="-57"/>
                <w:sz w:val="24"/>
                <w:lang w:val="ro-RO"/>
              </w:rPr>
              <w:t xml:space="preserve"> </w:t>
            </w:r>
            <w:r>
              <w:rPr>
                <w:sz w:val="24"/>
              </w:rPr>
              <w:t>pregătirea</w:t>
            </w:r>
            <w:r>
              <w:rPr>
                <w:spacing w:val="-2"/>
                <w:sz w:val="24"/>
              </w:rPr>
              <w:t xml:space="preserve"> </w:t>
            </w:r>
            <w:r>
              <w:rPr>
                <w:sz w:val="24"/>
              </w:rPr>
              <w:t>Ofertei</w:t>
            </w:r>
            <w:r>
              <w:rPr>
                <w:spacing w:val="-1"/>
                <w:sz w:val="24"/>
              </w:rPr>
              <w:t xml:space="preserve"> </w:t>
            </w:r>
            <w:r>
              <w:rPr>
                <w:sz w:val="24"/>
              </w:rPr>
              <w:t>sale.</w:t>
            </w:r>
          </w:p>
        </w:tc>
        <w:tc>
          <w:tcPr>
            <w:tcW w:w="4395" w:type="dxa"/>
            <w:noWrap w:val="0"/>
            <w:vAlign w:val="top"/>
          </w:tcPr>
          <w:p w14:paraId="73B2BA1C">
            <w:pPr>
              <w:pStyle w:val="99"/>
              <w:ind w:left="108" w:right="98"/>
              <w:jc w:val="both"/>
              <w:rPr>
                <w:sz w:val="24"/>
              </w:rPr>
            </w:pPr>
            <w:r>
              <w:rPr>
                <w:sz w:val="24"/>
              </w:rPr>
              <w:t>Să</w:t>
            </w:r>
            <w:r>
              <w:rPr>
                <w:spacing w:val="1"/>
                <w:sz w:val="24"/>
              </w:rPr>
              <w:t xml:space="preserve"> </w:t>
            </w:r>
            <w:r>
              <w:rPr>
                <w:sz w:val="24"/>
              </w:rPr>
              <w:t>viziteze,</w:t>
            </w:r>
            <w:r>
              <w:rPr>
                <w:spacing w:val="1"/>
                <w:sz w:val="24"/>
              </w:rPr>
              <w:t xml:space="preserve"> </w:t>
            </w:r>
            <w:r>
              <w:rPr>
                <w:sz w:val="24"/>
              </w:rPr>
              <w:t>să</w:t>
            </w:r>
            <w:r>
              <w:rPr>
                <w:spacing w:val="1"/>
                <w:sz w:val="24"/>
              </w:rPr>
              <w:t xml:space="preserve"> </w:t>
            </w:r>
            <w:r>
              <w:rPr>
                <w:sz w:val="24"/>
              </w:rPr>
              <w:t>inspecteze</w:t>
            </w:r>
            <w:r>
              <w:rPr>
                <w:spacing w:val="1"/>
                <w:sz w:val="24"/>
              </w:rPr>
              <w:t xml:space="preserve"> </w:t>
            </w:r>
            <w:r>
              <w:rPr>
                <w:rFonts w:hint="default"/>
                <w:sz w:val="24"/>
                <w:lang w:val="ro-RO"/>
              </w:rPr>
              <w:t>edificiul</w:t>
            </w:r>
            <w:r>
              <w:rPr>
                <w:sz w:val="24"/>
              </w:rPr>
              <w:t xml:space="preserve"> și împrejmuirile acestuia pentru a</w:t>
            </w:r>
            <w:r>
              <w:rPr>
                <w:spacing w:val="1"/>
                <w:sz w:val="24"/>
              </w:rPr>
              <w:t xml:space="preserve"> </w:t>
            </w:r>
            <w:r>
              <w:rPr>
                <w:sz w:val="24"/>
              </w:rPr>
              <w:t>evalua, pe propria răspundere, cheltuiala și</w:t>
            </w:r>
            <w:r>
              <w:rPr>
                <w:spacing w:val="1"/>
                <w:sz w:val="24"/>
              </w:rPr>
              <w:t xml:space="preserve"> </w:t>
            </w:r>
            <w:r>
              <w:rPr>
                <w:sz w:val="24"/>
              </w:rPr>
              <w:t>riscul,</w:t>
            </w:r>
            <w:r>
              <w:rPr>
                <w:spacing w:val="1"/>
                <w:sz w:val="24"/>
              </w:rPr>
              <w:t xml:space="preserve"> </w:t>
            </w:r>
            <w:r>
              <w:rPr>
                <w:sz w:val="24"/>
              </w:rPr>
              <w:t>factorii</w:t>
            </w:r>
            <w:r>
              <w:rPr>
                <w:spacing w:val="1"/>
                <w:sz w:val="24"/>
              </w:rPr>
              <w:t xml:space="preserve"> </w:t>
            </w:r>
            <w:r>
              <w:rPr>
                <w:sz w:val="24"/>
              </w:rPr>
              <w:t>necesari</w:t>
            </w:r>
            <w:r>
              <w:rPr>
                <w:spacing w:val="1"/>
                <w:sz w:val="24"/>
              </w:rPr>
              <w:t xml:space="preserve"> </w:t>
            </w:r>
            <w:r>
              <w:rPr>
                <w:sz w:val="24"/>
              </w:rPr>
              <w:t>pentru</w:t>
            </w:r>
            <w:r>
              <w:rPr>
                <w:spacing w:val="1"/>
                <w:sz w:val="24"/>
              </w:rPr>
              <w:t xml:space="preserve"> </w:t>
            </w:r>
            <w:r>
              <w:rPr>
                <w:sz w:val="24"/>
              </w:rPr>
              <w:t>pregătirea</w:t>
            </w:r>
            <w:r>
              <w:rPr>
                <w:spacing w:val="-57"/>
                <w:sz w:val="24"/>
              </w:rPr>
              <w:t xml:space="preserve"> </w:t>
            </w:r>
            <w:r>
              <w:rPr>
                <w:sz w:val="24"/>
              </w:rPr>
              <w:t>Ofertei</w:t>
            </w:r>
            <w:r>
              <w:rPr>
                <w:spacing w:val="-1"/>
                <w:sz w:val="24"/>
              </w:rPr>
              <w:t xml:space="preserve"> </w:t>
            </w:r>
            <w:r>
              <w:rPr>
                <w:sz w:val="24"/>
              </w:rPr>
              <w:t>sale</w:t>
            </w:r>
            <w:r>
              <w:rPr>
                <w:spacing w:val="-2"/>
                <w:sz w:val="24"/>
              </w:rPr>
              <w:t xml:space="preserve"> </w:t>
            </w:r>
            <w:r>
              <w:rPr>
                <w:sz w:val="24"/>
              </w:rPr>
              <w:t>și</w:t>
            </w:r>
            <w:r>
              <w:rPr>
                <w:spacing w:val="-2"/>
                <w:sz w:val="24"/>
              </w:rPr>
              <w:t xml:space="preserve"> </w:t>
            </w:r>
            <w:r>
              <w:rPr>
                <w:sz w:val="24"/>
              </w:rPr>
              <w:t>semnarea contractului.</w:t>
            </w:r>
          </w:p>
          <w:p w14:paraId="17510BDE">
            <w:pPr>
              <w:pStyle w:val="99"/>
              <w:spacing w:line="270" w:lineRule="atLeast"/>
              <w:ind w:left="108" w:right="97"/>
              <w:jc w:val="both"/>
              <w:rPr>
                <w:sz w:val="24"/>
              </w:rPr>
            </w:pPr>
            <w:r>
              <w:rPr>
                <w:sz w:val="24"/>
              </w:rPr>
              <w:t>Ca</w:t>
            </w:r>
            <w:r>
              <w:rPr>
                <w:spacing w:val="1"/>
                <w:sz w:val="24"/>
              </w:rPr>
              <w:t xml:space="preserve"> </w:t>
            </w:r>
            <w:r>
              <w:rPr>
                <w:sz w:val="24"/>
              </w:rPr>
              <w:t>dovada</w:t>
            </w:r>
            <w:r>
              <w:rPr>
                <w:spacing w:val="1"/>
                <w:sz w:val="24"/>
              </w:rPr>
              <w:t xml:space="preserve"> </w:t>
            </w:r>
            <w:r>
              <w:rPr>
                <w:sz w:val="24"/>
              </w:rPr>
              <w:t>ofertantul</w:t>
            </w:r>
            <w:r>
              <w:rPr>
                <w:spacing w:val="1"/>
                <w:sz w:val="24"/>
              </w:rPr>
              <w:t xml:space="preserve"> </w:t>
            </w:r>
            <w:r>
              <w:rPr>
                <w:sz w:val="24"/>
              </w:rPr>
              <w:t>va</w:t>
            </w:r>
            <w:r>
              <w:rPr>
                <w:spacing w:val="1"/>
                <w:sz w:val="24"/>
              </w:rPr>
              <w:t xml:space="preserve"> </w:t>
            </w:r>
            <w:r>
              <w:rPr>
                <w:sz w:val="24"/>
              </w:rPr>
              <w:t>prezenta</w:t>
            </w:r>
            <w:r>
              <w:rPr>
                <w:spacing w:val="-57"/>
                <w:sz w:val="24"/>
              </w:rPr>
              <w:t xml:space="preserve"> </w:t>
            </w:r>
            <w:r>
              <w:rPr>
                <w:sz w:val="24"/>
              </w:rPr>
              <w:t>Certificatul de vizită pe teren și examinare</w:t>
            </w:r>
            <w:r>
              <w:rPr>
                <w:spacing w:val="1"/>
                <w:sz w:val="24"/>
              </w:rPr>
              <w:t xml:space="preserve"> </w:t>
            </w:r>
            <w:r>
              <w:rPr>
                <w:sz w:val="24"/>
              </w:rPr>
              <w:t>a</w:t>
            </w:r>
            <w:r>
              <w:rPr>
                <w:spacing w:val="-2"/>
                <w:sz w:val="24"/>
              </w:rPr>
              <w:t xml:space="preserve"> </w:t>
            </w:r>
            <w:r>
              <w:rPr>
                <w:sz w:val="24"/>
              </w:rPr>
              <w:t>proiectului tehnic.</w:t>
            </w:r>
          </w:p>
        </w:tc>
        <w:tc>
          <w:tcPr>
            <w:tcW w:w="1495" w:type="dxa"/>
            <w:noWrap w:val="0"/>
            <w:vAlign w:val="top"/>
          </w:tcPr>
          <w:p w14:paraId="2792FB32">
            <w:pPr>
              <w:spacing w:before="1"/>
              <w:ind w:left="0" w:leftChars="0" w:right="0" w:rightChars="0"/>
              <w:jc w:val="center"/>
              <w:rPr>
                <w:rFonts w:hint="default"/>
                <w:sz w:val="24"/>
                <w:lang w:val="ro-RO"/>
              </w:rPr>
            </w:pPr>
            <w:r>
              <w:t xml:space="preserve">Obligatoriu </w:t>
            </w:r>
            <w:r>
              <w:rPr>
                <w:rFonts w:hint="default"/>
                <w:lang w:val="ro-RO"/>
              </w:rPr>
              <w:t>î</w:t>
            </w:r>
            <w:r>
              <w:t>nc</w:t>
            </w:r>
            <w:r>
              <w:rPr>
                <w:lang w:val="ro-RO"/>
              </w:rPr>
              <w:t>ă</w:t>
            </w:r>
            <w:r>
              <w:t>rcat in sistemul SIA</w:t>
            </w:r>
            <w:r>
              <w:rPr>
                <w:rFonts w:hint="default"/>
                <w:lang w:val="ro-RO"/>
              </w:rPr>
              <w:t xml:space="preserve"> </w:t>
            </w:r>
            <w:r>
              <w:t>RSAP</w:t>
            </w:r>
          </w:p>
        </w:tc>
      </w:tr>
      <w:tr w14:paraId="6D379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atLeast"/>
        </w:trPr>
        <w:tc>
          <w:tcPr>
            <w:tcW w:w="852" w:type="dxa"/>
            <w:noWrap w:val="0"/>
            <w:vAlign w:val="top"/>
          </w:tcPr>
          <w:p w14:paraId="55C73DAB">
            <w:pPr>
              <w:pStyle w:val="99"/>
              <w:rPr>
                <w:b/>
                <w:i/>
                <w:sz w:val="26"/>
              </w:rPr>
            </w:pPr>
          </w:p>
          <w:p w14:paraId="7E02292E">
            <w:pPr>
              <w:pStyle w:val="99"/>
              <w:rPr>
                <w:b/>
                <w:i/>
                <w:sz w:val="26"/>
              </w:rPr>
            </w:pPr>
          </w:p>
          <w:p w14:paraId="6418D057">
            <w:pPr>
              <w:pStyle w:val="99"/>
              <w:rPr>
                <w:b/>
                <w:i/>
                <w:sz w:val="26"/>
              </w:rPr>
            </w:pPr>
          </w:p>
          <w:p w14:paraId="11070A29">
            <w:pPr>
              <w:pStyle w:val="99"/>
              <w:rPr>
                <w:b/>
                <w:i/>
                <w:sz w:val="26"/>
              </w:rPr>
            </w:pPr>
          </w:p>
          <w:p w14:paraId="76F168F9">
            <w:pPr>
              <w:pStyle w:val="99"/>
              <w:rPr>
                <w:b/>
                <w:i/>
                <w:sz w:val="26"/>
              </w:rPr>
            </w:pPr>
          </w:p>
          <w:p w14:paraId="6ECF7897">
            <w:pPr>
              <w:pStyle w:val="99"/>
              <w:rPr>
                <w:b/>
                <w:i/>
                <w:sz w:val="26"/>
              </w:rPr>
            </w:pPr>
          </w:p>
          <w:p w14:paraId="2B9F4D4F">
            <w:pPr>
              <w:pStyle w:val="99"/>
              <w:spacing w:before="4"/>
              <w:rPr>
                <w:b/>
                <w:i/>
                <w:sz w:val="35"/>
              </w:rPr>
            </w:pPr>
          </w:p>
          <w:p w14:paraId="56A5AE2A">
            <w:pPr>
              <w:pStyle w:val="99"/>
              <w:ind w:left="186"/>
              <w:rPr>
                <w:rFonts w:hint="default"/>
                <w:sz w:val="24"/>
                <w:lang w:val="ro-RO"/>
              </w:rPr>
            </w:pPr>
            <w:r>
              <w:rPr>
                <w:rFonts w:hint="default"/>
                <w:sz w:val="24"/>
                <w:lang w:val="ro-RO"/>
              </w:rPr>
              <w:t>8</w:t>
            </w:r>
            <w:r>
              <w:rPr>
                <w:sz w:val="24"/>
              </w:rPr>
              <w:t>.</w:t>
            </w:r>
          </w:p>
        </w:tc>
        <w:tc>
          <w:tcPr>
            <w:tcW w:w="3117" w:type="dxa"/>
            <w:noWrap w:val="0"/>
            <w:vAlign w:val="top"/>
          </w:tcPr>
          <w:p w14:paraId="31198F43">
            <w:pPr>
              <w:pStyle w:val="99"/>
              <w:rPr>
                <w:b/>
                <w:i/>
                <w:sz w:val="26"/>
              </w:rPr>
            </w:pPr>
          </w:p>
          <w:p w14:paraId="48656A49">
            <w:pPr>
              <w:pStyle w:val="99"/>
              <w:rPr>
                <w:b/>
                <w:i/>
                <w:sz w:val="26"/>
              </w:rPr>
            </w:pPr>
          </w:p>
          <w:p w14:paraId="02C27002">
            <w:pPr>
              <w:pStyle w:val="99"/>
              <w:rPr>
                <w:b/>
                <w:i/>
                <w:sz w:val="26"/>
              </w:rPr>
            </w:pPr>
          </w:p>
          <w:p w14:paraId="11FBF2D2">
            <w:pPr>
              <w:pStyle w:val="99"/>
              <w:rPr>
                <w:b/>
                <w:i/>
                <w:sz w:val="26"/>
              </w:rPr>
            </w:pPr>
          </w:p>
          <w:p w14:paraId="32C779D0">
            <w:pPr>
              <w:pStyle w:val="99"/>
              <w:rPr>
                <w:b/>
                <w:i/>
                <w:sz w:val="26"/>
              </w:rPr>
            </w:pPr>
          </w:p>
          <w:p w14:paraId="5516D3DB">
            <w:pPr>
              <w:pStyle w:val="99"/>
              <w:rPr>
                <w:b/>
                <w:i/>
                <w:sz w:val="26"/>
              </w:rPr>
            </w:pPr>
          </w:p>
          <w:p w14:paraId="4E306A4F">
            <w:pPr>
              <w:pStyle w:val="99"/>
              <w:rPr>
                <w:b/>
                <w:i/>
                <w:sz w:val="26"/>
              </w:rPr>
            </w:pPr>
          </w:p>
          <w:p w14:paraId="2F86A569">
            <w:pPr>
              <w:pStyle w:val="99"/>
              <w:spacing w:before="4"/>
              <w:rPr>
                <w:b/>
                <w:i/>
                <w:sz w:val="37"/>
              </w:rPr>
            </w:pPr>
          </w:p>
          <w:p w14:paraId="32CE9C69">
            <w:pPr>
              <w:pStyle w:val="72"/>
              <w:tabs>
                <w:tab w:val="left" w:pos="1134"/>
              </w:tabs>
              <w:jc w:val="both"/>
              <w:rPr>
                <w:rFonts w:ascii="Times New Roman" w:hAnsi="Times New Roman" w:eastAsia="Times New Roman" w:cs="Times New Roman"/>
                <w:b/>
                <w:color w:val="auto"/>
                <w:lang w:eastAsia="en-US"/>
              </w:rPr>
            </w:pPr>
            <w:r>
              <w:rPr>
                <w:rFonts w:ascii="Times New Roman" w:hAnsi="Times New Roman" w:eastAsia="Times New Roman" w:cs="Times New Roman"/>
                <w:b/>
                <w:color w:val="auto"/>
                <w:lang w:eastAsia="en-US"/>
              </w:rPr>
              <w:t>Demonstrarea capacității tehnice și/sau profesională</w:t>
            </w:r>
          </w:p>
          <w:p w14:paraId="71888E03">
            <w:pPr>
              <w:pStyle w:val="99"/>
              <w:ind w:left="108"/>
              <w:rPr>
                <w:b/>
                <w:sz w:val="20"/>
              </w:rPr>
            </w:pPr>
          </w:p>
        </w:tc>
        <w:tc>
          <w:tcPr>
            <w:tcW w:w="4395" w:type="dxa"/>
            <w:noWrap w:val="0"/>
            <w:vAlign w:val="top"/>
          </w:tcPr>
          <w:p w14:paraId="54C1CFEE">
            <w:pPr>
              <w:pStyle w:val="99"/>
              <w:ind w:left="108" w:right="97"/>
              <w:jc w:val="both"/>
              <w:rPr>
                <w:sz w:val="24"/>
              </w:rPr>
            </w:pPr>
            <w:r>
              <w:rPr>
                <w:sz w:val="24"/>
              </w:rPr>
              <w:t>În cazul în care ofertantul își demonstrează</w:t>
            </w:r>
            <w:r>
              <w:rPr>
                <w:spacing w:val="-57"/>
                <w:sz w:val="24"/>
              </w:rPr>
              <w:t xml:space="preserve"> </w:t>
            </w:r>
            <w:r>
              <w:rPr>
                <w:sz w:val="24"/>
              </w:rPr>
              <w:t>capacitatea economică şi financiară cât și</w:t>
            </w:r>
            <w:r>
              <w:rPr>
                <w:spacing w:val="1"/>
                <w:sz w:val="24"/>
              </w:rPr>
              <w:t xml:space="preserve"> </w:t>
            </w:r>
            <w:r>
              <w:rPr>
                <w:sz w:val="24"/>
              </w:rPr>
              <w:t>capacitatea</w:t>
            </w:r>
            <w:r>
              <w:rPr>
                <w:spacing w:val="1"/>
                <w:sz w:val="24"/>
              </w:rPr>
              <w:t xml:space="preserve"> </w:t>
            </w:r>
            <w:r>
              <w:rPr>
                <w:sz w:val="24"/>
              </w:rPr>
              <w:t>tehnică</w:t>
            </w:r>
            <w:r>
              <w:rPr>
                <w:spacing w:val="1"/>
                <w:sz w:val="24"/>
              </w:rPr>
              <w:t xml:space="preserve"> </w:t>
            </w:r>
            <w:r>
              <w:rPr>
                <w:sz w:val="24"/>
              </w:rPr>
              <w:t>şi/sau</w:t>
            </w:r>
            <w:r>
              <w:rPr>
                <w:spacing w:val="1"/>
                <w:sz w:val="24"/>
              </w:rPr>
              <w:t xml:space="preserve"> </w:t>
            </w:r>
            <w:r>
              <w:rPr>
                <w:sz w:val="24"/>
              </w:rPr>
              <w:t>profesională</w:t>
            </w:r>
            <w:r>
              <w:rPr>
                <w:spacing w:val="1"/>
                <w:sz w:val="24"/>
              </w:rPr>
              <w:t xml:space="preserve"> </w:t>
            </w:r>
            <w:r>
              <w:rPr>
                <w:sz w:val="24"/>
              </w:rPr>
              <w:t>invocând</w:t>
            </w:r>
            <w:r>
              <w:rPr>
                <w:spacing w:val="1"/>
                <w:sz w:val="24"/>
              </w:rPr>
              <w:t xml:space="preserve"> </w:t>
            </w:r>
            <w:r>
              <w:rPr>
                <w:sz w:val="24"/>
              </w:rPr>
              <w:t>susținere</w:t>
            </w:r>
            <w:r>
              <w:rPr>
                <w:spacing w:val="1"/>
                <w:sz w:val="24"/>
              </w:rPr>
              <w:t xml:space="preserve"> </w:t>
            </w:r>
            <w:r>
              <w:rPr>
                <w:sz w:val="24"/>
              </w:rPr>
              <w:t>acordată</w:t>
            </w:r>
            <w:r>
              <w:rPr>
                <w:spacing w:val="1"/>
                <w:sz w:val="24"/>
              </w:rPr>
              <w:t xml:space="preserve"> </w:t>
            </w:r>
            <w:r>
              <w:rPr>
                <w:sz w:val="24"/>
              </w:rPr>
              <w:t>de</w:t>
            </w:r>
            <w:r>
              <w:rPr>
                <w:spacing w:val="1"/>
                <w:sz w:val="24"/>
              </w:rPr>
              <w:t xml:space="preserve"> </w:t>
            </w:r>
            <w:r>
              <w:rPr>
                <w:sz w:val="24"/>
              </w:rPr>
              <w:t>un</w:t>
            </w:r>
            <w:r>
              <w:rPr>
                <w:spacing w:val="1"/>
                <w:sz w:val="24"/>
              </w:rPr>
              <w:t xml:space="preserve"> </w:t>
            </w:r>
            <w:r>
              <w:rPr>
                <w:sz w:val="24"/>
              </w:rPr>
              <w:t>terț</w:t>
            </w:r>
            <w:r>
              <w:rPr>
                <w:spacing w:val="1"/>
                <w:sz w:val="24"/>
              </w:rPr>
              <w:t xml:space="preserve"> </w:t>
            </w:r>
            <w:r>
              <w:rPr>
                <w:sz w:val="24"/>
              </w:rPr>
              <w:t>susținător, acesta va dovedi susținerea de</w:t>
            </w:r>
            <w:r>
              <w:rPr>
                <w:spacing w:val="1"/>
                <w:sz w:val="24"/>
              </w:rPr>
              <w:t xml:space="preserve"> </w:t>
            </w:r>
            <w:r>
              <w:rPr>
                <w:sz w:val="24"/>
              </w:rPr>
              <w:t>care beneficiază prin prezentarea în formă</w:t>
            </w:r>
            <w:r>
              <w:rPr>
                <w:spacing w:val="1"/>
                <w:sz w:val="24"/>
              </w:rPr>
              <w:t xml:space="preserve"> </w:t>
            </w:r>
            <w:r>
              <w:rPr>
                <w:sz w:val="24"/>
              </w:rPr>
              <w:t>scrisă a unui angajament ferm al persoanei</w:t>
            </w:r>
            <w:r>
              <w:rPr>
                <w:spacing w:val="1"/>
                <w:sz w:val="24"/>
              </w:rPr>
              <w:t xml:space="preserve"> </w:t>
            </w:r>
            <w:r>
              <w:rPr>
                <w:sz w:val="24"/>
              </w:rPr>
              <w:t>respective,</w:t>
            </w:r>
            <w:r>
              <w:rPr>
                <w:spacing w:val="1"/>
                <w:sz w:val="24"/>
              </w:rPr>
              <w:t xml:space="preserve"> </w:t>
            </w:r>
            <w:r>
              <w:rPr>
                <w:sz w:val="24"/>
              </w:rPr>
              <w:t>încheiat</w:t>
            </w:r>
            <w:r>
              <w:rPr>
                <w:spacing w:val="1"/>
                <w:sz w:val="24"/>
              </w:rPr>
              <w:t xml:space="preserve"> </w:t>
            </w:r>
            <w:r>
              <w:rPr>
                <w:sz w:val="24"/>
              </w:rPr>
              <w:t>în</w:t>
            </w:r>
            <w:r>
              <w:rPr>
                <w:spacing w:val="1"/>
                <w:sz w:val="24"/>
              </w:rPr>
              <w:t xml:space="preserve"> </w:t>
            </w:r>
            <w:r>
              <w:rPr>
                <w:sz w:val="24"/>
              </w:rPr>
              <w:t>formă</w:t>
            </w:r>
            <w:r>
              <w:rPr>
                <w:spacing w:val="1"/>
                <w:sz w:val="24"/>
              </w:rPr>
              <w:t xml:space="preserve"> </w:t>
            </w:r>
            <w:r>
              <w:rPr>
                <w:sz w:val="24"/>
              </w:rPr>
              <w:t>autentică</w:t>
            </w:r>
            <w:r>
              <w:rPr>
                <w:spacing w:val="-57"/>
                <w:sz w:val="24"/>
              </w:rPr>
              <w:t xml:space="preserve"> </w:t>
            </w:r>
            <w:r>
              <w:rPr>
                <w:sz w:val="24"/>
              </w:rPr>
              <w:t>(conform anexelor nr. 18 - 21), prin care</w:t>
            </w:r>
            <w:r>
              <w:rPr>
                <w:spacing w:val="1"/>
                <w:sz w:val="24"/>
              </w:rPr>
              <w:t xml:space="preserve"> </w:t>
            </w:r>
            <w:r>
              <w:rPr>
                <w:sz w:val="24"/>
              </w:rPr>
              <w:t>această</w:t>
            </w:r>
            <w:r>
              <w:rPr>
                <w:spacing w:val="1"/>
                <w:sz w:val="24"/>
              </w:rPr>
              <w:t xml:space="preserve"> </w:t>
            </w:r>
            <w:r>
              <w:rPr>
                <w:sz w:val="24"/>
              </w:rPr>
              <w:t>persoană</w:t>
            </w:r>
            <w:r>
              <w:rPr>
                <w:spacing w:val="1"/>
                <w:sz w:val="24"/>
              </w:rPr>
              <w:t xml:space="preserve"> </w:t>
            </w:r>
            <w:r>
              <w:rPr>
                <w:sz w:val="24"/>
              </w:rPr>
              <w:t>confirmă</w:t>
            </w:r>
            <w:r>
              <w:rPr>
                <w:spacing w:val="1"/>
                <w:sz w:val="24"/>
              </w:rPr>
              <w:t xml:space="preserve"> </w:t>
            </w:r>
            <w:r>
              <w:rPr>
                <w:sz w:val="24"/>
              </w:rPr>
              <w:t>faptul</w:t>
            </w:r>
            <w:r>
              <w:rPr>
                <w:spacing w:val="1"/>
                <w:sz w:val="24"/>
              </w:rPr>
              <w:t xml:space="preserve"> </w:t>
            </w:r>
            <w:r>
              <w:rPr>
                <w:sz w:val="24"/>
              </w:rPr>
              <w:t>că</w:t>
            </w:r>
            <w:r>
              <w:rPr>
                <w:spacing w:val="60"/>
                <w:sz w:val="24"/>
              </w:rPr>
              <w:t xml:space="preserve"> </w:t>
            </w:r>
            <w:r>
              <w:rPr>
                <w:sz w:val="24"/>
              </w:rPr>
              <w:t>va</w:t>
            </w:r>
            <w:r>
              <w:rPr>
                <w:spacing w:val="1"/>
                <w:sz w:val="24"/>
              </w:rPr>
              <w:t xml:space="preserve"> </w:t>
            </w:r>
            <w:r>
              <w:rPr>
                <w:sz w:val="24"/>
              </w:rPr>
              <w:t>pune</w:t>
            </w:r>
            <w:r>
              <w:rPr>
                <w:spacing w:val="1"/>
                <w:sz w:val="24"/>
              </w:rPr>
              <w:t xml:space="preserve"> </w:t>
            </w:r>
            <w:r>
              <w:rPr>
                <w:sz w:val="24"/>
              </w:rPr>
              <w:t>la</w:t>
            </w:r>
            <w:r>
              <w:rPr>
                <w:spacing w:val="1"/>
                <w:sz w:val="24"/>
              </w:rPr>
              <w:t xml:space="preserve"> </w:t>
            </w:r>
            <w:r>
              <w:rPr>
                <w:sz w:val="24"/>
              </w:rPr>
              <w:t>dispoziția</w:t>
            </w:r>
            <w:r>
              <w:rPr>
                <w:spacing w:val="1"/>
                <w:sz w:val="24"/>
              </w:rPr>
              <w:t xml:space="preserve"> </w:t>
            </w:r>
            <w:r>
              <w:rPr>
                <w:sz w:val="24"/>
              </w:rPr>
              <w:t>ofertantului</w:t>
            </w:r>
            <w:r>
              <w:rPr>
                <w:spacing w:val="1"/>
                <w:sz w:val="24"/>
              </w:rPr>
              <w:t xml:space="preserve"> </w:t>
            </w:r>
            <w:r>
              <w:rPr>
                <w:sz w:val="24"/>
              </w:rPr>
              <w:t>resursele</w:t>
            </w:r>
            <w:r>
              <w:rPr>
                <w:spacing w:val="-57"/>
                <w:sz w:val="24"/>
              </w:rPr>
              <w:t xml:space="preserve"> </w:t>
            </w:r>
            <w:r>
              <w:rPr>
                <w:sz w:val="24"/>
              </w:rPr>
              <w:t>financiare,</w:t>
            </w:r>
            <w:r>
              <w:rPr>
                <w:spacing w:val="22"/>
                <w:sz w:val="24"/>
              </w:rPr>
              <w:t xml:space="preserve"> </w:t>
            </w:r>
            <w:r>
              <w:rPr>
                <w:sz w:val="24"/>
              </w:rPr>
              <w:t>cât</w:t>
            </w:r>
            <w:r>
              <w:rPr>
                <w:spacing w:val="20"/>
                <w:sz w:val="24"/>
              </w:rPr>
              <w:t xml:space="preserve"> </w:t>
            </w:r>
            <w:r>
              <w:rPr>
                <w:sz w:val="24"/>
              </w:rPr>
              <w:t>și</w:t>
            </w:r>
            <w:r>
              <w:rPr>
                <w:spacing w:val="23"/>
                <w:sz w:val="24"/>
              </w:rPr>
              <w:t xml:space="preserve"> </w:t>
            </w:r>
            <w:r>
              <w:rPr>
                <w:sz w:val="24"/>
              </w:rPr>
              <w:t>resursele</w:t>
            </w:r>
            <w:r>
              <w:rPr>
                <w:spacing w:val="19"/>
                <w:sz w:val="24"/>
              </w:rPr>
              <w:t xml:space="preserve"> </w:t>
            </w:r>
            <w:r>
              <w:rPr>
                <w:sz w:val="24"/>
              </w:rPr>
              <w:t>tehnice</w:t>
            </w:r>
            <w:r>
              <w:rPr>
                <w:spacing w:val="19"/>
                <w:sz w:val="24"/>
              </w:rPr>
              <w:t xml:space="preserve"> </w:t>
            </w:r>
            <w:r>
              <w:rPr>
                <w:sz w:val="24"/>
              </w:rPr>
              <w:t>și</w:t>
            </w:r>
          </w:p>
          <w:p w14:paraId="39E0D7F9">
            <w:pPr>
              <w:pStyle w:val="99"/>
              <w:spacing w:line="263" w:lineRule="exact"/>
              <w:ind w:left="108"/>
              <w:jc w:val="both"/>
              <w:rPr>
                <w:sz w:val="24"/>
              </w:rPr>
            </w:pPr>
            <w:r>
              <w:rPr>
                <w:sz w:val="24"/>
              </w:rPr>
              <w:t>profesionale</w:t>
            </w:r>
            <w:r>
              <w:rPr>
                <w:spacing w:val="-3"/>
                <w:sz w:val="24"/>
              </w:rPr>
              <w:t xml:space="preserve"> </w:t>
            </w:r>
            <w:r>
              <w:rPr>
                <w:sz w:val="24"/>
              </w:rPr>
              <w:t>invocate.</w:t>
            </w:r>
          </w:p>
          <w:p w14:paraId="28D3C082">
            <w:pPr>
              <w:pStyle w:val="99"/>
              <w:ind w:left="108" w:right="96"/>
              <w:jc w:val="both"/>
              <w:rPr>
                <w:sz w:val="24"/>
              </w:rPr>
            </w:pPr>
            <w:r>
              <w:rPr>
                <w:sz w:val="24"/>
              </w:rPr>
              <w:t>Certificatele</w:t>
            </w:r>
            <w:r>
              <w:rPr>
                <w:spacing w:val="1"/>
                <w:sz w:val="24"/>
              </w:rPr>
              <w:t xml:space="preserve"> </w:t>
            </w:r>
            <w:r>
              <w:rPr>
                <w:sz w:val="24"/>
              </w:rPr>
              <w:t>de</w:t>
            </w:r>
            <w:r>
              <w:rPr>
                <w:spacing w:val="1"/>
                <w:sz w:val="24"/>
              </w:rPr>
              <w:t xml:space="preserve"> </w:t>
            </w:r>
            <w:r>
              <w:rPr>
                <w:sz w:val="24"/>
              </w:rPr>
              <w:t>conformitate</w:t>
            </w:r>
            <w:r>
              <w:rPr>
                <w:spacing w:val="1"/>
                <w:sz w:val="24"/>
              </w:rPr>
              <w:t xml:space="preserve"> </w:t>
            </w:r>
            <w:r>
              <w:rPr>
                <w:sz w:val="24"/>
              </w:rPr>
              <w:t>pentru</w:t>
            </w:r>
            <w:r>
              <w:rPr>
                <w:spacing w:val="-57"/>
                <w:sz w:val="24"/>
              </w:rPr>
              <w:t xml:space="preserve"> </w:t>
            </w:r>
            <w:r>
              <w:rPr>
                <w:sz w:val="24"/>
              </w:rPr>
              <w:t>materialele</w:t>
            </w:r>
            <w:r>
              <w:rPr>
                <w:spacing w:val="1"/>
                <w:sz w:val="24"/>
              </w:rPr>
              <w:t xml:space="preserve"> </w:t>
            </w:r>
            <w:r>
              <w:rPr>
                <w:sz w:val="24"/>
              </w:rPr>
              <w:t>și</w:t>
            </w:r>
            <w:r>
              <w:rPr>
                <w:spacing w:val="1"/>
                <w:sz w:val="24"/>
              </w:rPr>
              <w:t xml:space="preserve"> </w:t>
            </w:r>
            <w:r>
              <w:rPr>
                <w:sz w:val="24"/>
              </w:rPr>
              <w:t>utilajul</w:t>
            </w:r>
            <w:r>
              <w:rPr>
                <w:spacing w:val="1"/>
                <w:sz w:val="24"/>
              </w:rPr>
              <w:t xml:space="preserve"> </w:t>
            </w:r>
            <w:r>
              <w:rPr>
                <w:sz w:val="24"/>
              </w:rPr>
              <w:t>propus</w:t>
            </w:r>
            <w:r>
              <w:rPr>
                <w:spacing w:val="1"/>
                <w:sz w:val="24"/>
              </w:rPr>
              <w:t xml:space="preserve"> </w:t>
            </w:r>
            <w:r>
              <w:rPr>
                <w:sz w:val="24"/>
              </w:rPr>
              <w:t>se</w:t>
            </w:r>
            <w:r>
              <w:rPr>
                <w:spacing w:val="1"/>
                <w:sz w:val="24"/>
              </w:rPr>
              <w:t xml:space="preserve"> </w:t>
            </w:r>
            <w:r>
              <w:rPr>
                <w:sz w:val="24"/>
              </w:rPr>
              <w:t>vor</w:t>
            </w:r>
            <w:r>
              <w:rPr>
                <w:spacing w:val="1"/>
                <w:sz w:val="24"/>
              </w:rPr>
              <w:t xml:space="preserve"> </w:t>
            </w:r>
            <w:r>
              <w:rPr>
                <w:sz w:val="24"/>
              </w:rPr>
              <w:t>prezenta</w:t>
            </w:r>
            <w:r>
              <w:rPr>
                <w:spacing w:val="1"/>
                <w:sz w:val="24"/>
              </w:rPr>
              <w:t xml:space="preserve"> </w:t>
            </w:r>
            <w:r>
              <w:rPr>
                <w:sz w:val="24"/>
              </w:rPr>
              <w:t>de</w:t>
            </w:r>
            <w:r>
              <w:rPr>
                <w:spacing w:val="1"/>
                <w:sz w:val="24"/>
              </w:rPr>
              <w:t xml:space="preserve"> </w:t>
            </w:r>
            <w:r>
              <w:rPr>
                <w:sz w:val="24"/>
              </w:rPr>
              <w:t>către</w:t>
            </w:r>
            <w:r>
              <w:rPr>
                <w:spacing w:val="1"/>
                <w:sz w:val="24"/>
              </w:rPr>
              <w:t xml:space="preserve"> </w:t>
            </w:r>
            <w:r>
              <w:rPr>
                <w:sz w:val="24"/>
              </w:rPr>
              <w:t>operatorul</w:t>
            </w:r>
            <w:r>
              <w:rPr>
                <w:spacing w:val="1"/>
                <w:sz w:val="24"/>
              </w:rPr>
              <w:t xml:space="preserve"> </w:t>
            </w:r>
            <w:r>
              <w:rPr>
                <w:sz w:val="24"/>
              </w:rPr>
              <w:t>economic</w:t>
            </w:r>
            <w:r>
              <w:rPr>
                <w:spacing w:val="-57"/>
                <w:sz w:val="24"/>
              </w:rPr>
              <w:t xml:space="preserve"> </w:t>
            </w:r>
            <w:r>
              <w:rPr>
                <w:sz w:val="24"/>
              </w:rPr>
              <w:t>selectat</w:t>
            </w:r>
            <w:r>
              <w:rPr>
                <w:spacing w:val="3"/>
                <w:sz w:val="24"/>
              </w:rPr>
              <w:t xml:space="preserve"> </w:t>
            </w:r>
            <w:r>
              <w:rPr>
                <w:sz w:val="24"/>
              </w:rPr>
              <w:t>pentru</w:t>
            </w:r>
            <w:r>
              <w:rPr>
                <w:spacing w:val="5"/>
                <w:sz w:val="24"/>
              </w:rPr>
              <w:t xml:space="preserve"> </w:t>
            </w:r>
            <w:r>
              <w:rPr>
                <w:sz w:val="24"/>
              </w:rPr>
              <w:t>executarea</w:t>
            </w:r>
            <w:r>
              <w:rPr>
                <w:spacing w:val="2"/>
                <w:sz w:val="24"/>
              </w:rPr>
              <w:t xml:space="preserve"> </w:t>
            </w:r>
            <w:r>
              <w:rPr>
                <w:sz w:val="24"/>
              </w:rPr>
              <w:t>contractului</w:t>
            </w:r>
            <w:r>
              <w:rPr>
                <w:spacing w:val="4"/>
                <w:sz w:val="24"/>
              </w:rPr>
              <w:t xml:space="preserve"> </w:t>
            </w:r>
            <w:r>
              <w:rPr>
                <w:sz w:val="24"/>
              </w:rPr>
              <w:t>la</w:t>
            </w:r>
          </w:p>
          <w:p w14:paraId="60C94784">
            <w:pPr>
              <w:pStyle w:val="99"/>
              <w:spacing w:line="263" w:lineRule="exact"/>
              <w:ind w:left="108"/>
              <w:jc w:val="both"/>
              <w:rPr>
                <w:sz w:val="24"/>
              </w:rPr>
            </w:pPr>
            <w:r>
              <w:rPr>
                <w:sz w:val="24"/>
              </w:rPr>
              <w:t>etapa</w:t>
            </w:r>
            <w:r>
              <w:rPr>
                <w:spacing w:val="-3"/>
                <w:sz w:val="24"/>
              </w:rPr>
              <w:t xml:space="preserve"> </w:t>
            </w:r>
            <w:r>
              <w:rPr>
                <w:sz w:val="24"/>
              </w:rPr>
              <w:t>de</w:t>
            </w:r>
            <w:r>
              <w:rPr>
                <w:spacing w:val="1"/>
                <w:sz w:val="24"/>
              </w:rPr>
              <w:t xml:space="preserve"> </w:t>
            </w:r>
            <w:r>
              <w:rPr>
                <w:sz w:val="24"/>
              </w:rPr>
              <w:t>realizare a</w:t>
            </w:r>
            <w:r>
              <w:rPr>
                <w:spacing w:val="-1"/>
                <w:sz w:val="24"/>
              </w:rPr>
              <w:t xml:space="preserve"> </w:t>
            </w:r>
            <w:r>
              <w:rPr>
                <w:sz w:val="24"/>
              </w:rPr>
              <w:t>lucrărilor.</w:t>
            </w:r>
          </w:p>
        </w:tc>
        <w:tc>
          <w:tcPr>
            <w:tcW w:w="1495" w:type="dxa"/>
            <w:noWrap w:val="0"/>
            <w:vAlign w:val="top"/>
          </w:tcPr>
          <w:p w14:paraId="0E644503">
            <w:pPr>
              <w:pStyle w:val="99"/>
              <w:jc w:val="center"/>
              <w:rPr>
                <w:b/>
                <w:i/>
                <w:sz w:val="26"/>
              </w:rPr>
            </w:pPr>
          </w:p>
          <w:p w14:paraId="52234174">
            <w:pPr>
              <w:pStyle w:val="99"/>
              <w:jc w:val="center"/>
              <w:rPr>
                <w:b/>
                <w:i/>
                <w:sz w:val="26"/>
              </w:rPr>
            </w:pPr>
          </w:p>
          <w:p w14:paraId="017F6CEB">
            <w:pPr>
              <w:pStyle w:val="99"/>
              <w:jc w:val="center"/>
              <w:rPr>
                <w:b/>
                <w:i/>
                <w:sz w:val="26"/>
              </w:rPr>
            </w:pPr>
          </w:p>
          <w:p w14:paraId="4A8BBD10">
            <w:pPr>
              <w:pStyle w:val="99"/>
              <w:jc w:val="center"/>
              <w:rPr>
                <w:b/>
                <w:i/>
                <w:sz w:val="26"/>
              </w:rPr>
            </w:pPr>
          </w:p>
          <w:p w14:paraId="7C140610">
            <w:pPr>
              <w:pStyle w:val="99"/>
              <w:spacing w:before="153"/>
              <w:ind w:left="253" w:right="246"/>
              <w:jc w:val="center"/>
              <w:rPr>
                <w:rFonts w:hint="default"/>
                <w:sz w:val="24"/>
                <w:lang w:val="ro-RO"/>
              </w:rPr>
            </w:pPr>
            <w:r>
              <w:t xml:space="preserve">Obligatoriu </w:t>
            </w:r>
            <w:r>
              <w:rPr>
                <w:rFonts w:hint="default"/>
                <w:lang w:val="ro-RO"/>
              </w:rPr>
              <w:t>î</w:t>
            </w:r>
            <w:r>
              <w:t>nc</w:t>
            </w:r>
            <w:r>
              <w:rPr>
                <w:lang w:val="ro-RO"/>
              </w:rPr>
              <w:t>ă</w:t>
            </w:r>
            <w:r>
              <w:t>rcat in sistemul SIA</w:t>
            </w:r>
            <w:r>
              <w:rPr>
                <w:rFonts w:hint="default"/>
                <w:lang w:val="ro-RO"/>
              </w:rPr>
              <w:t xml:space="preserve"> </w:t>
            </w:r>
            <w:r>
              <w:t>RSAP</w:t>
            </w:r>
          </w:p>
        </w:tc>
      </w:tr>
    </w:tbl>
    <w:p w14:paraId="308F1BE2">
      <w:pPr>
        <w:pStyle w:val="50"/>
        <w:numPr>
          <w:ilvl w:val="0"/>
          <w:numId w:val="9"/>
        </w:numPr>
        <w:tabs>
          <w:tab w:val="left" w:pos="647"/>
          <w:tab w:val="clear" w:pos="1134"/>
        </w:tabs>
        <w:spacing w:before="112" w:after="0" w:line="240" w:lineRule="auto"/>
        <w:ind w:left="218" w:right="757" w:firstLine="0"/>
        <w:jc w:val="both"/>
        <w:rPr>
          <w:b/>
          <w:sz w:val="24"/>
        </w:rPr>
      </w:pPr>
      <w:r>
        <w:rPr>
          <w:b/>
          <w:sz w:val="24"/>
        </w:rPr>
        <w:t xml:space="preserve">Garanția pentru ofertă, </w:t>
      </w:r>
      <w:r>
        <w:rPr>
          <w:sz w:val="24"/>
        </w:rPr>
        <w:t>va fi prezentată în formă de scrisoare de garanție bancară emisă de</w:t>
      </w:r>
      <w:r>
        <w:rPr>
          <w:spacing w:val="-57"/>
          <w:sz w:val="24"/>
        </w:rPr>
        <w:t xml:space="preserve"> </w:t>
      </w:r>
      <w:r>
        <w:rPr>
          <w:sz w:val="24"/>
        </w:rPr>
        <w:t>către</w:t>
      </w:r>
      <w:r>
        <w:rPr>
          <w:spacing w:val="-3"/>
          <w:sz w:val="24"/>
        </w:rPr>
        <w:t xml:space="preserve"> </w:t>
      </w:r>
      <w:r>
        <w:rPr>
          <w:sz w:val="24"/>
        </w:rPr>
        <w:t>o instituție financiară</w:t>
      </w:r>
      <w:r>
        <w:rPr>
          <w:spacing w:val="-2"/>
          <w:sz w:val="24"/>
        </w:rPr>
        <w:t xml:space="preserve"> </w:t>
      </w:r>
      <w:r>
        <w:rPr>
          <w:sz w:val="24"/>
        </w:rPr>
        <w:t>(anexa</w:t>
      </w:r>
      <w:r>
        <w:rPr>
          <w:spacing w:val="-1"/>
          <w:sz w:val="24"/>
        </w:rPr>
        <w:t xml:space="preserve"> </w:t>
      </w:r>
      <w:r>
        <w:rPr>
          <w:sz w:val="24"/>
        </w:rPr>
        <w:t xml:space="preserve">nr.9), </w:t>
      </w:r>
      <w:r>
        <w:rPr>
          <w:b/>
          <w:sz w:val="24"/>
        </w:rPr>
        <w:t>cuantumul</w:t>
      </w:r>
      <w:r>
        <w:rPr>
          <w:b/>
          <w:spacing w:val="1"/>
          <w:sz w:val="24"/>
        </w:rPr>
        <w:t xml:space="preserve"> </w:t>
      </w:r>
      <w:r>
        <w:rPr>
          <w:b/>
          <w:sz w:val="24"/>
        </w:rPr>
        <w:t>1 %.</w:t>
      </w:r>
    </w:p>
    <w:p w14:paraId="4D3504A8">
      <w:pPr>
        <w:pStyle w:val="50"/>
        <w:numPr>
          <w:ilvl w:val="0"/>
          <w:numId w:val="9"/>
        </w:numPr>
        <w:tabs>
          <w:tab w:val="left" w:pos="579"/>
          <w:tab w:val="clear" w:pos="1134"/>
        </w:tabs>
        <w:spacing w:before="121" w:after="0" w:line="240" w:lineRule="auto"/>
        <w:ind w:left="578" w:right="0" w:hanging="361"/>
        <w:jc w:val="both"/>
        <w:rPr>
          <w:i/>
          <w:sz w:val="24"/>
        </w:rPr>
      </w:pPr>
      <w:r>
        <w:rPr>
          <w:b/>
          <w:sz w:val="24"/>
        </w:rPr>
        <w:t>Termenul</w:t>
      </w:r>
      <w:r>
        <w:rPr>
          <w:b/>
          <w:spacing w:val="-1"/>
          <w:sz w:val="24"/>
        </w:rPr>
        <w:t xml:space="preserve"> </w:t>
      </w:r>
      <w:r>
        <w:rPr>
          <w:b/>
          <w:sz w:val="24"/>
        </w:rPr>
        <w:t>de</w:t>
      </w:r>
      <w:r>
        <w:rPr>
          <w:b/>
          <w:spacing w:val="-1"/>
          <w:sz w:val="24"/>
        </w:rPr>
        <w:t xml:space="preserve"> </w:t>
      </w:r>
      <w:r>
        <w:rPr>
          <w:b/>
          <w:sz w:val="24"/>
        </w:rPr>
        <w:t>garanție</w:t>
      </w:r>
      <w:r>
        <w:rPr>
          <w:b/>
          <w:spacing w:val="-3"/>
          <w:sz w:val="24"/>
        </w:rPr>
        <w:t xml:space="preserve"> </w:t>
      </w:r>
      <w:r>
        <w:rPr>
          <w:b/>
          <w:sz w:val="24"/>
        </w:rPr>
        <w:t>a lucrărilor</w:t>
      </w:r>
      <w:r>
        <w:rPr>
          <w:rFonts w:hint="default"/>
          <w:b/>
          <w:sz w:val="24"/>
          <w:lang w:val="ro-RO"/>
        </w:rPr>
        <w:t>:</w:t>
      </w:r>
      <w:r>
        <w:rPr>
          <w:b/>
          <w:sz w:val="24"/>
        </w:rPr>
        <w:t xml:space="preserve"> </w:t>
      </w:r>
      <w:r>
        <w:rPr>
          <w:i/>
          <w:sz w:val="24"/>
        </w:rPr>
        <w:t xml:space="preserve">minim </w:t>
      </w:r>
      <w:r>
        <w:rPr>
          <w:rFonts w:hint="default"/>
          <w:i/>
          <w:sz w:val="24"/>
          <w:lang w:val="ro-RO"/>
        </w:rPr>
        <w:t>5</w:t>
      </w:r>
      <w:r>
        <w:rPr>
          <w:i/>
          <w:spacing w:val="-1"/>
          <w:sz w:val="24"/>
        </w:rPr>
        <w:t xml:space="preserve"> </w:t>
      </w:r>
      <w:r>
        <w:rPr>
          <w:i/>
          <w:sz w:val="24"/>
        </w:rPr>
        <w:t>ani.</w:t>
      </w:r>
    </w:p>
    <w:p w14:paraId="3B93E20A">
      <w:pPr>
        <w:pStyle w:val="50"/>
        <w:numPr>
          <w:ilvl w:val="0"/>
          <w:numId w:val="9"/>
        </w:numPr>
        <w:tabs>
          <w:tab w:val="left" w:pos="647"/>
          <w:tab w:val="clear" w:pos="1134"/>
        </w:tabs>
        <w:spacing w:before="120" w:after="0" w:line="240" w:lineRule="auto"/>
        <w:ind w:left="218" w:right="753" w:firstLine="0"/>
        <w:jc w:val="both"/>
        <w:rPr>
          <w:b/>
          <w:sz w:val="24"/>
        </w:rPr>
      </w:pPr>
      <w:r>
        <w:rPr>
          <w:b/>
          <w:sz w:val="24"/>
        </w:rPr>
        <w:t xml:space="preserve">Garanția de bună execuție a contractului, </w:t>
      </w:r>
      <w:r>
        <w:rPr>
          <w:sz w:val="24"/>
        </w:rPr>
        <w:t>rețineri succesive din plata cuvenită pentru</w:t>
      </w:r>
      <w:r>
        <w:rPr>
          <w:spacing w:val="1"/>
          <w:sz w:val="24"/>
        </w:rPr>
        <w:t xml:space="preserve"> </w:t>
      </w:r>
      <w:r>
        <w:rPr>
          <w:sz w:val="24"/>
        </w:rPr>
        <w:t>facturile înaintate, cu efectuarea transferului sumei respective pe un cont special deschis de către</w:t>
      </w:r>
      <w:r>
        <w:rPr>
          <w:spacing w:val="1"/>
          <w:sz w:val="24"/>
        </w:rPr>
        <w:t xml:space="preserve"> </w:t>
      </w:r>
      <w:r>
        <w:rPr>
          <w:sz w:val="24"/>
        </w:rPr>
        <w:t>operatorul economic, pus la dispoziția autorității contractante, la o bancă licențiată, agreată de</w:t>
      </w:r>
      <w:r>
        <w:rPr>
          <w:spacing w:val="1"/>
          <w:sz w:val="24"/>
        </w:rPr>
        <w:t xml:space="preserve"> </w:t>
      </w:r>
      <w:r>
        <w:rPr>
          <w:sz w:val="24"/>
        </w:rPr>
        <w:t>ambele</w:t>
      </w:r>
      <w:r>
        <w:rPr>
          <w:spacing w:val="-2"/>
          <w:sz w:val="24"/>
        </w:rPr>
        <w:t xml:space="preserve"> </w:t>
      </w:r>
      <w:r>
        <w:rPr>
          <w:sz w:val="24"/>
        </w:rPr>
        <w:t xml:space="preserve">părți, </w:t>
      </w:r>
      <w:r>
        <w:rPr>
          <w:b/>
          <w:sz w:val="24"/>
        </w:rPr>
        <w:t>cuantumul</w:t>
      </w:r>
      <w:r>
        <w:rPr>
          <w:b/>
          <w:spacing w:val="-2"/>
          <w:sz w:val="24"/>
        </w:rPr>
        <w:t xml:space="preserve"> </w:t>
      </w:r>
      <w:r>
        <w:rPr>
          <w:rFonts w:hint="default"/>
          <w:b/>
          <w:spacing w:val="-2"/>
          <w:sz w:val="24"/>
          <w:lang w:val="ro-RO"/>
        </w:rPr>
        <w:t>5</w:t>
      </w:r>
      <w:r>
        <w:rPr>
          <w:b/>
          <w:sz w:val="24"/>
        </w:rPr>
        <w:t xml:space="preserve"> %.</w:t>
      </w:r>
    </w:p>
    <w:p w14:paraId="31735614">
      <w:pPr>
        <w:pStyle w:val="50"/>
        <w:numPr>
          <w:ilvl w:val="0"/>
          <w:numId w:val="9"/>
        </w:numPr>
        <w:tabs>
          <w:tab w:val="left" w:pos="647"/>
          <w:tab w:val="clear" w:pos="1134"/>
        </w:tabs>
        <w:spacing w:before="120" w:after="0" w:line="240" w:lineRule="auto"/>
        <w:ind w:left="218" w:right="749" w:firstLine="0"/>
        <w:jc w:val="both"/>
        <w:rPr>
          <w:b/>
          <w:sz w:val="24"/>
        </w:rPr>
      </w:pPr>
      <w:r>
        <w:rPr>
          <w:b/>
          <w:sz w:val="24"/>
        </w:rPr>
        <w:t>Motivul recurgerii la procedura accelerată (în cazul licitației deschise, restrânseși al</w:t>
      </w:r>
      <w:r>
        <w:rPr>
          <w:b/>
          <w:spacing w:val="1"/>
          <w:sz w:val="24"/>
        </w:rPr>
        <w:t xml:space="preserve"> </w:t>
      </w:r>
      <w:r>
        <w:rPr>
          <w:b/>
          <w:sz w:val="24"/>
        </w:rPr>
        <w:t>procedurii</w:t>
      </w:r>
      <w:r>
        <w:rPr>
          <w:b/>
          <w:spacing w:val="-1"/>
          <w:sz w:val="24"/>
        </w:rPr>
        <w:t xml:space="preserve"> </w:t>
      </w:r>
      <w:r>
        <w:rPr>
          <w:b/>
          <w:sz w:val="24"/>
        </w:rPr>
        <w:t>negociate), după caz. -</w:t>
      </w:r>
    </w:p>
    <w:p w14:paraId="014E6642">
      <w:pPr>
        <w:pStyle w:val="50"/>
        <w:numPr>
          <w:ilvl w:val="0"/>
          <w:numId w:val="9"/>
        </w:numPr>
        <w:tabs>
          <w:tab w:val="left" w:pos="647"/>
          <w:tab w:val="clear" w:pos="1134"/>
        </w:tabs>
        <w:spacing w:before="120" w:after="0" w:line="240" w:lineRule="auto"/>
        <w:ind w:left="218" w:right="751" w:firstLine="0"/>
        <w:jc w:val="both"/>
        <w:rPr>
          <w:i/>
          <w:sz w:val="24"/>
        </w:rPr>
      </w:pPr>
      <w:r>
        <w:rPr>
          <w:b/>
          <w:sz w:val="24"/>
        </w:rPr>
        <w:t>Tehnici și instrumente specifice de atribuire (dacă este cazul specificați dacă se va</w:t>
      </w:r>
      <w:r>
        <w:rPr>
          <w:b/>
          <w:spacing w:val="1"/>
          <w:sz w:val="24"/>
        </w:rPr>
        <w:t xml:space="preserve"> </w:t>
      </w:r>
      <w:r>
        <w:rPr>
          <w:b/>
          <w:sz w:val="24"/>
        </w:rPr>
        <w:t>utiliza</w:t>
      </w:r>
      <w:r>
        <w:rPr>
          <w:b/>
          <w:spacing w:val="-1"/>
          <w:sz w:val="24"/>
        </w:rPr>
        <w:t xml:space="preserve"> </w:t>
      </w:r>
      <w:r>
        <w:rPr>
          <w:b/>
          <w:sz w:val="24"/>
        </w:rPr>
        <w:t>acordul-cadru, sistemul</w:t>
      </w:r>
      <w:r>
        <w:rPr>
          <w:b/>
          <w:spacing w:val="-1"/>
          <w:sz w:val="24"/>
        </w:rPr>
        <w:t xml:space="preserve"> </w:t>
      </w:r>
      <w:r>
        <w:rPr>
          <w:b/>
          <w:sz w:val="24"/>
        </w:rPr>
        <w:t>dinamic de</w:t>
      </w:r>
      <w:r>
        <w:rPr>
          <w:b/>
          <w:spacing w:val="-2"/>
          <w:sz w:val="24"/>
        </w:rPr>
        <w:t xml:space="preserve"> </w:t>
      </w:r>
      <w:r>
        <w:rPr>
          <w:b/>
          <w:sz w:val="24"/>
        </w:rPr>
        <w:t>achiziție</w:t>
      </w:r>
      <w:r>
        <w:rPr>
          <w:b/>
          <w:spacing w:val="-2"/>
          <w:sz w:val="24"/>
        </w:rPr>
        <w:t xml:space="preserve"> </w:t>
      </w:r>
      <w:r>
        <w:rPr>
          <w:b/>
          <w:sz w:val="24"/>
        </w:rPr>
        <w:t>sau</w:t>
      </w:r>
      <w:r>
        <w:rPr>
          <w:b/>
          <w:spacing w:val="-1"/>
          <w:sz w:val="24"/>
        </w:rPr>
        <w:t xml:space="preserve"> </w:t>
      </w:r>
      <w:r>
        <w:rPr>
          <w:b/>
          <w:sz w:val="24"/>
        </w:rPr>
        <w:t>licitația electronică):</w:t>
      </w:r>
      <w:r>
        <w:rPr>
          <w:b/>
          <w:spacing w:val="-2"/>
          <w:sz w:val="24"/>
        </w:rPr>
        <w:t xml:space="preserve"> </w:t>
      </w:r>
      <w:r>
        <w:rPr>
          <w:i/>
          <w:sz w:val="24"/>
        </w:rPr>
        <w:t>Nu</w:t>
      </w:r>
    </w:p>
    <w:p w14:paraId="1CC684F4">
      <w:pPr>
        <w:pStyle w:val="50"/>
        <w:numPr>
          <w:ilvl w:val="0"/>
          <w:numId w:val="9"/>
        </w:numPr>
        <w:tabs>
          <w:tab w:val="left" w:pos="647"/>
          <w:tab w:val="clear" w:pos="1134"/>
        </w:tabs>
        <w:spacing w:before="120" w:after="0" w:line="240" w:lineRule="auto"/>
        <w:ind w:left="646" w:right="0" w:hanging="429"/>
        <w:jc w:val="both"/>
        <w:rPr>
          <w:b/>
          <w:sz w:val="24"/>
        </w:rPr>
      </w:pPr>
      <w:r>
        <w:rPr>
          <w:b/>
          <w:sz w:val="24"/>
        </w:rPr>
        <w:t>Condiții</w:t>
      </w:r>
      <w:r>
        <w:rPr>
          <w:b/>
          <w:spacing w:val="-2"/>
          <w:sz w:val="24"/>
        </w:rPr>
        <w:t xml:space="preserve"> </w:t>
      </w:r>
      <w:r>
        <w:rPr>
          <w:b/>
          <w:sz w:val="24"/>
        </w:rPr>
        <w:t>speciale</w:t>
      </w:r>
      <w:r>
        <w:rPr>
          <w:b/>
          <w:spacing w:val="-2"/>
          <w:sz w:val="24"/>
        </w:rPr>
        <w:t xml:space="preserve"> </w:t>
      </w:r>
      <w:r>
        <w:rPr>
          <w:b/>
          <w:sz w:val="24"/>
        </w:rPr>
        <w:t>de</w:t>
      </w:r>
      <w:r>
        <w:rPr>
          <w:b/>
          <w:spacing w:val="-2"/>
          <w:sz w:val="24"/>
        </w:rPr>
        <w:t xml:space="preserve"> </w:t>
      </w:r>
      <w:r>
        <w:rPr>
          <w:b/>
          <w:sz w:val="24"/>
        </w:rPr>
        <w:t>care</w:t>
      </w:r>
      <w:r>
        <w:rPr>
          <w:b/>
          <w:spacing w:val="-2"/>
          <w:sz w:val="24"/>
        </w:rPr>
        <w:t xml:space="preserve"> </w:t>
      </w:r>
      <w:r>
        <w:rPr>
          <w:b/>
          <w:sz w:val="24"/>
        </w:rPr>
        <w:t>depinde</w:t>
      </w:r>
      <w:r>
        <w:rPr>
          <w:b/>
          <w:spacing w:val="-3"/>
          <w:sz w:val="24"/>
        </w:rPr>
        <w:t xml:space="preserve"> </w:t>
      </w:r>
      <w:r>
        <w:rPr>
          <w:b/>
          <w:sz w:val="24"/>
        </w:rPr>
        <w:t>îndeplinirea</w:t>
      </w:r>
      <w:r>
        <w:rPr>
          <w:b/>
          <w:spacing w:val="-1"/>
          <w:sz w:val="24"/>
        </w:rPr>
        <w:t xml:space="preserve"> </w:t>
      </w:r>
      <w:r>
        <w:rPr>
          <w:b/>
          <w:sz w:val="24"/>
        </w:rPr>
        <w:t>contractului</w:t>
      </w:r>
      <w:r>
        <w:rPr>
          <w:b/>
          <w:spacing w:val="-1"/>
          <w:sz w:val="24"/>
        </w:rPr>
        <w:t xml:space="preserve"> </w:t>
      </w:r>
      <w:r>
        <w:rPr>
          <w:b/>
          <w:sz w:val="24"/>
        </w:rPr>
        <w:t>(</w:t>
      </w:r>
      <w:r>
        <w:rPr>
          <w:sz w:val="24"/>
        </w:rPr>
        <w:t>indicați</w:t>
      </w:r>
      <w:r>
        <w:rPr>
          <w:spacing w:val="-1"/>
          <w:sz w:val="24"/>
        </w:rPr>
        <w:t xml:space="preserve"> </w:t>
      </w:r>
      <w:r>
        <w:rPr>
          <w:sz w:val="24"/>
        </w:rPr>
        <w:t>după</w:t>
      </w:r>
      <w:r>
        <w:rPr>
          <w:spacing w:val="-3"/>
          <w:sz w:val="24"/>
        </w:rPr>
        <w:t xml:space="preserve"> </w:t>
      </w:r>
      <w:r>
        <w:rPr>
          <w:sz w:val="24"/>
        </w:rPr>
        <w:t>caz</w:t>
      </w:r>
      <w:r>
        <w:rPr>
          <w:b/>
          <w:sz w:val="24"/>
        </w:rPr>
        <w:t>):</w:t>
      </w:r>
      <w:r>
        <w:rPr>
          <w:b/>
          <w:spacing w:val="-2"/>
          <w:sz w:val="24"/>
        </w:rPr>
        <w:t xml:space="preserve"> </w:t>
      </w:r>
      <w:r>
        <w:rPr>
          <w:b/>
          <w:sz w:val="24"/>
        </w:rPr>
        <w:t>-</w:t>
      </w:r>
    </w:p>
    <w:p w14:paraId="057D19EC">
      <w:pPr>
        <w:pStyle w:val="50"/>
        <w:numPr>
          <w:ilvl w:val="0"/>
          <w:numId w:val="9"/>
        </w:numPr>
        <w:tabs>
          <w:tab w:val="left" w:pos="647"/>
          <w:tab w:val="clear" w:pos="1134"/>
        </w:tabs>
        <w:spacing w:before="120" w:after="0" w:line="240" w:lineRule="auto"/>
        <w:ind w:left="646" w:right="0" w:hanging="429"/>
        <w:jc w:val="both"/>
        <w:rPr>
          <w:sz w:val="24"/>
        </w:rPr>
      </w:pPr>
      <w:r>
        <w:rPr>
          <w:b/>
          <w:sz w:val="24"/>
        </w:rPr>
        <w:t>Ofertele</w:t>
      </w:r>
      <w:r>
        <w:rPr>
          <w:b/>
          <w:spacing w:val="-1"/>
          <w:sz w:val="24"/>
        </w:rPr>
        <w:t xml:space="preserve"> </w:t>
      </w:r>
      <w:r>
        <w:rPr>
          <w:b/>
          <w:sz w:val="24"/>
        </w:rPr>
        <w:t>se</w:t>
      </w:r>
      <w:r>
        <w:rPr>
          <w:b/>
          <w:spacing w:val="-2"/>
          <w:sz w:val="24"/>
        </w:rPr>
        <w:t xml:space="preserve"> </w:t>
      </w:r>
      <w:r>
        <w:rPr>
          <w:b/>
          <w:sz w:val="24"/>
        </w:rPr>
        <w:t>prezintă</w:t>
      </w:r>
      <w:r>
        <w:rPr>
          <w:b/>
          <w:spacing w:val="-1"/>
          <w:sz w:val="24"/>
        </w:rPr>
        <w:t xml:space="preserve"> </w:t>
      </w:r>
      <w:r>
        <w:rPr>
          <w:b/>
          <w:sz w:val="24"/>
        </w:rPr>
        <w:t xml:space="preserve">în valută </w:t>
      </w:r>
      <w:r>
        <w:rPr>
          <w:sz w:val="24"/>
        </w:rPr>
        <w:t>lei MD.</w:t>
      </w:r>
    </w:p>
    <w:p w14:paraId="289B1EE8">
      <w:pPr>
        <w:pStyle w:val="50"/>
        <w:numPr>
          <w:ilvl w:val="0"/>
          <w:numId w:val="9"/>
        </w:numPr>
        <w:tabs>
          <w:tab w:val="left" w:pos="647"/>
          <w:tab w:val="clear" w:pos="1134"/>
        </w:tabs>
        <w:spacing w:before="121" w:after="0" w:line="240" w:lineRule="auto"/>
        <w:ind w:left="218" w:right="752" w:firstLine="0"/>
        <w:jc w:val="both"/>
        <w:rPr>
          <w:sz w:val="24"/>
        </w:rPr>
      </w:pPr>
      <w:r>
        <w:rPr>
          <w:b/>
          <w:sz w:val="24"/>
        </w:rPr>
        <w:t>Criteriul</w:t>
      </w:r>
      <w:r>
        <w:rPr>
          <w:b/>
          <w:spacing w:val="1"/>
          <w:sz w:val="24"/>
        </w:rPr>
        <w:t xml:space="preserve"> </w:t>
      </w:r>
      <w:r>
        <w:rPr>
          <w:b/>
          <w:sz w:val="24"/>
        </w:rPr>
        <w:t>de</w:t>
      </w:r>
      <w:r>
        <w:rPr>
          <w:b/>
          <w:spacing w:val="1"/>
          <w:sz w:val="24"/>
        </w:rPr>
        <w:t xml:space="preserve"> </w:t>
      </w:r>
      <w:r>
        <w:rPr>
          <w:b/>
          <w:sz w:val="24"/>
        </w:rPr>
        <w:t>evaluare</w:t>
      </w:r>
      <w:r>
        <w:rPr>
          <w:b/>
          <w:spacing w:val="1"/>
          <w:sz w:val="24"/>
        </w:rPr>
        <w:t xml:space="preserve"> </w:t>
      </w:r>
      <w:r>
        <w:rPr>
          <w:b/>
          <w:sz w:val="24"/>
        </w:rPr>
        <w:t>aplicat</w:t>
      </w:r>
      <w:r>
        <w:rPr>
          <w:b/>
          <w:spacing w:val="1"/>
          <w:sz w:val="24"/>
        </w:rPr>
        <w:t xml:space="preserve"> </w:t>
      </w:r>
      <w:r>
        <w:rPr>
          <w:b/>
          <w:sz w:val="24"/>
        </w:rPr>
        <w:t>pentru</w:t>
      </w:r>
      <w:r>
        <w:rPr>
          <w:b/>
          <w:spacing w:val="1"/>
          <w:sz w:val="24"/>
        </w:rPr>
        <w:t xml:space="preserve"> </w:t>
      </w:r>
      <w:r>
        <w:rPr>
          <w:b/>
          <w:sz w:val="24"/>
        </w:rPr>
        <w:t>adjudecarea</w:t>
      </w:r>
      <w:r>
        <w:rPr>
          <w:b/>
          <w:spacing w:val="1"/>
          <w:sz w:val="24"/>
        </w:rPr>
        <w:t xml:space="preserve"> </w:t>
      </w:r>
      <w:r>
        <w:rPr>
          <w:b/>
          <w:sz w:val="24"/>
        </w:rPr>
        <w:t>contractului:</w:t>
      </w:r>
      <w:r>
        <w:rPr>
          <w:b/>
          <w:spacing w:val="1"/>
          <w:sz w:val="24"/>
        </w:rPr>
        <w:t xml:space="preserve"> </w:t>
      </w:r>
      <w:r>
        <w:rPr>
          <w:sz w:val="24"/>
        </w:rPr>
        <w:t>cel</w:t>
      </w:r>
      <w:r>
        <w:rPr>
          <w:spacing w:val="1"/>
          <w:sz w:val="24"/>
        </w:rPr>
        <w:t xml:space="preserve"> </w:t>
      </w:r>
      <w:r>
        <w:rPr>
          <w:sz w:val="24"/>
        </w:rPr>
        <w:t>mai</w:t>
      </w:r>
      <w:r>
        <w:rPr>
          <w:spacing w:val="1"/>
          <w:sz w:val="24"/>
        </w:rPr>
        <w:t xml:space="preserve"> </w:t>
      </w:r>
      <w:r>
        <w:rPr>
          <w:rFonts w:hint="default"/>
          <w:sz w:val="24"/>
          <w:lang w:val="ro-RO"/>
        </w:rPr>
        <w:t>mic</w:t>
      </w:r>
      <w:r>
        <w:rPr>
          <w:spacing w:val="-1"/>
          <w:sz w:val="24"/>
        </w:rPr>
        <w:t xml:space="preserve"> </w:t>
      </w:r>
      <w:r>
        <w:rPr>
          <w:sz w:val="24"/>
        </w:rPr>
        <w:t>preț.</w:t>
      </w:r>
    </w:p>
    <w:p w14:paraId="720430C2">
      <w:pPr>
        <w:pStyle w:val="50"/>
        <w:numPr>
          <w:ilvl w:val="0"/>
          <w:numId w:val="9"/>
        </w:numPr>
        <w:tabs>
          <w:tab w:val="left" w:pos="647"/>
          <w:tab w:val="clear" w:pos="1134"/>
        </w:tabs>
        <w:spacing w:before="120" w:after="0" w:line="240" w:lineRule="auto"/>
        <w:ind w:left="218" w:right="757" w:firstLine="0"/>
        <w:jc w:val="both"/>
        <w:rPr>
          <w:b/>
          <w:sz w:val="24"/>
        </w:rPr>
      </w:pPr>
      <w:r>
        <w:rPr>
          <w:b/>
          <w:sz w:val="24"/>
        </w:rPr>
        <w:t>Factorii de evaluare a ofertei celei mai avantajoase din punct de vedere economic,</w:t>
      </w:r>
      <w:r>
        <w:rPr>
          <w:b/>
          <w:spacing w:val="1"/>
          <w:sz w:val="24"/>
        </w:rPr>
        <w:t xml:space="preserve"> </w:t>
      </w:r>
      <w:r>
        <w:rPr>
          <w:b/>
          <w:sz w:val="24"/>
        </w:rPr>
        <w:t>precum și</w:t>
      </w:r>
      <w:r>
        <w:rPr>
          <w:b/>
          <w:spacing w:val="-1"/>
          <w:sz w:val="24"/>
        </w:rPr>
        <w:t xml:space="preserve"> </w:t>
      </w:r>
      <w:r>
        <w:rPr>
          <w:b/>
          <w:sz w:val="24"/>
        </w:rPr>
        <w:t>ponderile</w:t>
      </w:r>
      <w:r>
        <w:rPr>
          <w:b/>
          <w:spacing w:val="-1"/>
          <w:sz w:val="24"/>
        </w:rPr>
        <w:t xml:space="preserve"> </w:t>
      </w:r>
      <w:r>
        <w:rPr>
          <w:b/>
          <w:sz w:val="24"/>
        </w:rPr>
        <w:t>lor:</w:t>
      </w:r>
    </w:p>
    <w:p w14:paraId="7E9FBF75">
      <w:pPr>
        <w:spacing w:after="0" w:line="240" w:lineRule="auto"/>
        <w:jc w:val="both"/>
        <w:rPr>
          <w:sz w:val="24"/>
        </w:rPr>
        <w:sectPr>
          <w:pgSz w:w="11910" w:h="16840"/>
          <w:pgMar w:top="840" w:right="380" w:bottom="840" w:left="1200" w:header="0" w:footer="649" w:gutter="0"/>
          <w:cols w:space="720" w:num="1"/>
        </w:sectPr>
      </w:pPr>
    </w:p>
    <w:p w14:paraId="37D88C71">
      <w:pPr>
        <w:pStyle w:val="50"/>
        <w:numPr>
          <w:ilvl w:val="0"/>
          <w:numId w:val="12"/>
        </w:numPr>
        <w:tabs>
          <w:tab w:val="left" w:pos="647"/>
          <w:tab w:val="clear" w:pos="1134"/>
        </w:tabs>
        <w:spacing w:before="120" w:after="0" w:line="240" w:lineRule="auto"/>
        <w:ind w:left="646" w:right="0" w:hanging="429"/>
        <w:jc w:val="both"/>
        <w:rPr>
          <w:b/>
          <w:sz w:val="24"/>
        </w:rPr>
      </w:pPr>
      <w:r>
        <w:rPr>
          <w:b/>
          <w:sz w:val="24"/>
        </w:rPr>
        <w:t>Termenul</w:t>
      </w:r>
      <w:r>
        <w:rPr>
          <w:b/>
          <w:spacing w:val="-1"/>
          <w:sz w:val="24"/>
        </w:rPr>
        <w:t xml:space="preserve"> </w:t>
      </w:r>
      <w:r>
        <w:rPr>
          <w:b/>
          <w:sz w:val="24"/>
        </w:rPr>
        <w:t>limită</w:t>
      </w:r>
      <w:r>
        <w:rPr>
          <w:b/>
          <w:spacing w:val="-3"/>
          <w:sz w:val="24"/>
        </w:rPr>
        <w:t xml:space="preserve"> </w:t>
      </w:r>
      <w:r>
        <w:rPr>
          <w:b/>
          <w:sz w:val="24"/>
        </w:rPr>
        <w:t>de</w:t>
      </w:r>
      <w:r>
        <w:rPr>
          <w:b/>
          <w:spacing w:val="-2"/>
          <w:sz w:val="24"/>
        </w:rPr>
        <w:t xml:space="preserve"> </w:t>
      </w:r>
      <w:r>
        <w:rPr>
          <w:b/>
          <w:sz w:val="24"/>
        </w:rPr>
        <w:t>depunere/deschidere</w:t>
      </w:r>
      <w:r>
        <w:rPr>
          <w:b/>
          <w:spacing w:val="-3"/>
          <w:sz w:val="24"/>
        </w:rPr>
        <w:t xml:space="preserve"> </w:t>
      </w:r>
      <w:r>
        <w:rPr>
          <w:b/>
          <w:sz w:val="24"/>
        </w:rPr>
        <w:t>a</w:t>
      </w:r>
      <w:r>
        <w:rPr>
          <w:b/>
          <w:spacing w:val="-2"/>
          <w:sz w:val="24"/>
        </w:rPr>
        <w:t xml:space="preserve"> </w:t>
      </w:r>
      <w:r>
        <w:rPr>
          <w:b/>
          <w:sz w:val="24"/>
        </w:rPr>
        <w:t>ofertelor:</w:t>
      </w:r>
    </w:p>
    <w:p w14:paraId="2EE9B501">
      <w:pPr>
        <w:tabs>
          <w:tab w:val="left" w:pos="938"/>
        </w:tabs>
        <w:spacing w:before="120"/>
        <w:ind w:left="578" w:right="0" w:firstLine="0"/>
        <w:jc w:val="left"/>
        <w:rPr>
          <w:i/>
          <w:sz w:val="24"/>
        </w:rPr>
      </w:pPr>
      <w:r>
        <w:rPr>
          <w:i/>
          <w:sz w:val="24"/>
        </w:rPr>
        <w:t>-</w:t>
      </w:r>
      <w:r>
        <w:rPr>
          <w:i/>
          <w:sz w:val="24"/>
        </w:rPr>
        <w:tab/>
      </w:r>
      <w:r>
        <w:rPr>
          <w:i/>
          <w:sz w:val="24"/>
        </w:rPr>
        <w:t>SIA</w:t>
      </w:r>
      <w:r>
        <w:rPr>
          <w:i/>
          <w:spacing w:val="-1"/>
          <w:sz w:val="24"/>
        </w:rPr>
        <w:t xml:space="preserve"> </w:t>
      </w:r>
      <w:r>
        <w:rPr>
          <w:i/>
          <w:sz w:val="24"/>
        </w:rPr>
        <w:t>RSAP</w:t>
      </w:r>
    </w:p>
    <w:p w14:paraId="23AA3B3B">
      <w:pPr>
        <w:pStyle w:val="50"/>
        <w:numPr>
          <w:ilvl w:val="0"/>
          <w:numId w:val="12"/>
        </w:numPr>
        <w:tabs>
          <w:tab w:val="left" w:pos="647"/>
          <w:tab w:val="clear" w:pos="1134"/>
        </w:tabs>
        <w:spacing w:before="120" w:after="0" w:line="240" w:lineRule="auto"/>
        <w:ind w:left="646" w:right="0" w:hanging="429"/>
        <w:jc w:val="both"/>
        <w:rPr>
          <w:b/>
          <w:sz w:val="24"/>
        </w:rPr>
      </w:pPr>
      <w:r>
        <w:rPr>
          <w:b/>
          <w:sz w:val="24"/>
        </w:rPr>
        <w:t>Adresa</w:t>
      </w:r>
      <w:r>
        <w:rPr>
          <w:b/>
          <w:spacing w:val="-1"/>
          <w:sz w:val="24"/>
        </w:rPr>
        <w:t xml:space="preserve"> </w:t>
      </w:r>
      <w:r>
        <w:rPr>
          <w:b/>
          <w:sz w:val="24"/>
        </w:rPr>
        <w:t>la</w:t>
      </w:r>
      <w:r>
        <w:rPr>
          <w:b/>
          <w:spacing w:val="-1"/>
          <w:sz w:val="24"/>
        </w:rPr>
        <w:t xml:space="preserve"> </w:t>
      </w:r>
      <w:r>
        <w:rPr>
          <w:b/>
          <w:sz w:val="24"/>
        </w:rPr>
        <w:t>care</w:t>
      </w:r>
      <w:r>
        <w:rPr>
          <w:b/>
          <w:spacing w:val="-2"/>
          <w:sz w:val="24"/>
        </w:rPr>
        <w:t xml:space="preserve"> </w:t>
      </w:r>
      <w:r>
        <w:rPr>
          <w:b/>
          <w:sz w:val="24"/>
        </w:rPr>
        <w:t>trebuie</w:t>
      </w:r>
      <w:r>
        <w:rPr>
          <w:b/>
          <w:spacing w:val="-1"/>
          <w:sz w:val="24"/>
        </w:rPr>
        <w:t xml:space="preserve"> </w:t>
      </w:r>
      <w:r>
        <w:rPr>
          <w:b/>
          <w:sz w:val="24"/>
        </w:rPr>
        <w:t>transmise</w:t>
      </w:r>
      <w:r>
        <w:rPr>
          <w:b/>
          <w:spacing w:val="-1"/>
          <w:sz w:val="24"/>
        </w:rPr>
        <w:t xml:space="preserve"> </w:t>
      </w:r>
      <w:r>
        <w:rPr>
          <w:b/>
          <w:sz w:val="24"/>
        </w:rPr>
        <w:t>ofertele</w:t>
      </w:r>
      <w:r>
        <w:rPr>
          <w:b/>
          <w:spacing w:val="-1"/>
          <w:sz w:val="24"/>
        </w:rPr>
        <w:t xml:space="preserve"> </w:t>
      </w:r>
      <w:r>
        <w:rPr>
          <w:b/>
          <w:sz w:val="24"/>
        </w:rPr>
        <w:t>sau</w:t>
      </w:r>
      <w:r>
        <w:rPr>
          <w:b/>
          <w:spacing w:val="-1"/>
          <w:sz w:val="24"/>
        </w:rPr>
        <w:t xml:space="preserve"> </w:t>
      </w:r>
      <w:r>
        <w:rPr>
          <w:b/>
          <w:sz w:val="24"/>
        </w:rPr>
        <w:t>cererile</w:t>
      </w:r>
      <w:r>
        <w:rPr>
          <w:b/>
          <w:spacing w:val="-2"/>
          <w:sz w:val="24"/>
        </w:rPr>
        <w:t xml:space="preserve"> </w:t>
      </w:r>
      <w:r>
        <w:rPr>
          <w:b/>
          <w:sz w:val="24"/>
        </w:rPr>
        <w:t>de</w:t>
      </w:r>
      <w:r>
        <w:rPr>
          <w:b/>
          <w:spacing w:val="-2"/>
          <w:sz w:val="24"/>
        </w:rPr>
        <w:t xml:space="preserve"> </w:t>
      </w:r>
      <w:r>
        <w:rPr>
          <w:b/>
          <w:sz w:val="24"/>
        </w:rPr>
        <w:t>participare:</w:t>
      </w:r>
    </w:p>
    <w:p w14:paraId="293174DD">
      <w:pPr>
        <w:spacing w:before="120"/>
        <w:ind w:left="670" w:right="0" w:firstLine="0"/>
        <w:jc w:val="both"/>
        <w:rPr>
          <w:i/>
          <w:sz w:val="24"/>
        </w:rPr>
      </w:pPr>
      <w:r>
        <w:rPr>
          <w:i/>
          <w:sz w:val="24"/>
        </w:rPr>
        <w:t>Ofertele</w:t>
      </w:r>
      <w:r>
        <w:rPr>
          <w:i/>
          <w:spacing w:val="-2"/>
          <w:sz w:val="24"/>
        </w:rPr>
        <w:t xml:space="preserve"> </w:t>
      </w:r>
      <w:r>
        <w:rPr>
          <w:i/>
          <w:sz w:val="24"/>
        </w:rPr>
        <w:t>sau cererile</w:t>
      </w:r>
      <w:r>
        <w:rPr>
          <w:i/>
          <w:spacing w:val="-2"/>
          <w:sz w:val="24"/>
        </w:rPr>
        <w:t xml:space="preserve"> </w:t>
      </w:r>
      <w:r>
        <w:rPr>
          <w:i/>
          <w:sz w:val="24"/>
        </w:rPr>
        <w:t>de</w:t>
      </w:r>
      <w:r>
        <w:rPr>
          <w:i/>
          <w:spacing w:val="-1"/>
          <w:sz w:val="24"/>
        </w:rPr>
        <w:t xml:space="preserve"> </w:t>
      </w:r>
      <w:r>
        <w:rPr>
          <w:i/>
          <w:sz w:val="24"/>
        </w:rPr>
        <w:t>participare vor fi</w:t>
      </w:r>
      <w:r>
        <w:rPr>
          <w:i/>
          <w:spacing w:val="-1"/>
          <w:sz w:val="24"/>
        </w:rPr>
        <w:t xml:space="preserve"> </w:t>
      </w:r>
      <w:r>
        <w:rPr>
          <w:i/>
          <w:sz w:val="24"/>
        </w:rPr>
        <w:t>depuse</w:t>
      </w:r>
      <w:r>
        <w:rPr>
          <w:i/>
          <w:spacing w:val="-2"/>
          <w:sz w:val="24"/>
        </w:rPr>
        <w:t xml:space="preserve"> </w:t>
      </w:r>
      <w:r>
        <w:rPr>
          <w:i/>
          <w:sz w:val="24"/>
        </w:rPr>
        <w:t>electronic</w:t>
      </w:r>
      <w:r>
        <w:rPr>
          <w:i/>
          <w:spacing w:val="-2"/>
          <w:sz w:val="24"/>
        </w:rPr>
        <w:t xml:space="preserve"> </w:t>
      </w:r>
      <w:r>
        <w:rPr>
          <w:i/>
          <w:sz w:val="24"/>
        </w:rPr>
        <w:t>prin intermediul</w:t>
      </w:r>
      <w:r>
        <w:rPr>
          <w:i/>
          <w:spacing w:val="-1"/>
          <w:sz w:val="24"/>
        </w:rPr>
        <w:t xml:space="preserve"> </w:t>
      </w:r>
      <w:r>
        <w:rPr>
          <w:i/>
          <w:sz w:val="24"/>
        </w:rPr>
        <w:t>SIA</w:t>
      </w:r>
      <w:r>
        <w:rPr>
          <w:i/>
          <w:spacing w:val="-1"/>
          <w:sz w:val="24"/>
        </w:rPr>
        <w:t xml:space="preserve"> </w:t>
      </w:r>
      <w:r>
        <w:rPr>
          <w:i/>
          <w:sz w:val="24"/>
        </w:rPr>
        <w:t>RSAP</w:t>
      </w:r>
    </w:p>
    <w:p w14:paraId="01B6C385">
      <w:pPr>
        <w:pStyle w:val="50"/>
        <w:numPr>
          <w:ilvl w:val="0"/>
          <w:numId w:val="12"/>
        </w:numPr>
        <w:tabs>
          <w:tab w:val="left" w:pos="647"/>
          <w:tab w:val="clear" w:pos="1134"/>
        </w:tabs>
        <w:spacing w:before="120" w:after="0" w:line="240" w:lineRule="auto"/>
        <w:ind w:left="646" w:right="0" w:hanging="429"/>
        <w:jc w:val="both"/>
        <w:rPr>
          <w:sz w:val="24"/>
        </w:rPr>
      </w:pPr>
      <w:r>
        <w:rPr>
          <w:b/>
          <w:sz w:val="24"/>
        </w:rPr>
        <w:t>Termenul</w:t>
      </w:r>
      <w:r>
        <w:rPr>
          <w:b/>
          <w:spacing w:val="-1"/>
          <w:sz w:val="24"/>
        </w:rPr>
        <w:t xml:space="preserve"> </w:t>
      </w:r>
      <w:r>
        <w:rPr>
          <w:b/>
          <w:sz w:val="24"/>
        </w:rPr>
        <w:t>de</w:t>
      </w:r>
      <w:r>
        <w:rPr>
          <w:b/>
          <w:spacing w:val="-2"/>
          <w:sz w:val="24"/>
        </w:rPr>
        <w:t xml:space="preserve"> </w:t>
      </w:r>
      <w:r>
        <w:rPr>
          <w:b/>
          <w:sz w:val="24"/>
        </w:rPr>
        <w:t>valabilitate</w:t>
      </w:r>
      <w:r>
        <w:rPr>
          <w:b/>
          <w:spacing w:val="-2"/>
          <w:sz w:val="24"/>
        </w:rPr>
        <w:t xml:space="preserve"> </w:t>
      </w:r>
      <w:r>
        <w:rPr>
          <w:b/>
          <w:sz w:val="24"/>
        </w:rPr>
        <w:t>a</w:t>
      </w:r>
      <w:r>
        <w:rPr>
          <w:b/>
          <w:spacing w:val="-1"/>
          <w:sz w:val="24"/>
        </w:rPr>
        <w:t xml:space="preserve"> </w:t>
      </w:r>
      <w:r>
        <w:rPr>
          <w:b/>
          <w:sz w:val="24"/>
        </w:rPr>
        <w:t xml:space="preserve">ofertelor: </w:t>
      </w:r>
      <w:r>
        <w:rPr>
          <w:rFonts w:hint="default"/>
          <w:b/>
          <w:sz w:val="24"/>
          <w:lang w:val="en-US"/>
        </w:rPr>
        <w:t>3</w:t>
      </w:r>
      <w:r>
        <w:rPr>
          <w:b/>
          <w:bCs w:val="0"/>
          <w:sz w:val="24"/>
        </w:rPr>
        <w:t>0</w:t>
      </w:r>
      <w:r>
        <w:rPr>
          <w:sz w:val="24"/>
        </w:rPr>
        <w:t xml:space="preserve"> zile</w:t>
      </w:r>
    </w:p>
    <w:p w14:paraId="3B71E817">
      <w:pPr>
        <w:pStyle w:val="50"/>
        <w:numPr>
          <w:ilvl w:val="0"/>
          <w:numId w:val="12"/>
        </w:numPr>
        <w:tabs>
          <w:tab w:val="left" w:pos="647"/>
          <w:tab w:val="clear" w:pos="1134"/>
        </w:tabs>
        <w:spacing w:before="120" w:after="0" w:line="240" w:lineRule="auto"/>
        <w:ind w:left="646" w:right="0" w:hanging="429"/>
        <w:jc w:val="both"/>
        <w:rPr>
          <w:sz w:val="24"/>
        </w:rPr>
      </w:pPr>
      <w:r>
        <w:rPr>
          <w:b/>
          <w:sz w:val="24"/>
        </w:rPr>
        <w:t>Locul</w:t>
      </w:r>
      <w:r>
        <w:rPr>
          <w:b/>
          <w:spacing w:val="-2"/>
          <w:sz w:val="24"/>
        </w:rPr>
        <w:t xml:space="preserve"> </w:t>
      </w:r>
      <w:r>
        <w:rPr>
          <w:b/>
          <w:sz w:val="24"/>
        </w:rPr>
        <w:t>deschiderii</w:t>
      </w:r>
      <w:r>
        <w:rPr>
          <w:b/>
          <w:spacing w:val="-1"/>
          <w:sz w:val="24"/>
        </w:rPr>
        <w:t xml:space="preserve"> </w:t>
      </w:r>
      <w:r>
        <w:rPr>
          <w:b/>
          <w:sz w:val="24"/>
        </w:rPr>
        <w:t xml:space="preserve">ofertelor: </w:t>
      </w:r>
      <w:r>
        <w:rPr>
          <w:sz w:val="24"/>
        </w:rPr>
        <w:t>SIA</w:t>
      </w:r>
      <w:r>
        <w:rPr>
          <w:spacing w:val="-3"/>
          <w:sz w:val="24"/>
        </w:rPr>
        <w:t xml:space="preserve"> </w:t>
      </w:r>
      <w:r>
        <w:rPr>
          <w:sz w:val="24"/>
        </w:rPr>
        <w:t>RSAP</w:t>
      </w:r>
    </w:p>
    <w:p w14:paraId="6C4DFFE6">
      <w:pPr>
        <w:spacing w:before="0"/>
        <w:ind w:left="578" w:right="0" w:firstLine="0"/>
        <w:jc w:val="both"/>
        <w:rPr>
          <w:i/>
          <w:sz w:val="24"/>
        </w:rPr>
      </w:pPr>
      <w:r>
        <w:rPr>
          <w:i/>
          <w:sz w:val="24"/>
        </w:rPr>
        <w:t>Ofertele</w:t>
      </w:r>
      <w:r>
        <w:rPr>
          <w:i/>
          <w:spacing w:val="-2"/>
          <w:sz w:val="24"/>
        </w:rPr>
        <w:t xml:space="preserve"> </w:t>
      </w:r>
      <w:r>
        <w:rPr>
          <w:i/>
          <w:sz w:val="24"/>
        </w:rPr>
        <w:t>întârziate</w:t>
      </w:r>
      <w:r>
        <w:rPr>
          <w:i/>
          <w:spacing w:val="-1"/>
          <w:sz w:val="24"/>
        </w:rPr>
        <w:t xml:space="preserve"> </w:t>
      </w:r>
      <w:r>
        <w:rPr>
          <w:i/>
          <w:sz w:val="24"/>
        </w:rPr>
        <w:t>vor fi</w:t>
      </w:r>
      <w:r>
        <w:rPr>
          <w:i/>
          <w:spacing w:val="-1"/>
          <w:sz w:val="24"/>
        </w:rPr>
        <w:t xml:space="preserve"> </w:t>
      </w:r>
      <w:r>
        <w:rPr>
          <w:i/>
          <w:sz w:val="24"/>
        </w:rPr>
        <w:t>respinse.</w:t>
      </w:r>
    </w:p>
    <w:p w14:paraId="501C3DE4">
      <w:pPr>
        <w:pStyle w:val="50"/>
        <w:numPr>
          <w:ilvl w:val="0"/>
          <w:numId w:val="12"/>
        </w:numPr>
        <w:tabs>
          <w:tab w:val="left" w:pos="647"/>
          <w:tab w:val="clear" w:pos="1134"/>
        </w:tabs>
        <w:spacing w:before="120" w:after="0" w:line="240" w:lineRule="auto"/>
        <w:ind w:left="218" w:right="752" w:firstLine="0"/>
        <w:jc w:val="both"/>
        <w:rPr>
          <w:i/>
          <w:sz w:val="24"/>
        </w:rPr>
      </w:pPr>
      <w:r>
        <w:rPr>
          <w:b/>
          <w:sz w:val="24"/>
        </w:rPr>
        <w:t xml:space="preserve">Persoanele      </w:t>
      </w:r>
      <w:r>
        <w:rPr>
          <w:b/>
          <w:spacing w:val="1"/>
          <w:sz w:val="24"/>
        </w:rPr>
        <w:t xml:space="preserve"> </w:t>
      </w:r>
      <w:r>
        <w:rPr>
          <w:b/>
          <w:sz w:val="24"/>
        </w:rPr>
        <w:t xml:space="preserve">autorizate      </w:t>
      </w:r>
      <w:r>
        <w:rPr>
          <w:b/>
          <w:spacing w:val="1"/>
          <w:sz w:val="24"/>
        </w:rPr>
        <w:t xml:space="preserve"> </w:t>
      </w:r>
      <w:r>
        <w:rPr>
          <w:b/>
          <w:sz w:val="24"/>
        </w:rPr>
        <w:t xml:space="preserve">să      </w:t>
      </w:r>
      <w:r>
        <w:rPr>
          <w:b/>
          <w:spacing w:val="1"/>
          <w:sz w:val="24"/>
        </w:rPr>
        <w:t xml:space="preserve"> </w:t>
      </w:r>
      <w:r>
        <w:rPr>
          <w:b/>
          <w:sz w:val="24"/>
        </w:rPr>
        <w:t xml:space="preserve">asiste       </w:t>
      </w:r>
      <w:r>
        <w:rPr>
          <w:b/>
          <w:spacing w:val="1"/>
          <w:sz w:val="24"/>
        </w:rPr>
        <w:t xml:space="preserve"> </w:t>
      </w:r>
      <w:r>
        <w:rPr>
          <w:b/>
          <w:sz w:val="24"/>
        </w:rPr>
        <w:t xml:space="preserve">la       </w:t>
      </w:r>
      <w:r>
        <w:rPr>
          <w:b/>
          <w:spacing w:val="1"/>
          <w:sz w:val="24"/>
        </w:rPr>
        <w:t xml:space="preserve"> </w:t>
      </w:r>
      <w:r>
        <w:rPr>
          <w:b/>
          <w:sz w:val="24"/>
        </w:rPr>
        <w:t xml:space="preserve">deschiderea       </w:t>
      </w:r>
      <w:r>
        <w:rPr>
          <w:b/>
          <w:spacing w:val="1"/>
          <w:sz w:val="24"/>
        </w:rPr>
        <w:t xml:space="preserve"> </w:t>
      </w:r>
      <w:r>
        <w:rPr>
          <w:b/>
          <w:sz w:val="24"/>
        </w:rPr>
        <w:t>ofertelor:</w:t>
      </w:r>
      <w:r>
        <w:rPr>
          <w:b/>
          <w:spacing w:val="-57"/>
          <w:sz w:val="24"/>
        </w:rPr>
        <w:t xml:space="preserve"> </w:t>
      </w:r>
      <w:r>
        <w:rPr>
          <w:i/>
          <w:sz w:val="24"/>
        </w:rPr>
        <w:t>Ofertanții</w:t>
      </w:r>
      <w:r>
        <w:rPr>
          <w:i/>
          <w:spacing w:val="1"/>
          <w:sz w:val="24"/>
        </w:rPr>
        <w:t xml:space="preserve"> </w:t>
      </w:r>
      <w:r>
        <w:rPr>
          <w:i/>
          <w:sz w:val="24"/>
        </w:rPr>
        <w:t>sau</w:t>
      </w:r>
      <w:r>
        <w:rPr>
          <w:i/>
          <w:spacing w:val="1"/>
          <w:sz w:val="24"/>
        </w:rPr>
        <w:t xml:space="preserve"> </w:t>
      </w:r>
      <w:r>
        <w:rPr>
          <w:i/>
          <w:sz w:val="24"/>
        </w:rPr>
        <w:t>reprezentanții</w:t>
      </w:r>
      <w:r>
        <w:rPr>
          <w:i/>
          <w:spacing w:val="1"/>
          <w:sz w:val="24"/>
        </w:rPr>
        <w:t xml:space="preserve"> </w:t>
      </w:r>
      <w:r>
        <w:rPr>
          <w:i/>
          <w:sz w:val="24"/>
        </w:rPr>
        <w:t>acestora</w:t>
      </w:r>
      <w:r>
        <w:rPr>
          <w:i/>
          <w:spacing w:val="1"/>
          <w:sz w:val="24"/>
        </w:rPr>
        <w:t xml:space="preserve"> </w:t>
      </w:r>
      <w:r>
        <w:rPr>
          <w:i/>
          <w:sz w:val="24"/>
        </w:rPr>
        <w:t>au</w:t>
      </w:r>
      <w:r>
        <w:rPr>
          <w:i/>
          <w:spacing w:val="1"/>
          <w:sz w:val="24"/>
        </w:rPr>
        <w:t xml:space="preserve"> </w:t>
      </w:r>
      <w:r>
        <w:rPr>
          <w:i/>
          <w:sz w:val="24"/>
        </w:rPr>
        <w:t>dreptul</w:t>
      </w:r>
      <w:r>
        <w:rPr>
          <w:i/>
          <w:spacing w:val="1"/>
          <w:sz w:val="24"/>
        </w:rPr>
        <w:t xml:space="preserve"> </w:t>
      </w:r>
      <w:r>
        <w:rPr>
          <w:i/>
          <w:sz w:val="24"/>
        </w:rPr>
        <w:t>să</w:t>
      </w:r>
      <w:r>
        <w:rPr>
          <w:i/>
          <w:spacing w:val="1"/>
          <w:sz w:val="24"/>
        </w:rPr>
        <w:t xml:space="preserve"> </w:t>
      </w:r>
      <w:r>
        <w:rPr>
          <w:i/>
          <w:sz w:val="24"/>
        </w:rPr>
        <w:t>participe</w:t>
      </w:r>
      <w:r>
        <w:rPr>
          <w:i/>
          <w:spacing w:val="1"/>
          <w:sz w:val="24"/>
        </w:rPr>
        <w:t xml:space="preserve"> </w:t>
      </w:r>
      <w:r>
        <w:rPr>
          <w:i/>
          <w:sz w:val="24"/>
        </w:rPr>
        <w:t>la</w:t>
      </w:r>
      <w:r>
        <w:rPr>
          <w:i/>
          <w:spacing w:val="1"/>
          <w:sz w:val="24"/>
        </w:rPr>
        <w:t xml:space="preserve"> </w:t>
      </w:r>
      <w:r>
        <w:rPr>
          <w:i/>
          <w:sz w:val="24"/>
        </w:rPr>
        <w:t>deschiderea</w:t>
      </w:r>
      <w:r>
        <w:rPr>
          <w:i/>
          <w:spacing w:val="1"/>
          <w:sz w:val="24"/>
        </w:rPr>
        <w:t xml:space="preserve"> </w:t>
      </w:r>
      <w:r>
        <w:rPr>
          <w:i/>
          <w:sz w:val="24"/>
        </w:rPr>
        <w:t>ofertelor,</w:t>
      </w:r>
      <w:r>
        <w:rPr>
          <w:i/>
          <w:spacing w:val="1"/>
          <w:sz w:val="24"/>
        </w:rPr>
        <w:t xml:space="preserve"> </w:t>
      </w:r>
      <w:r>
        <w:rPr>
          <w:i/>
          <w:sz w:val="24"/>
        </w:rPr>
        <w:t>cu</w:t>
      </w:r>
      <w:r>
        <w:rPr>
          <w:i/>
          <w:spacing w:val="1"/>
          <w:sz w:val="24"/>
        </w:rPr>
        <w:t xml:space="preserve"> </w:t>
      </w:r>
      <w:r>
        <w:rPr>
          <w:i/>
          <w:sz w:val="24"/>
        </w:rPr>
        <w:t>excepția</w:t>
      </w:r>
      <w:r>
        <w:rPr>
          <w:i/>
          <w:spacing w:val="-1"/>
          <w:sz w:val="24"/>
        </w:rPr>
        <w:t xml:space="preserve"> </w:t>
      </w:r>
      <w:r>
        <w:rPr>
          <w:i/>
          <w:sz w:val="24"/>
        </w:rPr>
        <w:t>cazului când ofertele</w:t>
      </w:r>
      <w:r>
        <w:rPr>
          <w:i/>
          <w:spacing w:val="-1"/>
          <w:sz w:val="24"/>
        </w:rPr>
        <w:t xml:space="preserve"> </w:t>
      </w:r>
      <w:r>
        <w:rPr>
          <w:i/>
          <w:sz w:val="24"/>
        </w:rPr>
        <w:t>au fost depuse</w:t>
      </w:r>
      <w:r>
        <w:rPr>
          <w:i/>
          <w:spacing w:val="-2"/>
          <w:sz w:val="24"/>
        </w:rPr>
        <w:t xml:space="preserve"> </w:t>
      </w:r>
      <w:r>
        <w:rPr>
          <w:i/>
          <w:sz w:val="24"/>
        </w:rPr>
        <w:t>prin SIA</w:t>
      </w:r>
      <w:r>
        <w:rPr>
          <w:i/>
          <w:spacing w:val="-1"/>
          <w:sz w:val="24"/>
        </w:rPr>
        <w:t xml:space="preserve"> </w:t>
      </w:r>
      <w:r>
        <w:rPr>
          <w:i/>
          <w:sz w:val="24"/>
        </w:rPr>
        <w:t>“RSAP”.</w:t>
      </w:r>
    </w:p>
    <w:p w14:paraId="4BCFADC1">
      <w:pPr>
        <w:pStyle w:val="50"/>
        <w:numPr>
          <w:ilvl w:val="0"/>
          <w:numId w:val="12"/>
        </w:numPr>
        <w:tabs>
          <w:tab w:val="left" w:pos="647"/>
          <w:tab w:val="clear" w:pos="1134"/>
        </w:tabs>
        <w:spacing w:before="121" w:after="0" w:line="240" w:lineRule="auto"/>
        <w:ind w:left="646" w:right="0" w:hanging="429"/>
        <w:jc w:val="both"/>
        <w:rPr>
          <w:b/>
          <w:sz w:val="24"/>
        </w:rPr>
      </w:pPr>
      <w:r>
        <w:rPr>
          <w:b/>
          <w:sz w:val="24"/>
        </w:rPr>
        <w:t>Limba</w:t>
      </w:r>
      <w:r>
        <w:rPr>
          <w:b/>
          <w:spacing w:val="16"/>
          <w:sz w:val="24"/>
        </w:rPr>
        <w:t xml:space="preserve"> </w:t>
      </w:r>
      <w:r>
        <w:rPr>
          <w:b/>
          <w:sz w:val="24"/>
        </w:rPr>
        <w:t>sau</w:t>
      </w:r>
      <w:r>
        <w:rPr>
          <w:b/>
          <w:spacing w:val="76"/>
          <w:sz w:val="24"/>
        </w:rPr>
        <w:t xml:space="preserve"> </w:t>
      </w:r>
      <w:r>
        <w:rPr>
          <w:b/>
          <w:sz w:val="24"/>
        </w:rPr>
        <w:t>limbile</w:t>
      </w:r>
      <w:r>
        <w:rPr>
          <w:b/>
          <w:spacing w:val="74"/>
          <w:sz w:val="24"/>
        </w:rPr>
        <w:t xml:space="preserve"> </w:t>
      </w:r>
      <w:r>
        <w:rPr>
          <w:b/>
          <w:sz w:val="24"/>
        </w:rPr>
        <w:t>în</w:t>
      </w:r>
      <w:r>
        <w:rPr>
          <w:b/>
          <w:spacing w:val="74"/>
          <w:sz w:val="24"/>
        </w:rPr>
        <w:t xml:space="preserve"> </w:t>
      </w:r>
      <w:r>
        <w:rPr>
          <w:b/>
          <w:sz w:val="24"/>
        </w:rPr>
        <w:t>care</w:t>
      </w:r>
      <w:r>
        <w:rPr>
          <w:b/>
          <w:spacing w:val="74"/>
          <w:sz w:val="24"/>
        </w:rPr>
        <w:t xml:space="preserve"> </w:t>
      </w:r>
      <w:r>
        <w:rPr>
          <w:b/>
          <w:sz w:val="24"/>
        </w:rPr>
        <w:t>trebuie</w:t>
      </w:r>
      <w:r>
        <w:rPr>
          <w:b/>
          <w:spacing w:val="75"/>
          <w:sz w:val="24"/>
        </w:rPr>
        <w:t xml:space="preserve"> </w:t>
      </w:r>
      <w:r>
        <w:rPr>
          <w:b/>
          <w:sz w:val="24"/>
        </w:rPr>
        <w:t>redactate</w:t>
      </w:r>
      <w:r>
        <w:rPr>
          <w:b/>
          <w:spacing w:val="74"/>
          <w:sz w:val="24"/>
        </w:rPr>
        <w:t xml:space="preserve"> </w:t>
      </w:r>
      <w:r>
        <w:rPr>
          <w:b/>
          <w:sz w:val="24"/>
        </w:rPr>
        <w:t>ofertele</w:t>
      </w:r>
      <w:r>
        <w:rPr>
          <w:b/>
          <w:spacing w:val="75"/>
          <w:sz w:val="24"/>
        </w:rPr>
        <w:t xml:space="preserve"> </w:t>
      </w:r>
      <w:r>
        <w:rPr>
          <w:b/>
          <w:sz w:val="24"/>
        </w:rPr>
        <w:t>sau</w:t>
      </w:r>
      <w:r>
        <w:rPr>
          <w:b/>
          <w:spacing w:val="77"/>
          <w:sz w:val="24"/>
        </w:rPr>
        <w:t xml:space="preserve"> </w:t>
      </w:r>
      <w:r>
        <w:rPr>
          <w:b/>
          <w:sz w:val="24"/>
        </w:rPr>
        <w:t>cererile</w:t>
      </w:r>
      <w:r>
        <w:rPr>
          <w:b/>
          <w:spacing w:val="76"/>
          <w:sz w:val="24"/>
        </w:rPr>
        <w:t xml:space="preserve"> </w:t>
      </w:r>
      <w:r>
        <w:rPr>
          <w:b/>
          <w:sz w:val="24"/>
        </w:rPr>
        <w:t>de</w:t>
      </w:r>
      <w:r>
        <w:rPr>
          <w:b/>
          <w:spacing w:val="74"/>
          <w:sz w:val="24"/>
        </w:rPr>
        <w:t xml:space="preserve"> </w:t>
      </w:r>
      <w:r>
        <w:rPr>
          <w:b/>
          <w:sz w:val="24"/>
        </w:rPr>
        <w:t>participare:</w:t>
      </w:r>
    </w:p>
    <w:p w14:paraId="788898D7">
      <w:pPr>
        <w:spacing w:before="0"/>
        <w:ind w:left="218" w:right="0" w:firstLine="0"/>
        <w:jc w:val="both"/>
        <w:rPr>
          <w:i/>
          <w:sz w:val="24"/>
        </w:rPr>
      </w:pPr>
      <w:r>
        <w:rPr>
          <w:i/>
          <w:sz w:val="24"/>
        </w:rPr>
        <w:t>română,</w:t>
      </w:r>
      <w:r>
        <w:rPr>
          <w:i/>
          <w:spacing w:val="-3"/>
          <w:sz w:val="24"/>
        </w:rPr>
        <w:t xml:space="preserve"> </w:t>
      </w:r>
      <w:r>
        <w:rPr>
          <w:i/>
          <w:sz w:val="24"/>
        </w:rPr>
        <w:t>engleză.</w:t>
      </w:r>
    </w:p>
    <w:p w14:paraId="0C977722">
      <w:pPr>
        <w:pStyle w:val="50"/>
        <w:numPr>
          <w:ilvl w:val="0"/>
          <w:numId w:val="12"/>
        </w:numPr>
        <w:tabs>
          <w:tab w:val="left" w:pos="647"/>
          <w:tab w:val="clear" w:pos="1134"/>
        </w:tabs>
        <w:spacing w:before="120" w:after="0" w:line="240" w:lineRule="auto"/>
        <w:ind w:left="218" w:right="748" w:firstLine="0"/>
        <w:jc w:val="both"/>
        <w:rPr>
          <w:i/>
          <w:sz w:val="24"/>
        </w:rPr>
      </w:pPr>
      <w:r>
        <w:rPr>
          <w:b/>
          <w:sz w:val="24"/>
        </w:rPr>
        <w:t>Respectivul contract se referă la un proiect și/sau program finanțat din fonduri ale</w:t>
      </w:r>
      <w:r>
        <w:rPr>
          <w:b/>
          <w:spacing w:val="1"/>
          <w:sz w:val="24"/>
        </w:rPr>
        <w:t xml:space="preserve"> </w:t>
      </w:r>
      <w:r>
        <w:rPr>
          <w:b/>
          <w:sz w:val="24"/>
        </w:rPr>
        <w:t>Uniunii</w:t>
      </w:r>
      <w:r>
        <w:rPr>
          <w:b/>
          <w:spacing w:val="-1"/>
          <w:sz w:val="24"/>
        </w:rPr>
        <w:t xml:space="preserve"> </w:t>
      </w:r>
      <w:r>
        <w:rPr>
          <w:b/>
          <w:sz w:val="24"/>
        </w:rPr>
        <w:t>Europene:</w:t>
      </w:r>
      <w:r>
        <w:rPr>
          <w:b/>
          <w:spacing w:val="1"/>
          <w:sz w:val="24"/>
        </w:rPr>
        <w:t xml:space="preserve"> </w:t>
      </w:r>
      <w:r>
        <w:rPr>
          <w:i/>
          <w:sz w:val="24"/>
        </w:rPr>
        <w:t>Nu</w:t>
      </w:r>
    </w:p>
    <w:p w14:paraId="26576100">
      <w:pPr>
        <w:spacing w:after="0" w:line="240" w:lineRule="auto"/>
        <w:jc w:val="both"/>
        <w:rPr>
          <w:sz w:val="24"/>
        </w:rPr>
        <w:sectPr>
          <w:pgSz w:w="11910" w:h="16840"/>
          <w:pgMar w:top="1100" w:right="380" w:bottom="920" w:left="1200" w:header="0" w:footer="649" w:gutter="0"/>
          <w:cols w:space="720" w:num="1"/>
        </w:sectPr>
      </w:pPr>
    </w:p>
    <w:p w14:paraId="208ADDA5">
      <w:pPr>
        <w:pStyle w:val="50"/>
        <w:numPr>
          <w:ilvl w:val="0"/>
          <w:numId w:val="0"/>
        </w:numPr>
        <w:tabs>
          <w:tab w:val="left" w:pos="647"/>
          <w:tab w:val="clear" w:pos="1134"/>
        </w:tabs>
        <w:spacing w:before="72" w:after="0" w:line="240" w:lineRule="auto"/>
        <w:ind w:left="217" w:leftChars="0" w:right="0" w:rightChars="0"/>
        <w:jc w:val="left"/>
        <w:rPr>
          <w:b/>
          <w:sz w:val="24"/>
        </w:rPr>
      </w:pPr>
      <w:r>
        <w:rPr>
          <w:b/>
          <w:sz w:val="24"/>
        </w:rPr>
        <w:t>Denumirea</w:t>
      </w:r>
      <w:r>
        <w:rPr>
          <w:b/>
          <w:spacing w:val="-3"/>
          <w:sz w:val="24"/>
        </w:rPr>
        <w:t xml:space="preserve"> </w:t>
      </w:r>
      <w:r>
        <w:rPr>
          <w:b/>
          <w:sz w:val="24"/>
        </w:rPr>
        <w:t>și</w:t>
      </w:r>
      <w:r>
        <w:rPr>
          <w:b/>
          <w:spacing w:val="-2"/>
          <w:sz w:val="24"/>
        </w:rPr>
        <w:t xml:space="preserve"> </w:t>
      </w:r>
      <w:r>
        <w:rPr>
          <w:b/>
          <w:sz w:val="24"/>
        </w:rPr>
        <w:t>adresa</w:t>
      </w:r>
      <w:r>
        <w:rPr>
          <w:b/>
          <w:spacing w:val="-3"/>
          <w:sz w:val="24"/>
        </w:rPr>
        <w:t xml:space="preserve"> </w:t>
      </w:r>
      <w:r>
        <w:rPr>
          <w:b/>
          <w:sz w:val="24"/>
        </w:rPr>
        <w:t>organismului</w:t>
      </w:r>
      <w:r>
        <w:rPr>
          <w:b/>
          <w:spacing w:val="-2"/>
          <w:sz w:val="24"/>
        </w:rPr>
        <w:t xml:space="preserve"> </w:t>
      </w:r>
      <w:r>
        <w:rPr>
          <w:b/>
          <w:sz w:val="24"/>
        </w:rPr>
        <w:t>competent</w:t>
      </w:r>
      <w:r>
        <w:rPr>
          <w:b/>
          <w:spacing w:val="-2"/>
          <w:sz w:val="24"/>
        </w:rPr>
        <w:t xml:space="preserve"> </w:t>
      </w:r>
      <w:r>
        <w:rPr>
          <w:b/>
          <w:sz w:val="24"/>
        </w:rPr>
        <w:t>de</w:t>
      </w:r>
      <w:r>
        <w:rPr>
          <w:b/>
          <w:spacing w:val="-3"/>
          <w:sz w:val="24"/>
        </w:rPr>
        <w:t xml:space="preserve"> </w:t>
      </w:r>
      <w:r>
        <w:rPr>
          <w:b/>
          <w:sz w:val="24"/>
        </w:rPr>
        <w:t>soluționare</w:t>
      </w:r>
      <w:r>
        <w:rPr>
          <w:b/>
          <w:spacing w:val="-3"/>
          <w:sz w:val="24"/>
        </w:rPr>
        <w:t xml:space="preserve"> </w:t>
      </w:r>
      <w:r>
        <w:rPr>
          <w:b/>
          <w:sz w:val="24"/>
        </w:rPr>
        <w:t>a</w:t>
      </w:r>
      <w:r>
        <w:rPr>
          <w:b/>
          <w:spacing w:val="1"/>
          <w:sz w:val="24"/>
        </w:rPr>
        <w:t xml:space="preserve"> </w:t>
      </w:r>
      <w:r>
        <w:rPr>
          <w:b/>
          <w:sz w:val="24"/>
        </w:rPr>
        <w:t>contestațiilor:</w:t>
      </w:r>
    </w:p>
    <w:p w14:paraId="1B04FA40">
      <w:pPr>
        <w:spacing w:before="0"/>
        <w:ind w:left="218" w:right="0" w:firstLine="0"/>
        <w:jc w:val="left"/>
        <w:rPr>
          <w:i/>
          <w:sz w:val="24"/>
        </w:rPr>
      </w:pPr>
      <w:r>
        <w:rPr>
          <w:i/>
          <w:sz w:val="24"/>
        </w:rPr>
        <w:t>Agenția</w:t>
      </w:r>
      <w:r>
        <w:rPr>
          <w:i/>
          <w:spacing w:val="-1"/>
          <w:sz w:val="24"/>
        </w:rPr>
        <w:t xml:space="preserve"> </w:t>
      </w:r>
      <w:r>
        <w:rPr>
          <w:i/>
          <w:sz w:val="24"/>
        </w:rPr>
        <w:t>Națională</w:t>
      </w:r>
      <w:r>
        <w:rPr>
          <w:i/>
          <w:spacing w:val="-1"/>
          <w:sz w:val="24"/>
        </w:rPr>
        <w:t xml:space="preserve"> </w:t>
      </w:r>
      <w:r>
        <w:rPr>
          <w:i/>
          <w:sz w:val="24"/>
        </w:rPr>
        <w:t>pentru</w:t>
      </w:r>
      <w:r>
        <w:rPr>
          <w:i/>
          <w:spacing w:val="-4"/>
          <w:sz w:val="24"/>
        </w:rPr>
        <w:t xml:space="preserve"> </w:t>
      </w:r>
      <w:r>
        <w:rPr>
          <w:i/>
          <w:sz w:val="24"/>
        </w:rPr>
        <w:t>Soluționarea</w:t>
      </w:r>
      <w:r>
        <w:rPr>
          <w:i/>
          <w:spacing w:val="-1"/>
          <w:sz w:val="24"/>
        </w:rPr>
        <w:t xml:space="preserve"> </w:t>
      </w:r>
      <w:r>
        <w:rPr>
          <w:i/>
          <w:sz w:val="24"/>
        </w:rPr>
        <w:t>Contestațiilor</w:t>
      </w:r>
    </w:p>
    <w:p w14:paraId="02883A18">
      <w:pPr>
        <w:spacing w:before="0"/>
        <w:ind w:left="218" w:right="2731" w:firstLine="0"/>
        <w:jc w:val="left"/>
        <w:rPr>
          <w:i/>
          <w:sz w:val="24"/>
        </w:rPr>
      </w:pPr>
      <w:r>
        <w:rPr>
          <w:i/>
          <w:sz w:val="24"/>
        </w:rPr>
        <w:t>Adresa:</w:t>
      </w:r>
      <w:r>
        <w:rPr>
          <w:i/>
          <w:spacing w:val="-5"/>
          <w:sz w:val="24"/>
        </w:rPr>
        <w:t xml:space="preserve"> </w:t>
      </w:r>
      <w:r>
        <w:rPr>
          <w:i/>
          <w:sz w:val="24"/>
        </w:rPr>
        <w:t>mun.</w:t>
      </w:r>
      <w:r>
        <w:rPr>
          <w:i/>
          <w:spacing w:val="-4"/>
          <w:sz w:val="24"/>
        </w:rPr>
        <w:t xml:space="preserve"> </w:t>
      </w:r>
      <w:r>
        <w:rPr>
          <w:i/>
          <w:sz w:val="24"/>
        </w:rPr>
        <w:t>Chișinău,</w:t>
      </w:r>
      <w:r>
        <w:rPr>
          <w:i/>
          <w:spacing w:val="-4"/>
          <w:sz w:val="24"/>
        </w:rPr>
        <w:t xml:space="preserve"> </w:t>
      </w:r>
      <w:r>
        <w:rPr>
          <w:i/>
          <w:sz w:val="24"/>
        </w:rPr>
        <w:t>bd.</w:t>
      </w:r>
      <w:r>
        <w:rPr>
          <w:i/>
          <w:spacing w:val="-3"/>
          <w:sz w:val="24"/>
        </w:rPr>
        <w:t xml:space="preserve"> </w:t>
      </w:r>
      <w:r>
        <w:rPr>
          <w:i/>
          <w:sz w:val="24"/>
        </w:rPr>
        <w:t>Çtefan</w:t>
      </w:r>
      <w:r>
        <w:rPr>
          <w:i/>
          <w:spacing w:val="-4"/>
          <w:sz w:val="24"/>
        </w:rPr>
        <w:t xml:space="preserve"> </w:t>
      </w:r>
      <w:r>
        <w:rPr>
          <w:i/>
          <w:sz w:val="24"/>
        </w:rPr>
        <w:t>cel</w:t>
      </w:r>
      <w:r>
        <w:rPr>
          <w:i/>
          <w:spacing w:val="-4"/>
          <w:sz w:val="24"/>
        </w:rPr>
        <w:t xml:space="preserve"> </w:t>
      </w:r>
      <w:r>
        <w:rPr>
          <w:i/>
          <w:sz w:val="24"/>
        </w:rPr>
        <w:t>Mare</w:t>
      </w:r>
      <w:r>
        <w:rPr>
          <w:i/>
          <w:spacing w:val="-5"/>
          <w:sz w:val="24"/>
        </w:rPr>
        <w:t xml:space="preserve"> </w:t>
      </w:r>
      <w:r>
        <w:rPr>
          <w:i/>
          <w:sz w:val="24"/>
        </w:rPr>
        <w:t>și</w:t>
      </w:r>
      <w:r>
        <w:rPr>
          <w:i/>
          <w:spacing w:val="-4"/>
          <w:sz w:val="24"/>
        </w:rPr>
        <w:t xml:space="preserve"> </w:t>
      </w:r>
      <w:r>
        <w:rPr>
          <w:i/>
          <w:sz w:val="24"/>
        </w:rPr>
        <w:t>Sfânt</w:t>
      </w:r>
      <w:r>
        <w:rPr>
          <w:i/>
          <w:spacing w:val="-2"/>
          <w:sz w:val="24"/>
        </w:rPr>
        <w:t xml:space="preserve"> </w:t>
      </w:r>
      <w:r>
        <w:rPr>
          <w:i/>
          <w:sz w:val="24"/>
        </w:rPr>
        <w:t>nr.124</w:t>
      </w:r>
      <w:r>
        <w:rPr>
          <w:i/>
          <w:spacing w:val="-4"/>
          <w:sz w:val="24"/>
        </w:rPr>
        <w:t xml:space="preserve"> </w:t>
      </w:r>
      <w:r>
        <w:rPr>
          <w:i/>
          <w:sz w:val="24"/>
        </w:rPr>
        <w:t>(et.4),</w:t>
      </w:r>
      <w:r>
        <w:rPr>
          <w:i/>
          <w:spacing w:val="-4"/>
          <w:sz w:val="24"/>
        </w:rPr>
        <w:t xml:space="preserve"> </w:t>
      </w:r>
      <w:r>
        <w:rPr>
          <w:i/>
          <w:sz w:val="24"/>
        </w:rPr>
        <w:t>MD</w:t>
      </w:r>
      <w:r>
        <w:rPr>
          <w:i/>
          <w:spacing w:val="-4"/>
          <w:sz w:val="24"/>
        </w:rPr>
        <w:t xml:space="preserve"> </w:t>
      </w:r>
      <w:r>
        <w:rPr>
          <w:i/>
          <w:sz w:val="24"/>
        </w:rPr>
        <w:t>2001;</w:t>
      </w:r>
      <w:r>
        <w:rPr>
          <w:i/>
          <w:spacing w:val="-57"/>
          <w:sz w:val="24"/>
        </w:rPr>
        <w:t xml:space="preserve"> </w:t>
      </w:r>
      <w:r>
        <w:rPr>
          <w:i/>
          <w:sz w:val="24"/>
        </w:rPr>
        <w:t>Tel/Fax/email:022-820</w:t>
      </w:r>
      <w:r>
        <w:rPr>
          <w:i/>
          <w:spacing w:val="-1"/>
          <w:sz w:val="24"/>
        </w:rPr>
        <w:t xml:space="preserve"> </w:t>
      </w:r>
      <w:r>
        <w:rPr>
          <w:i/>
          <w:sz w:val="24"/>
        </w:rPr>
        <w:t xml:space="preserve">652, 022 820-651, </w:t>
      </w:r>
      <w:r>
        <w:fldChar w:fldCharType="begin"/>
      </w:r>
      <w:r>
        <w:instrText xml:space="preserve"> HYPERLINK "mailto:contestatii@ansc.md" \h </w:instrText>
      </w:r>
      <w:r>
        <w:fldChar w:fldCharType="separate"/>
      </w:r>
      <w:r>
        <w:rPr>
          <w:i/>
          <w:sz w:val="24"/>
        </w:rPr>
        <w:t>contestatii@ansc.md</w:t>
      </w:r>
      <w:r>
        <w:rPr>
          <w:i/>
          <w:sz w:val="24"/>
        </w:rPr>
        <w:fldChar w:fldCharType="end"/>
      </w:r>
    </w:p>
    <w:p w14:paraId="281438C6">
      <w:pPr>
        <w:pStyle w:val="50"/>
        <w:numPr>
          <w:ilvl w:val="0"/>
          <w:numId w:val="12"/>
        </w:numPr>
        <w:tabs>
          <w:tab w:val="left" w:pos="647"/>
          <w:tab w:val="clear" w:pos="1134"/>
        </w:tabs>
        <w:spacing w:before="121" w:after="0" w:line="240" w:lineRule="auto"/>
        <w:ind w:left="218" w:right="750" w:firstLine="0"/>
        <w:jc w:val="both"/>
        <w:rPr>
          <w:b/>
          <w:sz w:val="24"/>
        </w:rPr>
      </w:pPr>
      <w:r>
        <w:rPr>
          <w:b/>
          <w:sz w:val="24"/>
        </w:rPr>
        <w:t>Data (datele) și referința (referințele) publicărilor anterioare în Jurnalul Oficial al</w:t>
      </w:r>
      <w:r>
        <w:rPr>
          <w:b/>
          <w:spacing w:val="1"/>
          <w:sz w:val="24"/>
        </w:rPr>
        <w:t xml:space="preserve"> </w:t>
      </w:r>
      <w:r>
        <w:rPr>
          <w:b/>
          <w:sz w:val="24"/>
        </w:rPr>
        <w:t>Uniunii</w:t>
      </w:r>
      <w:r>
        <w:rPr>
          <w:b/>
          <w:spacing w:val="1"/>
          <w:sz w:val="24"/>
        </w:rPr>
        <w:t xml:space="preserve"> </w:t>
      </w:r>
      <w:r>
        <w:rPr>
          <w:b/>
          <w:sz w:val="24"/>
        </w:rPr>
        <w:t>Europene privind</w:t>
      </w:r>
      <w:r>
        <w:rPr>
          <w:b/>
          <w:spacing w:val="1"/>
          <w:sz w:val="24"/>
        </w:rPr>
        <w:t xml:space="preserve"> </w:t>
      </w:r>
      <w:r>
        <w:rPr>
          <w:b/>
          <w:sz w:val="24"/>
        </w:rPr>
        <w:t>contractul</w:t>
      </w:r>
      <w:r>
        <w:rPr>
          <w:b/>
          <w:spacing w:val="1"/>
          <w:sz w:val="24"/>
        </w:rPr>
        <w:t xml:space="preserve"> </w:t>
      </w:r>
      <w:r>
        <w:rPr>
          <w:b/>
          <w:sz w:val="24"/>
        </w:rPr>
        <w:t>(contractele)</w:t>
      </w:r>
      <w:r>
        <w:rPr>
          <w:b/>
          <w:spacing w:val="1"/>
          <w:sz w:val="24"/>
        </w:rPr>
        <w:t xml:space="preserve"> </w:t>
      </w:r>
      <w:r>
        <w:rPr>
          <w:b/>
          <w:sz w:val="24"/>
        </w:rPr>
        <w:t>la</w:t>
      </w:r>
      <w:r>
        <w:rPr>
          <w:b/>
          <w:spacing w:val="1"/>
          <w:sz w:val="24"/>
        </w:rPr>
        <w:t xml:space="preserve"> </w:t>
      </w:r>
      <w:r>
        <w:rPr>
          <w:b/>
          <w:sz w:val="24"/>
        </w:rPr>
        <w:t>care se</w:t>
      </w:r>
      <w:r>
        <w:rPr>
          <w:b/>
          <w:spacing w:val="1"/>
          <w:sz w:val="24"/>
        </w:rPr>
        <w:t xml:space="preserve"> </w:t>
      </w:r>
      <w:r>
        <w:rPr>
          <w:b/>
          <w:sz w:val="24"/>
        </w:rPr>
        <w:t>referă</w:t>
      </w:r>
      <w:r>
        <w:rPr>
          <w:b/>
          <w:spacing w:val="1"/>
          <w:sz w:val="24"/>
        </w:rPr>
        <w:t xml:space="preserve"> </w:t>
      </w:r>
      <w:r>
        <w:rPr>
          <w:b/>
          <w:sz w:val="24"/>
        </w:rPr>
        <w:t>anunțul</w:t>
      </w:r>
      <w:r>
        <w:rPr>
          <w:b/>
          <w:spacing w:val="60"/>
          <w:sz w:val="24"/>
        </w:rPr>
        <w:t xml:space="preserve"> </w:t>
      </w:r>
      <w:r>
        <w:rPr>
          <w:b/>
          <w:sz w:val="24"/>
        </w:rPr>
        <w:t>respective</w:t>
      </w:r>
      <w:r>
        <w:rPr>
          <w:b/>
          <w:spacing w:val="1"/>
          <w:sz w:val="24"/>
        </w:rPr>
        <w:t xml:space="preserve"> </w:t>
      </w:r>
      <w:r>
        <w:rPr>
          <w:b/>
          <w:sz w:val="24"/>
        </w:rPr>
        <w:t>(dacă</w:t>
      </w:r>
      <w:r>
        <w:rPr>
          <w:b/>
          <w:spacing w:val="-1"/>
          <w:sz w:val="24"/>
        </w:rPr>
        <w:t xml:space="preserve"> </w:t>
      </w:r>
      <w:r>
        <w:rPr>
          <w:b/>
          <w:sz w:val="24"/>
        </w:rPr>
        <w:t>este cazul)</w:t>
      </w:r>
    </w:p>
    <w:p w14:paraId="10154B69">
      <w:pPr>
        <w:pStyle w:val="50"/>
        <w:numPr>
          <w:ilvl w:val="0"/>
          <w:numId w:val="12"/>
        </w:numPr>
        <w:tabs>
          <w:tab w:val="left" w:pos="647"/>
          <w:tab w:val="clear" w:pos="1134"/>
        </w:tabs>
        <w:spacing w:before="122" w:after="0" w:line="237" w:lineRule="auto"/>
        <w:ind w:left="218" w:right="748" w:firstLine="0"/>
        <w:jc w:val="both"/>
        <w:rPr>
          <w:b/>
          <w:sz w:val="24"/>
        </w:rPr>
      </w:pPr>
      <w:r>
        <w:rPr>
          <w:b/>
          <w:sz w:val="24"/>
        </w:rPr>
        <w:t>În</w:t>
      </w:r>
      <w:r>
        <w:rPr>
          <w:b/>
          <w:spacing w:val="1"/>
          <w:sz w:val="24"/>
        </w:rPr>
        <w:t xml:space="preserve"> </w:t>
      </w:r>
      <w:r>
        <w:rPr>
          <w:b/>
          <w:sz w:val="24"/>
        </w:rPr>
        <w:t>cazul</w:t>
      </w:r>
      <w:r>
        <w:rPr>
          <w:b/>
          <w:spacing w:val="1"/>
          <w:sz w:val="24"/>
        </w:rPr>
        <w:t xml:space="preserve"> </w:t>
      </w:r>
      <w:r>
        <w:rPr>
          <w:b/>
          <w:sz w:val="24"/>
        </w:rPr>
        <w:t>achizițiilor</w:t>
      </w:r>
      <w:r>
        <w:rPr>
          <w:b/>
          <w:spacing w:val="1"/>
          <w:sz w:val="24"/>
        </w:rPr>
        <w:t xml:space="preserve"> </w:t>
      </w:r>
      <w:r>
        <w:rPr>
          <w:b/>
          <w:sz w:val="24"/>
        </w:rPr>
        <w:t>periodice,</w:t>
      </w:r>
      <w:r>
        <w:rPr>
          <w:b/>
          <w:spacing w:val="1"/>
          <w:sz w:val="24"/>
        </w:rPr>
        <w:t xml:space="preserve"> </w:t>
      </w:r>
      <w:r>
        <w:rPr>
          <w:b/>
          <w:sz w:val="24"/>
        </w:rPr>
        <w:t>calendarul</w:t>
      </w:r>
      <w:r>
        <w:rPr>
          <w:b/>
          <w:spacing w:val="1"/>
          <w:sz w:val="24"/>
        </w:rPr>
        <w:t xml:space="preserve"> </w:t>
      </w:r>
      <w:r>
        <w:rPr>
          <w:b/>
          <w:sz w:val="24"/>
        </w:rPr>
        <w:t>estimat</w:t>
      </w:r>
      <w:r>
        <w:rPr>
          <w:b/>
          <w:spacing w:val="1"/>
          <w:sz w:val="24"/>
        </w:rPr>
        <w:t xml:space="preserve"> </w:t>
      </w:r>
      <w:r>
        <w:rPr>
          <w:b/>
          <w:sz w:val="24"/>
        </w:rPr>
        <w:t>pentru</w:t>
      </w:r>
      <w:r>
        <w:rPr>
          <w:b/>
          <w:spacing w:val="1"/>
          <w:sz w:val="24"/>
        </w:rPr>
        <w:t xml:space="preserve"> </w:t>
      </w:r>
      <w:r>
        <w:rPr>
          <w:b/>
          <w:sz w:val="24"/>
        </w:rPr>
        <w:t>publicarea</w:t>
      </w:r>
      <w:r>
        <w:rPr>
          <w:b/>
          <w:spacing w:val="1"/>
          <w:sz w:val="24"/>
        </w:rPr>
        <w:t xml:space="preserve"> </w:t>
      </w:r>
      <w:r>
        <w:rPr>
          <w:b/>
          <w:sz w:val="24"/>
        </w:rPr>
        <w:t>anunțurilor</w:t>
      </w:r>
      <w:r>
        <w:rPr>
          <w:b/>
          <w:spacing w:val="1"/>
          <w:sz w:val="24"/>
        </w:rPr>
        <w:t xml:space="preserve"> </w:t>
      </w:r>
      <w:r>
        <w:rPr>
          <w:b/>
          <w:sz w:val="24"/>
        </w:rPr>
        <w:t>viitoare:</w:t>
      </w:r>
      <w:r>
        <w:rPr>
          <w:b/>
          <w:spacing w:val="-2"/>
          <w:sz w:val="24"/>
        </w:rPr>
        <w:t xml:space="preserve"> </w:t>
      </w:r>
      <w:r>
        <w:rPr>
          <w:b/>
          <w:sz w:val="24"/>
        </w:rPr>
        <w:t>-</w:t>
      </w:r>
    </w:p>
    <w:p w14:paraId="5A36BB19">
      <w:pPr>
        <w:pStyle w:val="50"/>
        <w:numPr>
          <w:ilvl w:val="0"/>
          <w:numId w:val="12"/>
        </w:numPr>
        <w:tabs>
          <w:tab w:val="left" w:pos="647"/>
          <w:tab w:val="clear" w:pos="1134"/>
        </w:tabs>
        <w:spacing w:before="121" w:after="0" w:line="240" w:lineRule="auto"/>
        <w:ind w:left="218" w:right="755" w:firstLine="0"/>
        <w:jc w:val="both"/>
        <w:rPr>
          <w:b/>
          <w:sz w:val="24"/>
        </w:rPr>
      </w:pPr>
      <w:r>
        <w:rPr>
          <w:b/>
          <w:sz w:val="24"/>
        </w:rPr>
        <w:t>Data publicării anunțului de intenție sau, după caz, precizarea că nu a fost publicat un</w:t>
      </w:r>
      <w:r>
        <w:rPr>
          <w:b/>
          <w:spacing w:val="1"/>
          <w:sz w:val="24"/>
        </w:rPr>
        <w:t xml:space="preserve"> </w:t>
      </w:r>
      <w:r>
        <w:rPr>
          <w:b/>
          <w:sz w:val="24"/>
        </w:rPr>
        <w:t>astfel</w:t>
      </w:r>
      <w:r>
        <w:rPr>
          <w:b/>
          <w:spacing w:val="-1"/>
          <w:sz w:val="24"/>
        </w:rPr>
        <w:t xml:space="preserve"> </w:t>
      </w:r>
      <w:r>
        <w:rPr>
          <w:b/>
          <w:sz w:val="24"/>
        </w:rPr>
        <w:t>de</w:t>
      </w:r>
      <w:r>
        <w:rPr>
          <w:b/>
          <w:spacing w:val="-1"/>
          <w:sz w:val="24"/>
        </w:rPr>
        <w:t xml:space="preserve"> </w:t>
      </w:r>
      <w:r>
        <w:rPr>
          <w:b/>
          <w:sz w:val="24"/>
        </w:rPr>
        <w:t>anunț:</w:t>
      </w:r>
    </w:p>
    <w:p w14:paraId="41B28E2B">
      <w:pPr>
        <w:pStyle w:val="50"/>
        <w:numPr>
          <w:ilvl w:val="0"/>
          <w:numId w:val="12"/>
        </w:numPr>
        <w:tabs>
          <w:tab w:val="left" w:pos="647"/>
          <w:tab w:val="clear" w:pos="1134"/>
        </w:tabs>
        <w:spacing w:before="120" w:after="0" w:line="240" w:lineRule="auto"/>
        <w:ind w:left="646" w:right="0" w:hanging="429"/>
        <w:jc w:val="both"/>
        <w:rPr>
          <w:b/>
          <w:sz w:val="24"/>
        </w:rPr>
      </w:pPr>
      <w:r>
        <w:rPr>
          <w:b/>
          <w:sz w:val="24"/>
        </w:rPr>
        <w:t>Data</w:t>
      </w:r>
      <w:r>
        <w:rPr>
          <w:b/>
          <w:spacing w:val="-2"/>
          <w:sz w:val="24"/>
        </w:rPr>
        <w:t xml:space="preserve"> </w:t>
      </w:r>
      <w:r>
        <w:rPr>
          <w:b/>
          <w:sz w:val="24"/>
        </w:rPr>
        <w:t>transmiterii</w:t>
      </w:r>
      <w:r>
        <w:rPr>
          <w:b/>
          <w:spacing w:val="-1"/>
          <w:sz w:val="24"/>
        </w:rPr>
        <w:t xml:space="preserve"> </w:t>
      </w:r>
      <w:r>
        <w:rPr>
          <w:b/>
          <w:sz w:val="24"/>
        </w:rPr>
        <w:t>spre</w:t>
      </w:r>
      <w:r>
        <w:rPr>
          <w:b/>
          <w:spacing w:val="-1"/>
          <w:sz w:val="24"/>
        </w:rPr>
        <w:t xml:space="preserve"> </w:t>
      </w:r>
      <w:r>
        <w:rPr>
          <w:b/>
          <w:sz w:val="24"/>
        </w:rPr>
        <w:t>publicare</w:t>
      </w:r>
      <w:r>
        <w:rPr>
          <w:b/>
          <w:spacing w:val="-2"/>
          <w:sz w:val="24"/>
        </w:rPr>
        <w:t xml:space="preserve"> </w:t>
      </w:r>
      <w:r>
        <w:rPr>
          <w:b/>
          <w:sz w:val="24"/>
        </w:rPr>
        <w:t>a anunțului</w:t>
      </w:r>
      <w:r>
        <w:rPr>
          <w:b/>
          <w:spacing w:val="-2"/>
          <w:sz w:val="24"/>
        </w:rPr>
        <w:t xml:space="preserve"> </w:t>
      </w:r>
      <w:r>
        <w:rPr>
          <w:b/>
          <w:sz w:val="24"/>
        </w:rPr>
        <w:t>de</w:t>
      </w:r>
      <w:r>
        <w:rPr>
          <w:b/>
          <w:spacing w:val="-3"/>
          <w:sz w:val="24"/>
        </w:rPr>
        <w:t xml:space="preserve"> </w:t>
      </w:r>
      <w:r>
        <w:rPr>
          <w:b/>
          <w:sz w:val="24"/>
        </w:rPr>
        <w:t>participare:</w:t>
      </w:r>
      <w:r>
        <w:rPr>
          <w:b/>
          <w:spacing w:val="-2"/>
          <w:sz w:val="24"/>
        </w:rPr>
        <w:t xml:space="preserve"> </w:t>
      </w:r>
      <w:r>
        <w:rPr>
          <w:rFonts w:hint="default"/>
          <w:b/>
          <w:spacing w:val="-2"/>
          <w:sz w:val="24"/>
          <w:lang w:val="ro-RO"/>
        </w:rPr>
        <w:t>conform SIA RSAP</w:t>
      </w:r>
    </w:p>
    <w:p w14:paraId="7586994B">
      <w:pPr>
        <w:pStyle w:val="50"/>
        <w:numPr>
          <w:ilvl w:val="0"/>
          <w:numId w:val="12"/>
        </w:numPr>
        <w:tabs>
          <w:tab w:val="left" w:pos="647"/>
          <w:tab w:val="clear" w:pos="1134"/>
        </w:tabs>
        <w:spacing w:before="120" w:after="0" w:line="240" w:lineRule="auto"/>
        <w:ind w:left="646" w:right="0" w:hanging="429"/>
        <w:jc w:val="both"/>
        <w:rPr>
          <w:b/>
          <w:sz w:val="24"/>
        </w:rPr>
      </w:pPr>
      <w:r>
        <w:rPr>
          <w:b/>
          <w:sz w:val="24"/>
        </w:rPr>
        <w:t>În</w:t>
      </w:r>
      <w:r>
        <w:rPr>
          <w:b/>
          <w:spacing w:val="-2"/>
          <w:sz w:val="24"/>
        </w:rPr>
        <w:t xml:space="preserve"> </w:t>
      </w:r>
      <w:r>
        <w:rPr>
          <w:b/>
          <w:sz w:val="24"/>
        </w:rPr>
        <w:t>cadrul</w:t>
      </w:r>
      <w:r>
        <w:rPr>
          <w:b/>
          <w:spacing w:val="-2"/>
          <w:sz w:val="24"/>
        </w:rPr>
        <w:t xml:space="preserve"> </w:t>
      </w:r>
      <w:r>
        <w:rPr>
          <w:b/>
          <w:sz w:val="24"/>
        </w:rPr>
        <w:t>procedurii</w:t>
      </w:r>
      <w:r>
        <w:rPr>
          <w:b/>
          <w:spacing w:val="-1"/>
          <w:sz w:val="24"/>
        </w:rPr>
        <w:t xml:space="preserve"> </w:t>
      </w:r>
      <w:r>
        <w:rPr>
          <w:b/>
          <w:sz w:val="24"/>
        </w:rPr>
        <w:t>de</w:t>
      </w:r>
      <w:r>
        <w:rPr>
          <w:b/>
          <w:spacing w:val="-3"/>
          <w:sz w:val="24"/>
        </w:rPr>
        <w:t xml:space="preserve"> </w:t>
      </w:r>
      <w:r>
        <w:rPr>
          <w:b/>
          <w:sz w:val="24"/>
        </w:rPr>
        <w:t>achiziție</w:t>
      </w:r>
      <w:r>
        <w:rPr>
          <w:b/>
          <w:spacing w:val="-3"/>
          <w:sz w:val="24"/>
        </w:rPr>
        <w:t xml:space="preserve"> </w:t>
      </w:r>
      <w:r>
        <w:rPr>
          <w:b/>
          <w:sz w:val="24"/>
        </w:rPr>
        <w:t>publică</w:t>
      </w:r>
      <w:r>
        <w:rPr>
          <w:b/>
          <w:spacing w:val="-2"/>
          <w:sz w:val="24"/>
        </w:rPr>
        <w:t xml:space="preserve"> </w:t>
      </w:r>
      <w:r>
        <w:rPr>
          <w:b/>
          <w:sz w:val="24"/>
        </w:rPr>
        <w:t>se</w:t>
      </w:r>
      <w:r>
        <w:rPr>
          <w:b/>
          <w:spacing w:val="-2"/>
          <w:sz w:val="24"/>
        </w:rPr>
        <w:t xml:space="preserve"> </w:t>
      </w:r>
      <w:r>
        <w:rPr>
          <w:b/>
          <w:sz w:val="24"/>
        </w:rPr>
        <w:t>va</w:t>
      </w:r>
      <w:r>
        <w:rPr>
          <w:b/>
          <w:spacing w:val="-2"/>
          <w:sz w:val="24"/>
        </w:rPr>
        <w:t xml:space="preserve"> </w:t>
      </w:r>
      <w:r>
        <w:rPr>
          <w:b/>
          <w:sz w:val="24"/>
        </w:rPr>
        <w:t>utiliza/accepta:</w:t>
      </w:r>
    </w:p>
    <w:p w14:paraId="05A427BB">
      <w:pPr>
        <w:spacing w:before="0" w:line="240" w:lineRule="auto"/>
        <w:rPr>
          <w:b/>
          <w:sz w:val="20"/>
        </w:rPr>
      </w:pPr>
    </w:p>
    <w:p w14:paraId="3EC36FE1">
      <w:pPr>
        <w:spacing w:before="7" w:after="0" w:line="240" w:lineRule="auto"/>
        <w:rPr>
          <w:b/>
          <w:sz w:val="14"/>
        </w:rPr>
      </w:pPr>
    </w:p>
    <w:tbl>
      <w:tblPr>
        <w:tblStyle w:val="10"/>
        <w:tblW w:w="0" w:type="auto"/>
        <w:tblInd w:w="5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07"/>
        <w:gridCol w:w="3785"/>
      </w:tblGrid>
      <w:tr w14:paraId="563FC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5307" w:type="dxa"/>
            <w:shd w:val="clear" w:color="auto" w:fill="E7E6E6"/>
            <w:noWrap w:val="0"/>
            <w:vAlign w:val="top"/>
          </w:tcPr>
          <w:p w14:paraId="68919708">
            <w:pPr>
              <w:pStyle w:val="99"/>
              <w:spacing w:before="1" w:line="257" w:lineRule="exact"/>
              <w:ind w:left="107"/>
              <w:rPr>
                <w:b/>
                <w:sz w:val="24"/>
              </w:rPr>
            </w:pPr>
            <w:r>
              <w:rPr>
                <w:b/>
                <w:sz w:val="24"/>
              </w:rPr>
              <w:t>Denumirea</w:t>
            </w:r>
            <w:r>
              <w:rPr>
                <w:b/>
                <w:spacing w:val="-4"/>
                <w:sz w:val="24"/>
              </w:rPr>
              <w:t xml:space="preserve"> </w:t>
            </w:r>
            <w:r>
              <w:rPr>
                <w:b/>
                <w:sz w:val="24"/>
              </w:rPr>
              <w:t>instrumentului</w:t>
            </w:r>
            <w:r>
              <w:rPr>
                <w:b/>
                <w:spacing w:val="-3"/>
                <w:sz w:val="24"/>
              </w:rPr>
              <w:t xml:space="preserve"> </w:t>
            </w:r>
            <w:r>
              <w:rPr>
                <w:b/>
                <w:sz w:val="24"/>
              </w:rPr>
              <w:t>electronic</w:t>
            </w:r>
          </w:p>
        </w:tc>
        <w:tc>
          <w:tcPr>
            <w:tcW w:w="3785" w:type="dxa"/>
            <w:shd w:val="clear" w:color="auto" w:fill="E7E6E6"/>
            <w:noWrap w:val="0"/>
            <w:vAlign w:val="top"/>
          </w:tcPr>
          <w:p w14:paraId="77121149">
            <w:pPr>
              <w:pStyle w:val="99"/>
              <w:spacing w:before="1" w:line="257" w:lineRule="exact"/>
              <w:ind w:left="108"/>
              <w:rPr>
                <w:b/>
                <w:sz w:val="24"/>
              </w:rPr>
            </w:pPr>
            <w:r>
              <w:rPr>
                <w:b/>
                <w:sz w:val="24"/>
              </w:rPr>
              <w:t>Se</w:t>
            </w:r>
            <w:r>
              <w:rPr>
                <w:b/>
                <w:spacing w:val="-2"/>
                <w:sz w:val="24"/>
              </w:rPr>
              <w:t xml:space="preserve"> </w:t>
            </w:r>
            <w:r>
              <w:rPr>
                <w:b/>
                <w:sz w:val="24"/>
              </w:rPr>
              <w:t>va utiliza/accepta</w:t>
            </w:r>
            <w:r>
              <w:rPr>
                <w:b/>
                <w:spacing w:val="-1"/>
                <w:sz w:val="24"/>
              </w:rPr>
              <w:t xml:space="preserve"> </w:t>
            </w:r>
            <w:r>
              <w:rPr>
                <w:b/>
                <w:sz w:val="24"/>
              </w:rPr>
              <w:t>sau nu</w:t>
            </w:r>
          </w:p>
        </w:tc>
      </w:tr>
      <w:tr w14:paraId="66408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5307" w:type="dxa"/>
            <w:noWrap w:val="0"/>
            <w:vAlign w:val="top"/>
          </w:tcPr>
          <w:p w14:paraId="5278C7F4">
            <w:pPr>
              <w:pStyle w:val="99"/>
              <w:spacing w:line="276" w:lineRule="exact"/>
              <w:ind w:left="107"/>
              <w:rPr>
                <w:sz w:val="24"/>
              </w:rPr>
            </w:pPr>
            <w:r>
              <w:rPr>
                <w:sz w:val="24"/>
              </w:rPr>
              <w:t>depunerea</w:t>
            </w:r>
            <w:r>
              <w:rPr>
                <w:spacing w:val="-4"/>
                <w:sz w:val="24"/>
              </w:rPr>
              <w:t xml:space="preserve"> </w:t>
            </w:r>
            <w:r>
              <w:rPr>
                <w:sz w:val="24"/>
              </w:rPr>
              <w:t>electronică</w:t>
            </w:r>
            <w:r>
              <w:rPr>
                <w:spacing w:val="-1"/>
                <w:sz w:val="24"/>
              </w:rPr>
              <w:t xml:space="preserve"> </w:t>
            </w:r>
            <w:r>
              <w:rPr>
                <w:sz w:val="24"/>
              </w:rPr>
              <w:t>a</w:t>
            </w:r>
            <w:r>
              <w:rPr>
                <w:spacing w:val="-3"/>
                <w:sz w:val="24"/>
              </w:rPr>
              <w:t xml:space="preserve"> </w:t>
            </w:r>
            <w:r>
              <w:rPr>
                <w:sz w:val="24"/>
              </w:rPr>
              <w:t>ofertelor</w:t>
            </w:r>
            <w:r>
              <w:rPr>
                <w:spacing w:val="-3"/>
                <w:sz w:val="24"/>
              </w:rPr>
              <w:t xml:space="preserve"> </w:t>
            </w:r>
            <w:r>
              <w:rPr>
                <w:sz w:val="24"/>
              </w:rPr>
              <w:t>sau</w:t>
            </w:r>
            <w:r>
              <w:rPr>
                <w:spacing w:val="-2"/>
                <w:sz w:val="24"/>
              </w:rPr>
              <w:t xml:space="preserve"> </w:t>
            </w:r>
            <w:r>
              <w:rPr>
                <w:sz w:val="24"/>
              </w:rPr>
              <w:t>a</w:t>
            </w:r>
            <w:r>
              <w:rPr>
                <w:spacing w:val="-3"/>
                <w:sz w:val="24"/>
              </w:rPr>
              <w:t xml:space="preserve"> </w:t>
            </w:r>
            <w:r>
              <w:rPr>
                <w:sz w:val="24"/>
              </w:rPr>
              <w:t>cererilor</w:t>
            </w:r>
            <w:r>
              <w:rPr>
                <w:spacing w:val="-3"/>
                <w:sz w:val="24"/>
              </w:rPr>
              <w:t xml:space="preserve"> </w:t>
            </w:r>
            <w:r>
              <w:rPr>
                <w:sz w:val="24"/>
              </w:rPr>
              <w:t>de</w:t>
            </w:r>
            <w:r>
              <w:rPr>
                <w:spacing w:val="-57"/>
                <w:sz w:val="24"/>
              </w:rPr>
              <w:t xml:space="preserve"> </w:t>
            </w:r>
            <w:r>
              <w:rPr>
                <w:sz w:val="24"/>
              </w:rPr>
              <w:t>participare</w:t>
            </w:r>
          </w:p>
        </w:tc>
        <w:tc>
          <w:tcPr>
            <w:tcW w:w="3785" w:type="dxa"/>
            <w:noWrap w:val="0"/>
            <w:vAlign w:val="top"/>
          </w:tcPr>
          <w:p w14:paraId="13805C08">
            <w:pPr>
              <w:pStyle w:val="99"/>
              <w:spacing w:before="135"/>
              <w:ind w:left="108"/>
              <w:rPr>
                <w:sz w:val="24"/>
              </w:rPr>
            </w:pPr>
            <w:r>
              <w:rPr>
                <w:sz w:val="24"/>
              </w:rPr>
              <w:t>Se</w:t>
            </w:r>
            <w:r>
              <w:rPr>
                <w:spacing w:val="-2"/>
                <w:sz w:val="24"/>
              </w:rPr>
              <w:t xml:space="preserve"> </w:t>
            </w:r>
            <w:r>
              <w:rPr>
                <w:sz w:val="24"/>
              </w:rPr>
              <w:t>va</w:t>
            </w:r>
            <w:r>
              <w:rPr>
                <w:spacing w:val="-1"/>
                <w:sz w:val="24"/>
              </w:rPr>
              <w:t xml:space="preserve"> </w:t>
            </w:r>
            <w:r>
              <w:rPr>
                <w:sz w:val="24"/>
              </w:rPr>
              <w:t>utiliza</w:t>
            </w:r>
          </w:p>
        </w:tc>
      </w:tr>
      <w:tr w14:paraId="715EE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307" w:type="dxa"/>
            <w:noWrap w:val="0"/>
            <w:vAlign w:val="top"/>
          </w:tcPr>
          <w:p w14:paraId="4A2D828A">
            <w:pPr>
              <w:pStyle w:val="99"/>
              <w:spacing w:line="255" w:lineRule="exact"/>
              <w:ind w:left="107"/>
              <w:rPr>
                <w:sz w:val="24"/>
              </w:rPr>
            </w:pPr>
            <w:r>
              <w:rPr>
                <w:sz w:val="24"/>
              </w:rPr>
              <w:t>sistemul</w:t>
            </w:r>
            <w:r>
              <w:rPr>
                <w:spacing w:val="-2"/>
                <w:sz w:val="24"/>
              </w:rPr>
              <w:t xml:space="preserve"> </w:t>
            </w:r>
            <w:r>
              <w:rPr>
                <w:sz w:val="24"/>
              </w:rPr>
              <w:t>de</w:t>
            </w:r>
            <w:r>
              <w:rPr>
                <w:spacing w:val="-1"/>
                <w:sz w:val="24"/>
              </w:rPr>
              <w:t xml:space="preserve"> </w:t>
            </w:r>
            <w:r>
              <w:rPr>
                <w:sz w:val="24"/>
              </w:rPr>
              <w:t>comenzi</w:t>
            </w:r>
            <w:r>
              <w:rPr>
                <w:spacing w:val="-1"/>
                <w:sz w:val="24"/>
              </w:rPr>
              <w:t xml:space="preserve"> </w:t>
            </w:r>
            <w:r>
              <w:rPr>
                <w:sz w:val="24"/>
              </w:rPr>
              <w:t>electronice</w:t>
            </w:r>
          </w:p>
        </w:tc>
        <w:tc>
          <w:tcPr>
            <w:tcW w:w="3785" w:type="dxa"/>
            <w:noWrap w:val="0"/>
            <w:vAlign w:val="top"/>
          </w:tcPr>
          <w:p w14:paraId="6AA057F8">
            <w:pPr>
              <w:pStyle w:val="99"/>
              <w:rPr>
                <w:sz w:val="20"/>
              </w:rPr>
            </w:pPr>
          </w:p>
        </w:tc>
      </w:tr>
      <w:tr w14:paraId="5E52F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307" w:type="dxa"/>
            <w:noWrap w:val="0"/>
            <w:vAlign w:val="top"/>
          </w:tcPr>
          <w:p w14:paraId="291F9BF7">
            <w:pPr>
              <w:pStyle w:val="99"/>
              <w:spacing w:line="256" w:lineRule="exact"/>
              <w:ind w:left="107"/>
              <w:rPr>
                <w:sz w:val="24"/>
              </w:rPr>
            </w:pPr>
            <w:r>
              <w:rPr>
                <w:sz w:val="24"/>
              </w:rPr>
              <w:t>facturarea</w:t>
            </w:r>
            <w:r>
              <w:rPr>
                <w:spacing w:val="-4"/>
                <w:sz w:val="24"/>
              </w:rPr>
              <w:t xml:space="preserve"> </w:t>
            </w:r>
            <w:r>
              <w:rPr>
                <w:sz w:val="24"/>
              </w:rPr>
              <w:t>electronică</w:t>
            </w:r>
          </w:p>
        </w:tc>
        <w:tc>
          <w:tcPr>
            <w:tcW w:w="3785" w:type="dxa"/>
            <w:noWrap w:val="0"/>
            <w:vAlign w:val="top"/>
          </w:tcPr>
          <w:p w14:paraId="6E9A5DEF">
            <w:pPr>
              <w:pStyle w:val="99"/>
              <w:spacing w:line="256" w:lineRule="exact"/>
              <w:ind w:left="108"/>
              <w:rPr>
                <w:sz w:val="24"/>
              </w:rPr>
            </w:pPr>
            <w:r>
              <w:rPr>
                <w:sz w:val="24"/>
              </w:rPr>
              <w:t>Se</w:t>
            </w:r>
            <w:r>
              <w:rPr>
                <w:spacing w:val="-2"/>
                <w:sz w:val="24"/>
              </w:rPr>
              <w:t xml:space="preserve"> </w:t>
            </w:r>
            <w:r>
              <w:rPr>
                <w:sz w:val="24"/>
              </w:rPr>
              <w:t>va</w:t>
            </w:r>
            <w:r>
              <w:rPr>
                <w:spacing w:val="-1"/>
                <w:sz w:val="24"/>
              </w:rPr>
              <w:t xml:space="preserve"> </w:t>
            </w:r>
            <w:r>
              <w:rPr>
                <w:sz w:val="24"/>
              </w:rPr>
              <w:t>utiliza</w:t>
            </w:r>
          </w:p>
        </w:tc>
      </w:tr>
      <w:tr w14:paraId="61720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307" w:type="dxa"/>
            <w:noWrap w:val="0"/>
            <w:vAlign w:val="top"/>
          </w:tcPr>
          <w:p w14:paraId="4C787B1E">
            <w:pPr>
              <w:pStyle w:val="99"/>
              <w:spacing w:line="256" w:lineRule="exact"/>
              <w:ind w:left="107"/>
              <w:rPr>
                <w:sz w:val="24"/>
              </w:rPr>
            </w:pPr>
            <w:r>
              <w:rPr>
                <w:sz w:val="24"/>
              </w:rPr>
              <w:t>plățile</w:t>
            </w:r>
            <w:r>
              <w:rPr>
                <w:spacing w:val="-2"/>
                <w:sz w:val="24"/>
              </w:rPr>
              <w:t xml:space="preserve"> </w:t>
            </w:r>
            <w:r>
              <w:rPr>
                <w:sz w:val="24"/>
              </w:rPr>
              <w:t>electronice</w:t>
            </w:r>
          </w:p>
        </w:tc>
        <w:tc>
          <w:tcPr>
            <w:tcW w:w="3785" w:type="dxa"/>
            <w:noWrap w:val="0"/>
            <w:vAlign w:val="top"/>
          </w:tcPr>
          <w:p w14:paraId="5328BCA4">
            <w:pPr>
              <w:pStyle w:val="99"/>
              <w:spacing w:line="256" w:lineRule="exact"/>
              <w:ind w:left="108"/>
              <w:rPr>
                <w:sz w:val="24"/>
              </w:rPr>
            </w:pPr>
            <w:r>
              <w:rPr>
                <w:sz w:val="24"/>
              </w:rPr>
              <w:t>Se</w:t>
            </w:r>
            <w:r>
              <w:rPr>
                <w:spacing w:val="-2"/>
                <w:sz w:val="24"/>
              </w:rPr>
              <w:t xml:space="preserve"> </w:t>
            </w:r>
            <w:r>
              <w:rPr>
                <w:sz w:val="24"/>
              </w:rPr>
              <w:t>va</w:t>
            </w:r>
            <w:r>
              <w:rPr>
                <w:spacing w:val="-1"/>
                <w:sz w:val="24"/>
              </w:rPr>
              <w:t xml:space="preserve"> </w:t>
            </w:r>
            <w:r>
              <w:rPr>
                <w:sz w:val="24"/>
              </w:rPr>
              <w:t>utiliza</w:t>
            </w:r>
          </w:p>
        </w:tc>
      </w:tr>
    </w:tbl>
    <w:p w14:paraId="0D8E7651">
      <w:pPr>
        <w:spacing w:before="0" w:line="240" w:lineRule="auto"/>
        <w:rPr>
          <w:b/>
          <w:sz w:val="20"/>
        </w:rPr>
      </w:pPr>
    </w:p>
    <w:p w14:paraId="546ECC99">
      <w:pPr>
        <w:spacing w:before="11" w:line="240" w:lineRule="auto"/>
        <w:rPr>
          <w:b/>
          <w:sz w:val="16"/>
        </w:rPr>
      </w:pPr>
    </w:p>
    <w:p w14:paraId="020A65F5">
      <w:pPr>
        <w:pStyle w:val="50"/>
        <w:numPr>
          <w:ilvl w:val="0"/>
          <w:numId w:val="12"/>
        </w:numPr>
        <w:tabs>
          <w:tab w:val="left" w:pos="647"/>
          <w:tab w:val="clear" w:pos="1134"/>
        </w:tabs>
        <w:spacing w:before="90" w:after="0" w:line="240" w:lineRule="auto"/>
        <w:ind w:left="218" w:right="750" w:firstLine="0"/>
        <w:jc w:val="both"/>
        <w:rPr>
          <w:i/>
          <w:sz w:val="24"/>
        </w:rPr>
      </w:pPr>
      <w:r>
        <w:rPr>
          <w:b/>
          <w:sz w:val="24"/>
        </w:rPr>
        <w:t>Contractul</w:t>
      </w:r>
      <w:r>
        <w:rPr>
          <w:b/>
          <w:spacing w:val="1"/>
          <w:sz w:val="24"/>
        </w:rPr>
        <w:t xml:space="preserve"> </w:t>
      </w:r>
      <w:r>
        <w:rPr>
          <w:b/>
          <w:sz w:val="24"/>
        </w:rPr>
        <w:t>intră</w:t>
      </w:r>
      <w:r>
        <w:rPr>
          <w:b/>
          <w:spacing w:val="1"/>
          <w:sz w:val="24"/>
        </w:rPr>
        <w:t xml:space="preserve"> </w:t>
      </w:r>
      <w:r>
        <w:rPr>
          <w:b/>
          <w:sz w:val="24"/>
        </w:rPr>
        <w:t>sub</w:t>
      </w:r>
      <w:r>
        <w:rPr>
          <w:b/>
          <w:spacing w:val="1"/>
          <w:sz w:val="24"/>
        </w:rPr>
        <w:t xml:space="preserve"> </w:t>
      </w:r>
      <w:r>
        <w:rPr>
          <w:b/>
          <w:sz w:val="24"/>
        </w:rPr>
        <w:t>incidența</w:t>
      </w:r>
      <w:r>
        <w:rPr>
          <w:b/>
          <w:spacing w:val="1"/>
          <w:sz w:val="24"/>
        </w:rPr>
        <w:t xml:space="preserve"> </w:t>
      </w:r>
      <w:r>
        <w:rPr>
          <w:b/>
          <w:sz w:val="24"/>
        </w:rPr>
        <w:t>Acordului</w:t>
      </w:r>
      <w:r>
        <w:rPr>
          <w:b/>
          <w:spacing w:val="1"/>
          <w:sz w:val="24"/>
        </w:rPr>
        <w:t xml:space="preserve"> </w:t>
      </w:r>
      <w:r>
        <w:rPr>
          <w:b/>
          <w:sz w:val="24"/>
        </w:rPr>
        <w:t>privind</w:t>
      </w:r>
      <w:r>
        <w:rPr>
          <w:b/>
          <w:spacing w:val="1"/>
          <w:sz w:val="24"/>
        </w:rPr>
        <w:t xml:space="preserve"> </w:t>
      </w:r>
      <w:r>
        <w:rPr>
          <w:b/>
          <w:sz w:val="24"/>
        </w:rPr>
        <w:t>achizițiile</w:t>
      </w:r>
      <w:r>
        <w:rPr>
          <w:b/>
          <w:spacing w:val="1"/>
          <w:sz w:val="24"/>
        </w:rPr>
        <w:t xml:space="preserve"> </w:t>
      </w:r>
      <w:r>
        <w:rPr>
          <w:b/>
          <w:sz w:val="24"/>
        </w:rPr>
        <w:t>guvernamentale</w:t>
      </w:r>
      <w:r>
        <w:rPr>
          <w:b/>
          <w:spacing w:val="1"/>
          <w:sz w:val="24"/>
        </w:rPr>
        <w:t xml:space="preserve"> </w:t>
      </w:r>
      <w:r>
        <w:rPr>
          <w:b/>
          <w:sz w:val="24"/>
        </w:rPr>
        <w:t>al</w:t>
      </w:r>
      <w:r>
        <w:rPr>
          <w:b/>
          <w:spacing w:val="1"/>
          <w:sz w:val="24"/>
        </w:rPr>
        <w:t xml:space="preserve"> </w:t>
      </w:r>
      <w:r>
        <w:rPr>
          <w:b/>
          <w:sz w:val="24"/>
        </w:rPr>
        <w:t>Organizației Mondiale a Comerțului (numai în cazul anunțurilor transmise spre publicare</w:t>
      </w:r>
      <w:r>
        <w:rPr>
          <w:b/>
          <w:spacing w:val="1"/>
          <w:sz w:val="24"/>
        </w:rPr>
        <w:t xml:space="preserve"> </w:t>
      </w:r>
      <w:r>
        <w:rPr>
          <w:b/>
          <w:sz w:val="24"/>
        </w:rPr>
        <w:t>în Jurnalul Oficial al Uniunii Europene):</w:t>
      </w:r>
      <w:r>
        <w:rPr>
          <w:b/>
          <w:spacing w:val="1"/>
          <w:sz w:val="24"/>
        </w:rPr>
        <w:t xml:space="preserve"> </w:t>
      </w:r>
      <w:r>
        <w:rPr>
          <w:i/>
          <w:sz w:val="24"/>
        </w:rPr>
        <w:t>Da</w:t>
      </w:r>
    </w:p>
    <w:p w14:paraId="6CB9091A">
      <w:pPr>
        <w:pStyle w:val="50"/>
        <w:numPr>
          <w:ilvl w:val="0"/>
          <w:numId w:val="12"/>
        </w:numPr>
        <w:tabs>
          <w:tab w:val="left" w:pos="647"/>
          <w:tab w:val="clear" w:pos="1134"/>
        </w:tabs>
        <w:spacing w:before="120" w:after="0" w:line="240" w:lineRule="auto"/>
        <w:ind w:left="646" w:right="0" w:hanging="429"/>
        <w:jc w:val="both"/>
        <w:rPr>
          <w:sz w:val="20"/>
        </w:rPr>
      </w:pPr>
      <w:r>
        <w:rPr>
          <w:b/>
          <w:sz w:val="24"/>
        </w:rPr>
        <w:t>Alte</w:t>
      </w:r>
      <w:r>
        <w:rPr>
          <w:b/>
          <w:spacing w:val="-3"/>
          <w:sz w:val="24"/>
        </w:rPr>
        <w:t xml:space="preserve"> </w:t>
      </w:r>
      <w:r>
        <w:rPr>
          <w:b/>
          <w:sz w:val="24"/>
        </w:rPr>
        <w:t>informații</w:t>
      </w:r>
      <w:r>
        <w:rPr>
          <w:b/>
          <w:spacing w:val="-1"/>
          <w:sz w:val="24"/>
        </w:rPr>
        <w:t xml:space="preserve"> </w:t>
      </w:r>
      <w:r>
        <w:rPr>
          <w:b/>
          <w:sz w:val="24"/>
        </w:rPr>
        <w:t>relevant</w:t>
      </w:r>
      <w:r>
        <w:rPr>
          <w:rFonts w:hint="default"/>
          <w:b/>
          <w:sz w:val="24"/>
          <w:lang w:val="en-US"/>
        </w:rPr>
        <w:t>e</w:t>
      </w:r>
      <w:r>
        <w:rPr>
          <w:rFonts w:hint="default"/>
          <w:b/>
          <w:sz w:val="24"/>
        </w:rPr>
        <w:t>:</w:t>
      </w:r>
      <w:r>
        <w:rPr>
          <w:rFonts w:hint="default"/>
          <w:b/>
          <w:sz w:val="24"/>
          <w:lang w:val="en-US"/>
        </w:rPr>
        <w:t xml:space="preserve"> nu sunt</w:t>
      </w:r>
      <w:r>
        <w:rPr>
          <w:rFonts w:hint="default"/>
          <w:b/>
          <w:sz w:val="24"/>
        </w:rPr>
        <w:t>.</w:t>
      </w:r>
    </w:p>
    <w:p w14:paraId="3C2359F6">
      <w:pPr>
        <w:pStyle w:val="50"/>
        <w:widowControl w:val="0"/>
        <w:numPr>
          <w:ilvl w:val="0"/>
          <w:numId w:val="0"/>
        </w:numPr>
        <w:tabs>
          <w:tab w:val="left" w:pos="647"/>
          <w:tab w:val="clear" w:pos="1134"/>
        </w:tabs>
        <w:autoSpaceDE w:val="0"/>
        <w:autoSpaceDN w:val="0"/>
        <w:spacing w:before="120" w:after="0" w:line="240" w:lineRule="auto"/>
        <w:ind w:right="0" w:rightChars="0"/>
        <w:jc w:val="both"/>
        <w:rPr>
          <w:rFonts w:hint="default"/>
          <w:b/>
          <w:sz w:val="24"/>
        </w:rPr>
      </w:pPr>
    </w:p>
    <w:p w14:paraId="5AF81CDF">
      <w:pPr>
        <w:pStyle w:val="50"/>
        <w:widowControl w:val="0"/>
        <w:numPr>
          <w:ilvl w:val="0"/>
          <w:numId w:val="0"/>
        </w:numPr>
        <w:tabs>
          <w:tab w:val="left" w:pos="647"/>
          <w:tab w:val="clear" w:pos="1134"/>
        </w:tabs>
        <w:autoSpaceDE w:val="0"/>
        <w:autoSpaceDN w:val="0"/>
        <w:spacing w:before="120" w:after="0" w:line="240" w:lineRule="auto"/>
        <w:ind w:right="0" w:rightChars="0"/>
        <w:jc w:val="both"/>
        <w:rPr>
          <w:rFonts w:hint="default"/>
          <w:b/>
          <w:sz w:val="24"/>
        </w:rPr>
      </w:pPr>
    </w:p>
    <w:p w14:paraId="34989081">
      <w:pPr>
        <w:pStyle w:val="50"/>
        <w:widowControl w:val="0"/>
        <w:numPr>
          <w:ilvl w:val="0"/>
          <w:numId w:val="0"/>
        </w:numPr>
        <w:tabs>
          <w:tab w:val="left" w:pos="647"/>
          <w:tab w:val="clear" w:pos="1134"/>
        </w:tabs>
        <w:autoSpaceDE w:val="0"/>
        <w:autoSpaceDN w:val="0"/>
        <w:spacing w:before="120" w:after="0" w:line="240" w:lineRule="auto"/>
        <w:ind w:right="0" w:rightChars="0"/>
        <w:jc w:val="both"/>
        <w:rPr>
          <w:rFonts w:hint="default"/>
          <w:b/>
          <w:sz w:val="24"/>
        </w:rPr>
        <w:sectPr>
          <w:pgSz w:w="11910" w:h="16840"/>
          <w:pgMar w:top="760" w:right="380" w:bottom="920" w:left="1200" w:header="0" w:footer="649" w:gutter="0"/>
          <w:cols w:space="720" w:num="1"/>
        </w:sectPr>
      </w:pPr>
      <w:r>
        <w:rPr>
          <w:rFonts w:hint="default"/>
          <w:b/>
          <w:sz w:val="24"/>
        </w:rPr>
        <w:t>Grupul de lucru</w:t>
      </w:r>
    </w:p>
    <w:p w14:paraId="53FDFC42">
      <w:pPr>
        <w:spacing w:before="137"/>
        <w:ind w:left="0" w:right="371" w:firstLine="0"/>
        <w:jc w:val="right"/>
        <w:rPr>
          <w:sz w:val="24"/>
        </w:rPr>
      </w:pPr>
    </w:p>
    <w:p w14:paraId="623B576D">
      <w:pPr>
        <w:pStyle w:val="75"/>
        <w:tabs>
          <w:tab w:val="left" w:pos="567"/>
        </w:tabs>
        <w:spacing w:before="0" w:beforeAutospacing="0" w:after="0"/>
        <w:ind w:left="0" w:firstLine="0"/>
        <w:jc w:val="both"/>
        <w:rPr>
          <w:rFonts w:eastAsia="PMingLiU"/>
          <w:lang w:val="zh-CN" w:eastAsia="zh-CN"/>
        </w:rPr>
      </w:pPr>
    </w:p>
    <w:p w14:paraId="272B2F3C">
      <w:pPr>
        <w:jc w:val="right"/>
        <w:rPr>
          <w:sz w:val="22"/>
          <w:szCs w:val="22"/>
          <w:lang w:val="zh-CN"/>
        </w:rPr>
      </w:pPr>
      <w:r>
        <w:rPr>
          <w:lang w:val="zh-CN"/>
        </w:rPr>
        <w:t>Anexa nr. 3</w:t>
      </w:r>
    </w:p>
    <w:p w14:paraId="202E9CEB">
      <w:pPr>
        <w:jc w:val="right"/>
        <w:rPr>
          <w:lang w:val="zh-CN"/>
        </w:rPr>
      </w:pPr>
      <w:r>
        <w:rPr>
          <w:lang w:val="zh-CN"/>
        </w:rPr>
        <w:t>la Documentația standard nr._____</w:t>
      </w:r>
    </w:p>
    <w:p w14:paraId="0F5AE730">
      <w:pPr>
        <w:jc w:val="right"/>
        <w:rPr>
          <w:lang w:val="zh-CN"/>
        </w:rPr>
      </w:pPr>
      <w:r>
        <w:rPr>
          <w:lang w:val="zh-CN"/>
        </w:rPr>
        <w:t>din “____” ________ 20___</w:t>
      </w:r>
    </w:p>
    <w:p w14:paraId="52770C7C">
      <w:pPr>
        <w:pStyle w:val="75"/>
        <w:tabs>
          <w:tab w:val="left" w:pos="567"/>
        </w:tabs>
        <w:spacing w:before="0" w:beforeAutospacing="0" w:after="0"/>
        <w:ind w:left="0" w:firstLine="0"/>
        <w:jc w:val="right"/>
        <w:rPr>
          <w:rFonts w:eastAsia="PMingLiU"/>
          <w:lang w:val="zh-CN" w:eastAsia="zh-CN"/>
        </w:rPr>
      </w:pPr>
    </w:p>
    <w:p w14:paraId="06F673A2">
      <w:pPr>
        <w:pStyle w:val="75"/>
        <w:tabs>
          <w:tab w:val="left" w:pos="567"/>
        </w:tabs>
        <w:spacing w:before="0" w:beforeAutospacing="0" w:after="0"/>
        <w:ind w:left="0" w:firstLine="0"/>
        <w:jc w:val="center"/>
        <w:rPr>
          <w:rFonts w:eastAsia="PMingLiU"/>
          <w:lang w:val="zh-CN" w:eastAsia="zh-CN"/>
        </w:rPr>
      </w:pPr>
    </w:p>
    <w:p w14:paraId="305C4D47">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04753F73">
      <w:pPr>
        <w:shd w:val="clear" w:color="auto" w:fill="FFFFFF" w:themeFill="background1"/>
        <w:spacing w:before="120"/>
        <w:rPr>
          <w:b/>
          <w:lang w:val="zh-CN" w:eastAsia="ru-RU"/>
        </w:rPr>
      </w:pPr>
    </w:p>
    <w:p w14:paraId="3BE635BE">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7E2E039E">
      <w:pPr>
        <w:shd w:val="clear" w:color="auto" w:fill="FFFFFF" w:themeFill="background1"/>
        <w:rPr>
          <w:sz w:val="20"/>
          <w:szCs w:val="20"/>
          <w:lang w:val="zh-CN" w:eastAsia="ru-RU"/>
        </w:rPr>
      </w:pPr>
    </w:p>
    <w:p w14:paraId="3579FA45">
      <w:pPr>
        <w:pStyle w:val="50"/>
        <w:numPr>
          <w:ilvl w:val="0"/>
          <w:numId w:val="13"/>
        </w:numPr>
        <w:shd w:val="clear" w:color="auto" w:fill="FFFFFF" w:themeFill="background1"/>
        <w:tabs>
          <w:tab w:val="left" w:pos="142"/>
          <w:tab w:val="left" w:pos="284"/>
          <w:tab w:val="right" w:pos="9531"/>
          <w:tab w:val="clear" w:pos="1134"/>
        </w:tabs>
        <w:spacing w:before="120"/>
        <w:ind w:left="0" w:firstLine="0"/>
        <w:rPr>
          <w:b/>
          <w:lang w:val="zh-CN" w:eastAsia="ru-RU"/>
        </w:rPr>
      </w:pPr>
      <w:r>
        <w:rPr>
          <w:b/>
          <w:lang w:val="zh-CN" w:eastAsia="ru-RU"/>
        </w:rPr>
        <w:t>Denumirea autorității contractante: ___________________________________________</w:t>
      </w:r>
    </w:p>
    <w:p w14:paraId="014909C1">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59CB597E">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47E7ACC9">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0F0A3C2C">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4089FE89">
      <w:pPr>
        <w:numPr>
          <w:ilvl w:val="0"/>
          <w:numId w:val="13"/>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3CD7E98A">
      <w:pPr>
        <w:numPr>
          <w:ilvl w:val="0"/>
          <w:numId w:val="13"/>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2BF00C37">
      <w:pPr>
        <w:numPr>
          <w:ilvl w:val="0"/>
          <w:numId w:val="13"/>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612BA05C">
      <w:pPr>
        <w:numPr>
          <w:ilvl w:val="0"/>
          <w:numId w:val="13"/>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F62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4CAB0EE6">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shd w:val="clear" w:color="auto" w:fill="auto"/>
          </w:tcPr>
          <w:p w14:paraId="0993009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shd w:val="clear" w:color="auto" w:fill="auto"/>
          </w:tcPr>
          <w:p w14:paraId="7064BCD7">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14:paraId="0AC10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3701DEA7">
            <w:pPr>
              <w:shd w:val="clear" w:color="auto" w:fill="FFFFFF" w:themeFill="background1"/>
              <w:tabs>
                <w:tab w:val="left" w:pos="612"/>
              </w:tabs>
              <w:spacing w:before="120" w:after="120"/>
              <w:rPr>
                <w:iCs/>
                <w:lang w:val="zh-CN" w:eastAsia="ru-RU"/>
              </w:rPr>
            </w:pPr>
          </w:p>
        </w:tc>
        <w:tc>
          <w:tcPr>
            <w:tcW w:w="3810" w:type="dxa"/>
            <w:shd w:val="clear" w:color="auto" w:fill="auto"/>
          </w:tcPr>
          <w:p w14:paraId="2F7EABD8">
            <w:pPr>
              <w:shd w:val="clear" w:color="auto" w:fill="FFFFFF" w:themeFill="background1"/>
              <w:tabs>
                <w:tab w:val="left" w:pos="612"/>
              </w:tabs>
              <w:spacing w:before="120" w:after="120"/>
              <w:rPr>
                <w:iCs/>
                <w:lang w:val="zh-CN" w:eastAsia="ru-RU"/>
              </w:rPr>
            </w:pPr>
          </w:p>
        </w:tc>
        <w:tc>
          <w:tcPr>
            <w:tcW w:w="3563" w:type="dxa"/>
            <w:shd w:val="clear" w:color="auto" w:fill="auto"/>
          </w:tcPr>
          <w:p w14:paraId="5F041B86">
            <w:pPr>
              <w:shd w:val="clear" w:color="auto" w:fill="FFFFFF" w:themeFill="background1"/>
              <w:tabs>
                <w:tab w:val="left" w:pos="612"/>
              </w:tabs>
              <w:spacing w:before="120" w:after="120"/>
              <w:rPr>
                <w:iCs/>
                <w:lang w:val="zh-CN" w:eastAsia="ru-RU"/>
              </w:rPr>
            </w:pPr>
          </w:p>
        </w:tc>
      </w:tr>
      <w:tr w14:paraId="2E0C0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4BC31926">
            <w:pPr>
              <w:shd w:val="clear" w:color="auto" w:fill="FFFFFF" w:themeFill="background1"/>
              <w:tabs>
                <w:tab w:val="left" w:pos="612"/>
              </w:tabs>
              <w:spacing w:before="120" w:after="120"/>
              <w:rPr>
                <w:iCs/>
                <w:lang w:val="zh-CN" w:eastAsia="ru-RU"/>
              </w:rPr>
            </w:pPr>
          </w:p>
        </w:tc>
        <w:tc>
          <w:tcPr>
            <w:tcW w:w="3810" w:type="dxa"/>
            <w:shd w:val="clear" w:color="auto" w:fill="auto"/>
          </w:tcPr>
          <w:p w14:paraId="61CB3595">
            <w:pPr>
              <w:shd w:val="clear" w:color="auto" w:fill="FFFFFF" w:themeFill="background1"/>
              <w:tabs>
                <w:tab w:val="left" w:pos="612"/>
              </w:tabs>
              <w:spacing w:before="120" w:after="120"/>
              <w:rPr>
                <w:iCs/>
                <w:lang w:val="zh-CN" w:eastAsia="ru-RU"/>
              </w:rPr>
            </w:pPr>
          </w:p>
        </w:tc>
        <w:tc>
          <w:tcPr>
            <w:tcW w:w="3563" w:type="dxa"/>
            <w:shd w:val="clear" w:color="auto" w:fill="auto"/>
          </w:tcPr>
          <w:p w14:paraId="27A7A171">
            <w:pPr>
              <w:shd w:val="clear" w:color="auto" w:fill="FFFFFF" w:themeFill="background1"/>
              <w:tabs>
                <w:tab w:val="left" w:pos="612"/>
              </w:tabs>
              <w:spacing w:before="120" w:after="120"/>
              <w:rPr>
                <w:iCs/>
                <w:lang w:val="zh-CN" w:eastAsia="ru-RU"/>
              </w:rPr>
            </w:pPr>
          </w:p>
        </w:tc>
      </w:tr>
    </w:tbl>
    <w:p w14:paraId="0FEDEB2A">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54C85126">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6AC44D24">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4C5ED9E6">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2B042D83">
      <w:pPr>
        <w:numPr>
          <w:ilvl w:val="0"/>
          <w:numId w:val="13"/>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002B40EF">
      <w:pPr>
        <w:numPr>
          <w:ilvl w:val="0"/>
          <w:numId w:val="14"/>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7871EAEE">
      <w:pPr>
        <w:numPr>
          <w:ilvl w:val="0"/>
          <w:numId w:val="14"/>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765D9B65">
      <w:pPr>
        <w:numPr>
          <w:ilvl w:val="0"/>
          <w:numId w:val="13"/>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43FEA9C3">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477F9D15">
      <w:pPr>
        <w:numPr>
          <w:ilvl w:val="0"/>
          <w:numId w:val="13"/>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3C625204">
      <w:pPr>
        <w:numPr>
          <w:ilvl w:val="0"/>
          <w:numId w:val="13"/>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3A0946BE">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09A32488">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7364847B">
      <w:pPr>
        <w:numPr>
          <w:ilvl w:val="0"/>
          <w:numId w:val="13"/>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7972D5EB">
      <w:pPr>
        <w:numPr>
          <w:ilvl w:val="0"/>
          <w:numId w:val="13"/>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16CA71E4">
      <w:pPr>
        <w:numPr>
          <w:ilvl w:val="0"/>
          <w:numId w:val="13"/>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55078FED">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3FCA476F">
      <w:pPr>
        <w:numPr>
          <w:ilvl w:val="0"/>
          <w:numId w:val="13"/>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243B8BC7">
      <w:pPr>
        <w:numPr>
          <w:ilvl w:val="0"/>
          <w:numId w:val="13"/>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57F47E8C">
      <w:pPr>
        <w:shd w:val="clear" w:color="auto" w:fill="FFFFFF" w:themeFill="background1"/>
        <w:spacing w:before="120" w:after="120"/>
        <w:rPr>
          <w:b/>
          <w:lang w:val="zh-CN" w:eastAsia="ru-RU"/>
        </w:rPr>
      </w:pPr>
    </w:p>
    <w:p w14:paraId="06D8EAF2">
      <w:pPr>
        <w:shd w:val="clear" w:color="auto" w:fill="FFFFFF" w:themeFill="background1"/>
        <w:spacing w:before="120" w:after="120"/>
        <w:rPr>
          <w:b/>
          <w:lang w:val="zh-CN" w:eastAsia="ru-RU"/>
        </w:rPr>
      </w:pPr>
    </w:p>
    <w:p w14:paraId="707BE482">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773837EA">
      <w:pPr>
        <w:tabs>
          <w:tab w:val="decimal" w:pos="8364"/>
        </w:tabs>
        <w:spacing w:line="276" w:lineRule="auto"/>
        <w:ind w:right="-144"/>
        <w:jc w:val="center"/>
        <w:rPr>
          <w:b/>
          <w:bCs/>
          <w:color w:val="000000"/>
          <w:lang w:val="zh-CN"/>
        </w:rPr>
      </w:pPr>
    </w:p>
    <w:p w14:paraId="5DF6960C">
      <w:pPr>
        <w:tabs>
          <w:tab w:val="decimal" w:pos="8364"/>
        </w:tabs>
        <w:spacing w:line="276" w:lineRule="auto"/>
        <w:ind w:right="-144"/>
        <w:jc w:val="center"/>
        <w:rPr>
          <w:b/>
          <w:bCs/>
          <w:color w:val="000000"/>
          <w:lang w:val="zh-CN"/>
        </w:rPr>
      </w:pPr>
    </w:p>
    <w:p w14:paraId="7C9E5F52">
      <w:pPr>
        <w:pStyle w:val="75"/>
        <w:tabs>
          <w:tab w:val="left" w:pos="567"/>
        </w:tabs>
        <w:spacing w:before="0" w:beforeAutospacing="0" w:after="0"/>
        <w:ind w:left="0" w:firstLine="0"/>
        <w:jc w:val="center"/>
        <w:rPr>
          <w:rFonts w:eastAsia="PMingLiU"/>
          <w:lang w:val="zh-CN" w:eastAsia="zh-CN"/>
        </w:rPr>
      </w:pPr>
    </w:p>
    <w:p w14:paraId="6483681F">
      <w:pPr>
        <w:pStyle w:val="75"/>
        <w:tabs>
          <w:tab w:val="left" w:pos="567"/>
        </w:tabs>
        <w:spacing w:before="0" w:beforeAutospacing="0" w:after="0"/>
        <w:ind w:left="0" w:firstLine="0"/>
        <w:jc w:val="center"/>
        <w:rPr>
          <w:rFonts w:eastAsia="PMingLiU"/>
          <w:lang w:val="zh-CN" w:eastAsia="zh-CN"/>
        </w:rPr>
      </w:pPr>
    </w:p>
    <w:p w14:paraId="3BFA790B">
      <w:pPr>
        <w:pStyle w:val="75"/>
        <w:tabs>
          <w:tab w:val="left" w:pos="567"/>
        </w:tabs>
        <w:spacing w:before="0" w:beforeAutospacing="0" w:after="0"/>
        <w:ind w:left="0" w:firstLine="0"/>
        <w:jc w:val="center"/>
        <w:rPr>
          <w:rFonts w:eastAsia="PMingLiU"/>
          <w:lang w:val="zh-CN" w:eastAsia="zh-CN"/>
        </w:rPr>
      </w:pPr>
    </w:p>
    <w:p w14:paraId="4DD1D858">
      <w:pPr>
        <w:pStyle w:val="75"/>
        <w:tabs>
          <w:tab w:val="left" w:pos="567"/>
        </w:tabs>
        <w:spacing w:before="0" w:beforeAutospacing="0" w:after="0"/>
        <w:ind w:left="0" w:firstLine="0"/>
        <w:jc w:val="center"/>
        <w:rPr>
          <w:rFonts w:eastAsia="PMingLiU"/>
          <w:lang w:val="zh-CN" w:eastAsia="zh-CN"/>
        </w:rPr>
      </w:pPr>
    </w:p>
    <w:p w14:paraId="35F2C151">
      <w:pPr>
        <w:pStyle w:val="75"/>
        <w:tabs>
          <w:tab w:val="left" w:pos="567"/>
        </w:tabs>
        <w:spacing w:before="0" w:beforeAutospacing="0" w:after="0"/>
        <w:ind w:left="0" w:firstLine="0"/>
        <w:jc w:val="center"/>
        <w:rPr>
          <w:rFonts w:eastAsia="PMingLiU"/>
          <w:lang w:val="zh-CN" w:eastAsia="zh-CN"/>
        </w:rPr>
      </w:pPr>
    </w:p>
    <w:p w14:paraId="7B5AF10A">
      <w:pPr>
        <w:pStyle w:val="75"/>
        <w:tabs>
          <w:tab w:val="left" w:pos="567"/>
        </w:tabs>
        <w:spacing w:before="0" w:beforeAutospacing="0" w:after="0"/>
        <w:ind w:left="0" w:firstLine="0"/>
        <w:jc w:val="center"/>
        <w:rPr>
          <w:rFonts w:eastAsia="PMingLiU"/>
          <w:lang w:val="zh-CN" w:eastAsia="zh-CN"/>
        </w:rPr>
      </w:pPr>
    </w:p>
    <w:p w14:paraId="67AEF2F6">
      <w:pPr>
        <w:pStyle w:val="75"/>
        <w:tabs>
          <w:tab w:val="left" w:pos="567"/>
        </w:tabs>
        <w:spacing w:before="0" w:beforeAutospacing="0" w:after="0"/>
        <w:ind w:left="0" w:firstLine="0"/>
        <w:jc w:val="center"/>
        <w:rPr>
          <w:rFonts w:eastAsia="PMingLiU"/>
          <w:lang w:val="zh-CN" w:eastAsia="zh-CN"/>
        </w:rPr>
      </w:pPr>
    </w:p>
    <w:p w14:paraId="24FA7058">
      <w:pPr>
        <w:pStyle w:val="75"/>
        <w:tabs>
          <w:tab w:val="left" w:pos="567"/>
        </w:tabs>
        <w:spacing w:before="0" w:beforeAutospacing="0" w:after="0"/>
        <w:ind w:left="0" w:firstLine="0"/>
        <w:jc w:val="center"/>
        <w:rPr>
          <w:rFonts w:eastAsia="PMingLiU"/>
          <w:lang w:val="zh-CN" w:eastAsia="zh-CN"/>
        </w:rPr>
      </w:pPr>
    </w:p>
    <w:p w14:paraId="3413A2AC">
      <w:pPr>
        <w:pStyle w:val="75"/>
        <w:tabs>
          <w:tab w:val="left" w:pos="567"/>
        </w:tabs>
        <w:spacing w:before="0" w:beforeAutospacing="0" w:after="0"/>
        <w:ind w:left="0" w:firstLine="0"/>
        <w:jc w:val="center"/>
        <w:rPr>
          <w:rFonts w:eastAsia="PMingLiU"/>
          <w:lang w:val="zh-CN" w:eastAsia="zh-CN"/>
        </w:rPr>
      </w:pPr>
    </w:p>
    <w:p w14:paraId="2108F7BF">
      <w:pPr>
        <w:pStyle w:val="75"/>
        <w:tabs>
          <w:tab w:val="left" w:pos="567"/>
        </w:tabs>
        <w:spacing w:before="0" w:beforeAutospacing="0" w:after="0"/>
        <w:ind w:left="0" w:firstLine="0"/>
        <w:jc w:val="center"/>
        <w:rPr>
          <w:rFonts w:eastAsia="PMingLiU"/>
          <w:lang w:val="zh-CN" w:eastAsia="zh-CN"/>
        </w:rPr>
      </w:pPr>
    </w:p>
    <w:p w14:paraId="70ACDA21">
      <w:pPr>
        <w:pStyle w:val="75"/>
        <w:tabs>
          <w:tab w:val="left" w:pos="567"/>
        </w:tabs>
        <w:spacing w:before="0" w:beforeAutospacing="0" w:after="0"/>
        <w:ind w:left="0" w:firstLine="0"/>
        <w:jc w:val="center"/>
        <w:rPr>
          <w:rFonts w:eastAsia="PMingLiU"/>
          <w:lang w:val="zh-CN" w:eastAsia="zh-CN"/>
        </w:rPr>
      </w:pPr>
    </w:p>
    <w:p w14:paraId="64D0DE19">
      <w:pPr>
        <w:pStyle w:val="75"/>
        <w:tabs>
          <w:tab w:val="left" w:pos="567"/>
        </w:tabs>
        <w:spacing w:before="0" w:beforeAutospacing="0" w:after="0"/>
        <w:ind w:left="0" w:firstLine="0"/>
        <w:jc w:val="center"/>
        <w:rPr>
          <w:rFonts w:eastAsia="PMingLiU"/>
          <w:lang w:val="zh-CN" w:eastAsia="zh-CN"/>
        </w:rPr>
      </w:pPr>
    </w:p>
    <w:p w14:paraId="145949CD">
      <w:pPr>
        <w:pStyle w:val="75"/>
        <w:tabs>
          <w:tab w:val="left" w:pos="567"/>
        </w:tabs>
        <w:spacing w:before="0" w:beforeAutospacing="0" w:after="0"/>
        <w:ind w:left="0" w:firstLine="0"/>
        <w:jc w:val="center"/>
        <w:rPr>
          <w:rFonts w:eastAsia="PMingLiU"/>
          <w:lang w:val="zh-CN" w:eastAsia="zh-CN"/>
        </w:rPr>
      </w:pPr>
    </w:p>
    <w:p w14:paraId="586AAA66">
      <w:pPr>
        <w:pStyle w:val="75"/>
        <w:tabs>
          <w:tab w:val="left" w:pos="567"/>
        </w:tabs>
        <w:spacing w:before="0" w:beforeAutospacing="0" w:after="0"/>
        <w:ind w:left="0" w:firstLine="0"/>
        <w:jc w:val="center"/>
        <w:rPr>
          <w:rFonts w:eastAsia="PMingLiU"/>
          <w:lang w:val="zh-CN" w:eastAsia="zh-CN"/>
        </w:rPr>
      </w:pPr>
    </w:p>
    <w:p w14:paraId="0AF73B47">
      <w:pPr>
        <w:pStyle w:val="75"/>
        <w:tabs>
          <w:tab w:val="left" w:pos="567"/>
        </w:tabs>
        <w:spacing w:before="0" w:beforeAutospacing="0" w:after="0"/>
        <w:ind w:left="0" w:firstLine="0"/>
        <w:jc w:val="center"/>
        <w:rPr>
          <w:rFonts w:eastAsia="PMingLiU"/>
          <w:lang w:val="zh-CN" w:eastAsia="zh-CN"/>
        </w:rPr>
      </w:pPr>
    </w:p>
    <w:p w14:paraId="12EC452F">
      <w:pPr>
        <w:pStyle w:val="75"/>
        <w:tabs>
          <w:tab w:val="left" w:pos="567"/>
        </w:tabs>
        <w:spacing w:before="0" w:beforeAutospacing="0" w:after="0"/>
        <w:ind w:left="0" w:firstLine="0"/>
        <w:jc w:val="center"/>
        <w:rPr>
          <w:rFonts w:eastAsia="PMingLiU"/>
          <w:lang w:val="zh-CN" w:eastAsia="zh-CN"/>
        </w:rPr>
      </w:pPr>
    </w:p>
    <w:p w14:paraId="5ACFFE29">
      <w:pPr>
        <w:pStyle w:val="75"/>
        <w:tabs>
          <w:tab w:val="left" w:pos="567"/>
        </w:tabs>
        <w:spacing w:before="0" w:beforeAutospacing="0" w:after="0"/>
        <w:ind w:left="0" w:firstLine="0"/>
        <w:jc w:val="center"/>
        <w:rPr>
          <w:rFonts w:eastAsia="PMingLiU"/>
          <w:lang w:val="zh-CN" w:eastAsia="zh-CN"/>
        </w:rPr>
      </w:pPr>
    </w:p>
    <w:p w14:paraId="49665741">
      <w:pPr>
        <w:pStyle w:val="75"/>
        <w:tabs>
          <w:tab w:val="left" w:pos="567"/>
        </w:tabs>
        <w:spacing w:before="0" w:beforeAutospacing="0" w:after="0"/>
        <w:ind w:left="0" w:firstLine="0"/>
        <w:jc w:val="center"/>
        <w:rPr>
          <w:rFonts w:eastAsia="PMingLiU"/>
          <w:lang w:val="zh-CN" w:eastAsia="zh-CN"/>
        </w:rPr>
      </w:pPr>
    </w:p>
    <w:p w14:paraId="5C080AA6">
      <w:pPr>
        <w:pStyle w:val="75"/>
        <w:tabs>
          <w:tab w:val="left" w:pos="567"/>
        </w:tabs>
        <w:spacing w:before="0" w:beforeAutospacing="0" w:after="0"/>
        <w:ind w:left="0" w:firstLine="0"/>
        <w:jc w:val="center"/>
        <w:rPr>
          <w:rFonts w:eastAsia="PMingLiU"/>
          <w:lang w:val="zh-CN" w:eastAsia="zh-CN"/>
        </w:rPr>
      </w:pPr>
    </w:p>
    <w:p w14:paraId="2673776F">
      <w:pPr>
        <w:pStyle w:val="75"/>
        <w:tabs>
          <w:tab w:val="left" w:pos="567"/>
        </w:tabs>
        <w:spacing w:before="0" w:beforeAutospacing="0" w:after="0"/>
        <w:ind w:left="0" w:firstLine="0"/>
        <w:jc w:val="center"/>
        <w:rPr>
          <w:rFonts w:eastAsia="PMingLiU"/>
          <w:lang w:val="zh-CN" w:eastAsia="zh-CN"/>
        </w:rPr>
      </w:pPr>
    </w:p>
    <w:p w14:paraId="186EEC15">
      <w:pPr>
        <w:pStyle w:val="75"/>
        <w:tabs>
          <w:tab w:val="left" w:pos="567"/>
        </w:tabs>
        <w:spacing w:before="0" w:beforeAutospacing="0" w:after="0"/>
        <w:ind w:left="0" w:firstLine="0"/>
        <w:jc w:val="center"/>
        <w:rPr>
          <w:rFonts w:eastAsia="PMingLiU"/>
          <w:lang w:val="zh-CN" w:eastAsia="zh-CN"/>
        </w:rPr>
      </w:pPr>
    </w:p>
    <w:p w14:paraId="51796D3A">
      <w:pPr>
        <w:pStyle w:val="75"/>
        <w:tabs>
          <w:tab w:val="left" w:pos="567"/>
        </w:tabs>
        <w:spacing w:before="0" w:beforeAutospacing="0" w:after="0"/>
        <w:ind w:left="0" w:firstLine="0"/>
        <w:jc w:val="center"/>
        <w:rPr>
          <w:rFonts w:eastAsia="PMingLiU"/>
          <w:lang w:val="zh-CN" w:eastAsia="zh-CN"/>
        </w:rPr>
      </w:pPr>
    </w:p>
    <w:p w14:paraId="6CAEDA98">
      <w:pPr>
        <w:pStyle w:val="75"/>
        <w:tabs>
          <w:tab w:val="left" w:pos="567"/>
        </w:tabs>
        <w:spacing w:before="0" w:beforeAutospacing="0" w:after="0"/>
        <w:ind w:left="0" w:firstLine="0"/>
        <w:jc w:val="center"/>
        <w:rPr>
          <w:rFonts w:eastAsia="PMingLiU"/>
          <w:lang w:val="zh-CN" w:eastAsia="zh-CN"/>
        </w:rPr>
      </w:pPr>
    </w:p>
    <w:p w14:paraId="7B034B7B">
      <w:pPr>
        <w:pStyle w:val="75"/>
        <w:tabs>
          <w:tab w:val="left" w:pos="567"/>
        </w:tabs>
        <w:spacing w:before="0" w:beforeAutospacing="0" w:after="0"/>
        <w:ind w:left="0" w:firstLine="0"/>
        <w:jc w:val="center"/>
        <w:rPr>
          <w:rFonts w:eastAsia="PMingLiU"/>
          <w:lang w:val="zh-CN" w:eastAsia="zh-CN"/>
        </w:rPr>
      </w:pPr>
    </w:p>
    <w:p w14:paraId="543E71E9">
      <w:pPr>
        <w:pStyle w:val="75"/>
        <w:tabs>
          <w:tab w:val="left" w:pos="567"/>
        </w:tabs>
        <w:spacing w:before="0" w:beforeAutospacing="0" w:after="0"/>
        <w:ind w:left="0" w:firstLine="0"/>
        <w:jc w:val="center"/>
        <w:rPr>
          <w:rFonts w:eastAsia="PMingLiU"/>
          <w:lang w:val="zh-CN" w:eastAsia="zh-CN"/>
        </w:rPr>
      </w:pPr>
    </w:p>
    <w:p w14:paraId="58EC2A32">
      <w:pPr>
        <w:pStyle w:val="75"/>
        <w:tabs>
          <w:tab w:val="left" w:pos="567"/>
        </w:tabs>
        <w:spacing w:before="0" w:beforeAutospacing="0" w:after="0"/>
        <w:ind w:left="0" w:firstLine="0"/>
        <w:jc w:val="center"/>
        <w:rPr>
          <w:rFonts w:eastAsia="PMingLiU"/>
          <w:lang w:val="zh-CN" w:eastAsia="zh-CN"/>
        </w:rPr>
      </w:pPr>
    </w:p>
    <w:p w14:paraId="480094F3">
      <w:pPr>
        <w:pStyle w:val="75"/>
        <w:tabs>
          <w:tab w:val="left" w:pos="567"/>
        </w:tabs>
        <w:spacing w:before="0" w:beforeAutospacing="0" w:after="0"/>
        <w:ind w:left="0" w:firstLine="0"/>
        <w:jc w:val="center"/>
        <w:rPr>
          <w:rFonts w:eastAsia="PMingLiU"/>
          <w:lang w:val="zh-CN" w:eastAsia="zh-CN"/>
        </w:rPr>
      </w:pPr>
    </w:p>
    <w:p w14:paraId="09016769">
      <w:pPr>
        <w:pStyle w:val="75"/>
        <w:tabs>
          <w:tab w:val="left" w:pos="567"/>
        </w:tabs>
        <w:spacing w:before="0" w:beforeAutospacing="0" w:after="0"/>
        <w:ind w:left="0" w:firstLine="0"/>
        <w:jc w:val="center"/>
        <w:rPr>
          <w:rFonts w:eastAsia="PMingLiU"/>
          <w:lang w:val="zh-CN" w:eastAsia="zh-CN"/>
        </w:rPr>
      </w:pPr>
    </w:p>
    <w:p w14:paraId="3B3D07D6">
      <w:pPr>
        <w:pStyle w:val="75"/>
        <w:tabs>
          <w:tab w:val="left" w:pos="567"/>
        </w:tabs>
        <w:spacing w:before="0" w:beforeAutospacing="0" w:after="0"/>
        <w:ind w:left="0" w:firstLine="0"/>
        <w:jc w:val="center"/>
        <w:rPr>
          <w:rFonts w:eastAsia="PMingLiU"/>
          <w:lang w:val="zh-CN" w:eastAsia="zh-CN"/>
        </w:rPr>
      </w:pPr>
    </w:p>
    <w:p w14:paraId="68EDE2E6">
      <w:pPr>
        <w:pStyle w:val="75"/>
        <w:tabs>
          <w:tab w:val="left" w:pos="567"/>
        </w:tabs>
        <w:spacing w:before="0" w:beforeAutospacing="0" w:after="0"/>
        <w:ind w:left="0" w:firstLine="0"/>
        <w:jc w:val="center"/>
        <w:rPr>
          <w:rFonts w:eastAsia="PMingLiU"/>
          <w:lang w:val="zh-CN" w:eastAsia="zh-CN"/>
        </w:rPr>
      </w:pPr>
    </w:p>
    <w:p w14:paraId="5D1D8BC1">
      <w:pPr>
        <w:pStyle w:val="75"/>
        <w:tabs>
          <w:tab w:val="left" w:pos="567"/>
        </w:tabs>
        <w:spacing w:before="0" w:beforeAutospacing="0" w:after="0"/>
        <w:ind w:left="0" w:firstLine="0"/>
        <w:jc w:val="center"/>
        <w:rPr>
          <w:rFonts w:eastAsia="PMingLiU"/>
          <w:lang w:val="zh-CN" w:eastAsia="zh-CN"/>
        </w:rPr>
      </w:pPr>
    </w:p>
    <w:p w14:paraId="209218FD">
      <w:pPr>
        <w:pStyle w:val="75"/>
        <w:tabs>
          <w:tab w:val="left" w:pos="567"/>
        </w:tabs>
        <w:spacing w:before="0" w:beforeAutospacing="0" w:after="0"/>
        <w:ind w:left="0" w:firstLine="0"/>
        <w:jc w:val="center"/>
        <w:rPr>
          <w:rFonts w:eastAsia="PMingLiU"/>
          <w:lang w:val="zh-CN" w:eastAsia="zh-CN"/>
        </w:rPr>
      </w:pPr>
    </w:p>
    <w:p w14:paraId="1969A53C">
      <w:pPr>
        <w:jc w:val="right"/>
        <w:rPr>
          <w:sz w:val="22"/>
          <w:szCs w:val="22"/>
          <w:lang w:val="zh-CN"/>
        </w:rPr>
      </w:pPr>
      <w:r>
        <w:rPr>
          <w:lang w:val="zh-CN"/>
        </w:rPr>
        <w:t>Anexa nr. 4</w:t>
      </w:r>
    </w:p>
    <w:p w14:paraId="703BFF09">
      <w:pPr>
        <w:jc w:val="right"/>
        <w:rPr>
          <w:lang w:val="zh-CN"/>
        </w:rPr>
      </w:pPr>
      <w:r>
        <w:rPr>
          <w:lang w:val="zh-CN"/>
        </w:rPr>
        <w:t>la Documentația standard nr._____</w:t>
      </w:r>
    </w:p>
    <w:p w14:paraId="706326C0">
      <w:pPr>
        <w:jc w:val="right"/>
        <w:rPr>
          <w:lang w:val="zh-CN"/>
        </w:rPr>
      </w:pPr>
      <w:r>
        <w:rPr>
          <w:lang w:val="zh-CN"/>
        </w:rPr>
        <w:t>din “____” ________ 20___</w:t>
      </w:r>
    </w:p>
    <w:p w14:paraId="3791B889">
      <w:pPr>
        <w:pStyle w:val="75"/>
        <w:tabs>
          <w:tab w:val="left" w:pos="567"/>
        </w:tabs>
        <w:spacing w:before="0" w:beforeAutospacing="0" w:after="0"/>
        <w:ind w:left="0" w:firstLine="0"/>
        <w:jc w:val="center"/>
        <w:rPr>
          <w:rFonts w:eastAsia="PMingLiU"/>
          <w:lang w:val="zh-CN" w:eastAsia="zh-CN"/>
        </w:rPr>
      </w:pPr>
    </w:p>
    <w:p w14:paraId="564A4F14">
      <w:pPr>
        <w:pStyle w:val="75"/>
        <w:tabs>
          <w:tab w:val="left" w:pos="567"/>
        </w:tabs>
        <w:spacing w:before="0" w:beforeAutospacing="0" w:after="0"/>
        <w:ind w:left="0" w:firstLine="0"/>
        <w:jc w:val="center"/>
        <w:rPr>
          <w:rFonts w:eastAsia="PMingLiU"/>
          <w:lang w:val="zh-CN" w:eastAsia="zh-CN"/>
        </w:rPr>
      </w:pPr>
    </w:p>
    <w:p w14:paraId="588A391F">
      <w:pPr>
        <w:pStyle w:val="75"/>
        <w:tabs>
          <w:tab w:val="left" w:pos="567"/>
        </w:tabs>
        <w:spacing w:before="0" w:beforeAutospacing="0" w:after="0"/>
        <w:ind w:left="0" w:firstLine="0"/>
        <w:jc w:val="center"/>
        <w:rPr>
          <w:rFonts w:eastAsia="PMingLiU"/>
          <w:lang w:val="zh-CN" w:eastAsia="zh-CN"/>
        </w:rPr>
      </w:pPr>
    </w:p>
    <w:p w14:paraId="049B3D3A">
      <w:pPr>
        <w:pStyle w:val="75"/>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311310A0">
      <w:pPr>
        <w:pStyle w:val="75"/>
        <w:tabs>
          <w:tab w:val="left" w:pos="567"/>
        </w:tabs>
        <w:spacing w:before="0" w:beforeAutospacing="0" w:after="0"/>
        <w:ind w:left="0" w:firstLine="0"/>
        <w:jc w:val="center"/>
        <w:rPr>
          <w:rFonts w:eastAsia="PMingLiU"/>
          <w:sz w:val="28"/>
          <w:szCs w:val="28"/>
          <w:lang w:val="zh-CN" w:eastAsia="zh-CN"/>
        </w:rPr>
      </w:pPr>
    </w:p>
    <w:p w14:paraId="3AD2FB9E">
      <w:pPr>
        <w:pStyle w:val="75"/>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7CF55F73">
      <w:pPr>
        <w:pStyle w:val="75"/>
        <w:tabs>
          <w:tab w:val="left" w:pos="567"/>
        </w:tabs>
        <w:spacing w:before="0" w:beforeAutospacing="0" w:after="0"/>
        <w:ind w:left="0" w:firstLine="0"/>
        <w:jc w:val="center"/>
        <w:rPr>
          <w:rFonts w:eastAsia="PMingLiU"/>
          <w:lang w:val="zh-CN" w:eastAsia="zh-CN"/>
        </w:rPr>
      </w:pPr>
    </w:p>
    <w:p w14:paraId="627F252A">
      <w:pPr>
        <w:pStyle w:val="75"/>
        <w:tabs>
          <w:tab w:val="left" w:pos="567"/>
        </w:tabs>
        <w:spacing w:before="0" w:beforeAutospacing="0" w:after="0"/>
        <w:ind w:left="0" w:firstLine="0"/>
        <w:jc w:val="center"/>
        <w:rPr>
          <w:rFonts w:eastAsia="PMingLiU"/>
          <w:lang w:val="zh-CN" w:eastAsia="zh-CN"/>
        </w:rPr>
      </w:pPr>
    </w:p>
    <w:tbl>
      <w:tblPr>
        <w:tblStyle w:val="10"/>
        <w:tblW w:w="9533" w:type="dxa"/>
        <w:tblInd w:w="0" w:type="dxa"/>
        <w:tblLayout w:type="autofit"/>
        <w:tblCellMar>
          <w:top w:w="15" w:type="dxa"/>
          <w:left w:w="15" w:type="dxa"/>
          <w:bottom w:w="15" w:type="dxa"/>
          <w:right w:w="15" w:type="dxa"/>
        </w:tblCellMar>
      </w:tblPr>
      <w:tblGrid>
        <w:gridCol w:w="9533"/>
      </w:tblGrid>
      <w:tr w14:paraId="7C5E39E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8B910DD">
            <w:pPr>
              <w:rPr>
                <w:b/>
                <w:bCs/>
                <w:lang w:val="zh-CN"/>
              </w:rPr>
            </w:pPr>
            <w:r>
              <w:rPr>
                <w:b/>
                <w:bCs/>
                <w:lang w:val="zh-CN"/>
              </w:rPr>
              <w:t>Autoritatea contractantă:________________________________________________________</w:t>
            </w:r>
          </w:p>
        </w:tc>
      </w:tr>
      <w:tr w14:paraId="109817C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6E0B2E6">
            <w:pPr>
              <w:ind w:right="129"/>
              <w:rPr>
                <w:b/>
                <w:bCs/>
                <w:lang w:val="zh-CN"/>
              </w:rPr>
            </w:pPr>
            <w:r>
              <w:rPr>
                <w:b/>
                <w:bCs/>
                <w:lang w:val="zh-CN"/>
              </w:rPr>
              <w:t>IDNO:________________________________________________________________________</w:t>
            </w:r>
          </w:p>
        </w:tc>
      </w:tr>
      <w:tr w14:paraId="59A13AE3">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F6CAE03">
            <w:pPr>
              <w:rPr>
                <w:b/>
                <w:bCs/>
                <w:lang w:val="zh-CN"/>
              </w:rPr>
            </w:pPr>
          </w:p>
        </w:tc>
      </w:tr>
      <w:tr w14:paraId="0ED8B6E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CCC59A4">
            <w:pPr>
              <w:rPr>
                <w:b/>
                <w:bCs/>
                <w:lang w:val="zh-CN"/>
              </w:rPr>
            </w:pPr>
            <w:r>
              <w:rPr>
                <w:b/>
                <w:bCs/>
                <w:lang w:val="zh-CN"/>
              </w:rPr>
              <w:t>Procedura de achiziţie publică:___________________________________________________</w:t>
            </w:r>
          </w:p>
        </w:tc>
      </w:tr>
      <w:tr w14:paraId="13B0AF6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EAD0635">
            <w:pPr>
              <w:rPr>
                <w:b/>
                <w:bCs/>
                <w:lang w:val="zh-CN"/>
              </w:rPr>
            </w:pPr>
            <w:r>
              <w:rPr>
                <w:b/>
                <w:bCs/>
                <w:lang w:val="zh-CN"/>
              </w:rPr>
              <w:t>Nr.:__________________________________________________________________________</w:t>
            </w:r>
          </w:p>
        </w:tc>
      </w:tr>
      <w:tr w14:paraId="3A78C67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0345DD">
            <w:pPr>
              <w:rPr>
                <w:b/>
                <w:bCs/>
                <w:lang w:val="zh-CN"/>
              </w:rPr>
            </w:pPr>
            <w:r>
              <w:rPr>
                <w:b/>
                <w:bCs/>
                <w:lang w:val="zh-CN"/>
              </w:rPr>
              <w:t>publicată în ___________link:___________________________________________________</w:t>
            </w:r>
          </w:p>
        </w:tc>
      </w:tr>
      <w:tr w14:paraId="3532DF91">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AD272F9">
            <w:pPr>
              <w:rPr>
                <w:b/>
                <w:bCs/>
                <w:lang w:val="zh-CN"/>
              </w:rPr>
            </w:pPr>
          </w:p>
        </w:tc>
      </w:tr>
      <w:tr w14:paraId="7D1CA5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B877D19">
            <w:pPr>
              <w:rPr>
                <w:b/>
                <w:bCs/>
                <w:lang w:val="zh-CN"/>
              </w:rPr>
            </w:pPr>
            <w:r>
              <w:rPr>
                <w:b/>
                <w:bCs/>
                <w:lang w:val="zh-CN"/>
              </w:rPr>
              <w:t>Tipul obiectului de achiziţie:_____________________________________________________</w:t>
            </w:r>
          </w:p>
        </w:tc>
      </w:tr>
      <w:tr w14:paraId="113480A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9D81DCE">
            <w:pPr>
              <w:ind w:right="129"/>
              <w:rPr>
                <w:b/>
                <w:bCs/>
                <w:lang w:val="zh-CN"/>
              </w:rPr>
            </w:pPr>
            <w:r>
              <w:rPr>
                <w:b/>
                <w:bCs/>
                <w:lang w:val="zh-CN"/>
              </w:rPr>
              <w:t>Obiectul achiziţiei:_____________________________________________________________</w:t>
            </w:r>
          </w:p>
        </w:tc>
      </w:tr>
      <w:tr w14:paraId="07BA893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F984133">
            <w:pPr>
              <w:rPr>
                <w:b/>
                <w:bCs/>
                <w:lang w:val="zh-CN"/>
              </w:rPr>
            </w:pPr>
            <w:r>
              <w:rPr>
                <w:b/>
                <w:bCs/>
                <w:lang w:val="zh-CN"/>
              </w:rPr>
              <w:t>Cod CPV:____________________________________________________________________</w:t>
            </w:r>
          </w:p>
        </w:tc>
      </w:tr>
      <w:tr w14:paraId="752CA2C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1A1D057">
            <w:pPr>
              <w:rPr>
                <w:b/>
                <w:bCs/>
                <w:lang w:val="zh-CN"/>
              </w:rPr>
            </w:pPr>
          </w:p>
        </w:tc>
      </w:tr>
    </w:tbl>
    <w:p w14:paraId="5BC9335A">
      <w:pPr>
        <w:pStyle w:val="75"/>
        <w:tabs>
          <w:tab w:val="left" w:pos="567"/>
        </w:tabs>
        <w:spacing w:before="0" w:beforeAutospacing="0" w:after="0"/>
        <w:ind w:left="0" w:firstLine="0"/>
        <w:rPr>
          <w:rFonts w:eastAsia="PMingLiU"/>
          <w:b w:val="0"/>
          <w:lang w:val="zh-CN" w:eastAsia="zh-CN"/>
        </w:rPr>
      </w:pPr>
    </w:p>
    <w:p w14:paraId="4CEE6700">
      <w:pPr>
        <w:pStyle w:val="75"/>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585D01CC">
      <w:pPr>
        <w:pStyle w:val="75"/>
        <w:tabs>
          <w:tab w:val="left" w:pos="0"/>
          <w:tab w:val="clear" w:pos="360"/>
        </w:tabs>
        <w:ind w:left="0" w:firstLine="0"/>
        <w:rPr>
          <w:rFonts w:eastAsia="PMingLiU"/>
          <w:b w:val="0"/>
          <w:lang w:val="zh-CN" w:eastAsia="zh-CN"/>
        </w:rPr>
      </w:pPr>
    </w:p>
    <w:p w14:paraId="49D15123">
      <w:pPr>
        <w:pStyle w:val="75"/>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00198F2E">
      <w:pPr>
        <w:pStyle w:val="75"/>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t xml:space="preserve"> ______________________________</w:t>
      </w:r>
    </w:p>
    <w:p w14:paraId="75EF5953">
      <w:pPr>
        <w:pStyle w:val="75"/>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6B444BBD">
      <w:pPr>
        <w:pStyle w:val="75"/>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61B6C918">
      <w:pPr>
        <w:pStyle w:val="75"/>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6215895A">
      <w:pPr>
        <w:pStyle w:val="75"/>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48543FF1">
      <w:pPr>
        <w:pStyle w:val="75"/>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59EEC8B5">
      <w:pPr>
        <w:pStyle w:val="75"/>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43F2D142">
      <w:pPr>
        <w:pStyle w:val="75"/>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2720B1E9">
      <w:pPr>
        <w:pStyle w:val="75"/>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7CD1357A">
      <w:pPr>
        <w:pStyle w:val="75"/>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6B6C13BB">
      <w:pPr>
        <w:pStyle w:val="75"/>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3BB24970">
      <w:pPr>
        <w:pStyle w:val="75"/>
        <w:tabs>
          <w:tab w:val="left" w:pos="567"/>
        </w:tabs>
        <w:spacing w:before="0" w:beforeAutospacing="0" w:after="0"/>
        <w:ind w:left="0" w:firstLine="0"/>
        <w:rPr>
          <w:rFonts w:eastAsia="PMingLiU"/>
          <w:b w:val="0"/>
          <w:lang w:val="zh-CN" w:eastAsia="zh-CN"/>
        </w:rPr>
      </w:pPr>
    </w:p>
    <w:p w14:paraId="1BE29E8F">
      <w:pPr>
        <w:pStyle w:val="75"/>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Style w:val="10"/>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59B2A2A1">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40F8E53">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CANDIDAT</w:t>
            </w:r>
          </w:p>
        </w:tc>
      </w:tr>
      <w:tr w14:paraId="65AC2FA1">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C9BE569">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4DF6868">
            <w:pPr>
              <w:jc w:val="cente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 xml:space="preserve">Corespundere                                  </w:t>
            </w:r>
          </w:p>
        </w:tc>
      </w:tr>
      <w:tr w14:paraId="47CAFFF7">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72F78A28">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D858FA5">
            <w:pPr>
              <w:jc w:val="center"/>
              <w:rPr>
                <w:bCs/>
                <w:color w:val="000000" w:themeColor="text1"/>
                <w:lang w:val="zh-CN"/>
                <w14:textFill>
                  <w14:solidFill>
                    <w14:schemeClr w14:val="tx1"/>
                  </w14:solidFill>
                </w14:textFill>
              </w:rPr>
            </w:pPr>
          </w:p>
        </w:tc>
      </w:tr>
      <w:tr w14:paraId="11DFB1B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7FDD397">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94AEF9B">
            <w:pPr>
              <w:jc w:val="center"/>
              <w:rPr>
                <w:bCs/>
                <w:color w:val="000000" w:themeColor="text1"/>
                <w:lang w:val="zh-CN"/>
                <w14:textFill>
                  <w14:solidFill>
                    <w14:schemeClr w14:val="tx1"/>
                  </w14:solidFill>
                </w14:textFill>
              </w:rPr>
            </w:pPr>
          </w:p>
        </w:tc>
      </w:tr>
      <w:tr w14:paraId="0CA46C8A">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3FBBE14">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EC3E68">
            <w:pPr>
              <w:jc w:val="center"/>
              <w:rPr>
                <w:bCs/>
                <w:color w:val="000000" w:themeColor="text1"/>
                <w:lang w:val="zh-CN"/>
                <w14:textFill>
                  <w14:solidFill>
                    <w14:schemeClr w14:val="tx1"/>
                  </w14:solidFill>
                </w14:textFill>
              </w:rPr>
            </w:pPr>
          </w:p>
        </w:tc>
      </w:tr>
    </w:tbl>
    <w:p w14:paraId="24B30A5C">
      <w:pPr>
        <w:pStyle w:val="75"/>
        <w:tabs>
          <w:tab w:val="left" w:pos="567"/>
        </w:tabs>
        <w:spacing w:before="0" w:beforeAutospacing="0" w:after="0"/>
        <w:ind w:left="0" w:firstLine="0"/>
        <w:rPr>
          <w:rFonts w:eastAsia="PMingLiU"/>
          <w:lang w:val="zh-CN" w:eastAsia="zh-CN"/>
        </w:rPr>
      </w:pPr>
    </w:p>
    <w:p w14:paraId="192B5719">
      <w:pPr>
        <w:pStyle w:val="75"/>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6CC5FE7A">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2EE4FE3A">
      <w:pPr>
        <w:pStyle w:val="75"/>
        <w:tabs>
          <w:tab w:val="left" w:pos="567"/>
        </w:tabs>
        <w:spacing w:before="0" w:beforeAutospacing="0" w:after="0"/>
        <w:ind w:left="0" w:firstLine="0"/>
        <w:rPr>
          <w:rFonts w:eastAsia="PMingLiU"/>
          <w:lang w:val="zh-CN" w:eastAsia="zh-CN"/>
        </w:rPr>
      </w:pPr>
    </w:p>
    <w:p w14:paraId="524E94E8">
      <w:pPr>
        <w:pStyle w:val="75"/>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4266E58C">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3EB9C995">
      <w:pPr>
        <w:pStyle w:val="75"/>
        <w:tabs>
          <w:tab w:val="left" w:pos="567"/>
        </w:tabs>
        <w:spacing w:before="0" w:beforeAutospacing="0" w:after="0"/>
        <w:ind w:left="0" w:firstLine="0"/>
        <w:rPr>
          <w:rFonts w:eastAsia="PMingLiU"/>
          <w:lang w:val="zh-CN" w:eastAsia="zh-CN"/>
        </w:rPr>
      </w:pPr>
    </w:p>
    <w:p w14:paraId="1098E3DF">
      <w:pPr>
        <w:pStyle w:val="75"/>
        <w:tabs>
          <w:tab w:val="left" w:pos="567"/>
        </w:tabs>
        <w:spacing w:before="0" w:beforeAutospacing="0" w:after="0"/>
        <w:ind w:left="0" w:firstLine="0"/>
        <w:rPr>
          <w:rFonts w:eastAsia="PMingLiU"/>
          <w:lang w:val="zh-CN" w:eastAsia="zh-CN"/>
        </w:rPr>
      </w:pPr>
    </w:p>
    <w:p w14:paraId="0567789E">
      <w:pPr>
        <w:pStyle w:val="75"/>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67D2C047">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1A428A0">
      <w:pPr>
        <w:pStyle w:val="75"/>
        <w:tabs>
          <w:tab w:val="left" w:pos="567"/>
        </w:tabs>
        <w:spacing w:before="0" w:beforeAutospacing="0" w:after="0"/>
        <w:ind w:left="0" w:firstLine="0"/>
        <w:rPr>
          <w:rFonts w:eastAsia="PMingLiU"/>
          <w:lang w:val="zh-CN" w:eastAsia="zh-CN"/>
        </w:rPr>
      </w:pPr>
    </w:p>
    <w:p w14:paraId="43114CB2">
      <w:pPr>
        <w:pStyle w:val="75"/>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1FC158BA">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2917E747">
      <w:pPr>
        <w:pStyle w:val="75"/>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276209D9">
      <w:pPr>
        <w:pStyle w:val="75"/>
        <w:tabs>
          <w:tab w:val="left" w:pos="567"/>
        </w:tabs>
        <w:spacing w:before="0" w:beforeAutospacing="0" w:after="0"/>
        <w:ind w:left="0" w:firstLine="0"/>
        <w:rPr>
          <w:rFonts w:eastAsia="PMingLiU"/>
          <w:lang w:val="zh-CN" w:eastAsia="zh-CN"/>
        </w:rPr>
      </w:pPr>
    </w:p>
    <w:p w14:paraId="5D03E0D4">
      <w:pPr>
        <w:pStyle w:val="75"/>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4166A333">
      <w:pPr>
        <w:pStyle w:val="75"/>
        <w:tabs>
          <w:tab w:val="left" w:pos="567"/>
        </w:tabs>
        <w:spacing w:before="0" w:beforeAutospacing="0" w:after="0"/>
        <w:ind w:left="0" w:firstLine="0"/>
        <w:rPr>
          <w:rFonts w:eastAsia="PMingLiU"/>
          <w:lang w:val="zh-CN" w:eastAsia="zh-CN"/>
        </w:rPr>
      </w:pPr>
      <w:r>
        <w:rPr>
          <w:rFonts w:eastAsia="PMingLiU"/>
          <w:lang w:val="zh-CN" w:eastAsia="zh-CN"/>
        </w:rPr>
        <w:t>1.</w:t>
      </w:r>
    </w:p>
    <w:p w14:paraId="1C4E5A03">
      <w:pPr>
        <w:pStyle w:val="75"/>
        <w:tabs>
          <w:tab w:val="left" w:pos="567"/>
        </w:tabs>
        <w:spacing w:before="0" w:beforeAutospacing="0" w:after="0"/>
        <w:ind w:left="0" w:firstLine="0"/>
        <w:rPr>
          <w:rFonts w:eastAsia="PMingLiU"/>
          <w:lang w:val="zh-CN" w:eastAsia="zh-CN"/>
        </w:rPr>
      </w:pPr>
      <w:r>
        <w:rPr>
          <w:rFonts w:eastAsia="PMingLiU"/>
          <w:lang w:val="zh-CN" w:eastAsia="zh-CN"/>
        </w:rPr>
        <w:t>2.</w:t>
      </w:r>
    </w:p>
    <w:p w14:paraId="7897A0C7">
      <w:pPr>
        <w:pStyle w:val="75"/>
        <w:tabs>
          <w:tab w:val="left" w:pos="567"/>
        </w:tabs>
        <w:spacing w:before="0" w:beforeAutospacing="0" w:after="0"/>
        <w:ind w:left="0" w:firstLine="0"/>
        <w:rPr>
          <w:rFonts w:eastAsia="PMingLiU"/>
          <w:lang w:val="zh-CN" w:eastAsia="zh-CN"/>
        </w:rPr>
      </w:pPr>
      <w:r>
        <w:rPr>
          <w:rFonts w:eastAsia="PMingLiU"/>
          <w:lang w:val="zh-CN" w:eastAsia="zh-CN"/>
        </w:rPr>
        <w:t>3.</w:t>
      </w:r>
    </w:p>
    <w:p w14:paraId="634EA7BD">
      <w:pPr>
        <w:pStyle w:val="75"/>
        <w:tabs>
          <w:tab w:val="left" w:pos="567"/>
        </w:tabs>
        <w:spacing w:before="0" w:beforeAutospacing="0" w:after="0"/>
        <w:ind w:left="0" w:firstLine="0"/>
        <w:rPr>
          <w:rFonts w:eastAsia="PMingLiU"/>
          <w:lang w:val="zh-CN" w:eastAsia="zh-CN"/>
        </w:rPr>
      </w:pPr>
      <w:r>
        <w:rPr>
          <w:rFonts w:eastAsia="PMingLiU"/>
          <w:lang w:val="zh-CN" w:eastAsia="zh-CN"/>
        </w:rPr>
        <w:t>etc.</w:t>
      </w:r>
    </w:p>
    <w:p w14:paraId="12376820">
      <w:pPr>
        <w:pStyle w:val="75"/>
        <w:tabs>
          <w:tab w:val="left" w:pos="567"/>
        </w:tabs>
        <w:spacing w:before="0" w:beforeAutospacing="0" w:after="0"/>
        <w:ind w:left="0" w:firstLine="0"/>
        <w:rPr>
          <w:rFonts w:eastAsia="PMingLiU"/>
          <w:lang w:val="zh-CN" w:eastAsia="zh-CN"/>
        </w:rPr>
      </w:pPr>
    </w:p>
    <w:p w14:paraId="54414653">
      <w:pPr>
        <w:pStyle w:val="75"/>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2ED20B42">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11409BD">
      <w:pPr>
        <w:pStyle w:val="75"/>
        <w:tabs>
          <w:tab w:val="left" w:pos="567"/>
        </w:tabs>
        <w:spacing w:before="0" w:beforeAutospacing="0" w:after="0"/>
        <w:ind w:left="0" w:firstLine="0"/>
        <w:jc w:val="both"/>
        <w:rPr>
          <w:rFonts w:eastAsia="PMingLiU"/>
          <w:b w:val="0"/>
          <w:i/>
          <w:lang w:val="zh-CN" w:eastAsia="zh-CN"/>
        </w:rPr>
      </w:pPr>
    </w:p>
    <w:p w14:paraId="176AC0EE">
      <w:pPr>
        <w:pStyle w:val="75"/>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1D3B6E9C">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480B8201">
      <w:pPr>
        <w:pStyle w:val="75"/>
        <w:tabs>
          <w:tab w:val="left" w:pos="567"/>
        </w:tabs>
        <w:spacing w:before="0" w:beforeAutospacing="0" w:after="0"/>
        <w:ind w:left="0" w:firstLine="0"/>
        <w:jc w:val="both"/>
        <w:rPr>
          <w:rFonts w:eastAsia="PMingLiU"/>
          <w:b w:val="0"/>
          <w:lang w:val="zh-CN" w:eastAsia="zh-CN"/>
        </w:rPr>
      </w:pPr>
    </w:p>
    <w:p w14:paraId="07DB7FC5">
      <w:pPr>
        <w:pStyle w:val="75"/>
        <w:tabs>
          <w:tab w:val="left" w:pos="567"/>
        </w:tabs>
        <w:ind w:hanging="1338"/>
        <w:jc w:val="both"/>
        <w:rPr>
          <w:rFonts w:eastAsia="PMingLiU"/>
          <w:lang w:val="zh-CN" w:eastAsia="zh-CN"/>
        </w:rPr>
      </w:pPr>
      <w:r>
        <w:rPr>
          <w:rFonts w:eastAsia="PMingLiU"/>
          <w:lang w:val="zh-CN" w:eastAsia="zh-CN"/>
        </w:rPr>
        <w:t>Semnăturile membrilor grupului de lucru:</w:t>
      </w:r>
    </w:p>
    <w:p w14:paraId="07583246">
      <w:pPr>
        <w:pStyle w:val="75"/>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408F1D57">
      <w:pPr>
        <w:pStyle w:val="75"/>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2BA3FE7D">
      <w:pPr>
        <w:pStyle w:val="75"/>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038FA4F5">
      <w:pPr>
        <w:pStyle w:val="75"/>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360A941A">
      <w:pPr>
        <w:pStyle w:val="75"/>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r>
        <w:rPr>
          <w:rFonts w:eastAsia="PMingLiU"/>
          <w:lang w:val="zh-CN" w:eastAsia="zh-CN"/>
        </w:rPr>
        <w:tab/>
      </w:r>
    </w:p>
    <w:p w14:paraId="4C30D463">
      <w:pPr>
        <w:pStyle w:val="75"/>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54499878">
      <w:pPr>
        <w:pStyle w:val="75"/>
        <w:tabs>
          <w:tab w:val="left" w:pos="567"/>
        </w:tabs>
        <w:spacing w:before="0" w:beforeAutospacing="0" w:after="0"/>
        <w:ind w:left="0" w:firstLine="0"/>
        <w:rPr>
          <w:rFonts w:eastAsia="PMingLiU"/>
          <w:lang w:val="zh-CN" w:eastAsia="zh-CN"/>
        </w:rPr>
      </w:pPr>
    </w:p>
    <w:p w14:paraId="36DBBB4A">
      <w:pPr>
        <w:pStyle w:val="75"/>
        <w:tabs>
          <w:tab w:val="left" w:pos="567"/>
        </w:tabs>
        <w:spacing w:before="0" w:beforeAutospacing="0" w:after="0"/>
        <w:ind w:left="0" w:firstLine="0"/>
        <w:rPr>
          <w:rFonts w:eastAsia="PMingLiU"/>
          <w:lang w:val="zh-CN" w:eastAsia="zh-CN"/>
        </w:rPr>
      </w:pPr>
    </w:p>
    <w:p w14:paraId="5E6572D6">
      <w:pPr>
        <w:pStyle w:val="75"/>
        <w:tabs>
          <w:tab w:val="left" w:pos="567"/>
        </w:tabs>
        <w:spacing w:before="0" w:beforeAutospacing="0" w:after="0"/>
        <w:ind w:left="0" w:firstLine="0"/>
        <w:rPr>
          <w:rFonts w:eastAsia="PMingLiU"/>
          <w:lang w:val="zh-CN" w:eastAsia="zh-CN"/>
        </w:rPr>
      </w:pPr>
    </w:p>
    <w:p w14:paraId="129018ED">
      <w:pPr>
        <w:pStyle w:val="75"/>
        <w:tabs>
          <w:tab w:val="left" w:pos="567"/>
        </w:tabs>
        <w:spacing w:before="0" w:beforeAutospacing="0" w:after="0"/>
        <w:ind w:left="0" w:firstLine="0"/>
        <w:rPr>
          <w:rFonts w:eastAsia="PMingLiU"/>
          <w:lang w:val="zh-CN" w:eastAsia="zh-CN"/>
        </w:rPr>
      </w:pPr>
    </w:p>
    <w:p w14:paraId="50E54C19">
      <w:pPr>
        <w:pStyle w:val="75"/>
        <w:tabs>
          <w:tab w:val="left" w:pos="567"/>
        </w:tabs>
        <w:spacing w:before="0" w:beforeAutospacing="0" w:after="0"/>
        <w:ind w:left="0" w:firstLine="0"/>
        <w:rPr>
          <w:rFonts w:eastAsia="PMingLiU"/>
          <w:lang w:val="zh-CN" w:eastAsia="zh-CN"/>
        </w:rPr>
      </w:pPr>
    </w:p>
    <w:p w14:paraId="0B93F63B">
      <w:pPr>
        <w:pStyle w:val="75"/>
        <w:tabs>
          <w:tab w:val="left" w:pos="567"/>
        </w:tabs>
        <w:spacing w:before="0" w:beforeAutospacing="0" w:after="0"/>
        <w:ind w:left="0" w:firstLine="0"/>
        <w:rPr>
          <w:rFonts w:eastAsia="PMingLiU"/>
          <w:lang w:val="zh-CN" w:eastAsia="zh-CN"/>
        </w:rPr>
      </w:pPr>
    </w:p>
    <w:p w14:paraId="4FDA9978">
      <w:pPr>
        <w:pStyle w:val="75"/>
        <w:tabs>
          <w:tab w:val="left" w:pos="567"/>
        </w:tabs>
        <w:spacing w:before="0" w:beforeAutospacing="0" w:after="0"/>
        <w:ind w:left="0" w:firstLine="0"/>
        <w:rPr>
          <w:rFonts w:eastAsia="PMingLiU"/>
          <w:lang w:val="zh-CN" w:eastAsia="zh-CN"/>
        </w:rPr>
      </w:pPr>
    </w:p>
    <w:p w14:paraId="1F85D39B">
      <w:pPr>
        <w:pStyle w:val="75"/>
        <w:tabs>
          <w:tab w:val="left" w:pos="567"/>
        </w:tabs>
        <w:spacing w:before="0" w:beforeAutospacing="0" w:after="0"/>
        <w:ind w:left="0" w:firstLine="0"/>
        <w:rPr>
          <w:rFonts w:eastAsia="PMingLiU"/>
          <w:lang w:val="zh-CN" w:eastAsia="zh-CN"/>
        </w:rPr>
      </w:pPr>
    </w:p>
    <w:p w14:paraId="0C005609">
      <w:pPr>
        <w:pStyle w:val="75"/>
        <w:tabs>
          <w:tab w:val="left" w:pos="567"/>
        </w:tabs>
        <w:spacing w:before="0" w:beforeAutospacing="0" w:after="0"/>
        <w:ind w:left="0" w:firstLine="0"/>
        <w:rPr>
          <w:rFonts w:eastAsia="PMingLiU"/>
          <w:lang w:val="zh-CN" w:eastAsia="zh-CN"/>
        </w:rPr>
      </w:pPr>
    </w:p>
    <w:p w14:paraId="4602B5B1">
      <w:pPr>
        <w:pStyle w:val="75"/>
        <w:tabs>
          <w:tab w:val="left" w:pos="567"/>
        </w:tabs>
        <w:spacing w:before="0" w:beforeAutospacing="0" w:after="0"/>
        <w:ind w:left="0" w:firstLine="0"/>
        <w:rPr>
          <w:rFonts w:eastAsia="PMingLiU"/>
          <w:lang w:val="zh-CN" w:eastAsia="zh-CN"/>
        </w:rPr>
      </w:pPr>
    </w:p>
    <w:p w14:paraId="4A6C6E5A">
      <w:pPr>
        <w:pStyle w:val="75"/>
        <w:tabs>
          <w:tab w:val="left" w:pos="567"/>
        </w:tabs>
        <w:spacing w:before="0" w:beforeAutospacing="0" w:after="0"/>
        <w:ind w:left="0" w:firstLine="0"/>
        <w:rPr>
          <w:rFonts w:eastAsia="PMingLiU"/>
          <w:lang w:val="zh-CN" w:eastAsia="zh-CN"/>
        </w:rPr>
      </w:pPr>
    </w:p>
    <w:p w14:paraId="7E0C41D1">
      <w:pPr>
        <w:pStyle w:val="75"/>
        <w:tabs>
          <w:tab w:val="left" w:pos="567"/>
        </w:tabs>
        <w:spacing w:before="0" w:beforeAutospacing="0" w:after="0"/>
        <w:ind w:left="0" w:firstLine="0"/>
        <w:rPr>
          <w:rFonts w:eastAsia="PMingLiU"/>
          <w:lang w:val="zh-CN" w:eastAsia="zh-CN"/>
        </w:rPr>
      </w:pPr>
    </w:p>
    <w:p w14:paraId="3041D93D">
      <w:pPr>
        <w:pStyle w:val="75"/>
        <w:tabs>
          <w:tab w:val="left" w:pos="567"/>
        </w:tabs>
        <w:spacing w:before="0" w:beforeAutospacing="0" w:after="0"/>
        <w:ind w:left="0" w:firstLine="0"/>
        <w:rPr>
          <w:rFonts w:eastAsia="PMingLiU"/>
          <w:lang w:val="zh-CN" w:eastAsia="zh-CN"/>
        </w:rPr>
      </w:pPr>
    </w:p>
    <w:p w14:paraId="425D42EC">
      <w:pPr>
        <w:pStyle w:val="75"/>
        <w:tabs>
          <w:tab w:val="left" w:pos="567"/>
        </w:tabs>
        <w:spacing w:before="0" w:beforeAutospacing="0" w:after="0"/>
        <w:ind w:left="0" w:firstLine="0"/>
        <w:rPr>
          <w:rFonts w:eastAsia="PMingLiU"/>
          <w:lang w:val="zh-CN" w:eastAsia="zh-CN"/>
        </w:rPr>
      </w:pPr>
    </w:p>
    <w:p w14:paraId="5B115698">
      <w:pPr>
        <w:jc w:val="right"/>
        <w:rPr>
          <w:sz w:val="22"/>
          <w:szCs w:val="22"/>
          <w:lang w:val="zh-CN"/>
        </w:rPr>
      </w:pPr>
      <w:r>
        <w:rPr>
          <w:lang w:val="zh-CN"/>
        </w:rPr>
        <w:t>Anexa nr. 5</w:t>
      </w:r>
    </w:p>
    <w:p w14:paraId="772199CB">
      <w:pPr>
        <w:jc w:val="right"/>
        <w:rPr>
          <w:lang w:val="zh-CN"/>
        </w:rPr>
      </w:pPr>
      <w:r>
        <w:rPr>
          <w:lang w:val="zh-CN"/>
        </w:rPr>
        <w:t>la Documentația standard nr._____</w:t>
      </w:r>
    </w:p>
    <w:p w14:paraId="47CA9B3C">
      <w:pPr>
        <w:jc w:val="right"/>
        <w:rPr>
          <w:lang w:val="zh-CN"/>
        </w:rPr>
      </w:pPr>
      <w:r>
        <w:rPr>
          <w:lang w:val="zh-CN"/>
        </w:rPr>
        <w:t>din “____” ________ 20___</w:t>
      </w:r>
    </w:p>
    <w:p w14:paraId="5D5DE0AC">
      <w:pPr>
        <w:pStyle w:val="75"/>
        <w:tabs>
          <w:tab w:val="left" w:pos="567"/>
        </w:tabs>
        <w:spacing w:before="0" w:beforeAutospacing="0" w:after="0"/>
        <w:ind w:left="0" w:firstLine="0"/>
        <w:rPr>
          <w:rFonts w:eastAsia="PMingLiU"/>
          <w:lang w:val="zh-CN" w:eastAsia="zh-CN"/>
        </w:rPr>
      </w:pPr>
    </w:p>
    <w:p w14:paraId="1753500C">
      <w:pPr>
        <w:pStyle w:val="75"/>
        <w:tabs>
          <w:tab w:val="left" w:pos="567"/>
        </w:tabs>
        <w:spacing w:before="0" w:beforeAutospacing="0" w:after="0"/>
        <w:ind w:left="0" w:firstLine="0"/>
        <w:rPr>
          <w:rFonts w:eastAsia="PMingLiU"/>
          <w:lang w:val="zh-CN" w:eastAsia="zh-CN"/>
        </w:rPr>
      </w:pPr>
    </w:p>
    <w:p w14:paraId="6049F2A3">
      <w:pPr>
        <w:spacing w:before="240" w:after="160"/>
        <w:jc w:val="center"/>
        <w:rPr>
          <w:rFonts w:eastAsia="Calibri"/>
          <w:b/>
          <w:sz w:val="28"/>
          <w:szCs w:val="28"/>
          <w:lang w:val="zh-CN"/>
        </w:rPr>
      </w:pPr>
      <w:r>
        <w:rPr>
          <w:rFonts w:eastAsia="Calibri"/>
          <w:b/>
          <w:sz w:val="28"/>
          <w:szCs w:val="28"/>
          <w:lang w:val="zh-CN"/>
        </w:rPr>
        <w:t>ANUNȚ DE ATRIBUIRE</w:t>
      </w:r>
    </w:p>
    <w:p w14:paraId="6B164561">
      <w:pPr>
        <w:spacing w:after="160"/>
        <w:jc w:val="center"/>
        <w:rPr>
          <w:rFonts w:eastAsia="Calibri"/>
          <w:u w:val="single"/>
          <w:lang w:val="zh-CN"/>
        </w:rPr>
      </w:pPr>
      <w:r>
        <w:rPr>
          <w:rFonts w:eastAsia="Cambria"/>
          <w:lang w:val="zh-CN"/>
        </w:rPr>
        <w:t>Nr.din___________</w:t>
      </w:r>
    </w:p>
    <w:p w14:paraId="2F4032AA">
      <w:pPr>
        <w:numPr>
          <w:ilvl w:val="0"/>
          <w:numId w:val="15"/>
        </w:numPr>
        <w:spacing w:after="160" w:line="259" w:lineRule="auto"/>
        <w:contextualSpacing/>
        <w:jc w:val="both"/>
        <w:rPr>
          <w:rFonts w:eastAsia="Calibri"/>
          <w:b/>
          <w:lang w:val="zh-CN"/>
        </w:rPr>
      </w:pPr>
      <w:r>
        <w:rPr>
          <w:rFonts w:eastAsia="Calibri"/>
          <w:b/>
          <w:lang w:val="zh-CN"/>
        </w:rPr>
        <w:t>Date cu privire la autoritatea contractantă</w:t>
      </w:r>
    </w:p>
    <w:tbl>
      <w:tblPr>
        <w:tblStyle w:val="8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0F9CA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32F1AE2">
            <w:pPr>
              <w:ind w:right="-1"/>
              <w:jc w:val="both"/>
              <w:rPr>
                <w:rFonts w:eastAsia="Cambria"/>
                <w:lang w:val="zh-CN"/>
              </w:rPr>
            </w:pPr>
            <w:r>
              <w:rPr>
                <w:rFonts w:eastAsia="Calibri"/>
                <w:lang w:val="zh-CN"/>
              </w:rPr>
              <w:t>Denumirea autorității contractante</w:t>
            </w:r>
          </w:p>
        </w:tc>
        <w:tc>
          <w:tcPr>
            <w:tcW w:w="5528" w:type="dxa"/>
          </w:tcPr>
          <w:p w14:paraId="20376C2B">
            <w:pPr>
              <w:ind w:right="-1"/>
              <w:jc w:val="both"/>
              <w:rPr>
                <w:rFonts w:eastAsia="Cambria"/>
                <w:lang w:val="zh-CN"/>
              </w:rPr>
            </w:pPr>
          </w:p>
        </w:tc>
      </w:tr>
      <w:tr w14:paraId="22D84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0D87706">
            <w:pPr>
              <w:ind w:right="-1"/>
              <w:jc w:val="both"/>
              <w:rPr>
                <w:rFonts w:eastAsia="Calibri"/>
                <w:lang w:val="zh-CN"/>
              </w:rPr>
            </w:pPr>
            <w:r>
              <w:rPr>
                <w:rFonts w:eastAsia="Cambria"/>
                <w:lang w:val="zh-CN"/>
              </w:rPr>
              <w:t>Localitate</w:t>
            </w:r>
          </w:p>
        </w:tc>
        <w:tc>
          <w:tcPr>
            <w:tcW w:w="5528" w:type="dxa"/>
          </w:tcPr>
          <w:p w14:paraId="297A670D">
            <w:pPr>
              <w:ind w:right="-1"/>
              <w:jc w:val="both"/>
              <w:rPr>
                <w:rFonts w:eastAsia="Cambria"/>
                <w:lang w:val="zh-CN"/>
              </w:rPr>
            </w:pPr>
          </w:p>
        </w:tc>
      </w:tr>
      <w:tr w14:paraId="2D5A5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33DAF19">
            <w:pPr>
              <w:ind w:right="-1"/>
              <w:jc w:val="both"/>
              <w:rPr>
                <w:rFonts w:eastAsia="Cambria"/>
                <w:lang w:val="zh-CN"/>
              </w:rPr>
            </w:pPr>
            <w:r>
              <w:rPr>
                <w:rFonts w:eastAsia="Calibri"/>
                <w:lang w:val="zh-CN"/>
              </w:rPr>
              <w:t>IDNO</w:t>
            </w:r>
          </w:p>
        </w:tc>
        <w:tc>
          <w:tcPr>
            <w:tcW w:w="5528" w:type="dxa"/>
          </w:tcPr>
          <w:p w14:paraId="5DB2D79A">
            <w:pPr>
              <w:ind w:right="-1"/>
              <w:jc w:val="both"/>
              <w:rPr>
                <w:rFonts w:eastAsia="Cambria"/>
                <w:lang w:val="zh-CN"/>
              </w:rPr>
            </w:pPr>
          </w:p>
        </w:tc>
      </w:tr>
      <w:tr w14:paraId="3136E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B4BF8B5">
            <w:pPr>
              <w:ind w:right="-1"/>
              <w:jc w:val="both"/>
              <w:rPr>
                <w:rFonts w:eastAsia="Calibri"/>
                <w:lang w:val="zh-CN"/>
              </w:rPr>
            </w:pPr>
            <w:r>
              <w:rPr>
                <w:rFonts w:eastAsia="Calibri"/>
                <w:lang w:val="zh-CN"/>
              </w:rPr>
              <w:t>Adresa</w:t>
            </w:r>
          </w:p>
        </w:tc>
        <w:tc>
          <w:tcPr>
            <w:tcW w:w="5528" w:type="dxa"/>
          </w:tcPr>
          <w:p w14:paraId="7B70617D">
            <w:pPr>
              <w:ind w:right="-1"/>
              <w:jc w:val="both"/>
              <w:rPr>
                <w:rFonts w:eastAsia="Cambria"/>
                <w:lang w:val="zh-CN"/>
              </w:rPr>
            </w:pPr>
          </w:p>
        </w:tc>
      </w:tr>
      <w:tr w14:paraId="690C0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5234614">
            <w:pPr>
              <w:ind w:right="-1"/>
              <w:jc w:val="both"/>
              <w:rPr>
                <w:rFonts w:eastAsia="Calibri"/>
                <w:lang w:val="zh-CN"/>
              </w:rPr>
            </w:pPr>
            <w:r>
              <w:rPr>
                <w:rFonts w:eastAsia="Calibri"/>
                <w:lang w:val="zh-CN"/>
              </w:rPr>
              <w:t>Număr de telefon/fax</w:t>
            </w:r>
          </w:p>
        </w:tc>
        <w:tc>
          <w:tcPr>
            <w:tcW w:w="5528" w:type="dxa"/>
          </w:tcPr>
          <w:p w14:paraId="2141E815">
            <w:pPr>
              <w:ind w:right="-1"/>
              <w:jc w:val="both"/>
              <w:rPr>
                <w:rFonts w:eastAsia="Cambria"/>
                <w:lang w:val="zh-CN"/>
              </w:rPr>
            </w:pPr>
          </w:p>
        </w:tc>
      </w:tr>
      <w:tr w14:paraId="0F067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1EE1ED6">
            <w:pPr>
              <w:ind w:right="-1"/>
              <w:jc w:val="both"/>
              <w:rPr>
                <w:rFonts w:eastAsia="Calibri"/>
                <w:lang w:val="zh-CN"/>
              </w:rPr>
            </w:pPr>
            <w:r>
              <w:rPr>
                <w:rFonts w:eastAsia="Calibri"/>
                <w:lang w:val="zh-CN"/>
              </w:rPr>
              <w:t>E-mail</w:t>
            </w:r>
          </w:p>
        </w:tc>
        <w:tc>
          <w:tcPr>
            <w:tcW w:w="5528" w:type="dxa"/>
          </w:tcPr>
          <w:p w14:paraId="5F122547">
            <w:pPr>
              <w:ind w:right="-1"/>
              <w:jc w:val="both"/>
              <w:rPr>
                <w:rFonts w:eastAsia="Cambria"/>
                <w:lang w:val="zh-CN"/>
              </w:rPr>
            </w:pPr>
          </w:p>
        </w:tc>
      </w:tr>
      <w:tr w14:paraId="58741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4BA93E0">
            <w:pPr>
              <w:ind w:right="-1"/>
              <w:jc w:val="both"/>
              <w:rPr>
                <w:rFonts w:eastAsia="Calibri"/>
                <w:lang w:val="zh-CN"/>
              </w:rPr>
            </w:pPr>
            <w:r>
              <w:rPr>
                <w:rFonts w:eastAsia="Calibri"/>
                <w:lang w:val="zh-CN"/>
              </w:rPr>
              <w:t>Pagina web oficială</w:t>
            </w:r>
          </w:p>
        </w:tc>
        <w:tc>
          <w:tcPr>
            <w:tcW w:w="5528" w:type="dxa"/>
          </w:tcPr>
          <w:p w14:paraId="21F55C1C">
            <w:pPr>
              <w:ind w:right="-1"/>
              <w:jc w:val="both"/>
              <w:rPr>
                <w:rFonts w:eastAsia="Cambria"/>
                <w:lang w:val="zh-CN"/>
              </w:rPr>
            </w:pPr>
          </w:p>
        </w:tc>
      </w:tr>
      <w:tr w14:paraId="4E4EF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5A0A63E">
            <w:pPr>
              <w:ind w:right="-1"/>
              <w:jc w:val="both"/>
              <w:rPr>
                <w:rFonts w:eastAsia="Calibri"/>
                <w:lang w:val="zh-CN"/>
              </w:rPr>
            </w:pPr>
            <w:r>
              <w:rPr>
                <w:rFonts w:eastAsia="Calibri"/>
                <w:lang w:val="zh-CN"/>
              </w:rPr>
              <w:t>Persoana de contact</w:t>
            </w:r>
          </w:p>
        </w:tc>
        <w:tc>
          <w:tcPr>
            <w:tcW w:w="5528" w:type="dxa"/>
          </w:tcPr>
          <w:p w14:paraId="0C8228E3">
            <w:pPr>
              <w:ind w:right="-1"/>
              <w:jc w:val="both"/>
              <w:rPr>
                <w:rFonts w:eastAsia="Cambria"/>
                <w:lang w:val="zh-CN"/>
              </w:rPr>
            </w:pPr>
          </w:p>
        </w:tc>
      </w:tr>
      <w:tr w14:paraId="316B5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CEA2FE">
            <w:pPr>
              <w:ind w:right="-1"/>
              <w:jc w:val="both"/>
              <w:rPr>
                <w:rFonts w:eastAsia="Calibri"/>
                <w:lang w:val="zh-CN"/>
              </w:rPr>
            </w:pPr>
            <w:r>
              <w:rPr>
                <w:rFonts w:eastAsia="Calibri"/>
                <w:lang w:val="zh-CN"/>
              </w:rPr>
              <w:t xml:space="preserve">Tipul autorității contractante și obiectul principal de activitate </w:t>
            </w:r>
          </w:p>
          <w:p w14:paraId="6C5E88BD">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47F33A54">
            <w:pPr>
              <w:ind w:right="-1"/>
              <w:jc w:val="both"/>
              <w:rPr>
                <w:rFonts w:eastAsia="Cambria"/>
                <w:lang w:val="zh-CN"/>
              </w:rPr>
            </w:pPr>
          </w:p>
        </w:tc>
      </w:tr>
    </w:tbl>
    <w:p w14:paraId="7AA60894">
      <w:pPr>
        <w:numPr>
          <w:ilvl w:val="0"/>
          <w:numId w:val="15"/>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89"/>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1DBC9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5FB0829">
            <w:pPr>
              <w:spacing w:after="160" w:line="259" w:lineRule="auto"/>
              <w:ind w:right="-1"/>
              <w:jc w:val="both"/>
              <w:rPr>
                <w:lang w:val="zh-CN" w:eastAsia="ro-RO"/>
              </w:rPr>
            </w:pPr>
            <w:r>
              <w:rPr>
                <w:lang w:val="zh-CN" w:eastAsia="ro-RO"/>
              </w:rPr>
              <w:t>Tipul procedurii de atribuire aplicate</w:t>
            </w:r>
          </w:p>
        </w:tc>
        <w:tc>
          <w:tcPr>
            <w:tcW w:w="5570" w:type="dxa"/>
          </w:tcPr>
          <w:p w14:paraId="7941A397">
            <w:pPr>
              <w:spacing w:after="160" w:line="259" w:lineRule="auto"/>
              <w:ind w:right="-1"/>
              <w:jc w:val="both"/>
              <w:rPr>
                <w:i/>
                <w:lang w:val="zh-CN" w:eastAsia="ro-RO"/>
              </w:rPr>
            </w:pPr>
          </w:p>
        </w:tc>
      </w:tr>
      <w:tr w14:paraId="2C06F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656BE3B">
            <w:pPr>
              <w:spacing w:after="160" w:line="259" w:lineRule="auto"/>
              <w:ind w:right="-1"/>
              <w:jc w:val="both"/>
              <w:rPr>
                <w:lang w:val="zh-CN" w:eastAsia="ro-RO"/>
              </w:rPr>
            </w:pPr>
            <w:r>
              <w:rPr>
                <w:lang w:val="zh-CN" w:eastAsia="ro-RO"/>
              </w:rPr>
              <w:t xml:space="preserve">Justificarea alegerii procedurii de atribuire </w:t>
            </w:r>
          </w:p>
          <w:p w14:paraId="6998856C">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3D00D303">
            <w:pPr>
              <w:spacing w:after="160" w:line="259" w:lineRule="auto"/>
              <w:ind w:right="-1"/>
              <w:jc w:val="both"/>
              <w:rPr>
                <w:i/>
                <w:lang w:val="zh-CN" w:eastAsia="ro-RO"/>
              </w:rPr>
            </w:pPr>
          </w:p>
        </w:tc>
      </w:tr>
      <w:tr w14:paraId="35867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605515CD">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7A8A65DD">
            <w:pPr>
              <w:spacing w:after="160" w:line="259" w:lineRule="auto"/>
              <w:ind w:right="-1"/>
              <w:jc w:val="both"/>
              <w:rPr>
                <w:lang w:val="zh-CN" w:eastAsia="ro-RO"/>
              </w:rPr>
            </w:pPr>
            <w:r>
              <w:rPr>
                <w:lang w:val="zh-CN" w:eastAsia="ro-RO"/>
              </w:rPr>
              <w:t xml:space="preserve">Servicii de proiectare □  </w:t>
            </w:r>
          </w:p>
          <w:p w14:paraId="7FF65020">
            <w:pPr>
              <w:spacing w:after="160" w:line="259" w:lineRule="auto"/>
              <w:ind w:right="-1"/>
              <w:jc w:val="both"/>
              <w:rPr>
                <w:lang w:val="zh-CN" w:eastAsia="ro-RO"/>
              </w:rPr>
            </w:pPr>
            <w:r>
              <w:rPr>
                <w:lang w:val="zh-CN" w:eastAsia="ro-RO"/>
              </w:rPr>
              <w:t>Lucrări □</w:t>
            </w:r>
          </w:p>
        </w:tc>
      </w:tr>
      <w:tr w14:paraId="5EEBE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DCA8FBE">
            <w:pPr>
              <w:spacing w:after="160" w:line="259" w:lineRule="auto"/>
              <w:ind w:right="-1"/>
              <w:jc w:val="both"/>
              <w:rPr>
                <w:lang w:val="zh-CN" w:eastAsia="ro-RO"/>
              </w:rPr>
            </w:pPr>
            <w:r>
              <w:rPr>
                <w:lang w:val="zh-CN" w:eastAsia="ro-RO"/>
              </w:rPr>
              <w:t>Obiectul de achiziție</w:t>
            </w:r>
          </w:p>
        </w:tc>
        <w:tc>
          <w:tcPr>
            <w:tcW w:w="5570" w:type="dxa"/>
          </w:tcPr>
          <w:p w14:paraId="44E70247">
            <w:pPr>
              <w:spacing w:after="160" w:line="259" w:lineRule="auto"/>
              <w:ind w:right="-1"/>
              <w:jc w:val="both"/>
              <w:rPr>
                <w:lang w:val="zh-CN" w:eastAsia="ro-RO"/>
              </w:rPr>
            </w:pPr>
          </w:p>
        </w:tc>
      </w:tr>
      <w:tr w14:paraId="1658D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0176B983">
            <w:pPr>
              <w:spacing w:after="160" w:line="259" w:lineRule="auto"/>
              <w:ind w:right="-1"/>
              <w:jc w:val="both"/>
              <w:rPr>
                <w:lang w:val="zh-CN" w:eastAsia="ro-RO"/>
              </w:rPr>
            </w:pPr>
            <w:r>
              <w:rPr>
                <w:lang w:val="zh-CN" w:eastAsia="ro-RO"/>
              </w:rPr>
              <w:t>Anunțul de participare</w:t>
            </w:r>
          </w:p>
          <w:p w14:paraId="45F516D9">
            <w:pPr>
              <w:spacing w:after="160" w:line="259" w:lineRule="auto"/>
              <w:ind w:right="-1"/>
              <w:jc w:val="both"/>
              <w:rPr>
                <w:i/>
                <w:lang w:val="zh-CN" w:eastAsia="ro-RO"/>
              </w:rPr>
            </w:pPr>
          </w:p>
        </w:tc>
        <w:tc>
          <w:tcPr>
            <w:tcW w:w="5570" w:type="dxa"/>
          </w:tcPr>
          <w:p w14:paraId="2DC442C0">
            <w:pPr>
              <w:spacing w:after="160" w:line="259" w:lineRule="auto"/>
              <w:ind w:right="-1"/>
              <w:jc w:val="both"/>
              <w:rPr>
                <w:rFonts w:eastAsia="Cambria"/>
                <w:lang w:val="zh-CN"/>
              </w:rPr>
            </w:pPr>
            <w:r>
              <w:rPr>
                <w:rFonts w:eastAsia="Cambria"/>
                <w:lang w:val="zh-CN"/>
              </w:rPr>
              <w:t>Nr.:</w:t>
            </w:r>
          </w:p>
        </w:tc>
      </w:tr>
      <w:tr w14:paraId="21F06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A490FD3">
            <w:pPr>
              <w:spacing w:after="160" w:line="259" w:lineRule="auto"/>
              <w:ind w:right="-1"/>
              <w:jc w:val="both"/>
              <w:rPr>
                <w:lang w:val="zh-CN" w:eastAsia="ro-RO"/>
              </w:rPr>
            </w:pPr>
          </w:p>
        </w:tc>
        <w:tc>
          <w:tcPr>
            <w:tcW w:w="5570" w:type="dxa"/>
          </w:tcPr>
          <w:p w14:paraId="3C19E34F">
            <w:pPr>
              <w:spacing w:after="160" w:line="259" w:lineRule="auto"/>
              <w:ind w:right="-1"/>
              <w:jc w:val="both"/>
              <w:rPr>
                <w:rFonts w:eastAsia="Cambria"/>
                <w:lang w:val="zh-CN"/>
              </w:rPr>
            </w:pPr>
            <w:r>
              <w:rPr>
                <w:rFonts w:eastAsia="Cambria"/>
                <w:lang w:val="zh-CN"/>
              </w:rPr>
              <w:t>Data publicării:</w:t>
            </w:r>
          </w:p>
        </w:tc>
      </w:tr>
      <w:tr w14:paraId="27289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4AAD351">
            <w:pPr>
              <w:spacing w:after="160" w:line="259" w:lineRule="auto"/>
              <w:ind w:right="-1"/>
              <w:jc w:val="both"/>
              <w:rPr>
                <w:lang w:val="zh-CN" w:eastAsia="ro-RO"/>
              </w:rPr>
            </w:pPr>
          </w:p>
        </w:tc>
        <w:tc>
          <w:tcPr>
            <w:tcW w:w="5570" w:type="dxa"/>
          </w:tcPr>
          <w:p w14:paraId="0A955C4D">
            <w:pPr>
              <w:spacing w:after="160" w:line="259" w:lineRule="auto"/>
              <w:ind w:right="-1"/>
              <w:jc w:val="both"/>
              <w:rPr>
                <w:rFonts w:eastAsia="Cambria"/>
                <w:lang w:val="zh-CN"/>
              </w:rPr>
            </w:pPr>
            <w:r>
              <w:rPr>
                <w:rFonts w:eastAsia="Cambria"/>
                <w:lang w:val="zh-CN"/>
              </w:rPr>
              <w:t>Link:</w:t>
            </w:r>
          </w:p>
        </w:tc>
      </w:tr>
      <w:tr w14:paraId="2BBC9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12190D84">
            <w:pPr>
              <w:spacing w:after="160" w:line="259" w:lineRule="auto"/>
              <w:ind w:right="-1"/>
              <w:jc w:val="both"/>
              <w:rPr>
                <w:lang w:val="zh-CN" w:eastAsia="ro-RO"/>
              </w:rPr>
            </w:pPr>
            <w:r>
              <w:rPr>
                <w:lang w:val="zh-CN" w:eastAsia="ro-RO"/>
              </w:rPr>
              <w:t>Criteriul de atribuire utilizat</w:t>
            </w:r>
          </w:p>
        </w:tc>
        <w:tc>
          <w:tcPr>
            <w:tcW w:w="5570" w:type="dxa"/>
          </w:tcPr>
          <w:p w14:paraId="53CE5D75">
            <w:pPr>
              <w:spacing w:after="160" w:line="259" w:lineRule="auto"/>
              <w:ind w:right="-1"/>
              <w:jc w:val="both"/>
              <w:rPr>
                <w:lang w:val="zh-CN" w:eastAsia="ro-RO"/>
              </w:rPr>
            </w:pPr>
            <w:r>
              <w:rPr>
                <w:lang w:val="zh-CN" w:eastAsia="ro-RO"/>
              </w:rPr>
              <w:t>Prețul cel mai scăzut □</w:t>
            </w:r>
          </w:p>
          <w:p w14:paraId="5E6CF741">
            <w:pPr>
              <w:spacing w:after="160" w:line="259" w:lineRule="auto"/>
              <w:ind w:right="-1"/>
              <w:jc w:val="both"/>
              <w:rPr>
                <w:lang w:val="zh-CN" w:eastAsia="ro-RO"/>
              </w:rPr>
            </w:pPr>
            <w:r>
              <w:rPr>
                <w:lang w:val="zh-CN" w:eastAsia="ro-RO"/>
              </w:rPr>
              <w:t>Costul cel mai scăzut □</w:t>
            </w:r>
          </w:p>
          <w:p w14:paraId="7DCE22F6">
            <w:pPr>
              <w:spacing w:after="160" w:line="259" w:lineRule="auto"/>
              <w:ind w:right="-1"/>
              <w:jc w:val="both"/>
              <w:rPr>
                <w:lang w:val="zh-CN" w:eastAsia="ro-RO"/>
              </w:rPr>
            </w:pPr>
            <w:r>
              <w:rPr>
                <w:lang w:val="zh-CN" w:eastAsia="ro-RO"/>
              </w:rPr>
              <w:t>Cel mai bun raport calitate-preț □</w:t>
            </w:r>
          </w:p>
          <w:p w14:paraId="14CE5A2E">
            <w:pPr>
              <w:spacing w:after="160" w:line="259" w:lineRule="auto"/>
              <w:ind w:right="-1"/>
              <w:jc w:val="both"/>
              <w:rPr>
                <w:lang w:val="zh-CN" w:eastAsia="ro-RO"/>
              </w:rPr>
            </w:pPr>
            <w:r>
              <w:rPr>
                <w:lang w:val="zh-CN" w:eastAsia="ro-RO"/>
              </w:rPr>
              <w:t>Cel mai bun raport calitate-cost □</w:t>
            </w:r>
          </w:p>
        </w:tc>
      </w:tr>
      <w:tr w14:paraId="0C24A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1FCE808">
            <w:pPr>
              <w:spacing w:after="160" w:line="259" w:lineRule="auto"/>
              <w:ind w:right="-1"/>
              <w:jc w:val="both"/>
              <w:rPr>
                <w:lang w:val="zh-CN" w:eastAsia="ro-RO"/>
              </w:rPr>
            </w:pPr>
            <w:r>
              <w:rPr>
                <w:lang w:val="zh-CN"/>
              </w:rPr>
              <w:t>Tehnici și instrumente specifice de atribuire utilizate</w:t>
            </w:r>
          </w:p>
        </w:tc>
        <w:tc>
          <w:tcPr>
            <w:tcW w:w="5570" w:type="dxa"/>
          </w:tcPr>
          <w:p w14:paraId="17C5663E">
            <w:pPr>
              <w:spacing w:after="160" w:line="259" w:lineRule="auto"/>
              <w:ind w:right="-1"/>
              <w:jc w:val="both"/>
              <w:rPr>
                <w:lang w:val="zh-CN" w:eastAsia="ro-RO"/>
              </w:rPr>
            </w:pPr>
            <w:r>
              <w:rPr>
                <w:lang w:val="zh-CN" w:eastAsia="ro-RO"/>
              </w:rPr>
              <w:t xml:space="preserve">Acord-cadru □ </w:t>
            </w:r>
          </w:p>
          <w:p w14:paraId="794EB5CB">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660E12DC">
            <w:pPr>
              <w:spacing w:after="160" w:line="259" w:lineRule="auto"/>
              <w:ind w:right="-1"/>
              <w:jc w:val="both"/>
              <w:rPr>
                <w:lang w:val="zh-CN" w:eastAsia="ro-RO"/>
              </w:rPr>
            </w:pPr>
            <w:r>
              <w:rPr>
                <w:lang w:val="zh-CN" w:eastAsia="ro-RO"/>
              </w:rPr>
              <w:t xml:space="preserve">Licitație electronică □ </w:t>
            </w:r>
          </w:p>
        </w:tc>
      </w:tr>
      <w:tr w14:paraId="7B8F7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1E24B75">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379E382D">
            <w:pPr>
              <w:tabs>
                <w:tab w:val="left" w:pos="1134"/>
                <w:tab w:val="left" w:pos="2694"/>
              </w:tabs>
              <w:spacing w:after="160" w:line="259" w:lineRule="auto"/>
              <w:jc w:val="both"/>
              <w:rPr>
                <w:rFonts w:eastAsia="Calibri"/>
                <w:lang w:val="zh-CN"/>
              </w:rPr>
            </w:pPr>
            <w:r>
              <w:rPr>
                <w:rFonts w:eastAsia="Calibri"/>
                <w:lang w:val="zh-CN"/>
              </w:rPr>
              <w:t>Total:</w:t>
            </w:r>
          </w:p>
        </w:tc>
      </w:tr>
      <w:tr w14:paraId="5963A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477E60F2">
            <w:pPr>
              <w:spacing w:after="160" w:line="259" w:lineRule="auto"/>
              <w:ind w:right="-1"/>
              <w:jc w:val="both"/>
              <w:rPr>
                <w:lang w:val="zh-CN"/>
              </w:rPr>
            </w:pPr>
          </w:p>
        </w:tc>
        <w:tc>
          <w:tcPr>
            <w:tcW w:w="5570" w:type="dxa"/>
          </w:tcPr>
          <w:p w14:paraId="019E9BA8">
            <w:pPr>
              <w:spacing w:after="160" w:line="259" w:lineRule="auto"/>
              <w:ind w:right="-1"/>
              <w:jc w:val="both"/>
              <w:rPr>
                <w:lang w:val="zh-CN" w:eastAsia="ro-RO"/>
              </w:rPr>
            </w:pPr>
            <w:r>
              <w:rPr>
                <w:rFonts w:eastAsia="Calibri"/>
                <w:lang w:val="zh-CN"/>
              </w:rPr>
              <w:t>De la operatori economici care sunt întreprinderi mici și mijlocii:</w:t>
            </w:r>
          </w:p>
        </w:tc>
      </w:tr>
      <w:tr w14:paraId="67D09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34613125">
            <w:pPr>
              <w:spacing w:after="160" w:line="259" w:lineRule="auto"/>
              <w:ind w:right="-1"/>
              <w:jc w:val="both"/>
              <w:rPr>
                <w:lang w:val="zh-CN"/>
              </w:rPr>
            </w:pPr>
          </w:p>
        </w:tc>
        <w:tc>
          <w:tcPr>
            <w:tcW w:w="5570" w:type="dxa"/>
          </w:tcPr>
          <w:p w14:paraId="61557D7B">
            <w:pPr>
              <w:spacing w:after="160" w:line="259" w:lineRule="auto"/>
              <w:ind w:right="-1"/>
              <w:jc w:val="both"/>
              <w:rPr>
                <w:lang w:val="zh-CN" w:eastAsia="ro-RO"/>
              </w:rPr>
            </w:pPr>
            <w:r>
              <w:rPr>
                <w:rFonts w:eastAsia="Calibri"/>
                <w:lang w:val="zh-CN"/>
              </w:rPr>
              <w:t>De la operatori economici dintr-un alt stat:</w:t>
            </w:r>
          </w:p>
        </w:tc>
      </w:tr>
      <w:tr w14:paraId="29DCA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50122E1E">
            <w:pPr>
              <w:spacing w:after="160" w:line="259" w:lineRule="auto"/>
              <w:ind w:right="-1"/>
              <w:jc w:val="both"/>
              <w:rPr>
                <w:lang w:val="zh-CN"/>
              </w:rPr>
            </w:pPr>
          </w:p>
        </w:tc>
        <w:tc>
          <w:tcPr>
            <w:tcW w:w="5570" w:type="dxa"/>
          </w:tcPr>
          <w:p w14:paraId="4DEED418">
            <w:pPr>
              <w:spacing w:after="160" w:line="259" w:lineRule="auto"/>
              <w:ind w:right="-1"/>
              <w:jc w:val="both"/>
              <w:rPr>
                <w:lang w:val="zh-CN" w:eastAsia="ro-RO"/>
              </w:rPr>
            </w:pPr>
            <w:r>
              <w:rPr>
                <w:rFonts w:eastAsia="Calibri"/>
                <w:lang w:val="zh-CN"/>
              </w:rPr>
              <w:t>Pe cale electronică:</w:t>
            </w:r>
          </w:p>
        </w:tc>
      </w:tr>
    </w:tbl>
    <w:p w14:paraId="10590125">
      <w:pPr>
        <w:numPr>
          <w:ilvl w:val="0"/>
          <w:numId w:val="15"/>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4E50B17B">
      <w:pPr>
        <w:tabs>
          <w:tab w:val="left" w:pos="1134"/>
          <w:tab w:val="left" w:pos="2694"/>
        </w:tabs>
        <w:spacing w:before="240" w:after="160"/>
        <w:jc w:val="both"/>
        <w:rPr>
          <w:rFonts w:ascii="Calibri" w:hAnsi="Calibri" w:eastAsia="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zh-CN"/>
        </w:rPr>
        <w:t>:</w:t>
      </w:r>
    </w:p>
    <w:tbl>
      <w:tblPr>
        <w:tblStyle w:val="88"/>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332EF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3E2869B">
            <w:pPr>
              <w:tabs>
                <w:tab w:val="left" w:pos="1134"/>
                <w:tab w:val="left" w:pos="2694"/>
              </w:tabs>
              <w:jc w:val="both"/>
              <w:rPr>
                <w:rFonts w:eastAsia="Calibri"/>
                <w:lang w:val="zh-CN"/>
              </w:rPr>
            </w:pPr>
            <w:r>
              <w:rPr>
                <w:rFonts w:eastAsia="Calibri"/>
                <w:lang w:val="zh-CN"/>
              </w:rPr>
              <w:t>Denumire</w:t>
            </w:r>
          </w:p>
        </w:tc>
        <w:tc>
          <w:tcPr>
            <w:tcW w:w="5528" w:type="dxa"/>
          </w:tcPr>
          <w:p w14:paraId="5AD53DF7">
            <w:pPr>
              <w:tabs>
                <w:tab w:val="left" w:pos="1134"/>
                <w:tab w:val="left" w:pos="2694"/>
              </w:tabs>
              <w:jc w:val="both"/>
              <w:rPr>
                <w:rFonts w:eastAsia="Calibri"/>
                <w:lang w:val="zh-CN"/>
              </w:rPr>
            </w:pPr>
          </w:p>
        </w:tc>
      </w:tr>
      <w:tr w14:paraId="06CF1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5CEDD5B">
            <w:pPr>
              <w:tabs>
                <w:tab w:val="left" w:pos="1134"/>
                <w:tab w:val="left" w:pos="2694"/>
              </w:tabs>
              <w:jc w:val="both"/>
              <w:rPr>
                <w:rFonts w:eastAsia="Calibri"/>
                <w:lang w:val="zh-CN"/>
              </w:rPr>
            </w:pPr>
            <w:r>
              <w:rPr>
                <w:rFonts w:eastAsia="Calibri"/>
                <w:lang w:val="zh-CN"/>
              </w:rPr>
              <w:t>IDNO</w:t>
            </w:r>
          </w:p>
        </w:tc>
        <w:tc>
          <w:tcPr>
            <w:tcW w:w="5528" w:type="dxa"/>
          </w:tcPr>
          <w:p w14:paraId="1935993D">
            <w:pPr>
              <w:tabs>
                <w:tab w:val="left" w:pos="1134"/>
                <w:tab w:val="left" w:pos="2694"/>
              </w:tabs>
              <w:jc w:val="both"/>
              <w:rPr>
                <w:rFonts w:eastAsia="Calibri"/>
                <w:lang w:val="zh-CN"/>
              </w:rPr>
            </w:pPr>
          </w:p>
        </w:tc>
      </w:tr>
      <w:tr w14:paraId="02F3E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EBB1AAD">
            <w:pPr>
              <w:tabs>
                <w:tab w:val="left" w:pos="1134"/>
                <w:tab w:val="left" w:pos="2694"/>
              </w:tabs>
              <w:jc w:val="both"/>
              <w:rPr>
                <w:rFonts w:eastAsia="Calibri"/>
                <w:lang w:val="zh-CN"/>
              </w:rPr>
            </w:pPr>
            <w:r>
              <w:rPr>
                <w:rFonts w:eastAsia="Calibri"/>
                <w:lang w:val="zh-CN"/>
              </w:rPr>
              <w:t xml:space="preserve">Date de contact </w:t>
            </w:r>
          </w:p>
          <w:p w14:paraId="5565982C">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21B55EB3">
            <w:pPr>
              <w:tabs>
                <w:tab w:val="left" w:pos="1134"/>
                <w:tab w:val="left" w:pos="2694"/>
              </w:tabs>
              <w:jc w:val="both"/>
              <w:rPr>
                <w:rFonts w:eastAsia="Calibri"/>
                <w:lang w:val="zh-CN"/>
              </w:rPr>
            </w:pPr>
          </w:p>
        </w:tc>
      </w:tr>
      <w:tr w14:paraId="5E5B3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6D20813">
            <w:pPr>
              <w:ind w:right="-1"/>
              <w:jc w:val="both"/>
              <w:rPr>
                <w:rFonts w:eastAsia="Calibri"/>
                <w:lang w:val="zh-CN"/>
              </w:rPr>
            </w:pPr>
            <w:r>
              <w:rPr>
                <w:lang w:val="zh-CN" w:eastAsia="ro-RO"/>
              </w:rPr>
              <w:t xml:space="preserve">Întreprindere mică sau mijlocie </w:t>
            </w:r>
          </w:p>
        </w:tc>
        <w:tc>
          <w:tcPr>
            <w:tcW w:w="5528" w:type="dxa"/>
          </w:tcPr>
          <w:p w14:paraId="0595096E">
            <w:pPr>
              <w:ind w:right="-1"/>
              <w:jc w:val="both"/>
              <w:rPr>
                <w:lang w:val="zh-CN" w:eastAsia="ro-RO"/>
              </w:rPr>
            </w:pPr>
            <w:r>
              <w:rPr>
                <w:lang w:val="zh-CN" w:eastAsia="ro-RO"/>
              </w:rPr>
              <w:t xml:space="preserve">Da □       Nu □       </w:t>
            </w:r>
          </w:p>
        </w:tc>
      </w:tr>
      <w:tr w14:paraId="470DD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3391D2E4">
            <w:pPr>
              <w:tabs>
                <w:tab w:val="left" w:pos="1134"/>
                <w:tab w:val="left" w:pos="2694"/>
              </w:tabs>
              <w:jc w:val="both"/>
              <w:rPr>
                <w:lang w:val="zh-CN" w:eastAsia="ro-RO"/>
              </w:rPr>
            </w:pPr>
            <w:r>
              <w:rPr>
                <w:rFonts w:eastAsia="Calibri"/>
                <w:lang w:val="zh-CN"/>
              </w:rPr>
              <w:t xml:space="preserve">Asociație de operatori economici </w:t>
            </w:r>
          </w:p>
          <w:p w14:paraId="475400E2">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0E929431">
            <w:pPr>
              <w:tabs>
                <w:tab w:val="left" w:pos="1134"/>
                <w:tab w:val="left" w:pos="2694"/>
              </w:tabs>
              <w:jc w:val="both"/>
              <w:rPr>
                <w:lang w:val="zh-CN" w:eastAsia="ro-RO"/>
              </w:rPr>
            </w:pPr>
            <w:r>
              <w:rPr>
                <w:lang w:val="zh-CN" w:eastAsia="ro-RO"/>
              </w:rPr>
              <w:t xml:space="preserve">Da □       Nu □       </w:t>
            </w:r>
          </w:p>
          <w:p w14:paraId="4A2489AA">
            <w:pPr>
              <w:tabs>
                <w:tab w:val="left" w:pos="1134"/>
                <w:tab w:val="left" w:pos="2694"/>
              </w:tabs>
              <w:jc w:val="both"/>
              <w:rPr>
                <w:rFonts w:eastAsia="Calibri"/>
                <w:lang w:val="zh-CN"/>
              </w:rPr>
            </w:pPr>
          </w:p>
        </w:tc>
      </w:tr>
      <w:tr w14:paraId="6773C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C38B144">
            <w:pPr>
              <w:tabs>
                <w:tab w:val="left" w:pos="1134"/>
                <w:tab w:val="left" w:pos="2694"/>
              </w:tabs>
              <w:jc w:val="both"/>
              <w:rPr>
                <w:rFonts w:eastAsia="Calibri"/>
                <w:lang w:val="zh-CN"/>
              </w:rPr>
            </w:pPr>
            <w:r>
              <w:rPr>
                <w:rFonts w:eastAsia="Calibri"/>
                <w:lang w:val="zh-CN"/>
              </w:rPr>
              <w:t>Subcontractanți</w:t>
            </w:r>
          </w:p>
          <w:p w14:paraId="1F43F7A6">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585B16BA">
            <w:pPr>
              <w:tabs>
                <w:tab w:val="left" w:pos="1134"/>
                <w:tab w:val="left" w:pos="2694"/>
              </w:tabs>
              <w:jc w:val="both"/>
              <w:rPr>
                <w:lang w:val="zh-CN" w:eastAsia="ro-RO"/>
              </w:rPr>
            </w:pPr>
            <w:r>
              <w:rPr>
                <w:lang w:val="zh-CN" w:eastAsia="ro-RO"/>
              </w:rPr>
              <w:t xml:space="preserve">Da □       Nu □      </w:t>
            </w:r>
          </w:p>
          <w:p w14:paraId="34346408">
            <w:pPr>
              <w:tabs>
                <w:tab w:val="left" w:pos="1134"/>
                <w:tab w:val="left" w:pos="2694"/>
              </w:tabs>
              <w:jc w:val="both"/>
              <w:rPr>
                <w:lang w:val="zh-CN" w:eastAsia="ro-RO"/>
              </w:rPr>
            </w:pPr>
          </w:p>
        </w:tc>
      </w:tr>
    </w:tbl>
    <w:p w14:paraId="1AD49B93">
      <w:pPr>
        <w:tabs>
          <w:tab w:val="left" w:pos="1134"/>
          <w:tab w:val="left" w:pos="2694"/>
        </w:tabs>
        <w:spacing w:before="240" w:after="160"/>
        <w:jc w:val="both"/>
        <w:rPr>
          <w:rFonts w:eastAsia="Calibri"/>
          <w:lang w:val="zh-CN"/>
        </w:rPr>
      </w:pPr>
      <w:r>
        <w:rPr>
          <w:rFonts w:eastAsia="Calibri"/>
          <w:lang w:val="zh-CN"/>
        </w:rPr>
        <w:t>Loturile atribuite:</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1AA11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3B5C86A3">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14:paraId="54A8DF81">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14:paraId="0CFDCC93">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14:paraId="6529A9D6">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14:paraId="2E538737">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14:paraId="55AA1240">
            <w:pPr>
              <w:tabs>
                <w:tab w:val="left" w:pos="1134"/>
                <w:tab w:val="left" w:pos="2694"/>
              </w:tabs>
              <w:jc w:val="center"/>
              <w:rPr>
                <w:rFonts w:eastAsia="Calibri"/>
                <w:lang w:val="zh-CN"/>
              </w:rPr>
            </w:pPr>
            <w:r>
              <w:rPr>
                <w:rFonts w:eastAsia="Calibri"/>
                <w:lang w:val="zh-CN"/>
              </w:rPr>
              <w:t>Suma, inclusiv TVA</w:t>
            </w:r>
          </w:p>
        </w:tc>
      </w:tr>
      <w:tr w14:paraId="67A4C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7DDBC606">
            <w:pPr>
              <w:tabs>
                <w:tab w:val="left" w:pos="1134"/>
                <w:tab w:val="left" w:pos="2694"/>
              </w:tabs>
              <w:spacing w:before="240"/>
              <w:jc w:val="center"/>
              <w:rPr>
                <w:rFonts w:eastAsia="Calibri"/>
                <w:lang w:val="zh-CN"/>
              </w:rPr>
            </w:pPr>
            <w:r>
              <w:rPr>
                <w:rFonts w:eastAsia="Calibri"/>
                <w:lang w:val="zh-CN"/>
              </w:rPr>
              <w:t>1</w:t>
            </w:r>
          </w:p>
        </w:tc>
        <w:tc>
          <w:tcPr>
            <w:tcW w:w="3402" w:type="dxa"/>
          </w:tcPr>
          <w:p w14:paraId="48049921">
            <w:pPr>
              <w:tabs>
                <w:tab w:val="left" w:pos="1134"/>
                <w:tab w:val="left" w:pos="2694"/>
              </w:tabs>
              <w:spacing w:before="240"/>
              <w:jc w:val="both"/>
              <w:rPr>
                <w:rFonts w:eastAsia="Calibri"/>
                <w:lang w:val="zh-CN"/>
              </w:rPr>
            </w:pPr>
            <w:r>
              <w:rPr>
                <w:rFonts w:eastAsia="Calibri"/>
                <w:lang w:val="zh-CN"/>
              </w:rPr>
              <w:t>Denumire lot nr. 1</w:t>
            </w:r>
          </w:p>
        </w:tc>
        <w:tc>
          <w:tcPr>
            <w:tcW w:w="1418" w:type="dxa"/>
          </w:tcPr>
          <w:p w14:paraId="21BF2BE0">
            <w:pPr>
              <w:tabs>
                <w:tab w:val="left" w:pos="1134"/>
                <w:tab w:val="left" w:pos="2694"/>
              </w:tabs>
              <w:spacing w:before="240"/>
              <w:jc w:val="center"/>
              <w:rPr>
                <w:rFonts w:eastAsia="Calibri"/>
                <w:lang w:val="zh-CN"/>
              </w:rPr>
            </w:pPr>
          </w:p>
        </w:tc>
        <w:tc>
          <w:tcPr>
            <w:tcW w:w="1417" w:type="dxa"/>
          </w:tcPr>
          <w:p w14:paraId="1E8D6E7E">
            <w:pPr>
              <w:tabs>
                <w:tab w:val="left" w:pos="1134"/>
                <w:tab w:val="left" w:pos="2694"/>
              </w:tabs>
              <w:spacing w:before="240"/>
              <w:jc w:val="center"/>
              <w:rPr>
                <w:rFonts w:eastAsia="Calibri"/>
                <w:lang w:val="zh-CN"/>
              </w:rPr>
            </w:pPr>
          </w:p>
        </w:tc>
        <w:tc>
          <w:tcPr>
            <w:tcW w:w="1560" w:type="dxa"/>
          </w:tcPr>
          <w:p w14:paraId="3804A0B0">
            <w:pPr>
              <w:tabs>
                <w:tab w:val="left" w:pos="1134"/>
                <w:tab w:val="left" w:pos="2694"/>
              </w:tabs>
              <w:spacing w:before="240"/>
              <w:jc w:val="center"/>
              <w:rPr>
                <w:rFonts w:eastAsia="Calibri"/>
                <w:lang w:val="zh-CN"/>
              </w:rPr>
            </w:pPr>
          </w:p>
        </w:tc>
        <w:tc>
          <w:tcPr>
            <w:tcW w:w="1417" w:type="dxa"/>
          </w:tcPr>
          <w:p w14:paraId="3FC8E461">
            <w:pPr>
              <w:tabs>
                <w:tab w:val="left" w:pos="1134"/>
                <w:tab w:val="left" w:pos="2694"/>
              </w:tabs>
              <w:spacing w:before="240"/>
              <w:jc w:val="center"/>
              <w:rPr>
                <w:rFonts w:eastAsia="Calibri"/>
                <w:lang w:val="zh-CN"/>
              </w:rPr>
            </w:pPr>
          </w:p>
        </w:tc>
      </w:tr>
      <w:tr w14:paraId="0A085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5312AED8">
            <w:pPr>
              <w:tabs>
                <w:tab w:val="left" w:pos="1134"/>
                <w:tab w:val="left" w:pos="2694"/>
              </w:tabs>
              <w:spacing w:before="240"/>
              <w:jc w:val="center"/>
              <w:rPr>
                <w:rFonts w:eastAsia="Calibri"/>
                <w:lang w:val="zh-CN"/>
              </w:rPr>
            </w:pPr>
            <w:r>
              <w:rPr>
                <w:rFonts w:eastAsia="Calibri"/>
                <w:lang w:val="zh-CN"/>
              </w:rPr>
              <w:t>n</w:t>
            </w:r>
          </w:p>
        </w:tc>
        <w:tc>
          <w:tcPr>
            <w:tcW w:w="3402" w:type="dxa"/>
          </w:tcPr>
          <w:p w14:paraId="7C4CCC7C">
            <w:pPr>
              <w:tabs>
                <w:tab w:val="left" w:pos="1134"/>
                <w:tab w:val="left" w:pos="2694"/>
              </w:tabs>
              <w:spacing w:before="240"/>
              <w:jc w:val="both"/>
              <w:rPr>
                <w:rFonts w:eastAsia="Calibri"/>
                <w:lang w:val="zh-CN"/>
              </w:rPr>
            </w:pPr>
            <w:r>
              <w:rPr>
                <w:rFonts w:eastAsia="Calibri"/>
                <w:lang w:val="zh-CN"/>
              </w:rPr>
              <w:t>Denumire lot nr. n</w:t>
            </w:r>
          </w:p>
        </w:tc>
        <w:tc>
          <w:tcPr>
            <w:tcW w:w="1418" w:type="dxa"/>
          </w:tcPr>
          <w:p w14:paraId="3B76B442">
            <w:pPr>
              <w:tabs>
                <w:tab w:val="left" w:pos="1134"/>
                <w:tab w:val="left" w:pos="2694"/>
              </w:tabs>
              <w:spacing w:before="240"/>
              <w:jc w:val="center"/>
              <w:rPr>
                <w:rFonts w:eastAsia="Calibri"/>
                <w:lang w:val="zh-CN"/>
              </w:rPr>
            </w:pPr>
          </w:p>
        </w:tc>
        <w:tc>
          <w:tcPr>
            <w:tcW w:w="1417" w:type="dxa"/>
          </w:tcPr>
          <w:p w14:paraId="38A79B62">
            <w:pPr>
              <w:tabs>
                <w:tab w:val="left" w:pos="1134"/>
                <w:tab w:val="left" w:pos="2694"/>
              </w:tabs>
              <w:spacing w:before="240"/>
              <w:jc w:val="center"/>
              <w:rPr>
                <w:rFonts w:eastAsia="Calibri"/>
                <w:lang w:val="zh-CN"/>
              </w:rPr>
            </w:pPr>
          </w:p>
        </w:tc>
        <w:tc>
          <w:tcPr>
            <w:tcW w:w="1560" w:type="dxa"/>
          </w:tcPr>
          <w:p w14:paraId="62CD8360">
            <w:pPr>
              <w:tabs>
                <w:tab w:val="left" w:pos="1134"/>
                <w:tab w:val="left" w:pos="2694"/>
              </w:tabs>
              <w:spacing w:before="240"/>
              <w:jc w:val="center"/>
              <w:rPr>
                <w:rFonts w:eastAsia="Calibri"/>
                <w:lang w:val="zh-CN"/>
              </w:rPr>
            </w:pPr>
          </w:p>
        </w:tc>
        <w:tc>
          <w:tcPr>
            <w:tcW w:w="1417" w:type="dxa"/>
          </w:tcPr>
          <w:p w14:paraId="4CE4CBA3">
            <w:pPr>
              <w:tabs>
                <w:tab w:val="left" w:pos="1134"/>
                <w:tab w:val="left" w:pos="2694"/>
              </w:tabs>
              <w:spacing w:before="240"/>
              <w:jc w:val="center"/>
              <w:rPr>
                <w:rFonts w:eastAsia="Calibri"/>
                <w:lang w:val="zh-CN"/>
              </w:rPr>
            </w:pPr>
          </w:p>
        </w:tc>
      </w:tr>
    </w:tbl>
    <w:p w14:paraId="5178B9CB">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1185FB8B">
      <w:pPr>
        <w:numPr>
          <w:ilvl w:val="0"/>
          <w:numId w:val="15"/>
        </w:numPr>
        <w:spacing w:before="240" w:after="160" w:line="259" w:lineRule="auto"/>
        <w:jc w:val="both"/>
        <w:rPr>
          <w:rFonts w:eastAsia="Calibri"/>
          <w:b/>
          <w:lang w:val="zh-CN"/>
        </w:rPr>
      </w:pPr>
      <w:r>
        <w:rPr>
          <w:rFonts w:eastAsia="Calibri"/>
          <w:b/>
          <w:lang w:val="zh-CN"/>
        </w:rPr>
        <w:t>Alte informații:</w:t>
      </w:r>
    </w:p>
    <w:tbl>
      <w:tblPr>
        <w:tblStyle w:val="8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C5AB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6D520EE">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1E9DE8B2">
            <w:pPr>
              <w:ind w:right="-1"/>
              <w:jc w:val="both"/>
              <w:rPr>
                <w:lang w:val="zh-CN" w:eastAsia="ro-RO"/>
              </w:rPr>
            </w:pPr>
            <w:r>
              <w:rPr>
                <w:lang w:val="zh-CN" w:eastAsia="ro-RO"/>
              </w:rPr>
              <w:t xml:space="preserve">Nu □        </w:t>
            </w:r>
          </w:p>
          <w:p w14:paraId="16F13F3C">
            <w:pPr>
              <w:ind w:right="-1"/>
              <w:jc w:val="both"/>
              <w:rPr>
                <w:lang w:val="zh-CN" w:eastAsia="ro-RO"/>
              </w:rPr>
            </w:pPr>
            <w:r>
              <w:rPr>
                <w:lang w:val="zh-CN" w:eastAsia="ro-RO"/>
              </w:rPr>
              <w:t xml:space="preserve">Da □        </w:t>
            </w:r>
          </w:p>
        </w:tc>
      </w:tr>
      <w:tr w14:paraId="517F7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84C42C">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0C337DA7">
            <w:pPr>
              <w:ind w:right="-1"/>
              <w:jc w:val="both"/>
              <w:rPr>
                <w:lang w:val="zh-CN" w:eastAsia="ro-RO"/>
              </w:rPr>
            </w:pPr>
            <w:r>
              <w:rPr>
                <w:lang w:val="zh-CN" w:eastAsia="ro-RO"/>
              </w:rPr>
              <w:t xml:space="preserve">Nu □        </w:t>
            </w:r>
          </w:p>
        </w:tc>
      </w:tr>
      <w:tr w14:paraId="318A4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7242DC6A">
            <w:pPr>
              <w:jc w:val="both"/>
              <w:rPr>
                <w:rFonts w:eastAsia="Calibri"/>
                <w:lang w:val="zh-CN"/>
              </w:rPr>
            </w:pPr>
          </w:p>
        </w:tc>
        <w:tc>
          <w:tcPr>
            <w:tcW w:w="4394" w:type="dxa"/>
          </w:tcPr>
          <w:p w14:paraId="3628268A">
            <w:pPr>
              <w:jc w:val="both"/>
              <w:rPr>
                <w:rFonts w:eastAsia="Calibri"/>
                <w:lang w:val="zh-CN"/>
              </w:rPr>
            </w:pPr>
            <w:r>
              <w:rPr>
                <w:lang w:val="zh-CN" w:eastAsia="ro-RO"/>
              </w:rPr>
              <w:t>Data (datele) și referința (referințele) publicărilor:</w:t>
            </w:r>
          </w:p>
        </w:tc>
      </w:tr>
      <w:tr w14:paraId="1CBDD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1EB166C">
            <w:pPr>
              <w:jc w:val="both"/>
              <w:rPr>
                <w:rFonts w:eastAsia="Calibri"/>
                <w:lang w:val="zh-CN"/>
              </w:rPr>
            </w:pPr>
            <w:r>
              <w:rPr>
                <w:rFonts w:eastAsia="Calibri"/>
                <w:lang w:val="zh-CN"/>
              </w:rPr>
              <w:t>Agenția Națională pentru Soluționarea Contestațiilor</w:t>
            </w:r>
          </w:p>
          <w:p w14:paraId="40801589">
            <w:pPr>
              <w:contextualSpacing/>
              <w:jc w:val="both"/>
              <w:rPr>
                <w:lang w:val="zh-CN" w:eastAsia="zh-CN"/>
              </w:rPr>
            </w:pPr>
          </w:p>
        </w:tc>
        <w:tc>
          <w:tcPr>
            <w:tcW w:w="4394" w:type="dxa"/>
          </w:tcPr>
          <w:p w14:paraId="3DD7A464">
            <w:pPr>
              <w:jc w:val="both"/>
              <w:rPr>
                <w:rFonts w:eastAsia="Calibri"/>
                <w:lang w:val="zh-CN"/>
              </w:rPr>
            </w:pPr>
            <w:r>
              <w:rPr>
                <w:rFonts w:eastAsia="Calibri"/>
                <w:lang w:val="zh-CN"/>
              </w:rPr>
              <w:t>mun. Chișinău, bd. Ștefan cel Mare și Sfânt, 124, MD-2001;</w:t>
            </w:r>
          </w:p>
          <w:p w14:paraId="4CD7071F">
            <w:pPr>
              <w:jc w:val="both"/>
              <w:rPr>
                <w:rFonts w:eastAsia="Calibri"/>
                <w:lang w:val="zh-CN"/>
              </w:rPr>
            </w:pPr>
            <w:r>
              <w:rPr>
                <w:rFonts w:eastAsia="Calibri"/>
                <w:lang w:val="zh-CN"/>
              </w:rPr>
              <w:t xml:space="preserve">tel/fax: (022) 820 652, 820-651 </w:t>
            </w:r>
          </w:p>
          <w:p w14:paraId="69851B16">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4950C46E">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41F68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6884674B">
            <w:pPr>
              <w:jc w:val="both"/>
              <w:rPr>
                <w:rFonts w:eastAsia="Calibri"/>
                <w:lang w:val="zh-CN"/>
              </w:rPr>
            </w:pPr>
            <w:r>
              <w:rPr>
                <w:rFonts w:eastAsia="Calibri"/>
                <w:lang w:val="zh-CN"/>
              </w:rPr>
              <w:t>Alte informații relevante</w:t>
            </w:r>
          </w:p>
        </w:tc>
        <w:tc>
          <w:tcPr>
            <w:tcW w:w="4394" w:type="dxa"/>
          </w:tcPr>
          <w:p w14:paraId="2AE83478">
            <w:pPr>
              <w:jc w:val="both"/>
              <w:rPr>
                <w:rFonts w:eastAsia="Calibri"/>
                <w:lang w:val="zh-CN"/>
              </w:rPr>
            </w:pPr>
          </w:p>
        </w:tc>
      </w:tr>
    </w:tbl>
    <w:p w14:paraId="032260B6">
      <w:pPr>
        <w:jc w:val="both"/>
        <w:rPr>
          <w:rFonts w:eastAsia="Calibri"/>
          <w:lang w:val="zh-CN"/>
        </w:rPr>
      </w:pPr>
    </w:p>
    <w:p w14:paraId="7BAEA2D0">
      <w:pPr>
        <w:spacing w:before="120"/>
        <w:ind w:firstLine="567"/>
        <w:rPr>
          <w:rFonts w:eastAsia="Calibri"/>
          <w:b/>
          <w:lang w:val="zh-CN"/>
        </w:rPr>
      </w:pPr>
      <w:r>
        <w:rPr>
          <w:rFonts w:eastAsia="Calibri"/>
          <w:b/>
          <w:lang w:val="zh-CN"/>
        </w:rPr>
        <w:t xml:space="preserve">Conducătorul grupului de lucru:  ___________________________                </w:t>
      </w:r>
    </w:p>
    <w:p w14:paraId="2AF5D0C6">
      <w:pPr>
        <w:jc w:val="both"/>
        <w:rPr>
          <w:rFonts w:eastAsia="Calibri"/>
          <w:lang w:val="zh-CN"/>
        </w:rPr>
      </w:pPr>
    </w:p>
    <w:p w14:paraId="605CC05A">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1C1DF882">
      <w:pPr>
        <w:jc w:val="right"/>
        <w:rPr>
          <w:sz w:val="22"/>
          <w:szCs w:val="22"/>
          <w:lang w:val="zh-CN"/>
        </w:rPr>
      </w:pPr>
      <w:r>
        <w:rPr>
          <w:lang w:val="zh-CN"/>
        </w:rPr>
        <w:t>Anexa nr. 6</w:t>
      </w:r>
    </w:p>
    <w:p w14:paraId="0D5679E5">
      <w:pPr>
        <w:jc w:val="right"/>
        <w:rPr>
          <w:lang w:val="zh-CN"/>
        </w:rPr>
      </w:pPr>
      <w:r>
        <w:rPr>
          <w:lang w:val="zh-CN"/>
        </w:rPr>
        <w:t>la Documentația standard nr._____</w:t>
      </w:r>
    </w:p>
    <w:p w14:paraId="241D52DC">
      <w:pPr>
        <w:jc w:val="right"/>
        <w:rPr>
          <w:lang w:val="zh-CN"/>
        </w:rPr>
      </w:pPr>
      <w:r>
        <w:rPr>
          <w:lang w:val="zh-CN"/>
        </w:rPr>
        <w:t>din “____” ________ 20___</w:t>
      </w:r>
    </w:p>
    <w:p w14:paraId="135BC5E1">
      <w:pPr>
        <w:jc w:val="right"/>
        <w:rPr>
          <w:sz w:val="22"/>
          <w:szCs w:val="22"/>
          <w:lang w:val="zh-CN"/>
        </w:rPr>
      </w:pPr>
    </w:p>
    <w:p w14:paraId="7A85FCD8">
      <w:pPr>
        <w:jc w:val="right"/>
        <w:rPr>
          <w:i/>
          <w:sz w:val="22"/>
          <w:szCs w:val="22"/>
          <w:lang w:val="zh-CN"/>
        </w:rPr>
      </w:pPr>
    </w:p>
    <w:p w14:paraId="570C34E7">
      <w:pPr>
        <w:ind w:right="-1"/>
        <w:jc w:val="center"/>
        <w:rPr>
          <w:b/>
          <w:bCs/>
          <w:color w:val="000000"/>
          <w:sz w:val="22"/>
          <w:szCs w:val="22"/>
          <w:lang w:val="zh-CN"/>
        </w:rPr>
      </w:pPr>
    </w:p>
    <w:p w14:paraId="5AB5D6EA">
      <w:pPr>
        <w:ind w:right="-1"/>
        <w:jc w:val="center"/>
        <w:rPr>
          <w:b/>
          <w:bCs/>
          <w:color w:val="000000"/>
          <w:sz w:val="28"/>
          <w:szCs w:val="28"/>
          <w:lang w:val="zh-CN"/>
        </w:rPr>
      </w:pPr>
      <w:r>
        <w:rPr>
          <w:b/>
          <w:bCs/>
          <w:color w:val="000000"/>
          <w:sz w:val="28"/>
          <w:szCs w:val="28"/>
          <w:lang w:val="zh-CN"/>
        </w:rPr>
        <w:t>ANUNȚ</w:t>
      </w:r>
    </w:p>
    <w:p w14:paraId="75921C51">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ype="textWrapping"/>
      </w:r>
      <w:r>
        <w:rPr>
          <w:b/>
          <w:bCs/>
          <w:color w:val="000000"/>
          <w:sz w:val="22"/>
          <w:szCs w:val="22"/>
          <w:lang w:val="zh-CN"/>
        </w:rPr>
        <w:t>de achiziții publice/acordului-cadru</w:t>
      </w:r>
    </w:p>
    <w:p w14:paraId="6F311C68">
      <w:pPr>
        <w:spacing w:before="240" w:after="240"/>
        <w:ind w:right="-1"/>
        <w:jc w:val="center"/>
        <w:rPr>
          <w:rFonts w:eastAsia="Cambria"/>
          <w:sz w:val="22"/>
          <w:szCs w:val="22"/>
          <w:lang w:val="zh-CN"/>
        </w:rPr>
      </w:pPr>
      <w:r>
        <w:rPr>
          <w:rFonts w:eastAsia="Cambria"/>
          <w:sz w:val="22"/>
          <w:szCs w:val="22"/>
          <w:lang w:val="zh-CN"/>
        </w:rPr>
        <w:t>Nr. ___________ din _____________</w:t>
      </w:r>
    </w:p>
    <w:p w14:paraId="0BA532DC">
      <w:pPr>
        <w:numPr>
          <w:ilvl w:val="0"/>
          <w:numId w:val="16"/>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7CA6F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2DEC8A0">
            <w:pPr>
              <w:jc w:val="both"/>
              <w:rPr>
                <w:rFonts w:eastAsia="Cambria"/>
                <w:b/>
                <w:lang w:val="zh-CN"/>
              </w:rPr>
            </w:pPr>
            <w:r>
              <w:rPr>
                <w:b/>
                <w:lang w:val="zh-CN"/>
              </w:rPr>
              <w:t>Denumirea autorității contractante</w:t>
            </w:r>
          </w:p>
        </w:tc>
        <w:tc>
          <w:tcPr>
            <w:tcW w:w="4218" w:type="dxa"/>
          </w:tcPr>
          <w:p w14:paraId="788C1439">
            <w:pPr>
              <w:jc w:val="both"/>
              <w:rPr>
                <w:rFonts w:eastAsia="Cambria"/>
                <w:lang w:val="zh-CN"/>
              </w:rPr>
            </w:pPr>
          </w:p>
        </w:tc>
      </w:tr>
      <w:tr w14:paraId="1C96F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E9E895">
            <w:pPr>
              <w:jc w:val="both"/>
              <w:rPr>
                <w:b/>
                <w:lang w:val="zh-CN"/>
              </w:rPr>
            </w:pPr>
            <w:r>
              <w:rPr>
                <w:rFonts w:eastAsia="Cambria"/>
                <w:b/>
                <w:lang w:val="zh-CN"/>
              </w:rPr>
              <w:t>Localitate</w:t>
            </w:r>
          </w:p>
        </w:tc>
        <w:tc>
          <w:tcPr>
            <w:tcW w:w="4218" w:type="dxa"/>
          </w:tcPr>
          <w:p w14:paraId="0AF47F59">
            <w:pPr>
              <w:jc w:val="both"/>
              <w:rPr>
                <w:rFonts w:eastAsia="Cambria"/>
                <w:lang w:val="zh-CN"/>
              </w:rPr>
            </w:pPr>
          </w:p>
        </w:tc>
      </w:tr>
      <w:tr w14:paraId="210BA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7FD12F0">
            <w:pPr>
              <w:jc w:val="both"/>
              <w:rPr>
                <w:rFonts w:eastAsia="Cambria"/>
                <w:b/>
                <w:lang w:val="zh-CN"/>
              </w:rPr>
            </w:pPr>
            <w:r>
              <w:rPr>
                <w:b/>
                <w:lang w:val="zh-CN"/>
              </w:rPr>
              <w:t>IDNO</w:t>
            </w:r>
          </w:p>
        </w:tc>
        <w:tc>
          <w:tcPr>
            <w:tcW w:w="4218" w:type="dxa"/>
          </w:tcPr>
          <w:p w14:paraId="311FD362">
            <w:pPr>
              <w:jc w:val="both"/>
              <w:rPr>
                <w:rFonts w:eastAsia="Cambria"/>
                <w:lang w:val="zh-CN"/>
              </w:rPr>
            </w:pPr>
          </w:p>
        </w:tc>
      </w:tr>
      <w:tr w14:paraId="6B32B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9A67AA">
            <w:pPr>
              <w:jc w:val="both"/>
              <w:rPr>
                <w:b/>
                <w:lang w:val="zh-CN"/>
              </w:rPr>
            </w:pPr>
            <w:r>
              <w:rPr>
                <w:b/>
                <w:lang w:val="zh-CN"/>
              </w:rPr>
              <w:t>Adresa</w:t>
            </w:r>
          </w:p>
        </w:tc>
        <w:tc>
          <w:tcPr>
            <w:tcW w:w="4218" w:type="dxa"/>
          </w:tcPr>
          <w:p w14:paraId="65CB5A80">
            <w:pPr>
              <w:jc w:val="both"/>
              <w:rPr>
                <w:rFonts w:eastAsia="Cambria"/>
                <w:lang w:val="zh-CN"/>
              </w:rPr>
            </w:pPr>
          </w:p>
        </w:tc>
      </w:tr>
      <w:tr w14:paraId="05C1B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4D74372">
            <w:pPr>
              <w:jc w:val="both"/>
              <w:rPr>
                <w:b/>
                <w:lang w:val="zh-CN"/>
              </w:rPr>
            </w:pPr>
            <w:r>
              <w:rPr>
                <w:b/>
                <w:lang w:val="zh-CN"/>
              </w:rPr>
              <w:t>Număr de telefon</w:t>
            </w:r>
          </w:p>
        </w:tc>
        <w:tc>
          <w:tcPr>
            <w:tcW w:w="4218" w:type="dxa"/>
          </w:tcPr>
          <w:p w14:paraId="056B4980">
            <w:pPr>
              <w:jc w:val="both"/>
              <w:rPr>
                <w:rFonts w:eastAsia="Cambria"/>
                <w:lang w:val="zh-CN"/>
              </w:rPr>
            </w:pPr>
          </w:p>
        </w:tc>
      </w:tr>
      <w:tr w14:paraId="6255C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675AECC">
            <w:pPr>
              <w:jc w:val="both"/>
              <w:rPr>
                <w:b/>
                <w:lang w:val="zh-CN"/>
              </w:rPr>
            </w:pPr>
            <w:r>
              <w:rPr>
                <w:b/>
                <w:lang w:val="zh-CN"/>
              </w:rPr>
              <w:t>Număr de fax</w:t>
            </w:r>
          </w:p>
        </w:tc>
        <w:tc>
          <w:tcPr>
            <w:tcW w:w="4218" w:type="dxa"/>
          </w:tcPr>
          <w:p w14:paraId="1E64A08D">
            <w:pPr>
              <w:jc w:val="both"/>
              <w:rPr>
                <w:rFonts w:eastAsia="Cambria"/>
                <w:lang w:val="zh-CN"/>
              </w:rPr>
            </w:pPr>
          </w:p>
        </w:tc>
      </w:tr>
      <w:tr w14:paraId="168B0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8E2719">
            <w:pPr>
              <w:jc w:val="both"/>
              <w:rPr>
                <w:b/>
                <w:lang w:val="zh-CN"/>
              </w:rPr>
            </w:pPr>
            <w:r>
              <w:rPr>
                <w:b/>
                <w:lang w:val="zh-CN"/>
              </w:rPr>
              <w:t xml:space="preserve">E-mail </w:t>
            </w:r>
          </w:p>
        </w:tc>
        <w:tc>
          <w:tcPr>
            <w:tcW w:w="4218" w:type="dxa"/>
          </w:tcPr>
          <w:p w14:paraId="01EED34B">
            <w:pPr>
              <w:jc w:val="both"/>
              <w:rPr>
                <w:rFonts w:eastAsia="Cambria"/>
                <w:lang w:val="zh-CN"/>
              </w:rPr>
            </w:pPr>
          </w:p>
        </w:tc>
      </w:tr>
      <w:tr w14:paraId="0E9BD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5E7338">
            <w:pPr>
              <w:jc w:val="both"/>
              <w:rPr>
                <w:b/>
                <w:lang w:val="zh-CN"/>
              </w:rPr>
            </w:pPr>
            <w:r>
              <w:rPr>
                <w:b/>
                <w:lang w:val="zh-CN"/>
              </w:rPr>
              <w:t>Pagina web oficială</w:t>
            </w:r>
          </w:p>
        </w:tc>
        <w:tc>
          <w:tcPr>
            <w:tcW w:w="4218" w:type="dxa"/>
          </w:tcPr>
          <w:p w14:paraId="43F64889">
            <w:pPr>
              <w:jc w:val="both"/>
              <w:rPr>
                <w:rFonts w:eastAsia="Cambria"/>
                <w:lang w:val="zh-CN"/>
              </w:rPr>
            </w:pPr>
          </w:p>
        </w:tc>
      </w:tr>
      <w:tr w14:paraId="4983D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B006D55">
            <w:pPr>
              <w:jc w:val="both"/>
              <w:rPr>
                <w:b/>
                <w:lang w:val="zh-CN"/>
              </w:rPr>
            </w:pPr>
            <w:r>
              <w:rPr>
                <w:b/>
                <w:lang w:val="zh-CN"/>
              </w:rPr>
              <w:t xml:space="preserve">Persoana de contact </w:t>
            </w:r>
          </w:p>
          <w:p w14:paraId="649AC66A">
            <w:pPr>
              <w:jc w:val="both"/>
              <w:rPr>
                <w:b/>
                <w:lang w:val="zh-CN"/>
              </w:rPr>
            </w:pPr>
            <w:r>
              <w:rPr>
                <w:i/>
                <w:lang w:val="zh-CN"/>
              </w:rPr>
              <w:t>(nume, prenume, telefon, e-mail)</w:t>
            </w:r>
          </w:p>
        </w:tc>
        <w:tc>
          <w:tcPr>
            <w:tcW w:w="4218" w:type="dxa"/>
          </w:tcPr>
          <w:p w14:paraId="56CED3A4">
            <w:pPr>
              <w:jc w:val="both"/>
              <w:rPr>
                <w:rFonts w:eastAsia="Cambria"/>
                <w:lang w:val="zh-CN"/>
              </w:rPr>
            </w:pPr>
          </w:p>
        </w:tc>
      </w:tr>
    </w:tbl>
    <w:p w14:paraId="75AEE630">
      <w:pPr>
        <w:numPr>
          <w:ilvl w:val="0"/>
          <w:numId w:val="16"/>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0012D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F0E1613">
            <w:pPr>
              <w:jc w:val="both"/>
              <w:rPr>
                <w:b/>
                <w:lang w:val="zh-CN" w:eastAsia="ro-RO"/>
              </w:rPr>
            </w:pPr>
            <w:r>
              <w:rPr>
                <w:b/>
                <w:lang w:val="zh-CN" w:eastAsia="ro-RO"/>
              </w:rPr>
              <w:t>Tipul procedurii de achiziție</w:t>
            </w:r>
          </w:p>
        </w:tc>
        <w:tc>
          <w:tcPr>
            <w:tcW w:w="4218" w:type="dxa"/>
          </w:tcPr>
          <w:p w14:paraId="2134EE1C">
            <w:pPr>
              <w:jc w:val="both"/>
              <w:rPr>
                <w:lang w:val="zh-CN" w:eastAsia="ro-RO"/>
              </w:rPr>
            </w:pPr>
            <w:r>
              <w:rPr>
                <w:lang w:val="zh-CN" w:eastAsia="ro-RO"/>
              </w:rPr>
              <w:t xml:space="preserve">Cererea ofertelor de prețuri □  </w:t>
            </w:r>
          </w:p>
          <w:p w14:paraId="498872CE">
            <w:pPr>
              <w:jc w:val="both"/>
              <w:rPr>
                <w:i/>
                <w:lang w:val="zh-CN" w:eastAsia="ro-RO"/>
              </w:rPr>
            </w:pPr>
            <w:r>
              <w:rPr>
                <w:lang w:val="zh-CN" w:eastAsia="ro-RO"/>
              </w:rPr>
              <w:t xml:space="preserve">Licitație deschisă □  Altele: </w:t>
            </w:r>
            <w:r>
              <w:rPr>
                <w:i/>
                <w:lang w:val="zh-CN" w:eastAsia="ro-RO"/>
              </w:rPr>
              <w:t>[Indicați]</w:t>
            </w:r>
          </w:p>
        </w:tc>
      </w:tr>
      <w:tr w14:paraId="4958F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287E46E">
            <w:pPr>
              <w:jc w:val="both"/>
              <w:rPr>
                <w:b/>
                <w:lang w:val="zh-CN" w:eastAsia="ro-RO"/>
              </w:rPr>
            </w:pPr>
            <w:r>
              <w:rPr>
                <w:b/>
                <w:lang w:val="zh-CN" w:eastAsia="ro-RO"/>
              </w:rPr>
              <w:t>Obiectul achiziției</w:t>
            </w:r>
          </w:p>
        </w:tc>
        <w:tc>
          <w:tcPr>
            <w:tcW w:w="4218" w:type="dxa"/>
          </w:tcPr>
          <w:p w14:paraId="11894613">
            <w:pPr>
              <w:jc w:val="both"/>
              <w:rPr>
                <w:lang w:val="zh-CN" w:eastAsia="ro-RO"/>
              </w:rPr>
            </w:pPr>
          </w:p>
        </w:tc>
      </w:tr>
      <w:tr w14:paraId="1D633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B479099">
            <w:pPr>
              <w:jc w:val="both"/>
              <w:rPr>
                <w:b/>
                <w:lang w:val="zh-CN" w:eastAsia="ro-RO"/>
              </w:rPr>
            </w:pPr>
            <w:r>
              <w:rPr>
                <w:b/>
                <w:lang w:val="zh-CN" w:eastAsia="ro-RO"/>
              </w:rPr>
              <w:t>Cod CPV</w:t>
            </w:r>
          </w:p>
        </w:tc>
        <w:tc>
          <w:tcPr>
            <w:tcW w:w="4218" w:type="dxa"/>
          </w:tcPr>
          <w:p w14:paraId="71C5A421">
            <w:pPr>
              <w:jc w:val="both"/>
              <w:rPr>
                <w:lang w:val="zh-CN" w:eastAsia="ro-RO"/>
              </w:rPr>
            </w:pPr>
          </w:p>
        </w:tc>
      </w:tr>
      <w:tr w14:paraId="51E07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2C5FEB6">
            <w:pPr>
              <w:jc w:val="both"/>
              <w:rPr>
                <w:b/>
                <w:lang w:val="zh-CN" w:eastAsia="ro-RO"/>
              </w:rPr>
            </w:pPr>
            <w:r>
              <w:rPr>
                <w:b/>
                <w:lang w:val="zh-CN" w:eastAsia="ro-RO"/>
              </w:rPr>
              <w:t xml:space="preserve">Valoarea estimată a achiziției </w:t>
            </w:r>
          </w:p>
        </w:tc>
        <w:tc>
          <w:tcPr>
            <w:tcW w:w="4218" w:type="dxa"/>
          </w:tcPr>
          <w:p w14:paraId="740F6931">
            <w:pPr>
              <w:jc w:val="both"/>
              <w:rPr>
                <w:rFonts w:eastAsia="Cambria"/>
                <w:lang w:val="zh-CN"/>
              </w:rPr>
            </w:pPr>
          </w:p>
        </w:tc>
      </w:tr>
      <w:tr w14:paraId="75E00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59BEFB4E">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2409F2BA">
            <w:pPr>
              <w:jc w:val="both"/>
              <w:rPr>
                <w:rFonts w:eastAsia="Cambria"/>
                <w:lang w:val="zh-CN"/>
              </w:rPr>
            </w:pPr>
            <w:r>
              <w:rPr>
                <w:rFonts w:eastAsia="Cambria"/>
                <w:lang w:val="zh-CN"/>
              </w:rPr>
              <w:t>Nr:</w:t>
            </w:r>
          </w:p>
        </w:tc>
      </w:tr>
      <w:tr w14:paraId="532F4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DFB19EF">
            <w:pPr>
              <w:jc w:val="both"/>
              <w:rPr>
                <w:b/>
                <w:lang w:val="zh-CN" w:eastAsia="ro-RO"/>
              </w:rPr>
            </w:pPr>
          </w:p>
        </w:tc>
        <w:tc>
          <w:tcPr>
            <w:tcW w:w="4218" w:type="dxa"/>
          </w:tcPr>
          <w:p w14:paraId="3361FE9A">
            <w:pPr>
              <w:jc w:val="both"/>
              <w:rPr>
                <w:rFonts w:eastAsia="Cambria"/>
                <w:lang w:val="zh-CN"/>
              </w:rPr>
            </w:pPr>
            <w:r>
              <w:rPr>
                <w:rFonts w:eastAsia="Cambria"/>
                <w:lang w:val="zh-CN"/>
              </w:rPr>
              <w:t>Link:</w:t>
            </w:r>
          </w:p>
        </w:tc>
      </w:tr>
      <w:tr w14:paraId="72F25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9843C47">
            <w:pPr>
              <w:jc w:val="both"/>
              <w:rPr>
                <w:b/>
                <w:lang w:val="zh-CN"/>
              </w:rPr>
            </w:pPr>
            <w:r>
              <w:rPr>
                <w:b/>
                <w:lang w:val="zh-CN" w:eastAsia="ro-RO"/>
              </w:rPr>
              <w:t>Data publicării anunțului de participare</w:t>
            </w:r>
          </w:p>
        </w:tc>
        <w:tc>
          <w:tcPr>
            <w:tcW w:w="4218" w:type="dxa"/>
          </w:tcPr>
          <w:p w14:paraId="4E1489BD">
            <w:pPr>
              <w:jc w:val="both"/>
              <w:rPr>
                <w:rFonts w:eastAsia="Cambria"/>
                <w:lang w:val="zh-CN"/>
              </w:rPr>
            </w:pPr>
          </w:p>
        </w:tc>
      </w:tr>
      <w:tr w14:paraId="07E76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45FAC0FB">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380FBA87">
            <w:pPr>
              <w:jc w:val="both"/>
              <w:rPr>
                <w:rFonts w:eastAsia="Cambria"/>
                <w:lang w:val="zh-CN"/>
              </w:rPr>
            </w:pPr>
          </w:p>
        </w:tc>
      </w:tr>
    </w:tbl>
    <w:p w14:paraId="636B2CCA">
      <w:pPr>
        <w:numPr>
          <w:ilvl w:val="0"/>
          <w:numId w:val="16"/>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0571B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48FA6AEE">
            <w:pPr>
              <w:jc w:val="both"/>
              <w:rPr>
                <w:b/>
                <w:lang w:val="zh-CN" w:eastAsia="ro-RO"/>
              </w:rPr>
            </w:pPr>
            <w:r>
              <w:rPr>
                <w:b/>
                <w:lang w:val="zh-CN" w:eastAsia="ro-RO"/>
              </w:rPr>
              <w:t>Tipul contractului de achiziție/acordului-cadru</w:t>
            </w:r>
          </w:p>
        </w:tc>
        <w:tc>
          <w:tcPr>
            <w:tcW w:w="4218" w:type="dxa"/>
          </w:tcPr>
          <w:p w14:paraId="59060556">
            <w:pPr>
              <w:jc w:val="both"/>
              <w:rPr>
                <w:lang w:val="zh-CN" w:eastAsia="ro-RO"/>
              </w:rPr>
            </w:pPr>
            <w:r>
              <w:rPr>
                <w:lang w:val="zh-CN" w:eastAsia="ro-RO"/>
              </w:rPr>
              <w:t xml:space="preserve"> Servicii de proiectare □      Lucrări □</w:t>
            </w:r>
          </w:p>
        </w:tc>
      </w:tr>
      <w:tr w14:paraId="578F0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5FCAA293">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481A6478">
            <w:pPr>
              <w:jc w:val="both"/>
              <w:rPr>
                <w:lang w:val="zh-CN" w:eastAsia="ro-RO"/>
              </w:rPr>
            </w:pPr>
            <w:r>
              <w:rPr>
                <w:lang w:val="zh-CN" w:eastAsia="ro-RO"/>
              </w:rPr>
              <w:t>Nu □    Da □</w:t>
            </w:r>
          </w:p>
        </w:tc>
      </w:tr>
      <w:tr w14:paraId="3958D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52AF6195">
            <w:pPr>
              <w:jc w:val="both"/>
              <w:rPr>
                <w:b/>
                <w:lang w:val="zh-CN" w:eastAsia="ro-RO"/>
              </w:rPr>
            </w:pPr>
            <w:r>
              <w:rPr>
                <w:b/>
                <w:lang w:val="zh-CN" w:eastAsia="ro-RO"/>
              </w:rPr>
              <w:t>Sursa de finanțare</w:t>
            </w:r>
          </w:p>
        </w:tc>
        <w:tc>
          <w:tcPr>
            <w:tcW w:w="4218" w:type="dxa"/>
          </w:tcPr>
          <w:p w14:paraId="3ACBB568">
            <w:pPr>
              <w:jc w:val="both"/>
              <w:rPr>
                <w:lang w:val="zh-CN" w:eastAsia="ro-RO"/>
              </w:rPr>
            </w:pPr>
            <w:r>
              <w:rPr>
                <w:lang w:val="zh-CN" w:eastAsia="ro-RO"/>
              </w:rPr>
              <w:t xml:space="preserve">Bugetul de stat □     FAOAM □ </w:t>
            </w:r>
          </w:p>
          <w:p w14:paraId="4547737D">
            <w:pPr>
              <w:jc w:val="both"/>
              <w:rPr>
                <w:lang w:val="zh-CN" w:eastAsia="ro-RO"/>
              </w:rPr>
            </w:pPr>
            <w:r>
              <w:rPr>
                <w:lang w:val="zh-CN" w:eastAsia="ro-RO"/>
              </w:rPr>
              <w:t xml:space="preserve">BASS □     Surse externe □ </w:t>
            </w:r>
          </w:p>
          <w:p w14:paraId="008E5924">
            <w:pPr>
              <w:jc w:val="both"/>
              <w:rPr>
                <w:lang w:val="zh-CN" w:eastAsia="ro-RO"/>
              </w:rPr>
            </w:pPr>
            <w:r>
              <w:rPr>
                <w:lang w:val="zh-CN" w:eastAsia="ro-RO"/>
              </w:rPr>
              <w:t xml:space="preserve">Alte surse: </w:t>
            </w:r>
            <w:r>
              <w:rPr>
                <w:i/>
                <w:lang w:val="zh-CN" w:eastAsia="ro-RO"/>
              </w:rPr>
              <w:t>[Indicați]</w:t>
            </w:r>
          </w:p>
        </w:tc>
      </w:tr>
      <w:tr w14:paraId="74ADB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1431CD88">
            <w:pPr>
              <w:jc w:val="both"/>
              <w:rPr>
                <w:b/>
                <w:lang w:val="zh-CN" w:eastAsia="ro-RO"/>
              </w:rPr>
            </w:pPr>
            <w:r>
              <w:rPr>
                <w:b/>
                <w:lang w:val="zh-CN" w:eastAsia="ro-RO"/>
              </w:rPr>
              <w:t>Data deciziei de atribuire a contractului de achiziție/ acordului-cadru</w:t>
            </w:r>
          </w:p>
        </w:tc>
        <w:tc>
          <w:tcPr>
            <w:tcW w:w="4218" w:type="dxa"/>
          </w:tcPr>
          <w:p w14:paraId="43CD2AD8">
            <w:pPr>
              <w:jc w:val="both"/>
              <w:rPr>
                <w:lang w:val="zh-CN" w:eastAsia="ro-RO"/>
              </w:rPr>
            </w:pPr>
          </w:p>
        </w:tc>
      </w:tr>
      <w:tr w14:paraId="6A682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A86EBFF">
            <w:pPr>
              <w:jc w:val="both"/>
              <w:rPr>
                <w:b/>
                <w:lang w:val="zh-CN" w:eastAsia="ro-RO"/>
              </w:rPr>
            </w:pPr>
            <w:r>
              <w:rPr>
                <w:b/>
                <w:lang w:val="zh-CN" w:eastAsia="ro-RO"/>
              </w:rPr>
              <w:t>Denumirea operatorului economic</w:t>
            </w:r>
          </w:p>
        </w:tc>
        <w:tc>
          <w:tcPr>
            <w:tcW w:w="4218" w:type="dxa"/>
          </w:tcPr>
          <w:p w14:paraId="4B0248FC">
            <w:pPr>
              <w:jc w:val="both"/>
              <w:rPr>
                <w:i/>
                <w:lang w:val="zh-CN" w:eastAsia="ro-RO"/>
              </w:rPr>
            </w:pPr>
          </w:p>
        </w:tc>
      </w:tr>
      <w:tr w14:paraId="040CD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69D5D1D4">
            <w:pPr>
              <w:jc w:val="both"/>
              <w:rPr>
                <w:b/>
                <w:lang w:val="zh-CN" w:eastAsia="ro-RO"/>
              </w:rPr>
            </w:pPr>
            <w:r>
              <w:rPr>
                <w:b/>
                <w:lang w:val="zh-CN" w:eastAsia="ro-RO"/>
              </w:rPr>
              <w:t>Nr. și data contractului de achiziție/acordului-cadru</w:t>
            </w:r>
          </w:p>
        </w:tc>
        <w:tc>
          <w:tcPr>
            <w:tcW w:w="4218" w:type="dxa"/>
          </w:tcPr>
          <w:p w14:paraId="41474BCE">
            <w:pPr>
              <w:jc w:val="both"/>
              <w:rPr>
                <w:lang w:val="zh-CN" w:eastAsia="ro-RO"/>
              </w:rPr>
            </w:pPr>
            <w:r>
              <w:rPr>
                <w:lang w:val="zh-CN" w:eastAsia="ro-RO"/>
              </w:rPr>
              <w:t>Nr:</w:t>
            </w:r>
          </w:p>
        </w:tc>
      </w:tr>
      <w:tr w14:paraId="42DA6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3E56C3D1">
            <w:pPr>
              <w:jc w:val="both"/>
              <w:rPr>
                <w:b/>
                <w:lang w:val="zh-CN" w:eastAsia="ro-RO"/>
              </w:rPr>
            </w:pPr>
          </w:p>
        </w:tc>
        <w:tc>
          <w:tcPr>
            <w:tcW w:w="4218" w:type="dxa"/>
          </w:tcPr>
          <w:p w14:paraId="52C73772">
            <w:pPr>
              <w:jc w:val="both"/>
              <w:rPr>
                <w:lang w:val="zh-CN" w:eastAsia="ro-RO"/>
              </w:rPr>
            </w:pPr>
            <w:r>
              <w:rPr>
                <w:lang w:val="zh-CN" w:eastAsia="ro-RO"/>
              </w:rPr>
              <w:t>Data:</w:t>
            </w:r>
          </w:p>
        </w:tc>
      </w:tr>
      <w:tr w14:paraId="29471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7B7A319A">
            <w:pPr>
              <w:jc w:val="both"/>
              <w:rPr>
                <w:b/>
                <w:lang w:val="zh-CN" w:eastAsia="ro-RO"/>
              </w:rPr>
            </w:pPr>
            <w:r>
              <w:rPr>
                <w:b/>
                <w:lang w:val="zh-CN" w:eastAsia="ro-RO"/>
              </w:rPr>
              <w:t>Valoarea contractului de achiziție/acordului-cadru</w:t>
            </w:r>
          </w:p>
        </w:tc>
        <w:tc>
          <w:tcPr>
            <w:tcW w:w="4218" w:type="dxa"/>
          </w:tcPr>
          <w:p w14:paraId="244AF004">
            <w:pPr>
              <w:jc w:val="both"/>
              <w:rPr>
                <w:lang w:val="zh-CN" w:eastAsia="ro-RO"/>
              </w:rPr>
            </w:pPr>
            <w:r>
              <w:rPr>
                <w:lang w:val="zh-CN" w:eastAsia="ro-RO"/>
              </w:rPr>
              <w:t>Fără TVA:</w:t>
            </w:r>
          </w:p>
        </w:tc>
      </w:tr>
      <w:tr w14:paraId="405F3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035BDD7F">
            <w:pPr>
              <w:jc w:val="both"/>
              <w:rPr>
                <w:b/>
                <w:lang w:val="zh-CN" w:eastAsia="ro-RO"/>
              </w:rPr>
            </w:pPr>
          </w:p>
        </w:tc>
        <w:tc>
          <w:tcPr>
            <w:tcW w:w="4218" w:type="dxa"/>
          </w:tcPr>
          <w:p w14:paraId="2CF25F8E">
            <w:pPr>
              <w:jc w:val="both"/>
              <w:rPr>
                <w:lang w:val="zh-CN" w:eastAsia="ro-RO"/>
              </w:rPr>
            </w:pPr>
            <w:r>
              <w:rPr>
                <w:lang w:val="zh-CN" w:eastAsia="ro-RO"/>
              </w:rPr>
              <w:t>Inclusiv TVA:</w:t>
            </w:r>
          </w:p>
        </w:tc>
      </w:tr>
      <w:tr w14:paraId="25FF2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8E7EAAF">
            <w:pPr>
              <w:jc w:val="both"/>
              <w:rPr>
                <w:b/>
                <w:lang w:val="zh-CN" w:eastAsia="ro-RO"/>
              </w:rPr>
            </w:pPr>
            <w:r>
              <w:rPr>
                <w:b/>
                <w:lang w:val="zh-CN" w:eastAsia="ro-RO"/>
              </w:rPr>
              <w:t>Termen de valabilitate</w:t>
            </w:r>
          </w:p>
        </w:tc>
        <w:tc>
          <w:tcPr>
            <w:tcW w:w="4218" w:type="dxa"/>
          </w:tcPr>
          <w:p w14:paraId="0E9F758B">
            <w:pPr>
              <w:jc w:val="both"/>
              <w:rPr>
                <w:lang w:val="zh-CN" w:eastAsia="ro-RO"/>
              </w:rPr>
            </w:pPr>
          </w:p>
        </w:tc>
      </w:tr>
      <w:tr w14:paraId="1A27A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06711A37">
            <w:pPr>
              <w:jc w:val="both"/>
              <w:rPr>
                <w:b/>
                <w:lang w:val="zh-CN" w:eastAsia="ro-RO"/>
              </w:rPr>
            </w:pPr>
            <w:r>
              <w:rPr>
                <w:b/>
                <w:lang w:val="zh-CN" w:eastAsia="ro-RO"/>
              </w:rPr>
              <w:t>Termen de execuție</w:t>
            </w:r>
          </w:p>
        </w:tc>
        <w:tc>
          <w:tcPr>
            <w:tcW w:w="4218" w:type="dxa"/>
          </w:tcPr>
          <w:p w14:paraId="154EB35A">
            <w:pPr>
              <w:jc w:val="both"/>
              <w:rPr>
                <w:lang w:val="zh-CN" w:eastAsia="ro-RO"/>
              </w:rPr>
            </w:pPr>
          </w:p>
        </w:tc>
      </w:tr>
    </w:tbl>
    <w:p w14:paraId="69B8F7F0">
      <w:pPr>
        <w:numPr>
          <w:ilvl w:val="0"/>
          <w:numId w:val="16"/>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225B7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92E737D">
            <w:pPr>
              <w:ind w:right="-1"/>
              <w:jc w:val="both"/>
              <w:rPr>
                <w:b/>
                <w:lang w:val="zh-CN" w:eastAsia="ro-RO"/>
              </w:rPr>
            </w:pPr>
            <w:r>
              <w:rPr>
                <w:b/>
                <w:lang w:val="zh-CN" w:eastAsia="ro-RO"/>
              </w:rPr>
              <w:t xml:space="preserve">Tipul modificărilor </w:t>
            </w:r>
          </w:p>
        </w:tc>
        <w:tc>
          <w:tcPr>
            <w:tcW w:w="4786" w:type="dxa"/>
          </w:tcPr>
          <w:p w14:paraId="324F1419">
            <w:pPr>
              <w:ind w:right="-1"/>
              <w:jc w:val="both"/>
              <w:rPr>
                <w:lang w:val="zh-CN"/>
              </w:rPr>
            </w:pPr>
            <w:r>
              <w:rPr>
                <w:lang w:val="zh-CN"/>
              </w:rPr>
              <w:t xml:space="preserve">Micşorarea valorii contractului </w:t>
            </w:r>
            <w:r>
              <w:rPr>
                <w:lang w:val="zh-CN" w:eastAsia="ro-RO"/>
              </w:rPr>
              <w:t xml:space="preserve"> □</w:t>
            </w:r>
          </w:p>
          <w:p w14:paraId="293C0B80">
            <w:pPr>
              <w:ind w:right="-1"/>
              <w:jc w:val="both"/>
              <w:rPr>
                <w:lang w:val="zh-CN"/>
              </w:rPr>
            </w:pPr>
            <w:r>
              <w:rPr>
                <w:lang w:val="zh-CN"/>
              </w:rPr>
              <w:t xml:space="preserve">Majorarea valorii contractului </w:t>
            </w:r>
            <w:r>
              <w:rPr>
                <w:lang w:val="zh-CN" w:eastAsia="ro-RO"/>
              </w:rPr>
              <w:t xml:space="preserve"> □</w:t>
            </w:r>
          </w:p>
          <w:p w14:paraId="44916479">
            <w:pPr>
              <w:ind w:right="-1"/>
              <w:rPr>
                <w:lang w:val="zh-CN"/>
              </w:rPr>
            </w:pPr>
            <w:r>
              <w:rPr>
                <w:lang w:val="zh-CN"/>
              </w:rPr>
              <w:t xml:space="preserve">Modificarea termenului de executare/ prestare </w:t>
            </w:r>
            <w:r>
              <w:rPr>
                <w:lang w:val="zh-CN" w:eastAsia="ro-RO"/>
              </w:rPr>
              <w:t xml:space="preserve"> □</w:t>
            </w:r>
          </w:p>
          <w:p w14:paraId="26F4E9C0">
            <w:pPr>
              <w:ind w:right="-1"/>
              <w:jc w:val="both"/>
              <w:rPr>
                <w:lang w:val="zh-CN"/>
              </w:rPr>
            </w:pPr>
            <w:r>
              <w:rPr>
                <w:lang w:val="zh-CN"/>
              </w:rPr>
              <w:t xml:space="preserve">Modificarea termenului de valabilitate </w:t>
            </w:r>
            <w:r>
              <w:rPr>
                <w:lang w:val="zh-CN" w:eastAsia="ro-RO"/>
              </w:rPr>
              <w:t xml:space="preserve"> □</w:t>
            </w:r>
          </w:p>
          <w:p w14:paraId="1BE9F754">
            <w:pPr>
              <w:ind w:right="-1"/>
              <w:jc w:val="both"/>
              <w:rPr>
                <w:lang w:val="zh-CN" w:eastAsia="ro-RO"/>
              </w:rPr>
            </w:pPr>
            <w:r>
              <w:rPr>
                <w:lang w:val="zh-CN"/>
              </w:rPr>
              <w:t xml:space="preserve">Rezoluțiunea contractului </w:t>
            </w:r>
            <w:r>
              <w:rPr>
                <w:lang w:val="zh-CN" w:eastAsia="ro-RO"/>
              </w:rPr>
              <w:t xml:space="preserve"> □</w:t>
            </w:r>
          </w:p>
          <w:p w14:paraId="320AA8C1">
            <w:pPr>
              <w:ind w:right="-1"/>
              <w:jc w:val="both"/>
              <w:rPr>
                <w:lang w:val="zh-CN" w:eastAsia="ro-RO"/>
              </w:rPr>
            </w:pPr>
            <w:r>
              <w:rPr>
                <w:lang w:val="zh-CN" w:eastAsia="ro-RO"/>
              </w:rPr>
              <w:t xml:space="preserve">Altele:  </w:t>
            </w:r>
            <w:r>
              <w:rPr>
                <w:i/>
                <w:lang w:val="zh-CN" w:eastAsia="ro-RO"/>
              </w:rPr>
              <w:t>[Indicați]</w:t>
            </w:r>
          </w:p>
        </w:tc>
      </w:tr>
      <w:tr w14:paraId="0697A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6A21416">
            <w:pPr>
              <w:ind w:right="-1"/>
              <w:jc w:val="both"/>
              <w:rPr>
                <w:b/>
                <w:lang w:val="zh-CN" w:eastAsia="ro-RO"/>
              </w:rPr>
            </w:pPr>
            <w:r>
              <w:rPr>
                <w:b/>
                <w:lang w:val="zh-CN" w:eastAsia="ro-RO"/>
              </w:rPr>
              <w:t>Temeiul juridic</w:t>
            </w:r>
          </w:p>
        </w:tc>
        <w:tc>
          <w:tcPr>
            <w:tcW w:w="4786" w:type="dxa"/>
          </w:tcPr>
          <w:p w14:paraId="27B96C16">
            <w:pPr>
              <w:ind w:right="-1"/>
              <w:jc w:val="both"/>
              <w:rPr>
                <w:lang w:val="zh-CN"/>
              </w:rPr>
            </w:pPr>
            <w:r>
              <w:rPr>
                <w:i/>
                <w:lang w:val="zh-CN" w:eastAsia="ro-RO"/>
              </w:rPr>
              <w:t>[Indicați actul normativ, articol, alineat]</w:t>
            </w:r>
          </w:p>
        </w:tc>
      </w:tr>
      <w:tr w14:paraId="0AFA7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97278D4">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6422660A">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14:paraId="604FA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7C7027D">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5B734784">
            <w:pPr>
              <w:ind w:right="-1"/>
              <w:jc w:val="both"/>
              <w:rPr>
                <w:i/>
                <w:lang w:val="zh-CN" w:eastAsia="ro-RO"/>
              </w:rPr>
            </w:pPr>
            <w:r>
              <w:rPr>
                <w:i/>
                <w:lang w:val="zh-CN" w:eastAsia="ro-RO"/>
              </w:rPr>
              <w:t>[Se vor indica toate modificările operate anterior și valoarea acestora]</w:t>
            </w:r>
          </w:p>
        </w:tc>
      </w:tr>
      <w:tr w14:paraId="528E7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071C74DF">
            <w:pPr>
              <w:ind w:right="-1"/>
              <w:jc w:val="both"/>
              <w:rPr>
                <w:b/>
                <w:lang w:val="zh-CN" w:eastAsia="ro-RO"/>
              </w:rPr>
            </w:pPr>
            <w:r>
              <w:rPr>
                <w:b/>
                <w:lang w:val="zh-CN" w:eastAsia="ro-RO"/>
              </w:rPr>
              <w:t>Alte informații relevante</w:t>
            </w:r>
          </w:p>
        </w:tc>
        <w:tc>
          <w:tcPr>
            <w:tcW w:w="4786" w:type="dxa"/>
          </w:tcPr>
          <w:p w14:paraId="74539C10">
            <w:pPr>
              <w:ind w:right="-1"/>
              <w:jc w:val="both"/>
              <w:rPr>
                <w:lang w:val="zh-CN" w:eastAsia="ro-RO"/>
              </w:rPr>
            </w:pPr>
          </w:p>
        </w:tc>
      </w:tr>
    </w:tbl>
    <w:p w14:paraId="0CC9D296">
      <w:pPr>
        <w:numPr>
          <w:ilvl w:val="0"/>
          <w:numId w:val="16"/>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4B340D8B">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1C1B87A9">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3C54C2">
      <w:pPr>
        <w:numPr>
          <w:ilvl w:val="0"/>
          <w:numId w:val="16"/>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05F52258">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68F1D7A1">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BF0439">
      <w:pPr>
        <w:numPr>
          <w:ilvl w:val="0"/>
          <w:numId w:val="16"/>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617C839A">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7321A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093" w:type="dxa"/>
            <w:vMerge w:val="restart"/>
            <w:shd w:val="clear" w:color="auto" w:fill="FFFFFF" w:themeFill="background1"/>
            <w:vAlign w:val="center"/>
          </w:tcPr>
          <w:p w14:paraId="00FAEB63">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272A5235">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44CCC4C8">
            <w:pPr>
              <w:ind w:right="-1"/>
              <w:jc w:val="center"/>
              <w:rPr>
                <w:b/>
                <w:lang w:val="zh-CN"/>
              </w:rPr>
            </w:pPr>
            <w:r>
              <w:rPr>
                <w:b/>
                <w:lang w:val="zh-CN"/>
              </w:rPr>
              <w:t xml:space="preserve">Valoarea modificărilor </w:t>
            </w:r>
            <w:r>
              <w:rPr>
                <w:lang w:val="zh-CN"/>
              </w:rPr>
              <w:t>(după caz)</w:t>
            </w:r>
          </w:p>
        </w:tc>
      </w:tr>
      <w:tr w14:paraId="08863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3705DC02">
            <w:pPr>
              <w:ind w:right="-1"/>
              <w:jc w:val="center"/>
              <w:rPr>
                <w:b/>
                <w:lang w:val="zh-CN"/>
              </w:rPr>
            </w:pPr>
          </w:p>
        </w:tc>
        <w:tc>
          <w:tcPr>
            <w:tcW w:w="3402" w:type="dxa"/>
            <w:gridSpan w:val="2"/>
            <w:vMerge w:val="continue"/>
            <w:shd w:val="clear" w:color="auto" w:fill="FFFFFF" w:themeFill="background1"/>
            <w:vAlign w:val="center"/>
          </w:tcPr>
          <w:p w14:paraId="729BA7E7">
            <w:pPr>
              <w:ind w:right="-1"/>
              <w:jc w:val="center"/>
              <w:rPr>
                <w:b/>
                <w:lang w:val="zh-CN"/>
              </w:rPr>
            </w:pPr>
          </w:p>
        </w:tc>
        <w:tc>
          <w:tcPr>
            <w:tcW w:w="2161" w:type="dxa"/>
            <w:shd w:val="clear" w:color="auto" w:fill="FFFFFF" w:themeFill="background1"/>
            <w:vAlign w:val="center"/>
          </w:tcPr>
          <w:p w14:paraId="552F74A5">
            <w:pPr>
              <w:ind w:right="-1"/>
              <w:jc w:val="center"/>
              <w:rPr>
                <w:b/>
                <w:lang w:val="zh-CN"/>
              </w:rPr>
            </w:pPr>
            <w:r>
              <w:rPr>
                <w:b/>
                <w:lang w:val="zh-CN"/>
              </w:rPr>
              <w:t>Fără TVA</w:t>
            </w:r>
          </w:p>
        </w:tc>
        <w:tc>
          <w:tcPr>
            <w:tcW w:w="1915" w:type="dxa"/>
            <w:shd w:val="clear" w:color="auto" w:fill="FFFFFF" w:themeFill="background1"/>
            <w:vAlign w:val="center"/>
          </w:tcPr>
          <w:p w14:paraId="42351DB8">
            <w:pPr>
              <w:ind w:right="-1"/>
              <w:jc w:val="center"/>
              <w:rPr>
                <w:b/>
                <w:lang w:val="zh-CN"/>
              </w:rPr>
            </w:pPr>
            <w:r>
              <w:rPr>
                <w:b/>
                <w:lang w:val="zh-CN"/>
              </w:rPr>
              <w:t>Inclusiv TVA</w:t>
            </w:r>
          </w:p>
        </w:tc>
      </w:tr>
      <w:tr w14:paraId="1B008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258E58D9">
            <w:pPr>
              <w:jc w:val="both"/>
              <w:rPr>
                <w:lang w:val="zh-CN"/>
              </w:rPr>
            </w:pPr>
          </w:p>
        </w:tc>
        <w:tc>
          <w:tcPr>
            <w:tcW w:w="1735" w:type="dxa"/>
          </w:tcPr>
          <w:p w14:paraId="3148EEAD">
            <w:pPr>
              <w:jc w:val="both"/>
              <w:rPr>
                <w:lang w:val="zh-CN"/>
              </w:rPr>
            </w:pPr>
          </w:p>
        </w:tc>
        <w:tc>
          <w:tcPr>
            <w:tcW w:w="1667" w:type="dxa"/>
          </w:tcPr>
          <w:p w14:paraId="3D925C29">
            <w:pPr>
              <w:jc w:val="both"/>
              <w:rPr>
                <w:lang w:val="zh-CN"/>
              </w:rPr>
            </w:pPr>
          </w:p>
        </w:tc>
        <w:tc>
          <w:tcPr>
            <w:tcW w:w="2161" w:type="dxa"/>
          </w:tcPr>
          <w:p w14:paraId="358A77F9">
            <w:pPr>
              <w:jc w:val="both"/>
              <w:rPr>
                <w:lang w:val="zh-CN"/>
              </w:rPr>
            </w:pPr>
          </w:p>
        </w:tc>
        <w:tc>
          <w:tcPr>
            <w:tcW w:w="1915" w:type="dxa"/>
          </w:tcPr>
          <w:p w14:paraId="34246A8F">
            <w:pPr>
              <w:jc w:val="both"/>
              <w:rPr>
                <w:lang w:val="zh-CN"/>
              </w:rPr>
            </w:pPr>
          </w:p>
        </w:tc>
      </w:tr>
    </w:tbl>
    <w:p w14:paraId="2D55FEFB">
      <w:pPr>
        <w:spacing w:before="240"/>
        <w:ind w:right="-1"/>
        <w:jc w:val="both"/>
        <w:rPr>
          <w:b/>
          <w:sz w:val="22"/>
          <w:szCs w:val="22"/>
          <w:lang w:val="zh-CN"/>
        </w:rPr>
      </w:pPr>
      <w:r>
        <w:rPr>
          <w:b/>
          <w:sz w:val="22"/>
          <w:szCs w:val="22"/>
          <w:lang w:val="zh-CN"/>
        </w:rPr>
        <w:t>Conducătorul grupului de lucru:</w:t>
      </w:r>
    </w:p>
    <w:p w14:paraId="44473DE8">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14:paraId="3791204D">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r>
      <w:r>
        <w:rPr>
          <w:i/>
          <w:sz w:val="16"/>
          <w:szCs w:val="16"/>
          <w:lang w:val="zh-CN"/>
        </w:rPr>
        <w:t xml:space="preserve">                                               (Semnătura)</w:t>
      </w:r>
    </w:p>
    <w:p w14:paraId="21CF12CB">
      <w:pPr>
        <w:keepNext/>
        <w:tabs>
          <w:tab w:val="left" w:pos="1134"/>
        </w:tabs>
        <w:suppressAutoHyphens/>
        <w:ind w:right="-1"/>
        <w:jc w:val="both"/>
        <w:outlineLvl w:val="1"/>
        <w:rPr>
          <w:b/>
          <w:iCs/>
          <w:color w:val="000000"/>
          <w:sz w:val="22"/>
          <w:szCs w:val="22"/>
          <w:lang w:val="zh-CN" w:eastAsia="zh-CN"/>
        </w:rPr>
      </w:pPr>
    </w:p>
    <w:p w14:paraId="1439B2EE">
      <w:pPr>
        <w:keepNext/>
        <w:tabs>
          <w:tab w:val="left" w:pos="1134"/>
        </w:tabs>
        <w:suppressAutoHyphens/>
        <w:ind w:right="-1"/>
        <w:jc w:val="center"/>
        <w:outlineLvl w:val="1"/>
        <w:rPr>
          <w:b/>
          <w:iCs/>
          <w:color w:val="000000"/>
          <w:sz w:val="22"/>
          <w:szCs w:val="22"/>
          <w:lang w:val="zh-CN" w:eastAsia="zh-CN"/>
        </w:rPr>
      </w:pPr>
    </w:p>
    <w:p w14:paraId="37A10C9D">
      <w:pPr>
        <w:rPr>
          <w:lang w:val="zh-CN" w:eastAsia="zh-CN"/>
        </w:rPr>
      </w:pPr>
    </w:p>
    <w:p w14:paraId="2AE20A1A">
      <w:pPr>
        <w:tabs>
          <w:tab w:val="decimal" w:pos="8364"/>
        </w:tabs>
        <w:spacing w:line="276" w:lineRule="auto"/>
        <w:ind w:right="-144"/>
        <w:jc w:val="center"/>
        <w:rPr>
          <w:b/>
          <w:bCs/>
          <w:color w:val="000000"/>
          <w:lang w:val="zh-CN"/>
        </w:rPr>
      </w:pPr>
    </w:p>
    <w:p w14:paraId="584DF582">
      <w:pPr>
        <w:tabs>
          <w:tab w:val="decimal" w:pos="8364"/>
        </w:tabs>
        <w:spacing w:line="276" w:lineRule="auto"/>
        <w:ind w:right="-144"/>
        <w:jc w:val="center"/>
        <w:rPr>
          <w:b/>
          <w:bCs/>
          <w:color w:val="000000"/>
          <w:lang w:val="zh-CN"/>
        </w:rPr>
      </w:pPr>
    </w:p>
    <w:p w14:paraId="16529E85">
      <w:pPr>
        <w:jc w:val="right"/>
        <w:rPr>
          <w:sz w:val="22"/>
          <w:szCs w:val="22"/>
          <w:lang w:val="zh-CN"/>
        </w:rPr>
      </w:pPr>
      <w:bookmarkStart w:id="45" w:name="_Toc449692095"/>
      <w:r>
        <w:rPr>
          <w:lang w:val="zh-CN"/>
        </w:rPr>
        <w:t>Anexa nr. 7</w:t>
      </w:r>
    </w:p>
    <w:p w14:paraId="31A53148">
      <w:pPr>
        <w:jc w:val="right"/>
        <w:rPr>
          <w:lang w:val="zh-CN"/>
        </w:rPr>
      </w:pPr>
      <w:r>
        <w:rPr>
          <w:lang w:val="zh-CN"/>
        </w:rPr>
        <w:t>la Documentația standard nr._____</w:t>
      </w:r>
    </w:p>
    <w:p w14:paraId="2FD8117C">
      <w:pPr>
        <w:jc w:val="right"/>
        <w:rPr>
          <w:lang w:val="zh-CN"/>
        </w:rPr>
      </w:pPr>
      <w:r>
        <w:rPr>
          <w:lang w:val="zh-CN"/>
        </w:rPr>
        <w:t>din “____” ________ 20___</w:t>
      </w:r>
    </w:p>
    <w:p w14:paraId="18D4DE3A">
      <w:pPr>
        <w:pStyle w:val="75"/>
        <w:tabs>
          <w:tab w:val="left" w:pos="567"/>
        </w:tabs>
        <w:spacing w:before="0" w:beforeAutospacing="0" w:after="0"/>
        <w:ind w:left="0" w:firstLine="0"/>
        <w:rPr>
          <w:rFonts w:eastAsia="PMingLiU"/>
          <w:lang w:val="zh-CN" w:eastAsia="zh-CN"/>
        </w:rPr>
      </w:pPr>
    </w:p>
    <w:p w14:paraId="6A1E9907">
      <w:pPr>
        <w:pStyle w:val="75"/>
        <w:tabs>
          <w:tab w:val="left" w:pos="567"/>
        </w:tabs>
        <w:spacing w:before="0" w:beforeAutospacing="0" w:after="0"/>
        <w:ind w:left="0" w:firstLine="0"/>
        <w:jc w:val="center"/>
        <w:rPr>
          <w:rFonts w:eastAsia="PMingLiU"/>
          <w:lang w:val="zh-CN" w:eastAsia="zh-CN"/>
        </w:rPr>
      </w:pPr>
    </w:p>
    <w:bookmarkEnd w:id="45"/>
    <w:p w14:paraId="5F82638F">
      <w:pPr>
        <w:pStyle w:val="12"/>
        <w:tabs>
          <w:tab w:val="left" w:pos="567"/>
        </w:tabs>
        <w:rPr>
          <w:rFonts w:asciiTheme="majorHAnsi" w:hAnsiTheme="majorHAnsi" w:cstheme="majorHAnsi"/>
          <w:b/>
          <w:szCs w:val="24"/>
          <w:lang w:val="zh-CN"/>
        </w:rPr>
      </w:pPr>
      <w:bookmarkStart w:id="46" w:name="_Toc449692096"/>
    </w:p>
    <w:p w14:paraId="308E21FD">
      <w:pPr>
        <w:pStyle w:val="12"/>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48EDCAD3">
      <w:pPr>
        <w:pStyle w:val="12"/>
        <w:tabs>
          <w:tab w:val="left" w:pos="-142"/>
        </w:tabs>
        <w:spacing w:before="240"/>
        <w:jc w:val="center"/>
        <w:rPr>
          <w:rFonts w:asciiTheme="majorHAnsi" w:hAnsiTheme="majorHAnsi" w:cstheme="majorHAnsi"/>
          <w:szCs w:val="24"/>
          <w:lang w:val="zh-CN"/>
        </w:rPr>
      </w:pPr>
    </w:p>
    <w:p w14:paraId="48A26541">
      <w:pPr>
        <w:pStyle w:val="12"/>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14:paraId="32EC61D8">
      <w:pPr>
        <w:pStyle w:val="12"/>
        <w:tabs>
          <w:tab w:val="left" w:pos="567"/>
        </w:tabs>
        <w:spacing w:line="360" w:lineRule="auto"/>
        <w:jc w:val="both"/>
        <w:rPr>
          <w:rFonts w:ascii="Times New Roman" w:hAnsi="Times New Roman"/>
          <w:szCs w:val="24"/>
          <w:lang w:val="zh-CN"/>
        </w:rPr>
      </w:pPr>
    </w:p>
    <w:p w14:paraId="005E55B2">
      <w:pPr>
        <w:pStyle w:val="12"/>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2F0105D4">
      <w:pPr>
        <w:pStyle w:val="12"/>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393F2A92">
      <w:pPr>
        <w:pStyle w:val="12"/>
        <w:tabs>
          <w:tab w:val="left" w:pos="567"/>
        </w:tabs>
        <w:spacing w:line="360" w:lineRule="auto"/>
        <w:rPr>
          <w:rFonts w:ascii="Times New Roman" w:hAnsi="Times New Roman"/>
          <w:szCs w:val="24"/>
          <w:lang w:val="zh-CN"/>
        </w:rPr>
      </w:pPr>
    </w:p>
    <w:p w14:paraId="73C3C371">
      <w:pPr>
        <w:pStyle w:val="12"/>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5B49B23">
      <w:pPr>
        <w:pStyle w:val="12"/>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2A44326B">
      <w:pPr>
        <w:pStyle w:val="12"/>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64BF498C">
      <w:pPr>
        <w:pStyle w:val="12"/>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7EDFFF8F">
      <w:pPr>
        <w:pStyle w:val="12"/>
        <w:tabs>
          <w:tab w:val="left" w:pos="567"/>
        </w:tabs>
        <w:spacing w:line="360" w:lineRule="auto"/>
        <w:rPr>
          <w:rFonts w:ascii="Times New Roman" w:hAnsi="Times New Roman"/>
          <w:szCs w:val="24"/>
          <w:lang w:val="zh-CN"/>
        </w:rPr>
      </w:pPr>
    </w:p>
    <w:p w14:paraId="5A7AFEA5">
      <w:pPr>
        <w:pStyle w:val="12"/>
        <w:tabs>
          <w:tab w:val="left" w:pos="567"/>
        </w:tabs>
        <w:spacing w:line="360" w:lineRule="auto"/>
        <w:rPr>
          <w:rFonts w:ascii="Times New Roman" w:hAnsi="Times New Roman"/>
          <w:szCs w:val="24"/>
          <w:lang w:val="zh-CN"/>
        </w:rPr>
      </w:pPr>
    </w:p>
    <w:p w14:paraId="015C5023">
      <w:pPr>
        <w:pStyle w:val="12"/>
        <w:tabs>
          <w:tab w:val="left" w:pos="567"/>
        </w:tabs>
        <w:spacing w:line="360" w:lineRule="auto"/>
        <w:rPr>
          <w:rFonts w:ascii="Times New Roman" w:hAnsi="Times New Roman"/>
          <w:szCs w:val="24"/>
          <w:lang w:val="zh-CN"/>
        </w:rPr>
      </w:pPr>
    </w:p>
    <w:p w14:paraId="08E471EA">
      <w:pPr>
        <w:pStyle w:val="12"/>
        <w:tabs>
          <w:tab w:val="left" w:pos="567"/>
        </w:tabs>
        <w:spacing w:line="360" w:lineRule="auto"/>
        <w:rPr>
          <w:rFonts w:ascii="Times New Roman" w:hAnsi="Times New Roman"/>
          <w:szCs w:val="24"/>
          <w:lang w:val="zh-CN"/>
        </w:rPr>
      </w:pPr>
    </w:p>
    <w:p w14:paraId="4A576CC1">
      <w:pPr>
        <w:pStyle w:val="12"/>
        <w:tabs>
          <w:tab w:val="left" w:pos="567"/>
        </w:tabs>
        <w:spacing w:line="360" w:lineRule="auto"/>
        <w:rPr>
          <w:rFonts w:ascii="Times New Roman" w:hAnsi="Times New Roman"/>
          <w:szCs w:val="24"/>
          <w:lang w:val="zh-CN"/>
        </w:rPr>
      </w:pPr>
    </w:p>
    <w:p w14:paraId="114B0D0B">
      <w:pPr>
        <w:pStyle w:val="12"/>
        <w:tabs>
          <w:tab w:val="left" w:pos="567"/>
        </w:tabs>
        <w:spacing w:line="360" w:lineRule="auto"/>
        <w:rPr>
          <w:rFonts w:ascii="Times New Roman" w:hAnsi="Times New Roman"/>
          <w:szCs w:val="24"/>
          <w:lang w:val="zh-CN"/>
        </w:rPr>
      </w:pPr>
    </w:p>
    <w:p w14:paraId="03251689">
      <w:pPr>
        <w:pStyle w:val="12"/>
        <w:tabs>
          <w:tab w:val="left" w:pos="567"/>
        </w:tabs>
        <w:spacing w:line="360" w:lineRule="auto"/>
        <w:rPr>
          <w:rFonts w:ascii="Times New Roman" w:hAnsi="Times New Roman"/>
          <w:szCs w:val="24"/>
          <w:lang w:val="zh-CN"/>
        </w:rPr>
      </w:pPr>
    </w:p>
    <w:p w14:paraId="4C954C88">
      <w:pPr>
        <w:pStyle w:val="12"/>
        <w:tabs>
          <w:tab w:val="left" w:pos="567"/>
        </w:tabs>
        <w:spacing w:line="360" w:lineRule="auto"/>
        <w:rPr>
          <w:rFonts w:ascii="Times New Roman" w:hAnsi="Times New Roman"/>
          <w:szCs w:val="24"/>
          <w:lang w:val="zh-CN"/>
        </w:rPr>
      </w:pPr>
    </w:p>
    <w:p w14:paraId="5C353A6A">
      <w:pPr>
        <w:pStyle w:val="12"/>
        <w:tabs>
          <w:tab w:val="left" w:pos="567"/>
        </w:tabs>
        <w:spacing w:line="360" w:lineRule="auto"/>
        <w:rPr>
          <w:rFonts w:ascii="Times New Roman" w:hAnsi="Times New Roman"/>
          <w:szCs w:val="24"/>
          <w:lang w:val="zh-CN"/>
        </w:rPr>
      </w:pPr>
    </w:p>
    <w:p w14:paraId="34C88740">
      <w:pPr>
        <w:pStyle w:val="12"/>
        <w:tabs>
          <w:tab w:val="left" w:pos="567"/>
        </w:tabs>
        <w:spacing w:line="360" w:lineRule="auto"/>
        <w:rPr>
          <w:rFonts w:ascii="Times New Roman" w:hAnsi="Times New Roman"/>
          <w:szCs w:val="24"/>
          <w:lang w:val="zh-CN"/>
        </w:rPr>
      </w:pPr>
    </w:p>
    <w:p w14:paraId="10BAADA8">
      <w:pPr>
        <w:pStyle w:val="12"/>
        <w:tabs>
          <w:tab w:val="left" w:pos="567"/>
        </w:tabs>
        <w:spacing w:line="360" w:lineRule="auto"/>
        <w:rPr>
          <w:rFonts w:ascii="Times New Roman" w:hAnsi="Times New Roman"/>
          <w:szCs w:val="24"/>
          <w:lang w:val="zh-CN"/>
        </w:rPr>
      </w:pPr>
    </w:p>
    <w:p w14:paraId="177FC1A5">
      <w:pPr>
        <w:pStyle w:val="12"/>
        <w:tabs>
          <w:tab w:val="left" w:pos="567"/>
        </w:tabs>
        <w:spacing w:line="360" w:lineRule="auto"/>
        <w:rPr>
          <w:rFonts w:ascii="Times New Roman" w:hAnsi="Times New Roman"/>
          <w:szCs w:val="24"/>
          <w:lang w:val="zh-CN"/>
        </w:rPr>
      </w:pPr>
    </w:p>
    <w:p w14:paraId="740A1F4E">
      <w:pPr>
        <w:pStyle w:val="12"/>
        <w:tabs>
          <w:tab w:val="left" w:pos="567"/>
        </w:tabs>
        <w:spacing w:line="360" w:lineRule="auto"/>
        <w:rPr>
          <w:rFonts w:ascii="Times New Roman" w:hAnsi="Times New Roman"/>
          <w:szCs w:val="24"/>
          <w:lang w:val="zh-CN"/>
        </w:rPr>
      </w:pPr>
    </w:p>
    <w:p w14:paraId="56206B84">
      <w:pPr>
        <w:pStyle w:val="12"/>
        <w:tabs>
          <w:tab w:val="left" w:pos="567"/>
        </w:tabs>
        <w:spacing w:line="360" w:lineRule="auto"/>
        <w:rPr>
          <w:rFonts w:ascii="Times New Roman" w:hAnsi="Times New Roman"/>
          <w:szCs w:val="24"/>
          <w:lang w:val="zh-CN"/>
        </w:rPr>
      </w:pPr>
    </w:p>
    <w:p w14:paraId="62823C86">
      <w:pPr>
        <w:pStyle w:val="12"/>
        <w:tabs>
          <w:tab w:val="left" w:pos="567"/>
        </w:tabs>
        <w:spacing w:line="360" w:lineRule="auto"/>
        <w:rPr>
          <w:rFonts w:ascii="Times New Roman" w:hAnsi="Times New Roman"/>
          <w:szCs w:val="24"/>
          <w:lang w:val="zh-CN"/>
        </w:rPr>
      </w:pPr>
    </w:p>
    <w:p w14:paraId="58F4D3E3">
      <w:pPr>
        <w:jc w:val="right"/>
        <w:rPr>
          <w:sz w:val="22"/>
          <w:szCs w:val="22"/>
          <w:lang w:val="zh-CN"/>
        </w:rPr>
      </w:pPr>
      <w:r>
        <w:rPr>
          <w:lang w:val="zh-CN"/>
        </w:rPr>
        <w:t>Anexa nr. 8</w:t>
      </w:r>
    </w:p>
    <w:p w14:paraId="4DE80039">
      <w:pPr>
        <w:jc w:val="right"/>
        <w:rPr>
          <w:lang w:val="zh-CN"/>
        </w:rPr>
      </w:pPr>
      <w:r>
        <w:rPr>
          <w:lang w:val="zh-CN"/>
        </w:rPr>
        <w:t>la Documentația standard nr._____</w:t>
      </w:r>
    </w:p>
    <w:p w14:paraId="67E047E2">
      <w:pPr>
        <w:jc w:val="right"/>
        <w:rPr>
          <w:lang w:val="zh-CN"/>
        </w:rPr>
      </w:pPr>
      <w:r>
        <w:rPr>
          <w:lang w:val="zh-CN"/>
        </w:rPr>
        <w:t>din “____” ________ 20___</w:t>
      </w:r>
    </w:p>
    <w:p w14:paraId="71199DF4">
      <w:pPr>
        <w:pStyle w:val="12"/>
        <w:tabs>
          <w:tab w:val="left" w:pos="567"/>
        </w:tabs>
        <w:spacing w:line="360" w:lineRule="auto"/>
        <w:rPr>
          <w:rFonts w:ascii="Times New Roman" w:hAnsi="Times New Roman"/>
          <w:szCs w:val="24"/>
          <w:lang w:val="zh-CN"/>
        </w:rPr>
      </w:pPr>
    </w:p>
    <w:p w14:paraId="6E6A4400">
      <w:pPr>
        <w:pStyle w:val="12"/>
        <w:tabs>
          <w:tab w:val="left" w:pos="567"/>
        </w:tabs>
        <w:spacing w:line="360" w:lineRule="auto"/>
        <w:rPr>
          <w:rFonts w:ascii="Times New Roman" w:hAnsi="Times New Roman"/>
          <w:szCs w:val="24"/>
          <w:lang w:val="zh-CN"/>
        </w:rPr>
      </w:pPr>
    </w:p>
    <w:p w14:paraId="556258CA">
      <w:pPr>
        <w:pStyle w:val="3"/>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0D2F19F3">
      <w:pPr>
        <w:pStyle w:val="12"/>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54BF220C">
      <w:pPr>
        <w:pStyle w:val="12"/>
        <w:tabs>
          <w:tab w:val="left" w:pos="567"/>
        </w:tabs>
        <w:spacing w:line="360" w:lineRule="auto"/>
        <w:rPr>
          <w:rFonts w:ascii="Times New Roman" w:hAnsi="Times New Roman"/>
          <w:szCs w:val="24"/>
          <w:lang w:val="zh-CN"/>
        </w:rPr>
      </w:pPr>
    </w:p>
    <w:p w14:paraId="48073AC2">
      <w:pPr>
        <w:pStyle w:val="12"/>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5598CD7C">
      <w:pPr>
        <w:pStyle w:val="12"/>
        <w:tabs>
          <w:tab w:val="left" w:pos="567"/>
        </w:tabs>
        <w:spacing w:line="360" w:lineRule="auto"/>
        <w:jc w:val="both"/>
        <w:rPr>
          <w:rFonts w:ascii="Times New Roman" w:hAnsi="Times New Roman"/>
          <w:szCs w:val="24"/>
          <w:lang w:val="zh-CN"/>
        </w:rPr>
      </w:pPr>
    </w:p>
    <w:p w14:paraId="53C60453">
      <w:pPr>
        <w:pStyle w:val="12"/>
        <w:tabs>
          <w:tab w:val="left" w:pos="567"/>
        </w:tabs>
        <w:spacing w:line="360" w:lineRule="auto"/>
        <w:jc w:val="both"/>
        <w:rPr>
          <w:rFonts w:ascii="Times New Roman" w:hAnsi="Times New Roman"/>
          <w:szCs w:val="24"/>
          <w:lang w:val="zh-CN"/>
        </w:rPr>
      </w:pPr>
    </w:p>
    <w:p w14:paraId="0463A51F">
      <w:pPr>
        <w:pStyle w:val="12"/>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16255FA1">
      <w:pPr>
        <w:pStyle w:val="12"/>
        <w:tabs>
          <w:tab w:val="left" w:pos="567"/>
        </w:tabs>
        <w:spacing w:line="360" w:lineRule="auto"/>
        <w:rPr>
          <w:rFonts w:ascii="Times New Roman" w:hAnsi="Times New Roman"/>
          <w:szCs w:val="24"/>
          <w:lang w:val="zh-CN"/>
        </w:rPr>
      </w:pPr>
    </w:p>
    <w:p w14:paraId="5FF24138">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6AF2CDB4">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7E477C">
      <w:pPr>
        <w:pStyle w:val="12"/>
        <w:tabs>
          <w:tab w:val="left" w:pos="567"/>
        </w:tabs>
        <w:spacing w:line="360" w:lineRule="auto"/>
        <w:rPr>
          <w:rFonts w:ascii="Times New Roman" w:hAnsi="Times New Roman"/>
          <w:szCs w:val="24"/>
          <w:lang w:val="zh-CN"/>
        </w:rPr>
      </w:pPr>
    </w:p>
    <w:p w14:paraId="352477E7">
      <w:pPr>
        <w:pStyle w:val="12"/>
        <w:tabs>
          <w:tab w:val="left" w:pos="567"/>
        </w:tabs>
        <w:spacing w:line="360" w:lineRule="auto"/>
        <w:rPr>
          <w:rFonts w:ascii="Times New Roman" w:hAnsi="Times New Roman"/>
          <w:szCs w:val="24"/>
          <w:lang w:val="zh-CN"/>
        </w:rPr>
      </w:pPr>
    </w:p>
    <w:p w14:paraId="6B2BBF00">
      <w:pPr>
        <w:pStyle w:val="12"/>
        <w:tabs>
          <w:tab w:val="left" w:pos="567"/>
        </w:tabs>
        <w:spacing w:line="360" w:lineRule="auto"/>
        <w:rPr>
          <w:rFonts w:ascii="Times New Roman" w:hAnsi="Times New Roman"/>
          <w:szCs w:val="24"/>
          <w:lang w:val="zh-CN"/>
        </w:rPr>
      </w:pPr>
    </w:p>
    <w:p w14:paraId="5DD8D0CF">
      <w:pPr>
        <w:pStyle w:val="12"/>
        <w:tabs>
          <w:tab w:val="left" w:pos="567"/>
        </w:tabs>
        <w:spacing w:line="360" w:lineRule="auto"/>
        <w:rPr>
          <w:rFonts w:ascii="Times New Roman" w:hAnsi="Times New Roman"/>
          <w:szCs w:val="24"/>
          <w:lang w:val="zh-CN"/>
        </w:rPr>
      </w:pPr>
    </w:p>
    <w:p w14:paraId="72FA9306">
      <w:pPr>
        <w:pStyle w:val="12"/>
        <w:tabs>
          <w:tab w:val="left" w:pos="567"/>
        </w:tabs>
        <w:spacing w:line="360" w:lineRule="auto"/>
        <w:rPr>
          <w:rFonts w:ascii="Times New Roman" w:hAnsi="Times New Roman"/>
          <w:szCs w:val="24"/>
          <w:lang w:val="zh-CN"/>
        </w:rPr>
      </w:pPr>
    </w:p>
    <w:p w14:paraId="53668125">
      <w:pPr>
        <w:pStyle w:val="12"/>
        <w:tabs>
          <w:tab w:val="left" w:pos="567"/>
        </w:tabs>
        <w:spacing w:line="360" w:lineRule="auto"/>
        <w:rPr>
          <w:rFonts w:ascii="Times New Roman" w:hAnsi="Times New Roman"/>
          <w:szCs w:val="24"/>
          <w:lang w:val="zh-CN"/>
        </w:rPr>
      </w:pPr>
    </w:p>
    <w:p w14:paraId="6309E444">
      <w:pPr>
        <w:pStyle w:val="12"/>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E663339">
      <w:pPr>
        <w:pStyle w:val="12"/>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79FB9A3B">
      <w:pPr>
        <w:pStyle w:val="12"/>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7974C35A">
      <w:pPr>
        <w:pStyle w:val="12"/>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5189BFFB">
      <w:pPr>
        <w:pStyle w:val="12"/>
        <w:tabs>
          <w:tab w:val="left" w:pos="567"/>
        </w:tabs>
        <w:spacing w:line="360" w:lineRule="auto"/>
        <w:rPr>
          <w:rFonts w:ascii="Times New Roman" w:hAnsi="Times New Roman"/>
          <w:szCs w:val="24"/>
          <w:lang w:val="zh-CN"/>
        </w:rPr>
      </w:pPr>
    </w:p>
    <w:p w14:paraId="11617D3C">
      <w:pPr>
        <w:pStyle w:val="12"/>
        <w:tabs>
          <w:tab w:val="left" w:pos="567"/>
        </w:tabs>
        <w:spacing w:line="360" w:lineRule="auto"/>
        <w:rPr>
          <w:rFonts w:ascii="Times New Roman" w:hAnsi="Times New Roman"/>
          <w:szCs w:val="24"/>
          <w:lang w:val="zh-CN"/>
        </w:rPr>
      </w:pPr>
    </w:p>
    <w:p w14:paraId="52A1991B">
      <w:pPr>
        <w:pStyle w:val="12"/>
        <w:tabs>
          <w:tab w:val="left" w:pos="567"/>
        </w:tabs>
        <w:spacing w:line="360" w:lineRule="auto"/>
        <w:rPr>
          <w:rFonts w:ascii="Times New Roman" w:hAnsi="Times New Roman"/>
          <w:szCs w:val="24"/>
          <w:lang w:val="zh-CN"/>
        </w:rPr>
      </w:pPr>
    </w:p>
    <w:p w14:paraId="5ABD13F2">
      <w:pPr>
        <w:pStyle w:val="12"/>
        <w:tabs>
          <w:tab w:val="left" w:pos="567"/>
        </w:tabs>
        <w:spacing w:line="360" w:lineRule="auto"/>
        <w:rPr>
          <w:rFonts w:ascii="Times New Roman" w:hAnsi="Times New Roman"/>
          <w:szCs w:val="24"/>
          <w:lang w:val="zh-CN"/>
        </w:rPr>
      </w:pPr>
    </w:p>
    <w:p w14:paraId="55542D16">
      <w:pPr>
        <w:pStyle w:val="12"/>
        <w:tabs>
          <w:tab w:val="left" w:pos="567"/>
        </w:tabs>
        <w:spacing w:line="360" w:lineRule="auto"/>
        <w:rPr>
          <w:rFonts w:ascii="Times New Roman" w:hAnsi="Times New Roman"/>
          <w:szCs w:val="24"/>
          <w:lang w:val="zh-CN"/>
        </w:rPr>
      </w:pPr>
    </w:p>
    <w:p w14:paraId="5C020308">
      <w:pPr>
        <w:pStyle w:val="12"/>
        <w:tabs>
          <w:tab w:val="left" w:pos="567"/>
        </w:tabs>
        <w:spacing w:line="360" w:lineRule="auto"/>
        <w:rPr>
          <w:rFonts w:ascii="Times New Roman" w:hAnsi="Times New Roman"/>
          <w:szCs w:val="24"/>
          <w:lang w:val="zh-CN"/>
        </w:rPr>
      </w:pPr>
    </w:p>
    <w:p w14:paraId="113E4DA8">
      <w:pPr>
        <w:pStyle w:val="12"/>
        <w:tabs>
          <w:tab w:val="left" w:pos="567"/>
        </w:tabs>
        <w:spacing w:line="360" w:lineRule="auto"/>
        <w:rPr>
          <w:rFonts w:ascii="Times New Roman" w:hAnsi="Times New Roman"/>
          <w:szCs w:val="24"/>
          <w:lang w:val="zh-CN"/>
        </w:rPr>
      </w:pPr>
    </w:p>
    <w:p w14:paraId="12652356">
      <w:pPr>
        <w:pStyle w:val="12"/>
        <w:tabs>
          <w:tab w:val="left" w:pos="567"/>
        </w:tabs>
        <w:spacing w:line="360" w:lineRule="auto"/>
        <w:rPr>
          <w:rFonts w:ascii="Times New Roman" w:hAnsi="Times New Roman"/>
          <w:szCs w:val="24"/>
          <w:lang w:val="zh-CN"/>
        </w:rPr>
      </w:pPr>
    </w:p>
    <w:p w14:paraId="77D70781">
      <w:pPr>
        <w:pStyle w:val="12"/>
        <w:tabs>
          <w:tab w:val="left" w:pos="567"/>
        </w:tabs>
        <w:spacing w:line="360" w:lineRule="auto"/>
        <w:rPr>
          <w:rFonts w:ascii="Times New Roman" w:hAnsi="Times New Roman"/>
          <w:szCs w:val="24"/>
          <w:lang w:val="zh-CN"/>
        </w:rPr>
      </w:pPr>
    </w:p>
    <w:p w14:paraId="6028B203">
      <w:pPr>
        <w:pStyle w:val="12"/>
        <w:tabs>
          <w:tab w:val="left" w:pos="567"/>
        </w:tabs>
        <w:spacing w:line="360" w:lineRule="auto"/>
        <w:rPr>
          <w:rFonts w:ascii="Times New Roman" w:hAnsi="Times New Roman"/>
          <w:szCs w:val="24"/>
          <w:lang w:val="zh-CN"/>
        </w:rPr>
      </w:pPr>
    </w:p>
    <w:p w14:paraId="06996A3D">
      <w:pPr>
        <w:jc w:val="right"/>
        <w:rPr>
          <w:sz w:val="22"/>
          <w:szCs w:val="22"/>
          <w:lang w:val="zh-CN"/>
        </w:rPr>
      </w:pPr>
      <w:r>
        <w:rPr>
          <w:lang w:val="zh-CN"/>
        </w:rPr>
        <w:t>Anexa nr. 9</w:t>
      </w:r>
    </w:p>
    <w:p w14:paraId="27F5392E">
      <w:pPr>
        <w:jc w:val="right"/>
        <w:rPr>
          <w:lang w:val="zh-CN"/>
        </w:rPr>
      </w:pPr>
      <w:r>
        <w:rPr>
          <w:lang w:val="zh-CN"/>
        </w:rPr>
        <w:t>la Documentația standard nr._____</w:t>
      </w:r>
    </w:p>
    <w:p w14:paraId="564AA8B5">
      <w:pPr>
        <w:jc w:val="right"/>
        <w:rPr>
          <w:lang w:val="zh-CN"/>
        </w:rPr>
      </w:pPr>
      <w:r>
        <w:rPr>
          <w:lang w:val="zh-CN"/>
        </w:rPr>
        <w:t>din “____” ________ 20___</w:t>
      </w:r>
    </w:p>
    <w:p w14:paraId="6BB33222">
      <w:pPr>
        <w:pStyle w:val="12"/>
        <w:tabs>
          <w:tab w:val="left" w:pos="567"/>
        </w:tabs>
        <w:spacing w:line="360" w:lineRule="auto"/>
        <w:rPr>
          <w:rFonts w:ascii="Times New Roman" w:hAnsi="Times New Roman"/>
          <w:szCs w:val="24"/>
          <w:lang w:val="zh-CN"/>
        </w:rPr>
      </w:pPr>
    </w:p>
    <w:bookmarkEnd w:id="46"/>
    <w:p w14:paraId="1892DDDF">
      <w:pPr>
        <w:pStyle w:val="12"/>
        <w:tabs>
          <w:tab w:val="left" w:pos="567"/>
        </w:tabs>
        <w:rPr>
          <w:rFonts w:ascii="Times New Roman" w:hAnsi="Times New Roman"/>
          <w:b/>
          <w:szCs w:val="24"/>
          <w:lang w:val="zh-CN"/>
        </w:rPr>
      </w:pPr>
    </w:p>
    <w:p w14:paraId="17B2E6DB">
      <w:pPr>
        <w:pStyle w:val="12"/>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5874BE16">
      <w:pPr>
        <w:pStyle w:val="12"/>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2FD58831">
      <w:pPr>
        <w:pStyle w:val="12"/>
        <w:tabs>
          <w:tab w:val="left" w:pos="567"/>
        </w:tabs>
        <w:rPr>
          <w:rFonts w:ascii="Times New Roman" w:hAnsi="Times New Roman"/>
          <w:szCs w:val="24"/>
          <w:lang w:val="zh-CN"/>
        </w:rPr>
      </w:pPr>
      <w:r>
        <w:rPr>
          <w:rFonts w:ascii="Times New Roman" w:hAnsi="Times New Roman"/>
          <w:szCs w:val="24"/>
          <w:lang w:val="zh-CN"/>
        </w:rPr>
        <w:t xml:space="preserve">                        (denumirea)</w:t>
      </w:r>
    </w:p>
    <w:p w14:paraId="1C75B978">
      <w:pPr>
        <w:pStyle w:val="12"/>
        <w:tabs>
          <w:tab w:val="left" w:pos="567"/>
        </w:tabs>
        <w:rPr>
          <w:rFonts w:ascii="Times New Roman" w:hAnsi="Times New Roman"/>
          <w:b/>
          <w:szCs w:val="24"/>
          <w:lang w:val="zh-CN"/>
        </w:rPr>
      </w:pPr>
    </w:p>
    <w:p w14:paraId="1858D7CB">
      <w:pPr>
        <w:pStyle w:val="12"/>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74C0DA3C">
      <w:pPr>
        <w:pStyle w:val="12"/>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03A04DF8">
      <w:pPr>
        <w:pStyle w:val="12"/>
        <w:tabs>
          <w:tab w:val="left" w:pos="567"/>
        </w:tabs>
        <w:rPr>
          <w:rFonts w:ascii="Times New Roman" w:hAnsi="Times New Roman"/>
          <w:szCs w:val="24"/>
          <w:lang w:val="zh-CN"/>
        </w:rPr>
      </w:pPr>
    </w:p>
    <w:p w14:paraId="1FCC353E">
      <w:pPr>
        <w:pStyle w:val="12"/>
        <w:tabs>
          <w:tab w:val="left" w:pos="567"/>
        </w:tabs>
        <w:rPr>
          <w:rFonts w:ascii="Times New Roman" w:hAnsi="Times New Roman"/>
          <w:szCs w:val="24"/>
          <w:lang w:val="zh-CN"/>
        </w:rPr>
      </w:pPr>
    </w:p>
    <w:p w14:paraId="54FC9133">
      <w:pPr>
        <w:pStyle w:val="12"/>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19EB02D4">
      <w:pPr>
        <w:pStyle w:val="12"/>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E4D959B">
      <w:pPr>
        <w:pStyle w:val="12"/>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1AF16464">
      <w:pPr>
        <w:pStyle w:val="12"/>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7577ECA0">
      <w:pPr>
        <w:pStyle w:val="12"/>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5C6F2C40">
      <w:pPr>
        <w:pStyle w:val="12"/>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16198901">
      <w:pPr>
        <w:pStyle w:val="12"/>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04A588F6">
      <w:pPr>
        <w:pStyle w:val="12"/>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679B3D2A">
      <w:pPr>
        <w:pStyle w:val="12"/>
        <w:tabs>
          <w:tab w:val="left" w:pos="567"/>
        </w:tabs>
        <w:jc w:val="center"/>
        <w:rPr>
          <w:rFonts w:ascii="Times New Roman" w:hAnsi="Times New Roman"/>
          <w:szCs w:val="24"/>
          <w:lang w:val="zh-CN"/>
        </w:rPr>
      </w:pPr>
      <w:r>
        <w:rPr>
          <w:rFonts w:ascii="Times New Roman" w:hAnsi="Times New Roman"/>
          <w:szCs w:val="24"/>
          <w:lang w:val="zh-CN"/>
        </w:rPr>
        <w:t>(adresa băncii)</w:t>
      </w:r>
    </w:p>
    <w:p w14:paraId="269D2427">
      <w:pPr>
        <w:pStyle w:val="12"/>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733FD647">
      <w:pPr>
        <w:pStyle w:val="12"/>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2967C47D">
      <w:pPr>
        <w:pStyle w:val="12"/>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6941E2FC">
      <w:pPr>
        <w:pStyle w:val="12"/>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377E262F">
      <w:pPr>
        <w:pStyle w:val="12"/>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FE72F4F">
      <w:pPr>
        <w:pStyle w:val="12"/>
        <w:numPr>
          <w:ilvl w:val="0"/>
          <w:numId w:val="17"/>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6C3E8AC7">
      <w:pPr>
        <w:pStyle w:val="12"/>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10A54815">
      <w:pPr>
        <w:pStyle w:val="12"/>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13FC7555">
      <w:pPr>
        <w:pStyle w:val="12"/>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3910F19E">
      <w:pPr>
        <w:pStyle w:val="12"/>
        <w:numPr>
          <w:ilvl w:val="0"/>
          <w:numId w:val="17"/>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756B37E1">
      <w:pPr>
        <w:pStyle w:val="12"/>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38BD373A">
      <w:pPr>
        <w:pStyle w:val="12"/>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745A8FDA">
      <w:pPr>
        <w:pStyle w:val="12"/>
        <w:numPr>
          <w:ilvl w:val="0"/>
          <w:numId w:val="17"/>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2F68B7CC">
      <w:pPr>
        <w:pStyle w:val="12"/>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07422FA">
      <w:pPr>
        <w:pStyle w:val="12"/>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2E1F0FC9">
      <w:pPr>
        <w:pStyle w:val="12"/>
        <w:tabs>
          <w:tab w:val="left" w:pos="567"/>
        </w:tabs>
        <w:ind w:hanging="502"/>
        <w:rPr>
          <w:rFonts w:ascii="Times New Roman" w:hAnsi="Times New Roman"/>
          <w:szCs w:val="24"/>
          <w:lang w:val="zh-CN"/>
        </w:rPr>
      </w:pPr>
    </w:p>
    <w:p w14:paraId="37C66289">
      <w:pPr>
        <w:pStyle w:val="12"/>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AE478CD">
      <w:pPr>
        <w:pStyle w:val="12"/>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594495ED">
      <w:pPr>
        <w:pStyle w:val="12"/>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726F9D13">
      <w:pPr>
        <w:pStyle w:val="12"/>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73C76563">
      <w:pPr>
        <w:spacing w:after="200" w:line="276" w:lineRule="auto"/>
        <w:jc w:val="center"/>
        <w:rPr>
          <w:lang w:val="zh-CN" w:eastAsia="zh-CN"/>
        </w:rPr>
      </w:pPr>
      <w:bookmarkStart w:id="47" w:name="_Toc449692097"/>
    </w:p>
    <w:p w14:paraId="11EBF68A">
      <w:pPr>
        <w:spacing w:after="200" w:line="276" w:lineRule="auto"/>
        <w:jc w:val="center"/>
        <w:rPr>
          <w:lang w:val="zh-CN" w:eastAsia="zh-CN"/>
        </w:rPr>
      </w:pPr>
    </w:p>
    <w:p w14:paraId="24076D14">
      <w:pPr>
        <w:spacing w:after="200" w:line="276" w:lineRule="auto"/>
        <w:jc w:val="center"/>
        <w:rPr>
          <w:lang w:val="zh-CN" w:eastAsia="zh-CN"/>
        </w:rPr>
      </w:pPr>
    </w:p>
    <w:p w14:paraId="266FE2BE">
      <w:pPr>
        <w:jc w:val="right"/>
        <w:rPr>
          <w:sz w:val="22"/>
          <w:szCs w:val="22"/>
          <w:lang w:val="zh-CN"/>
        </w:rPr>
      </w:pPr>
      <w:r>
        <w:rPr>
          <w:lang w:val="zh-CN"/>
        </w:rPr>
        <w:t>Anexa nr. 10</w:t>
      </w:r>
    </w:p>
    <w:p w14:paraId="2EB05F1C">
      <w:pPr>
        <w:jc w:val="right"/>
        <w:rPr>
          <w:lang w:val="zh-CN"/>
        </w:rPr>
      </w:pPr>
      <w:r>
        <w:rPr>
          <w:lang w:val="zh-CN"/>
        </w:rPr>
        <w:t>la Documentația standard nr._____</w:t>
      </w:r>
    </w:p>
    <w:p w14:paraId="5F572B32">
      <w:pPr>
        <w:jc w:val="right"/>
        <w:rPr>
          <w:lang w:val="zh-CN"/>
        </w:rPr>
      </w:pPr>
      <w:r>
        <w:rPr>
          <w:lang w:val="zh-CN"/>
        </w:rPr>
        <w:t>din “____” ________ 20___</w:t>
      </w:r>
    </w:p>
    <w:p w14:paraId="3AF82C7B">
      <w:pPr>
        <w:spacing w:after="200" w:line="276" w:lineRule="auto"/>
        <w:jc w:val="center"/>
        <w:rPr>
          <w:lang w:val="zh-CN" w:eastAsia="zh-CN"/>
        </w:rPr>
      </w:pPr>
    </w:p>
    <w:p w14:paraId="12C366CB">
      <w:pPr>
        <w:rPr>
          <w:lang w:val="zh-CN" w:eastAsia="zh-CN"/>
        </w:rPr>
      </w:pPr>
    </w:p>
    <w:bookmarkEnd w:id="47"/>
    <w:p w14:paraId="68DFD7DD">
      <w:pPr>
        <w:jc w:val="center"/>
        <w:rPr>
          <w:b/>
          <w:lang w:val="zh-CN"/>
        </w:rPr>
      </w:pPr>
    </w:p>
    <w:p w14:paraId="70EE0CD8">
      <w:pPr>
        <w:pStyle w:val="12"/>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53A07CB">
      <w:pPr>
        <w:pStyle w:val="12"/>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4C73B70E">
      <w:pPr>
        <w:pStyle w:val="12"/>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72A44C8A">
      <w:pPr>
        <w:pStyle w:val="12"/>
        <w:tabs>
          <w:tab w:val="left" w:pos="567"/>
        </w:tabs>
        <w:rPr>
          <w:rFonts w:ascii="Times New Roman" w:hAnsi="Times New Roman"/>
          <w:szCs w:val="24"/>
          <w:lang w:val="zh-CN"/>
        </w:rPr>
      </w:pP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1739D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015C4DDB">
            <w:pPr>
              <w:pStyle w:val="12"/>
              <w:tabs>
                <w:tab w:val="left" w:pos="567"/>
              </w:tabs>
              <w:rPr>
                <w:rFonts w:ascii="Times New Roman" w:hAnsi="Times New Roman"/>
                <w:b/>
                <w:szCs w:val="24"/>
                <w:lang w:val="zh-CN"/>
              </w:rPr>
            </w:pPr>
            <w:r>
              <w:rPr>
                <w:rFonts w:ascii="Times New Roman" w:hAnsi="Times New Roman"/>
                <w:b/>
                <w:szCs w:val="24"/>
                <w:lang w:val="zh-CN"/>
              </w:rPr>
              <w:t>Nr.</w:t>
            </w:r>
          </w:p>
          <w:p w14:paraId="53CA01E6">
            <w:pPr>
              <w:pStyle w:val="12"/>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024FDF94">
            <w:pPr>
              <w:pStyle w:val="12"/>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4BFE5FC8">
            <w:pPr>
              <w:pStyle w:val="12"/>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3CBB4B7F">
            <w:pPr>
              <w:pStyle w:val="12"/>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C9F4352">
            <w:pPr>
              <w:pStyle w:val="12"/>
              <w:tabs>
                <w:tab w:val="left" w:pos="567"/>
              </w:tabs>
              <w:rPr>
                <w:rFonts w:ascii="Times New Roman" w:hAnsi="Times New Roman"/>
                <w:b/>
                <w:szCs w:val="24"/>
                <w:lang w:val="zh-CN"/>
              </w:rPr>
            </w:pPr>
            <w:r>
              <w:rPr>
                <w:rFonts w:ascii="Times New Roman" w:hAnsi="Times New Roman"/>
                <w:b/>
                <w:szCs w:val="24"/>
                <w:lang w:val="zh-CN"/>
              </w:rPr>
              <w:t>Anul (n)</w:t>
            </w:r>
          </w:p>
        </w:tc>
      </w:tr>
      <w:tr w14:paraId="6CA4B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0DEEA014">
            <w:pPr>
              <w:pStyle w:val="12"/>
              <w:tabs>
                <w:tab w:val="left" w:pos="567"/>
              </w:tabs>
              <w:rPr>
                <w:rFonts w:ascii="Times New Roman" w:hAnsi="Times New Roman"/>
                <w:b/>
                <w:szCs w:val="24"/>
                <w:lang w:val="zh-CN"/>
              </w:rPr>
            </w:pPr>
          </w:p>
        </w:tc>
        <w:tc>
          <w:tcPr>
            <w:tcW w:w="2825" w:type="dxa"/>
            <w:vMerge w:val="continue"/>
          </w:tcPr>
          <w:p w14:paraId="60D0D68C">
            <w:pPr>
              <w:pStyle w:val="12"/>
              <w:tabs>
                <w:tab w:val="left" w:pos="567"/>
              </w:tabs>
              <w:rPr>
                <w:rFonts w:ascii="Times New Roman" w:hAnsi="Times New Roman"/>
                <w:b/>
                <w:szCs w:val="24"/>
                <w:lang w:val="zh-CN"/>
              </w:rPr>
            </w:pPr>
          </w:p>
        </w:tc>
        <w:tc>
          <w:tcPr>
            <w:tcW w:w="5490" w:type="dxa"/>
            <w:gridSpan w:val="7"/>
          </w:tcPr>
          <w:p w14:paraId="6D176ABD">
            <w:pPr>
              <w:pStyle w:val="12"/>
              <w:tabs>
                <w:tab w:val="left" w:pos="567"/>
              </w:tabs>
              <w:rPr>
                <w:rFonts w:ascii="Times New Roman" w:hAnsi="Times New Roman"/>
                <w:b/>
                <w:szCs w:val="24"/>
                <w:lang w:val="zh-CN"/>
              </w:rPr>
            </w:pPr>
            <w:r>
              <w:rPr>
                <w:rFonts w:ascii="Times New Roman" w:hAnsi="Times New Roman"/>
                <w:b/>
                <w:szCs w:val="24"/>
                <w:lang w:val="zh-CN"/>
              </w:rPr>
              <w:t>Luna</w:t>
            </w:r>
          </w:p>
        </w:tc>
      </w:tr>
      <w:tr w14:paraId="0FC6F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70DC77C">
            <w:pPr>
              <w:pStyle w:val="12"/>
              <w:tabs>
                <w:tab w:val="left" w:pos="567"/>
              </w:tabs>
              <w:rPr>
                <w:rFonts w:ascii="Times New Roman" w:hAnsi="Times New Roman"/>
                <w:b/>
                <w:szCs w:val="24"/>
                <w:lang w:val="zh-CN"/>
              </w:rPr>
            </w:pPr>
          </w:p>
        </w:tc>
        <w:tc>
          <w:tcPr>
            <w:tcW w:w="2825" w:type="dxa"/>
            <w:vMerge w:val="continue"/>
          </w:tcPr>
          <w:p w14:paraId="1215CD4F">
            <w:pPr>
              <w:pStyle w:val="12"/>
              <w:tabs>
                <w:tab w:val="left" w:pos="567"/>
              </w:tabs>
              <w:rPr>
                <w:rFonts w:ascii="Times New Roman" w:hAnsi="Times New Roman"/>
                <w:b/>
                <w:szCs w:val="24"/>
                <w:lang w:val="zh-CN"/>
              </w:rPr>
            </w:pPr>
          </w:p>
        </w:tc>
        <w:tc>
          <w:tcPr>
            <w:tcW w:w="1035" w:type="dxa"/>
          </w:tcPr>
          <w:p w14:paraId="50C46B72">
            <w:pPr>
              <w:pStyle w:val="12"/>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7710B590">
            <w:pPr>
              <w:pStyle w:val="12"/>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7E8ECA7E">
            <w:pPr>
              <w:pStyle w:val="12"/>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A6CD120">
            <w:pPr>
              <w:pStyle w:val="12"/>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52A8C2CD">
            <w:pPr>
              <w:pStyle w:val="12"/>
              <w:tabs>
                <w:tab w:val="left" w:pos="567"/>
              </w:tabs>
              <w:rPr>
                <w:rFonts w:ascii="Times New Roman" w:hAnsi="Times New Roman"/>
                <w:b/>
                <w:szCs w:val="24"/>
                <w:lang w:val="zh-CN"/>
              </w:rPr>
            </w:pPr>
            <w:r>
              <w:rPr>
                <w:rFonts w:ascii="Times New Roman" w:hAnsi="Times New Roman"/>
                <w:b/>
                <w:szCs w:val="24"/>
                <w:lang w:val="zh-CN"/>
              </w:rPr>
              <w:t>n</w:t>
            </w:r>
          </w:p>
        </w:tc>
      </w:tr>
      <w:tr w14:paraId="5DC67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720F7358">
            <w:pPr>
              <w:pStyle w:val="12"/>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CB151A1">
            <w:pPr>
              <w:pStyle w:val="12"/>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941B09C">
            <w:pPr>
              <w:pStyle w:val="12"/>
              <w:tabs>
                <w:tab w:val="left" w:pos="567"/>
              </w:tabs>
              <w:rPr>
                <w:rFonts w:ascii="Times New Roman" w:hAnsi="Times New Roman"/>
                <w:szCs w:val="24"/>
                <w:lang w:val="zh-CN"/>
              </w:rPr>
            </w:pPr>
          </w:p>
        </w:tc>
        <w:tc>
          <w:tcPr>
            <w:tcW w:w="1215" w:type="dxa"/>
          </w:tcPr>
          <w:p w14:paraId="085E1F7E">
            <w:pPr>
              <w:pStyle w:val="12"/>
              <w:tabs>
                <w:tab w:val="left" w:pos="567"/>
              </w:tabs>
              <w:rPr>
                <w:rFonts w:ascii="Times New Roman" w:hAnsi="Times New Roman"/>
                <w:szCs w:val="24"/>
                <w:lang w:val="zh-CN"/>
              </w:rPr>
            </w:pPr>
          </w:p>
        </w:tc>
        <w:tc>
          <w:tcPr>
            <w:tcW w:w="1005" w:type="dxa"/>
            <w:gridSpan w:val="2"/>
          </w:tcPr>
          <w:p w14:paraId="321E7D77">
            <w:pPr>
              <w:pStyle w:val="12"/>
              <w:tabs>
                <w:tab w:val="left" w:pos="567"/>
              </w:tabs>
              <w:rPr>
                <w:rFonts w:ascii="Times New Roman" w:hAnsi="Times New Roman"/>
                <w:szCs w:val="24"/>
                <w:lang w:val="zh-CN"/>
              </w:rPr>
            </w:pPr>
          </w:p>
        </w:tc>
        <w:tc>
          <w:tcPr>
            <w:tcW w:w="990" w:type="dxa"/>
            <w:gridSpan w:val="2"/>
          </w:tcPr>
          <w:p w14:paraId="3E40E28C">
            <w:pPr>
              <w:pStyle w:val="12"/>
              <w:tabs>
                <w:tab w:val="left" w:pos="567"/>
              </w:tabs>
              <w:rPr>
                <w:rFonts w:ascii="Times New Roman" w:hAnsi="Times New Roman"/>
                <w:szCs w:val="24"/>
                <w:lang w:val="zh-CN"/>
              </w:rPr>
            </w:pPr>
          </w:p>
        </w:tc>
        <w:tc>
          <w:tcPr>
            <w:tcW w:w="1245" w:type="dxa"/>
          </w:tcPr>
          <w:p w14:paraId="7BE15866">
            <w:pPr>
              <w:pStyle w:val="12"/>
              <w:tabs>
                <w:tab w:val="left" w:pos="567"/>
              </w:tabs>
              <w:rPr>
                <w:rFonts w:ascii="Times New Roman" w:hAnsi="Times New Roman"/>
                <w:szCs w:val="24"/>
                <w:lang w:val="zh-CN"/>
              </w:rPr>
            </w:pPr>
          </w:p>
        </w:tc>
      </w:tr>
      <w:tr w14:paraId="01DDB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725A5DA1">
            <w:pPr>
              <w:pStyle w:val="12"/>
              <w:tabs>
                <w:tab w:val="left" w:pos="567"/>
              </w:tabs>
              <w:rPr>
                <w:rFonts w:ascii="Times New Roman" w:hAnsi="Times New Roman"/>
                <w:szCs w:val="24"/>
                <w:lang w:val="zh-CN"/>
              </w:rPr>
            </w:pPr>
            <w:r>
              <w:rPr>
                <w:rFonts w:ascii="Times New Roman" w:hAnsi="Times New Roman"/>
                <w:szCs w:val="24"/>
                <w:lang w:val="zh-CN"/>
              </w:rPr>
              <w:t xml:space="preserve">2. </w:t>
            </w:r>
          </w:p>
          <w:p w14:paraId="22AB45C6">
            <w:pPr>
              <w:pStyle w:val="12"/>
              <w:tabs>
                <w:tab w:val="left" w:pos="567"/>
              </w:tabs>
              <w:rPr>
                <w:rFonts w:ascii="Times New Roman" w:hAnsi="Times New Roman"/>
                <w:szCs w:val="24"/>
                <w:lang w:val="zh-CN"/>
              </w:rPr>
            </w:pPr>
          </w:p>
          <w:p w14:paraId="303DB138">
            <w:pPr>
              <w:pStyle w:val="12"/>
              <w:tabs>
                <w:tab w:val="left" w:pos="567"/>
              </w:tabs>
              <w:rPr>
                <w:rFonts w:ascii="Times New Roman" w:hAnsi="Times New Roman"/>
                <w:szCs w:val="24"/>
                <w:lang w:val="zh-CN"/>
              </w:rPr>
            </w:pPr>
          </w:p>
          <w:p w14:paraId="571363EF">
            <w:pPr>
              <w:pStyle w:val="12"/>
              <w:tabs>
                <w:tab w:val="left" w:pos="567"/>
              </w:tabs>
              <w:rPr>
                <w:rFonts w:ascii="Times New Roman" w:hAnsi="Times New Roman"/>
                <w:szCs w:val="24"/>
                <w:lang w:val="zh-CN"/>
              </w:rPr>
            </w:pPr>
          </w:p>
          <w:p w14:paraId="66B9E529">
            <w:pPr>
              <w:pStyle w:val="12"/>
              <w:tabs>
                <w:tab w:val="left" w:pos="567"/>
              </w:tabs>
              <w:rPr>
                <w:rFonts w:ascii="Times New Roman" w:hAnsi="Times New Roman"/>
                <w:szCs w:val="24"/>
                <w:lang w:val="zh-CN"/>
              </w:rPr>
            </w:pPr>
          </w:p>
        </w:tc>
        <w:tc>
          <w:tcPr>
            <w:tcW w:w="2825" w:type="dxa"/>
          </w:tcPr>
          <w:p w14:paraId="1CB56E03">
            <w:pPr>
              <w:pStyle w:val="12"/>
              <w:tabs>
                <w:tab w:val="left" w:pos="567"/>
              </w:tabs>
              <w:rPr>
                <w:rFonts w:ascii="Times New Roman" w:hAnsi="Times New Roman"/>
                <w:szCs w:val="24"/>
                <w:lang w:val="zh-CN"/>
              </w:rPr>
            </w:pPr>
            <w:r>
              <w:rPr>
                <w:rFonts w:ascii="Times New Roman" w:hAnsi="Times New Roman"/>
                <w:szCs w:val="24"/>
                <w:lang w:val="zh-CN"/>
              </w:rPr>
              <w:t>Obiect 01</w:t>
            </w:r>
          </w:p>
          <w:p w14:paraId="5184412C">
            <w:pPr>
              <w:pStyle w:val="12"/>
              <w:tabs>
                <w:tab w:val="left" w:pos="567"/>
              </w:tabs>
              <w:rPr>
                <w:rFonts w:ascii="Times New Roman" w:hAnsi="Times New Roman"/>
                <w:szCs w:val="24"/>
                <w:lang w:val="zh-CN"/>
              </w:rPr>
            </w:pPr>
            <w:r>
              <w:rPr>
                <w:rFonts w:ascii="Times New Roman" w:hAnsi="Times New Roman"/>
                <w:szCs w:val="24"/>
                <w:lang w:val="zh-CN"/>
              </w:rPr>
              <w:t>Categoria de lucrări:</w:t>
            </w:r>
          </w:p>
          <w:p w14:paraId="4D78ADA8">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3E9193CB">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27E8AA4F">
            <w:pPr>
              <w:pStyle w:val="12"/>
              <w:tabs>
                <w:tab w:val="left" w:pos="567"/>
              </w:tabs>
              <w:rPr>
                <w:rFonts w:ascii="Times New Roman" w:hAnsi="Times New Roman"/>
                <w:szCs w:val="24"/>
                <w:lang w:val="zh-CN"/>
              </w:rPr>
            </w:pPr>
          </w:p>
        </w:tc>
        <w:tc>
          <w:tcPr>
            <w:tcW w:w="1035" w:type="dxa"/>
          </w:tcPr>
          <w:p w14:paraId="5EDCA6A6">
            <w:pPr>
              <w:pStyle w:val="12"/>
              <w:tabs>
                <w:tab w:val="left" w:pos="567"/>
              </w:tabs>
              <w:rPr>
                <w:rFonts w:ascii="Times New Roman" w:hAnsi="Times New Roman"/>
                <w:szCs w:val="24"/>
                <w:lang w:val="zh-CN"/>
              </w:rPr>
            </w:pPr>
          </w:p>
        </w:tc>
        <w:tc>
          <w:tcPr>
            <w:tcW w:w="1215" w:type="dxa"/>
          </w:tcPr>
          <w:p w14:paraId="334C3F23">
            <w:pPr>
              <w:pStyle w:val="12"/>
              <w:tabs>
                <w:tab w:val="left" w:pos="567"/>
              </w:tabs>
              <w:rPr>
                <w:rFonts w:ascii="Times New Roman" w:hAnsi="Times New Roman"/>
                <w:szCs w:val="24"/>
                <w:lang w:val="zh-CN"/>
              </w:rPr>
            </w:pPr>
          </w:p>
        </w:tc>
        <w:tc>
          <w:tcPr>
            <w:tcW w:w="1005" w:type="dxa"/>
            <w:gridSpan w:val="2"/>
          </w:tcPr>
          <w:p w14:paraId="6B1081B7">
            <w:pPr>
              <w:pStyle w:val="12"/>
              <w:tabs>
                <w:tab w:val="left" w:pos="567"/>
              </w:tabs>
              <w:rPr>
                <w:rFonts w:ascii="Times New Roman" w:hAnsi="Times New Roman"/>
                <w:szCs w:val="24"/>
                <w:lang w:val="zh-CN"/>
              </w:rPr>
            </w:pPr>
          </w:p>
        </w:tc>
        <w:tc>
          <w:tcPr>
            <w:tcW w:w="990" w:type="dxa"/>
            <w:gridSpan w:val="2"/>
          </w:tcPr>
          <w:p w14:paraId="2BAFA845">
            <w:pPr>
              <w:pStyle w:val="12"/>
              <w:tabs>
                <w:tab w:val="left" w:pos="567"/>
              </w:tabs>
              <w:rPr>
                <w:rFonts w:ascii="Times New Roman" w:hAnsi="Times New Roman"/>
                <w:szCs w:val="24"/>
                <w:lang w:val="zh-CN"/>
              </w:rPr>
            </w:pPr>
          </w:p>
        </w:tc>
        <w:tc>
          <w:tcPr>
            <w:tcW w:w="1245" w:type="dxa"/>
          </w:tcPr>
          <w:p w14:paraId="1F387021">
            <w:pPr>
              <w:pStyle w:val="12"/>
              <w:tabs>
                <w:tab w:val="left" w:pos="567"/>
              </w:tabs>
              <w:rPr>
                <w:rFonts w:ascii="Times New Roman" w:hAnsi="Times New Roman"/>
                <w:szCs w:val="24"/>
                <w:lang w:val="zh-CN"/>
              </w:rPr>
            </w:pPr>
          </w:p>
        </w:tc>
      </w:tr>
      <w:tr w14:paraId="63933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73277736">
            <w:pPr>
              <w:pStyle w:val="12"/>
              <w:tabs>
                <w:tab w:val="left" w:pos="567"/>
              </w:tabs>
              <w:rPr>
                <w:rFonts w:ascii="Times New Roman" w:hAnsi="Times New Roman"/>
                <w:szCs w:val="24"/>
                <w:lang w:val="zh-CN"/>
              </w:rPr>
            </w:pPr>
            <w:r>
              <w:rPr>
                <w:rFonts w:ascii="Times New Roman" w:hAnsi="Times New Roman"/>
                <w:szCs w:val="24"/>
                <w:lang w:val="zh-CN"/>
              </w:rPr>
              <w:t>3.</w:t>
            </w:r>
          </w:p>
          <w:p w14:paraId="63CDCD3C">
            <w:pPr>
              <w:pStyle w:val="12"/>
              <w:tabs>
                <w:tab w:val="left" w:pos="567"/>
              </w:tabs>
              <w:rPr>
                <w:rFonts w:ascii="Times New Roman" w:hAnsi="Times New Roman"/>
                <w:szCs w:val="24"/>
                <w:lang w:val="zh-CN"/>
              </w:rPr>
            </w:pPr>
          </w:p>
          <w:p w14:paraId="64FE7395">
            <w:pPr>
              <w:pStyle w:val="12"/>
              <w:tabs>
                <w:tab w:val="left" w:pos="567"/>
              </w:tabs>
              <w:rPr>
                <w:rFonts w:ascii="Times New Roman" w:hAnsi="Times New Roman"/>
                <w:szCs w:val="24"/>
                <w:lang w:val="zh-CN"/>
              </w:rPr>
            </w:pPr>
          </w:p>
          <w:p w14:paraId="006C8ADC">
            <w:pPr>
              <w:pStyle w:val="12"/>
              <w:tabs>
                <w:tab w:val="left" w:pos="567"/>
              </w:tabs>
              <w:rPr>
                <w:rFonts w:ascii="Times New Roman" w:hAnsi="Times New Roman"/>
                <w:szCs w:val="24"/>
                <w:lang w:val="zh-CN"/>
              </w:rPr>
            </w:pPr>
          </w:p>
          <w:p w14:paraId="1749AEEB">
            <w:pPr>
              <w:pStyle w:val="12"/>
              <w:tabs>
                <w:tab w:val="left" w:pos="567"/>
              </w:tabs>
              <w:rPr>
                <w:rFonts w:ascii="Times New Roman" w:hAnsi="Times New Roman"/>
                <w:szCs w:val="24"/>
                <w:lang w:val="zh-CN"/>
              </w:rPr>
            </w:pPr>
          </w:p>
        </w:tc>
        <w:tc>
          <w:tcPr>
            <w:tcW w:w="2825" w:type="dxa"/>
          </w:tcPr>
          <w:p w14:paraId="7F487B77">
            <w:pPr>
              <w:pStyle w:val="12"/>
              <w:tabs>
                <w:tab w:val="left" w:pos="567"/>
              </w:tabs>
              <w:rPr>
                <w:rFonts w:ascii="Times New Roman" w:hAnsi="Times New Roman"/>
                <w:szCs w:val="24"/>
                <w:lang w:val="zh-CN"/>
              </w:rPr>
            </w:pPr>
            <w:r>
              <w:rPr>
                <w:rFonts w:ascii="Times New Roman" w:hAnsi="Times New Roman"/>
                <w:szCs w:val="24"/>
                <w:lang w:val="zh-CN"/>
              </w:rPr>
              <w:t>Obiect 02</w:t>
            </w:r>
          </w:p>
          <w:p w14:paraId="6AA5E37B">
            <w:pPr>
              <w:pStyle w:val="12"/>
              <w:tabs>
                <w:tab w:val="left" w:pos="567"/>
              </w:tabs>
              <w:rPr>
                <w:rFonts w:ascii="Times New Roman" w:hAnsi="Times New Roman"/>
                <w:szCs w:val="24"/>
                <w:lang w:val="zh-CN"/>
              </w:rPr>
            </w:pPr>
            <w:r>
              <w:rPr>
                <w:rFonts w:ascii="Times New Roman" w:hAnsi="Times New Roman"/>
                <w:szCs w:val="24"/>
                <w:lang w:val="zh-CN"/>
              </w:rPr>
              <w:t>Categoria de lucrări:</w:t>
            </w:r>
          </w:p>
          <w:p w14:paraId="5DF35E2C">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222067E1">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610AFA7D">
            <w:pPr>
              <w:pStyle w:val="12"/>
              <w:tabs>
                <w:tab w:val="left" w:pos="567"/>
              </w:tabs>
              <w:rPr>
                <w:rFonts w:ascii="Times New Roman" w:hAnsi="Times New Roman"/>
                <w:szCs w:val="24"/>
                <w:lang w:val="zh-CN"/>
              </w:rPr>
            </w:pPr>
          </w:p>
        </w:tc>
        <w:tc>
          <w:tcPr>
            <w:tcW w:w="1035" w:type="dxa"/>
          </w:tcPr>
          <w:p w14:paraId="42481102">
            <w:pPr>
              <w:pStyle w:val="12"/>
              <w:tabs>
                <w:tab w:val="left" w:pos="567"/>
              </w:tabs>
              <w:rPr>
                <w:rFonts w:ascii="Times New Roman" w:hAnsi="Times New Roman"/>
                <w:szCs w:val="24"/>
                <w:lang w:val="zh-CN"/>
              </w:rPr>
            </w:pPr>
          </w:p>
        </w:tc>
        <w:tc>
          <w:tcPr>
            <w:tcW w:w="1215" w:type="dxa"/>
          </w:tcPr>
          <w:p w14:paraId="696B53A6">
            <w:pPr>
              <w:pStyle w:val="12"/>
              <w:tabs>
                <w:tab w:val="left" w:pos="567"/>
              </w:tabs>
              <w:rPr>
                <w:rFonts w:ascii="Times New Roman" w:hAnsi="Times New Roman"/>
                <w:szCs w:val="24"/>
                <w:lang w:val="zh-CN"/>
              </w:rPr>
            </w:pPr>
          </w:p>
        </w:tc>
        <w:tc>
          <w:tcPr>
            <w:tcW w:w="1005" w:type="dxa"/>
            <w:gridSpan w:val="2"/>
          </w:tcPr>
          <w:p w14:paraId="260EDEC9">
            <w:pPr>
              <w:pStyle w:val="12"/>
              <w:tabs>
                <w:tab w:val="left" w:pos="567"/>
              </w:tabs>
              <w:rPr>
                <w:rFonts w:ascii="Times New Roman" w:hAnsi="Times New Roman"/>
                <w:szCs w:val="24"/>
                <w:lang w:val="zh-CN"/>
              </w:rPr>
            </w:pPr>
          </w:p>
        </w:tc>
        <w:tc>
          <w:tcPr>
            <w:tcW w:w="990" w:type="dxa"/>
            <w:gridSpan w:val="2"/>
          </w:tcPr>
          <w:p w14:paraId="3D761DEE">
            <w:pPr>
              <w:pStyle w:val="12"/>
              <w:tabs>
                <w:tab w:val="left" w:pos="567"/>
              </w:tabs>
              <w:rPr>
                <w:rFonts w:ascii="Times New Roman" w:hAnsi="Times New Roman"/>
                <w:szCs w:val="24"/>
                <w:lang w:val="zh-CN"/>
              </w:rPr>
            </w:pPr>
          </w:p>
        </w:tc>
        <w:tc>
          <w:tcPr>
            <w:tcW w:w="1245" w:type="dxa"/>
          </w:tcPr>
          <w:p w14:paraId="28AEB1B9">
            <w:pPr>
              <w:pStyle w:val="12"/>
              <w:tabs>
                <w:tab w:val="left" w:pos="567"/>
              </w:tabs>
              <w:rPr>
                <w:rFonts w:ascii="Times New Roman" w:hAnsi="Times New Roman"/>
                <w:szCs w:val="24"/>
                <w:lang w:val="zh-CN"/>
              </w:rPr>
            </w:pPr>
          </w:p>
        </w:tc>
      </w:tr>
      <w:tr w14:paraId="4EEF5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4EBF1063">
            <w:pPr>
              <w:pStyle w:val="12"/>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67CEC779">
            <w:pPr>
              <w:pStyle w:val="12"/>
              <w:tabs>
                <w:tab w:val="left" w:pos="567"/>
              </w:tabs>
              <w:rPr>
                <w:rFonts w:ascii="Times New Roman" w:hAnsi="Times New Roman"/>
                <w:szCs w:val="24"/>
                <w:lang w:val="zh-CN"/>
              </w:rPr>
            </w:pPr>
            <w:r>
              <w:rPr>
                <w:rFonts w:ascii="Times New Roman" w:hAnsi="Times New Roman"/>
                <w:szCs w:val="24"/>
                <w:lang w:val="zh-CN"/>
              </w:rPr>
              <w:t>Obiect n …</w:t>
            </w:r>
          </w:p>
          <w:p w14:paraId="2CA5CD0F">
            <w:pPr>
              <w:pStyle w:val="12"/>
              <w:tabs>
                <w:tab w:val="left" w:pos="567"/>
              </w:tabs>
              <w:rPr>
                <w:rFonts w:ascii="Times New Roman" w:hAnsi="Times New Roman"/>
                <w:szCs w:val="24"/>
                <w:lang w:val="zh-CN"/>
              </w:rPr>
            </w:pPr>
            <w:r>
              <w:rPr>
                <w:rFonts w:ascii="Times New Roman" w:hAnsi="Times New Roman"/>
                <w:szCs w:val="24"/>
                <w:lang w:val="zh-CN"/>
              </w:rPr>
              <w:t>Categoria de lucrări:</w:t>
            </w:r>
          </w:p>
          <w:p w14:paraId="3697C182">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7256ADAD">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023AC83A">
            <w:pPr>
              <w:pStyle w:val="12"/>
              <w:tabs>
                <w:tab w:val="left" w:pos="567"/>
              </w:tabs>
              <w:rPr>
                <w:rFonts w:ascii="Times New Roman" w:hAnsi="Times New Roman"/>
                <w:szCs w:val="24"/>
                <w:lang w:val="zh-CN"/>
              </w:rPr>
            </w:pPr>
          </w:p>
        </w:tc>
        <w:tc>
          <w:tcPr>
            <w:tcW w:w="1035" w:type="dxa"/>
          </w:tcPr>
          <w:p w14:paraId="577F5F71">
            <w:pPr>
              <w:pStyle w:val="12"/>
              <w:tabs>
                <w:tab w:val="left" w:pos="567"/>
              </w:tabs>
              <w:rPr>
                <w:rFonts w:ascii="Times New Roman" w:hAnsi="Times New Roman"/>
                <w:szCs w:val="24"/>
                <w:lang w:val="zh-CN"/>
              </w:rPr>
            </w:pPr>
          </w:p>
        </w:tc>
        <w:tc>
          <w:tcPr>
            <w:tcW w:w="1215" w:type="dxa"/>
          </w:tcPr>
          <w:p w14:paraId="097D4983">
            <w:pPr>
              <w:pStyle w:val="12"/>
              <w:tabs>
                <w:tab w:val="left" w:pos="567"/>
              </w:tabs>
              <w:rPr>
                <w:rFonts w:ascii="Times New Roman" w:hAnsi="Times New Roman"/>
                <w:szCs w:val="24"/>
                <w:lang w:val="zh-CN"/>
              </w:rPr>
            </w:pPr>
          </w:p>
        </w:tc>
        <w:tc>
          <w:tcPr>
            <w:tcW w:w="1005" w:type="dxa"/>
            <w:gridSpan w:val="2"/>
          </w:tcPr>
          <w:p w14:paraId="737B8008">
            <w:pPr>
              <w:pStyle w:val="12"/>
              <w:tabs>
                <w:tab w:val="left" w:pos="567"/>
              </w:tabs>
              <w:rPr>
                <w:rFonts w:ascii="Times New Roman" w:hAnsi="Times New Roman"/>
                <w:szCs w:val="24"/>
                <w:lang w:val="zh-CN"/>
              </w:rPr>
            </w:pPr>
          </w:p>
        </w:tc>
        <w:tc>
          <w:tcPr>
            <w:tcW w:w="990" w:type="dxa"/>
            <w:gridSpan w:val="2"/>
          </w:tcPr>
          <w:p w14:paraId="7DD2BEE2">
            <w:pPr>
              <w:pStyle w:val="12"/>
              <w:tabs>
                <w:tab w:val="left" w:pos="567"/>
              </w:tabs>
              <w:rPr>
                <w:rFonts w:ascii="Times New Roman" w:hAnsi="Times New Roman"/>
                <w:szCs w:val="24"/>
                <w:lang w:val="zh-CN"/>
              </w:rPr>
            </w:pPr>
          </w:p>
        </w:tc>
        <w:tc>
          <w:tcPr>
            <w:tcW w:w="1245" w:type="dxa"/>
          </w:tcPr>
          <w:p w14:paraId="2AC8FDB4">
            <w:pPr>
              <w:pStyle w:val="12"/>
              <w:tabs>
                <w:tab w:val="left" w:pos="567"/>
              </w:tabs>
              <w:rPr>
                <w:rFonts w:ascii="Times New Roman" w:hAnsi="Times New Roman"/>
                <w:szCs w:val="24"/>
                <w:lang w:val="zh-CN"/>
              </w:rPr>
            </w:pPr>
          </w:p>
        </w:tc>
      </w:tr>
    </w:tbl>
    <w:p w14:paraId="2A42651A">
      <w:pPr>
        <w:jc w:val="both"/>
        <w:rPr>
          <w:lang w:val="zh-CN"/>
        </w:rPr>
      </w:pPr>
    </w:p>
    <w:p w14:paraId="7F3ECEF8">
      <w:pPr>
        <w:jc w:val="both"/>
        <w:rPr>
          <w:lang w:val="zh-CN"/>
        </w:rPr>
      </w:pPr>
    </w:p>
    <w:p w14:paraId="6A96D223">
      <w:pPr>
        <w:jc w:val="both"/>
        <w:rPr>
          <w:rFonts w:eastAsia="PMingLiU"/>
          <w:lang w:val="zh-CN" w:eastAsia="zh-CN"/>
        </w:rPr>
      </w:pPr>
      <w:r>
        <w:rPr>
          <w:rFonts w:eastAsia="PMingLiU"/>
          <w:lang w:val="zh-CN" w:eastAsia="zh-CN"/>
        </w:rPr>
        <w:t>Semnat: _________________________________________</w:t>
      </w:r>
    </w:p>
    <w:p w14:paraId="6B303497">
      <w:pPr>
        <w:jc w:val="both"/>
        <w:rPr>
          <w:rFonts w:eastAsia="PMingLiU"/>
          <w:lang w:val="zh-CN" w:eastAsia="zh-CN"/>
        </w:rPr>
      </w:pPr>
      <w:r>
        <w:rPr>
          <w:rFonts w:eastAsia="PMingLiU"/>
          <w:lang w:val="zh-CN" w:eastAsia="zh-CN"/>
        </w:rPr>
        <w:t>Nume: __________________________________________</w:t>
      </w:r>
    </w:p>
    <w:p w14:paraId="054F4769">
      <w:pPr>
        <w:jc w:val="both"/>
        <w:rPr>
          <w:rFonts w:eastAsia="PMingLiU"/>
          <w:lang w:val="zh-CN" w:eastAsia="zh-CN"/>
        </w:rPr>
      </w:pPr>
      <w:r>
        <w:rPr>
          <w:rFonts w:eastAsia="PMingLiU"/>
          <w:lang w:val="zh-CN" w:eastAsia="zh-CN"/>
        </w:rPr>
        <w:t>Funcţia în cadrul întreprinderii: ____________________________</w:t>
      </w:r>
    </w:p>
    <w:p w14:paraId="25CDC3BB">
      <w:pPr>
        <w:jc w:val="both"/>
        <w:rPr>
          <w:rFonts w:eastAsia="PMingLiU"/>
          <w:lang w:val="zh-CN" w:eastAsia="zh-CN"/>
        </w:rPr>
      </w:pPr>
      <w:r>
        <w:rPr>
          <w:rFonts w:eastAsia="PMingLiU"/>
          <w:lang w:val="zh-CN" w:eastAsia="zh-CN"/>
        </w:rPr>
        <w:t>Denumirea întreprinderii: _____________________________</w:t>
      </w:r>
      <w:bookmarkStart w:id="48" w:name="_Toc449692098"/>
      <w:r>
        <w:rPr>
          <w:rFonts w:eastAsia="PMingLiU"/>
          <w:lang w:val="zh-CN" w:eastAsia="zh-CN"/>
        </w:rPr>
        <w:t>____</w:t>
      </w:r>
    </w:p>
    <w:p w14:paraId="23BA8372">
      <w:pPr>
        <w:jc w:val="both"/>
        <w:rPr>
          <w:rFonts w:eastAsia="PMingLiU"/>
          <w:lang w:val="zh-CN" w:eastAsia="zh-CN"/>
        </w:rPr>
      </w:pPr>
    </w:p>
    <w:p w14:paraId="13DB33D2">
      <w:pPr>
        <w:jc w:val="both"/>
        <w:rPr>
          <w:rFonts w:eastAsia="PMingLiU"/>
          <w:lang w:val="zh-CN" w:eastAsia="zh-CN"/>
        </w:rPr>
      </w:pPr>
    </w:p>
    <w:p w14:paraId="09711BE8">
      <w:pPr>
        <w:jc w:val="both"/>
        <w:rPr>
          <w:rFonts w:eastAsia="PMingLiU"/>
          <w:lang w:val="zh-CN" w:eastAsia="zh-CN"/>
        </w:rPr>
      </w:pPr>
    </w:p>
    <w:p w14:paraId="5A2DBDF1">
      <w:pPr>
        <w:jc w:val="both"/>
        <w:rPr>
          <w:rFonts w:eastAsia="PMingLiU"/>
          <w:lang w:val="zh-CN" w:eastAsia="zh-CN"/>
        </w:rPr>
      </w:pPr>
    </w:p>
    <w:p w14:paraId="40EA53FF">
      <w:pPr>
        <w:jc w:val="both"/>
        <w:rPr>
          <w:rFonts w:eastAsia="PMingLiU"/>
          <w:lang w:val="zh-CN" w:eastAsia="zh-CN"/>
        </w:rPr>
      </w:pPr>
    </w:p>
    <w:p w14:paraId="338F4EFF">
      <w:pPr>
        <w:jc w:val="both"/>
        <w:rPr>
          <w:rFonts w:eastAsia="PMingLiU"/>
          <w:lang w:val="zh-CN" w:eastAsia="zh-CN"/>
        </w:rPr>
      </w:pPr>
    </w:p>
    <w:p w14:paraId="6A018975">
      <w:pPr>
        <w:jc w:val="both"/>
        <w:rPr>
          <w:rFonts w:eastAsia="PMingLiU"/>
          <w:lang w:val="zh-CN" w:eastAsia="zh-CN"/>
        </w:rPr>
      </w:pPr>
    </w:p>
    <w:p w14:paraId="43FFFF2D">
      <w:pPr>
        <w:jc w:val="both"/>
        <w:rPr>
          <w:rFonts w:eastAsia="PMingLiU"/>
          <w:lang w:val="zh-CN" w:eastAsia="zh-CN"/>
        </w:rPr>
      </w:pPr>
    </w:p>
    <w:p w14:paraId="29530058">
      <w:pPr>
        <w:jc w:val="both"/>
        <w:rPr>
          <w:rFonts w:eastAsia="PMingLiU"/>
          <w:lang w:val="zh-CN" w:eastAsia="zh-CN"/>
        </w:rPr>
      </w:pPr>
    </w:p>
    <w:p w14:paraId="1F3AF9E8">
      <w:pPr>
        <w:jc w:val="both"/>
        <w:rPr>
          <w:rFonts w:eastAsia="PMingLiU"/>
          <w:lang w:val="zh-CN" w:eastAsia="zh-CN"/>
        </w:rPr>
      </w:pPr>
    </w:p>
    <w:p w14:paraId="2160DA96">
      <w:pPr>
        <w:jc w:val="both"/>
        <w:rPr>
          <w:rFonts w:eastAsia="PMingLiU"/>
          <w:lang w:val="zh-CN" w:eastAsia="zh-CN"/>
        </w:rPr>
      </w:pPr>
    </w:p>
    <w:p w14:paraId="48178A91">
      <w:pPr>
        <w:jc w:val="both"/>
        <w:rPr>
          <w:rFonts w:eastAsia="PMingLiU"/>
          <w:lang w:val="zh-CN" w:eastAsia="zh-CN"/>
        </w:rPr>
      </w:pPr>
    </w:p>
    <w:p w14:paraId="29D09A0F">
      <w:pPr>
        <w:jc w:val="both"/>
        <w:rPr>
          <w:rFonts w:eastAsia="PMingLiU"/>
          <w:lang w:val="zh-CN" w:eastAsia="zh-CN"/>
        </w:rPr>
      </w:pPr>
    </w:p>
    <w:p w14:paraId="4D7A2B9A">
      <w:pPr>
        <w:jc w:val="both"/>
        <w:rPr>
          <w:rFonts w:eastAsia="PMingLiU"/>
          <w:lang w:val="zh-CN" w:eastAsia="zh-CN"/>
        </w:rPr>
      </w:pPr>
    </w:p>
    <w:p w14:paraId="430A70D5">
      <w:pPr>
        <w:jc w:val="both"/>
        <w:rPr>
          <w:rFonts w:eastAsia="PMingLiU"/>
          <w:lang w:val="zh-CN" w:eastAsia="zh-CN"/>
        </w:rPr>
      </w:pPr>
    </w:p>
    <w:p w14:paraId="07C882E5">
      <w:pPr>
        <w:jc w:val="both"/>
        <w:rPr>
          <w:rFonts w:eastAsia="PMingLiU"/>
          <w:lang w:val="zh-CN" w:eastAsia="zh-CN"/>
        </w:rPr>
      </w:pPr>
    </w:p>
    <w:p w14:paraId="71F52A80">
      <w:pPr>
        <w:jc w:val="both"/>
        <w:rPr>
          <w:rFonts w:eastAsia="PMingLiU"/>
          <w:lang w:val="zh-CN" w:eastAsia="zh-CN"/>
        </w:rPr>
      </w:pPr>
    </w:p>
    <w:p w14:paraId="19840829">
      <w:pPr>
        <w:jc w:val="both"/>
        <w:rPr>
          <w:rFonts w:eastAsia="PMingLiU"/>
          <w:lang w:val="zh-CN" w:eastAsia="zh-CN"/>
        </w:rPr>
      </w:pPr>
    </w:p>
    <w:p w14:paraId="59ECFD8A">
      <w:pPr>
        <w:jc w:val="both"/>
        <w:rPr>
          <w:rFonts w:eastAsia="PMingLiU"/>
          <w:lang w:val="zh-CN" w:eastAsia="zh-CN"/>
        </w:rPr>
      </w:pPr>
    </w:p>
    <w:p w14:paraId="7BB06066">
      <w:pPr>
        <w:jc w:val="right"/>
        <w:rPr>
          <w:sz w:val="22"/>
          <w:szCs w:val="22"/>
          <w:lang w:val="zh-CN"/>
        </w:rPr>
      </w:pPr>
      <w:r>
        <w:rPr>
          <w:lang w:val="zh-CN"/>
        </w:rPr>
        <w:t>Anexa nr. 11</w:t>
      </w:r>
    </w:p>
    <w:p w14:paraId="2AD1A28D">
      <w:pPr>
        <w:jc w:val="right"/>
        <w:rPr>
          <w:lang w:val="zh-CN"/>
        </w:rPr>
      </w:pPr>
      <w:r>
        <w:rPr>
          <w:lang w:val="zh-CN"/>
        </w:rPr>
        <w:t>la Documentația standard nr._____</w:t>
      </w:r>
    </w:p>
    <w:p w14:paraId="63281482">
      <w:pPr>
        <w:jc w:val="right"/>
        <w:rPr>
          <w:lang w:val="zh-CN"/>
        </w:rPr>
      </w:pPr>
      <w:r>
        <w:rPr>
          <w:lang w:val="zh-CN"/>
        </w:rPr>
        <w:t>din “____” ________ 20___</w:t>
      </w:r>
    </w:p>
    <w:p w14:paraId="4C891CAF">
      <w:pPr>
        <w:jc w:val="both"/>
        <w:rPr>
          <w:rFonts w:eastAsia="PMingLiU"/>
          <w:lang w:val="zh-CN" w:eastAsia="zh-CN"/>
        </w:rPr>
      </w:pPr>
    </w:p>
    <w:p w14:paraId="3328ED58">
      <w:pPr>
        <w:jc w:val="both"/>
        <w:rPr>
          <w:rFonts w:eastAsia="PMingLiU"/>
          <w:lang w:val="zh-CN" w:eastAsia="zh-CN"/>
        </w:rPr>
      </w:pPr>
    </w:p>
    <w:p w14:paraId="58B1EEA3">
      <w:pPr>
        <w:jc w:val="both"/>
        <w:rPr>
          <w:rFonts w:eastAsia="PMingLiU"/>
          <w:lang w:val="zh-CN" w:eastAsia="zh-CN"/>
        </w:rPr>
      </w:pPr>
    </w:p>
    <w:p w14:paraId="5190A8F1">
      <w:pPr>
        <w:jc w:val="center"/>
        <w:rPr>
          <w:rFonts w:eastAsia="PMingLiU"/>
          <w:lang w:val="zh-CN" w:eastAsia="zh-CN"/>
        </w:rPr>
      </w:pPr>
    </w:p>
    <w:p w14:paraId="4DEF7FC0">
      <w:pPr>
        <w:pStyle w:val="12"/>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76767217">
      <w:pPr>
        <w:pStyle w:val="12"/>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6AFD07F6">
      <w:pPr>
        <w:pStyle w:val="12"/>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7D3A8E7D">
      <w:pPr>
        <w:pStyle w:val="12"/>
        <w:tabs>
          <w:tab w:val="left" w:pos="567"/>
        </w:tabs>
        <w:rPr>
          <w:rFonts w:ascii="Times New Roman" w:hAnsi="Times New Roman"/>
          <w:szCs w:val="24"/>
          <w:lang w:val="zh-CN"/>
        </w:rPr>
      </w:pP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3200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2258897F">
            <w:pPr>
              <w:pStyle w:val="12"/>
              <w:tabs>
                <w:tab w:val="left" w:pos="567"/>
              </w:tabs>
              <w:rPr>
                <w:rFonts w:ascii="Times New Roman" w:hAnsi="Times New Roman"/>
                <w:b/>
                <w:szCs w:val="24"/>
                <w:lang w:val="zh-CN"/>
              </w:rPr>
            </w:pPr>
            <w:r>
              <w:rPr>
                <w:rFonts w:ascii="Times New Roman" w:hAnsi="Times New Roman"/>
                <w:b/>
                <w:szCs w:val="24"/>
                <w:lang w:val="zh-CN"/>
              </w:rPr>
              <w:t>Nr.</w:t>
            </w:r>
          </w:p>
          <w:p w14:paraId="7F6641E2">
            <w:pPr>
              <w:pStyle w:val="12"/>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05B9285F">
            <w:pPr>
              <w:pStyle w:val="12"/>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16BB0B4E">
            <w:pPr>
              <w:pStyle w:val="12"/>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41EC8664">
            <w:pPr>
              <w:pStyle w:val="12"/>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2796FD6">
            <w:pPr>
              <w:pStyle w:val="12"/>
              <w:tabs>
                <w:tab w:val="left" w:pos="567"/>
              </w:tabs>
              <w:rPr>
                <w:rFonts w:ascii="Times New Roman" w:hAnsi="Times New Roman"/>
                <w:b/>
                <w:szCs w:val="24"/>
                <w:lang w:val="zh-CN"/>
              </w:rPr>
            </w:pPr>
            <w:r>
              <w:rPr>
                <w:rFonts w:ascii="Times New Roman" w:hAnsi="Times New Roman"/>
                <w:b/>
                <w:szCs w:val="24"/>
                <w:lang w:val="zh-CN"/>
              </w:rPr>
              <w:t>Anul (n)</w:t>
            </w:r>
          </w:p>
        </w:tc>
      </w:tr>
      <w:tr w14:paraId="0AE6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567A609B">
            <w:pPr>
              <w:pStyle w:val="12"/>
              <w:tabs>
                <w:tab w:val="left" w:pos="567"/>
              </w:tabs>
              <w:rPr>
                <w:rFonts w:ascii="Times New Roman" w:hAnsi="Times New Roman"/>
                <w:b/>
                <w:szCs w:val="24"/>
                <w:lang w:val="zh-CN"/>
              </w:rPr>
            </w:pPr>
          </w:p>
        </w:tc>
        <w:tc>
          <w:tcPr>
            <w:tcW w:w="2825" w:type="dxa"/>
            <w:vMerge w:val="continue"/>
          </w:tcPr>
          <w:p w14:paraId="5488DAF7">
            <w:pPr>
              <w:pStyle w:val="12"/>
              <w:tabs>
                <w:tab w:val="left" w:pos="567"/>
              </w:tabs>
              <w:rPr>
                <w:rFonts w:ascii="Times New Roman" w:hAnsi="Times New Roman"/>
                <w:b/>
                <w:szCs w:val="24"/>
                <w:lang w:val="zh-CN"/>
              </w:rPr>
            </w:pPr>
          </w:p>
        </w:tc>
        <w:tc>
          <w:tcPr>
            <w:tcW w:w="5490" w:type="dxa"/>
            <w:gridSpan w:val="7"/>
          </w:tcPr>
          <w:p w14:paraId="433EB16D">
            <w:pPr>
              <w:pStyle w:val="12"/>
              <w:tabs>
                <w:tab w:val="left" w:pos="567"/>
              </w:tabs>
              <w:rPr>
                <w:rFonts w:ascii="Times New Roman" w:hAnsi="Times New Roman"/>
                <w:b/>
                <w:szCs w:val="24"/>
                <w:lang w:val="zh-CN"/>
              </w:rPr>
            </w:pPr>
            <w:r>
              <w:rPr>
                <w:rFonts w:ascii="Times New Roman" w:hAnsi="Times New Roman"/>
                <w:b/>
                <w:szCs w:val="24"/>
                <w:lang w:val="zh-CN"/>
              </w:rPr>
              <w:t>Luna</w:t>
            </w:r>
          </w:p>
        </w:tc>
      </w:tr>
      <w:tr w14:paraId="144F3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022A9C">
            <w:pPr>
              <w:pStyle w:val="12"/>
              <w:tabs>
                <w:tab w:val="left" w:pos="567"/>
              </w:tabs>
              <w:rPr>
                <w:rFonts w:ascii="Times New Roman" w:hAnsi="Times New Roman"/>
                <w:b/>
                <w:szCs w:val="24"/>
                <w:lang w:val="zh-CN"/>
              </w:rPr>
            </w:pPr>
          </w:p>
        </w:tc>
        <w:tc>
          <w:tcPr>
            <w:tcW w:w="2825" w:type="dxa"/>
            <w:vMerge w:val="continue"/>
          </w:tcPr>
          <w:p w14:paraId="31C2E933">
            <w:pPr>
              <w:pStyle w:val="12"/>
              <w:tabs>
                <w:tab w:val="left" w:pos="567"/>
              </w:tabs>
              <w:rPr>
                <w:rFonts w:ascii="Times New Roman" w:hAnsi="Times New Roman"/>
                <w:b/>
                <w:szCs w:val="24"/>
                <w:lang w:val="zh-CN"/>
              </w:rPr>
            </w:pPr>
          </w:p>
        </w:tc>
        <w:tc>
          <w:tcPr>
            <w:tcW w:w="1035" w:type="dxa"/>
          </w:tcPr>
          <w:p w14:paraId="11591250">
            <w:pPr>
              <w:pStyle w:val="12"/>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00F28002">
            <w:pPr>
              <w:pStyle w:val="12"/>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E9E29FB">
            <w:pPr>
              <w:pStyle w:val="12"/>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076A08FB">
            <w:pPr>
              <w:pStyle w:val="12"/>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142E419B">
            <w:pPr>
              <w:pStyle w:val="12"/>
              <w:tabs>
                <w:tab w:val="left" w:pos="567"/>
              </w:tabs>
              <w:rPr>
                <w:rFonts w:ascii="Times New Roman" w:hAnsi="Times New Roman"/>
                <w:b/>
                <w:szCs w:val="24"/>
                <w:lang w:val="zh-CN"/>
              </w:rPr>
            </w:pPr>
            <w:r>
              <w:rPr>
                <w:rFonts w:ascii="Times New Roman" w:hAnsi="Times New Roman"/>
                <w:b/>
                <w:szCs w:val="24"/>
                <w:lang w:val="zh-CN"/>
              </w:rPr>
              <w:t>n</w:t>
            </w:r>
          </w:p>
        </w:tc>
      </w:tr>
      <w:tr w14:paraId="02C8B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218DFA2A">
            <w:pPr>
              <w:pStyle w:val="12"/>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B5A4CB8">
            <w:pPr>
              <w:pStyle w:val="12"/>
              <w:tabs>
                <w:tab w:val="left" w:pos="567"/>
              </w:tabs>
              <w:rPr>
                <w:rFonts w:ascii="Times New Roman" w:hAnsi="Times New Roman"/>
                <w:szCs w:val="24"/>
                <w:lang w:val="zh-CN"/>
              </w:rPr>
            </w:pPr>
            <w:r>
              <w:rPr>
                <w:rFonts w:ascii="Times New Roman" w:hAnsi="Times New Roman"/>
                <w:szCs w:val="24"/>
                <w:lang w:val="zh-CN"/>
              </w:rPr>
              <w:t>Faza 1</w:t>
            </w:r>
          </w:p>
          <w:p w14:paraId="30B3F8A1">
            <w:pPr>
              <w:pStyle w:val="12"/>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26EA9EC8">
            <w:pPr>
              <w:pStyle w:val="12"/>
              <w:tabs>
                <w:tab w:val="left" w:pos="567"/>
              </w:tabs>
              <w:rPr>
                <w:rFonts w:ascii="Times New Roman" w:hAnsi="Times New Roman"/>
                <w:szCs w:val="24"/>
                <w:lang w:val="zh-CN"/>
              </w:rPr>
            </w:pPr>
          </w:p>
        </w:tc>
        <w:tc>
          <w:tcPr>
            <w:tcW w:w="1215" w:type="dxa"/>
          </w:tcPr>
          <w:p w14:paraId="44A24BFB">
            <w:pPr>
              <w:pStyle w:val="12"/>
              <w:tabs>
                <w:tab w:val="left" w:pos="567"/>
              </w:tabs>
              <w:rPr>
                <w:rFonts w:ascii="Times New Roman" w:hAnsi="Times New Roman"/>
                <w:szCs w:val="24"/>
                <w:lang w:val="zh-CN"/>
              </w:rPr>
            </w:pPr>
          </w:p>
        </w:tc>
        <w:tc>
          <w:tcPr>
            <w:tcW w:w="1005" w:type="dxa"/>
            <w:gridSpan w:val="2"/>
          </w:tcPr>
          <w:p w14:paraId="00AEE472">
            <w:pPr>
              <w:pStyle w:val="12"/>
              <w:tabs>
                <w:tab w:val="left" w:pos="567"/>
              </w:tabs>
              <w:rPr>
                <w:rFonts w:ascii="Times New Roman" w:hAnsi="Times New Roman"/>
                <w:szCs w:val="24"/>
                <w:lang w:val="zh-CN"/>
              </w:rPr>
            </w:pPr>
          </w:p>
        </w:tc>
        <w:tc>
          <w:tcPr>
            <w:tcW w:w="990" w:type="dxa"/>
            <w:gridSpan w:val="2"/>
          </w:tcPr>
          <w:p w14:paraId="76B0D01E">
            <w:pPr>
              <w:pStyle w:val="12"/>
              <w:tabs>
                <w:tab w:val="left" w:pos="567"/>
              </w:tabs>
              <w:rPr>
                <w:rFonts w:ascii="Times New Roman" w:hAnsi="Times New Roman"/>
                <w:szCs w:val="24"/>
                <w:lang w:val="zh-CN"/>
              </w:rPr>
            </w:pPr>
          </w:p>
        </w:tc>
        <w:tc>
          <w:tcPr>
            <w:tcW w:w="1245" w:type="dxa"/>
          </w:tcPr>
          <w:p w14:paraId="2496EB53">
            <w:pPr>
              <w:pStyle w:val="12"/>
              <w:tabs>
                <w:tab w:val="left" w:pos="567"/>
              </w:tabs>
              <w:rPr>
                <w:rFonts w:ascii="Times New Roman" w:hAnsi="Times New Roman"/>
                <w:szCs w:val="24"/>
                <w:lang w:val="zh-CN"/>
              </w:rPr>
            </w:pPr>
          </w:p>
        </w:tc>
      </w:tr>
      <w:tr w14:paraId="2D480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0BFF2865">
            <w:pPr>
              <w:pStyle w:val="12"/>
              <w:tabs>
                <w:tab w:val="left" w:pos="567"/>
              </w:tabs>
              <w:rPr>
                <w:rFonts w:ascii="Times New Roman" w:hAnsi="Times New Roman"/>
                <w:szCs w:val="24"/>
                <w:lang w:val="zh-CN"/>
              </w:rPr>
            </w:pPr>
            <w:r>
              <w:rPr>
                <w:rFonts w:ascii="Times New Roman" w:hAnsi="Times New Roman"/>
                <w:szCs w:val="24"/>
                <w:lang w:val="zh-CN"/>
              </w:rPr>
              <w:t xml:space="preserve">2. </w:t>
            </w:r>
          </w:p>
          <w:p w14:paraId="7366A4C7">
            <w:pPr>
              <w:pStyle w:val="12"/>
              <w:tabs>
                <w:tab w:val="left" w:pos="567"/>
              </w:tabs>
              <w:rPr>
                <w:rFonts w:ascii="Times New Roman" w:hAnsi="Times New Roman"/>
                <w:szCs w:val="24"/>
                <w:lang w:val="zh-CN"/>
              </w:rPr>
            </w:pPr>
          </w:p>
          <w:p w14:paraId="16911B1B">
            <w:pPr>
              <w:pStyle w:val="12"/>
              <w:tabs>
                <w:tab w:val="left" w:pos="567"/>
              </w:tabs>
              <w:rPr>
                <w:rFonts w:ascii="Times New Roman" w:hAnsi="Times New Roman"/>
                <w:szCs w:val="24"/>
                <w:lang w:val="zh-CN"/>
              </w:rPr>
            </w:pPr>
          </w:p>
          <w:p w14:paraId="5EDBA7F6">
            <w:pPr>
              <w:pStyle w:val="12"/>
              <w:tabs>
                <w:tab w:val="left" w:pos="567"/>
              </w:tabs>
              <w:rPr>
                <w:rFonts w:ascii="Times New Roman" w:hAnsi="Times New Roman"/>
                <w:szCs w:val="24"/>
                <w:lang w:val="zh-CN"/>
              </w:rPr>
            </w:pPr>
          </w:p>
          <w:p w14:paraId="665E4849">
            <w:pPr>
              <w:pStyle w:val="12"/>
              <w:tabs>
                <w:tab w:val="left" w:pos="567"/>
              </w:tabs>
              <w:rPr>
                <w:rFonts w:ascii="Times New Roman" w:hAnsi="Times New Roman"/>
                <w:szCs w:val="24"/>
                <w:lang w:val="zh-CN"/>
              </w:rPr>
            </w:pPr>
          </w:p>
        </w:tc>
        <w:tc>
          <w:tcPr>
            <w:tcW w:w="2825" w:type="dxa"/>
          </w:tcPr>
          <w:p w14:paraId="3EE91AB9">
            <w:pPr>
              <w:pStyle w:val="12"/>
              <w:tabs>
                <w:tab w:val="left" w:pos="567"/>
              </w:tabs>
              <w:rPr>
                <w:rFonts w:ascii="Times New Roman" w:hAnsi="Times New Roman"/>
                <w:szCs w:val="24"/>
                <w:lang w:val="zh-CN"/>
              </w:rPr>
            </w:pPr>
            <w:r>
              <w:rPr>
                <w:rFonts w:ascii="Times New Roman" w:hAnsi="Times New Roman"/>
                <w:szCs w:val="24"/>
                <w:lang w:val="zh-CN"/>
              </w:rPr>
              <w:t>Faza 2</w:t>
            </w:r>
          </w:p>
          <w:p w14:paraId="0D8E3444">
            <w:pPr>
              <w:pStyle w:val="12"/>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076ECA72">
            <w:pPr>
              <w:pStyle w:val="12"/>
              <w:tabs>
                <w:tab w:val="left" w:pos="567"/>
              </w:tabs>
              <w:rPr>
                <w:rFonts w:ascii="Times New Roman" w:hAnsi="Times New Roman"/>
                <w:szCs w:val="24"/>
                <w:lang w:val="zh-CN"/>
              </w:rPr>
            </w:pPr>
          </w:p>
        </w:tc>
        <w:tc>
          <w:tcPr>
            <w:tcW w:w="1035" w:type="dxa"/>
          </w:tcPr>
          <w:p w14:paraId="5CA4A4EB">
            <w:pPr>
              <w:pStyle w:val="12"/>
              <w:tabs>
                <w:tab w:val="left" w:pos="567"/>
              </w:tabs>
              <w:rPr>
                <w:rFonts w:ascii="Times New Roman" w:hAnsi="Times New Roman"/>
                <w:szCs w:val="24"/>
                <w:lang w:val="zh-CN"/>
              </w:rPr>
            </w:pPr>
          </w:p>
        </w:tc>
        <w:tc>
          <w:tcPr>
            <w:tcW w:w="1215" w:type="dxa"/>
          </w:tcPr>
          <w:p w14:paraId="28790EC9">
            <w:pPr>
              <w:pStyle w:val="12"/>
              <w:tabs>
                <w:tab w:val="left" w:pos="567"/>
              </w:tabs>
              <w:rPr>
                <w:rFonts w:ascii="Times New Roman" w:hAnsi="Times New Roman"/>
                <w:szCs w:val="24"/>
                <w:lang w:val="zh-CN"/>
              </w:rPr>
            </w:pPr>
          </w:p>
        </w:tc>
        <w:tc>
          <w:tcPr>
            <w:tcW w:w="1005" w:type="dxa"/>
            <w:gridSpan w:val="2"/>
          </w:tcPr>
          <w:p w14:paraId="2FDB97A7">
            <w:pPr>
              <w:pStyle w:val="12"/>
              <w:tabs>
                <w:tab w:val="left" w:pos="567"/>
              </w:tabs>
              <w:rPr>
                <w:rFonts w:ascii="Times New Roman" w:hAnsi="Times New Roman"/>
                <w:szCs w:val="24"/>
                <w:lang w:val="zh-CN"/>
              </w:rPr>
            </w:pPr>
          </w:p>
        </w:tc>
        <w:tc>
          <w:tcPr>
            <w:tcW w:w="990" w:type="dxa"/>
            <w:gridSpan w:val="2"/>
          </w:tcPr>
          <w:p w14:paraId="646FC401">
            <w:pPr>
              <w:pStyle w:val="12"/>
              <w:tabs>
                <w:tab w:val="left" w:pos="567"/>
              </w:tabs>
              <w:rPr>
                <w:rFonts w:ascii="Times New Roman" w:hAnsi="Times New Roman"/>
                <w:szCs w:val="24"/>
                <w:lang w:val="zh-CN"/>
              </w:rPr>
            </w:pPr>
          </w:p>
        </w:tc>
        <w:tc>
          <w:tcPr>
            <w:tcW w:w="1245" w:type="dxa"/>
          </w:tcPr>
          <w:p w14:paraId="06425A1C">
            <w:pPr>
              <w:pStyle w:val="12"/>
              <w:tabs>
                <w:tab w:val="left" w:pos="567"/>
              </w:tabs>
              <w:rPr>
                <w:rFonts w:ascii="Times New Roman" w:hAnsi="Times New Roman"/>
                <w:szCs w:val="24"/>
                <w:lang w:val="zh-CN"/>
              </w:rPr>
            </w:pPr>
          </w:p>
        </w:tc>
      </w:tr>
      <w:tr w14:paraId="13749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39B4F746">
            <w:pPr>
              <w:pStyle w:val="12"/>
              <w:tabs>
                <w:tab w:val="left" w:pos="567"/>
              </w:tabs>
              <w:rPr>
                <w:rFonts w:ascii="Times New Roman" w:hAnsi="Times New Roman"/>
                <w:szCs w:val="24"/>
                <w:lang w:val="zh-CN"/>
              </w:rPr>
            </w:pPr>
            <w:r>
              <w:rPr>
                <w:rFonts w:ascii="Times New Roman" w:hAnsi="Times New Roman"/>
                <w:szCs w:val="24"/>
                <w:lang w:val="zh-CN"/>
              </w:rPr>
              <w:t>3.</w:t>
            </w:r>
          </w:p>
          <w:p w14:paraId="3FD8C8EF">
            <w:pPr>
              <w:pStyle w:val="12"/>
              <w:tabs>
                <w:tab w:val="left" w:pos="567"/>
              </w:tabs>
              <w:rPr>
                <w:rFonts w:ascii="Times New Roman" w:hAnsi="Times New Roman"/>
                <w:szCs w:val="24"/>
                <w:lang w:val="zh-CN"/>
              </w:rPr>
            </w:pPr>
          </w:p>
          <w:p w14:paraId="0D51088E">
            <w:pPr>
              <w:pStyle w:val="12"/>
              <w:tabs>
                <w:tab w:val="left" w:pos="567"/>
              </w:tabs>
              <w:rPr>
                <w:rFonts w:ascii="Times New Roman" w:hAnsi="Times New Roman"/>
                <w:szCs w:val="24"/>
                <w:lang w:val="zh-CN"/>
              </w:rPr>
            </w:pPr>
          </w:p>
          <w:p w14:paraId="36DE37B1">
            <w:pPr>
              <w:pStyle w:val="12"/>
              <w:tabs>
                <w:tab w:val="left" w:pos="567"/>
              </w:tabs>
              <w:rPr>
                <w:rFonts w:ascii="Times New Roman" w:hAnsi="Times New Roman"/>
                <w:szCs w:val="24"/>
                <w:lang w:val="zh-CN"/>
              </w:rPr>
            </w:pPr>
          </w:p>
          <w:p w14:paraId="29EFAA25">
            <w:pPr>
              <w:pStyle w:val="12"/>
              <w:tabs>
                <w:tab w:val="left" w:pos="567"/>
              </w:tabs>
              <w:rPr>
                <w:rFonts w:ascii="Times New Roman" w:hAnsi="Times New Roman"/>
                <w:szCs w:val="24"/>
                <w:lang w:val="zh-CN"/>
              </w:rPr>
            </w:pPr>
          </w:p>
        </w:tc>
        <w:tc>
          <w:tcPr>
            <w:tcW w:w="2825" w:type="dxa"/>
          </w:tcPr>
          <w:p w14:paraId="1B419A2E">
            <w:pPr>
              <w:pStyle w:val="12"/>
              <w:tabs>
                <w:tab w:val="left" w:pos="567"/>
              </w:tabs>
              <w:rPr>
                <w:rFonts w:ascii="Times New Roman" w:hAnsi="Times New Roman"/>
                <w:szCs w:val="24"/>
                <w:lang w:val="zh-CN"/>
              </w:rPr>
            </w:pPr>
            <w:r>
              <w:rPr>
                <w:rFonts w:ascii="Times New Roman" w:hAnsi="Times New Roman"/>
                <w:szCs w:val="24"/>
                <w:lang w:val="zh-CN"/>
              </w:rPr>
              <w:t>Faza 3</w:t>
            </w:r>
          </w:p>
          <w:p w14:paraId="4409ACAB">
            <w:pPr>
              <w:pStyle w:val="12"/>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19CDC09E">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7F849F22">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6C5EE17A">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61BBB908">
            <w:pPr>
              <w:pStyle w:val="12"/>
              <w:tabs>
                <w:tab w:val="left" w:pos="567"/>
              </w:tabs>
              <w:rPr>
                <w:rFonts w:ascii="Times New Roman" w:hAnsi="Times New Roman"/>
                <w:szCs w:val="24"/>
                <w:lang w:val="zh-CN"/>
              </w:rPr>
            </w:pPr>
          </w:p>
        </w:tc>
        <w:tc>
          <w:tcPr>
            <w:tcW w:w="1035" w:type="dxa"/>
          </w:tcPr>
          <w:p w14:paraId="19C7EFCB">
            <w:pPr>
              <w:pStyle w:val="12"/>
              <w:tabs>
                <w:tab w:val="left" w:pos="567"/>
              </w:tabs>
              <w:rPr>
                <w:rFonts w:ascii="Times New Roman" w:hAnsi="Times New Roman"/>
                <w:szCs w:val="24"/>
                <w:lang w:val="zh-CN"/>
              </w:rPr>
            </w:pPr>
          </w:p>
        </w:tc>
        <w:tc>
          <w:tcPr>
            <w:tcW w:w="1215" w:type="dxa"/>
          </w:tcPr>
          <w:p w14:paraId="38070361">
            <w:pPr>
              <w:pStyle w:val="12"/>
              <w:tabs>
                <w:tab w:val="left" w:pos="567"/>
              </w:tabs>
              <w:rPr>
                <w:rFonts w:ascii="Times New Roman" w:hAnsi="Times New Roman"/>
                <w:szCs w:val="24"/>
                <w:lang w:val="zh-CN"/>
              </w:rPr>
            </w:pPr>
          </w:p>
        </w:tc>
        <w:tc>
          <w:tcPr>
            <w:tcW w:w="1005" w:type="dxa"/>
            <w:gridSpan w:val="2"/>
          </w:tcPr>
          <w:p w14:paraId="43B405C9">
            <w:pPr>
              <w:pStyle w:val="12"/>
              <w:tabs>
                <w:tab w:val="left" w:pos="567"/>
              </w:tabs>
              <w:rPr>
                <w:rFonts w:ascii="Times New Roman" w:hAnsi="Times New Roman"/>
                <w:szCs w:val="24"/>
                <w:lang w:val="zh-CN"/>
              </w:rPr>
            </w:pPr>
          </w:p>
        </w:tc>
        <w:tc>
          <w:tcPr>
            <w:tcW w:w="990" w:type="dxa"/>
            <w:gridSpan w:val="2"/>
          </w:tcPr>
          <w:p w14:paraId="0AE159B7">
            <w:pPr>
              <w:pStyle w:val="12"/>
              <w:tabs>
                <w:tab w:val="left" w:pos="567"/>
              </w:tabs>
              <w:rPr>
                <w:rFonts w:ascii="Times New Roman" w:hAnsi="Times New Roman"/>
                <w:szCs w:val="24"/>
                <w:lang w:val="zh-CN"/>
              </w:rPr>
            </w:pPr>
          </w:p>
        </w:tc>
        <w:tc>
          <w:tcPr>
            <w:tcW w:w="1245" w:type="dxa"/>
          </w:tcPr>
          <w:p w14:paraId="111D680A">
            <w:pPr>
              <w:pStyle w:val="12"/>
              <w:tabs>
                <w:tab w:val="left" w:pos="567"/>
              </w:tabs>
              <w:rPr>
                <w:rFonts w:ascii="Times New Roman" w:hAnsi="Times New Roman"/>
                <w:szCs w:val="24"/>
                <w:lang w:val="zh-CN"/>
              </w:rPr>
            </w:pPr>
          </w:p>
        </w:tc>
      </w:tr>
      <w:tr w14:paraId="60F8B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DDF149">
            <w:pPr>
              <w:pStyle w:val="12"/>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6CECB48E">
            <w:pPr>
              <w:pStyle w:val="12"/>
              <w:tabs>
                <w:tab w:val="left" w:pos="567"/>
              </w:tabs>
              <w:rPr>
                <w:rFonts w:ascii="Times New Roman" w:hAnsi="Times New Roman"/>
                <w:szCs w:val="24"/>
                <w:lang w:val="zh-CN"/>
              </w:rPr>
            </w:pPr>
            <w:r>
              <w:rPr>
                <w:rFonts w:ascii="Times New Roman" w:hAnsi="Times New Roman"/>
                <w:szCs w:val="24"/>
                <w:lang w:val="zh-CN"/>
              </w:rPr>
              <w:t>Faza n</w:t>
            </w:r>
          </w:p>
          <w:p w14:paraId="69D1D362">
            <w:pPr>
              <w:pStyle w:val="12"/>
              <w:tabs>
                <w:tab w:val="left" w:pos="567"/>
              </w:tabs>
              <w:rPr>
                <w:rFonts w:ascii="Times New Roman" w:hAnsi="Times New Roman"/>
                <w:szCs w:val="24"/>
                <w:lang w:val="zh-CN"/>
              </w:rPr>
            </w:pPr>
            <w:r>
              <w:rPr>
                <w:rFonts w:ascii="Times New Roman" w:hAnsi="Times New Roman"/>
                <w:szCs w:val="24"/>
                <w:lang w:val="zh-CN"/>
              </w:rPr>
              <w:t>:</w:t>
            </w:r>
          </w:p>
          <w:p w14:paraId="5F2C5BC9">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231998C9">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75BA0149">
            <w:pPr>
              <w:pStyle w:val="12"/>
              <w:tabs>
                <w:tab w:val="left" w:pos="567"/>
              </w:tabs>
              <w:rPr>
                <w:rFonts w:ascii="Times New Roman" w:hAnsi="Times New Roman"/>
                <w:szCs w:val="24"/>
                <w:lang w:val="zh-CN"/>
              </w:rPr>
            </w:pPr>
          </w:p>
        </w:tc>
        <w:tc>
          <w:tcPr>
            <w:tcW w:w="1035" w:type="dxa"/>
          </w:tcPr>
          <w:p w14:paraId="388E7354">
            <w:pPr>
              <w:pStyle w:val="12"/>
              <w:tabs>
                <w:tab w:val="left" w:pos="567"/>
              </w:tabs>
              <w:rPr>
                <w:rFonts w:ascii="Times New Roman" w:hAnsi="Times New Roman"/>
                <w:szCs w:val="24"/>
                <w:lang w:val="zh-CN"/>
              </w:rPr>
            </w:pPr>
          </w:p>
        </w:tc>
        <w:tc>
          <w:tcPr>
            <w:tcW w:w="1215" w:type="dxa"/>
          </w:tcPr>
          <w:p w14:paraId="36B5898B">
            <w:pPr>
              <w:pStyle w:val="12"/>
              <w:tabs>
                <w:tab w:val="left" w:pos="567"/>
              </w:tabs>
              <w:rPr>
                <w:rFonts w:ascii="Times New Roman" w:hAnsi="Times New Roman"/>
                <w:szCs w:val="24"/>
                <w:lang w:val="zh-CN"/>
              </w:rPr>
            </w:pPr>
          </w:p>
        </w:tc>
        <w:tc>
          <w:tcPr>
            <w:tcW w:w="1005" w:type="dxa"/>
            <w:gridSpan w:val="2"/>
          </w:tcPr>
          <w:p w14:paraId="617D12FC">
            <w:pPr>
              <w:pStyle w:val="12"/>
              <w:tabs>
                <w:tab w:val="left" w:pos="567"/>
              </w:tabs>
              <w:rPr>
                <w:rFonts w:ascii="Times New Roman" w:hAnsi="Times New Roman"/>
                <w:szCs w:val="24"/>
                <w:lang w:val="zh-CN"/>
              </w:rPr>
            </w:pPr>
          </w:p>
        </w:tc>
        <w:tc>
          <w:tcPr>
            <w:tcW w:w="990" w:type="dxa"/>
            <w:gridSpan w:val="2"/>
          </w:tcPr>
          <w:p w14:paraId="226FDA8C">
            <w:pPr>
              <w:pStyle w:val="12"/>
              <w:tabs>
                <w:tab w:val="left" w:pos="567"/>
              </w:tabs>
              <w:rPr>
                <w:rFonts w:ascii="Times New Roman" w:hAnsi="Times New Roman"/>
                <w:szCs w:val="24"/>
                <w:lang w:val="zh-CN"/>
              </w:rPr>
            </w:pPr>
          </w:p>
        </w:tc>
        <w:tc>
          <w:tcPr>
            <w:tcW w:w="1245" w:type="dxa"/>
          </w:tcPr>
          <w:p w14:paraId="522E20A8">
            <w:pPr>
              <w:pStyle w:val="12"/>
              <w:tabs>
                <w:tab w:val="left" w:pos="567"/>
              </w:tabs>
              <w:rPr>
                <w:rFonts w:ascii="Times New Roman" w:hAnsi="Times New Roman"/>
                <w:szCs w:val="24"/>
                <w:lang w:val="zh-CN"/>
              </w:rPr>
            </w:pPr>
          </w:p>
        </w:tc>
      </w:tr>
    </w:tbl>
    <w:p w14:paraId="5BD11DD2">
      <w:pPr>
        <w:jc w:val="both"/>
        <w:rPr>
          <w:rFonts w:eastAsia="PMingLiU"/>
          <w:lang w:val="zh-CN" w:eastAsia="zh-CN"/>
        </w:rPr>
      </w:pPr>
    </w:p>
    <w:p w14:paraId="62CC366E">
      <w:pPr>
        <w:jc w:val="both"/>
        <w:rPr>
          <w:rFonts w:eastAsia="PMingLiU"/>
          <w:lang w:val="zh-CN" w:eastAsia="zh-CN"/>
        </w:rPr>
      </w:pPr>
      <w:r>
        <w:rPr>
          <w:rFonts w:eastAsia="PMingLiU"/>
          <w:lang w:val="zh-CN" w:eastAsia="zh-CN"/>
        </w:rPr>
        <w:t>Semnat: _________________________________________</w:t>
      </w:r>
    </w:p>
    <w:p w14:paraId="555B2BF1">
      <w:pPr>
        <w:jc w:val="both"/>
        <w:rPr>
          <w:rFonts w:eastAsia="PMingLiU"/>
          <w:lang w:val="zh-CN" w:eastAsia="zh-CN"/>
        </w:rPr>
      </w:pPr>
      <w:r>
        <w:rPr>
          <w:rFonts w:eastAsia="PMingLiU"/>
          <w:lang w:val="zh-CN" w:eastAsia="zh-CN"/>
        </w:rPr>
        <w:t>Nume: __________________________________________</w:t>
      </w:r>
    </w:p>
    <w:p w14:paraId="6424BD02">
      <w:pPr>
        <w:jc w:val="both"/>
        <w:rPr>
          <w:rFonts w:eastAsia="PMingLiU"/>
          <w:lang w:val="zh-CN" w:eastAsia="zh-CN"/>
        </w:rPr>
      </w:pPr>
      <w:r>
        <w:rPr>
          <w:rFonts w:eastAsia="PMingLiU"/>
          <w:lang w:val="zh-CN" w:eastAsia="zh-CN"/>
        </w:rPr>
        <w:t>Funcţia în cadrul întreprinderii: ____________________________</w:t>
      </w:r>
    </w:p>
    <w:p w14:paraId="3608012B">
      <w:pPr>
        <w:jc w:val="both"/>
        <w:rPr>
          <w:rFonts w:eastAsia="PMingLiU"/>
          <w:lang w:val="zh-CN" w:eastAsia="zh-CN"/>
        </w:rPr>
      </w:pPr>
      <w:r>
        <w:rPr>
          <w:rFonts w:eastAsia="PMingLiU"/>
          <w:lang w:val="zh-CN" w:eastAsia="zh-CN"/>
        </w:rPr>
        <w:t>Denumirea întreprinderii:  ________________________________</w:t>
      </w:r>
    </w:p>
    <w:p w14:paraId="78DE9CEE">
      <w:pPr>
        <w:pStyle w:val="75"/>
        <w:tabs>
          <w:tab w:val="left" w:pos="567"/>
        </w:tabs>
        <w:spacing w:before="0" w:beforeAutospacing="0" w:after="0"/>
        <w:ind w:left="0" w:firstLine="0"/>
        <w:jc w:val="center"/>
        <w:rPr>
          <w:rFonts w:eastAsia="PMingLiU"/>
          <w:lang w:val="zh-CN" w:eastAsia="zh-CN"/>
        </w:rPr>
      </w:pPr>
    </w:p>
    <w:p w14:paraId="0EAE3C58">
      <w:pPr>
        <w:pStyle w:val="75"/>
        <w:tabs>
          <w:tab w:val="left" w:pos="567"/>
        </w:tabs>
        <w:ind w:left="0" w:firstLine="0"/>
        <w:rPr>
          <w:rFonts w:eastAsia="PMingLiU"/>
          <w:lang w:val="zh-CN" w:eastAsia="zh-CN"/>
        </w:rPr>
      </w:pPr>
    </w:p>
    <w:p w14:paraId="03D942B1">
      <w:pPr>
        <w:pStyle w:val="75"/>
        <w:tabs>
          <w:tab w:val="left" w:pos="567"/>
        </w:tabs>
        <w:ind w:left="0" w:firstLine="0"/>
        <w:rPr>
          <w:rFonts w:eastAsia="PMingLiU"/>
          <w:lang w:val="zh-CN" w:eastAsia="zh-CN"/>
        </w:rPr>
      </w:pPr>
    </w:p>
    <w:p w14:paraId="6D3B4866">
      <w:pPr>
        <w:pStyle w:val="75"/>
        <w:tabs>
          <w:tab w:val="left" w:pos="567"/>
        </w:tabs>
        <w:ind w:left="0" w:firstLine="0"/>
        <w:rPr>
          <w:rFonts w:eastAsia="PMingLiU"/>
          <w:lang w:val="zh-CN" w:eastAsia="zh-CN"/>
        </w:rPr>
      </w:pPr>
    </w:p>
    <w:p w14:paraId="6D2264DF">
      <w:pPr>
        <w:pStyle w:val="75"/>
        <w:tabs>
          <w:tab w:val="left" w:pos="567"/>
        </w:tabs>
        <w:ind w:left="0" w:firstLine="0"/>
        <w:rPr>
          <w:rFonts w:eastAsia="PMingLiU"/>
          <w:lang w:val="zh-CN" w:eastAsia="zh-CN"/>
        </w:rPr>
      </w:pPr>
    </w:p>
    <w:p w14:paraId="5BDF8911">
      <w:pPr>
        <w:pStyle w:val="75"/>
        <w:tabs>
          <w:tab w:val="left" w:pos="567"/>
        </w:tabs>
        <w:ind w:left="0" w:firstLine="0"/>
        <w:rPr>
          <w:rFonts w:eastAsia="PMingLiU"/>
          <w:lang w:val="zh-CN" w:eastAsia="zh-CN"/>
        </w:rPr>
      </w:pPr>
    </w:p>
    <w:p w14:paraId="308269E7">
      <w:pPr>
        <w:pStyle w:val="75"/>
        <w:tabs>
          <w:tab w:val="left" w:pos="567"/>
        </w:tabs>
        <w:ind w:left="0" w:firstLine="0"/>
        <w:rPr>
          <w:rFonts w:eastAsia="PMingLiU"/>
          <w:lang w:val="zh-CN" w:eastAsia="zh-CN"/>
        </w:rPr>
      </w:pPr>
    </w:p>
    <w:p w14:paraId="22B21B25">
      <w:pPr>
        <w:pStyle w:val="75"/>
        <w:tabs>
          <w:tab w:val="left" w:pos="567"/>
        </w:tabs>
        <w:ind w:left="0" w:firstLine="0"/>
        <w:rPr>
          <w:rFonts w:eastAsia="PMingLiU"/>
          <w:lang w:val="zh-CN" w:eastAsia="zh-CN"/>
        </w:rPr>
      </w:pPr>
    </w:p>
    <w:p w14:paraId="0AA8734C">
      <w:pPr>
        <w:jc w:val="right"/>
        <w:rPr>
          <w:sz w:val="22"/>
          <w:szCs w:val="22"/>
          <w:lang w:val="zh-CN"/>
        </w:rPr>
      </w:pPr>
      <w:r>
        <w:rPr>
          <w:lang w:val="zh-CN"/>
        </w:rPr>
        <w:t>Anexa nr. 12</w:t>
      </w:r>
    </w:p>
    <w:p w14:paraId="373B1DB1">
      <w:pPr>
        <w:jc w:val="right"/>
        <w:rPr>
          <w:lang w:val="zh-CN"/>
        </w:rPr>
      </w:pPr>
      <w:r>
        <w:rPr>
          <w:lang w:val="zh-CN"/>
        </w:rPr>
        <w:t>la Documentația standard nr._____</w:t>
      </w:r>
    </w:p>
    <w:p w14:paraId="356AA0A8">
      <w:pPr>
        <w:jc w:val="right"/>
        <w:rPr>
          <w:lang w:val="zh-CN"/>
        </w:rPr>
      </w:pPr>
      <w:r>
        <w:rPr>
          <w:lang w:val="zh-CN"/>
        </w:rPr>
        <w:t>din “____” ________ 20___</w:t>
      </w:r>
    </w:p>
    <w:bookmarkEnd w:id="48"/>
    <w:p w14:paraId="6C19F839">
      <w:pPr>
        <w:rPr>
          <w:rFonts w:eastAsia="PMingLiU"/>
          <w:b/>
          <w:lang w:val="zh-CN" w:eastAsia="zh-CN"/>
        </w:rPr>
      </w:pPr>
    </w:p>
    <w:p w14:paraId="0EF33C7D">
      <w:pPr>
        <w:jc w:val="center"/>
        <w:rPr>
          <w:rFonts w:eastAsia="PMingLiU"/>
          <w:b/>
          <w:lang w:val="zh-CN" w:eastAsia="zh-CN"/>
        </w:rPr>
      </w:pPr>
      <w:r>
        <w:rPr>
          <w:rFonts w:eastAsia="PMingLiU"/>
          <w:b/>
          <w:lang w:val="zh-CN" w:eastAsia="zh-CN"/>
        </w:rPr>
        <w:t>DECLARAȚIE</w:t>
      </w:r>
    </w:p>
    <w:p w14:paraId="4A6DA6AE">
      <w:pPr>
        <w:pStyle w:val="12"/>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2C64A78A">
      <w:pPr>
        <w:pStyle w:val="12"/>
        <w:tabs>
          <w:tab w:val="left" w:pos="567"/>
        </w:tabs>
        <w:jc w:val="center"/>
        <w:rPr>
          <w:rFonts w:ascii="Times New Roman" w:hAnsi="Times New Roman"/>
          <w:b/>
          <w:szCs w:val="24"/>
          <w:lang w:val="zh-CN"/>
        </w:rPr>
      </w:pPr>
    </w:p>
    <w:p w14:paraId="6479E453">
      <w:pPr>
        <w:pStyle w:val="12"/>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3BD17CF">
      <w:pPr>
        <w:pStyle w:val="12"/>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19D9C026">
      <w:pPr>
        <w:pStyle w:val="12"/>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31EF00E4">
      <w:pPr>
        <w:pStyle w:val="12"/>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452E1FE6">
      <w:pPr>
        <w:pStyle w:val="12"/>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008685FE">
      <w:pPr>
        <w:pStyle w:val="12"/>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372A6A92">
      <w:pPr>
        <w:pStyle w:val="12"/>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5BCBC5D6">
      <w:pPr>
        <w:pStyle w:val="12"/>
        <w:numPr>
          <w:ilvl w:val="0"/>
          <w:numId w:val="18"/>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7D9469D4">
      <w:pPr>
        <w:pStyle w:val="12"/>
        <w:numPr>
          <w:ilvl w:val="0"/>
          <w:numId w:val="18"/>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74B19B6C">
      <w:pPr>
        <w:pStyle w:val="12"/>
        <w:numPr>
          <w:ilvl w:val="0"/>
          <w:numId w:val="18"/>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385EDABA">
      <w:pPr>
        <w:pStyle w:val="12"/>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6AC70B60">
      <w:pPr>
        <w:pStyle w:val="12"/>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4EAED59C">
      <w:pPr>
        <w:pStyle w:val="12"/>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59B71261">
      <w:pPr>
        <w:pStyle w:val="12"/>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6662A0EB">
      <w:pPr>
        <w:pStyle w:val="12"/>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7A925B16">
      <w:pPr>
        <w:pStyle w:val="12"/>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357EF60D">
      <w:pPr>
        <w:pStyle w:val="12"/>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540A84CC">
      <w:pPr>
        <w:pStyle w:val="12"/>
        <w:numPr>
          <w:ilvl w:val="0"/>
          <w:numId w:val="19"/>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453B77E2">
      <w:pPr>
        <w:pStyle w:val="12"/>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3CFDF66C">
      <w:pPr>
        <w:pStyle w:val="12"/>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0F832488">
      <w:pPr>
        <w:pStyle w:val="12"/>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590078C">
      <w:pPr>
        <w:pStyle w:val="12"/>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1CF1E824">
      <w:pPr>
        <w:pStyle w:val="12"/>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74DAE384">
      <w:pPr>
        <w:pStyle w:val="12"/>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A684831">
      <w:pPr>
        <w:rPr>
          <w:rFonts w:eastAsia="MS Mincho"/>
          <w:lang w:val="zh-CN" w:eastAsia="zh-CN"/>
        </w:rPr>
      </w:pPr>
    </w:p>
    <w:p w14:paraId="5DD60EFC">
      <w:pPr>
        <w:rPr>
          <w:rFonts w:eastAsia="MS Mincho"/>
          <w:lang w:val="zh-CN" w:eastAsia="zh-CN"/>
        </w:rPr>
      </w:pPr>
      <w:r>
        <w:rPr>
          <w:rFonts w:eastAsia="MS Mincho"/>
          <w:lang w:val="zh-CN" w:eastAsia="zh-CN"/>
        </w:rPr>
        <w:t>Data completării:______________________</w:t>
      </w:r>
    </w:p>
    <w:p w14:paraId="7553401A">
      <w:pPr>
        <w:jc w:val="both"/>
        <w:rPr>
          <w:rFonts w:eastAsia="PMingLiU"/>
          <w:lang w:val="zh-CN" w:eastAsia="zh-CN"/>
        </w:rPr>
      </w:pPr>
      <w:r>
        <w:rPr>
          <w:rFonts w:eastAsia="PMingLiU"/>
          <w:lang w:val="zh-CN" w:eastAsia="zh-CN"/>
        </w:rPr>
        <w:t>Semnat: _____________________________</w:t>
      </w:r>
    </w:p>
    <w:p w14:paraId="1FB00650">
      <w:pPr>
        <w:jc w:val="both"/>
        <w:rPr>
          <w:rFonts w:eastAsia="PMingLiU"/>
          <w:lang w:val="zh-CN" w:eastAsia="zh-CN"/>
        </w:rPr>
      </w:pPr>
      <w:r>
        <w:rPr>
          <w:rFonts w:eastAsia="PMingLiU"/>
          <w:lang w:val="zh-CN" w:eastAsia="zh-CN"/>
        </w:rPr>
        <w:t>Nume: ______________________________</w:t>
      </w:r>
    </w:p>
    <w:p w14:paraId="37BE3070">
      <w:pPr>
        <w:jc w:val="both"/>
        <w:rPr>
          <w:rFonts w:eastAsia="PMingLiU"/>
          <w:lang w:val="zh-CN" w:eastAsia="zh-CN"/>
        </w:rPr>
      </w:pPr>
      <w:r>
        <w:rPr>
          <w:rFonts w:eastAsia="PMingLiU"/>
          <w:lang w:val="zh-CN" w:eastAsia="zh-CN"/>
        </w:rPr>
        <w:t>Funcţia în cadrul întreprinderii: ____________________________</w:t>
      </w:r>
    </w:p>
    <w:p w14:paraId="1765350E">
      <w:pPr>
        <w:jc w:val="both"/>
        <w:rPr>
          <w:rFonts w:eastAsia="PMingLiU"/>
          <w:b/>
          <w:lang w:val="zh-CN" w:eastAsia="zh-CN"/>
        </w:rPr>
      </w:pPr>
      <w:r>
        <w:rPr>
          <w:rFonts w:eastAsia="PMingLiU"/>
          <w:lang w:val="zh-CN" w:eastAsia="zh-CN"/>
        </w:rPr>
        <w:t>Denumirea întreprinderii: __________________________</w:t>
      </w:r>
    </w:p>
    <w:p w14:paraId="2FEC2ACA">
      <w:pPr>
        <w:spacing w:after="200" w:line="276" w:lineRule="auto"/>
        <w:rPr>
          <w:rFonts w:eastAsia="PMingLiU"/>
          <w:lang w:val="zh-CN" w:eastAsia="zh-CN"/>
        </w:rPr>
      </w:pPr>
      <w:bookmarkStart w:id="49" w:name="_Toc449692109"/>
    </w:p>
    <w:p w14:paraId="65B4ECCD">
      <w:pPr>
        <w:jc w:val="center"/>
        <w:rPr>
          <w:rFonts w:eastAsia="PMingLiU"/>
          <w:b/>
          <w:lang w:val="zh-CN" w:eastAsia="zh-CN"/>
        </w:rPr>
      </w:pPr>
    </w:p>
    <w:p w14:paraId="7341F869">
      <w:pPr>
        <w:jc w:val="center"/>
        <w:rPr>
          <w:rFonts w:eastAsia="PMingLiU"/>
          <w:b/>
          <w:lang w:val="zh-CN" w:eastAsia="zh-CN"/>
        </w:rPr>
      </w:pPr>
    </w:p>
    <w:p w14:paraId="08651653">
      <w:pPr>
        <w:jc w:val="center"/>
        <w:rPr>
          <w:rFonts w:eastAsia="PMingLiU"/>
          <w:b/>
          <w:lang w:val="zh-CN" w:eastAsia="zh-CN"/>
        </w:rPr>
      </w:pPr>
    </w:p>
    <w:p w14:paraId="70423B57">
      <w:pPr>
        <w:jc w:val="center"/>
        <w:rPr>
          <w:rFonts w:eastAsia="PMingLiU"/>
          <w:b/>
          <w:lang w:val="zh-CN" w:eastAsia="zh-CN"/>
        </w:rPr>
      </w:pPr>
    </w:p>
    <w:p w14:paraId="06540C39">
      <w:pPr>
        <w:jc w:val="center"/>
        <w:rPr>
          <w:rFonts w:eastAsia="PMingLiU"/>
          <w:b/>
          <w:lang w:val="zh-CN" w:eastAsia="zh-CN"/>
        </w:rPr>
      </w:pPr>
    </w:p>
    <w:p w14:paraId="6311FA50">
      <w:pPr>
        <w:jc w:val="center"/>
        <w:rPr>
          <w:rFonts w:eastAsia="PMingLiU"/>
          <w:b/>
          <w:lang w:val="zh-CN" w:eastAsia="zh-CN"/>
        </w:rPr>
      </w:pPr>
    </w:p>
    <w:p w14:paraId="2D138AB0">
      <w:pPr>
        <w:jc w:val="center"/>
        <w:rPr>
          <w:rFonts w:eastAsia="PMingLiU"/>
          <w:b/>
          <w:lang w:val="zh-CN" w:eastAsia="zh-CN"/>
        </w:rPr>
      </w:pPr>
    </w:p>
    <w:p w14:paraId="1D7CDF8C">
      <w:pPr>
        <w:jc w:val="center"/>
        <w:rPr>
          <w:rFonts w:eastAsia="PMingLiU"/>
          <w:b/>
          <w:lang w:val="zh-CN" w:eastAsia="zh-CN"/>
        </w:rPr>
      </w:pPr>
    </w:p>
    <w:p w14:paraId="68857B7A">
      <w:pPr>
        <w:jc w:val="center"/>
        <w:rPr>
          <w:rFonts w:eastAsia="PMingLiU"/>
          <w:b/>
          <w:lang w:val="zh-CN" w:eastAsia="zh-CN"/>
        </w:rPr>
      </w:pPr>
    </w:p>
    <w:p w14:paraId="3A54CD50">
      <w:pPr>
        <w:jc w:val="center"/>
        <w:rPr>
          <w:rFonts w:eastAsia="PMingLiU"/>
          <w:b/>
          <w:lang w:val="zh-CN" w:eastAsia="zh-CN"/>
        </w:rPr>
      </w:pPr>
    </w:p>
    <w:p w14:paraId="6837E829">
      <w:pPr>
        <w:jc w:val="center"/>
        <w:rPr>
          <w:rFonts w:eastAsia="PMingLiU"/>
          <w:b/>
          <w:lang w:val="zh-CN" w:eastAsia="zh-CN"/>
        </w:rPr>
      </w:pPr>
    </w:p>
    <w:p w14:paraId="103E48FC">
      <w:pPr>
        <w:jc w:val="center"/>
        <w:rPr>
          <w:rFonts w:eastAsia="PMingLiU"/>
          <w:b/>
          <w:lang w:val="zh-CN" w:eastAsia="zh-CN"/>
        </w:rPr>
      </w:pPr>
    </w:p>
    <w:p w14:paraId="5F719A4E">
      <w:pPr>
        <w:jc w:val="right"/>
        <w:rPr>
          <w:sz w:val="22"/>
          <w:szCs w:val="22"/>
          <w:lang w:val="zh-CN"/>
        </w:rPr>
      </w:pPr>
      <w:r>
        <w:rPr>
          <w:lang w:val="zh-CN"/>
        </w:rPr>
        <w:t>Anexa nr. 13</w:t>
      </w:r>
    </w:p>
    <w:p w14:paraId="4C3783B4">
      <w:pPr>
        <w:jc w:val="right"/>
        <w:rPr>
          <w:lang w:val="zh-CN"/>
        </w:rPr>
      </w:pPr>
      <w:r>
        <w:rPr>
          <w:lang w:val="zh-CN"/>
        </w:rPr>
        <w:t>la Documentația standard nr._____</w:t>
      </w:r>
    </w:p>
    <w:p w14:paraId="5FB0A818">
      <w:pPr>
        <w:jc w:val="right"/>
        <w:rPr>
          <w:lang w:val="zh-CN"/>
        </w:rPr>
      </w:pPr>
      <w:r>
        <w:rPr>
          <w:lang w:val="zh-CN"/>
        </w:rPr>
        <w:t>din “____” ________ 20___</w:t>
      </w:r>
    </w:p>
    <w:p w14:paraId="3AA9C5E0">
      <w:pPr>
        <w:jc w:val="center"/>
        <w:rPr>
          <w:rFonts w:eastAsia="PMingLiU"/>
          <w:b/>
          <w:lang w:val="zh-CN" w:eastAsia="zh-CN"/>
        </w:rPr>
      </w:pPr>
    </w:p>
    <w:p w14:paraId="2DC0FDF9">
      <w:pPr>
        <w:jc w:val="center"/>
        <w:rPr>
          <w:rFonts w:eastAsia="PMingLiU"/>
          <w:b/>
          <w:lang w:val="zh-CN" w:eastAsia="zh-CN"/>
        </w:rPr>
      </w:pPr>
    </w:p>
    <w:bookmarkEnd w:id="49"/>
    <w:p w14:paraId="68C12E2C">
      <w:pPr>
        <w:jc w:val="center"/>
        <w:rPr>
          <w:b/>
          <w:lang w:val="zh-CN"/>
        </w:rPr>
      </w:pPr>
    </w:p>
    <w:p w14:paraId="1F7FF9B9">
      <w:pPr>
        <w:pStyle w:val="12"/>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4979E868">
      <w:pPr>
        <w:pStyle w:val="12"/>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2EC127B5">
      <w:pPr>
        <w:pStyle w:val="12"/>
        <w:tabs>
          <w:tab w:val="left" w:pos="567"/>
        </w:tabs>
        <w:rPr>
          <w:rFonts w:ascii="Times New Roman" w:hAnsi="Times New Roman"/>
          <w:b/>
          <w:szCs w:val="24"/>
          <w:lang w:val="zh-CN"/>
        </w:rPr>
      </w:pPr>
    </w:p>
    <w:tbl>
      <w:tblPr>
        <w:tblStyle w:val="10"/>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7F235DAE">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681F21DE">
            <w:pPr>
              <w:jc w:val="center"/>
              <w:rPr>
                <w:b/>
                <w:bCs/>
                <w:lang w:val="zh-CN"/>
              </w:rPr>
            </w:pPr>
            <w:r>
              <w:rPr>
                <w:b/>
                <w:bCs/>
                <w:lang w:val="zh-CN"/>
              </w:rPr>
              <w:t>Nr</w:t>
            </w:r>
          </w:p>
          <w:p w14:paraId="58B0925F">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10C4471F">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01A2B84A">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3F337390">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45FFCB67">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3D05C929">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0B326DDD">
            <w:pPr>
              <w:jc w:val="center"/>
              <w:rPr>
                <w:b/>
                <w:bCs/>
                <w:lang w:val="zh-CN"/>
              </w:rPr>
            </w:pPr>
            <w:r>
              <w:rPr>
                <w:b/>
                <w:bCs/>
                <w:lang w:val="zh-CN"/>
              </w:rPr>
              <w:t>Numărul şi data procesului-verbal de recepţie la terminarea lucrărilor</w:t>
            </w:r>
          </w:p>
        </w:tc>
      </w:tr>
      <w:tr w14:paraId="697968FE">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747420B">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4E5D2B26">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43849C74">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1E7FD8A5">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7E136009">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C694626">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2A13EC52">
            <w:pPr>
              <w:jc w:val="center"/>
              <w:rPr>
                <w:lang w:val="zh-CN"/>
              </w:rPr>
            </w:pPr>
            <w:r>
              <w:rPr>
                <w:lang w:val="zh-CN"/>
              </w:rPr>
              <w:t> </w:t>
            </w:r>
          </w:p>
        </w:tc>
      </w:tr>
      <w:tr w14:paraId="1198D0B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42F884AB">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71DBDE1F">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7627FEF5">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7B531F9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227FF78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FB4909A">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0959894">
            <w:pPr>
              <w:jc w:val="center"/>
              <w:rPr>
                <w:lang w:val="zh-CN"/>
              </w:rPr>
            </w:pPr>
            <w:r>
              <w:rPr>
                <w:lang w:val="zh-CN"/>
              </w:rPr>
              <w:t> </w:t>
            </w:r>
          </w:p>
        </w:tc>
      </w:tr>
      <w:tr w14:paraId="3BB50BC5">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535C5BC9">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9B9620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6411DBFB">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7697F491">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2D6D3F6C">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1203AD24">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3A392D6E">
            <w:pPr>
              <w:jc w:val="center"/>
              <w:rPr>
                <w:lang w:val="zh-CN"/>
              </w:rPr>
            </w:pPr>
            <w:r>
              <w:rPr>
                <w:lang w:val="zh-CN"/>
              </w:rPr>
              <w:t> </w:t>
            </w:r>
          </w:p>
        </w:tc>
      </w:tr>
    </w:tbl>
    <w:p w14:paraId="425C1EB4">
      <w:pPr>
        <w:jc w:val="both"/>
        <w:rPr>
          <w:lang w:val="zh-CN"/>
        </w:rPr>
      </w:pPr>
    </w:p>
    <w:p w14:paraId="1E8D22D9">
      <w:pPr>
        <w:jc w:val="both"/>
        <w:rPr>
          <w:lang w:val="zh-CN"/>
        </w:rPr>
      </w:pPr>
      <w:r>
        <w:rPr>
          <w:rStyle w:val="22"/>
          <w:lang w:val="zh-CN"/>
        </w:rPr>
        <w:t>*</w:t>
      </w:r>
      <w:r>
        <w:rPr>
          <w:lang w:val="zh-CN"/>
        </w:rPr>
        <w:t xml:space="preserve"> Se precizează calitatea în care a participat la îndeplinirea contractului, care poate fi de: contractant unic sau lider de asociaţie; contractant asociat; subcontractant.</w:t>
      </w:r>
    </w:p>
    <w:p w14:paraId="494F89B1">
      <w:pPr>
        <w:jc w:val="both"/>
        <w:rPr>
          <w:rFonts w:eastAsia="PMingLiU"/>
          <w:lang w:val="zh-CN" w:eastAsia="zh-CN"/>
        </w:rPr>
      </w:pPr>
    </w:p>
    <w:p w14:paraId="109C405A">
      <w:pPr>
        <w:jc w:val="both"/>
        <w:rPr>
          <w:rFonts w:eastAsia="PMingLiU"/>
          <w:lang w:val="zh-CN" w:eastAsia="zh-CN"/>
        </w:rPr>
      </w:pPr>
      <w:r>
        <w:rPr>
          <w:rFonts w:eastAsia="PMingLiU"/>
          <w:lang w:val="zh-CN" w:eastAsia="zh-CN"/>
        </w:rPr>
        <w:t>Semnat: ________________________________________</w:t>
      </w:r>
    </w:p>
    <w:p w14:paraId="3B18D4AA">
      <w:pPr>
        <w:jc w:val="both"/>
        <w:rPr>
          <w:rFonts w:eastAsia="PMingLiU"/>
          <w:lang w:val="zh-CN" w:eastAsia="zh-CN"/>
        </w:rPr>
      </w:pPr>
      <w:r>
        <w:rPr>
          <w:rFonts w:eastAsia="PMingLiU"/>
          <w:lang w:val="zh-CN" w:eastAsia="zh-CN"/>
        </w:rPr>
        <w:t>Nume: _________________________________________</w:t>
      </w:r>
    </w:p>
    <w:p w14:paraId="1F9EC58B">
      <w:pPr>
        <w:jc w:val="both"/>
        <w:rPr>
          <w:rFonts w:eastAsia="PMingLiU"/>
          <w:lang w:val="zh-CN" w:eastAsia="zh-CN"/>
        </w:rPr>
      </w:pPr>
      <w:r>
        <w:rPr>
          <w:rFonts w:eastAsia="PMingLiU"/>
          <w:lang w:val="zh-CN" w:eastAsia="zh-CN"/>
        </w:rPr>
        <w:t>Funcţia în cadrul întreprinderii: ___________________________</w:t>
      </w:r>
    </w:p>
    <w:p w14:paraId="04689B37">
      <w:pPr>
        <w:jc w:val="both"/>
        <w:rPr>
          <w:rFonts w:eastAsia="PMingLiU"/>
          <w:lang w:val="zh-CN" w:eastAsia="zh-CN"/>
        </w:rPr>
      </w:pPr>
      <w:r>
        <w:rPr>
          <w:rFonts w:eastAsia="PMingLiU"/>
          <w:lang w:val="zh-CN" w:eastAsia="zh-CN"/>
        </w:rPr>
        <w:t>Denumirea întreprinderii: ________________________________</w:t>
      </w:r>
    </w:p>
    <w:p w14:paraId="2C68C54C">
      <w:pPr>
        <w:spacing w:after="200" w:line="276" w:lineRule="auto"/>
        <w:rPr>
          <w:rFonts w:eastAsia="PMingLiU"/>
          <w:lang w:val="zh-CN" w:eastAsia="zh-CN"/>
        </w:rPr>
      </w:pPr>
      <w:bookmarkStart w:id="50" w:name="_Toc449692110"/>
    </w:p>
    <w:p w14:paraId="16A1A3EF">
      <w:pPr>
        <w:spacing w:line="276" w:lineRule="auto"/>
        <w:jc w:val="center"/>
        <w:rPr>
          <w:rFonts w:eastAsia="PMingLiU"/>
          <w:b/>
          <w:lang w:val="zh-CN" w:eastAsia="zh-CN"/>
        </w:rPr>
      </w:pPr>
    </w:p>
    <w:p w14:paraId="79F6BD56">
      <w:pPr>
        <w:spacing w:line="276" w:lineRule="auto"/>
        <w:jc w:val="center"/>
        <w:rPr>
          <w:rFonts w:eastAsia="PMingLiU"/>
          <w:b/>
          <w:lang w:val="zh-CN" w:eastAsia="zh-CN"/>
        </w:rPr>
      </w:pPr>
    </w:p>
    <w:p w14:paraId="04D6D320">
      <w:pPr>
        <w:spacing w:line="276" w:lineRule="auto"/>
        <w:jc w:val="center"/>
        <w:rPr>
          <w:rFonts w:eastAsia="PMingLiU"/>
          <w:b/>
          <w:lang w:val="zh-CN" w:eastAsia="zh-CN"/>
        </w:rPr>
      </w:pPr>
    </w:p>
    <w:p w14:paraId="3FC46A11">
      <w:pPr>
        <w:spacing w:line="276" w:lineRule="auto"/>
        <w:jc w:val="center"/>
        <w:rPr>
          <w:rFonts w:eastAsia="PMingLiU"/>
          <w:b/>
          <w:lang w:val="zh-CN" w:eastAsia="zh-CN"/>
        </w:rPr>
      </w:pPr>
    </w:p>
    <w:p w14:paraId="5B85FCFB">
      <w:pPr>
        <w:spacing w:line="276" w:lineRule="auto"/>
        <w:jc w:val="center"/>
        <w:rPr>
          <w:rFonts w:eastAsia="PMingLiU"/>
          <w:b/>
          <w:lang w:val="zh-CN" w:eastAsia="zh-CN"/>
        </w:rPr>
      </w:pPr>
    </w:p>
    <w:p w14:paraId="6FAAB178">
      <w:pPr>
        <w:spacing w:line="276" w:lineRule="auto"/>
        <w:jc w:val="center"/>
        <w:rPr>
          <w:rFonts w:eastAsia="PMingLiU"/>
          <w:b/>
          <w:lang w:val="zh-CN" w:eastAsia="zh-CN"/>
        </w:rPr>
      </w:pPr>
    </w:p>
    <w:p w14:paraId="7D0003CB">
      <w:pPr>
        <w:spacing w:line="276" w:lineRule="auto"/>
        <w:jc w:val="center"/>
        <w:rPr>
          <w:rFonts w:eastAsia="PMingLiU"/>
          <w:b/>
          <w:lang w:val="zh-CN" w:eastAsia="zh-CN"/>
        </w:rPr>
      </w:pPr>
    </w:p>
    <w:p w14:paraId="6FCFD5A9">
      <w:pPr>
        <w:spacing w:line="276" w:lineRule="auto"/>
        <w:jc w:val="center"/>
        <w:rPr>
          <w:rFonts w:eastAsia="PMingLiU"/>
          <w:b/>
          <w:lang w:val="zh-CN" w:eastAsia="zh-CN"/>
        </w:rPr>
      </w:pPr>
    </w:p>
    <w:p w14:paraId="4471EC88">
      <w:pPr>
        <w:spacing w:line="276" w:lineRule="auto"/>
        <w:jc w:val="center"/>
        <w:rPr>
          <w:rFonts w:eastAsia="PMingLiU"/>
          <w:b/>
          <w:lang w:val="zh-CN" w:eastAsia="zh-CN"/>
        </w:rPr>
      </w:pPr>
    </w:p>
    <w:p w14:paraId="169AB6FE">
      <w:pPr>
        <w:spacing w:line="276" w:lineRule="auto"/>
        <w:jc w:val="center"/>
        <w:rPr>
          <w:rFonts w:eastAsia="PMingLiU"/>
          <w:b/>
          <w:lang w:val="zh-CN" w:eastAsia="zh-CN"/>
        </w:rPr>
      </w:pPr>
    </w:p>
    <w:p w14:paraId="77906FD4">
      <w:pPr>
        <w:spacing w:line="276" w:lineRule="auto"/>
        <w:jc w:val="center"/>
        <w:rPr>
          <w:rFonts w:eastAsia="PMingLiU"/>
          <w:b/>
          <w:lang w:val="zh-CN" w:eastAsia="zh-CN"/>
        </w:rPr>
      </w:pPr>
    </w:p>
    <w:p w14:paraId="5DB5E36D">
      <w:pPr>
        <w:spacing w:line="276" w:lineRule="auto"/>
        <w:jc w:val="center"/>
        <w:rPr>
          <w:rFonts w:eastAsia="PMingLiU"/>
          <w:b/>
          <w:lang w:val="zh-CN" w:eastAsia="zh-CN"/>
        </w:rPr>
      </w:pPr>
    </w:p>
    <w:p w14:paraId="1CE9E268">
      <w:pPr>
        <w:spacing w:line="276" w:lineRule="auto"/>
        <w:jc w:val="center"/>
        <w:rPr>
          <w:rFonts w:eastAsia="PMingLiU"/>
          <w:b/>
          <w:lang w:val="zh-CN" w:eastAsia="zh-CN"/>
        </w:rPr>
      </w:pPr>
    </w:p>
    <w:p w14:paraId="1E0948E7">
      <w:pPr>
        <w:spacing w:line="276" w:lineRule="auto"/>
        <w:jc w:val="center"/>
        <w:rPr>
          <w:rFonts w:eastAsia="PMingLiU"/>
          <w:b/>
          <w:lang w:val="zh-CN" w:eastAsia="zh-CN"/>
        </w:rPr>
      </w:pPr>
    </w:p>
    <w:p w14:paraId="3E2138AD">
      <w:pPr>
        <w:spacing w:line="276" w:lineRule="auto"/>
        <w:jc w:val="center"/>
        <w:rPr>
          <w:rFonts w:eastAsia="PMingLiU"/>
          <w:b/>
          <w:lang w:val="zh-CN" w:eastAsia="zh-CN"/>
        </w:rPr>
      </w:pPr>
    </w:p>
    <w:p w14:paraId="5B08103E">
      <w:pPr>
        <w:spacing w:line="276" w:lineRule="auto"/>
        <w:jc w:val="center"/>
        <w:rPr>
          <w:rFonts w:eastAsia="PMingLiU"/>
          <w:b/>
          <w:lang w:val="zh-CN" w:eastAsia="zh-CN"/>
        </w:rPr>
      </w:pPr>
    </w:p>
    <w:p w14:paraId="1CABA0C8">
      <w:pPr>
        <w:spacing w:line="276" w:lineRule="auto"/>
        <w:jc w:val="center"/>
        <w:rPr>
          <w:rFonts w:eastAsia="PMingLiU"/>
          <w:b/>
          <w:lang w:val="zh-CN" w:eastAsia="zh-CN"/>
        </w:rPr>
      </w:pPr>
    </w:p>
    <w:p w14:paraId="12B2EA6C">
      <w:pPr>
        <w:spacing w:line="276" w:lineRule="auto"/>
        <w:jc w:val="center"/>
        <w:rPr>
          <w:rFonts w:eastAsia="PMingLiU"/>
          <w:b/>
          <w:lang w:val="zh-CN" w:eastAsia="zh-CN"/>
        </w:rPr>
      </w:pPr>
    </w:p>
    <w:p w14:paraId="740609F9">
      <w:pPr>
        <w:spacing w:line="276" w:lineRule="auto"/>
        <w:jc w:val="center"/>
        <w:rPr>
          <w:rFonts w:eastAsia="PMingLiU"/>
          <w:b/>
          <w:lang w:val="zh-CN" w:eastAsia="zh-CN"/>
        </w:rPr>
      </w:pPr>
    </w:p>
    <w:p w14:paraId="5470E0FB">
      <w:pPr>
        <w:spacing w:line="276" w:lineRule="auto"/>
        <w:jc w:val="center"/>
        <w:rPr>
          <w:rFonts w:eastAsia="PMingLiU"/>
          <w:b/>
          <w:lang w:val="zh-CN" w:eastAsia="zh-CN"/>
        </w:rPr>
      </w:pPr>
    </w:p>
    <w:p w14:paraId="2437A175">
      <w:pPr>
        <w:spacing w:line="276" w:lineRule="auto"/>
        <w:jc w:val="center"/>
        <w:rPr>
          <w:rFonts w:eastAsia="PMingLiU"/>
          <w:b/>
          <w:lang w:val="zh-CN" w:eastAsia="zh-CN"/>
        </w:rPr>
      </w:pPr>
    </w:p>
    <w:p w14:paraId="6AA603C7">
      <w:pPr>
        <w:spacing w:line="276" w:lineRule="auto"/>
        <w:jc w:val="center"/>
        <w:rPr>
          <w:rFonts w:eastAsia="PMingLiU"/>
          <w:b/>
          <w:lang w:val="zh-CN" w:eastAsia="zh-CN"/>
        </w:rPr>
      </w:pPr>
    </w:p>
    <w:p w14:paraId="655784FB">
      <w:pPr>
        <w:spacing w:line="276" w:lineRule="auto"/>
        <w:jc w:val="center"/>
        <w:rPr>
          <w:rFonts w:eastAsia="PMingLiU"/>
          <w:b/>
          <w:lang w:val="zh-CN" w:eastAsia="zh-CN"/>
        </w:rPr>
      </w:pPr>
    </w:p>
    <w:p w14:paraId="4600B5EF">
      <w:pPr>
        <w:jc w:val="right"/>
        <w:rPr>
          <w:sz w:val="22"/>
          <w:szCs w:val="22"/>
          <w:lang w:val="zh-CN"/>
        </w:rPr>
      </w:pPr>
      <w:r>
        <w:rPr>
          <w:lang w:val="zh-CN"/>
        </w:rPr>
        <w:t>Anexa nr. 14</w:t>
      </w:r>
    </w:p>
    <w:p w14:paraId="2B1F5D55">
      <w:pPr>
        <w:jc w:val="right"/>
        <w:rPr>
          <w:lang w:val="zh-CN"/>
        </w:rPr>
      </w:pPr>
      <w:r>
        <w:rPr>
          <w:lang w:val="zh-CN"/>
        </w:rPr>
        <w:t>la Documentația standard nr._____</w:t>
      </w:r>
    </w:p>
    <w:p w14:paraId="7AA3F4B0">
      <w:pPr>
        <w:jc w:val="right"/>
        <w:rPr>
          <w:lang w:val="zh-CN"/>
        </w:rPr>
      </w:pPr>
      <w:r>
        <w:rPr>
          <w:lang w:val="zh-CN"/>
        </w:rPr>
        <w:t>din “____” ________ 20___</w:t>
      </w:r>
    </w:p>
    <w:p w14:paraId="367A033B">
      <w:pPr>
        <w:spacing w:line="276" w:lineRule="auto"/>
        <w:jc w:val="center"/>
        <w:rPr>
          <w:rFonts w:eastAsia="PMingLiU"/>
          <w:b/>
          <w:lang w:val="zh-CN" w:eastAsia="zh-CN"/>
        </w:rPr>
      </w:pPr>
    </w:p>
    <w:p w14:paraId="606B5962">
      <w:pPr>
        <w:spacing w:line="276" w:lineRule="auto"/>
        <w:jc w:val="center"/>
        <w:rPr>
          <w:rFonts w:eastAsia="PMingLiU"/>
          <w:b/>
          <w:lang w:val="zh-CN" w:eastAsia="zh-CN"/>
        </w:rPr>
      </w:pPr>
    </w:p>
    <w:bookmarkEnd w:id="50"/>
    <w:p w14:paraId="4C5538A2">
      <w:pPr>
        <w:spacing w:line="276" w:lineRule="auto"/>
        <w:jc w:val="center"/>
        <w:rPr>
          <w:rFonts w:eastAsia="PMingLiU"/>
          <w:b/>
          <w:lang w:val="zh-CN" w:eastAsia="zh-CN"/>
        </w:rPr>
      </w:pPr>
    </w:p>
    <w:p w14:paraId="3E560383">
      <w:pPr>
        <w:keepNext/>
        <w:ind w:firstLine="1"/>
        <w:jc w:val="center"/>
        <w:outlineLvl w:val="1"/>
        <w:rPr>
          <w:rFonts w:eastAsia="PMingLiU"/>
          <w:b/>
          <w:bCs/>
          <w:iCs/>
          <w:lang w:val="zh-CN" w:eastAsia="zh-CN"/>
        </w:rPr>
      </w:pPr>
      <w:bookmarkStart w:id="51" w:name="_Toc449632664"/>
      <w:bookmarkStart w:id="52" w:name="_Toc449633156"/>
      <w:bookmarkStart w:id="53" w:name="_Toc449692111"/>
      <w:r>
        <w:rPr>
          <w:rFonts w:eastAsia="PMingLiU"/>
          <w:b/>
          <w:bCs/>
          <w:iCs/>
          <w:lang w:val="zh-CN" w:eastAsia="zh-CN"/>
        </w:rPr>
        <w:t>DECLARAŢIE</w:t>
      </w:r>
      <w:bookmarkEnd w:id="51"/>
      <w:bookmarkEnd w:id="52"/>
      <w:bookmarkEnd w:id="53"/>
    </w:p>
    <w:p w14:paraId="0EB18DE6">
      <w:pPr>
        <w:tabs>
          <w:tab w:val="left" w:pos="720"/>
        </w:tabs>
        <w:jc w:val="center"/>
        <w:outlineLvl w:val="1"/>
        <w:rPr>
          <w:rFonts w:eastAsia="PMingLiU"/>
          <w:b/>
          <w:lang w:val="zh-CN" w:eastAsia="zh-CN"/>
        </w:rPr>
      </w:pPr>
      <w:bookmarkStart w:id="54" w:name="_Toc449632665"/>
      <w:bookmarkStart w:id="55" w:name="_Toc449633157"/>
      <w:bookmarkStart w:id="56" w:name="_Toc449692112"/>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4"/>
      <w:bookmarkEnd w:id="55"/>
      <w:bookmarkEnd w:id="56"/>
    </w:p>
    <w:p w14:paraId="1E5195F0">
      <w:pPr>
        <w:tabs>
          <w:tab w:val="left" w:pos="567"/>
        </w:tabs>
        <w:jc w:val="both"/>
        <w:rPr>
          <w:lang w:val="zh-CN"/>
        </w:rPr>
      </w:pPr>
    </w:p>
    <w:tbl>
      <w:tblPr>
        <w:tblStyle w:val="10"/>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7AD01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6A39F9CB">
            <w:pPr>
              <w:tabs>
                <w:tab w:val="left" w:pos="567"/>
                <w:tab w:val="left" w:pos="1134"/>
              </w:tabs>
              <w:ind w:left="360"/>
              <w:jc w:val="both"/>
              <w:outlineLvl w:val="0"/>
              <w:rPr>
                <w:b/>
                <w:lang w:val="zh-CN"/>
              </w:rPr>
            </w:pPr>
          </w:p>
          <w:p w14:paraId="3A46FB54">
            <w:pPr>
              <w:tabs>
                <w:tab w:val="left" w:pos="567"/>
              </w:tabs>
              <w:jc w:val="both"/>
              <w:rPr>
                <w:b/>
                <w:lang w:val="zh-CN"/>
              </w:rPr>
            </w:pPr>
            <w:r>
              <w:rPr>
                <w:b/>
                <w:lang w:val="zh-CN"/>
              </w:rPr>
              <w:t>Nr.</w:t>
            </w:r>
          </w:p>
          <w:p w14:paraId="4240E9C7">
            <w:pPr>
              <w:tabs>
                <w:tab w:val="left" w:pos="567"/>
              </w:tabs>
              <w:jc w:val="both"/>
              <w:rPr>
                <w:b/>
                <w:lang w:val="zh-CN"/>
              </w:rPr>
            </w:pPr>
            <w:r>
              <w:rPr>
                <w:b/>
                <w:lang w:val="zh-CN"/>
              </w:rPr>
              <w:t>d/o</w:t>
            </w:r>
          </w:p>
        </w:tc>
        <w:tc>
          <w:tcPr>
            <w:tcW w:w="4680" w:type="dxa"/>
            <w:vAlign w:val="center"/>
          </w:tcPr>
          <w:p w14:paraId="5873A6A1">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EFBE627">
            <w:pPr>
              <w:tabs>
                <w:tab w:val="left" w:pos="567"/>
                <w:tab w:val="left" w:pos="1134"/>
              </w:tabs>
              <w:ind w:left="360"/>
              <w:jc w:val="center"/>
              <w:outlineLvl w:val="0"/>
              <w:rPr>
                <w:b/>
                <w:lang w:val="zh-CN"/>
              </w:rPr>
            </w:pPr>
          </w:p>
          <w:p w14:paraId="2EC709E8">
            <w:pPr>
              <w:tabs>
                <w:tab w:val="left" w:pos="567"/>
              </w:tabs>
              <w:jc w:val="center"/>
              <w:rPr>
                <w:b/>
                <w:lang w:val="zh-CN"/>
              </w:rPr>
            </w:pPr>
            <w:r>
              <w:rPr>
                <w:b/>
                <w:lang w:val="zh-CN"/>
              </w:rPr>
              <w:t>Unitatea de măsură</w:t>
            </w:r>
          </w:p>
          <w:p w14:paraId="0397913B">
            <w:pPr>
              <w:tabs>
                <w:tab w:val="left" w:pos="567"/>
              </w:tabs>
              <w:jc w:val="center"/>
              <w:rPr>
                <w:b/>
                <w:lang w:val="zh-CN"/>
              </w:rPr>
            </w:pPr>
            <w:r>
              <w:rPr>
                <w:b/>
                <w:lang w:val="zh-CN"/>
              </w:rPr>
              <w:t>(bucăţi şi seturi)</w:t>
            </w:r>
          </w:p>
        </w:tc>
        <w:tc>
          <w:tcPr>
            <w:tcW w:w="1289" w:type="dxa"/>
            <w:vAlign w:val="center"/>
          </w:tcPr>
          <w:p w14:paraId="1241C4CA">
            <w:pPr>
              <w:tabs>
                <w:tab w:val="left" w:pos="567"/>
                <w:tab w:val="left" w:pos="1134"/>
              </w:tabs>
              <w:ind w:left="360"/>
              <w:jc w:val="center"/>
              <w:outlineLvl w:val="0"/>
              <w:rPr>
                <w:b/>
                <w:lang w:val="zh-CN"/>
              </w:rPr>
            </w:pPr>
          </w:p>
          <w:p w14:paraId="3EC8FD36">
            <w:pPr>
              <w:tabs>
                <w:tab w:val="left" w:pos="567"/>
              </w:tabs>
              <w:jc w:val="center"/>
              <w:rPr>
                <w:b/>
                <w:lang w:val="zh-CN"/>
              </w:rPr>
            </w:pPr>
            <w:r>
              <w:rPr>
                <w:b/>
                <w:lang w:val="zh-CN"/>
              </w:rPr>
              <w:t>Asigurate din dotare</w:t>
            </w:r>
          </w:p>
        </w:tc>
        <w:tc>
          <w:tcPr>
            <w:tcW w:w="1544" w:type="dxa"/>
            <w:vAlign w:val="center"/>
          </w:tcPr>
          <w:p w14:paraId="44B0A7E8">
            <w:pPr>
              <w:tabs>
                <w:tab w:val="left" w:pos="567"/>
                <w:tab w:val="left" w:pos="1134"/>
              </w:tabs>
              <w:ind w:left="360"/>
              <w:jc w:val="center"/>
              <w:outlineLvl w:val="0"/>
              <w:rPr>
                <w:b/>
                <w:lang w:val="zh-CN"/>
              </w:rPr>
            </w:pPr>
          </w:p>
          <w:p w14:paraId="188CF3B1">
            <w:pPr>
              <w:tabs>
                <w:tab w:val="left" w:pos="567"/>
              </w:tabs>
              <w:jc w:val="center"/>
              <w:rPr>
                <w:b/>
                <w:lang w:val="zh-CN"/>
              </w:rPr>
            </w:pPr>
            <w:r>
              <w:rPr>
                <w:b/>
                <w:lang w:val="zh-CN"/>
              </w:rPr>
              <w:t>Asigurate de la terţi sau din alte surse</w:t>
            </w:r>
          </w:p>
        </w:tc>
      </w:tr>
      <w:tr w14:paraId="008DC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882358E">
            <w:pPr>
              <w:tabs>
                <w:tab w:val="left" w:pos="567"/>
              </w:tabs>
              <w:jc w:val="both"/>
              <w:rPr>
                <w:b/>
                <w:lang w:val="zh-CN"/>
              </w:rPr>
            </w:pPr>
            <w:r>
              <w:rPr>
                <w:b/>
                <w:lang w:val="zh-CN"/>
              </w:rPr>
              <w:t>0</w:t>
            </w:r>
          </w:p>
        </w:tc>
        <w:tc>
          <w:tcPr>
            <w:tcW w:w="4680" w:type="dxa"/>
          </w:tcPr>
          <w:p w14:paraId="194777F3">
            <w:pPr>
              <w:tabs>
                <w:tab w:val="left" w:pos="567"/>
              </w:tabs>
              <w:jc w:val="both"/>
              <w:rPr>
                <w:b/>
                <w:lang w:val="zh-CN"/>
              </w:rPr>
            </w:pPr>
            <w:r>
              <w:rPr>
                <w:b/>
                <w:lang w:val="zh-CN"/>
              </w:rPr>
              <w:t xml:space="preserve">                             1</w:t>
            </w:r>
          </w:p>
        </w:tc>
        <w:tc>
          <w:tcPr>
            <w:tcW w:w="1260" w:type="dxa"/>
          </w:tcPr>
          <w:p w14:paraId="0EFB6DEF">
            <w:pPr>
              <w:tabs>
                <w:tab w:val="left" w:pos="567"/>
              </w:tabs>
              <w:jc w:val="both"/>
              <w:rPr>
                <w:b/>
                <w:lang w:val="zh-CN"/>
              </w:rPr>
            </w:pPr>
            <w:r>
              <w:rPr>
                <w:b/>
                <w:lang w:val="zh-CN"/>
              </w:rPr>
              <w:t>2</w:t>
            </w:r>
          </w:p>
        </w:tc>
        <w:tc>
          <w:tcPr>
            <w:tcW w:w="1289" w:type="dxa"/>
          </w:tcPr>
          <w:p w14:paraId="65A8B183">
            <w:pPr>
              <w:tabs>
                <w:tab w:val="left" w:pos="567"/>
              </w:tabs>
              <w:jc w:val="both"/>
              <w:rPr>
                <w:b/>
                <w:lang w:val="zh-CN"/>
              </w:rPr>
            </w:pPr>
            <w:r>
              <w:rPr>
                <w:b/>
                <w:lang w:val="zh-CN"/>
              </w:rPr>
              <w:t>3</w:t>
            </w:r>
          </w:p>
        </w:tc>
        <w:tc>
          <w:tcPr>
            <w:tcW w:w="1544" w:type="dxa"/>
          </w:tcPr>
          <w:p w14:paraId="523147BD">
            <w:pPr>
              <w:tabs>
                <w:tab w:val="left" w:pos="567"/>
              </w:tabs>
              <w:jc w:val="both"/>
              <w:rPr>
                <w:b/>
                <w:lang w:val="zh-CN"/>
              </w:rPr>
            </w:pPr>
            <w:r>
              <w:rPr>
                <w:b/>
                <w:lang w:val="zh-CN"/>
              </w:rPr>
              <w:t>4</w:t>
            </w:r>
          </w:p>
        </w:tc>
      </w:tr>
      <w:tr w14:paraId="5CA84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44F0699">
            <w:pPr>
              <w:tabs>
                <w:tab w:val="left" w:pos="567"/>
              </w:tabs>
              <w:jc w:val="both"/>
              <w:rPr>
                <w:lang w:val="zh-CN"/>
              </w:rPr>
            </w:pPr>
            <w:r>
              <w:rPr>
                <w:lang w:val="zh-CN"/>
              </w:rPr>
              <w:t>1.</w:t>
            </w:r>
          </w:p>
        </w:tc>
        <w:tc>
          <w:tcPr>
            <w:tcW w:w="4680" w:type="dxa"/>
          </w:tcPr>
          <w:p w14:paraId="2ADE4881">
            <w:pPr>
              <w:keepNext/>
              <w:keepLines/>
              <w:tabs>
                <w:tab w:val="left" w:pos="567"/>
              </w:tabs>
              <w:spacing w:before="200"/>
              <w:jc w:val="both"/>
              <w:outlineLvl w:val="2"/>
              <w:rPr>
                <w:lang w:val="zh-CN"/>
              </w:rPr>
            </w:pPr>
          </w:p>
        </w:tc>
        <w:tc>
          <w:tcPr>
            <w:tcW w:w="1260" w:type="dxa"/>
          </w:tcPr>
          <w:p w14:paraId="1CCF0FD6">
            <w:pPr>
              <w:keepNext/>
              <w:keepLines/>
              <w:tabs>
                <w:tab w:val="left" w:pos="567"/>
              </w:tabs>
              <w:spacing w:before="200"/>
              <w:jc w:val="both"/>
              <w:outlineLvl w:val="2"/>
              <w:rPr>
                <w:lang w:val="zh-CN"/>
              </w:rPr>
            </w:pPr>
          </w:p>
        </w:tc>
        <w:tc>
          <w:tcPr>
            <w:tcW w:w="1289" w:type="dxa"/>
          </w:tcPr>
          <w:p w14:paraId="036CD037">
            <w:pPr>
              <w:keepNext/>
              <w:keepLines/>
              <w:tabs>
                <w:tab w:val="left" w:pos="567"/>
              </w:tabs>
              <w:spacing w:before="200"/>
              <w:jc w:val="both"/>
              <w:outlineLvl w:val="2"/>
              <w:rPr>
                <w:lang w:val="zh-CN"/>
              </w:rPr>
            </w:pPr>
          </w:p>
        </w:tc>
        <w:tc>
          <w:tcPr>
            <w:tcW w:w="1544" w:type="dxa"/>
          </w:tcPr>
          <w:p w14:paraId="727E0E28">
            <w:pPr>
              <w:keepNext/>
              <w:keepLines/>
              <w:tabs>
                <w:tab w:val="left" w:pos="567"/>
              </w:tabs>
              <w:spacing w:before="200"/>
              <w:jc w:val="both"/>
              <w:outlineLvl w:val="2"/>
              <w:rPr>
                <w:lang w:val="zh-CN"/>
              </w:rPr>
            </w:pPr>
          </w:p>
        </w:tc>
      </w:tr>
      <w:tr w14:paraId="50B55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59E3532">
            <w:pPr>
              <w:tabs>
                <w:tab w:val="left" w:pos="567"/>
              </w:tabs>
              <w:jc w:val="both"/>
              <w:rPr>
                <w:lang w:val="zh-CN"/>
              </w:rPr>
            </w:pPr>
            <w:r>
              <w:rPr>
                <w:lang w:val="zh-CN"/>
              </w:rPr>
              <w:t>2.</w:t>
            </w:r>
          </w:p>
        </w:tc>
        <w:tc>
          <w:tcPr>
            <w:tcW w:w="4680" w:type="dxa"/>
          </w:tcPr>
          <w:p w14:paraId="4E4DCD3D">
            <w:pPr>
              <w:keepNext/>
              <w:keepLines/>
              <w:tabs>
                <w:tab w:val="left" w:pos="567"/>
              </w:tabs>
              <w:spacing w:before="200"/>
              <w:jc w:val="both"/>
              <w:outlineLvl w:val="2"/>
              <w:rPr>
                <w:lang w:val="zh-CN"/>
              </w:rPr>
            </w:pPr>
          </w:p>
        </w:tc>
        <w:tc>
          <w:tcPr>
            <w:tcW w:w="1260" w:type="dxa"/>
          </w:tcPr>
          <w:p w14:paraId="6AB7E66D">
            <w:pPr>
              <w:keepNext/>
              <w:keepLines/>
              <w:tabs>
                <w:tab w:val="left" w:pos="567"/>
              </w:tabs>
              <w:spacing w:before="200"/>
              <w:jc w:val="both"/>
              <w:outlineLvl w:val="2"/>
              <w:rPr>
                <w:lang w:val="zh-CN"/>
              </w:rPr>
            </w:pPr>
          </w:p>
        </w:tc>
        <w:tc>
          <w:tcPr>
            <w:tcW w:w="1289" w:type="dxa"/>
          </w:tcPr>
          <w:p w14:paraId="0BEA5A70">
            <w:pPr>
              <w:keepNext/>
              <w:keepLines/>
              <w:tabs>
                <w:tab w:val="left" w:pos="567"/>
              </w:tabs>
              <w:spacing w:before="200"/>
              <w:jc w:val="both"/>
              <w:outlineLvl w:val="2"/>
              <w:rPr>
                <w:lang w:val="zh-CN"/>
              </w:rPr>
            </w:pPr>
          </w:p>
        </w:tc>
        <w:tc>
          <w:tcPr>
            <w:tcW w:w="1544" w:type="dxa"/>
          </w:tcPr>
          <w:p w14:paraId="6E7E9189">
            <w:pPr>
              <w:keepNext/>
              <w:keepLines/>
              <w:tabs>
                <w:tab w:val="left" w:pos="567"/>
              </w:tabs>
              <w:spacing w:before="200"/>
              <w:jc w:val="both"/>
              <w:outlineLvl w:val="2"/>
              <w:rPr>
                <w:lang w:val="zh-CN"/>
              </w:rPr>
            </w:pPr>
          </w:p>
        </w:tc>
      </w:tr>
      <w:tr w14:paraId="19B44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11A65EA">
            <w:pPr>
              <w:tabs>
                <w:tab w:val="left" w:pos="567"/>
              </w:tabs>
              <w:jc w:val="both"/>
              <w:rPr>
                <w:lang w:val="zh-CN"/>
              </w:rPr>
            </w:pPr>
            <w:r>
              <w:rPr>
                <w:lang w:val="zh-CN"/>
              </w:rPr>
              <w:t>3.</w:t>
            </w:r>
          </w:p>
        </w:tc>
        <w:tc>
          <w:tcPr>
            <w:tcW w:w="4680" w:type="dxa"/>
          </w:tcPr>
          <w:p w14:paraId="75F7FA98">
            <w:pPr>
              <w:keepNext/>
              <w:keepLines/>
              <w:tabs>
                <w:tab w:val="left" w:pos="567"/>
              </w:tabs>
              <w:spacing w:before="200"/>
              <w:jc w:val="both"/>
              <w:outlineLvl w:val="2"/>
              <w:rPr>
                <w:lang w:val="zh-CN"/>
              </w:rPr>
            </w:pPr>
          </w:p>
        </w:tc>
        <w:tc>
          <w:tcPr>
            <w:tcW w:w="1260" w:type="dxa"/>
          </w:tcPr>
          <w:p w14:paraId="42439F3F">
            <w:pPr>
              <w:keepNext/>
              <w:keepLines/>
              <w:tabs>
                <w:tab w:val="left" w:pos="567"/>
              </w:tabs>
              <w:spacing w:before="200"/>
              <w:jc w:val="both"/>
              <w:outlineLvl w:val="2"/>
              <w:rPr>
                <w:lang w:val="zh-CN"/>
              </w:rPr>
            </w:pPr>
          </w:p>
        </w:tc>
        <w:tc>
          <w:tcPr>
            <w:tcW w:w="1289" w:type="dxa"/>
          </w:tcPr>
          <w:p w14:paraId="75112E54">
            <w:pPr>
              <w:keepNext/>
              <w:keepLines/>
              <w:tabs>
                <w:tab w:val="left" w:pos="567"/>
              </w:tabs>
              <w:spacing w:before="200"/>
              <w:jc w:val="both"/>
              <w:outlineLvl w:val="2"/>
              <w:rPr>
                <w:lang w:val="zh-CN"/>
              </w:rPr>
            </w:pPr>
          </w:p>
        </w:tc>
        <w:tc>
          <w:tcPr>
            <w:tcW w:w="1544" w:type="dxa"/>
          </w:tcPr>
          <w:p w14:paraId="0E34BAC3">
            <w:pPr>
              <w:keepNext/>
              <w:keepLines/>
              <w:tabs>
                <w:tab w:val="left" w:pos="567"/>
              </w:tabs>
              <w:spacing w:before="200"/>
              <w:jc w:val="both"/>
              <w:outlineLvl w:val="2"/>
              <w:rPr>
                <w:lang w:val="zh-CN"/>
              </w:rPr>
            </w:pPr>
          </w:p>
        </w:tc>
      </w:tr>
      <w:tr w14:paraId="05F9C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5FEDB23">
            <w:pPr>
              <w:tabs>
                <w:tab w:val="left" w:pos="567"/>
              </w:tabs>
              <w:jc w:val="both"/>
              <w:rPr>
                <w:lang w:val="zh-CN"/>
              </w:rPr>
            </w:pPr>
            <w:r>
              <w:rPr>
                <w:lang w:val="zh-CN"/>
              </w:rPr>
              <w:t>.</w:t>
            </w:r>
          </w:p>
        </w:tc>
        <w:tc>
          <w:tcPr>
            <w:tcW w:w="4680" w:type="dxa"/>
          </w:tcPr>
          <w:p w14:paraId="4DA733DC">
            <w:pPr>
              <w:keepNext/>
              <w:keepLines/>
              <w:tabs>
                <w:tab w:val="left" w:pos="567"/>
              </w:tabs>
              <w:spacing w:before="200"/>
              <w:jc w:val="both"/>
              <w:outlineLvl w:val="2"/>
              <w:rPr>
                <w:lang w:val="zh-CN"/>
              </w:rPr>
            </w:pPr>
          </w:p>
        </w:tc>
        <w:tc>
          <w:tcPr>
            <w:tcW w:w="1260" w:type="dxa"/>
          </w:tcPr>
          <w:p w14:paraId="2E5B5D88">
            <w:pPr>
              <w:keepNext/>
              <w:keepLines/>
              <w:tabs>
                <w:tab w:val="left" w:pos="567"/>
              </w:tabs>
              <w:spacing w:before="200"/>
              <w:jc w:val="both"/>
              <w:outlineLvl w:val="2"/>
              <w:rPr>
                <w:lang w:val="zh-CN"/>
              </w:rPr>
            </w:pPr>
          </w:p>
        </w:tc>
        <w:tc>
          <w:tcPr>
            <w:tcW w:w="1289" w:type="dxa"/>
          </w:tcPr>
          <w:p w14:paraId="7B72817F">
            <w:pPr>
              <w:keepNext/>
              <w:keepLines/>
              <w:tabs>
                <w:tab w:val="left" w:pos="567"/>
              </w:tabs>
              <w:spacing w:before="200"/>
              <w:jc w:val="both"/>
              <w:outlineLvl w:val="2"/>
              <w:rPr>
                <w:lang w:val="zh-CN"/>
              </w:rPr>
            </w:pPr>
          </w:p>
        </w:tc>
        <w:tc>
          <w:tcPr>
            <w:tcW w:w="1544" w:type="dxa"/>
          </w:tcPr>
          <w:p w14:paraId="5F7C3C9C">
            <w:pPr>
              <w:keepNext/>
              <w:keepLines/>
              <w:tabs>
                <w:tab w:val="left" w:pos="567"/>
              </w:tabs>
              <w:spacing w:before="200"/>
              <w:jc w:val="both"/>
              <w:outlineLvl w:val="2"/>
              <w:rPr>
                <w:lang w:val="zh-CN"/>
              </w:rPr>
            </w:pPr>
          </w:p>
        </w:tc>
      </w:tr>
      <w:tr w14:paraId="3E2BB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13AB718">
            <w:pPr>
              <w:keepNext/>
              <w:keepLines/>
              <w:tabs>
                <w:tab w:val="left" w:pos="567"/>
              </w:tabs>
              <w:spacing w:before="200"/>
              <w:jc w:val="both"/>
              <w:outlineLvl w:val="2"/>
              <w:rPr>
                <w:lang w:val="zh-CN"/>
              </w:rPr>
            </w:pPr>
          </w:p>
        </w:tc>
        <w:tc>
          <w:tcPr>
            <w:tcW w:w="4680" w:type="dxa"/>
          </w:tcPr>
          <w:p w14:paraId="5FF6A370">
            <w:pPr>
              <w:keepNext/>
              <w:keepLines/>
              <w:tabs>
                <w:tab w:val="left" w:pos="567"/>
              </w:tabs>
              <w:spacing w:before="200"/>
              <w:jc w:val="both"/>
              <w:outlineLvl w:val="2"/>
              <w:rPr>
                <w:lang w:val="zh-CN"/>
              </w:rPr>
            </w:pPr>
          </w:p>
        </w:tc>
        <w:tc>
          <w:tcPr>
            <w:tcW w:w="1260" w:type="dxa"/>
          </w:tcPr>
          <w:p w14:paraId="6BBED1F7">
            <w:pPr>
              <w:keepNext/>
              <w:keepLines/>
              <w:tabs>
                <w:tab w:val="left" w:pos="567"/>
              </w:tabs>
              <w:spacing w:before="200"/>
              <w:jc w:val="both"/>
              <w:outlineLvl w:val="2"/>
              <w:rPr>
                <w:lang w:val="zh-CN"/>
              </w:rPr>
            </w:pPr>
          </w:p>
        </w:tc>
        <w:tc>
          <w:tcPr>
            <w:tcW w:w="1289" w:type="dxa"/>
          </w:tcPr>
          <w:p w14:paraId="6AE777DB">
            <w:pPr>
              <w:keepNext/>
              <w:keepLines/>
              <w:tabs>
                <w:tab w:val="left" w:pos="567"/>
              </w:tabs>
              <w:spacing w:before="200"/>
              <w:jc w:val="both"/>
              <w:outlineLvl w:val="2"/>
              <w:rPr>
                <w:lang w:val="zh-CN"/>
              </w:rPr>
            </w:pPr>
          </w:p>
        </w:tc>
        <w:tc>
          <w:tcPr>
            <w:tcW w:w="1544" w:type="dxa"/>
          </w:tcPr>
          <w:p w14:paraId="7DAD8872">
            <w:pPr>
              <w:keepNext/>
              <w:keepLines/>
              <w:tabs>
                <w:tab w:val="left" w:pos="567"/>
              </w:tabs>
              <w:spacing w:before="200"/>
              <w:jc w:val="both"/>
              <w:outlineLvl w:val="2"/>
              <w:rPr>
                <w:lang w:val="zh-CN"/>
              </w:rPr>
            </w:pPr>
          </w:p>
        </w:tc>
      </w:tr>
      <w:tr w14:paraId="55D26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A2EB36B">
            <w:pPr>
              <w:tabs>
                <w:tab w:val="left" w:pos="567"/>
              </w:tabs>
              <w:jc w:val="both"/>
              <w:rPr>
                <w:lang w:val="zh-CN"/>
              </w:rPr>
            </w:pPr>
            <w:r>
              <w:rPr>
                <w:lang w:val="zh-CN"/>
              </w:rPr>
              <w:t>n</w:t>
            </w:r>
          </w:p>
        </w:tc>
        <w:tc>
          <w:tcPr>
            <w:tcW w:w="4680" w:type="dxa"/>
          </w:tcPr>
          <w:p w14:paraId="3461F71E">
            <w:pPr>
              <w:keepNext/>
              <w:keepLines/>
              <w:tabs>
                <w:tab w:val="left" w:pos="567"/>
              </w:tabs>
              <w:spacing w:before="200"/>
              <w:jc w:val="both"/>
              <w:outlineLvl w:val="2"/>
              <w:rPr>
                <w:lang w:val="zh-CN"/>
              </w:rPr>
            </w:pPr>
          </w:p>
        </w:tc>
        <w:tc>
          <w:tcPr>
            <w:tcW w:w="1260" w:type="dxa"/>
          </w:tcPr>
          <w:p w14:paraId="3625131A">
            <w:pPr>
              <w:keepNext/>
              <w:keepLines/>
              <w:tabs>
                <w:tab w:val="left" w:pos="567"/>
              </w:tabs>
              <w:spacing w:before="200"/>
              <w:jc w:val="both"/>
              <w:outlineLvl w:val="2"/>
              <w:rPr>
                <w:lang w:val="zh-CN"/>
              </w:rPr>
            </w:pPr>
          </w:p>
        </w:tc>
        <w:tc>
          <w:tcPr>
            <w:tcW w:w="1289" w:type="dxa"/>
          </w:tcPr>
          <w:p w14:paraId="7D420D84">
            <w:pPr>
              <w:keepNext/>
              <w:keepLines/>
              <w:tabs>
                <w:tab w:val="left" w:pos="567"/>
              </w:tabs>
              <w:spacing w:before="200"/>
              <w:jc w:val="both"/>
              <w:outlineLvl w:val="2"/>
              <w:rPr>
                <w:lang w:val="zh-CN"/>
              </w:rPr>
            </w:pPr>
          </w:p>
        </w:tc>
        <w:tc>
          <w:tcPr>
            <w:tcW w:w="1544" w:type="dxa"/>
          </w:tcPr>
          <w:p w14:paraId="6C1529AD">
            <w:pPr>
              <w:keepNext/>
              <w:keepLines/>
              <w:tabs>
                <w:tab w:val="left" w:pos="567"/>
              </w:tabs>
              <w:spacing w:before="200"/>
              <w:jc w:val="both"/>
              <w:outlineLvl w:val="2"/>
              <w:rPr>
                <w:lang w:val="zh-CN"/>
              </w:rPr>
            </w:pPr>
          </w:p>
        </w:tc>
      </w:tr>
    </w:tbl>
    <w:p w14:paraId="566B8D0B">
      <w:pPr>
        <w:jc w:val="both"/>
        <w:rPr>
          <w:rFonts w:eastAsia="PMingLiU"/>
          <w:lang w:val="zh-CN" w:eastAsia="zh-CN"/>
        </w:rPr>
      </w:pPr>
    </w:p>
    <w:p w14:paraId="55E5BC84">
      <w:pPr>
        <w:jc w:val="both"/>
        <w:rPr>
          <w:rFonts w:eastAsia="PMingLiU"/>
          <w:lang w:val="zh-CN" w:eastAsia="zh-CN"/>
        </w:rPr>
      </w:pPr>
    </w:p>
    <w:p w14:paraId="2AEA753C">
      <w:pPr>
        <w:jc w:val="both"/>
        <w:rPr>
          <w:rFonts w:eastAsia="PMingLiU"/>
          <w:lang w:val="zh-CN" w:eastAsia="zh-CN"/>
        </w:rPr>
      </w:pPr>
      <w:r>
        <w:rPr>
          <w:rFonts w:eastAsia="PMingLiU"/>
          <w:lang w:val="zh-CN" w:eastAsia="zh-CN"/>
        </w:rPr>
        <w:t>Semnat: _________________________________________</w:t>
      </w:r>
    </w:p>
    <w:p w14:paraId="6663B849">
      <w:pPr>
        <w:jc w:val="both"/>
        <w:rPr>
          <w:rFonts w:eastAsia="PMingLiU"/>
          <w:lang w:val="zh-CN" w:eastAsia="zh-CN"/>
        </w:rPr>
      </w:pPr>
      <w:r>
        <w:rPr>
          <w:rFonts w:eastAsia="PMingLiU"/>
          <w:lang w:val="zh-CN" w:eastAsia="zh-CN"/>
        </w:rPr>
        <w:t>Nume: __________________________________________</w:t>
      </w:r>
    </w:p>
    <w:p w14:paraId="63700535">
      <w:pPr>
        <w:jc w:val="both"/>
        <w:rPr>
          <w:rFonts w:eastAsia="PMingLiU"/>
          <w:lang w:val="zh-CN" w:eastAsia="zh-CN"/>
        </w:rPr>
      </w:pPr>
      <w:r>
        <w:rPr>
          <w:rFonts w:eastAsia="PMingLiU"/>
          <w:lang w:val="zh-CN" w:eastAsia="zh-CN"/>
        </w:rPr>
        <w:t>Funcţia în cadrul întreprinderii: ____________________________</w:t>
      </w:r>
    </w:p>
    <w:p w14:paraId="2461C8B1">
      <w:pPr>
        <w:jc w:val="both"/>
        <w:rPr>
          <w:rFonts w:eastAsia="PMingLiU"/>
          <w:lang w:val="zh-CN" w:eastAsia="zh-CN"/>
        </w:rPr>
      </w:pPr>
      <w:r>
        <w:rPr>
          <w:rFonts w:eastAsia="PMingLiU"/>
          <w:lang w:val="zh-CN" w:eastAsia="zh-CN"/>
        </w:rPr>
        <w:t>Denumirea întreprinderii: _________________________________</w:t>
      </w:r>
    </w:p>
    <w:p w14:paraId="6F05BB2E">
      <w:pPr>
        <w:spacing w:after="200" w:line="276" w:lineRule="auto"/>
        <w:jc w:val="center"/>
        <w:rPr>
          <w:rFonts w:eastAsia="PMingLiU"/>
          <w:lang w:val="zh-CN" w:eastAsia="zh-CN"/>
        </w:rPr>
      </w:pPr>
      <w:bookmarkStart w:id="57" w:name="_Toc449692113"/>
    </w:p>
    <w:p w14:paraId="666255B7">
      <w:pPr>
        <w:spacing w:line="276" w:lineRule="auto"/>
        <w:jc w:val="center"/>
        <w:rPr>
          <w:rFonts w:eastAsia="PMingLiU"/>
          <w:b/>
          <w:lang w:val="zh-CN" w:eastAsia="zh-CN"/>
        </w:rPr>
      </w:pPr>
    </w:p>
    <w:p w14:paraId="3ED1E26B">
      <w:pPr>
        <w:spacing w:line="276" w:lineRule="auto"/>
        <w:jc w:val="center"/>
        <w:rPr>
          <w:rFonts w:eastAsia="PMingLiU"/>
          <w:b/>
          <w:lang w:val="zh-CN" w:eastAsia="zh-CN"/>
        </w:rPr>
      </w:pPr>
    </w:p>
    <w:p w14:paraId="0E05D06E">
      <w:pPr>
        <w:spacing w:line="276" w:lineRule="auto"/>
        <w:jc w:val="center"/>
        <w:rPr>
          <w:rFonts w:eastAsia="PMingLiU"/>
          <w:b/>
          <w:lang w:val="zh-CN" w:eastAsia="zh-CN"/>
        </w:rPr>
      </w:pPr>
    </w:p>
    <w:p w14:paraId="33769693">
      <w:pPr>
        <w:spacing w:line="276" w:lineRule="auto"/>
        <w:jc w:val="center"/>
        <w:rPr>
          <w:rFonts w:eastAsia="PMingLiU"/>
          <w:b/>
          <w:lang w:val="zh-CN" w:eastAsia="zh-CN"/>
        </w:rPr>
      </w:pPr>
    </w:p>
    <w:p w14:paraId="615950F9">
      <w:pPr>
        <w:spacing w:line="276" w:lineRule="auto"/>
        <w:jc w:val="center"/>
        <w:rPr>
          <w:rFonts w:eastAsia="PMingLiU"/>
          <w:b/>
          <w:lang w:val="zh-CN" w:eastAsia="zh-CN"/>
        </w:rPr>
      </w:pPr>
    </w:p>
    <w:p w14:paraId="205C7AF3">
      <w:pPr>
        <w:spacing w:line="276" w:lineRule="auto"/>
        <w:jc w:val="center"/>
        <w:rPr>
          <w:rFonts w:eastAsia="PMingLiU"/>
          <w:b/>
          <w:lang w:val="zh-CN" w:eastAsia="zh-CN"/>
        </w:rPr>
      </w:pPr>
    </w:p>
    <w:p w14:paraId="750ED965">
      <w:pPr>
        <w:spacing w:line="276" w:lineRule="auto"/>
        <w:jc w:val="center"/>
        <w:rPr>
          <w:rFonts w:eastAsia="PMingLiU"/>
          <w:b/>
          <w:lang w:val="zh-CN" w:eastAsia="zh-CN"/>
        </w:rPr>
      </w:pPr>
    </w:p>
    <w:p w14:paraId="1ECBAF97">
      <w:pPr>
        <w:spacing w:line="276" w:lineRule="auto"/>
        <w:jc w:val="center"/>
        <w:rPr>
          <w:rFonts w:eastAsia="PMingLiU"/>
          <w:b/>
          <w:lang w:val="zh-CN" w:eastAsia="zh-CN"/>
        </w:rPr>
      </w:pPr>
    </w:p>
    <w:p w14:paraId="7096E470">
      <w:pPr>
        <w:spacing w:line="276" w:lineRule="auto"/>
        <w:jc w:val="center"/>
        <w:rPr>
          <w:rFonts w:eastAsia="PMingLiU"/>
          <w:b/>
          <w:lang w:val="zh-CN" w:eastAsia="zh-CN"/>
        </w:rPr>
      </w:pPr>
    </w:p>
    <w:p w14:paraId="68622C3A">
      <w:pPr>
        <w:spacing w:line="276" w:lineRule="auto"/>
        <w:jc w:val="center"/>
        <w:rPr>
          <w:rFonts w:eastAsia="PMingLiU"/>
          <w:b/>
          <w:lang w:val="zh-CN" w:eastAsia="zh-CN"/>
        </w:rPr>
      </w:pPr>
    </w:p>
    <w:p w14:paraId="151750BF">
      <w:pPr>
        <w:spacing w:line="276" w:lineRule="auto"/>
        <w:jc w:val="center"/>
        <w:rPr>
          <w:rFonts w:eastAsia="PMingLiU"/>
          <w:b/>
          <w:lang w:val="zh-CN" w:eastAsia="zh-CN"/>
        </w:rPr>
      </w:pPr>
    </w:p>
    <w:p w14:paraId="1EC39A10">
      <w:pPr>
        <w:spacing w:line="276" w:lineRule="auto"/>
        <w:jc w:val="center"/>
        <w:rPr>
          <w:rFonts w:eastAsia="PMingLiU"/>
          <w:b/>
          <w:lang w:val="zh-CN" w:eastAsia="zh-CN"/>
        </w:rPr>
      </w:pPr>
    </w:p>
    <w:p w14:paraId="5C78E55E">
      <w:pPr>
        <w:spacing w:line="276" w:lineRule="auto"/>
        <w:jc w:val="center"/>
        <w:rPr>
          <w:rFonts w:eastAsia="PMingLiU"/>
          <w:b/>
          <w:lang w:val="zh-CN" w:eastAsia="zh-CN"/>
        </w:rPr>
      </w:pPr>
    </w:p>
    <w:p w14:paraId="6CE8182C">
      <w:pPr>
        <w:spacing w:line="276" w:lineRule="auto"/>
        <w:jc w:val="center"/>
        <w:rPr>
          <w:rFonts w:eastAsia="PMingLiU"/>
          <w:b/>
          <w:lang w:val="zh-CN" w:eastAsia="zh-CN"/>
        </w:rPr>
      </w:pPr>
    </w:p>
    <w:p w14:paraId="50D71E46">
      <w:pPr>
        <w:spacing w:line="276" w:lineRule="auto"/>
        <w:jc w:val="center"/>
        <w:rPr>
          <w:rFonts w:eastAsia="PMingLiU"/>
          <w:b/>
          <w:lang w:val="zh-CN" w:eastAsia="zh-CN"/>
        </w:rPr>
      </w:pPr>
    </w:p>
    <w:p w14:paraId="09885F7A">
      <w:pPr>
        <w:spacing w:line="276" w:lineRule="auto"/>
        <w:jc w:val="center"/>
        <w:rPr>
          <w:rFonts w:eastAsia="PMingLiU"/>
          <w:b/>
          <w:lang w:val="zh-CN" w:eastAsia="zh-CN"/>
        </w:rPr>
      </w:pPr>
    </w:p>
    <w:p w14:paraId="309EEB07">
      <w:pPr>
        <w:jc w:val="right"/>
        <w:rPr>
          <w:sz w:val="22"/>
          <w:szCs w:val="22"/>
          <w:lang w:val="zh-CN"/>
        </w:rPr>
      </w:pPr>
      <w:r>
        <w:rPr>
          <w:lang w:val="zh-CN"/>
        </w:rPr>
        <w:t>Anexa nr. 15</w:t>
      </w:r>
    </w:p>
    <w:p w14:paraId="46B7215E">
      <w:pPr>
        <w:jc w:val="right"/>
        <w:rPr>
          <w:lang w:val="zh-CN"/>
        </w:rPr>
      </w:pPr>
      <w:r>
        <w:rPr>
          <w:lang w:val="zh-CN"/>
        </w:rPr>
        <w:t>la Documentația standard nr._____</w:t>
      </w:r>
    </w:p>
    <w:p w14:paraId="2A72AB82">
      <w:pPr>
        <w:jc w:val="right"/>
        <w:rPr>
          <w:lang w:val="zh-CN"/>
        </w:rPr>
      </w:pPr>
      <w:r>
        <w:rPr>
          <w:lang w:val="zh-CN"/>
        </w:rPr>
        <w:t>din “____” ________ 20___</w:t>
      </w:r>
    </w:p>
    <w:p w14:paraId="62947562">
      <w:pPr>
        <w:spacing w:line="276" w:lineRule="auto"/>
        <w:jc w:val="center"/>
        <w:rPr>
          <w:rFonts w:eastAsia="PMingLiU"/>
          <w:b/>
          <w:lang w:val="zh-CN" w:eastAsia="zh-CN"/>
        </w:rPr>
      </w:pPr>
    </w:p>
    <w:p w14:paraId="6A68F10D">
      <w:pPr>
        <w:spacing w:line="276" w:lineRule="auto"/>
        <w:jc w:val="center"/>
        <w:rPr>
          <w:rFonts w:eastAsia="PMingLiU"/>
          <w:b/>
          <w:lang w:val="zh-CN" w:eastAsia="zh-CN"/>
        </w:rPr>
      </w:pPr>
    </w:p>
    <w:bookmarkEnd w:id="57"/>
    <w:p w14:paraId="4E6AD266">
      <w:pPr>
        <w:spacing w:line="276" w:lineRule="auto"/>
        <w:jc w:val="center"/>
        <w:rPr>
          <w:rFonts w:eastAsia="PMingLiU"/>
          <w:b/>
          <w:lang w:val="zh-CN" w:eastAsia="zh-CN"/>
        </w:rPr>
      </w:pPr>
    </w:p>
    <w:p w14:paraId="2A357795">
      <w:pPr>
        <w:ind w:firstLine="709"/>
        <w:jc w:val="center"/>
        <w:rPr>
          <w:rFonts w:eastAsia="PMingLiU"/>
          <w:b/>
          <w:lang w:val="zh-CN" w:eastAsia="zh-CN"/>
        </w:rPr>
      </w:pPr>
      <w:r>
        <w:rPr>
          <w:rFonts w:eastAsia="PMingLiU"/>
          <w:b/>
          <w:lang w:val="zh-CN" w:eastAsia="zh-CN"/>
        </w:rPr>
        <w:t>DECLARAŢIE</w:t>
      </w:r>
    </w:p>
    <w:p w14:paraId="547304C1">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69CAEFD3">
      <w:pPr>
        <w:tabs>
          <w:tab w:val="left" w:pos="567"/>
        </w:tabs>
        <w:jc w:val="both"/>
        <w:rPr>
          <w:b/>
          <w:lang w:val="zh-CN"/>
        </w:rPr>
      </w:pP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48BE5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8FF5771">
            <w:pPr>
              <w:tabs>
                <w:tab w:val="left" w:pos="567"/>
              </w:tabs>
              <w:jc w:val="center"/>
              <w:rPr>
                <w:b/>
                <w:bCs/>
                <w:lang w:val="zh-CN"/>
              </w:rPr>
            </w:pPr>
          </w:p>
          <w:p w14:paraId="08619320">
            <w:pPr>
              <w:tabs>
                <w:tab w:val="left" w:pos="567"/>
              </w:tabs>
              <w:jc w:val="center"/>
              <w:rPr>
                <w:b/>
                <w:bCs/>
                <w:lang w:val="zh-CN"/>
              </w:rPr>
            </w:pPr>
            <w:r>
              <w:rPr>
                <w:b/>
                <w:bCs/>
                <w:lang w:val="zh-CN"/>
              </w:rPr>
              <w:t>Nr.</w:t>
            </w:r>
          </w:p>
          <w:p w14:paraId="04B93BBC">
            <w:pPr>
              <w:tabs>
                <w:tab w:val="left" w:pos="567"/>
              </w:tabs>
              <w:jc w:val="center"/>
              <w:rPr>
                <w:b/>
                <w:bCs/>
                <w:lang w:val="zh-CN"/>
              </w:rPr>
            </w:pPr>
            <w:r>
              <w:rPr>
                <w:b/>
                <w:bCs/>
                <w:lang w:val="zh-CN"/>
              </w:rPr>
              <w:t>d/o</w:t>
            </w:r>
          </w:p>
        </w:tc>
        <w:tc>
          <w:tcPr>
            <w:tcW w:w="727" w:type="pct"/>
            <w:vAlign w:val="center"/>
          </w:tcPr>
          <w:p w14:paraId="7017DF05">
            <w:pPr>
              <w:tabs>
                <w:tab w:val="left" w:pos="567"/>
                <w:tab w:val="left" w:pos="1134"/>
              </w:tabs>
              <w:ind w:left="360"/>
              <w:jc w:val="center"/>
              <w:outlineLvl w:val="0"/>
              <w:rPr>
                <w:b/>
                <w:bCs/>
                <w:lang w:val="zh-CN"/>
              </w:rPr>
            </w:pPr>
          </w:p>
          <w:p w14:paraId="132E46B9">
            <w:pPr>
              <w:tabs>
                <w:tab w:val="left" w:pos="567"/>
              </w:tabs>
              <w:jc w:val="center"/>
              <w:rPr>
                <w:b/>
                <w:bCs/>
                <w:lang w:val="zh-CN"/>
              </w:rPr>
            </w:pPr>
            <w:r>
              <w:rPr>
                <w:b/>
                <w:bCs/>
                <w:lang w:val="zh-CN"/>
              </w:rPr>
              <w:t>Funcţia</w:t>
            </w:r>
          </w:p>
        </w:tc>
        <w:tc>
          <w:tcPr>
            <w:tcW w:w="1000" w:type="pct"/>
            <w:vAlign w:val="center"/>
          </w:tcPr>
          <w:p w14:paraId="583D6ABD">
            <w:pPr>
              <w:tabs>
                <w:tab w:val="left" w:pos="567"/>
                <w:tab w:val="left" w:pos="1134"/>
              </w:tabs>
              <w:ind w:left="360"/>
              <w:jc w:val="center"/>
              <w:outlineLvl w:val="0"/>
              <w:rPr>
                <w:b/>
                <w:bCs/>
                <w:lang w:val="zh-CN"/>
              </w:rPr>
            </w:pPr>
          </w:p>
          <w:p w14:paraId="79710737">
            <w:pPr>
              <w:tabs>
                <w:tab w:val="left" w:pos="567"/>
              </w:tabs>
              <w:jc w:val="center"/>
              <w:rPr>
                <w:b/>
                <w:bCs/>
                <w:lang w:val="zh-CN"/>
              </w:rPr>
            </w:pPr>
            <w:r>
              <w:rPr>
                <w:b/>
                <w:bCs/>
                <w:lang w:val="zh-CN"/>
              </w:rPr>
              <w:t>Studii de specialitate</w:t>
            </w:r>
          </w:p>
        </w:tc>
        <w:tc>
          <w:tcPr>
            <w:tcW w:w="1036" w:type="pct"/>
            <w:vAlign w:val="center"/>
          </w:tcPr>
          <w:p w14:paraId="2F4BEAB2">
            <w:pPr>
              <w:tabs>
                <w:tab w:val="left" w:pos="567"/>
              </w:tabs>
              <w:jc w:val="center"/>
              <w:rPr>
                <w:b/>
                <w:bCs/>
                <w:lang w:val="zh-CN"/>
              </w:rPr>
            </w:pPr>
            <w:r>
              <w:rPr>
                <w:b/>
                <w:bCs/>
                <w:lang w:val="zh-CN"/>
              </w:rPr>
              <w:t>Vechimea în  munca de specialitate (ani)</w:t>
            </w:r>
          </w:p>
        </w:tc>
        <w:tc>
          <w:tcPr>
            <w:tcW w:w="1056" w:type="pct"/>
            <w:vAlign w:val="center"/>
          </w:tcPr>
          <w:p w14:paraId="03A807D2">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538F72C7">
            <w:pPr>
              <w:tabs>
                <w:tab w:val="left" w:pos="567"/>
              </w:tabs>
              <w:jc w:val="center"/>
              <w:rPr>
                <w:b/>
                <w:bCs/>
                <w:lang w:val="zh-CN"/>
              </w:rPr>
            </w:pPr>
            <w:r>
              <w:rPr>
                <w:b/>
                <w:bCs/>
                <w:lang w:val="zh-CN"/>
              </w:rPr>
              <w:t>Numărul certificatului de atestare</w:t>
            </w:r>
          </w:p>
          <w:p w14:paraId="03BD3813">
            <w:pPr>
              <w:tabs>
                <w:tab w:val="left" w:pos="567"/>
              </w:tabs>
              <w:jc w:val="center"/>
              <w:rPr>
                <w:b/>
                <w:bCs/>
                <w:lang w:val="zh-CN"/>
              </w:rPr>
            </w:pPr>
            <w:r>
              <w:rPr>
                <w:b/>
                <w:bCs/>
                <w:lang w:val="zh-CN"/>
              </w:rPr>
              <w:t>și data eliberării</w:t>
            </w:r>
          </w:p>
          <w:p w14:paraId="2111BD92">
            <w:pPr>
              <w:tabs>
                <w:tab w:val="left" w:pos="567"/>
                <w:tab w:val="left" w:pos="1134"/>
              </w:tabs>
              <w:ind w:left="360"/>
              <w:jc w:val="center"/>
              <w:outlineLvl w:val="0"/>
              <w:rPr>
                <w:b/>
                <w:bCs/>
                <w:lang w:val="zh-CN"/>
              </w:rPr>
            </w:pPr>
          </w:p>
          <w:p w14:paraId="24409720">
            <w:pPr>
              <w:tabs>
                <w:tab w:val="left" w:pos="567"/>
                <w:tab w:val="left" w:pos="1134"/>
              </w:tabs>
              <w:ind w:left="360"/>
              <w:jc w:val="center"/>
              <w:outlineLvl w:val="0"/>
              <w:rPr>
                <w:b/>
                <w:bCs/>
                <w:lang w:val="zh-CN"/>
              </w:rPr>
            </w:pPr>
          </w:p>
        </w:tc>
      </w:tr>
      <w:tr w14:paraId="65BFC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ED9F4F9">
            <w:pPr>
              <w:tabs>
                <w:tab w:val="left" w:pos="567"/>
                <w:tab w:val="left" w:pos="1134"/>
              </w:tabs>
              <w:ind w:left="360"/>
              <w:jc w:val="both"/>
              <w:outlineLvl w:val="0"/>
              <w:rPr>
                <w:b/>
                <w:bCs/>
                <w:lang w:val="zh-CN"/>
              </w:rPr>
            </w:pPr>
          </w:p>
        </w:tc>
        <w:tc>
          <w:tcPr>
            <w:tcW w:w="727" w:type="pct"/>
          </w:tcPr>
          <w:p w14:paraId="0099AD97">
            <w:pPr>
              <w:tabs>
                <w:tab w:val="left" w:pos="567"/>
              </w:tabs>
              <w:jc w:val="both"/>
              <w:rPr>
                <w:b/>
                <w:bCs/>
                <w:lang w:val="zh-CN"/>
              </w:rPr>
            </w:pPr>
            <w:r>
              <w:rPr>
                <w:b/>
                <w:bCs/>
                <w:lang w:val="zh-CN"/>
              </w:rPr>
              <w:t>1</w:t>
            </w:r>
          </w:p>
        </w:tc>
        <w:tc>
          <w:tcPr>
            <w:tcW w:w="1000" w:type="pct"/>
          </w:tcPr>
          <w:p w14:paraId="1FECE6E0">
            <w:pPr>
              <w:tabs>
                <w:tab w:val="left" w:pos="567"/>
              </w:tabs>
              <w:jc w:val="both"/>
              <w:rPr>
                <w:b/>
                <w:bCs/>
                <w:lang w:val="zh-CN"/>
              </w:rPr>
            </w:pPr>
            <w:r>
              <w:rPr>
                <w:b/>
                <w:bCs/>
                <w:lang w:val="zh-CN"/>
              </w:rPr>
              <w:t>2</w:t>
            </w:r>
          </w:p>
        </w:tc>
        <w:tc>
          <w:tcPr>
            <w:tcW w:w="1036" w:type="pct"/>
          </w:tcPr>
          <w:p w14:paraId="617A80F7">
            <w:pPr>
              <w:tabs>
                <w:tab w:val="left" w:pos="567"/>
              </w:tabs>
              <w:jc w:val="both"/>
              <w:rPr>
                <w:b/>
                <w:bCs/>
                <w:lang w:val="zh-CN"/>
              </w:rPr>
            </w:pPr>
            <w:r>
              <w:rPr>
                <w:b/>
                <w:bCs/>
                <w:lang w:val="zh-CN"/>
              </w:rPr>
              <w:t>3</w:t>
            </w:r>
          </w:p>
        </w:tc>
        <w:tc>
          <w:tcPr>
            <w:tcW w:w="1056" w:type="pct"/>
          </w:tcPr>
          <w:p w14:paraId="018F2403">
            <w:pPr>
              <w:tabs>
                <w:tab w:val="left" w:pos="567"/>
              </w:tabs>
              <w:jc w:val="both"/>
              <w:rPr>
                <w:b/>
                <w:bCs/>
                <w:lang w:val="zh-CN"/>
              </w:rPr>
            </w:pPr>
            <w:r>
              <w:rPr>
                <w:b/>
                <w:bCs/>
                <w:lang w:val="zh-CN"/>
              </w:rPr>
              <w:t>4</w:t>
            </w:r>
          </w:p>
        </w:tc>
        <w:tc>
          <w:tcPr>
            <w:tcW w:w="908" w:type="pct"/>
          </w:tcPr>
          <w:p w14:paraId="51AB0396">
            <w:pPr>
              <w:tabs>
                <w:tab w:val="left" w:pos="567"/>
              </w:tabs>
              <w:jc w:val="both"/>
              <w:rPr>
                <w:b/>
                <w:bCs/>
                <w:lang w:val="zh-CN"/>
              </w:rPr>
            </w:pPr>
            <w:r>
              <w:rPr>
                <w:b/>
                <w:bCs/>
                <w:lang w:val="zh-CN"/>
              </w:rPr>
              <w:t>5</w:t>
            </w:r>
          </w:p>
        </w:tc>
      </w:tr>
      <w:tr w14:paraId="250A4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741A86D3">
            <w:pPr>
              <w:keepNext/>
              <w:keepLines/>
              <w:tabs>
                <w:tab w:val="left" w:pos="567"/>
              </w:tabs>
              <w:spacing w:before="200"/>
              <w:jc w:val="both"/>
              <w:outlineLvl w:val="2"/>
              <w:rPr>
                <w:bCs/>
                <w:lang w:val="zh-CN"/>
              </w:rPr>
            </w:pPr>
          </w:p>
        </w:tc>
        <w:tc>
          <w:tcPr>
            <w:tcW w:w="727" w:type="pct"/>
          </w:tcPr>
          <w:p w14:paraId="400C9774">
            <w:pPr>
              <w:tabs>
                <w:tab w:val="left" w:pos="567"/>
              </w:tabs>
              <w:jc w:val="both"/>
              <w:rPr>
                <w:bCs/>
                <w:lang w:val="zh-CN"/>
              </w:rPr>
            </w:pPr>
            <w:r>
              <w:rPr>
                <w:bCs/>
                <w:lang w:val="zh-CN"/>
              </w:rPr>
              <w:t>Arhitect-șef</w:t>
            </w:r>
          </w:p>
        </w:tc>
        <w:tc>
          <w:tcPr>
            <w:tcW w:w="1000" w:type="pct"/>
          </w:tcPr>
          <w:p w14:paraId="4E966A4B">
            <w:pPr>
              <w:keepNext/>
              <w:keepLines/>
              <w:tabs>
                <w:tab w:val="left" w:pos="567"/>
              </w:tabs>
              <w:spacing w:before="200"/>
              <w:jc w:val="both"/>
              <w:outlineLvl w:val="2"/>
              <w:rPr>
                <w:bCs/>
                <w:lang w:val="zh-CN"/>
              </w:rPr>
            </w:pPr>
          </w:p>
        </w:tc>
        <w:tc>
          <w:tcPr>
            <w:tcW w:w="1036" w:type="pct"/>
          </w:tcPr>
          <w:p w14:paraId="0154F5B1">
            <w:pPr>
              <w:keepNext/>
              <w:keepLines/>
              <w:tabs>
                <w:tab w:val="left" w:pos="567"/>
              </w:tabs>
              <w:spacing w:before="200"/>
              <w:jc w:val="both"/>
              <w:outlineLvl w:val="2"/>
              <w:rPr>
                <w:bCs/>
                <w:lang w:val="zh-CN"/>
              </w:rPr>
            </w:pPr>
          </w:p>
        </w:tc>
        <w:tc>
          <w:tcPr>
            <w:tcW w:w="1056" w:type="pct"/>
          </w:tcPr>
          <w:p w14:paraId="4BC20F4D">
            <w:pPr>
              <w:keepNext/>
              <w:keepLines/>
              <w:tabs>
                <w:tab w:val="left" w:pos="567"/>
              </w:tabs>
              <w:spacing w:before="200"/>
              <w:jc w:val="both"/>
              <w:outlineLvl w:val="2"/>
              <w:rPr>
                <w:bCs/>
                <w:lang w:val="zh-CN"/>
              </w:rPr>
            </w:pPr>
          </w:p>
        </w:tc>
        <w:tc>
          <w:tcPr>
            <w:tcW w:w="908" w:type="pct"/>
          </w:tcPr>
          <w:p w14:paraId="6D6D4441">
            <w:pPr>
              <w:keepNext/>
              <w:keepLines/>
              <w:tabs>
                <w:tab w:val="left" w:pos="567"/>
              </w:tabs>
              <w:spacing w:before="200"/>
              <w:jc w:val="both"/>
              <w:outlineLvl w:val="2"/>
              <w:rPr>
                <w:bCs/>
                <w:lang w:val="zh-CN"/>
              </w:rPr>
            </w:pPr>
          </w:p>
        </w:tc>
      </w:tr>
      <w:tr w14:paraId="388A5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4F29703D">
            <w:pPr>
              <w:keepNext/>
              <w:keepLines/>
              <w:tabs>
                <w:tab w:val="left" w:pos="567"/>
              </w:tabs>
              <w:spacing w:before="200"/>
              <w:jc w:val="both"/>
              <w:outlineLvl w:val="2"/>
              <w:rPr>
                <w:bCs/>
                <w:lang w:val="zh-CN"/>
              </w:rPr>
            </w:pPr>
          </w:p>
        </w:tc>
        <w:tc>
          <w:tcPr>
            <w:tcW w:w="727" w:type="pct"/>
          </w:tcPr>
          <w:p w14:paraId="38170D8B">
            <w:pPr>
              <w:tabs>
                <w:tab w:val="left" w:pos="567"/>
              </w:tabs>
              <w:jc w:val="both"/>
              <w:rPr>
                <w:bCs/>
                <w:lang w:val="zh-CN"/>
              </w:rPr>
            </w:pPr>
            <w:r>
              <w:rPr>
                <w:bCs/>
                <w:lang w:val="zh-CN"/>
              </w:rPr>
              <w:t>Inginer-șef</w:t>
            </w:r>
          </w:p>
        </w:tc>
        <w:tc>
          <w:tcPr>
            <w:tcW w:w="1000" w:type="pct"/>
          </w:tcPr>
          <w:p w14:paraId="7E0F7581">
            <w:pPr>
              <w:keepNext/>
              <w:keepLines/>
              <w:tabs>
                <w:tab w:val="left" w:pos="567"/>
              </w:tabs>
              <w:spacing w:before="200"/>
              <w:jc w:val="both"/>
              <w:outlineLvl w:val="2"/>
              <w:rPr>
                <w:bCs/>
                <w:lang w:val="zh-CN"/>
              </w:rPr>
            </w:pPr>
          </w:p>
        </w:tc>
        <w:tc>
          <w:tcPr>
            <w:tcW w:w="1036" w:type="pct"/>
          </w:tcPr>
          <w:p w14:paraId="499369B3">
            <w:pPr>
              <w:keepNext/>
              <w:keepLines/>
              <w:tabs>
                <w:tab w:val="left" w:pos="567"/>
              </w:tabs>
              <w:spacing w:before="200"/>
              <w:jc w:val="both"/>
              <w:outlineLvl w:val="2"/>
              <w:rPr>
                <w:bCs/>
                <w:lang w:val="zh-CN"/>
              </w:rPr>
            </w:pPr>
          </w:p>
        </w:tc>
        <w:tc>
          <w:tcPr>
            <w:tcW w:w="1056" w:type="pct"/>
          </w:tcPr>
          <w:p w14:paraId="04D98216">
            <w:pPr>
              <w:keepNext/>
              <w:keepLines/>
              <w:tabs>
                <w:tab w:val="left" w:pos="567"/>
              </w:tabs>
              <w:spacing w:before="200"/>
              <w:jc w:val="both"/>
              <w:outlineLvl w:val="2"/>
              <w:rPr>
                <w:bCs/>
                <w:lang w:val="zh-CN"/>
              </w:rPr>
            </w:pPr>
          </w:p>
        </w:tc>
        <w:tc>
          <w:tcPr>
            <w:tcW w:w="908" w:type="pct"/>
          </w:tcPr>
          <w:p w14:paraId="411C6D32">
            <w:pPr>
              <w:keepNext/>
              <w:keepLines/>
              <w:tabs>
                <w:tab w:val="left" w:pos="567"/>
              </w:tabs>
              <w:spacing w:before="200"/>
              <w:jc w:val="both"/>
              <w:outlineLvl w:val="2"/>
              <w:rPr>
                <w:bCs/>
                <w:lang w:val="zh-CN"/>
              </w:rPr>
            </w:pPr>
          </w:p>
        </w:tc>
      </w:tr>
      <w:tr w14:paraId="51D16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8B8AB04">
            <w:pPr>
              <w:keepNext/>
              <w:keepLines/>
              <w:tabs>
                <w:tab w:val="left" w:pos="567"/>
              </w:tabs>
              <w:spacing w:before="200"/>
              <w:jc w:val="both"/>
              <w:outlineLvl w:val="2"/>
              <w:rPr>
                <w:bCs/>
                <w:lang w:val="zh-CN"/>
              </w:rPr>
            </w:pPr>
          </w:p>
        </w:tc>
        <w:tc>
          <w:tcPr>
            <w:tcW w:w="727" w:type="pct"/>
          </w:tcPr>
          <w:p w14:paraId="06EA0F15">
            <w:pPr>
              <w:tabs>
                <w:tab w:val="left" w:pos="567"/>
              </w:tabs>
              <w:jc w:val="both"/>
              <w:rPr>
                <w:bCs/>
                <w:lang w:val="zh-CN"/>
              </w:rPr>
            </w:pPr>
            <w:r>
              <w:rPr>
                <w:bCs/>
                <w:lang w:val="zh-CN"/>
              </w:rPr>
              <w:t>Diriginţi de şantier</w:t>
            </w:r>
          </w:p>
        </w:tc>
        <w:tc>
          <w:tcPr>
            <w:tcW w:w="1000" w:type="pct"/>
          </w:tcPr>
          <w:p w14:paraId="4F81A7F6">
            <w:pPr>
              <w:keepNext/>
              <w:keepLines/>
              <w:tabs>
                <w:tab w:val="left" w:pos="567"/>
              </w:tabs>
              <w:spacing w:before="200"/>
              <w:jc w:val="both"/>
              <w:outlineLvl w:val="2"/>
              <w:rPr>
                <w:bCs/>
                <w:lang w:val="zh-CN"/>
              </w:rPr>
            </w:pPr>
          </w:p>
        </w:tc>
        <w:tc>
          <w:tcPr>
            <w:tcW w:w="1036" w:type="pct"/>
          </w:tcPr>
          <w:p w14:paraId="06856D72">
            <w:pPr>
              <w:keepNext/>
              <w:keepLines/>
              <w:tabs>
                <w:tab w:val="left" w:pos="567"/>
              </w:tabs>
              <w:spacing w:before="200"/>
              <w:jc w:val="both"/>
              <w:outlineLvl w:val="2"/>
              <w:rPr>
                <w:bCs/>
                <w:lang w:val="zh-CN"/>
              </w:rPr>
            </w:pPr>
          </w:p>
        </w:tc>
        <w:tc>
          <w:tcPr>
            <w:tcW w:w="1056" w:type="pct"/>
          </w:tcPr>
          <w:p w14:paraId="7F6171BF">
            <w:pPr>
              <w:keepNext/>
              <w:keepLines/>
              <w:tabs>
                <w:tab w:val="left" w:pos="567"/>
              </w:tabs>
              <w:spacing w:before="200"/>
              <w:jc w:val="both"/>
              <w:outlineLvl w:val="2"/>
              <w:rPr>
                <w:bCs/>
                <w:lang w:val="zh-CN"/>
              </w:rPr>
            </w:pPr>
          </w:p>
        </w:tc>
        <w:tc>
          <w:tcPr>
            <w:tcW w:w="908" w:type="pct"/>
          </w:tcPr>
          <w:p w14:paraId="1679EB26">
            <w:pPr>
              <w:keepNext/>
              <w:keepLines/>
              <w:tabs>
                <w:tab w:val="left" w:pos="567"/>
              </w:tabs>
              <w:spacing w:before="200"/>
              <w:jc w:val="both"/>
              <w:outlineLvl w:val="2"/>
              <w:rPr>
                <w:bCs/>
                <w:lang w:val="zh-CN"/>
              </w:rPr>
            </w:pPr>
          </w:p>
        </w:tc>
      </w:tr>
      <w:tr w14:paraId="51ADD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2AA97A3">
            <w:pPr>
              <w:keepNext/>
              <w:keepLines/>
              <w:tabs>
                <w:tab w:val="left" w:pos="567"/>
              </w:tabs>
              <w:spacing w:before="200"/>
              <w:jc w:val="both"/>
              <w:outlineLvl w:val="2"/>
              <w:rPr>
                <w:bCs/>
                <w:lang w:val="zh-CN"/>
              </w:rPr>
            </w:pPr>
          </w:p>
        </w:tc>
        <w:tc>
          <w:tcPr>
            <w:tcW w:w="727" w:type="pct"/>
          </w:tcPr>
          <w:p w14:paraId="0D9BD16F">
            <w:pPr>
              <w:tabs>
                <w:tab w:val="left" w:pos="567"/>
              </w:tabs>
              <w:jc w:val="both"/>
              <w:rPr>
                <w:bCs/>
                <w:lang w:val="zh-CN"/>
              </w:rPr>
            </w:pPr>
            <w:r>
              <w:rPr>
                <w:bCs/>
                <w:lang w:val="zh-CN"/>
              </w:rPr>
              <w:t>Maiştri</w:t>
            </w:r>
          </w:p>
        </w:tc>
        <w:tc>
          <w:tcPr>
            <w:tcW w:w="1000" w:type="pct"/>
          </w:tcPr>
          <w:p w14:paraId="69EFFF24">
            <w:pPr>
              <w:keepNext/>
              <w:keepLines/>
              <w:tabs>
                <w:tab w:val="left" w:pos="567"/>
              </w:tabs>
              <w:spacing w:before="200"/>
              <w:jc w:val="both"/>
              <w:outlineLvl w:val="2"/>
              <w:rPr>
                <w:bCs/>
                <w:lang w:val="zh-CN"/>
              </w:rPr>
            </w:pPr>
          </w:p>
        </w:tc>
        <w:tc>
          <w:tcPr>
            <w:tcW w:w="1036" w:type="pct"/>
          </w:tcPr>
          <w:p w14:paraId="49ADFD06">
            <w:pPr>
              <w:keepNext/>
              <w:keepLines/>
              <w:tabs>
                <w:tab w:val="left" w:pos="567"/>
              </w:tabs>
              <w:spacing w:before="200"/>
              <w:jc w:val="both"/>
              <w:outlineLvl w:val="2"/>
              <w:rPr>
                <w:bCs/>
                <w:lang w:val="zh-CN"/>
              </w:rPr>
            </w:pPr>
          </w:p>
        </w:tc>
        <w:tc>
          <w:tcPr>
            <w:tcW w:w="1056" w:type="pct"/>
          </w:tcPr>
          <w:p w14:paraId="64C3693D">
            <w:pPr>
              <w:keepNext/>
              <w:keepLines/>
              <w:tabs>
                <w:tab w:val="left" w:pos="567"/>
              </w:tabs>
              <w:spacing w:before="200"/>
              <w:jc w:val="both"/>
              <w:outlineLvl w:val="2"/>
              <w:rPr>
                <w:bCs/>
                <w:lang w:val="zh-CN"/>
              </w:rPr>
            </w:pPr>
          </w:p>
        </w:tc>
        <w:tc>
          <w:tcPr>
            <w:tcW w:w="908" w:type="pct"/>
          </w:tcPr>
          <w:p w14:paraId="000FFEA8">
            <w:pPr>
              <w:keepNext/>
              <w:keepLines/>
              <w:tabs>
                <w:tab w:val="left" w:pos="567"/>
              </w:tabs>
              <w:spacing w:before="200"/>
              <w:jc w:val="both"/>
              <w:outlineLvl w:val="2"/>
              <w:rPr>
                <w:bCs/>
                <w:lang w:val="zh-CN"/>
              </w:rPr>
            </w:pPr>
          </w:p>
        </w:tc>
      </w:tr>
      <w:tr w14:paraId="4ADA9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3B9FD757">
            <w:pPr>
              <w:keepNext/>
              <w:keepLines/>
              <w:tabs>
                <w:tab w:val="left" w:pos="567"/>
              </w:tabs>
              <w:spacing w:before="200"/>
              <w:jc w:val="both"/>
              <w:outlineLvl w:val="2"/>
              <w:rPr>
                <w:bCs/>
                <w:lang w:val="zh-CN"/>
              </w:rPr>
            </w:pPr>
          </w:p>
        </w:tc>
        <w:tc>
          <w:tcPr>
            <w:tcW w:w="727" w:type="pct"/>
          </w:tcPr>
          <w:p w14:paraId="619FB9C3">
            <w:pPr>
              <w:tabs>
                <w:tab w:val="left" w:pos="567"/>
              </w:tabs>
              <w:jc w:val="both"/>
              <w:rPr>
                <w:bCs/>
                <w:lang w:val="zh-CN"/>
              </w:rPr>
            </w:pPr>
            <w:r>
              <w:rPr>
                <w:bCs/>
                <w:lang w:val="zh-CN"/>
              </w:rPr>
              <w:t>Specialişti</w:t>
            </w:r>
          </w:p>
          <w:p w14:paraId="3F1073AF">
            <w:pPr>
              <w:tabs>
                <w:tab w:val="left" w:pos="567"/>
              </w:tabs>
              <w:jc w:val="both"/>
              <w:rPr>
                <w:bCs/>
                <w:lang w:val="zh-CN"/>
              </w:rPr>
            </w:pPr>
            <w:r>
              <w:rPr>
                <w:bCs/>
                <w:lang w:val="zh-CN"/>
              </w:rPr>
              <w:t>……………</w:t>
            </w:r>
          </w:p>
          <w:p w14:paraId="0FF62FE7">
            <w:pPr>
              <w:tabs>
                <w:tab w:val="left" w:pos="567"/>
              </w:tabs>
              <w:jc w:val="both"/>
              <w:rPr>
                <w:bCs/>
                <w:lang w:val="zh-CN"/>
              </w:rPr>
            </w:pPr>
            <w:r>
              <w:rPr>
                <w:bCs/>
                <w:lang w:val="zh-CN"/>
              </w:rPr>
              <w:t>……………</w:t>
            </w:r>
          </w:p>
          <w:p w14:paraId="675873AD">
            <w:pPr>
              <w:tabs>
                <w:tab w:val="left" w:pos="567"/>
              </w:tabs>
              <w:jc w:val="both"/>
              <w:rPr>
                <w:bCs/>
                <w:lang w:val="zh-CN"/>
              </w:rPr>
            </w:pPr>
            <w:r>
              <w:rPr>
                <w:bCs/>
                <w:lang w:val="zh-CN"/>
              </w:rPr>
              <w:t>…………….</w:t>
            </w:r>
          </w:p>
        </w:tc>
        <w:tc>
          <w:tcPr>
            <w:tcW w:w="1000" w:type="pct"/>
          </w:tcPr>
          <w:p w14:paraId="66C66266">
            <w:pPr>
              <w:keepNext/>
              <w:keepLines/>
              <w:tabs>
                <w:tab w:val="left" w:pos="567"/>
              </w:tabs>
              <w:spacing w:before="200"/>
              <w:jc w:val="both"/>
              <w:outlineLvl w:val="2"/>
              <w:rPr>
                <w:bCs/>
                <w:lang w:val="zh-CN"/>
              </w:rPr>
            </w:pPr>
          </w:p>
        </w:tc>
        <w:tc>
          <w:tcPr>
            <w:tcW w:w="1036" w:type="pct"/>
          </w:tcPr>
          <w:p w14:paraId="3EF348F1">
            <w:pPr>
              <w:keepNext/>
              <w:keepLines/>
              <w:tabs>
                <w:tab w:val="left" w:pos="567"/>
              </w:tabs>
              <w:spacing w:before="200"/>
              <w:jc w:val="both"/>
              <w:outlineLvl w:val="2"/>
              <w:rPr>
                <w:bCs/>
                <w:lang w:val="zh-CN"/>
              </w:rPr>
            </w:pPr>
          </w:p>
        </w:tc>
        <w:tc>
          <w:tcPr>
            <w:tcW w:w="1056" w:type="pct"/>
          </w:tcPr>
          <w:p w14:paraId="6DC7051E">
            <w:pPr>
              <w:keepNext/>
              <w:keepLines/>
              <w:tabs>
                <w:tab w:val="left" w:pos="567"/>
              </w:tabs>
              <w:spacing w:before="200"/>
              <w:jc w:val="both"/>
              <w:outlineLvl w:val="2"/>
              <w:rPr>
                <w:bCs/>
                <w:lang w:val="zh-CN"/>
              </w:rPr>
            </w:pPr>
          </w:p>
        </w:tc>
        <w:tc>
          <w:tcPr>
            <w:tcW w:w="908" w:type="pct"/>
          </w:tcPr>
          <w:p w14:paraId="51124B88">
            <w:pPr>
              <w:keepNext/>
              <w:keepLines/>
              <w:tabs>
                <w:tab w:val="left" w:pos="567"/>
              </w:tabs>
              <w:spacing w:before="200"/>
              <w:jc w:val="both"/>
              <w:outlineLvl w:val="2"/>
              <w:rPr>
                <w:bCs/>
                <w:lang w:val="zh-CN"/>
              </w:rPr>
            </w:pPr>
          </w:p>
        </w:tc>
      </w:tr>
    </w:tbl>
    <w:p w14:paraId="4F1BCC4C">
      <w:pPr>
        <w:jc w:val="both"/>
        <w:rPr>
          <w:rFonts w:eastAsia="PMingLiU"/>
          <w:lang w:val="zh-CN" w:eastAsia="zh-CN"/>
        </w:rPr>
      </w:pPr>
    </w:p>
    <w:p w14:paraId="41C0B0EF">
      <w:pPr>
        <w:jc w:val="both"/>
        <w:rPr>
          <w:rFonts w:eastAsia="PMingLiU"/>
          <w:lang w:val="zh-CN" w:eastAsia="zh-CN"/>
        </w:rPr>
      </w:pPr>
      <w:r>
        <w:rPr>
          <w:rFonts w:eastAsia="PMingLiU"/>
          <w:lang w:val="zh-CN" w:eastAsia="zh-CN"/>
        </w:rPr>
        <w:t>Semnat: _________________________________________</w:t>
      </w:r>
    </w:p>
    <w:p w14:paraId="524D5814">
      <w:pPr>
        <w:jc w:val="both"/>
        <w:rPr>
          <w:rFonts w:eastAsia="PMingLiU"/>
          <w:lang w:val="zh-CN" w:eastAsia="zh-CN"/>
        </w:rPr>
      </w:pPr>
      <w:r>
        <w:rPr>
          <w:rFonts w:eastAsia="PMingLiU"/>
          <w:lang w:val="zh-CN" w:eastAsia="zh-CN"/>
        </w:rPr>
        <w:t>Nume: __________________________________________</w:t>
      </w:r>
    </w:p>
    <w:p w14:paraId="08B720A1">
      <w:pPr>
        <w:jc w:val="both"/>
        <w:rPr>
          <w:rFonts w:eastAsia="PMingLiU"/>
          <w:lang w:val="zh-CN" w:eastAsia="zh-CN"/>
        </w:rPr>
      </w:pPr>
      <w:r>
        <w:rPr>
          <w:rFonts w:eastAsia="PMingLiU"/>
          <w:lang w:val="zh-CN" w:eastAsia="zh-CN"/>
        </w:rPr>
        <w:t>Funcţia în cadrul întreprinderii: ____________________________</w:t>
      </w:r>
    </w:p>
    <w:p w14:paraId="2F76517F">
      <w:pPr>
        <w:jc w:val="both"/>
        <w:rPr>
          <w:rFonts w:eastAsia="PMingLiU"/>
          <w:lang w:val="zh-CN" w:eastAsia="zh-CN"/>
        </w:rPr>
      </w:pPr>
      <w:r>
        <w:rPr>
          <w:rFonts w:eastAsia="PMingLiU"/>
          <w:lang w:val="zh-CN" w:eastAsia="zh-CN"/>
        </w:rPr>
        <w:t>Denumirea întreprinderii: _________________________________</w:t>
      </w:r>
    </w:p>
    <w:p w14:paraId="05FC52E2">
      <w:pPr>
        <w:spacing w:after="200" w:line="276" w:lineRule="auto"/>
        <w:rPr>
          <w:rFonts w:eastAsia="PMingLiU"/>
          <w:lang w:val="zh-CN" w:eastAsia="zh-CN"/>
        </w:rPr>
      </w:pPr>
      <w:bookmarkStart w:id="58" w:name="_Toc449692114"/>
    </w:p>
    <w:p w14:paraId="1ECCCF46">
      <w:pPr>
        <w:spacing w:line="276" w:lineRule="auto"/>
        <w:jc w:val="center"/>
        <w:rPr>
          <w:rFonts w:eastAsia="PMingLiU"/>
          <w:b/>
          <w:lang w:val="zh-CN" w:eastAsia="zh-CN"/>
        </w:rPr>
      </w:pPr>
    </w:p>
    <w:p w14:paraId="183E0661">
      <w:pPr>
        <w:spacing w:line="276" w:lineRule="auto"/>
        <w:jc w:val="center"/>
        <w:rPr>
          <w:rFonts w:eastAsia="PMingLiU"/>
          <w:b/>
          <w:lang w:val="zh-CN" w:eastAsia="zh-CN"/>
        </w:rPr>
      </w:pPr>
    </w:p>
    <w:p w14:paraId="4AD17B76">
      <w:pPr>
        <w:spacing w:line="276" w:lineRule="auto"/>
        <w:jc w:val="center"/>
        <w:rPr>
          <w:rFonts w:eastAsia="PMingLiU"/>
          <w:b/>
          <w:lang w:val="zh-CN" w:eastAsia="zh-CN"/>
        </w:rPr>
      </w:pPr>
    </w:p>
    <w:p w14:paraId="39B8F160">
      <w:pPr>
        <w:spacing w:line="276" w:lineRule="auto"/>
        <w:jc w:val="center"/>
        <w:rPr>
          <w:rFonts w:eastAsia="PMingLiU"/>
          <w:b/>
          <w:lang w:val="zh-CN" w:eastAsia="zh-CN"/>
        </w:rPr>
      </w:pPr>
    </w:p>
    <w:p w14:paraId="007329C0">
      <w:pPr>
        <w:spacing w:line="276" w:lineRule="auto"/>
        <w:jc w:val="center"/>
        <w:rPr>
          <w:rFonts w:eastAsia="PMingLiU"/>
          <w:b/>
          <w:lang w:val="zh-CN" w:eastAsia="zh-CN"/>
        </w:rPr>
      </w:pPr>
    </w:p>
    <w:p w14:paraId="082D1430">
      <w:pPr>
        <w:spacing w:line="276" w:lineRule="auto"/>
        <w:jc w:val="center"/>
        <w:rPr>
          <w:rFonts w:eastAsia="PMingLiU"/>
          <w:b/>
          <w:lang w:val="zh-CN" w:eastAsia="zh-CN"/>
        </w:rPr>
      </w:pPr>
    </w:p>
    <w:p w14:paraId="48F28A31">
      <w:pPr>
        <w:spacing w:line="276" w:lineRule="auto"/>
        <w:jc w:val="center"/>
        <w:rPr>
          <w:rFonts w:eastAsia="PMingLiU"/>
          <w:b/>
          <w:lang w:val="zh-CN" w:eastAsia="zh-CN"/>
        </w:rPr>
      </w:pPr>
    </w:p>
    <w:p w14:paraId="13B1B43E">
      <w:pPr>
        <w:spacing w:line="276" w:lineRule="auto"/>
        <w:jc w:val="center"/>
        <w:rPr>
          <w:rFonts w:eastAsia="PMingLiU"/>
          <w:b/>
          <w:lang w:val="zh-CN" w:eastAsia="zh-CN"/>
        </w:rPr>
      </w:pPr>
    </w:p>
    <w:p w14:paraId="70D8A89E">
      <w:pPr>
        <w:spacing w:line="276" w:lineRule="auto"/>
        <w:jc w:val="center"/>
        <w:rPr>
          <w:rFonts w:eastAsia="PMingLiU"/>
          <w:b/>
          <w:lang w:val="zh-CN" w:eastAsia="zh-CN"/>
        </w:rPr>
      </w:pPr>
    </w:p>
    <w:p w14:paraId="6D7C44DE">
      <w:pPr>
        <w:spacing w:line="276" w:lineRule="auto"/>
        <w:jc w:val="center"/>
        <w:rPr>
          <w:rFonts w:eastAsia="PMingLiU"/>
          <w:b/>
          <w:lang w:val="zh-CN" w:eastAsia="zh-CN"/>
        </w:rPr>
      </w:pPr>
    </w:p>
    <w:p w14:paraId="696B0F04">
      <w:pPr>
        <w:spacing w:line="276" w:lineRule="auto"/>
        <w:jc w:val="center"/>
        <w:rPr>
          <w:rFonts w:eastAsia="PMingLiU"/>
          <w:b/>
          <w:lang w:val="zh-CN" w:eastAsia="zh-CN"/>
        </w:rPr>
      </w:pPr>
    </w:p>
    <w:p w14:paraId="61A0320F">
      <w:pPr>
        <w:spacing w:line="276" w:lineRule="auto"/>
        <w:jc w:val="center"/>
        <w:rPr>
          <w:rFonts w:eastAsia="PMingLiU"/>
          <w:b/>
          <w:lang w:val="zh-CN" w:eastAsia="zh-CN"/>
        </w:rPr>
      </w:pPr>
    </w:p>
    <w:p w14:paraId="164DF678">
      <w:pPr>
        <w:spacing w:line="276" w:lineRule="auto"/>
        <w:jc w:val="center"/>
        <w:rPr>
          <w:rFonts w:eastAsia="PMingLiU"/>
          <w:b/>
          <w:lang w:val="zh-CN" w:eastAsia="zh-CN"/>
        </w:rPr>
      </w:pPr>
    </w:p>
    <w:p w14:paraId="211C24B0">
      <w:pPr>
        <w:spacing w:line="276" w:lineRule="auto"/>
        <w:jc w:val="center"/>
        <w:rPr>
          <w:rFonts w:eastAsia="PMingLiU"/>
          <w:b/>
          <w:lang w:val="zh-CN" w:eastAsia="zh-CN"/>
        </w:rPr>
      </w:pPr>
    </w:p>
    <w:p w14:paraId="73BEB53D">
      <w:pPr>
        <w:spacing w:line="276" w:lineRule="auto"/>
        <w:jc w:val="center"/>
        <w:rPr>
          <w:rFonts w:eastAsia="PMingLiU"/>
          <w:b/>
          <w:lang w:val="zh-CN" w:eastAsia="zh-CN"/>
        </w:rPr>
      </w:pPr>
    </w:p>
    <w:p w14:paraId="4D0510D9">
      <w:pPr>
        <w:spacing w:line="276" w:lineRule="auto"/>
        <w:jc w:val="center"/>
        <w:rPr>
          <w:rFonts w:eastAsia="PMingLiU"/>
          <w:b/>
          <w:lang w:val="zh-CN" w:eastAsia="zh-CN"/>
        </w:rPr>
      </w:pPr>
    </w:p>
    <w:p w14:paraId="4BCE56DD">
      <w:pPr>
        <w:jc w:val="right"/>
        <w:rPr>
          <w:lang w:val="zh-CN"/>
        </w:rPr>
      </w:pPr>
    </w:p>
    <w:p w14:paraId="0F0F54BF">
      <w:pPr>
        <w:jc w:val="right"/>
        <w:rPr>
          <w:sz w:val="22"/>
          <w:szCs w:val="22"/>
          <w:lang w:val="zh-CN"/>
        </w:rPr>
      </w:pPr>
      <w:r>
        <w:rPr>
          <w:lang w:val="zh-CN"/>
        </w:rPr>
        <w:t>Anexa nr. 16</w:t>
      </w:r>
    </w:p>
    <w:p w14:paraId="49D0E63B">
      <w:pPr>
        <w:jc w:val="right"/>
        <w:rPr>
          <w:lang w:val="zh-CN"/>
        </w:rPr>
      </w:pPr>
      <w:r>
        <w:rPr>
          <w:lang w:val="zh-CN"/>
        </w:rPr>
        <w:t>la Documentația standard nr._____</w:t>
      </w:r>
    </w:p>
    <w:p w14:paraId="729B7F10">
      <w:pPr>
        <w:jc w:val="right"/>
        <w:rPr>
          <w:lang w:val="zh-CN"/>
        </w:rPr>
      </w:pPr>
      <w:r>
        <w:rPr>
          <w:lang w:val="zh-CN"/>
        </w:rPr>
        <w:t>din “____” ________ 20___</w:t>
      </w:r>
    </w:p>
    <w:p w14:paraId="73E8BAA7">
      <w:pPr>
        <w:spacing w:line="276" w:lineRule="auto"/>
        <w:jc w:val="center"/>
        <w:rPr>
          <w:rFonts w:eastAsia="PMingLiU"/>
          <w:b/>
          <w:lang w:val="zh-CN" w:eastAsia="zh-CN"/>
        </w:rPr>
      </w:pPr>
    </w:p>
    <w:p w14:paraId="43B3283F">
      <w:pPr>
        <w:spacing w:line="276" w:lineRule="auto"/>
        <w:jc w:val="center"/>
        <w:rPr>
          <w:rFonts w:eastAsia="PMingLiU"/>
          <w:b/>
          <w:lang w:val="zh-CN" w:eastAsia="zh-CN"/>
        </w:rPr>
      </w:pPr>
    </w:p>
    <w:p w14:paraId="176314C1">
      <w:pPr>
        <w:spacing w:line="276" w:lineRule="auto"/>
        <w:jc w:val="center"/>
        <w:rPr>
          <w:rFonts w:eastAsia="PMingLiU"/>
          <w:b/>
          <w:lang w:val="zh-CN" w:eastAsia="zh-CN"/>
        </w:rPr>
      </w:pPr>
    </w:p>
    <w:bookmarkEnd w:id="58"/>
    <w:p w14:paraId="26F84477">
      <w:pPr>
        <w:spacing w:line="276" w:lineRule="auto"/>
        <w:jc w:val="center"/>
        <w:rPr>
          <w:rFonts w:eastAsia="PMingLiU"/>
          <w:b/>
          <w:lang w:val="zh-CN" w:eastAsia="zh-CN"/>
        </w:rPr>
      </w:pPr>
    </w:p>
    <w:p w14:paraId="246A345F">
      <w:pPr>
        <w:jc w:val="center"/>
        <w:rPr>
          <w:rFonts w:eastAsia="SimSun"/>
          <w:b/>
          <w:bCs/>
          <w:iCs/>
          <w:lang w:val="zh-CN" w:eastAsia="zh-CN"/>
        </w:rPr>
      </w:pPr>
      <w:r>
        <w:rPr>
          <w:rFonts w:eastAsia="SimSun"/>
          <w:b/>
          <w:bCs/>
          <w:iCs/>
          <w:lang w:val="zh-CN" w:eastAsia="zh-CN"/>
        </w:rPr>
        <w:t>LISTA SUBCONTRACTANȚILOR</w:t>
      </w:r>
    </w:p>
    <w:p w14:paraId="63F295D3">
      <w:pPr>
        <w:jc w:val="center"/>
        <w:rPr>
          <w:rFonts w:eastAsia="SimSun"/>
          <w:b/>
          <w:bCs/>
          <w:iCs/>
          <w:lang w:val="zh-CN" w:eastAsia="zh-CN"/>
        </w:rPr>
      </w:pPr>
      <w:r>
        <w:rPr>
          <w:rFonts w:eastAsia="SimSun"/>
          <w:b/>
          <w:bCs/>
          <w:iCs/>
          <w:lang w:val="zh-CN" w:eastAsia="zh-CN"/>
        </w:rPr>
        <w:t>ŞI PARTEA/PĂRŢILE DIN CONTRACT CARE SUNT</w:t>
      </w:r>
    </w:p>
    <w:p w14:paraId="1F480C00">
      <w:pPr>
        <w:jc w:val="center"/>
        <w:rPr>
          <w:rFonts w:eastAsia="SimSun"/>
          <w:b/>
          <w:bCs/>
          <w:iCs/>
          <w:lang w:val="zh-CN" w:eastAsia="zh-CN"/>
        </w:rPr>
      </w:pPr>
      <w:r>
        <w:rPr>
          <w:rFonts w:eastAsia="SimSun"/>
          <w:b/>
          <w:bCs/>
          <w:iCs/>
          <w:lang w:val="zh-CN" w:eastAsia="zh-CN"/>
        </w:rPr>
        <w:t>ÎNDEPLINITE DE ACEŞTIA</w:t>
      </w:r>
    </w:p>
    <w:p w14:paraId="1CD4C253">
      <w:pPr>
        <w:jc w:val="center"/>
        <w:rPr>
          <w:rFonts w:eastAsia="SimSun"/>
          <w:b/>
          <w:bCs/>
          <w:iCs/>
          <w:lang w:val="zh-CN" w:eastAsia="zh-CN"/>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3F5E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344DF98B">
            <w:pPr>
              <w:tabs>
                <w:tab w:val="left" w:pos="567"/>
              </w:tabs>
              <w:jc w:val="both"/>
              <w:rPr>
                <w:b/>
                <w:lang w:val="zh-CN"/>
              </w:rPr>
            </w:pPr>
            <w:r>
              <w:rPr>
                <w:b/>
                <w:lang w:val="zh-CN"/>
              </w:rPr>
              <w:t>Nr. d/o</w:t>
            </w:r>
          </w:p>
        </w:tc>
        <w:tc>
          <w:tcPr>
            <w:tcW w:w="3126" w:type="dxa"/>
            <w:vAlign w:val="center"/>
          </w:tcPr>
          <w:p w14:paraId="1EFC18D5">
            <w:pPr>
              <w:jc w:val="center"/>
              <w:rPr>
                <w:b/>
                <w:lang w:val="zh-CN"/>
              </w:rPr>
            </w:pPr>
            <w:r>
              <w:rPr>
                <w:b/>
                <w:lang w:val="zh-CN"/>
              </w:rPr>
              <w:t>Numele şi adresa subantreprenorilor</w:t>
            </w:r>
          </w:p>
        </w:tc>
        <w:tc>
          <w:tcPr>
            <w:tcW w:w="1984" w:type="dxa"/>
            <w:vAlign w:val="center"/>
          </w:tcPr>
          <w:p w14:paraId="1302AAB7">
            <w:pPr>
              <w:rPr>
                <w:rFonts w:eastAsia="MS Mincho"/>
                <w:b/>
                <w:lang w:val="zh-CN" w:eastAsia="zh-CN"/>
              </w:rPr>
            </w:pPr>
            <w:r>
              <w:rPr>
                <w:rFonts w:eastAsia="MS Mincho"/>
                <w:b/>
                <w:lang w:val="zh-CN" w:eastAsia="zh-CN"/>
              </w:rPr>
              <w:t>Activităţi din contract</w:t>
            </w:r>
          </w:p>
        </w:tc>
        <w:tc>
          <w:tcPr>
            <w:tcW w:w="1443" w:type="dxa"/>
            <w:vAlign w:val="center"/>
          </w:tcPr>
          <w:p w14:paraId="2FFDB612">
            <w:pPr>
              <w:rPr>
                <w:rFonts w:eastAsia="MS Mincho"/>
                <w:b/>
                <w:lang w:val="zh-CN" w:eastAsia="zh-CN"/>
              </w:rPr>
            </w:pPr>
            <w:r>
              <w:rPr>
                <w:rFonts w:eastAsia="MS Mincho"/>
                <w:b/>
                <w:lang w:val="zh-CN" w:eastAsia="zh-CN"/>
              </w:rPr>
              <w:t>Valoarea aproximativă</w:t>
            </w:r>
          </w:p>
        </w:tc>
        <w:tc>
          <w:tcPr>
            <w:tcW w:w="0" w:type="auto"/>
            <w:vAlign w:val="center"/>
          </w:tcPr>
          <w:p w14:paraId="2CE1E434">
            <w:pPr>
              <w:rPr>
                <w:rFonts w:eastAsia="MS Mincho"/>
                <w:b/>
                <w:lang w:val="zh-CN" w:eastAsia="zh-CN"/>
              </w:rPr>
            </w:pPr>
            <w:r>
              <w:rPr>
                <w:rFonts w:eastAsia="MS Mincho"/>
                <w:b/>
                <w:lang w:val="zh-CN" w:eastAsia="zh-CN"/>
              </w:rPr>
              <w:t>% din valoarea contractului</w:t>
            </w:r>
          </w:p>
        </w:tc>
      </w:tr>
      <w:tr w14:paraId="75BC2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4AA965CA">
            <w:pPr>
              <w:tabs>
                <w:tab w:val="left" w:pos="567"/>
              </w:tabs>
              <w:jc w:val="both"/>
              <w:rPr>
                <w:lang w:val="zh-CN"/>
              </w:rPr>
            </w:pPr>
            <w:r>
              <w:rPr>
                <w:lang w:val="zh-CN"/>
              </w:rPr>
              <w:t>1.</w:t>
            </w:r>
          </w:p>
        </w:tc>
        <w:tc>
          <w:tcPr>
            <w:tcW w:w="3126" w:type="dxa"/>
          </w:tcPr>
          <w:p w14:paraId="050A7A8A">
            <w:pPr>
              <w:keepNext/>
              <w:keepLines/>
              <w:tabs>
                <w:tab w:val="left" w:pos="567"/>
              </w:tabs>
              <w:spacing w:before="200"/>
              <w:jc w:val="both"/>
              <w:outlineLvl w:val="2"/>
              <w:rPr>
                <w:lang w:val="zh-CN"/>
              </w:rPr>
            </w:pPr>
          </w:p>
        </w:tc>
        <w:tc>
          <w:tcPr>
            <w:tcW w:w="1984" w:type="dxa"/>
          </w:tcPr>
          <w:p w14:paraId="1E81C8DB">
            <w:pPr>
              <w:keepNext/>
              <w:keepLines/>
              <w:tabs>
                <w:tab w:val="left" w:pos="567"/>
              </w:tabs>
              <w:spacing w:before="200"/>
              <w:jc w:val="both"/>
              <w:outlineLvl w:val="2"/>
              <w:rPr>
                <w:lang w:val="zh-CN"/>
              </w:rPr>
            </w:pPr>
          </w:p>
        </w:tc>
        <w:tc>
          <w:tcPr>
            <w:tcW w:w="1443" w:type="dxa"/>
          </w:tcPr>
          <w:p w14:paraId="2FBB803D">
            <w:pPr>
              <w:keepNext/>
              <w:keepLines/>
              <w:tabs>
                <w:tab w:val="left" w:pos="567"/>
              </w:tabs>
              <w:spacing w:before="200"/>
              <w:jc w:val="both"/>
              <w:outlineLvl w:val="2"/>
              <w:rPr>
                <w:lang w:val="zh-CN"/>
              </w:rPr>
            </w:pPr>
          </w:p>
        </w:tc>
        <w:tc>
          <w:tcPr>
            <w:tcW w:w="0" w:type="auto"/>
          </w:tcPr>
          <w:p w14:paraId="16D53BF5">
            <w:pPr>
              <w:keepNext/>
              <w:keepLines/>
              <w:tabs>
                <w:tab w:val="left" w:pos="567"/>
              </w:tabs>
              <w:spacing w:before="200"/>
              <w:jc w:val="both"/>
              <w:outlineLvl w:val="2"/>
              <w:rPr>
                <w:lang w:val="zh-CN"/>
              </w:rPr>
            </w:pPr>
          </w:p>
        </w:tc>
      </w:tr>
      <w:tr w14:paraId="1B0EC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5FF2D180">
            <w:pPr>
              <w:tabs>
                <w:tab w:val="left" w:pos="567"/>
              </w:tabs>
              <w:jc w:val="both"/>
              <w:rPr>
                <w:lang w:val="zh-CN"/>
              </w:rPr>
            </w:pPr>
            <w:r>
              <w:rPr>
                <w:lang w:val="zh-CN"/>
              </w:rPr>
              <w:t>2.</w:t>
            </w:r>
          </w:p>
        </w:tc>
        <w:tc>
          <w:tcPr>
            <w:tcW w:w="3126" w:type="dxa"/>
          </w:tcPr>
          <w:p w14:paraId="2390EEC1">
            <w:pPr>
              <w:keepNext/>
              <w:keepLines/>
              <w:tabs>
                <w:tab w:val="left" w:pos="567"/>
              </w:tabs>
              <w:spacing w:before="200"/>
              <w:jc w:val="both"/>
              <w:outlineLvl w:val="2"/>
              <w:rPr>
                <w:lang w:val="zh-CN"/>
              </w:rPr>
            </w:pPr>
          </w:p>
        </w:tc>
        <w:tc>
          <w:tcPr>
            <w:tcW w:w="1984" w:type="dxa"/>
          </w:tcPr>
          <w:p w14:paraId="0E1ED7AE">
            <w:pPr>
              <w:keepNext/>
              <w:keepLines/>
              <w:tabs>
                <w:tab w:val="left" w:pos="567"/>
              </w:tabs>
              <w:spacing w:before="200"/>
              <w:jc w:val="both"/>
              <w:outlineLvl w:val="2"/>
              <w:rPr>
                <w:lang w:val="zh-CN"/>
              </w:rPr>
            </w:pPr>
          </w:p>
        </w:tc>
        <w:tc>
          <w:tcPr>
            <w:tcW w:w="1443" w:type="dxa"/>
          </w:tcPr>
          <w:p w14:paraId="7A799C81">
            <w:pPr>
              <w:keepNext/>
              <w:keepLines/>
              <w:tabs>
                <w:tab w:val="left" w:pos="567"/>
              </w:tabs>
              <w:spacing w:before="200"/>
              <w:jc w:val="both"/>
              <w:outlineLvl w:val="2"/>
              <w:rPr>
                <w:lang w:val="zh-CN"/>
              </w:rPr>
            </w:pPr>
          </w:p>
        </w:tc>
        <w:tc>
          <w:tcPr>
            <w:tcW w:w="0" w:type="auto"/>
          </w:tcPr>
          <w:p w14:paraId="387C3BAB">
            <w:pPr>
              <w:keepNext/>
              <w:keepLines/>
              <w:tabs>
                <w:tab w:val="left" w:pos="567"/>
              </w:tabs>
              <w:spacing w:before="200"/>
              <w:jc w:val="both"/>
              <w:outlineLvl w:val="2"/>
              <w:rPr>
                <w:lang w:val="zh-CN"/>
              </w:rPr>
            </w:pPr>
          </w:p>
        </w:tc>
      </w:tr>
      <w:tr w14:paraId="56FE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3AE7567D">
            <w:pPr>
              <w:tabs>
                <w:tab w:val="left" w:pos="567"/>
              </w:tabs>
              <w:jc w:val="both"/>
              <w:rPr>
                <w:lang w:val="zh-CN"/>
              </w:rPr>
            </w:pPr>
            <w:r>
              <w:rPr>
                <w:lang w:val="zh-CN"/>
              </w:rPr>
              <w:t>3.</w:t>
            </w:r>
          </w:p>
        </w:tc>
        <w:tc>
          <w:tcPr>
            <w:tcW w:w="3126" w:type="dxa"/>
          </w:tcPr>
          <w:p w14:paraId="21A0AE20">
            <w:pPr>
              <w:keepNext/>
              <w:keepLines/>
              <w:tabs>
                <w:tab w:val="left" w:pos="567"/>
              </w:tabs>
              <w:spacing w:before="200"/>
              <w:jc w:val="both"/>
              <w:outlineLvl w:val="2"/>
              <w:rPr>
                <w:lang w:val="zh-CN"/>
              </w:rPr>
            </w:pPr>
          </w:p>
        </w:tc>
        <w:tc>
          <w:tcPr>
            <w:tcW w:w="1984" w:type="dxa"/>
          </w:tcPr>
          <w:p w14:paraId="7CEB9B3E">
            <w:pPr>
              <w:keepNext/>
              <w:keepLines/>
              <w:tabs>
                <w:tab w:val="left" w:pos="567"/>
              </w:tabs>
              <w:spacing w:before="200"/>
              <w:jc w:val="both"/>
              <w:outlineLvl w:val="2"/>
              <w:rPr>
                <w:lang w:val="zh-CN"/>
              </w:rPr>
            </w:pPr>
          </w:p>
        </w:tc>
        <w:tc>
          <w:tcPr>
            <w:tcW w:w="1443" w:type="dxa"/>
          </w:tcPr>
          <w:p w14:paraId="02B8B5D3">
            <w:pPr>
              <w:keepNext/>
              <w:keepLines/>
              <w:tabs>
                <w:tab w:val="left" w:pos="567"/>
              </w:tabs>
              <w:spacing w:before="200"/>
              <w:jc w:val="both"/>
              <w:outlineLvl w:val="2"/>
              <w:rPr>
                <w:lang w:val="zh-CN"/>
              </w:rPr>
            </w:pPr>
          </w:p>
        </w:tc>
        <w:tc>
          <w:tcPr>
            <w:tcW w:w="0" w:type="auto"/>
          </w:tcPr>
          <w:p w14:paraId="7E16565D">
            <w:pPr>
              <w:keepNext/>
              <w:keepLines/>
              <w:tabs>
                <w:tab w:val="left" w:pos="567"/>
              </w:tabs>
              <w:spacing w:before="200"/>
              <w:jc w:val="both"/>
              <w:outlineLvl w:val="2"/>
              <w:rPr>
                <w:lang w:val="zh-CN"/>
              </w:rPr>
            </w:pPr>
          </w:p>
        </w:tc>
      </w:tr>
      <w:tr w14:paraId="3EAEB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34EE0820">
            <w:pPr>
              <w:tabs>
                <w:tab w:val="left" w:pos="567"/>
              </w:tabs>
              <w:jc w:val="both"/>
              <w:rPr>
                <w:lang w:val="zh-CN"/>
              </w:rPr>
            </w:pPr>
            <w:r>
              <w:rPr>
                <w:lang w:val="zh-CN"/>
              </w:rPr>
              <w:t>4.</w:t>
            </w:r>
          </w:p>
        </w:tc>
        <w:tc>
          <w:tcPr>
            <w:tcW w:w="3126" w:type="dxa"/>
          </w:tcPr>
          <w:p w14:paraId="362DE5E9">
            <w:pPr>
              <w:keepNext/>
              <w:keepLines/>
              <w:tabs>
                <w:tab w:val="left" w:pos="567"/>
              </w:tabs>
              <w:spacing w:before="200"/>
              <w:jc w:val="both"/>
              <w:outlineLvl w:val="2"/>
              <w:rPr>
                <w:lang w:val="zh-CN"/>
              </w:rPr>
            </w:pPr>
          </w:p>
        </w:tc>
        <w:tc>
          <w:tcPr>
            <w:tcW w:w="1984" w:type="dxa"/>
          </w:tcPr>
          <w:p w14:paraId="3276C39D">
            <w:pPr>
              <w:keepNext/>
              <w:keepLines/>
              <w:tabs>
                <w:tab w:val="left" w:pos="567"/>
              </w:tabs>
              <w:spacing w:before="200"/>
              <w:jc w:val="both"/>
              <w:outlineLvl w:val="2"/>
              <w:rPr>
                <w:lang w:val="zh-CN"/>
              </w:rPr>
            </w:pPr>
          </w:p>
        </w:tc>
        <w:tc>
          <w:tcPr>
            <w:tcW w:w="1443" w:type="dxa"/>
          </w:tcPr>
          <w:p w14:paraId="33CFB4CF">
            <w:pPr>
              <w:keepNext/>
              <w:keepLines/>
              <w:tabs>
                <w:tab w:val="left" w:pos="567"/>
              </w:tabs>
              <w:spacing w:before="200"/>
              <w:jc w:val="both"/>
              <w:outlineLvl w:val="2"/>
              <w:rPr>
                <w:lang w:val="zh-CN"/>
              </w:rPr>
            </w:pPr>
          </w:p>
        </w:tc>
        <w:tc>
          <w:tcPr>
            <w:tcW w:w="0" w:type="auto"/>
          </w:tcPr>
          <w:p w14:paraId="4B3323C6">
            <w:pPr>
              <w:keepNext/>
              <w:keepLines/>
              <w:tabs>
                <w:tab w:val="left" w:pos="567"/>
              </w:tabs>
              <w:spacing w:before="200"/>
              <w:jc w:val="both"/>
              <w:outlineLvl w:val="2"/>
              <w:rPr>
                <w:lang w:val="zh-CN"/>
              </w:rPr>
            </w:pPr>
          </w:p>
        </w:tc>
      </w:tr>
      <w:tr w14:paraId="5CBEF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0B602C36">
            <w:pPr>
              <w:keepNext/>
              <w:keepLines/>
              <w:tabs>
                <w:tab w:val="left" w:pos="567"/>
              </w:tabs>
              <w:spacing w:before="200"/>
              <w:jc w:val="both"/>
              <w:outlineLvl w:val="2"/>
              <w:rPr>
                <w:lang w:val="zh-CN"/>
              </w:rPr>
            </w:pPr>
          </w:p>
        </w:tc>
        <w:tc>
          <w:tcPr>
            <w:tcW w:w="3126" w:type="dxa"/>
          </w:tcPr>
          <w:p w14:paraId="6B885B4E">
            <w:pPr>
              <w:keepNext/>
              <w:keepLines/>
              <w:tabs>
                <w:tab w:val="left" w:pos="567"/>
              </w:tabs>
              <w:spacing w:before="200"/>
              <w:jc w:val="both"/>
              <w:outlineLvl w:val="2"/>
              <w:rPr>
                <w:lang w:val="zh-CN"/>
              </w:rPr>
            </w:pPr>
          </w:p>
        </w:tc>
        <w:tc>
          <w:tcPr>
            <w:tcW w:w="1984" w:type="dxa"/>
          </w:tcPr>
          <w:p w14:paraId="49A227F4">
            <w:pPr>
              <w:keepNext/>
              <w:keepLines/>
              <w:tabs>
                <w:tab w:val="left" w:pos="567"/>
              </w:tabs>
              <w:spacing w:before="200"/>
              <w:jc w:val="both"/>
              <w:outlineLvl w:val="2"/>
              <w:rPr>
                <w:lang w:val="zh-CN"/>
              </w:rPr>
            </w:pPr>
          </w:p>
        </w:tc>
        <w:tc>
          <w:tcPr>
            <w:tcW w:w="1443" w:type="dxa"/>
          </w:tcPr>
          <w:p w14:paraId="47CA3856">
            <w:pPr>
              <w:keepNext/>
              <w:keepLines/>
              <w:tabs>
                <w:tab w:val="left" w:pos="567"/>
              </w:tabs>
              <w:spacing w:before="200"/>
              <w:jc w:val="both"/>
              <w:outlineLvl w:val="2"/>
              <w:rPr>
                <w:lang w:val="zh-CN"/>
              </w:rPr>
            </w:pPr>
          </w:p>
        </w:tc>
        <w:tc>
          <w:tcPr>
            <w:tcW w:w="0" w:type="auto"/>
          </w:tcPr>
          <w:p w14:paraId="5E2B111C">
            <w:pPr>
              <w:keepNext/>
              <w:keepLines/>
              <w:tabs>
                <w:tab w:val="left" w:pos="567"/>
              </w:tabs>
              <w:spacing w:before="200"/>
              <w:jc w:val="both"/>
              <w:outlineLvl w:val="2"/>
              <w:rPr>
                <w:lang w:val="zh-CN"/>
              </w:rPr>
            </w:pPr>
          </w:p>
        </w:tc>
      </w:tr>
    </w:tbl>
    <w:p w14:paraId="67D3827B">
      <w:pPr>
        <w:jc w:val="both"/>
        <w:rPr>
          <w:rFonts w:eastAsia="PMingLiU"/>
          <w:lang w:val="zh-CN" w:eastAsia="zh-CN"/>
        </w:rPr>
      </w:pPr>
    </w:p>
    <w:p w14:paraId="2551BE03">
      <w:pPr>
        <w:jc w:val="both"/>
        <w:rPr>
          <w:rFonts w:eastAsia="PMingLiU"/>
          <w:lang w:val="zh-CN" w:eastAsia="zh-CN"/>
        </w:rPr>
      </w:pPr>
      <w:r>
        <w:rPr>
          <w:rFonts w:eastAsia="PMingLiU"/>
          <w:lang w:val="zh-CN" w:eastAsia="zh-CN"/>
        </w:rPr>
        <w:t>Semnat: ______________________________________</w:t>
      </w:r>
    </w:p>
    <w:p w14:paraId="02914862">
      <w:pPr>
        <w:jc w:val="both"/>
        <w:rPr>
          <w:rFonts w:eastAsia="PMingLiU"/>
          <w:lang w:val="zh-CN" w:eastAsia="zh-CN"/>
        </w:rPr>
      </w:pPr>
      <w:r>
        <w:rPr>
          <w:rFonts w:eastAsia="PMingLiU"/>
          <w:lang w:val="zh-CN" w:eastAsia="zh-CN"/>
        </w:rPr>
        <w:t>Nume: _______________________________________</w:t>
      </w:r>
    </w:p>
    <w:p w14:paraId="707BC064">
      <w:pPr>
        <w:jc w:val="both"/>
        <w:rPr>
          <w:rFonts w:eastAsia="PMingLiU"/>
          <w:lang w:val="zh-CN" w:eastAsia="zh-CN"/>
        </w:rPr>
      </w:pPr>
      <w:r>
        <w:rPr>
          <w:rFonts w:eastAsia="PMingLiU"/>
          <w:lang w:val="zh-CN" w:eastAsia="zh-CN"/>
        </w:rPr>
        <w:t>Funcţia în cadrul întreprinderii: _________________________</w:t>
      </w:r>
    </w:p>
    <w:p w14:paraId="31E5138C">
      <w:pPr>
        <w:jc w:val="both"/>
        <w:rPr>
          <w:rFonts w:eastAsia="PMingLiU"/>
          <w:lang w:val="zh-CN" w:eastAsia="zh-CN"/>
        </w:rPr>
      </w:pPr>
      <w:r>
        <w:rPr>
          <w:rFonts w:eastAsia="PMingLiU"/>
          <w:lang w:val="zh-CN" w:eastAsia="zh-CN"/>
        </w:rPr>
        <w:t>Denumirea întreprinderii: ______________________________</w:t>
      </w:r>
    </w:p>
    <w:p w14:paraId="3AACE5F4">
      <w:pPr>
        <w:rPr>
          <w:rFonts w:eastAsia="PMingLiU"/>
          <w:lang w:val="zh-CN" w:eastAsia="zh-CN"/>
        </w:rPr>
      </w:pPr>
    </w:p>
    <w:p w14:paraId="50CDB3EA">
      <w:pPr>
        <w:spacing w:after="200" w:line="276" w:lineRule="auto"/>
        <w:jc w:val="center"/>
        <w:rPr>
          <w:rFonts w:eastAsia="PMingLiU"/>
          <w:lang w:val="zh-CN" w:eastAsia="zh-CN"/>
        </w:rPr>
      </w:pPr>
      <w:bookmarkStart w:id="59" w:name="_Toc449692115"/>
    </w:p>
    <w:p w14:paraId="4686EADF">
      <w:pPr>
        <w:spacing w:after="200" w:line="276" w:lineRule="auto"/>
        <w:jc w:val="center"/>
        <w:rPr>
          <w:rFonts w:eastAsia="PMingLiU"/>
          <w:b/>
          <w:lang w:val="zh-CN" w:eastAsia="zh-CN"/>
        </w:rPr>
      </w:pPr>
    </w:p>
    <w:p w14:paraId="5D5783B4">
      <w:pPr>
        <w:spacing w:after="200" w:line="276" w:lineRule="auto"/>
        <w:jc w:val="center"/>
        <w:rPr>
          <w:rFonts w:eastAsia="PMingLiU"/>
          <w:b/>
          <w:lang w:val="zh-CN" w:eastAsia="zh-CN"/>
        </w:rPr>
      </w:pPr>
    </w:p>
    <w:p w14:paraId="3DB67C27">
      <w:pPr>
        <w:spacing w:after="200" w:line="276" w:lineRule="auto"/>
        <w:jc w:val="center"/>
        <w:rPr>
          <w:rFonts w:eastAsia="PMingLiU"/>
          <w:b/>
          <w:lang w:val="zh-CN" w:eastAsia="zh-CN"/>
        </w:rPr>
      </w:pPr>
    </w:p>
    <w:p w14:paraId="0DCA6ED0">
      <w:pPr>
        <w:spacing w:after="200" w:line="276" w:lineRule="auto"/>
        <w:jc w:val="center"/>
        <w:rPr>
          <w:rFonts w:eastAsia="PMingLiU"/>
          <w:b/>
          <w:lang w:val="zh-CN" w:eastAsia="zh-CN"/>
        </w:rPr>
      </w:pPr>
    </w:p>
    <w:p w14:paraId="0A90AAA4">
      <w:pPr>
        <w:spacing w:after="200" w:line="276" w:lineRule="auto"/>
        <w:jc w:val="center"/>
        <w:rPr>
          <w:rFonts w:eastAsia="PMingLiU"/>
          <w:b/>
          <w:lang w:val="zh-CN" w:eastAsia="zh-CN"/>
        </w:rPr>
      </w:pPr>
    </w:p>
    <w:p w14:paraId="1FA24377">
      <w:pPr>
        <w:spacing w:after="200" w:line="276" w:lineRule="auto"/>
        <w:jc w:val="center"/>
        <w:rPr>
          <w:rFonts w:eastAsia="PMingLiU"/>
          <w:b/>
          <w:lang w:val="zh-CN" w:eastAsia="zh-CN"/>
        </w:rPr>
      </w:pPr>
    </w:p>
    <w:p w14:paraId="4BD39D29">
      <w:pPr>
        <w:spacing w:after="200" w:line="276" w:lineRule="auto"/>
        <w:jc w:val="center"/>
        <w:rPr>
          <w:rFonts w:eastAsia="PMingLiU"/>
          <w:b/>
          <w:lang w:val="zh-CN" w:eastAsia="zh-CN"/>
        </w:rPr>
      </w:pPr>
    </w:p>
    <w:p w14:paraId="5807B44D">
      <w:pPr>
        <w:spacing w:after="200" w:line="276" w:lineRule="auto"/>
        <w:jc w:val="center"/>
        <w:rPr>
          <w:rFonts w:eastAsia="PMingLiU"/>
          <w:b/>
          <w:lang w:val="zh-CN" w:eastAsia="zh-CN"/>
        </w:rPr>
      </w:pPr>
    </w:p>
    <w:p w14:paraId="70D15C7A">
      <w:pPr>
        <w:spacing w:after="200" w:line="276" w:lineRule="auto"/>
        <w:jc w:val="center"/>
        <w:rPr>
          <w:rFonts w:eastAsia="PMingLiU"/>
          <w:b/>
          <w:lang w:val="zh-CN" w:eastAsia="zh-CN"/>
        </w:rPr>
      </w:pPr>
    </w:p>
    <w:p w14:paraId="62703DCF">
      <w:pPr>
        <w:spacing w:after="200" w:line="276" w:lineRule="auto"/>
        <w:jc w:val="center"/>
        <w:rPr>
          <w:rFonts w:eastAsia="PMingLiU"/>
          <w:b/>
          <w:lang w:val="zh-CN" w:eastAsia="zh-CN"/>
        </w:rPr>
      </w:pPr>
    </w:p>
    <w:p w14:paraId="080B730E">
      <w:pPr>
        <w:spacing w:after="200" w:line="276" w:lineRule="auto"/>
        <w:jc w:val="center"/>
        <w:rPr>
          <w:rFonts w:eastAsia="PMingLiU"/>
          <w:b/>
          <w:lang w:val="zh-CN" w:eastAsia="zh-CN"/>
        </w:rPr>
      </w:pPr>
    </w:p>
    <w:p w14:paraId="18A96C45">
      <w:pPr>
        <w:spacing w:after="200" w:line="276" w:lineRule="auto"/>
        <w:jc w:val="center"/>
        <w:rPr>
          <w:rFonts w:eastAsia="PMingLiU"/>
          <w:b/>
          <w:lang w:val="zh-CN" w:eastAsia="zh-CN"/>
        </w:rPr>
      </w:pPr>
    </w:p>
    <w:p w14:paraId="5D9A69EC">
      <w:pPr>
        <w:spacing w:after="200" w:line="276" w:lineRule="auto"/>
        <w:jc w:val="center"/>
        <w:rPr>
          <w:rFonts w:eastAsia="PMingLiU"/>
          <w:b/>
          <w:lang w:val="zh-CN" w:eastAsia="zh-CN"/>
        </w:rPr>
      </w:pPr>
    </w:p>
    <w:p w14:paraId="141CE932">
      <w:pPr>
        <w:jc w:val="right"/>
        <w:rPr>
          <w:sz w:val="22"/>
          <w:szCs w:val="22"/>
          <w:lang w:val="zh-CN"/>
        </w:rPr>
      </w:pPr>
      <w:r>
        <w:rPr>
          <w:lang w:val="zh-CN"/>
        </w:rPr>
        <w:t>Anexa nr. 17</w:t>
      </w:r>
    </w:p>
    <w:p w14:paraId="7B40AB53">
      <w:pPr>
        <w:jc w:val="right"/>
        <w:rPr>
          <w:lang w:val="zh-CN"/>
        </w:rPr>
      </w:pPr>
      <w:r>
        <w:rPr>
          <w:lang w:val="zh-CN"/>
        </w:rPr>
        <w:t>la Documentația standard nr._____</w:t>
      </w:r>
    </w:p>
    <w:p w14:paraId="57EBA803">
      <w:pPr>
        <w:jc w:val="right"/>
        <w:rPr>
          <w:lang w:val="zh-CN"/>
        </w:rPr>
      </w:pPr>
      <w:r>
        <w:rPr>
          <w:lang w:val="zh-CN"/>
        </w:rPr>
        <w:t>din “____” ________ 20___</w:t>
      </w:r>
    </w:p>
    <w:p w14:paraId="668C8775">
      <w:pPr>
        <w:spacing w:after="200" w:line="276" w:lineRule="auto"/>
        <w:jc w:val="center"/>
        <w:rPr>
          <w:rFonts w:eastAsia="PMingLiU"/>
          <w:b/>
          <w:lang w:val="zh-CN" w:eastAsia="zh-CN"/>
        </w:rPr>
      </w:pPr>
    </w:p>
    <w:p w14:paraId="24C33182">
      <w:pPr>
        <w:spacing w:after="200" w:line="276" w:lineRule="auto"/>
        <w:jc w:val="center"/>
        <w:rPr>
          <w:rFonts w:eastAsia="PMingLiU"/>
          <w:b/>
          <w:lang w:val="zh-CN" w:eastAsia="zh-CN"/>
        </w:rPr>
      </w:pPr>
    </w:p>
    <w:bookmarkEnd w:id="59"/>
    <w:p w14:paraId="08C23AA9">
      <w:pPr>
        <w:pStyle w:val="12"/>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5C5451FE">
      <w:pPr>
        <w:pStyle w:val="12"/>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5569F43">
      <w:pPr>
        <w:tabs>
          <w:tab w:val="left" w:pos="567"/>
        </w:tabs>
        <w:jc w:val="both"/>
        <w:rPr>
          <w:lang w:val="zh-CN"/>
        </w:rPr>
      </w:pPr>
      <w:r>
        <w:rPr>
          <w:lang w:val="zh-CN"/>
        </w:rPr>
        <w:t>____________________________________________________________________________</w:t>
      </w:r>
    </w:p>
    <w:p w14:paraId="3FEA24C0">
      <w:pPr>
        <w:tabs>
          <w:tab w:val="left" w:pos="567"/>
        </w:tabs>
        <w:jc w:val="center"/>
        <w:rPr>
          <w:b/>
          <w:lang w:val="zh-CN"/>
        </w:rPr>
      </w:pPr>
      <w:r>
        <w:rPr>
          <w:b/>
          <w:lang w:val="zh-CN"/>
        </w:rPr>
        <w:t>(denumirea)</w:t>
      </w:r>
    </w:p>
    <w:p w14:paraId="00178175">
      <w:pPr>
        <w:tabs>
          <w:tab w:val="left" w:pos="567"/>
        </w:tabs>
        <w:jc w:val="both"/>
        <w:rPr>
          <w:u w:val="single"/>
          <w:lang w:val="zh-CN"/>
        </w:rPr>
      </w:pPr>
      <w:r>
        <w:rPr>
          <w:b/>
          <w:lang w:val="zh-CN"/>
        </w:rPr>
        <w:t>1.Părţi contractante</w:t>
      </w:r>
      <w:r>
        <w:rPr>
          <w:lang w:val="zh-CN"/>
        </w:rPr>
        <w:t xml:space="preserve"> ( agenţi economici)</w:t>
      </w:r>
    </w:p>
    <w:p w14:paraId="27FF64DA">
      <w:pPr>
        <w:numPr>
          <w:ilvl w:val="0"/>
          <w:numId w:val="20"/>
        </w:numPr>
        <w:tabs>
          <w:tab w:val="left" w:pos="567"/>
          <w:tab w:val="left" w:pos="1080"/>
          <w:tab w:val="clear" w:pos="1069"/>
        </w:tabs>
        <w:ind w:left="0" w:firstLine="0"/>
        <w:jc w:val="both"/>
        <w:rPr>
          <w:lang w:val="zh-CN"/>
        </w:rPr>
      </w:pPr>
      <w:r>
        <w:rPr>
          <w:lang w:val="zh-CN"/>
        </w:rPr>
        <w:t>________________________________________________________________________</w:t>
      </w:r>
    </w:p>
    <w:p w14:paraId="4BD06A14">
      <w:pPr>
        <w:numPr>
          <w:ilvl w:val="0"/>
          <w:numId w:val="20"/>
        </w:numPr>
        <w:tabs>
          <w:tab w:val="left" w:pos="567"/>
          <w:tab w:val="left" w:pos="1080"/>
          <w:tab w:val="clear" w:pos="1069"/>
        </w:tabs>
        <w:ind w:left="0" w:firstLine="0"/>
        <w:jc w:val="both"/>
        <w:rPr>
          <w:lang w:val="zh-CN"/>
        </w:rPr>
      </w:pPr>
      <w:r>
        <w:rPr>
          <w:lang w:val="zh-CN"/>
        </w:rPr>
        <w:t>________________________________________________________________________</w:t>
      </w:r>
    </w:p>
    <w:p w14:paraId="157D6EA1">
      <w:pPr>
        <w:numPr>
          <w:ilvl w:val="0"/>
          <w:numId w:val="20"/>
        </w:numPr>
        <w:tabs>
          <w:tab w:val="left" w:pos="567"/>
          <w:tab w:val="left" w:pos="1080"/>
          <w:tab w:val="clear" w:pos="1069"/>
        </w:tabs>
        <w:ind w:left="0" w:firstLine="0"/>
        <w:jc w:val="both"/>
        <w:rPr>
          <w:lang w:val="zh-CN"/>
        </w:rPr>
      </w:pPr>
      <w:r>
        <w:rPr>
          <w:lang w:val="zh-CN"/>
        </w:rPr>
        <w:t>________________________________________________________________________</w:t>
      </w:r>
    </w:p>
    <w:p w14:paraId="24134214">
      <w:pPr>
        <w:tabs>
          <w:tab w:val="left" w:pos="567"/>
        </w:tabs>
        <w:jc w:val="both"/>
        <w:rPr>
          <w:lang w:val="zh-CN"/>
        </w:rPr>
      </w:pPr>
      <w:r>
        <w:rPr>
          <w:b/>
          <w:lang w:val="zh-CN"/>
        </w:rPr>
        <w:t xml:space="preserve">2. Adrese, telefon, fax </w:t>
      </w:r>
      <w:r>
        <w:rPr>
          <w:lang w:val="zh-CN"/>
        </w:rPr>
        <w:t xml:space="preserve"> ale partenerilor (părţi contractante):</w:t>
      </w:r>
    </w:p>
    <w:p w14:paraId="730BA548">
      <w:pPr>
        <w:pStyle w:val="50"/>
        <w:numPr>
          <w:ilvl w:val="0"/>
          <w:numId w:val="21"/>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12DF214E">
      <w:pPr>
        <w:pStyle w:val="50"/>
        <w:numPr>
          <w:ilvl w:val="0"/>
          <w:numId w:val="21"/>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739A5B55">
      <w:pPr>
        <w:pStyle w:val="50"/>
        <w:numPr>
          <w:ilvl w:val="0"/>
          <w:numId w:val="21"/>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644EF80B">
      <w:pPr>
        <w:tabs>
          <w:tab w:val="left" w:pos="567"/>
        </w:tabs>
        <w:jc w:val="both"/>
        <w:rPr>
          <w:lang w:val="zh-CN"/>
        </w:rPr>
      </w:pPr>
      <w:r>
        <w:rPr>
          <w:b/>
          <w:lang w:val="zh-CN"/>
        </w:rPr>
        <w:t>3. Informaţii privind modul de asociere:</w:t>
      </w:r>
    </w:p>
    <w:p w14:paraId="4FB9884B">
      <w:pPr>
        <w:pStyle w:val="12"/>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6C76F0B1">
      <w:pPr>
        <w:tabs>
          <w:tab w:val="left" w:pos="567"/>
        </w:tabs>
        <w:jc w:val="both"/>
        <w:rPr>
          <w:lang w:val="zh-CN"/>
        </w:rPr>
      </w:pPr>
      <w:r>
        <w:rPr>
          <w:lang w:val="zh-CN"/>
        </w:rPr>
        <w:t>b) Locul şi data înregistrării asociaţiei______________________________________________</w:t>
      </w:r>
    </w:p>
    <w:p w14:paraId="5D9D443E">
      <w:pPr>
        <w:pStyle w:val="21"/>
        <w:tabs>
          <w:tab w:val="left" w:pos="567"/>
        </w:tabs>
        <w:jc w:val="both"/>
        <w:rPr>
          <w:lang w:val="zh-CN"/>
        </w:rPr>
      </w:pPr>
      <w:r>
        <w:rPr>
          <w:lang w:val="zh-CN"/>
        </w:rPr>
        <w:t>c) Activităţi economice ce se vor realiza în comun ____________________________________</w:t>
      </w:r>
    </w:p>
    <w:p w14:paraId="78361809">
      <w:pPr>
        <w:tabs>
          <w:tab w:val="left" w:pos="567"/>
        </w:tabs>
        <w:jc w:val="both"/>
        <w:rPr>
          <w:lang w:val="zh-CN"/>
        </w:rPr>
      </w:pPr>
      <w:r>
        <w:rPr>
          <w:lang w:val="zh-CN"/>
        </w:rPr>
        <w:t>_____________________________________________________________________________</w:t>
      </w:r>
    </w:p>
    <w:p w14:paraId="473D3B9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18C5B5C2">
      <w:pPr>
        <w:tabs>
          <w:tab w:val="left" w:pos="567"/>
        </w:tabs>
        <w:jc w:val="both"/>
        <w:rPr>
          <w:lang w:val="zh-CN"/>
        </w:rPr>
      </w:pPr>
      <w:r>
        <w:rPr>
          <w:lang w:val="zh-CN"/>
        </w:rPr>
        <w:t>e) Valoarea  și cota procentuală a lucrărilor executate de fiecare asociat ___________________</w:t>
      </w:r>
    </w:p>
    <w:p w14:paraId="4351BE45">
      <w:pPr>
        <w:tabs>
          <w:tab w:val="left" w:pos="567"/>
        </w:tabs>
        <w:jc w:val="both"/>
        <w:rPr>
          <w:lang w:val="zh-CN"/>
        </w:rPr>
      </w:pPr>
      <w:r>
        <w:rPr>
          <w:lang w:val="zh-CN"/>
        </w:rPr>
        <w:t>_____________________________________________________________________________</w:t>
      </w:r>
    </w:p>
    <w:p w14:paraId="7A1B7753">
      <w:pPr>
        <w:tabs>
          <w:tab w:val="left" w:pos="567"/>
        </w:tabs>
        <w:jc w:val="both"/>
        <w:rPr>
          <w:lang w:val="zh-CN"/>
        </w:rPr>
      </w:pPr>
      <w:r>
        <w:rPr>
          <w:lang w:val="zh-CN"/>
        </w:rPr>
        <w:t>f) Condiţii de administrare a asociaţiei______________________________________________</w:t>
      </w:r>
    </w:p>
    <w:p w14:paraId="2A0B8F02">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32D1B46C">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67012475">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737EAFB8">
      <w:pPr>
        <w:tabs>
          <w:tab w:val="left" w:pos="567"/>
        </w:tabs>
        <w:jc w:val="both"/>
        <w:rPr>
          <w:lang w:val="zh-CN"/>
        </w:rPr>
      </w:pPr>
      <w:r>
        <w:rPr>
          <w:lang w:val="zh-CN"/>
        </w:rPr>
        <w:t>j) Alte cauze__________________________________________________________________</w:t>
      </w:r>
    </w:p>
    <w:p w14:paraId="53A16F9A">
      <w:pPr>
        <w:jc w:val="both"/>
        <w:rPr>
          <w:rFonts w:eastAsia="PMingLiU"/>
          <w:lang w:val="zh-CN" w:eastAsia="zh-CN"/>
        </w:rPr>
      </w:pPr>
    </w:p>
    <w:p w14:paraId="680A2E19">
      <w:pPr>
        <w:jc w:val="both"/>
        <w:rPr>
          <w:rFonts w:eastAsia="PMingLiU"/>
          <w:lang w:val="zh-CN" w:eastAsia="zh-CN"/>
        </w:rPr>
      </w:pPr>
    </w:p>
    <w:p w14:paraId="157378D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725129FE">
      <w:pPr>
        <w:jc w:val="both"/>
        <w:rPr>
          <w:rFonts w:eastAsia="PMingLiU"/>
          <w:lang w:val="zh-CN" w:eastAsia="zh-CN"/>
        </w:rPr>
      </w:pPr>
      <w:r>
        <w:rPr>
          <w:rFonts w:eastAsia="PMingLiU"/>
          <w:lang w:val="zh-CN" w:eastAsia="zh-CN"/>
        </w:rPr>
        <w:t>Semnat Liderul Asociației: __________________________</w:t>
      </w:r>
    </w:p>
    <w:p w14:paraId="5AC898A8">
      <w:pPr>
        <w:jc w:val="both"/>
        <w:rPr>
          <w:rFonts w:eastAsia="PMingLiU"/>
          <w:lang w:val="zh-CN" w:eastAsia="zh-CN"/>
        </w:rPr>
      </w:pPr>
      <w:r>
        <w:rPr>
          <w:rFonts w:eastAsia="PMingLiU"/>
          <w:lang w:val="zh-CN" w:eastAsia="zh-CN"/>
        </w:rPr>
        <w:t>Nume: __________________________________________</w:t>
      </w:r>
    </w:p>
    <w:p w14:paraId="00302746">
      <w:pPr>
        <w:jc w:val="both"/>
        <w:rPr>
          <w:rFonts w:eastAsia="PMingLiU"/>
          <w:lang w:val="zh-CN" w:eastAsia="zh-CN"/>
        </w:rPr>
      </w:pPr>
      <w:r>
        <w:rPr>
          <w:rFonts w:eastAsia="PMingLiU"/>
          <w:lang w:val="zh-CN" w:eastAsia="zh-CN"/>
        </w:rPr>
        <w:t>Funcţia în cadrul întreprinderii: ____________________________</w:t>
      </w:r>
    </w:p>
    <w:p w14:paraId="1EADBC73">
      <w:pPr>
        <w:jc w:val="both"/>
        <w:rPr>
          <w:rFonts w:eastAsia="PMingLiU"/>
          <w:lang w:val="zh-CN" w:eastAsia="zh-CN"/>
        </w:rPr>
      </w:pPr>
      <w:r>
        <w:rPr>
          <w:rFonts w:eastAsia="PMingLiU"/>
          <w:lang w:val="zh-CN" w:eastAsia="zh-CN"/>
        </w:rPr>
        <w:t>Denumirea întreprinderii: _________________________________</w:t>
      </w:r>
    </w:p>
    <w:p w14:paraId="135874CF">
      <w:pPr>
        <w:jc w:val="both"/>
        <w:rPr>
          <w:rFonts w:eastAsia="PMingLiU"/>
          <w:lang w:val="zh-CN" w:eastAsia="zh-CN"/>
        </w:rPr>
      </w:pPr>
    </w:p>
    <w:p w14:paraId="59CA2DD1">
      <w:pPr>
        <w:jc w:val="both"/>
        <w:rPr>
          <w:rFonts w:eastAsia="PMingLiU"/>
          <w:lang w:val="zh-CN" w:eastAsia="zh-CN"/>
        </w:rPr>
      </w:pPr>
      <w:r>
        <w:rPr>
          <w:rFonts w:eastAsia="PMingLiU"/>
          <w:lang w:val="zh-CN" w:eastAsia="zh-CN"/>
        </w:rPr>
        <w:t>Semnat Asociatul secund: __________________________</w:t>
      </w:r>
    </w:p>
    <w:p w14:paraId="6CC27117">
      <w:pPr>
        <w:jc w:val="both"/>
        <w:rPr>
          <w:rFonts w:eastAsia="PMingLiU"/>
          <w:lang w:val="zh-CN" w:eastAsia="zh-CN"/>
        </w:rPr>
      </w:pPr>
      <w:r>
        <w:rPr>
          <w:rFonts w:eastAsia="PMingLiU"/>
          <w:lang w:val="zh-CN" w:eastAsia="zh-CN"/>
        </w:rPr>
        <w:t>Nume: __________________________________________</w:t>
      </w:r>
    </w:p>
    <w:p w14:paraId="0142B468">
      <w:pPr>
        <w:jc w:val="both"/>
        <w:rPr>
          <w:rFonts w:eastAsia="PMingLiU"/>
          <w:lang w:val="zh-CN" w:eastAsia="zh-CN"/>
        </w:rPr>
      </w:pPr>
      <w:r>
        <w:rPr>
          <w:rFonts w:eastAsia="PMingLiU"/>
          <w:lang w:val="zh-CN" w:eastAsia="zh-CN"/>
        </w:rPr>
        <w:t>Funcţia în cadrul întreprinderii: ____________________________</w:t>
      </w:r>
    </w:p>
    <w:p w14:paraId="28D0F30F">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65327EF2">
      <w:pPr>
        <w:tabs>
          <w:tab w:val="left" w:pos="567"/>
        </w:tabs>
        <w:jc w:val="both"/>
        <w:rPr>
          <w:rFonts w:eastAsia="PMingLiU"/>
          <w:lang w:val="zh-CN" w:eastAsia="zh-CN"/>
        </w:rPr>
      </w:pPr>
    </w:p>
    <w:p w14:paraId="4391D97E">
      <w:pPr>
        <w:tabs>
          <w:tab w:val="left" w:pos="567"/>
        </w:tabs>
        <w:jc w:val="center"/>
        <w:rPr>
          <w:b/>
          <w:color w:val="000000"/>
          <w:w w:val="90"/>
          <w:sz w:val="28"/>
          <w:szCs w:val="28"/>
          <w:lang w:val="zh-CN"/>
        </w:rPr>
      </w:pPr>
    </w:p>
    <w:p w14:paraId="32F6DCF7">
      <w:pPr>
        <w:tabs>
          <w:tab w:val="left" w:pos="567"/>
        </w:tabs>
        <w:jc w:val="center"/>
        <w:rPr>
          <w:b/>
          <w:color w:val="000000"/>
          <w:w w:val="90"/>
          <w:lang w:val="zh-CN"/>
        </w:rPr>
      </w:pPr>
    </w:p>
    <w:p w14:paraId="5533592D">
      <w:pPr>
        <w:tabs>
          <w:tab w:val="left" w:pos="567"/>
        </w:tabs>
        <w:jc w:val="center"/>
        <w:rPr>
          <w:b/>
          <w:color w:val="000000"/>
          <w:w w:val="90"/>
          <w:lang w:val="zh-CN"/>
        </w:rPr>
      </w:pPr>
    </w:p>
    <w:p w14:paraId="6C80FA27">
      <w:pPr>
        <w:tabs>
          <w:tab w:val="left" w:pos="567"/>
        </w:tabs>
        <w:jc w:val="center"/>
        <w:rPr>
          <w:b/>
          <w:color w:val="000000"/>
          <w:w w:val="90"/>
          <w:lang w:val="zh-CN"/>
        </w:rPr>
      </w:pPr>
    </w:p>
    <w:p w14:paraId="50EF2C65">
      <w:pPr>
        <w:tabs>
          <w:tab w:val="left" w:pos="567"/>
        </w:tabs>
        <w:jc w:val="center"/>
        <w:rPr>
          <w:b/>
          <w:color w:val="000000"/>
          <w:w w:val="90"/>
          <w:lang w:val="zh-CN"/>
        </w:rPr>
      </w:pPr>
    </w:p>
    <w:p w14:paraId="501FA751">
      <w:pPr>
        <w:tabs>
          <w:tab w:val="left" w:pos="567"/>
        </w:tabs>
        <w:jc w:val="center"/>
        <w:rPr>
          <w:b/>
          <w:color w:val="000000"/>
          <w:w w:val="90"/>
          <w:lang w:val="zh-CN"/>
        </w:rPr>
      </w:pPr>
    </w:p>
    <w:p w14:paraId="6388F264">
      <w:pPr>
        <w:jc w:val="right"/>
        <w:rPr>
          <w:sz w:val="22"/>
          <w:szCs w:val="22"/>
          <w:lang w:val="zh-CN"/>
        </w:rPr>
      </w:pPr>
      <w:r>
        <w:rPr>
          <w:lang w:val="zh-CN"/>
        </w:rPr>
        <w:t>Anexa nr. 18</w:t>
      </w:r>
    </w:p>
    <w:p w14:paraId="0422AE06">
      <w:pPr>
        <w:jc w:val="right"/>
        <w:rPr>
          <w:lang w:val="zh-CN"/>
        </w:rPr>
      </w:pPr>
      <w:r>
        <w:rPr>
          <w:lang w:val="zh-CN"/>
        </w:rPr>
        <w:t>la Documentația standard nr._____</w:t>
      </w:r>
    </w:p>
    <w:p w14:paraId="022C8ABB">
      <w:pPr>
        <w:jc w:val="right"/>
        <w:rPr>
          <w:lang w:val="zh-CN"/>
        </w:rPr>
      </w:pPr>
      <w:r>
        <w:rPr>
          <w:lang w:val="zh-CN"/>
        </w:rPr>
        <w:t>din “____” ________ 20___</w:t>
      </w:r>
    </w:p>
    <w:p w14:paraId="61BEBFBA">
      <w:pPr>
        <w:tabs>
          <w:tab w:val="left" w:pos="567"/>
        </w:tabs>
        <w:jc w:val="center"/>
        <w:rPr>
          <w:b/>
          <w:color w:val="000000"/>
          <w:w w:val="90"/>
          <w:lang w:val="zh-CN"/>
        </w:rPr>
      </w:pPr>
    </w:p>
    <w:p w14:paraId="7BA562B7">
      <w:pPr>
        <w:tabs>
          <w:tab w:val="left" w:pos="567"/>
        </w:tabs>
        <w:jc w:val="center"/>
        <w:rPr>
          <w:b/>
          <w:color w:val="000000"/>
          <w:w w:val="90"/>
          <w:lang w:val="zh-CN"/>
        </w:rPr>
      </w:pPr>
    </w:p>
    <w:p w14:paraId="7D58BA68">
      <w:pPr>
        <w:tabs>
          <w:tab w:val="left" w:pos="567"/>
        </w:tabs>
        <w:jc w:val="center"/>
        <w:rPr>
          <w:b/>
          <w:color w:val="000000"/>
          <w:w w:val="90"/>
          <w:lang w:val="zh-CN"/>
        </w:rPr>
      </w:pPr>
    </w:p>
    <w:p w14:paraId="493F5EC1">
      <w:pPr>
        <w:pStyle w:val="2"/>
        <w:numPr>
          <w:ilvl w:val="0"/>
          <w:numId w:val="0"/>
        </w:numPr>
        <w:ind w:left="720"/>
        <w:rPr>
          <w:lang w:val="zh-CN"/>
        </w:rPr>
      </w:pPr>
      <w:r>
        <w:rPr>
          <w:lang w:val="zh-CN"/>
        </w:rPr>
        <w:t>ANGAJAMENT TERŢ SUSŢINĂTOR FINANCIAR</w:t>
      </w:r>
    </w:p>
    <w:p w14:paraId="04CBAC8E">
      <w:pPr>
        <w:tabs>
          <w:tab w:val="left" w:pos="567"/>
        </w:tabs>
        <w:jc w:val="center"/>
        <w:rPr>
          <w:b/>
          <w:color w:val="000000"/>
          <w:w w:val="90"/>
          <w:lang w:val="zh-CN"/>
        </w:rPr>
      </w:pPr>
    </w:p>
    <w:p w14:paraId="46CA6505">
      <w:pPr>
        <w:shd w:val="clear" w:color="auto" w:fill="FFFFFF"/>
        <w:jc w:val="both"/>
        <w:rPr>
          <w:b/>
          <w:spacing w:val="-2"/>
          <w:lang w:val="zh-CN"/>
        </w:rPr>
      </w:pPr>
      <w:r>
        <w:rPr>
          <w:b/>
          <w:spacing w:val="-2"/>
          <w:lang w:val="zh-CN"/>
        </w:rPr>
        <w:t>Terţ susţinător financiar</w:t>
      </w:r>
    </w:p>
    <w:p w14:paraId="24F4499A">
      <w:pPr>
        <w:shd w:val="clear" w:color="auto" w:fill="FFFFFF"/>
        <w:jc w:val="both"/>
        <w:rPr>
          <w:lang w:val="zh-CN"/>
        </w:rPr>
      </w:pPr>
      <w:r>
        <w:rPr>
          <w:b/>
          <w:spacing w:val="-2"/>
          <w:lang w:val="zh-CN"/>
        </w:rPr>
        <w:t>..........................</w:t>
      </w:r>
      <w:r>
        <w:rPr>
          <w:lang w:val="zh-CN"/>
        </w:rPr>
        <w:t xml:space="preserve">(denumirea)  </w:t>
      </w:r>
    </w:p>
    <w:p w14:paraId="17AB4C48">
      <w:pPr>
        <w:shd w:val="clear" w:color="auto" w:fill="FFFFFF"/>
        <w:jc w:val="center"/>
        <w:rPr>
          <w:b/>
          <w:lang w:val="zh-CN"/>
        </w:rPr>
      </w:pPr>
      <w:r>
        <w:rPr>
          <w:b/>
          <w:lang w:val="zh-CN"/>
        </w:rPr>
        <w:t>ANGAJAMENT</w:t>
      </w:r>
    </w:p>
    <w:p w14:paraId="2993B8A3">
      <w:pPr>
        <w:shd w:val="clear" w:color="auto" w:fill="FFFFFF"/>
        <w:jc w:val="center"/>
        <w:rPr>
          <w:lang w:val="zh-CN"/>
        </w:rPr>
      </w:pPr>
      <w:r>
        <w:rPr>
          <w:lang w:val="zh-CN"/>
        </w:rPr>
        <w:t xml:space="preserve">privind susţinerea financiară </w:t>
      </w:r>
      <w:r>
        <w:rPr>
          <w:spacing w:val="-1"/>
          <w:lang w:val="zh-CN"/>
        </w:rPr>
        <w:t>a ofertantului/candidatului\</w:t>
      </w:r>
    </w:p>
    <w:p w14:paraId="70D2C02E">
      <w:pPr>
        <w:shd w:val="clear" w:color="auto" w:fill="FFFFFF"/>
        <w:spacing w:before="504"/>
        <w:jc w:val="both"/>
        <w:rPr>
          <w:spacing w:val="-3"/>
          <w:lang w:val="zh-CN"/>
        </w:rPr>
      </w:pPr>
      <w:r>
        <w:rPr>
          <w:spacing w:val="-3"/>
          <w:lang w:val="zh-CN"/>
        </w:rPr>
        <w:t>Către, ................................................................................................................................................</w:t>
      </w:r>
    </w:p>
    <w:p w14:paraId="32FE6B65">
      <w:pPr>
        <w:shd w:val="clear" w:color="auto" w:fill="FFFFFF"/>
        <w:jc w:val="both"/>
        <w:rPr>
          <w:i/>
          <w:lang w:val="zh-CN"/>
        </w:rPr>
      </w:pPr>
      <w:r>
        <w:rPr>
          <w:i/>
          <w:lang w:val="zh-CN"/>
        </w:rPr>
        <w:t xml:space="preserve">                            (denumirea autorităţii contractante şi adresa completă)</w:t>
      </w:r>
    </w:p>
    <w:p w14:paraId="24315884">
      <w:pPr>
        <w:shd w:val="clear" w:color="auto" w:fill="FFFFFF"/>
        <w:tabs>
          <w:tab w:val="left" w:leader="dot" w:pos="7166"/>
        </w:tabs>
        <w:jc w:val="both"/>
        <w:rPr>
          <w:lang w:val="zh-CN"/>
        </w:rPr>
      </w:pPr>
      <w:r>
        <w:rPr>
          <w:lang w:val="zh-CN"/>
        </w:rPr>
        <w:t>Cu privire la procedura pentru atribuirea contractului ......................................................................</w:t>
      </w:r>
    </w:p>
    <w:p w14:paraId="5B430E6A">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D4CACA2">
      <w:pPr>
        <w:shd w:val="clear" w:color="auto" w:fill="FFFFFF"/>
        <w:jc w:val="both"/>
        <w:rPr>
          <w:lang w:val="zh-CN"/>
        </w:rPr>
      </w:pPr>
      <w:r>
        <w:rPr>
          <w:lang w:val="zh-CN"/>
        </w:rPr>
        <w:t>Acordarea susţinerii financiare nu implică alte costuri pentru achizitor, cu excepţia celor care au fost incluse în propunerea financiară.</w:t>
      </w:r>
    </w:p>
    <w:p w14:paraId="204F0E7F">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268C1CFB">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5F83FAC6">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6A424AD4">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16F82376">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20BE3614">
      <w:pPr>
        <w:shd w:val="clear" w:color="auto" w:fill="FFFFFF"/>
        <w:jc w:val="both"/>
        <w:rPr>
          <w:spacing w:val="-1"/>
          <w:lang w:val="zh-CN"/>
        </w:rPr>
      </w:pPr>
    </w:p>
    <w:p w14:paraId="629E472E">
      <w:pPr>
        <w:shd w:val="clear" w:color="auto" w:fill="FFFFFF"/>
        <w:jc w:val="both"/>
        <w:rPr>
          <w:spacing w:val="-1"/>
          <w:lang w:val="zh-CN"/>
        </w:rPr>
      </w:pPr>
    </w:p>
    <w:p w14:paraId="635A2A2E">
      <w:pPr>
        <w:shd w:val="clear" w:color="auto" w:fill="FFFFFF"/>
        <w:jc w:val="both"/>
        <w:rPr>
          <w:spacing w:val="-1"/>
          <w:lang w:val="zh-CN"/>
        </w:rPr>
      </w:pPr>
    </w:p>
    <w:p w14:paraId="5143D49E">
      <w:pPr>
        <w:shd w:val="clear" w:color="auto" w:fill="FFFFFF"/>
        <w:jc w:val="both"/>
        <w:rPr>
          <w:spacing w:val="-1"/>
          <w:lang w:val="zh-CN"/>
        </w:rPr>
      </w:pPr>
    </w:p>
    <w:p w14:paraId="3EB13BC4">
      <w:pPr>
        <w:shd w:val="clear" w:color="auto" w:fill="FFFFFF"/>
        <w:jc w:val="both"/>
        <w:rPr>
          <w:spacing w:val="-1"/>
          <w:lang w:val="zh-CN"/>
        </w:rPr>
      </w:pPr>
    </w:p>
    <w:p w14:paraId="68D8E028">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581D41E8">
      <w:pPr>
        <w:ind w:left="5040" w:firstLine="720"/>
        <w:jc w:val="both"/>
        <w:rPr>
          <w:rStyle w:val="96"/>
          <w:rFonts w:eastAsiaTheme="majorEastAsia"/>
          <w:sz w:val="22"/>
          <w:szCs w:val="22"/>
          <w:lang w:val="zh-CN"/>
        </w:rPr>
      </w:pPr>
    </w:p>
    <w:p w14:paraId="0F72C646">
      <w:pPr>
        <w:jc w:val="right"/>
        <w:rPr>
          <w:lang w:val="zh-CN"/>
        </w:rPr>
      </w:pPr>
    </w:p>
    <w:p w14:paraId="241C5ACC">
      <w:pPr>
        <w:jc w:val="right"/>
        <w:rPr>
          <w:lang w:val="zh-CN"/>
        </w:rPr>
      </w:pPr>
    </w:p>
    <w:p w14:paraId="4CFD4876">
      <w:pPr>
        <w:jc w:val="right"/>
        <w:rPr>
          <w:sz w:val="22"/>
          <w:szCs w:val="22"/>
          <w:lang w:val="zh-CN"/>
        </w:rPr>
      </w:pPr>
      <w:r>
        <w:rPr>
          <w:lang w:val="zh-CN"/>
        </w:rPr>
        <w:t>Anexa nr. 19</w:t>
      </w:r>
    </w:p>
    <w:p w14:paraId="596B5FC2">
      <w:pPr>
        <w:jc w:val="right"/>
        <w:rPr>
          <w:lang w:val="zh-CN"/>
        </w:rPr>
      </w:pPr>
      <w:r>
        <w:rPr>
          <w:lang w:val="zh-CN"/>
        </w:rPr>
        <w:t>la Documentația standard nr._____</w:t>
      </w:r>
    </w:p>
    <w:p w14:paraId="230CA9FC">
      <w:pPr>
        <w:jc w:val="right"/>
        <w:rPr>
          <w:lang w:val="zh-CN"/>
        </w:rPr>
      </w:pPr>
      <w:r>
        <w:rPr>
          <w:lang w:val="zh-CN"/>
        </w:rPr>
        <w:t>din “____” ________ 20___</w:t>
      </w:r>
    </w:p>
    <w:p w14:paraId="226C3F3D">
      <w:pPr>
        <w:tabs>
          <w:tab w:val="left" w:pos="567"/>
        </w:tabs>
        <w:jc w:val="center"/>
        <w:rPr>
          <w:b/>
          <w:color w:val="000000"/>
          <w:w w:val="90"/>
          <w:lang w:val="zh-CN"/>
        </w:rPr>
      </w:pPr>
    </w:p>
    <w:p w14:paraId="17B755FD">
      <w:pPr>
        <w:pStyle w:val="2"/>
        <w:numPr>
          <w:ilvl w:val="0"/>
          <w:numId w:val="0"/>
        </w:numPr>
        <w:ind w:left="720"/>
        <w:rPr>
          <w:sz w:val="22"/>
          <w:szCs w:val="22"/>
          <w:lang w:val="zh-CN"/>
        </w:rPr>
      </w:pPr>
    </w:p>
    <w:p w14:paraId="0444DAFD">
      <w:pPr>
        <w:pStyle w:val="2"/>
        <w:numPr>
          <w:ilvl w:val="0"/>
          <w:numId w:val="0"/>
        </w:numPr>
        <w:ind w:left="720"/>
        <w:rPr>
          <w:lang w:val="zh-CN"/>
        </w:rPr>
      </w:pPr>
      <w:r>
        <w:rPr>
          <w:lang w:val="zh-CN"/>
        </w:rPr>
        <w:t>ANGAJAMENT PRIVIND SUSŢINEREA TEHNICĂ ȘI PROFESIONALĂ A OFERTANTULUI/GRUPULUI DE OPERATORI ECONOMICI</w:t>
      </w:r>
    </w:p>
    <w:p w14:paraId="4FD19953">
      <w:pPr>
        <w:ind w:left="5040" w:firstLine="720"/>
        <w:jc w:val="both"/>
        <w:rPr>
          <w:rStyle w:val="96"/>
          <w:rFonts w:eastAsiaTheme="majorEastAsia"/>
          <w:sz w:val="24"/>
          <w:szCs w:val="24"/>
          <w:lang w:val="zh-CN"/>
        </w:rPr>
      </w:pPr>
    </w:p>
    <w:p w14:paraId="7E889B3F">
      <w:pPr>
        <w:ind w:left="5040" w:firstLine="720"/>
        <w:jc w:val="both"/>
        <w:rPr>
          <w:rStyle w:val="96"/>
          <w:rFonts w:eastAsiaTheme="majorEastAsia"/>
          <w:sz w:val="24"/>
          <w:szCs w:val="24"/>
          <w:lang w:val="zh-CN"/>
        </w:rPr>
      </w:pPr>
    </w:p>
    <w:p w14:paraId="6949A7D3">
      <w:pPr>
        <w:pStyle w:val="97"/>
        <w:rPr>
          <w:szCs w:val="24"/>
          <w:lang w:val="zh-CN"/>
        </w:rPr>
      </w:pPr>
    </w:p>
    <w:p w14:paraId="77FFE0D5">
      <w:pPr>
        <w:shd w:val="clear" w:color="auto" w:fill="FFFFFF"/>
        <w:rPr>
          <w:b/>
          <w:lang w:val="zh-CN"/>
        </w:rPr>
      </w:pPr>
      <w:r>
        <w:rPr>
          <w:b/>
          <w:spacing w:val="-2"/>
          <w:lang w:val="zh-CN"/>
        </w:rPr>
        <w:t>..........................</w:t>
      </w:r>
    </w:p>
    <w:p w14:paraId="4281E361">
      <w:pPr>
        <w:shd w:val="clear" w:color="auto" w:fill="FFFFFF"/>
        <w:rPr>
          <w:lang w:val="zh-CN"/>
        </w:rPr>
      </w:pPr>
      <w:r>
        <w:rPr>
          <w:lang w:val="zh-CN"/>
        </w:rPr>
        <w:t>(denumirea)</w:t>
      </w:r>
    </w:p>
    <w:p w14:paraId="08FC6BCB">
      <w:pPr>
        <w:shd w:val="clear" w:color="auto" w:fill="FFFFFF"/>
        <w:jc w:val="center"/>
        <w:rPr>
          <w:b/>
          <w:lang w:val="zh-CN"/>
        </w:rPr>
      </w:pPr>
      <w:r>
        <w:rPr>
          <w:b/>
          <w:lang w:val="zh-CN"/>
        </w:rPr>
        <w:t>ANGAJAMENT</w:t>
      </w:r>
    </w:p>
    <w:p w14:paraId="758C6F78">
      <w:pPr>
        <w:shd w:val="clear" w:color="auto" w:fill="FFFFFF"/>
        <w:jc w:val="center"/>
        <w:rPr>
          <w:b/>
          <w:lang w:val="zh-CN"/>
        </w:rPr>
      </w:pPr>
      <w:r>
        <w:rPr>
          <w:b/>
          <w:lang w:val="zh-CN"/>
        </w:rPr>
        <w:t>privind susţinerea tehnică și profesională</w:t>
      </w:r>
    </w:p>
    <w:p w14:paraId="3175AC95">
      <w:pPr>
        <w:shd w:val="clear" w:color="auto" w:fill="FFFFFF"/>
        <w:jc w:val="center"/>
        <w:rPr>
          <w:b/>
          <w:lang w:val="zh-CN"/>
        </w:rPr>
      </w:pPr>
      <w:r>
        <w:rPr>
          <w:b/>
          <w:lang w:val="zh-CN"/>
        </w:rPr>
        <w:t>a ofertantului/candidatului</w:t>
      </w:r>
    </w:p>
    <w:p w14:paraId="7B3AC7E3">
      <w:pPr>
        <w:shd w:val="clear" w:color="auto" w:fill="FFFFFF"/>
        <w:jc w:val="center"/>
        <w:rPr>
          <w:lang w:val="zh-CN"/>
        </w:rPr>
      </w:pPr>
    </w:p>
    <w:p w14:paraId="1A28478B">
      <w:pPr>
        <w:shd w:val="clear" w:color="auto" w:fill="FFFFFF"/>
        <w:rPr>
          <w:lang w:val="zh-CN"/>
        </w:rPr>
      </w:pPr>
      <w:r>
        <w:rPr>
          <w:spacing w:val="-2"/>
          <w:lang w:val="zh-CN"/>
        </w:rPr>
        <w:t>Către</w:t>
      </w:r>
      <w:r>
        <w:rPr>
          <w:lang w:val="zh-CN"/>
        </w:rPr>
        <w:t>, .................................................................................................................................................</w:t>
      </w:r>
    </w:p>
    <w:p w14:paraId="4AFCBC98">
      <w:pPr>
        <w:shd w:val="clear" w:color="auto" w:fill="FFFFFF"/>
        <w:spacing w:before="5"/>
        <w:rPr>
          <w:i/>
          <w:lang w:val="zh-CN"/>
        </w:rPr>
      </w:pPr>
      <w:r>
        <w:rPr>
          <w:i/>
          <w:lang w:val="zh-CN"/>
        </w:rPr>
        <w:t xml:space="preserve">                                   (denumirea autorităţii contractante şi adresa completă)</w:t>
      </w:r>
    </w:p>
    <w:p w14:paraId="61E00C5E">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72BCD6D">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53DE1E0">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1F9F8337">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28756AE7">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504E9466">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54844A36">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1A9F687F">
      <w:pPr>
        <w:shd w:val="clear" w:color="auto" w:fill="FFFFFF"/>
        <w:rPr>
          <w:spacing w:val="-1"/>
          <w:lang w:val="zh-CN"/>
        </w:rPr>
      </w:pPr>
    </w:p>
    <w:p w14:paraId="4F281B6C">
      <w:pPr>
        <w:shd w:val="clear" w:color="auto" w:fill="FFFFFF"/>
        <w:rPr>
          <w:spacing w:val="-1"/>
          <w:lang w:val="zh-CN"/>
        </w:rPr>
      </w:pPr>
    </w:p>
    <w:p w14:paraId="1A6928E2">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25BDB3D">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5E68EEAC">
      <w:pPr>
        <w:shd w:val="clear" w:color="auto" w:fill="FFFFFF"/>
        <w:jc w:val="right"/>
        <w:rPr>
          <w:i/>
          <w:spacing w:val="-1"/>
          <w:lang w:val="zh-CN"/>
        </w:rPr>
      </w:pPr>
      <w:r>
        <w:rPr>
          <w:i/>
          <w:spacing w:val="-1"/>
          <w:lang w:val="zh-CN"/>
        </w:rPr>
        <w:t>(semnătură autorizată)</w:t>
      </w:r>
    </w:p>
    <w:p w14:paraId="1BC1065B">
      <w:pPr>
        <w:tabs>
          <w:tab w:val="left" w:pos="567"/>
        </w:tabs>
        <w:jc w:val="center"/>
        <w:rPr>
          <w:b/>
          <w:color w:val="000000"/>
          <w:w w:val="90"/>
          <w:lang w:val="zh-CN"/>
        </w:rPr>
      </w:pPr>
    </w:p>
    <w:p w14:paraId="61AF3994">
      <w:pPr>
        <w:jc w:val="right"/>
        <w:rPr>
          <w:sz w:val="22"/>
          <w:szCs w:val="22"/>
          <w:lang w:val="zh-CN"/>
        </w:rPr>
      </w:pPr>
      <w:r>
        <w:rPr>
          <w:lang w:val="zh-CN"/>
        </w:rPr>
        <w:t>Anexa nr. 20</w:t>
      </w:r>
    </w:p>
    <w:p w14:paraId="3EE7806E">
      <w:pPr>
        <w:jc w:val="right"/>
        <w:rPr>
          <w:lang w:val="zh-CN"/>
        </w:rPr>
      </w:pPr>
      <w:r>
        <w:rPr>
          <w:lang w:val="zh-CN"/>
        </w:rPr>
        <w:t>la Documentația standard nr._____</w:t>
      </w:r>
    </w:p>
    <w:p w14:paraId="4D8078CD">
      <w:pPr>
        <w:jc w:val="right"/>
        <w:rPr>
          <w:lang w:val="zh-CN"/>
        </w:rPr>
      </w:pPr>
      <w:r>
        <w:rPr>
          <w:lang w:val="zh-CN"/>
        </w:rPr>
        <w:t>din “____” ________ 20___</w:t>
      </w:r>
    </w:p>
    <w:p w14:paraId="5CC12AB9">
      <w:pPr>
        <w:tabs>
          <w:tab w:val="left" w:pos="567"/>
        </w:tabs>
        <w:jc w:val="center"/>
        <w:rPr>
          <w:b/>
          <w:color w:val="000000"/>
          <w:w w:val="90"/>
          <w:lang w:val="zh-CN"/>
        </w:rPr>
      </w:pPr>
    </w:p>
    <w:p w14:paraId="2F1BA95E">
      <w:pPr>
        <w:tabs>
          <w:tab w:val="left" w:pos="567"/>
        </w:tabs>
        <w:jc w:val="center"/>
        <w:rPr>
          <w:b/>
          <w:color w:val="000000"/>
          <w:w w:val="90"/>
          <w:lang w:val="zh-CN"/>
        </w:rPr>
      </w:pPr>
    </w:p>
    <w:p w14:paraId="6FA3DA61">
      <w:pPr>
        <w:keepNext/>
        <w:spacing w:before="240" w:after="60"/>
        <w:jc w:val="center"/>
        <w:outlineLvl w:val="0"/>
        <w:rPr>
          <w:b/>
          <w:bCs/>
          <w:kern w:val="32"/>
          <w:lang w:val="zh-CN"/>
        </w:rPr>
      </w:pPr>
      <w:r>
        <w:rPr>
          <w:b/>
          <w:bCs/>
          <w:kern w:val="32"/>
          <w:lang w:val="zh-CN"/>
        </w:rPr>
        <w:t xml:space="preserve">DECLARAŢIE TERŢ SUSŢINĂTOR TEHNIC </w:t>
      </w:r>
    </w:p>
    <w:p w14:paraId="5406F8A4">
      <w:pPr>
        <w:shd w:val="clear" w:color="auto" w:fill="FFFFFF"/>
        <w:spacing w:after="200"/>
        <w:rPr>
          <w:rFonts w:eastAsia="Calibri"/>
          <w:b/>
          <w:i/>
          <w:lang w:val="zh-CN"/>
        </w:rPr>
      </w:pPr>
    </w:p>
    <w:p w14:paraId="19295DBB">
      <w:pPr>
        <w:shd w:val="clear" w:color="auto" w:fill="FFFFFF"/>
        <w:rPr>
          <w:rFonts w:eastAsia="Calibri"/>
          <w:b/>
          <w:spacing w:val="-2"/>
          <w:lang w:val="zh-CN"/>
        </w:rPr>
      </w:pPr>
      <w:r>
        <w:rPr>
          <w:rFonts w:eastAsia="Calibri"/>
          <w:b/>
          <w:spacing w:val="-2"/>
          <w:lang w:val="zh-CN"/>
        </w:rPr>
        <w:t xml:space="preserve">Terţ susţinător tehnic </w:t>
      </w:r>
    </w:p>
    <w:p w14:paraId="3913AC03">
      <w:pPr>
        <w:shd w:val="clear" w:color="auto" w:fill="FFFFFF"/>
        <w:rPr>
          <w:rFonts w:eastAsia="Calibri"/>
          <w:b/>
          <w:lang w:val="zh-CN"/>
        </w:rPr>
      </w:pPr>
      <w:r>
        <w:rPr>
          <w:rFonts w:eastAsia="Calibri"/>
          <w:b/>
          <w:spacing w:val="-2"/>
          <w:lang w:val="zh-CN"/>
        </w:rPr>
        <w:t>..........................</w:t>
      </w:r>
    </w:p>
    <w:p w14:paraId="61EC8940">
      <w:pPr>
        <w:shd w:val="clear" w:color="auto" w:fill="FFFFFF"/>
        <w:rPr>
          <w:rFonts w:eastAsia="Calibri"/>
          <w:lang w:val="zh-CN"/>
        </w:rPr>
      </w:pPr>
      <w:r>
        <w:rPr>
          <w:rFonts w:eastAsia="Calibri"/>
          <w:lang w:val="zh-CN"/>
        </w:rPr>
        <w:t>(denumirea)</w:t>
      </w:r>
    </w:p>
    <w:p w14:paraId="7BB9744C">
      <w:pPr>
        <w:shd w:val="clear" w:color="auto" w:fill="FFFFFF"/>
        <w:rPr>
          <w:rFonts w:eastAsia="Calibri"/>
          <w:lang w:val="zh-CN"/>
        </w:rPr>
      </w:pPr>
    </w:p>
    <w:p w14:paraId="32FD3E3A">
      <w:pPr>
        <w:spacing w:after="200"/>
        <w:jc w:val="center"/>
        <w:rPr>
          <w:rFonts w:eastAsia="Calibri"/>
          <w:b/>
          <w:lang w:val="zh-CN"/>
        </w:rPr>
      </w:pPr>
      <w:r>
        <w:rPr>
          <w:rFonts w:eastAsia="Calibri"/>
          <w:b/>
          <w:lang w:val="zh-CN"/>
        </w:rPr>
        <w:t>Declaraţie</w:t>
      </w:r>
    </w:p>
    <w:p w14:paraId="784EBD5E">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6B74D1">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DFD65BF">
      <w:pPr>
        <w:shd w:val="clear" w:color="auto" w:fill="FFFFFF"/>
        <w:spacing w:after="200"/>
        <w:rPr>
          <w:rFonts w:eastAsia="Calibri"/>
          <w:lang w:val="zh-CN"/>
        </w:rPr>
      </w:pPr>
    </w:p>
    <w:p w14:paraId="08DBDC84">
      <w:pPr>
        <w:shd w:val="clear" w:color="auto" w:fill="FFFFFF"/>
        <w:spacing w:after="200"/>
        <w:ind w:left="34"/>
        <w:jc w:val="center"/>
        <w:rPr>
          <w:rFonts w:eastAsia="Calibri"/>
          <w:b/>
          <w:lang w:val="zh-CN"/>
        </w:rPr>
      </w:pPr>
      <w:r>
        <w:rPr>
          <w:rFonts w:eastAsia="Calibri"/>
          <w:b/>
          <w:spacing w:val="-3"/>
          <w:lang w:val="zh-CN"/>
        </w:rPr>
        <w:t>LISTA</w:t>
      </w:r>
    </w:p>
    <w:p w14:paraId="25009294">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0"/>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019BA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01953DA">
            <w:pPr>
              <w:jc w:val="center"/>
              <w:rPr>
                <w:rFonts w:eastAsia="Calibri"/>
                <w:lang w:val="zh-CN" w:eastAsia="ro-RO"/>
              </w:rPr>
            </w:pPr>
            <w:r>
              <w:rPr>
                <w:rFonts w:eastAsia="Calibri"/>
                <w:lang w:val="zh-CN" w:eastAsia="ro-RO"/>
              </w:rPr>
              <w:t xml:space="preserve">Nr. </w:t>
            </w:r>
          </w:p>
          <w:p w14:paraId="00AB17B3">
            <w:pPr>
              <w:jc w:val="center"/>
              <w:rPr>
                <w:rFonts w:eastAsia="Calibri"/>
                <w:lang w:val="zh-CN" w:eastAsia="ro-RO"/>
              </w:rPr>
            </w:pPr>
            <w:r>
              <w:rPr>
                <w:rFonts w:eastAsia="Calibri"/>
                <w:lang w:val="zh-CN" w:eastAsia="ro-RO"/>
              </w:rPr>
              <w:t>crt</w:t>
            </w:r>
          </w:p>
        </w:tc>
        <w:tc>
          <w:tcPr>
            <w:tcW w:w="3477" w:type="dxa"/>
            <w:shd w:val="clear" w:color="auto" w:fill="auto"/>
          </w:tcPr>
          <w:p w14:paraId="6302C1B5">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14:paraId="1541156D">
            <w:pPr>
              <w:jc w:val="center"/>
              <w:rPr>
                <w:rFonts w:eastAsia="Calibri"/>
                <w:lang w:val="zh-CN" w:eastAsia="ro-RO"/>
              </w:rPr>
            </w:pPr>
            <w:r>
              <w:rPr>
                <w:rFonts w:eastAsia="Calibri"/>
                <w:lang w:val="zh-CN" w:eastAsia="ro-RO"/>
              </w:rPr>
              <w:t>Cantitate U.M.</w:t>
            </w:r>
          </w:p>
        </w:tc>
        <w:tc>
          <w:tcPr>
            <w:tcW w:w="2931" w:type="dxa"/>
            <w:gridSpan w:val="2"/>
            <w:shd w:val="clear" w:color="auto" w:fill="auto"/>
          </w:tcPr>
          <w:p w14:paraId="31348508">
            <w:pPr>
              <w:jc w:val="center"/>
              <w:rPr>
                <w:rFonts w:eastAsia="Calibri"/>
                <w:lang w:val="zh-CN" w:eastAsia="ro-RO"/>
              </w:rPr>
            </w:pPr>
            <w:r>
              <w:rPr>
                <w:rFonts w:eastAsia="Calibri"/>
                <w:lang w:val="zh-CN" w:eastAsia="ro-RO"/>
              </w:rPr>
              <w:t>Forma de deţinere</w:t>
            </w:r>
          </w:p>
        </w:tc>
      </w:tr>
      <w:tr w14:paraId="4CFD8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5D10FA49">
            <w:pPr>
              <w:jc w:val="center"/>
              <w:rPr>
                <w:rFonts w:eastAsia="Calibri"/>
                <w:lang w:val="zh-CN" w:eastAsia="ro-RO"/>
              </w:rPr>
            </w:pPr>
          </w:p>
        </w:tc>
        <w:tc>
          <w:tcPr>
            <w:tcW w:w="3477" w:type="dxa"/>
            <w:shd w:val="clear" w:color="auto" w:fill="auto"/>
          </w:tcPr>
          <w:p w14:paraId="4DC5BB2F">
            <w:pPr>
              <w:jc w:val="center"/>
              <w:rPr>
                <w:rFonts w:eastAsia="Calibri"/>
                <w:lang w:val="zh-CN" w:eastAsia="ro-RO"/>
              </w:rPr>
            </w:pPr>
          </w:p>
        </w:tc>
        <w:tc>
          <w:tcPr>
            <w:tcW w:w="1293" w:type="dxa"/>
            <w:shd w:val="clear" w:color="auto" w:fill="auto"/>
          </w:tcPr>
          <w:p w14:paraId="13F4689D">
            <w:pPr>
              <w:jc w:val="center"/>
              <w:rPr>
                <w:rFonts w:eastAsia="Calibri"/>
                <w:lang w:val="zh-CN" w:eastAsia="ro-RO"/>
              </w:rPr>
            </w:pPr>
          </w:p>
        </w:tc>
        <w:tc>
          <w:tcPr>
            <w:tcW w:w="1608" w:type="dxa"/>
            <w:shd w:val="clear" w:color="auto" w:fill="auto"/>
          </w:tcPr>
          <w:p w14:paraId="70BB2726">
            <w:pPr>
              <w:jc w:val="center"/>
              <w:rPr>
                <w:rFonts w:eastAsia="Calibri"/>
                <w:lang w:val="zh-CN" w:eastAsia="ro-RO"/>
              </w:rPr>
            </w:pPr>
            <w:r>
              <w:rPr>
                <w:rFonts w:eastAsia="Calibri"/>
                <w:lang w:val="zh-CN" w:eastAsia="ro-RO"/>
              </w:rPr>
              <w:t xml:space="preserve">Proprietate </w:t>
            </w:r>
          </w:p>
        </w:tc>
        <w:tc>
          <w:tcPr>
            <w:tcW w:w="1323" w:type="dxa"/>
            <w:shd w:val="clear" w:color="auto" w:fill="auto"/>
          </w:tcPr>
          <w:p w14:paraId="4CD7CEBE">
            <w:pPr>
              <w:jc w:val="center"/>
              <w:rPr>
                <w:rFonts w:eastAsia="Calibri"/>
                <w:lang w:val="zh-CN" w:eastAsia="ro-RO"/>
              </w:rPr>
            </w:pPr>
            <w:r>
              <w:rPr>
                <w:rFonts w:eastAsia="Calibri"/>
                <w:lang w:val="zh-CN" w:eastAsia="ro-RO"/>
              </w:rPr>
              <w:t>În chirie</w:t>
            </w:r>
          </w:p>
        </w:tc>
      </w:tr>
      <w:tr w14:paraId="0ADF7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020C2E2">
            <w:pPr>
              <w:jc w:val="center"/>
              <w:rPr>
                <w:rFonts w:eastAsia="Calibri"/>
                <w:lang w:val="zh-CN" w:eastAsia="ro-RO"/>
              </w:rPr>
            </w:pPr>
          </w:p>
        </w:tc>
        <w:tc>
          <w:tcPr>
            <w:tcW w:w="3477" w:type="dxa"/>
            <w:shd w:val="clear" w:color="auto" w:fill="auto"/>
          </w:tcPr>
          <w:p w14:paraId="3B009DDE">
            <w:pPr>
              <w:jc w:val="center"/>
              <w:rPr>
                <w:rFonts w:eastAsia="Calibri"/>
                <w:lang w:val="zh-CN" w:eastAsia="ro-RO"/>
              </w:rPr>
            </w:pPr>
          </w:p>
        </w:tc>
        <w:tc>
          <w:tcPr>
            <w:tcW w:w="1293" w:type="dxa"/>
            <w:shd w:val="clear" w:color="auto" w:fill="auto"/>
          </w:tcPr>
          <w:p w14:paraId="4C0088E6">
            <w:pPr>
              <w:jc w:val="center"/>
              <w:rPr>
                <w:rFonts w:eastAsia="Calibri"/>
                <w:lang w:val="zh-CN" w:eastAsia="ro-RO"/>
              </w:rPr>
            </w:pPr>
          </w:p>
        </w:tc>
        <w:tc>
          <w:tcPr>
            <w:tcW w:w="1608" w:type="dxa"/>
            <w:shd w:val="clear" w:color="auto" w:fill="auto"/>
          </w:tcPr>
          <w:p w14:paraId="28E6CE84">
            <w:pPr>
              <w:jc w:val="center"/>
              <w:rPr>
                <w:rFonts w:eastAsia="Calibri"/>
                <w:lang w:val="zh-CN" w:eastAsia="ro-RO"/>
              </w:rPr>
            </w:pPr>
          </w:p>
        </w:tc>
        <w:tc>
          <w:tcPr>
            <w:tcW w:w="1323" w:type="dxa"/>
            <w:shd w:val="clear" w:color="auto" w:fill="auto"/>
          </w:tcPr>
          <w:p w14:paraId="69A8DCBC">
            <w:pPr>
              <w:jc w:val="center"/>
              <w:rPr>
                <w:rFonts w:eastAsia="Calibri"/>
                <w:lang w:val="zh-CN" w:eastAsia="ro-RO"/>
              </w:rPr>
            </w:pPr>
          </w:p>
        </w:tc>
      </w:tr>
      <w:tr w14:paraId="76070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B4F6710">
            <w:pPr>
              <w:jc w:val="center"/>
              <w:rPr>
                <w:rFonts w:eastAsia="Calibri"/>
                <w:lang w:val="zh-CN" w:eastAsia="ro-RO"/>
              </w:rPr>
            </w:pPr>
          </w:p>
        </w:tc>
        <w:tc>
          <w:tcPr>
            <w:tcW w:w="3477" w:type="dxa"/>
            <w:shd w:val="clear" w:color="auto" w:fill="auto"/>
          </w:tcPr>
          <w:p w14:paraId="4FBAFFD8">
            <w:pPr>
              <w:jc w:val="center"/>
              <w:rPr>
                <w:rFonts w:eastAsia="Calibri"/>
                <w:lang w:val="zh-CN" w:eastAsia="ro-RO"/>
              </w:rPr>
            </w:pPr>
          </w:p>
        </w:tc>
        <w:tc>
          <w:tcPr>
            <w:tcW w:w="1293" w:type="dxa"/>
            <w:shd w:val="clear" w:color="auto" w:fill="auto"/>
          </w:tcPr>
          <w:p w14:paraId="2028779B">
            <w:pPr>
              <w:jc w:val="center"/>
              <w:rPr>
                <w:rFonts w:eastAsia="Calibri"/>
                <w:lang w:val="zh-CN" w:eastAsia="ro-RO"/>
              </w:rPr>
            </w:pPr>
          </w:p>
        </w:tc>
        <w:tc>
          <w:tcPr>
            <w:tcW w:w="1608" w:type="dxa"/>
            <w:shd w:val="clear" w:color="auto" w:fill="auto"/>
          </w:tcPr>
          <w:p w14:paraId="09831173">
            <w:pPr>
              <w:jc w:val="center"/>
              <w:rPr>
                <w:rFonts w:eastAsia="Calibri"/>
                <w:lang w:val="zh-CN" w:eastAsia="ro-RO"/>
              </w:rPr>
            </w:pPr>
          </w:p>
        </w:tc>
        <w:tc>
          <w:tcPr>
            <w:tcW w:w="1323" w:type="dxa"/>
            <w:shd w:val="clear" w:color="auto" w:fill="auto"/>
          </w:tcPr>
          <w:p w14:paraId="7DC5FE0D">
            <w:pPr>
              <w:jc w:val="center"/>
              <w:rPr>
                <w:rFonts w:eastAsia="Calibri"/>
                <w:lang w:val="zh-CN" w:eastAsia="ro-RO"/>
              </w:rPr>
            </w:pPr>
          </w:p>
        </w:tc>
      </w:tr>
      <w:tr w14:paraId="78F8E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353C20D">
            <w:pPr>
              <w:jc w:val="center"/>
              <w:rPr>
                <w:rFonts w:eastAsia="Calibri"/>
                <w:lang w:val="zh-CN" w:eastAsia="ro-RO"/>
              </w:rPr>
            </w:pPr>
          </w:p>
        </w:tc>
        <w:tc>
          <w:tcPr>
            <w:tcW w:w="3477" w:type="dxa"/>
            <w:shd w:val="clear" w:color="auto" w:fill="auto"/>
          </w:tcPr>
          <w:p w14:paraId="2AB56266">
            <w:pPr>
              <w:jc w:val="center"/>
              <w:rPr>
                <w:rFonts w:eastAsia="Calibri"/>
                <w:lang w:val="zh-CN" w:eastAsia="ro-RO"/>
              </w:rPr>
            </w:pPr>
          </w:p>
        </w:tc>
        <w:tc>
          <w:tcPr>
            <w:tcW w:w="1293" w:type="dxa"/>
            <w:shd w:val="clear" w:color="auto" w:fill="auto"/>
          </w:tcPr>
          <w:p w14:paraId="1D87A5FA">
            <w:pPr>
              <w:jc w:val="center"/>
              <w:rPr>
                <w:rFonts w:eastAsia="Calibri"/>
                <w:lang w:val="zh-CN" w:eastAsia="ro-RO"/>
              </w:rPr>
            </w:pPr>
          </w:p>
        </w:tc>
        <w:tc>
          <w:tcPr>
            <w:tcW w:w="1608" w:type="dxa"/>
            <w:shd w:val="clear" w:color="auto" w:fill="auto"/>
          </w:tcPr>
          <w:p w14:paraId="263C315B">
            <w:pPr>
              <w:jc w:val="center"/>
              <w:rPr>
                <w:rFonts w:eastAsia="Calibri"/>
                <w:lang w:val="zh-CN" w:eastAsia="ro-RO"/>
              </w:rPr>
            </w:pPr>
          </w:p>
        </w:tc>
        <w:tc>
          <w:tcPr>
            <w:tcW w:w="1323" w:type="dxa"/>
            <w:shd w:val="clear" w:color="auto" w:fill="auto"/>
          </w:tcPr>
          <w:p w14:paraId="70D7644F">
            <w:pPr>
              <w:jc w:val="center"/>
              <w:rPr>
                <w:rFonts w:eastAsia="Calibri"/>
                <w:lang w:val="zh-CN" w:eastAsia="ro-RO"/>
              </w:rPr>
            </w:pPr>
          </w:p>
        </w:tc>
      </w:tr>
    </w:tbl>
    <w:p w14:paraId="61A4456C">
      <w:pPr>
        <w:spacing w:after="200"/>
        <w:ind w:left="28"/>
        <w:rPr>
          <w:rFonts w:eastAsia="Calibri"/>
          <w:lang w:val="zh-CN"/>
        </w:rPr>
      </w:pPr>
    </w:p>
    <w:p w14:paraId="1DABE24F">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4710FF4F">
      <w:pPr>
        <w:spacing w:after="200"/>
        <w:ind w:left="28"/>
        <w:rPr>
          <w:rFonts w:eastAsia="Calibri"/>
          <w:lang w:val="zh-CN"/>
        </w:rPr>
      </w:pPr>
      <w:r>
        <w:rPr>
          <w:rFonts w:eastAsia="Calibri"/>
          <w:lang w:val="zh-CN"/>
        </w:rPr>
        <w:t>(</w:t>
      </w:r>
      <w:r>
        <w:rPr>
          <w:rFonts w:eastAsia="Calibri"/>
          <w:i/>
          <w:lang w:val="zh-CN"/>
        </w:rPr>
        <w:t>denumirea ofertantului/candidatului).</w:t>
      </w:r>
    </w:p>
    <w:p w14:paraId="09AAD975">
      <w:pPr>
        <w:shd w:val="clear" w:color="auto" w:fill="FFFFFF"/>
        <w:spacing w:after="200"/>
        <w:ind w:firstLine="993"/>
        <w:rPr>
          <w:rFonts w:eastAsia="Calibri"/>
          <w:spacing w:val="-1"/>
          <w:lang w:val="zh-CN"/>
        </w:rPr>
      </w:pPr>
    </w:p>
    <w:p w14:paraId="6377FD60">
      <w:pPr>
        <w:shd w:val="clear" w:color="auto" w:fill="FFFFFF"/>
        <w:spacing w:after="200"/>
        <w:ind w:firstLine="993"/>
        <w:rPr>
          <w:rFonts w:eastAsia="Calibri"/>
          <w:spacing w:val="-1"/>
          <w:lang w:val="zh-CN"/>
        </w:rPr>
      </w:pPr>
    </w:p>
    <w:p w14:paraId="27BEFFDE">
      <w:pPr>
        <w:shd w:val="clear" w:color="auto" w:fill="FFFFFF"/>
        <w:spacing w:after="200"/>
        <w:ind w:firstLine="993"/>
        <w:rPr>
          <w:rFonts w:eastAsia="Calibri"/>
          <w:spacing w:val="-1"/>
          <w:lang w:val="zh-CN"/>
        </w:rPr>
      </w:pPr>
    </w:p>
    <w:p w14:paraId="6CBA2233">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70646AE2">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3714FF3C">
      <w:pPr>
        <w:tabs>
          <w:tab w:val="left" w:pos="567"/>
        </w:tabs>
        <w:jc w:val="center"/>
        <w:rPr>
          <w:b/>
          <w:color w:val="000000"/>
          <w:w w:val="90"/>
          <w:lang w:val="zh-CN"/>
        </w:rPr>
      </w:pPr>
    </w:p>
    <w:p w14:paraId="4CE90D89">
      <w:pPr>
        <w:tabs>
          <w:tab w:val="left" w:pos="567"/>
        </w:tabs>
        <w:jc w:val="center"/>
        <w:rPr>
          <w:b/>
          <w:color w:val="000000"/>
          <w:w w:val="90"/>
          <w:lang w:val="zh-CN"/>
        </w:rPr>
      </w:pPr>
    </w:p>
    <w:p w14:paraId="2296C547">
      <w:pPr>
        <w:tabs>
          <w:tab w:val="left" w:pos="567"/>
        </w:tabs>
        <w:jc w:val="center"/>
        <w:rPr>
          <w:b/>
          <w:color w:val="000000"/>
          <w:w w:val="90"/>
          <w:lang w:val="zh-CN"/>
        </w:rPr>
      </w:pPr>
    </w:p>
    <w:p w14:paraId="32506762">
      <w:pPr>
        <w:tabs>
          <w:tab w:val="left" w:pos="567"/>
        </w:tabs>
        <w:jc w:val="center"/>
        <w:rPr>
          <w:b/>
          <w:color w:val="000000"/>
          <w:w w:val="90"/>
          <w:lang w:val="zh-CN"/>
        </w:rPr>
      </w:pPr>
    </w:p>
    <w:p w14:paraId="773662F7">
      <w:pPr>
        <w:tabs>
          <w:tab w:val="left" w:pos="567"/>
        </w:tabs>
        <w:jc w:val="center"/>
        <w:rPr>
          <w:b/>
          <w:color w:val="000000"/>
          <w:w w:val="90"/>
          <w:lang w:val="zh-CN"/>
        </w:rPr>
      </w:pPr>
    </w:p>
    <w:p w14:paraId="2D30929A">
      <w:pPr>
        <w:jc w:val="right"/>
        <w:rPr>
          <w:sz w:val="22"/>
          <w:szCs w:val="22"/>
          <w:lang w:val="zh-CN"/>
        </w:rPr>
      </w:pPr>
      <w:r>
        <w:rPr>
          <w:lang w:val="zh-CN"/>
        </w:rPr>
        <w:t>Anexa nr. 21</w:t>
      </w:r>
    </w:p>
    <w:p w14:paraId="5E3911B8">
      <w:pPr>
        <w:jc w:val="right"/>
        <w:rPr>
          <w:lang w:val="zh-CN"/>
        </w:rPr>
      </w:pPr>
      <w:r>
        <w:rPr>
          <w:lang w:val="zh-CN"/>
        </w:rPr>
        <w:t>la Documentația standard nr._____</w:t>
      </w:r>
    </w:p>
    <w:p w14:paraId="40AEB28B">
      <w:pPr>
        <w:jc w:val="right"/>
        <w:rPr>
          <w:lang w:val="zh-CN"/>
        </w:rPr>
      </w:pPr>
      <w:r>
        <w:rPr>
          <w:lang w:val="zh-CN"/>
        </w:rPr>
        <w:t>din “____” ________ 20___</w:t>
      </w:r>
    </w:p>
    <w:p w14:paraId="2697F8F8">
      <w:pPr>
        <w:tabs>
          <w:tab w:val="left" w:pos="567"/>
        </w:tabs>
        <w:jc w:val="center"/>
        <w:rPr>
          <w:b/>
          <w:color w:val="000000"/>
          <w:w w:val="90"/>
          <w:lang w:val="zh-CN"/>
        </w:rPr>
      </w:pPr>
    </w:p>
    <w:p w14:paraId="117501A9">
      <w:pPr>
        <w:tabs>
          <w:tab w:val="left" w:pos="567"/>
        </w:tabs>
        <w:jc w:val="center"/>
        <w:rPr>
          <w:b/>
          <w:color w:val="000000"/>
          <w:w w:val="90"/>
          <w:lang w:val="zh-CN"/>
        </w:rPr>
      </w:pPr>
    </w:p>
    <w:p w14:paraId="08D514FA">
      <w:pPr>
        <w:tabs>
          <w:tab w:val="left" w:pos="567"/>
        </w:tabs>
        <w:jc w:val="center"/>
        <w:rPr>
          <w:b/>
          <w:color w:val="000000"/>
          <w:w w:val="90"/>
          <w:lang w:val="zh-CN"/>
        </w:rPr>
      </w:pPr>
    </w:p>
    <w:p w14:paraId="6BBFFE3D">
      <w:pPr>
        <w:keepNext/>
        <w:spacing w:before="240" w:after="60"/>
        <w:ind w:left="432" w:hanging="432"/>
        <w:jc w:val="center"/>
        <w:outlineLvl w:val="0"/>
        <w:rPr>
          <w:b/>
          <w:bCs/>
          <w:kern w:val="32"/>
          <w:lang w:val="zh-CN"/>
        </w:rPr>
      </w:pPr>
      <w:r>
        <w:rPr>
          <w:b/>
          <w:bCs/>
          <w:kern w:val="32"/>
          <w:lang w:val="zh-CN"/>
        </w:rPr>
        <w:t>DECLARAŢIE TERŢ SUSŢINĂTOR PROFESIONAL</w:t>
      </w:r>
    </w:p>
    <w:p w14:paraId="13F3884F">
      <w:pPr>
        <w:spacing w:line="276" w:lineRule="auto"/>
        <w:rPr>
          <w:rFonts w:eastAsia="Calibri"/>
          <w:lang w:val="zh-CN"/>
        </w:rPr>
      </w:pPr>
    </w:p>
    <w:p w14:paraId="4DC10A8C">
      <w:pPr>
        <w:shd w:val="clear" w:color="auto" w:fill="FFFFFF"/>
        <w:spacing w:line="276" w:lineRule="auto"/>
        <w:rPr>
          <w:rFonts w:eastAsia="Calibri"/>
          <w:b/>
          <w:spacing w:val="-2"/>
          <w:lang w:val="zh-CN"/>
        </w:rPr>
      </w:pPr>
      <w:r>
        <w:rPr>
          <w:rFonts w:eastAsia="Calibri"/>
          <w:b/>
          <w:spacing w:val="-2"/>
          <w:lang w:val="zh-CN"/>
        </w:rPr>
        <w:t>Terţ susţinător profesional</w:t>
      </w:r>
    </w:p>
    <w:p w14:paraId="0D455215">
      <w:pPr>
        <w:shd w:val="clear" w:color="auto" w:fill="FFFFFF"/>
        <w:spacing w:line="276" w:lineRule="auto"/>
        <w:rPr>
          <w:rFonts w:eastAsia="Calibri"/>
          <w:b/>
          <w:lang w:val="zh-CN"/>
        </w:rPr>
      </w:pPr>
      <w:r>
        <w:rPr>
          <w:rFonts w:eastAsia="Calibri"/>
          <w:b/>
          <w:spacing w:val="-2"/>
          <w:lang w:val="zh-CN"/>
        </w:rPr>
        <w:t>..........................</w:t>
      </w:r>
    </w:p>
    <w:p w14:paraId="396BBC9A">
      <w:pPr>
        <w:shd w:val="clear" w:color="auto" w:fill="FFFFFF"/>
        <w:spacing w:line="276" w:lineRule="auto"/>
        <w:rPr>
          <w:rFonts w:eastAsia="Calibri"/>
          <w:lang w:val="zh-CN"/>
        </w:rPr>
      </w:pPr>
      <w:r>
        <w:rPr>
          <w:rFonts w:eastAsia="Calibri"/>
          <w:lang w:val="zh-CN"/>
        </w:rPr>
        <w:t>(denumirea)</w:t>
      </w:r>
    </w:p>
    <w:p w14:paraId="37EE59D9">
      <w:pPr>
        <w:shd w:val="clear" w:color="auto" w:fill="FFFFFF"/>
        <w:spacing w:line="276" w:lineRule="auto"/>
        <w:rPr>
          <w:rFonts w:eastAsia="Calibri"/>
          <w:lang w:val="zh-CN"/>
        </w:rPr>
      </w:pPr>
    </w:p>
    <w:p w14:paraId="60C294F9">
      <w:pPr>
        <w:spacing w:after="200" w:line="276" w:lineRule="auto"/>
        <w:jc w:val="center"/>
        <w:rPr>
          <w:rFonts w:eastAsia="Calibri"/>
          <w:b/>
          <w:lang w:val="zh-CN"/>
        </w:rPr>
      </w:pPr>
      <w:r>
        <w:rPr>
          <w:rFonts w:eastAsia="Calibri"/>
          <w:b/>
          <w:lang w:val="zh-CN"/>
        </w:rPr>
        <w:t>Declaraţie</w:t>
      </w:r>
    </w:p>
    <w:p w14:paraId="09D03849">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AF8AD45">
      <w:pPr>
        <w:shd w:val="clear" w:color="auto" w:fill="FFFFFF"/>
        <w:spacing w:after="200" w:line="276" w:lineRule="auto"/>
        <w:ind w:right="6"/>
        <w:jc w:val="center"/>
        <w:rPr>
          <w:rFonts w:eastAsia="Calibri"/>
          <w:b/>
          <w:lang w:val="zh-CN"/>
        </w:rPr>
      </w:pPr>
      <w:r>
        <w:rPr>
          <w:rFonts w:eastAsia="Calibri"/>
          <w:b/>
          <w:spacing w:val="-3"/>
          <w:lang w:val="zh-CN"/>
        </w:rPr>
        <w:t>LISTA</w:t>
      </w:r>
    </w:p>
    <w:p w14:paraId="49557402">
      <w:pPr>
        <w:shd w:val="clear" w:color="auto" w:fill="FFFFFF"/>
        <w:ind w:right="14"/>
        <w:jc w:val="center"/>
        <w:rPr>
          <w:rFonts w:eastAsia="Calibri"/>
          <w:lang w:val="zh-CN"/>
        </w:rPr>
      </w:pPr>
      <w:r>
        <w:rPr>
          <w:rFonts w:eastAsia="Calibri"/>
          <w:lang w:val="zh-CN"/>
        </w:rPr>
        <w:t>privind personalului de specialitate angajat care urmează a fi efectiv</w:t>
      </w:r>
    </w:p>
    <w:p w14:paraId="7B3F2DF5">
      <w:pPr>
        <w:shd w:val="clear" w:color="auto" w:fill="FFFFFF"/>
        <w:ind w:right="10"/>
        <w:jc w:val="center"/>
        <w:rPr>
          <w:rFonts w:eastAsia="Calibri"/>
          <w:lang w:val="zh-CN"/>
        </w:rPr>
      </w:pPr>
      <w:r>
        <w:rPr>
          <w:rFonts w:eastAsia="Calibri"/>
          <w:lang w:val="zh-CN"/>
        </w:rPr>
        <w:t>alocat pentru îndeplinirea contractului de achiziţie publică</w:t>
      </w:r>
    </w:p>
    <w:p w14:paraId="39EB8D48">
      <w:pPr>
        <w:shd w:val="clear" w:color="auto" w:fill="FFFFFF"/>
        <w:ind w:right="10"/>
        <w:jc w:val="center"/>
        <w:rPr>
          <w:rFonts w:eastAsia="Calibri"/>
          <w:lang w:val="zh-CN"/>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6866C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60934BB">
            <w:pPr>
              <w:rPr>
                <w:rFonts w:eastAsia="Calibri"/>
                <w:lang w:val="zh-CN" w:eastAsia="ro-RO"/>
              </w:rPr>
            </w:pPr>
          </w:p>
        </w:tc>
        <w:tc>
          <w:tcPr>
            <w:tcW w:w="1757" w:type="dxa"/>
            <w:shd w:val="clear" w:color="auto" w:fill="auto"/>
          </w:tcPr>
          <w:p w14:paraId="0F31E556">
            <w:pPr>
              <w:jc w:val="center"/>
              <w:rPr>
                <w:rFonts w:eastAsia="Calibri"/>
                <w:lang w:val="zh-CN" w:eastAsia="ro-RO"/>
              </w:rPr>
            </w:pPr>
            <w:r>
              <w:rPr>
                <w:rFonts w:eastAsia="Calibri"/>
                <w:lang w:val="zh-CN" w:eastAsia="ro-RO"/>
              </w:rPr>
              <w:t>Anul 1</w:t>
            </w:r>
          </w:p>
        </w:tc>
        <w:tc>
          <w:tcPr>
            <w:tcW w:w="1845" w:type="dxa"/>
            <w:shd w:val="clear" w:color="auto" w:fill="auto"/>
          </w:tcPr>
          <w:p w14:paraId="2EE17C37">
            <w:pPr>
              <w:jc w:val="center"/>
              <w:rPr>
                <w:rFonts w:eastAsia="Calibri"/>
                <w:lang w:val="zh-CN" w:eastAsia="ro-RO"/>
              </w:rPr>
            </w:pPr>
            <w:r>
              <w:rPr>
                <w:rFonts w:eastAsia="Calibri"/>
                <w:lang w:val="zh-CN" w:eastAsia="ro-RO"/>
              </w:rPr>
              <w:t>Anul 2</w:t>
            </w:r>
          </w:p>
        </w:tc>
        <w:tc>
          <w:tcPr>
            <w:tcW w:w="1757" w:type="dxa"/>
            <w:shd w:val="clear" w:color="auto" w:fill="auto"/>
          </w:tcPr>
          <w:p w14:paraId="5BA9D0D5">
            <w:pPr>
              <w:jc w:val="center"/>
              <w:rPr>
                <w:rFonts w:eastAsia="Calibri"/>
                <w:lang w:val="zh-CN" w:eastAsia="ro-RO"/>
              </w:rPr>
            </w:pPr>
            <w:r>
              <w:rPr>
                <w:rFonts w:eastAsia="Calibri"/>
                <w:lang w:val="zh-CN" w:eastAsia="ro-RO"/>
              </w:rPr>
              <w:t>Anul 3</w:t>
            </w:r>
          </w:p>
        </w:tc>
      </w:tr>
      <w:tr w14:paraId="3E1CB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04F38BF">
            <w:pPr>
              <w:rPr>
                <w:rFonts w:eastAsia="Calibri"/>
                <w:lang w:val="zh-CN" w:eastAsia="ro-RO"/>
              </w:rPr>
            </w:pPr>
            <w:r>
              <w:rPr>
                <w:rFonts w:eastAsia="Calibri"/>
                <w:lang w:val="zh-CN"/>
              </w:rPr>
              <w:t>Personalul de specialitate</w:t>
            </w:r>
          </w:p>
        </w:tc>
        <w:tc>
          <w:tcPr>
            <w:tcW w:w="1757" w:type="dxa"/>
            <w:shd w:val="clear" w:color="auto" w:fill="auto"/>
          </w:tcPr>
          <w:p w14:paraId="5E47DDD1">
            <w:pPr>
              <w:rPr>
                <w:rFonts w:eastAsia="Calibri"/>
                <w:lang w:val="zh-CN" w:eastAsia="ro-RO"/>
              </w:rPr>
            </w:pPr>
          </w:p>
        </w:tc>
        <w:tc>
          <w:tcPr>
            <w:tcW w:w="1845" w:type="dxa"/>
            <w:shd w:val="clear" w:color="auto" w:fill="auto"/>
          </w:tcPr>
          <w:p w14:paraId="2D890F3B">
            <w:pPr>
              <w:rPr>
                <w:rFonts w:eastAsia="Calibri"/>
                <w:lang w:val="zh-CN" w:eastAsia="ro-RO"/>
              </w:rPr>
            </w:pPr>
          </w:p>
        </w:tc>
        <w:tc>
          <w:tcPr>
            <w:tcW w:w="1757" w:type="dxa"/>
            <w:shd w:val="clear" w:color="auto" w:fill="auto"/>
          </w:tcPr>
          <w:p w14:paraId="7FF10884">
            <w:pPr>
              <w:rPr>
                <w:rFonts w:eastAsia="Calibri"/>
                <w:lang w:val="zh-CN" w:eastAsia="ro-RO"/>
              </w:rPr>
            </w:pPr>
          </w:p>
        </w:tc>
      </w:tr>
      <w:tr w14:paraId="1BC58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DBB6683">
            <w:pPr>
              <w:jc w:val="center"/>
              <w:rPr>
                <w:rFonts w:eastAsia="Calibri"/>
                <w:lang w:val="zh-CN" w:eastAsia="ro-RO"/>
              </w:rPr>
            </w:pPr>
            <w:r>
              <w:rPr>
                <w:rFonts w:eastAsia="Calibri"/>
                <w:lang w:val="zh-CN" w:eastAsia="ro-RO"/>
              </w:rPr>
              <w:t>…………</w:t>
            </w:r>
          </w:p>
        </w:tc>
        <w:tc>
          <w:tcPr>
            <w:tcW w:w="1757" w:type="dxa"/>
            <w:shd w:val="clear" w:color="auto" w:fill="auto"/>
          </w:tcPr>
          <w:p w14:paraId="7FC8184C">
            <w:pPr>
              <w:rPr>
                <w:rFonts w:eastAsia="Calibri"/>
                <w:lang w:val="zh-CN" w:eastAsia="ro-RO"/>
              </w:rPr>
            </w:pPr>
          </w:p>
        </w:tc>
        <w:tc>
          <w:tcPr>
            <w:tcW w:w="1845" w:type="dxa"/>
            <w:shd w:val="clear" w:color="auto" w:fill="auto"/>
          </w:tcPr>
          <w:p w14:paraId="4EC23961">
            <w:pPr>
              <w:rPr>
                <w:rFonts w:eastAsia="Calibri"/>
                <w:lang w:val="zh-CN" w:eastAsia="ro-RO"/>
              </w:rPr>
            </w:pPr>
          </w:p>
        </w:tc>
        <w:tc>
          <w:tcPr>
            <w:tcW w:w="1757" w:type="dxa"/>
            <w:shd w:val="clear" w:color="auto" w:fill="auto"/>
          </w:tcPr>
          <w:p w14:paraId="3381A68A">
            <w:pPr>
              <w:rPr>
                <w:rFonts w:eastAsia="Calibri"/>
                <w:lang w:val="zh-CN" w:eastAsia="ro-RO"/>
              </w:rPr>
            </w:pPr>
          </w:p>
        </w:tc>
      </w:tr>
      <w:tr w14:paraId="7D940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E91D14B">
            <w:pPr>
              <w:jc w:val="center"/>
              <w:rPr>
                <w:rFonts w:eastAsia="Calibri"/>
                <w:lang w:val="zh-CN" w:eastAsia="ro-RO"/>
              </w:rPr>
            </w:pPr>
            <w:r>
              <w:rPr>
                <w:rFonts w:eastAsia="Calibri"/>
                <w:lang w:val="zh-CN" w:eastAsia="ro-RO"/>
              </w:rPr>
              <w:t>…………</w:t>
            </w:r>
          </w:p>
        </w:tc>
        <w:tc>
          <w:tcPr>
            <w:tcW w:w="1757" w:type="dxa"/>
            <w:shd w:val="clear" w:color="auto" w:fill="auto"/>
          </w:tcPr>
          <w:p w14:paraId="7652A282">
            <w:pPr>
              <w:rPr>
                <w:rFonts w:eastAsia="Calibri"/>
                <w:lang w:val="zh-CN" w:eastAsia="ro-RO"/>
              </w:rPr>
            </w:pPr>
          </w:p>
        </w:tc>
        <w:tc>
          <w:tcPr>
            <w:tcW w:w="1845" w:type="dxa"/>
            <w:shd w:val="clear" w:color="auto" w:fill="auto"/>
          </w:tcPr>
          <w:p w14:paraId="7E31F516">
            <w:pPr>
              <w:rPr>
                <w:rFonts w:eastAsia="Calibri"/>
                <w:lang w:val="zh-CN" w:eastAsia="ro-RO"/>
              </w:rPr>
            </w:pPr>
          </w:p>
        </w:tc>
        <w:tc>
          <w:tcPr>
            <w:tcW w:w="1757" w:type="dxa"/>
            <w:shd w:val="clear" w:color="auto" w:fill="auto"/>
          </w:tcPr>
          <w:p w14:paraId="7603F448">
            <w:pPr>
              <w:rPr>
                <w:rFonts w:eastAsia="Calibri"/>
                <w:lang w:val="zh-CN" w:eastAsia="ro-RO"/>
              </w:rPr>
            </w:pPr>
          </w:p>
        </w:tc>
      </w:tr>
      <w:tr w14:paraId="3360C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408BB7E">
            <w:pPr>
              <w:jc w:val="center"/>
              <w:rPr>
                <w:rFonts w:eastAsia="Calibri"/>
                <w:lang w:val="zh-CN" w:eastAsia="ro-RO"/>
              </w:rPr>
            </w:pPr>
            <w:r>
              <w:rPr>
                <w:rFonts w:eastAsia="Calibri"/>
                <w:lang w:val="zh-CN" w:eastAsia="ro-RO"/>
              </w:rPr>
              <w:t>………….</w:t>
            </w:r>
          </w:p>
        </w:tc>
        <w:tc>
          <w:tcPr>
            <w:tcW w:w="1757" w:type="dxa"/>
            <w:shd w:val="clear" w:color="auto" w:fill="auto"/>
          </w:tcPr>
          <w:p w14:paraId="66F4F45F">
            <w:pPr>
              <w:rPr>
                <w:rFonts w:eastAsia="Calibri"/>
                <w:lang w:val="zh-CN" w:eastAsia="ro-RO"/>
              </w:rPr>
            </w:pPr>
          </w:p>
        </w:tc>
        <w:tc>
          <w:tcPr>
            <w:tcW w:w="1845" w:type="dxa"/>
            <w:shd w:val="clear" w:color="auto" w:fill="auto"/>
          </w:tcPr>
          <w:p w14:paraId="7575CC76">
            <w:pPr>
              <w:rPr>
                <w:rFonts w:eastAsia="Calibri"/>
                <w:lang w:val="zh-CN" w:eastAsia="ro-RO"/>
              </w:rPr>
            </w:pPr>
          </w:p>
        </w:tc>
        <w:tc>
          <w:tcPr>
            <w:tcW w:w="1757" w:type="dxa"/>
            <w:shd w:val="clear" w:color="auto" w:fill="auto"/>
          </w:tcPr>
          <w:p w14:paraId="15AADA57">
            <w:pPr>
              <w:rPr>
                <w:rFonts w:eastAsia="Calibri"/>
                <w:lang w:val="zh-CN" w:eastAsia="ro-RO"/>
              </w:rPr>
            </w:pPr>
          </w:p>
        </w:tc>
      </w:tr>
    </w:tbl>
    <w:p w14:paraId="6C84BEC3">
      <w:pPr>
        <w:shd w:val="clear" w:color="auto" w:fill="FFFFFF"/>
        <w:spacing w:line="276" w:lineRule="auto"/>
        <w:ind w:firstLine="1080"/>
        <w:jc w:val="both"/>
        <w:rPr>
          <w:rFonts w:eastAsia="Calibri"/>
          <w:lang w:val="zh-CN"/>
        </w:rPr>
      </w:pPr>
    </w:p>
    <w:p w14:paraId="76869574">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50CE577E">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71EF8B2">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183335E5">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3B1C8910">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415555C2">
      <w:pPr>
        <w:shd w:val="clear" w:color="auto" w:fill="FFFFFF"/>
        <w:spacing w:after="200" w:line="276" w:lineRule="auto"/>
        <w:ind w:firstLine="720"/>
        <w:rPr>
          <w:rFonts w:eastAsia="Calibri"/>
          <w:spacing w:val="-1"/>
          <w:lang w:val="zh-CN"/>
        </w:rPr>
      </w:pPr>
    </w:p>
    <w:p w14:paraId="7700A45D">
      <w:pPr>
        <w:shd w:val="clear" w:color="auto" w:fill="FFFFFF"/>
        <w:spacing w:after="200" w:line="276" w:lineRule="auto"/>
        <w:ind w:firstLine="720"/>
        <w:rPr>
          <w:rFonts w:eastAsia="Calibri"/>
          <w:spacing w:val="-1"/>
          <w:lang w:val="zh-CN"/>
        </w:rPr>
      </w:pPr>
    </w:p>
    <w:p w14:paraId="35FC23F9">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A50751C">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BC5C866">
      <w:pPr>
        <w:jc w:val="right"/>
        <w:rPr>
          <w:sz w:val="22"/>
          <w:szCs w:val="22"/>
          <w:lang w:val="zh-CN"/>
        </w:rPr>
      </w:pPr>
      <w:r>
        <w:rPr>
          <w:lang w:val="zh-CN"/>
        </w:rPr>
        <w:t>Anexa nr. 22</w:t>
      </w:r>
    </w:p>
    <w:p w14:paraId="62CC1D42">
      <w:pPr>
        <w:jc w:val="right"/>
        <w:rPr>
          <w:lang w:val="zh-CN"/>
        </w:rPr>
      </w:pPr>
      <w:r>
        <w:rPr>
          <w:lang w:val="zh-CN"/>
        </w:rPr>
        <w:t>la Documentația standard nr._____</w:t>
      </w:r>
    </w:p>
    <w:p w14:paraId="33458531">
      <w:pPr>
        <w:jc w:val="right"/>
        <w:rPr>
          <w:lang w:val="zh-CN"/>
        </w:rPr>
      </w:pPr>
      <w:r>
        <w:rPr>
          <w:lang w:val="zh-CN"/>
        </w:rPr>
        <w:t>din “____” ________ 20___</w:t>
      </w:r>
    </w:p>
    <w:p w14:paraId="45F611DD">
      <w:pPr>
        <w:tabs>
          <w:tab w:val="left" w:pos="567"/>
        </w:tabs>
        <w:jc w:val="center"/>
        <w:rPr>
          <w:b/>
          <w:color w:val="000000"/>
          <w:w w:val="90"/>
          <w:lang w:val="zh-CN"/>
        </w:rPr>
      </w:pPr>
    </w:p>
    <w:p w14:paraId="1FEA1C85">
      <w:pPr>
        <w:spacing w:before="72" w:line="292" w:lineRule="auto"/>
        <w:jc w:val="center"/>
        <w:rPr>
          <w:b/>
          <w:color w:val="000000"/>
          <w:w w:val="90"/>
          <w:lang w:val="zh-CN"/>
        </w:rPr>
      </w:pPr>
      <w:r>
        <w:rPr>
          <w:b/>
          <w:color w:val="000000"/>
          <w:w w:val="90"/>
          <w:lang w:val="zh-CN"/>
        </w:rPr>
        <w:t>(Antetul instituției)</w:t>
      </w:r>
    </w:p>
    <w:p w14:paraId="24CE3A4F">
      <w:pPr>
        <w:spacing w:before="72" w:line="292" w:lineRule="auto"/>
        <w:jc w:val="center"/>
        <w:rPr>
          <w:b/>
          <w:color w:val="000000"/>
          <w:w w:val="90"/>
          <w:sz w:val="28"/>
          <w:szCs w:val="28"/>
          <w:lang w:val="zh-CN"/>
        </w:rPr>
      </w:pPr>
      <w:r>
        <w:rPr>
          <w:b/>
          <w:color w:val="000000"/>
          <w:w w:val="90"/>
          <w:lang w:val="zh-CN"/>
        </w:rPr>
        <w:t>~~~~~~~~~~~~~~~~~~~~~~~~~~~~~~~~~~~~~~~~~~~~~~~~~~~~~~~~~~~~~~~~~~~~~~~</w:t>
      </w:r>
    </w:p>
    <w:p w14:paraId="5D0BD4A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0EF511B9">
      <w:pPr>
        <w:spacing w:before="72" w:line="292" w:lineRule="auto"/>
        <w:jc w:val="center"/>
        <w:rPr>
          <w:b/>
          <w:color w:val="000000"/>
          <w:w w:val="90"/>
          <w:sz w:val="25"/>
          <w:lang w:val="zh-CN"/>
        </w:rPr>
      </w:pPr>
      <w:r>
        <w:rPr>
          <w:b/>
          <w:color w:val="000000"/>
          <w:w w:val="90"/>
          <w:sz w:val="28"/>
          <w:szCs w:val="28"/>
          <w:lang w:val="zh-CN"/>
        </w:rPr>
        <w:t xml:space="preserve">AVIZ </w:t>
      </w:r>
    </w:p>
    <w:p w14:paraId="17FBA965">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45943BBE">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3456380A">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1474F388">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xml:space="preserve">, Agenția pentru </w:t>
      </w:r>
      <w:r>
        <w:rPr>
          <w:rFonts w:eastAsia="PMingLiU"/>
          <w:lang w:val="zh-CN" w:eastAsia="zh-CN"/>
        </w:rPr>
        <w:br w:type="textWrapping"/>
      </w:r>
      <w:r>
        <w:rPr>
          <w:rFonts w:eastAsia="PMingLiU"/>
          <w:lang w:val="zh-CN" w:eastAsia="zh-CN"/>
        </w:rPr>
        <w:t>Supraveghere Tehnică constată următoarele:</w:t>
      </w:r>
    </w:p>
    <w:p w14:paraId="5ECAC548">
      <w:pPr>
        <w:tabs>
          <w:tab w:val="left" w:leader="underscore" w:pos="6465"/>
          <w:tab w:val="right" w:leader="underscore" w:pos="9777"/>
        </w:tabs>
        <w:spacing w:line="302" w:lineRule="auto"/>
        <w:rPr>
          <w:rFonts w:eastAsia="PMingLiU"/>
          <w:lang w:val="zh-CN" w:eastAsia="zh-CN"/>
        </w:rPr>
      </w:pPr>
    </w:p>
    <w:p w14:paraId="53C228AA">
      <w:pPr>
        <w:tabs>
          <w:tab w:val="left" w:leader="underscore" w:pos="6465"/>
          <w:tab w:val="right" w:leader="underscore" w:pos="9777"/>
        </w:tabs>
        <w:spacing w:line="302" w:lineRule="auto"/>
        <w:rPr>
          <w:rFonts w:eastAsia="PMingLiU"/>
          <w:lang w:val="zh-CN" w:eastAsia="zh-CN"/>
        </w:rPr>
      </w:pPr>
    </w:p>
    <w:p w14:paraId="67E7A3A2">
      <w:pPr>
        <w:tabs>
          <w:tab w:val="left" w:leader="underscore" w:pos="6465"/>
          <w:tab w:val="right" w:leader="underscore" w:pos="9777"/>
        </w:tabs>
        <w:spacing w:line="302" w:lineRule="auto"/>
        <w:rPr>
          <w:rFonts w:eastAsia="PMingLiU"/>
          <w:lang w:val="zh-CN" w:eastAsia="zh-CN"/>
        </w:rPr>
      </w:pPr>
    </w:p>
    <w:tbl>
      <w:tblPr>
        <w:tblStyle w:val="31"/>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68F5C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35CF48E8">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25D3E91C">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727E14B3">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14E6C22B">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618B31B0">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3C62A110">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23C76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030C4C3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3E34DC8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10EFBA15">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3C0D33BA">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6C241523">
            <w:pPr>
              <w:tabs>
                <w:tab w:val="left" w:leader="underscore" w:pos="6465"/>
                <w:tab w:val="right" w:leader="underscore" w:pos="9777"/>
              </w:tabs>
              <w:spacing w:line="302" w:lineRule="auto"/>
              <w:rPr>
                <w:rFonts w:eastAsia="PMingLiU"/>
                <w:lang w:val="zh-CN" w:eastAsia="zh-CN"/>
              </w:rPr>
            </w:pPr>
          </w:p>
        </w:tc>
        <w:tc>
          <w:tcPr>
            <w:tcW w:w="563" w:type="dxa"/>
          </w:tcPr>
          <w:p w14:paraId="66605077">
            <w:pPr>
              <w:tabs>
                <w:tab w:val="left" w:leader="underscore" w:pos="6465"/>
                <w:tab w:val="right" w:leader="underscore" w:pos="9777"/>
              </w:tabs>
              <w:spacing w:line="302" w:lineRule="auto"/>
              <w:rPr>
                <w:rFonts w:eastAsia="PMingLiU"/>
                <w:lang w:val="zh-CN" w:eastAsia="zh-CN"/>
              </w:rPr>
            </w:pPr>
          </w:p>
        </w:tc>
        <w:tc>
          <w:tcPr>
            <w:tcW w:w="846" w:type="dxa"/>
          </w:tcPr>
          <w:p w14:paraId="528A0216">
            <w:pPr>
              <w:tabs>
                <w:tab w:val="left" w:leader="underscore" w:pos="6465"/>
                <w:tab w:val="right" w:leader="underscore" w:pos="9777"/>
              </w:tabs>
              <w:spacing w:line="302" w:lineRule="auto"/>
              <w:rPr>
                <w:rFonts w:eastAsia="PMingLiU"/>
                <w:lang w:val="zh-CN" w:eastAsia="zh-CN"/>
              </w:rPr>
            </w:pPr>
          </w:p>
        </w:tc>
      </w:tr>
      <w:tr w14:paraId="7C599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582E59C8">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792999CE">
            <w:pPr>
              <w:tabs>
                <w:tab w:val="left" w:leader="underscore" w:pos="6465"/>
                <w:tab w:val="right" w:leader="underscore" w:pos="9777"/>
              </w:tabs>
              <w:jc w:val="both"/>
              <w:rPr>
                <w:rFonts w:eastAsia="PMingLiU"/>
                <w:lang w:val="zh-CN" w:eastAsia="zh-CN"/>
              </w:rPr>
            </w:pPr>
          </w:p>
        </w:tc>
        <w:tc>
          <w:tcPr>
            <w:tcW w:w="4001" w:type="dxa"/>
          </w:tcPr>
          <w:p w14:paraId="56AE1B78">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66D0D438">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2E98CFC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0CD9090">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E327FA0">
            <w:pPr>
              <w:keepNext/>
              <w:keepLines/>
              <w:tabs>
                <w:tab w:val="left" w:leader="underscore" w:pos="6465"/>
                <w:tab w:val="right" w:leader="underscore" w:pos="9777"/>
              </w:tabs>
              <w:spacing w:before="200" w:line="302" w:lineRule="auto"/>
              <w:outlineLvl w:val="2"/>
              <w:rPr>
                <w:rFonts w:eastAsia="PMingLiU"/>
                <w:lang w:val="zh-CN" w:eastAsia="zh-CN"/>
              </w:rPr>
            </w:pPr>
          </w:p>
        </w:tc>
      </w:tr>
      <w:tr w14:paraId="6A4B8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073F465F">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7D5F4901">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387AE419">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0C947F3A">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2554297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A7D0D66">
            <w:pPr>
              <w:keepNext/>
              <w:keepLines/>
              <w:tabs>
                <w:tab w:val="left" w:leader="underscore" w:pos="6465"/>
                <w:tab w:val="right" w:leader="underscore" w:pos="9777"/>
              </w:tabs>
              <w:spacing w:before="200" w:line="302" w:lineRule="auto"/>
              <w:outlineLvl w:val="2"/>
              <w:rPr>
                <w:rFonts w:eastAsia="PMingLiU"/>
                <w:lang w:val="zh-CN" w:eastAsia="zh-CN"/>
              </w:rPr>
            </w:pPr>
          </w:p>
        </w:tc>
      </w:tr>
      <w:tr w14:paraId="0377A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0DBA4457">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3F1713">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9264AF0">
            <w:pPr>
              <w:tabs>
                <w:tab w:val="left" w:leader="underscore" w:pos="6465"/>
                <w:tab w:val="right" w:leader="underscore" w:pos="9777"/>
              </w:tabs>
              <w:jc w:val="both"/>
              <w:rPr>
                <w:rFonts w:eastAsia="PMingLiU"/>
                <w:lang w:val="zh-CN" w:eastAsia="zh-CN"/>
              </w:rPr>
            </w:pPr>
          </w:p>
        </w:tc>
        <w:tc>
          <w:tcPr>
            <w:tcW w:w="575" w:type="dxa"/>
          </w:tcPr>
          <w:p w14:paraId="5A364393">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03D8D6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80BD38F">
            <w:pPr>
              <w:keepNext/>
              <w:keepLines/>
              <w:tabs>
                <w:tab w:val="left" w:leader="underscore" w:pos="6465"/>
                <w:tab w:val="right" w:leader="underscore" w:pos="9777"/>
              </w:tabs>
              <w:spacing w:before="200" w:line="302" w:lineRule="auto"/>
              <w:outlineLvl w:val="2"/>
              <w:rPr>
                <w:rFonts w:eastAsia="PMingLiU"/>
                <w:lang w:val="zh-CN" w:eastAsia="zh-CN"/>
              </w:rPr>
            </w:pPr>
          </w:p>
        </w:tc>
      </w:tr>
      <w:tr w14:paraId="55EB7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425A1AA0">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2D50BE4A">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6AD9EA8C">
            <w:pPr>
              <w:keepNext/>
              <w:keepLines/>
              <w:tabs>
                <w:tab w:val="left" w:leader="underscore" w:pos="6465"/>
                <w:tab w:val="right" w:leader="underscore" w:pos="9777"/>
              </w:tabs>
              <w:spacing w:before="200"/>
              <w:jc w:val="both"/>
              <w:outlineLvl w:val="2"/>
              <w:rPr>
                <w:rFonts w:eastAsia="PMingLiU"/>
                <w:lang w:val="zh-CN" w:eastAsia="zh-CN"/>
              </w:rPr>
            </w:pPr>
          </w:p>
          <w:p w14:paraId="277B71D6">
            <w:pPr>
              <w:keepNext/>
              <w:keepLines/>
              <w:tabs>
                <w:tab w:val="left" w:leader="underscore" w:pos="6465"/>
                <w:tab w:val="right" w:leader="underscore" w:pos="9777"/>
              </w:tabs>
              <w:spacing w:before="200"/>
              <w:jc w:val="both"/>
              <w:outlineLvl w:val="2"/>
              <w:rPr>
                <w:rFonts w:eastAsia="PMingLiU"/>
                <w:lang w:val="zh-CN" w:eastAsia="zh-CN"/>
              </w:rPr>
            </w:pPr>
          </w:p>
          <w:p w14:paraId="403F34E1">
            <w:pPr>
              <w:keepNext/>
              <w:keepLines/>
              <w:tabs>
                <w:tab w:val="left" w:leader="underscore" w:pos="6465"/>
                <w:tab w:val="right" w:leader="underscore" w:pos="9777"/>
              </w:tabs>
              <w:spacing w:before="200"/>
              <w:jc w:val="both"/>
              <w:outlineLvl w:val="2"/>
              <w:rPr>
                <w:rFonts w:eastAsia="PMingLiU"/>
                <w:lang w:val="zh-CN" w:eastAsia="zh-CN"/>
              </w:rPr>
            </w:pPr>
          </w:p>
          <w:p w14:paraId="354B07A2">
            <w:pPr>
              <w:keepNext/>
              <w:keepLines/>
              <w:tabs>
                <w:tab w:val="left" w:leader="underscore" w:pos="6465"/>
                <w:tab w:val="right" w:leader="underscore" w:pos="9777"/>
              </w:tabs>
              <w:spacing w:before="200"/>
              <w:jc w:val="both"/>
              <w:outlineLvl w:val="2"/>
              <w:rPr>
                <w:rFonts w:eastAsia="PMingLiU"/>
                <w:lang w:val="zh-CN" w:eastAsia="zh-CN"/>
              </w:rPr>
            </w:pPr>
          </w:p>
          <w:p w14:paraId="320D1E9C">
            <w:pPr>
              <w:keepNext/>
              <w:keepLines/>
              <w:tabs>
                <w:tab w:val="left" w:leader="underscore" w:pos="6465"/>
                <w:tab w:val="right" w:leader="underscore" w:pos="9777"/>
              </w:tabs>
              <w:spacing w:before="200"/>
              <w:jc w:val="both"/>
              <w:outlineLvl w:val="2"/>
              <w:rPr>
                <w:rFonts w:eastAsia="PMingLiU"/>
                <w:lang w:val="zh-CN" w:eastAsia="zh-CN"/>
              </w:rPr>
            </w:pPr>
          </w:p>
          <w:p w14:paraId="50099EE0">
            <w:pPr>
              <w:keepNext/>
              <w:keepLines/>
              <w:tabs>
                <w:tab w:val="left" w:leader="underscore" w:pos="6465"/>
                <w:tab w:val="right" w:leader="underscore" w:pos="9777"/>
              </w:tabs>
              <w:spacing w:before="200"/>
              <w:jc w:val="both"/>
              <w:outlineLvl w:val="2"/>
              <w:rPr>
                <w:rFonts w:eastAsia="PMingLiU"/>
                <w:lang w:val="zh-CN" w:eastAsia="zh-CN"/>
              </w:rPr>
            </w:pPr>
          </w:p>
          <w:p w14:paraId="38DD9FF2">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40C4269">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676E4A8A">
            <w:pPr>
              <w:tabs>
                <w:tab w:val="left" w:pos="567"/>
              </w:tabs>
              <w:rPr>
                <w:lang w:val="zh-CN"/>
              </w:rPr>
            </w:pPr>
            <w:r>
              <w:rPr>
                <w:lang w:val="zh-CN"/>
              </w:rPr>
              <w:t>A.Terasamente, lucrări la structura clădirilor;</w:t>
            </w:r>
          </w:p>
          <w:p w14:paraId="58A6AF8C">
            <w:pPr>
              <w:tabs>
                <w:tab w:val="decimal" w:pos="216"/>
                <w:tab w:val="left" w:leader="underscore" w:pos="6465"/>
                <w:tab w:val="right" w:leader="underscore" w:pos="9777"/>
              </w:tabs>
              <w:ind w:left="360" w:hanging="360"/>
              <w:rPr>
                <w:lang w:val="zh-CN"/>
              </w:rPr>
            </w:pPr>
            <w:r>
              <w:rPr>
                <w:lang w:val="zh-CN"/>
              </w:rPr>
              <w:t xml:space="preserve">B. structuri metalice; </w:t>
            </w:r>
          </w:p>
          <w:p w14:paraId="7D51B5E6">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505152A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28EA174">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08E0B41C">
            <w:pPr>
              <w:keepNext/>
              <w:keepLines/>
              <w:tabs>
                <w:tab w:val="left" w:leader="underscore" w:pos="6465"/>
                <w:tab w:val="right" w:leader="underscore" w:pos="9777"/>
              </w:tabs>
              <w:spacing w:before="200" w:line="302" w:lineRule="auto"/>
              <w:outlineLvl w:val="2"/>
              <w:rPr>
                <w:rFonts w:eastAsia="PMingLiU"/>
                <w:lang w:val="zh-CN" w:eastAsia="zh-CN"/>
              </w:rPr>
            </w:pPr>
          </w:p>
        </w:tc>
      </w:tr>
      <w:tr w14:paraId="510BE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7313CF82">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D671791">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719E61A7">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28A13A3A">
            <w:pPr>
              <w:tabs>
                <w:tab w:val="left" w:leader="underscore" w:pos="6465"/>
                <w:tab w:val="right" w:leader="underscore" w:pos="9777"/>
              </w:tabs>
              <w:jc w:val="both"/>
              <w:rPr>
                <w:lang w:val="zh-CN"/>
              </w:rPr>
            </w:pPr>
            <w:r>
              <w:rPr>
                <w:lang w:val="zh-CN"/>
              </w:rPr>
              <w:t xml:space="preserve">A.drumuri și piste de aviație; </w:t>
            </w:r>
          </w:p>
          <w:p w14:paraId="4B65EE05">
            <w:pPr>
              <w:tabs>
                <w:tab w:val="left" w:leader="underscore" w:pos="6465"/>
                <w:tab w:val="right" w:leader="underscore" w:pos="9777"/>
              </w:tabs>
              <w:jc w:val="both"/>
              <w:rPr>
                <w:lang w:val="zh-CN"/>
              </w:rPr>
            </w:pPr>
            <w:r>
              <w:rPr>
                <w:lang w:val="zh-CN"/>
              </w:rPr>
              <w:t xml:space="preserve">B.poduri; </w:t>
            </w:r>
          </w:p>
          <w:p w14:paraId="56D2CC08">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359651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733176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EAB139">
            <w:pPr>
              <w:keepNext/>
              <w:keepLines/>
              <w:tabs>
                <w:tab w:val="left" w:leader="underscore" w:pos="6465"/>
                <w:tab w:val="right" w:leader="underscore" w:pos="9777"/>
              </w:tabs>
              <w:spacing w:before="200" w:line="302" w:lineRule="auto"/>
              <w:outlineLvl w:val="2"/>
              <w:rPr>
                <w:rFonts w:eastAsia="PMingLiU"/>
                <w:lang w:val="zh-CN" w:eastAsia="zh-CN"/>
              </w:rPr>
            </w:pPr>
          </w:p>
        </w:tc>
      </w:tr>
      <w:tr w14:paraId="651DD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3955E089">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6D1055D2">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5FCE409">
            <w:pPr>
              <w:tabs>
                <w:tab w:val="left" w:pos="567"/>
              </w:tabs>
              <w:spacing w:line="276" w:lineRule="auto"/>
              <w:rPr>
                <w:lang w:val="zh-CN"/>
              </w:rPr>
            </w:pPr>
            <w:r>
              <w:rPr>
                <w:lang w:val="zh-CN"/>
              </w:rPr>
              <w:t>Construcții speciale:</w:t>
            </w:r>
          </w:p>
          <w:p w14:paraId="47D1A313">
            <w:pPr>
              <w:tabs>
                <w:tab w:val="left" w:pos="567"/>
              </w:tabs>
              <w:spacing w:line="276" w:lineRule="auto"/>
              <w:rPr>
                <w:lang w:val="zh-CN"/>
              </w:rPr>
            </w:pPr>
            <w:r>
              <w:rPr>
                <w:lang w:val="zh-CN"/>
              </w:rPr>
              <w:t>A. hidrotehnice și pentru îmbunătățiri funciare;</w:t>
            </w:r>
          </w:p>
          <w:p w14:paraId="63D8AD9B">
            <w:pPr>
              <w:tabs>
                <w:tab w:val="left" w:pos="567"/>
              </w:tabs>
              <w:spacing w:line="276" w:lineRule="auto"/>
              <w:rPr>
                <w:lang w:val="zh-CN"/>
              </w:rPr>
            </w:pPr>
            <w:r>
              <w:rPr>
                <w:lang w:val="zh-CN"/>
              </w:rPr>
              <w:t xml:space="preserve">B. fântâni arteziene; </w:t>
            </w:r>
          </w:p>
          <w:p w14:paraId="5B2B63D2">
            <w:pPr>
              <w:tabs>
                <w:tab w:val="left" w:pos="567"/>
              </w:tabs>
              <w:spacing w:line="276" w:lineRule="auto"/>
              <w:rPr>
                <w:lang w:val="zh-CN"/>
              </w:rPr>
            </w:pPr>
            <w:r>
              <w:rPr>
                <w:lang w:val="zh-CN"/>
              </w:rPr>
              <w:t>C. porturi și debarcadere;</w:t>
            </w:r>
          </w:p>
          <w:p w14:paraId="794D945B">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560D004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7575B06">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7D59E009">
            <w:pPr>
              <w:keepNext/>
              <w:keepLines/>
              <w:tabs>
                <w:tab w:val="left" w:leader="underscore" w:pos="6465"/>
                <w:tab w:val="right" w:leader="underscore" w:pos="9777"/>
              </w:tabs>
              <w:spacing w:before="200" w:line="302" w:lineRule="auto"/>
              <w:outlineLvl w:val="2"/>
              <w:rPr>
                <w:rFonts w:eastAsia="PMingLiU"/>
                <w:lang w:val="zh-CN" w:eastAsia="zh-CN"/>
              </w:rPr>
            </w:pPr>
          </w:p>
        </w:tc>
      </w:tr>
      <w:tr w14:paraId="169AF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5CD065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1D1DE0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CFCD21D">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55112CC8">
            <w:pPr>
              <w:tabs>
                <w:tab w:val="left" w:pos="567"/>
              </w:tabs>
              <w:spacing w:line="276" w:lineRule="auto"/>
              <w:rPr>
                <w:lang w:val="zh-CN"/>
              </w:rPr>
            </w:pPr>
            <w:r>
              <w:rPr>
                <w:lang w:val="zh-CN"/>
              </w:rPr>
              <w:t>A.de alimentare cu apă și canalizare;</w:t>
            </w:r>
          </w:p>
          <w:p w14:paraId="37F34A11">
            <w:pPr>
              <w:tabs>
                <w:tab w:val="left" w:pos="567"/>
              </w:tabs>
              <w:spacing w:line="276" w:lineRule="auto"/>
              <w:rPr>
                <w:lang w:val="zh-CN"/>
              </w:rPr>
            </w:pPr>
            <w:r>
              <w:rPr>
                <w:lang w:val="zh-CN"/>
              </w:rPr>
              <w:t xml:space="preserve">B.de încălzire; </w:t>
            </w:r>
          </w:p>
          <w:p w14:paraId="6B4A79F8">
            <w:pPr>
              <w:tabs>
                <w:tab w:val="left" w:pos="567"/>
              </w:tabs>
              <w:spacing w:line="276" w:lineRule="auto"/>
              <w:rPr>
                <w:lang w:val="zh-CN"/>
              </w:rPr>
            </w:pPr>
            <w:r>
              <w:rPr>
                <w:lang w:val="zh-CN"/>
              </w:rPr>
              <w:t>C. ventilație, climatizare; D. electrice;</w:t>
            </w:r>
          </w:p>
          <w:p w14:paraId="72EFD261">
            <w:pPr>
              <w:tabs>
                <w:tab w:val="left" w:pos="567"/>
              </w:tabs>
              <w:spacing w:line="276" w:lineRule="auto"/>
              <w:rPr>
                <w:lang w:val="zh-CN"/>
              </w:rPr>
            </w:pPr>
            <w:r>
              <w:rPr>
                <w:lang w:val="zh-CN"/>
              </w:rPr>
              <w:t>E.de automatizare; F.telecomunicație; G.semnalizare;</w:t>
            </w:r>
          </w:p>
          <w:p w14:paraId="62B681C7">
            <w:pPr>
              <w:tabs>
                <w:tab w:val="left" w:leader="underscore" w:pos="6465"/>
                <w:tab w:val="right" w:leader="underscore" w:pos="9777"/>
              </w:tabs>
              <w:jc w:val="both"/>
              <w:rPr>
                <w:lang w:val="zh-CN"/>
              </w:rPr>
            </w:pPr>
            <w:r>
              <w:rPr>
                <w:lang w:val="zh-CN"/>
              </w:rPr>
              <w:t>H.frigorifice,compresoare;</w:t>
            </w:r>
          </w:p>
          <w:p w14:paraId="1053A556">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390846CA">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2B0FF40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3C77665">
            <w:pPr>
              <w:keepNext/>
              <w:keepLines/>
              <w:tabs>
                <w:tab w:val="left" w:leader="underscore" w:pos="6465"/>
                <w:tab w:val="right" w:leader="underscore" w:pos="9777"/>
              </w:tabs>
              <w:spacing w:before="200" w:line="302" w:lineRule="auto"/>
              <w:outlineLvl w:val="2"/>
              <w:rPr>
                <w:rFonts w:eastAsia="PMingLiU"/>
                <w:lang w:val="zh-CN" w:eastAsia="zh-CN"/>
              </w:rPr>
            </w:pPr>
          </w:p>
        </w:tc>
      </w:tr>
      <w:tr w14:paraId="77961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558880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68B153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CF8C2CD">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636C1AA2">
            <w:pPr>
              <w:tabs>
                <w:tab w:val="left" w:pos="567"/>
              </w:tabs>
              <w:spacing w:line="276" w:lineRule="auto"/>
              <w:rPr>
                <w:lang w:val="zh-CN"/>
              </w:rPr>
            </w:pPr>
            <w:r>
              <w:rPr>
                <w:lang w:val="zh-CN"/>
              </w:rPr>
              <w:t>A. sub presiune, mecanisme de ridicat, cazane;</w:t>
            </w:r>
          </w:p>
          <w:p w14:paraId="4AF541A8">
            <w:pPr>
              <w:tabs>
                <w:tab w:val="left" w:pos="567"/>
              </w:tabs>
              <w:spacing w:line="276" w:lineRule="auto"/>
              <w:rPr>
                <w:lang w:val="zh-CN"/>
              </w:rPr>
            </w:pPr>
            <w:r>
              <w:rPr>
                <w:lang w:val="zh-CN"/>
              </w:rPr>
              <w:t>B. chimico-tehnologice; C. gazoducte magistrale;</w:t>
            </w:r>
          </w:p>
          <w:p w14:paraId="502C184F">
            <w:pPr>
              <w:pStyle w:val="50"/>
              <w:numPr>
                <w:ilvl w:val="0"/>
                <w:numId w:val="22"/>
              </w:numPr>
              <w:tabs>
                <w:tab w:val="decimal" w:pos="317"/>
              </w:tabs>
              <w:ind w:left="0" w:hanging="650"/>
              <w:rPr>
                <w:rFonts w:eastAsia="PMingLiU"/>
                <w:i/>
                <w:lang w:val="zh-CN" w:eastAsia="zh-CN"/>
              </w:rPr>
            </w:pPr>
            <w:r>
              <w:rPr>
                <w:lang w:val="zh-CN"/>
              </w:rPr>
              <w:t>D. sisteme de alimentare cu gaze.</w:t>
            </w:r>
          </w:p>
        </w:tc>
        <w:tc>
          <w:tcPr>
            <w:tcW w:w="575" w:type="dxa"/>
          </w:tcPr>
          <w:p w14:paraId="450D7616">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BD8526">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78DAFAC8">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35EE5A80">
      <w:pPr>
        <w:tabs>
          <w:tab w:val="left" w:leader="underscore" w:pos="6465"/>
          <w:tab w:val="right" w:leader="underscore" w:pos="9777"/>
        </w:tabs>
        <w:spacing w:line="302" w:lineRule="auto"/>
        <w:rPr>
          <w:rFonts w:eastAsia="PMingLiU"/>
          <w:lang w:val="zh-CN" w:eastAsia="zh-CN"/>
        </w:rPr>
      </w:pPr>
    </w:p>
    <w:p w14:paraId="52F192B3">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2790FBF1">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64E9637F">
      <w:pPr>
        <w:tabs>
          <w:tab w:val="left" w:leader="underscore" w:pos="6465"/>
          <w:tab w:val="right" w:leader="underscore" w:pos="9777"/>
        </w:tabs>
        <w:spacing w:line="302" w:lineRule="auto"/>
        <w:rPr>
          <w:rFonts w:eastAsia="PMingLiU"/>
          <w:lang w:val="zh-CN" w:eastAsia="zh-CN"/>
        </w:rPr>
      </w:pPr>
    </w:p>
    <w:p w14:paraId="0724CD2C">
      <w:pPr>
        <w:tabs>
          <w:tab w:val="left" w:leader="underscore" w:pos="6465"/>
          <w:tab w:val="right" w:leader="underscore" w:pos="9777"/>
        </w:tabs>
        <w:spacing w:line="302" w:lineRule="auto"/>
        <w:rPr>
          <w:rFonts w:eastAsia="PMingLiU"/>
          <w:lang w:val="zh-CN" w:eastAsia="zh-CN"/>
        </w:rPr>
      </w:pPr>
    </w:p>
    <w:p w14:paraId="53ADF951">
      <w:pPr>
        <w:tabs>
          <w:tab w:val="left" w:leader="underscore" w:pos="6465"/>
          <w:tab w:val="right" w:leader="underscore" w:pos="9777"/>
        </w:tabs>
        <w:spacing w:line="302" w:lineRule="auto"/>
        <w:rPr>
          <w:rFonts w:eastAsia="PMingLiU"/>
          <w:lang w:val="zh-CN" w:eastAsia="zh-CN"/>
        </w:rPr>
      </w:pPr>
    </w:p>
    <w:p w14:paraId="17E9BD69">
      <w:pPr>
        <w:tabs>
          <w:tab w:val="left" w:leader="underscore" w:pos="6465"/>
          <w:tab w:val="right" w:leader="underscore" w:pos="9777"/>
        </w:tabs>
        <w:spacing w:line="302" w:lineRule="auto"/>
        <w:rPr>
          <w:rFonts w:eastAsia="PMingLiU"/>
          <w:lang w:val="zh-CN" w:eastAsia="zh-CN"/>
        </w:rPr>
      </w:pPr>
    </w:p>
    <w:p w14:paraId="1E12833D">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35184297">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60B30E33">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74884B4C">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667C05BF">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3247DAEB">
      <w:pPr>
        <w:tabs>
          <w:tab w:val="left" w:leader="underscore" w:pos="6465"/>
          <w:tab w:val="right" w:leader="underscore" w:pos="9777"/>
        </w:tabs>
        <w:spacing w:line="302" w:lineRule="auto"/>
        <w:rPr>
          <w:rFonts w:eastAsia="PMingLiU"/>
          <w:lang w:val="zh-CN" w:eastAsia="zh-CN"/>
        </w:rPr>
      </w:pPr>
    </w:p>
    <w:p w14:paraId="3B92F9C2">
      <w:pPr>
        <w:tabs>
          <w:tab w:val="left" w:leader="underscore" w:pos="6465"/>
          <w:tab w:val="right" w:leader="underscore" w:pos="9777"/>
        </w:tabs>
        <w:spacing w:line="302" w:lineRule="auto"/>
        <w:rPr>
          <w:rFonts w:eastAsia="PMingLiU"/>
          <w:lang w:val="zh-CN" w:eastAsia="zh-CN"/>
        </w:rPr>
      </w:pPr>
    </w:p>
    <w:p w14:paraId="280A1B0D">
      <w:pPr>
        <w:tabs>
          <w:tab w:val="left" w:leader="underscore" w:pos="6465"/>
          <w:tab w:val="right" w:leader="underscore" w:pos="9777"/>
        </w:tabs>
        <w:spacing w:line="302" w:lineRule="auto"/>
        <w:rPr>
          <w:rFonts w:eastAsia="PMingLiU"/>
          <w:lang w:val="zh-CN" w:eastAsia="zh-CN"/>
        </w:rPr>
      </w:pPr>
    </w:p>
    <w:p w14:paraId="1E5A8F9C">
      <w:pPr>
        <w:tabs>
          <w:tab w:val="left" w:leader="underscore" w:pos="6465"/>
          <w:tab w:val="right" w:leader="underscore" w:pos="9777"/>
        </w:tabs>
        <w:spacing w:line="302" w:lineRule="auto"/>
        <w:rPr>
          <w:rFonts w:eastAsia="PMingLiU"/>
          <w:lang w:val="zh-CN" w:eastAsia="zh-CN"/>
        </w:rPr>
      </w:pPr>
    </w:p>
    <w:p w14:paraId="06BE687F">
      <w:pPr>
        <w:tabs>
          <w:tab w:val="left" w:leader="underscore" w:pos="6465"/>
          <w:tab w:val="right" w:leader="underscore" w:pos="9777"/>
        </w:tabs>
        <w:spacing w:line="302" w:lineRule="auto"/>
        <w:rPr>
          <w:rFonts w:eastAsia="PMingLiU"/>
          <w:lang w:val="zh-CN" w:eastAsia="zh-CN"/>
        </w:rPr>
      </w:pPr>
    </w:p>
    <w:p w14:paraId="21D6775C">
      <w:pPr>
        <w:tabs>
          <w:tab w:val="left" w:leader="underscore" w:pos="6465"/>
          <w:tab w:val="right" w:leader="underscore" w:pos="9777"/>
        </w:tabs>
        <w:spacing w:line="302" w:lineRule="auto"/>
        <w:rPr>
          <w:rFonts w:eastAsia="PMingLiU"/>
          <w:lang w:val="zh-CN" w:eastAsia="zh-CN"/>
        </w:rPr>
      </w:pPr>
    </w:p>
    <w:p w14:paraId="01428AEE">
      <w:pPr>
        <w:tabs>
          <w:tab w:val="left" w:leader="underscore" w:pos="6465"/>
          <w:tab w:val="right" w:leader="underscore" w:pos="9777"/>
        </w:tabs>
        <w:spacing w:line="302" w:lineRule="auto"/>
        <w:rPr>
          <w:rFonts w:eastAsia="PMingLiU"/>
          <w:lang w:val="zh-CN" w:eastAsia="zh-CN"/>
        </w:rPr>
      </w:pPr>
    </w:p>
    <w:p w14:paraId="4652B962">
      <w:pPr>
        <w:tabs>
          <w:tab w:val="left" w:leader="underscore" w:pos="6465"/>
          <w:tab w:val="right" w:leader="underscore" w:pos="9777"/>
        </w:tabs>
        <w:spacing w:line="302" w:lineRule="auto"/>
        <w:rPr>
          <w:rFonts w:eastAsia="PMingLiU"/>
          <w:lang w:val="zh-CN" w:eastAsia="zh-CN"/>
        </w:rPr>
      </w:pPr>
    </w:p>
    <w:p w14:paraId="48404FB2">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659F7915">
      <w:pPr>
        <w:tabs>
          <w:tab w:val="left" w:leader="underscore" w:pos="6465"/>
          <w:tab w:val="right" w:leader="underscore" w:pos="9777"/>
        </w:tabs>
        <w:spacing w:line="302" w:lineRule="auto"/>
        <w:rPr>
          <w:rFonts w:eastAsia="PMingLiU"/>
          <w:lang w:val="zh-CN" w:eastAsia="zh-CN"/>
        </w:rPr>
      </w:pPr>
    </w:p>
    <w:p w14:paraId="5915D11E">
      <w:pPr>
        <w:tabs>
          <w:tab w:val="left" w:leader="underscore" w:pos="6465"/>
          <w:tab w:val="right" w:leader="underscore" w:pos="9777"/>
        </w:tabs>
        <w:spacing w:line="302" w:lineRule="auto"/>
        <w:rPr>
          <w:rFonts w:eastAsia="PMingLiU"/>
          <w:lang w:val="zh-CN" w:eastAsia="zh-CN"/>
        </w:rPr>
      </w:pPr>
    </w:p>
    <w:p w14:paraId="7CE9D2F3">
      <w:pPr>
        <w:jc w:val="right"/>
        <w:rPr>
          <w:sz w:val="22"/>
          <w:szCs w:val="22"/>
          <w:lang w:val="zh-CN"/>
        </w:rPr>
      </w:pPr>
      <w:r>
        <w:rPr>
          <w:lang w:val="zh-CN"/>
        </w:rPr>
        <w:t>Anexa nr. 23</w:t>
      </w:r>
    </w:p>
    <w:p w14:paraId="4FEA2752">
      <w:pPr>
        <w:jc w:val="right"/>
        <w:rPr>
          <w:lang w:val="zh-CN"/>
        </w:rPr>
      </w:pPr>
      <w:r>
        <w:rPr>
          <w:lang w:val="zh-CN"/>
        </w:rPr>
        <w:t>la Documentația standard nr._____</w:t>
      </w:r>
    </w:p>
    <w:p w14:paraId="07415BA3">
      <w:pPr>
        <w:jc w:val="right"/>
        <w:rPr>
          <w:lang w:val="zh-CN"/>
        </w:rPr>
      </w:pPr>
      <w:r>
        <w:rPr>
          <w:lang w:val="zh-CN"/>
        </w:rPr>
        <w:t>din “____” ________ 20___</w:t>
      </w:r>
    </w:p>
    <w:p w14:paraId="3605F9CB">
      <w:pPr>
        <w:tabs>
          <w:tab w:val="left" w:leader="underscore" w:pos="6465"/>
          <w:tab w:val="right" w:leader="underscore" w:pos="9777"/>
        </w:tabs>
        <w:spacing w:line="302" w:lineRule="auto"/>
        <w:rPr>
          <w:rFonts w:eastAsia="PMingLiU"/>
          <w:lang w:val="zh-CN" w:eastAsia="zh-CN"/>
        </w:rPr>
      </w:pPr>
    </w:p>
    <w:p w14:paraId="3DAF996C">
      <w:pPr>
        <w:tabs>
          <w:tab w:val="left" w:leader="underscore" w:pos="6465"/>
          <w:tab w:val="right" w:leader="underscore" w:pos="9777"/>
        </w:tabs>
        <w:spacing w:line="302" w:lineRule="auto"/>
        <w:rPr>
          <w:rFonts w:eastAsia="PMingLiU"/>
          <w:lang w:val="zh-CN" w:eastAsia="zh-CN"/>
        </w:rPr>
      </w:pPr>
    </w:p>
    <w:p w14:paraId="55FF42DE">
      <w:pPr>
        <w:pStyle w:val="3"/>
        <w:spacing w:before="0"/>
        <w:jc w:val="center"/>
        <w:rPr>
          <w:rFonts w:ascii="Times New Roman" w:hAnsi="Times New Roman" w:cs="Times New Roman"/>
          <w:bCs w:val="0"/>
          <w:color w:val="auto"/>
          <w:sz w:val="24"/>
          <w:szCs w:val="24"/>
          <w:lang w:val="zh-CN"/>
        </w:rPr>
      </w:pPr>
      <w:bookmarkStart w:id="60" w:name="_Toc449692118"/>
      <w:bookmarkStart w:id="61" w:name="_Toc390252621"/>
      <w:r>
        <w:rPr>
          <w:rFonts w:ascii="Times New Roman" w:hAnsi="Times New Roman" w:cs="Times New Roman"/>
          <w:bCs w:val="0"/>
          <w:color w:val="auto"/>
          <w:sz w:val="24"/>
          <w:szCs w:val="24"/>
          <w:lang w:val="zh-CN"/>
        </w:rPr>
        <w:t>CAIET DE SARCINI</w:t>
      </w:r>
      <w:bookmarkEnd w:id="60"/>
    </w:p>
    <w:p w14:paraId="674F2EAC">
      <w:pPr>
        <w:pStyle w:val="3"/>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6D7A1939">
      <w:pPr>
        <w:pStyle w:val="3"/>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1"/>
    </w:p>
    <w:p w14:paraId="7B7D06D8">
      <w:pPr>
        <w:pStyle w:val="3"/>
        <w:spacing w:before="0"/>
        <w:jc w:val="center"/>
        <w:rPr>
          <w:rFonts w:ascii="Times New Roman" w:hAnsi="Times New Roman" w:cs="Times New Roman"/>
          <w:bCs w:val="0"/>
          <w:i/>
          <w:color w:val="auto"/>
          <w:lang w:val="zh-CN"/>
        </w:rPr>
      </w:pPr>
    </w:p>
    <w:p w14:paraId="66945418">
      <w:pPr>
        <w:pStyle w:val="3"/>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5B5F4667">
      <w:pPr>
        <w:jc w:val="both"/>
        <w:rPr>
          <w:lang w:val="zh-CN"/>
        </w:rPr>
      </w:pPr>
    </w:p>
    <w:p w14:paraId="2F9FF60B">
      <w:pPr>
        <w:pStyle w:val="50"/>
        <w:numPr>
          <w:ilvl w:val="0"/>
          <w:numId w:val="0"/>
        </w:numPr>
        <w:rPr>
          <w:lang w:val="zh-CN"/>
        </w:rPr>
      </w:pPr>
    </w:p>
    <w:p w14:paraId="6BA46A30">
      <w:pPr>
        <w:ind w:firstLine="709"/>
        <w:jc w:val="both"/>
        <w:rPr>
          <w:lang w:val="zh-CN"/>
        </w:rPr>
      </w:pPr>
      <w:r>
        <w:rPr>
          <w:lang w:val="zh-CN"/>
        </w:rPr>
        <w:t>Obiectul_______________________________________________________________</w:t>
      </w:r>
    </w:p>
    <w:p w14:paraId="53D4DE41">
      <w:pPr>
        <w:ind w:firstLine="709"/>
        <w:jc w:val="center"/>
        <w:rPr>
          <w:lang w:val="zh-CN"/>
        </w:rPr>
      </w:pPr>
      <w:r>
        <w:rPr>
          <w:i/>
          <w:lang w:val="zh-CN"/>
        </w:rPr>
        <w:t>(denumirea, adresa)</w:t>
      </w:r>
    </w:p>
    <w:p w14:paraId="22760373">
      <w:pPr>
        <w:ind w:firstLine="709"/>
        <w:jc w:val="both"/>
        <w:rPr>
          <w:lang w:val="zh-CN"/>
        </w:rPr>
      </w:pPr>
      <w:r>
        <w:rPr>
          <w:lang w:val="zh-CN"/>
        </w:rPr>
        <w:t>Autoritatea contractantă__________________________________________________</w:t>
      </w:r>
    </w:p>
    <w:p w14:paraId="74CDC072">
      <w:pPr>
        <w:ind w:firstLine="709"/>
        <w:jc w:val="center"/>
        <w:rPr>
          <w:i/>
          <w:lang w:val="zh-CN"/>
        </w:rPr>
      </w:pPr>
      <w:r>
        <w:rPr>
          <w:i/>
          <w:lang w:val="zh-CN"/>
        </w:rPr>
        <w:t>(denumirea, adresa)</w:t>
      </w:r>
    </w:p>
    <w:p w14:paraId="51570500">
      <w:pPr>
        <w:pStyle w:val="61"/>
        <w:ind w:firstLine="709"/>
        <w:jc w:val="both"/>
        <w:rPr>
          <w:lang w:val="zh-CN"/>
        </w:rPr>
      </w:pPr>
      <w:r>
        <w:rPr>
          <w:lang w:val="zh-CN"/>
        </w:rPr>
        <w:t>1 . Descriere generală</w:t>
      </w:r>
    </w:p>
    <w:p w14:paraId="298C7B37">
      <w:pPr>
        <w:ind w:firstLine="709"/>
        <w:jc w:val="both"/>
        <w:rPr>
          <w:lang w:val="zh-CN"/>
        </w:rPr>
      </w:pPr>
      <w:r>
        <w:rPr>
          <w:lang w:val="zh-CN"/>
        </w:rPr>
        <w:t>Se precizează adresa (şantierul) lucrărilor, descrierea generală a obiectelor lucrării, detalii specifice de amplasare etc.</w:t>
      </w:r>
    </w:p>
    <w:p w14:paraId="22ABD700">
      <w:pPr>
        <w:ind w:firstLine="709"/>
        <w:jc w:val="both"/>
        <w:rPr>
          <w:b/>
          <w:lang w:val="zh-CN"/>
        </w:rPr>
      </w:pPr>
      <w:r>
        <w:rPr>
          <w:b/>
          <w:lang w:val="zh-CN"/>
        </w:rPr>
        <w:t>2. Informaţii şi proiectare</w:t>
      </w:r>
    </w:p>
    <w:p w14:paraId="28852479">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5C9345D7">
      <w:pPr>
        <w:ind w:firstLine="709"/>
        <w:jc w:val="both"/>
        <w:rPr>
          <w:b/>
          <w:lang w:val="zh-CN"/>
        </w:rPr>
      </w:pPr>
      <w:r>
        <w:rPr>
          <w:b/>
          <w:lang w:val="zh-CN"/>
        </w:rPr>
        <w:t>3. Materiale, compatibilităţi, reglementări tehnice şi standarde utilizate</w:t>
      </w:r>
    </w:p>
    <w:p w14:paraId="168171A0">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33F1D138">
      <w:pPr>
        <w:ind w:firstLine="709"/>
        <w:jc w:val="both"/>
        <w:rPr>
          <w:b/>
          <w:lang w:val="zh-CN"/>
        </w:rPr>
      </w:pPr>
      <w:r>
        <w:rPr>
          <w:b/>
          <w:lang w:val="zh-CN"/>
        </w:rPr>
        <w:t>4. Mostre</w:t>
      </w:r>
    </w:p>
    <w:p w14:paraId="792D4866">
      <w:pPr>
        <w:ind w:firstLine="709"/>
        <w:jc w:val="both"/>
        <w:rPr>
          <w:lang w:val="zh-CN"/>
        </w:rPr>
      </w:pPr>
      <w:r>
        <w:rPr>
          <w:lang w:val="zh-CN"/>
        </w:rPr>
        <w:t>Se precizează modul de prezentare a mostrelor la toate produsele utilizate.</w:t>
      </w:r>
    </w:p>
    <w:p w14:paraId="32743CDD">
      <w:pPr>
        <w:ind w:firstLine="709"/>
        <w:jc w:val="both"/>
        <w:rPr>
          <w:b/>
          <w:lang w:val="zh-CN"/>
        </w:rPr>
      </w:pPr>
      <w:r>
        <w:rPr>
          <w:b/>
          <w:lang w:val="zh-CN"/>
        </w:rPr>
        <w:t>5. Furnizarea, păstrarea, protecţia materialelor şi a lucrărilor. Securitatea construcţiilor şi a terenurilor aferente</w:t>
      </w:r>
    </w:p>
    <w:p w14:paraId="0D9A1E34">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2051393E">
      <w:pPr>
        <w:ind w:firstLine="709"/>
        <w:jc w:val="both"/>
        <w:rPr>
          <w:b/>
          <w:lang w:val="zh-CN"/>
        </w:rPr>
      </w:pPr>
      <w:r>
        <w:rPr>
          <w:b/>
          <w:lang w:val="zh-CN"/>
        </w:rPr>
        <w:t>6. Încercări, instrucţiuni, garanţii ale furnizorilor, desene şi scheme de execuţie</w:t>
      </w:r>
    </w:p>
    <w:p w14:paraId="68252706">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27208D2">
      <w:pPr>
        <w:ind w:firstLine="709"/>
        <w:jc w:val="both"/>
        <w:rPr>
          <w:b/>
          <w:lang w:val="zh-CN"/>
        </w:rPr>
      </w:pPr>
      <w:r>
        <w:rPr>
          <w:b/>
          <w:lang w:val="zh-CN"/>
        </w:rPr>
        <w:t>7. Remedierea viciilor ascunse şi a defectelor</w:t>
      </w:r>
    </w:p>
    <w:p w14:paraId="5C4A35DC">
      <w:pPr>
        <w:ind w:firstLine="709"/>
        <w:jc w:val="both"/>
        <w:rPr>
          <w:lang w:val="zh-CN"/>
        </w:rPr>
      </w:pPr>
      <w:r>
        <w:rPr>
          <w:lang w:val="zh-CN"/>
        </w:rPr>
        <w:t>Se precizează modalitatea de constatare şi remediere a viciilor ascunse şi a defectelor, responsabilii de remediere.</w:t>
      </w:r>
    </w:p>
    <w:p w14:paraId="28EF1215">
      <w:pPr>
        <w:ind w:firstLine="709"/>
        <w:jc w:val="both"/>
        <w:rPr>
          <w:b/>
          <w:lang w:val="zh-CN"/>
        </w:rPr>
      </w:pPr>
      <w:r>
        <w:rPr>
          <w:b/>
          <w:lang w:val="zh-CN"/>
        </w:rPr>
        <w:t>8. Trasarea geodezică a lucrărilor, toleranţe de execuţie</w:t>
      </w:r>
    </w:p>
    <w:p w14:paraId="580E7277">
      <w:pPr>
        <w:ind w:firstLine="709"/>
        <w:jc w:val="both"/>
        <w:rPr>
          <w:lang w:val="zh-CN"/>
        </w:rPr>
      </w:pPr>
      <w:r>
        <w:rPr>
          <w:lang w:val="zh-CN"/>
        </w:rPr>
        <w:t>Se precizează modalităţile de trasare geodezică, bornele, reperele, picheţii, jaloanele, aliniamentele; toleranţele admise la executarea lucrărilor.</w:t>
      </w:r>
    </w:p>
    <w:p w14:paraId="7DFB66E4">
      <w:pPr>
        <w:ind w:firstLine="709"/>
        <w:jc w:val="both"/>
        <w:rPr>
          <w:b/>
          <w:lang w:val="zh-CN"/>
        </w:rPr>
      </w:pPr>
      <w:r>
        <w:rPr>
          <w:b/>
          <w:lang w:val="zh-CN"/>
        </w:rPr>
        <w:t>9. Parametrii de calcul ai elementelor constructive</w:t>
      </w:r>
    </w:p>
    <w:p w14:paraId="13B5CFE4">
      <w:pPr>
        <w:ind w:firstLine="709"/>
        <w:jc w:val="both"/>
        <w:rPr>
          <w:lang w:val="zh-CN"/>
        </w:rPr>
      </w:pPr>
      <w:r>
        <w:rPr>
          <w:lang w:val="zh-CN"/>
        </w:rPr>
        <w:t>Se precizează sarcinile luate în calcul: seismicitatea, acţiunile, alţi parametri.</w:t>
      </w:r>
    </w:p>
    <w:p w14:paraId="7747B29B">
      <w:pPr>
        <w:ind w:firstLine="709"/>
        <w:jc w:val="both"/>
        <w:rPr>
          <w:b/>
          <w:lang w:val="zh-CN"/>
        </w:rPr>
      </w:pPr>
      <w:r>
        <w:rPr>
          <w:b/>
          <w:lang w:val="zh-CN"/>
        </w:rPr>
        <w:t>10. Criterii privind calculul sistemelor de încălzire, ventilare şi condiţionare a aerului</w:t>
      </w:r>
    </w:p>
    <w:p w14:paraId="7C57F619">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0B1A7A4D">
      <w:pPr>
        <w:ind w:firstLine="709"/>
        <w:jc w:val="both"/>
        <w:rPr>
          <w:b/>
          <w:lang w:val="zh-CN"/>
        </w:rPr>
      </w:pPr>
      <w:r>
        <w:rPr>
          <w:b/>
          <w:lang w:val="zh-CN"/>
        </w:rPr>
        <w:t>11. Nivelul admis al zgomotului şi al vibraţiilor</w:t>
      </w:r>
    </w:p>
    <w:p w14:paraId="480134C4">
      <w:pPr>
        <w:ind w:firstLine="709"/>
        <w:jc w:val="both"/>
        <w:rPr>
          <w:lang w:val="zh-CN"/>
        </w:rPr>
      </w:pPr>
      <w:r>
        <w:rPr>
          <w:lang w:val="zh-CN"/>
        </w:rPr>
        <w:t>Se precizează mărimea acestor niveluri pentru diferite spaţii; măsurile de reducere a zgomotului şi a vibraţiilor.</w:t>
      </w:r>
    </w:p>
    <w:p w14:paraId="5F6E1E00">
      <w:pPr>
        <w:ind w:firstLine="709"/>
        <w:jc w:val="both"/>
        <w:rPr>
          <w:b/>
          <w:lang w:val="zh-CN"/>
        </w:rPr>
      </w:pPr>
      <w:r>
        <w:rPr>
          <w:b/>
          <w:lang w:val="zh-CN"/>
        </w:rPr>
        <w:t>12. Cerinţe privind montarea utilajelor şi a instalaţiilor</w:t>
      </w:r>
    </w:p>
    <w:p w14:paraId="782686F6">
      <w:pPr>
        <w:ind w:firstLine="709"/>
        <w:jc w:val="both"/>
        <w:rPr>
          <w:lang w:val="zh-CN"/>
        </w:rPr>
      </w:pPr>
      <w:r>
        <w:rPr>
          <w:lang w:val="zh-CN"/>
        </w:rPr>
        <w:t>Se precizează amplasarea tuturor instalaţiilor interioare; modul şi locul de fixare; protecţia anticorozivă; materialele şi produsele utilizate.</w:t>
      </w:r>
    </w:p>
    <w:p w14:paraId="1047A696">
      <w:pPr>
        <w:ind w:firstLine="709"/>
        <w:jc w:val="both"/>
        <w:rPr>
          <w:b/>
          <w:lang w:val="zh-CN"/>
        </w:rPr>
      </w:pPr>
      <w:r>
        <w:rPr>
          <w:b/>
          <w:lang w:val="zh-CN"/>
        </w:rPr>
        <w:t>13. Lucrări de construcţii aferente montării instalaţiilor</w:t>
      </w:r>
    </w:p>
    <w:p w14:paraId="05136C0D">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46AF0F79">
      <w:pPr>
        <w:ind w:firstLine="709"/>
        <w:jc w:val="both"/>
        <w:rPr>
          <w:b/>
          <w:lang w:val="zh-CN"/>
        </w:rPr>
      </w:pPr>
      <w:r>
        <w:rPr>
          <w:b/>
          <w:lang w:val="zh-CN"/>
        </w:rPr>
        <w:t>14. Articole, produse şi piese necesare instalaţiilor</w:t>
      </w:r>
    </w:p>
    <w:p w14:paraId="7EEF6195">
      <w:pPr>
        <w:ind w:firstLine="709"/>
        <w:jc w:val="both"/>
        <w:rPr>
          <w:lang w:val="zh-CN"/>
        </w:rPr>
      </w:pPr>
      <w:r>
        <w:rPr>
          <w:lang w:val="zh-CN"/>
        </w:rPr>
        <w:t>Se precizează furnizorul articolelor, produselor şi pieselor necesare instalaţiilor; tipurile şi cantitatea.</w:t>
      </w:r>
    </w:p>
    <w:p w14:paraId="2A142375">
      <w:pPr>
        <w:ind w:firstLine="709"/>
        <w:jc w:val="both"/>
        <w:rPr>
          <w:b/>
          <w:lang w:val="zh-CN"/>
        </w:rPr>
      </w:pPr>
      <w:r>
        <w:rPr>
          <w:b/>
          <w:lang w:val="zh-CN"/>
        </w:rPr>
        <w:t>15. Echipamentele, instalaţiile, utilajele, sculele, instrumentele, dispozitivele şi alte obiecte necesare pentru executarea lucrărilor</w:t>
      </w:r>
    </w:p>
    <w:p w14:paraId="1B307A1C">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B5BF4ED">
      <w:pPr>
        <w:ind w:firstLine="709"/>
        <w:jc w:val="both"/>
        <w:rPr>
          <w:b/>
          <w:lang w:val="zh-CN"/>
        </w:rPr>
      </w:pPr>
      <w:r>
        <w:rPr>
          <w:b/>
          <w:lang w:val="zh-CN"/>
        </w:rPr>
        <w:t>16. Definiţii</w:t>
      </w:r>
    </w:p>
    <w:p w14:paraId="47D06F52">
      <w:pPr>
        <w:ind w:firstLine="709"/>
        <w:jc w:val="both"/>
        <w:rPr>
          <w:lang w:val="zh-CN"/>
        </w:rPr>
      </w:pPr>
      <w:r>
        <w:rPr>
          <w:lang w:val="zh-CN"/>
        </w:rPr>
        <w:t>Se precizează termenii şi definiţiile utilizate în caietul de sarcini şi unele caracteristici.</w:t>
      </w:r>
    </w:p>
    <w:p w14:paraId="7EE43F93">
      <w:pPr>
        <w:ind w:firstLine="709"/>
        <w:jc w:val="both"/>
        <w:rPr>
          <w:b/>
          <w:lang w:val="zh-CN"/>
        </w:rPr>
      </w:pPr>
      <w:r>
        <w:rPr>
          <w:b/>
          <w:lang w:val="zh-CN"/>
        </w:rPr>
        <w:t>17. Cerinţe privind calculul costului</w:t>
      </w:r>
    </w:p>
    <w:p w14:paraId="015EF2C8">
      <w:pPr>
        <w:ind w:firstLine="709"/>
        <w:jc w:val="both"/>
        <w:rPr>
          <w:lang w:val="zh-CN"/>
        </w:rPr>
      </w:pPr>
      <w:r>
        <w:rPr>
          <w:lang w:val="zh-CN"/>
        </w:rPr>
        <w:t xml:space="preserve">Se precizează modalitatea de calculare a costului ofertei, prin trimitere la actele normative în domeniu. </w:t>
      </w:r>
    </w:p>
    <w:p w14:paraId="1EF4DC24">
      <w:pPr>
        <w:ind w:firstLine="709"/>
        <w:jc w:val="both"/>
        <w:rPr>
          <w:b/>
          <w:lang w:val="zh-CN"/>
        </w:rPr>
      </w:pPr>
      <w:r>
        <w:rPr>
          <w:b/>
          <w:lang w:val="zh-CN"/>
        </w:rPr>
        <w:t>18. Documente obligatorii la depunerea ofertei</w:t>
      </w:r>
    </w:p>
    <w:p w14:paraId="2044EBE0">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00825EE2">
      <w:pPr>
        <w:ind w:firstLine="709"/>
        <w:jc w:val="both"/>
        <w:rPr>
          <w:b/>
          <w:lang w:val="zh-CN"/>
        </w:rPr>
      </w:pPr>
      <w:r>
        <w:rPr>
          <w:b/>
          <w:lang w:val="zh-CN"/>
        </w:rPr>
        <w:t>19. Documente obligatorii la evaluarea ofertelor</w:t>
      </w:r>
    </w:p>
    <w:p w14:paraId="7D1CA273">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F1E5268">
      <w:pPr>
        <w:ind w:firstLine="709"/>
        <w:jc w:val="both"/>
        <w:rPr>
          <w:lang w:val="zh-CN"/>
        </w:rPr>
      </w:pPr>
    </w:p>
    <w:p w14:paraId="18041EFB">
      <w:pPr>
        <w:ind w:firstLine="709"/>
        <w:jc w:val="both"/>
        <w:rPr>
          <w:lang w:val="zh-CN"/>
        </w:rPr>
      </w:pPr>
    </w:p>
    <w:p w14:paraId="49E380E2">
      <w:pPr>
        <w:ind w:firstLine="709"/>
        <w:jc w:val="both"/>
        <w:rPr>
          <w:lang w:val="zh-CN"/>
        </w:rPr>
      </w:pPr>
    </w:p>
    <w:p w14:paraId="21DDADE9">
      <w:pPr>
        <w:ind w:firstLine="709"/>
        <w:jc w:val="both"/>
        <w:rPr>
          <w:lang w:val="zh-CN"/>
        </w:rPr>
      </w:pPr>
    </w:p>
    <w:p w14:paraId="5D6BBBD0">
      <w:pPr>
        <w:ind w:firstLine="709"/>
        <w:jc w:val="both"/>
        <w:rPr>
          <w:lang w:val="zh-CN"/>
        </w:rPr>
      </w:pPr>
    </w:p>
    <w:p w14:paraId="421B0C6A">
      <w:pPr>
        <w:ind w:firstLine="709"/>
        <w:jc w:val="both"/>
        <w:rPr>
          <w:lang w:val="zh-CN"/>
        </w:rPr>
      </w:pPr>
      <w:r>
        <w:rPr>
          <w:lang w:val="zh-CN"/>
        </w:rPr>
        <w:t>------------------------</w:t>
      </w:r>
    </w:p>
    <w:p w14:paraId="4FDADD01">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12FC246B">
      <w:pPr>
        <w:ind w:firstLine="709"/>
        <w:jc w:val="both"/>
        <w:rPr>
          <w:lang w:val="zh-CN"/>
        </w:rPr>
      </w:pPr>
      <w:r>
        <w:rPr>
          <w:lang w:val="zh-CN"/>
        </w:rPr>
        <w:t> </w:t>
      </w:r>
    </w:p>
    <w:p w14:paraId="3CECCFD3">
      <w:pPr>
        <w:ind w:firstLine="709"/>
        <w:jc w:val="both"/>
        <w:rPr>
          <w:bCs/>
          <w:lang w:val="zh-CN"/>
        </w:rPr>
      </w:pPr>
      <w:r>
        <w:rPr>
          <w:bCs/>
          <w:lang w:val="zh-CN"/>
        </w:rPr>
        <w:t xml:space="preserve"> </w:t>
      </w:r>
    </w:p>
    <w:p w14:paraId="66E9E954">
      <w:pPr>
        <w:ind w:firstLine="709"/>
        <w:jc w:val="both"/>
        <w:rPr>
          <w:bCs/>
          <w:lang w:val="zh-CN"/>
        </w:rPr>
      </w:pPr>
    </w:p>
    <w:p w14:paraId="22B256CE">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43BE997A">
      <w:pPr>
        <w:jc w:val="both"/>
        <w:rPr>
          <w:lang w:val="zh-CN"/>
        </w:rPr>
      </w:pPr>
    </w:p>
    <w:p w14:paraId="5E080AB1">
      <w:pPr>
        <w:jc w:val="both"/>
        <w:rPr>
          <w:b/>
          <w:lang w:val="zh-CN"/>
        </w:rPr>
      </w:pPr>
    </w:p>
    <w:p w14:paraId="7FF23EFA">
      <w:pPr>
        <w:jc w:val="both"/>
        <w:rPr>
          <w:b/>
          <w:lang w:val="zh-CN"/>
        </w:rPr>
      </w:pPr>
    </w:p>
    <w:p w14:paraId="0D0FC3B1">
      <w:pPr>
        <w:jc w:val="both"/>
        <w:rPr>
          <w:b/>
          <w:lang w:val="zh-CN"/>
        </w:rPr>
      </w:pPr>
    </w:p>
    <w:p w14:paraId="4C417959">
      <w:pPr>
        <w:jc w:val="both"/>
        <w:rPr>
          <w:b/>
          <w:lang w:val="zh-CN"/>
        </w:rPr>
      </w:pPr>
    </w:p>
    <w:p w14:paraId="153E6D49">
      <w:pPr>
        <w:jc w:val="both"/>
        <w:rPr>
          <w:b/>
          <w:lang w:val="zh-CN"/>
        </w:rPr>
      </w:pPr>
    </w:p>
    <w:p w14:paraId="461B907A">
      <w:pPr>
        <w:jc w:val="both"/>
        <w:rPr>
          <w:b/>
          <w:lang w:val="zh-CN"/>
        </w:rPr>
      </w:pPr>
    </w:p>
    <w:p w14:paraId="48679124">
      <w:pPr>
        <w:jc w:val="both"/>
        <w:rPr>
          <w:b/>
          <w:lang w:val="zh-CN"/>
        </w:rPr>
      </w:pPr>
    </w:p>
    <w:p w14:paraId="40F62729">
      <w:pPr>
        <w:jc w:val="both"/>
        <w:rPr>
          <w:b/>
          <w:lang w:val="zh-CN"/>
        </w:rPr>
      </w:pPr>
    </w:p>
    <w:p w14:paraId="5D5FE089">
      <w:pPr>
        <w:jc w:val="both"/>
        <w:rPr>
          <w:b/>
          <w:lang w:val="zh-CN"/>
        </w:rPr>
      </w:pPr>
    </w:p>
    <w:p w14:paraId="7F6C4B1E">
      <w:pPr>
        <w:jc w:val="both"/>
        <w:rPr>
          <w:b/>
          <w:lang w:val="zh-CN"/>
        </w:rPr>
      </w:pPr>
    </w:p>
    <w:p w14:paraId="310A8ED1">
      <w:pPr>
        <w:jc w:val="both"/>
        <w:rPr>
          <w:b/>
          <w:lang w:val="zh-CN"/>
        </w:rPr>
      </w:pPr>
    </w:p>
    <w:p w14:paraId="75209F23">
      <w:pPr>
        <w:jc w:val="both"/>
        <w:rPr>
          <w:b/>
          <w:lang w:val="zh-CN"/>
        </w:rPr>
      </w:pPr>
    </w:p>
    <w:p w14:paraId="75610B89">
      <w:pPr>
        <w:jc w:val="both"/>
        <w:rPr>
          <w:b/>
          <w:lang w:val="zh-CN"/>
        </w:rPr>
      </w:pPr>
    </w:p>
    <w:p w14:paraId="4B15FB44">
      <w:pPr>
        <w:jc w:val="both"/>
        <w:rPr>
          <w:b/>
          <w:lang w:val="zh-CN"/>
        </w:rPr>
      </w:pPr>
    </w:p>
    <w:p w14:paraId="6865F454">
      <w:pPr>
        <w:jc w:val="both"/>
        <w:rPr>
          <w:b/>
          <w:lang w:val="zh-CN"/>
        </w:rPr>
      </w:pPr>
    </w:p>
    <w:p w14:paraId="595D31D7">
      <w:pPr>
        <w:jc w:val="both"/>
        <w:rPr>
          <w:b/>
          <w:lang w:val="zh-CN"/>
        </w:rPr>
      </w:pPr>
    </w:p>
    <w:p w14:paraId="39C198B5">
      <w:pPr>
        <w:pStyle w:val="4"/>
        <w:keepNext w:val="0"/>
        <w:keepLines w:val="0"/>
        <w:numPr>
          <w:ilvl w:val="2"/>
          <w:numId w:val="23"/>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14:paraId="53E7A12F">
      <w:pPr>
        <w:ind w:firstLine="709"/>
        <w:jc w:val="both"/>
        <w:rPr>
          <w:b/>
          <w:lang w:val="zh-CN"/>
        </w:rPr>
      </w:pPr>
    </w:p>
    <w:p w14:paraId="2C380AF3">
      <w:pPr>
        <w:tabs>
          <w:tab w:val="left" w:pos="567"/>
        </w:tabs>
        <w:jc w:val="both"/>
        <w:rPr>
          <w:lang w:val="zh-CN"/>
        </w:rPr>
      </w:pPr>
      <w:r>
        <w:rPr>
          <w:lang w:val="zh-CN"/>
        </w:rPr>
        <w:t>Obiectul____________________________________________________________________</w:t>
      </w:r>
    </w:p>
    <w:p w14:paraId="4D6B3CF2">
      <w:pPr>
        <w:tabs>
          <w:tab w:val="left" w:pos="567"/>
        </w:tabs>
        <w:jc w:val="both"/>
        <w:rPr>
          <w:lang w:val="zh-CN"/>
        </w:rPr>
      </w:pPr>
      <w:r>
        <w:rPr>
          <w:lang w:val="zh-CN"/>
        </w:rPr>
        <w:t>Autoritatea contractantă________________________________________________________</w:t>
      </w:r>
    </w:p>
    <w:p w14:paraId="640F947A">
      <w:pPr>
        <w:tabs>
          <w:tab w:val="left" w:pos="567"/>
        </w:tabs>
        <w:jc w:val="center"/>
        <w:rPr>
          <w:i/>
          <w:lang w:val="zh-CN"/>
        </w:rPr>
      </w:pPr>
      <w:r>
        <w:rPr>
          <w:i/>
          <w:lang w:val="zh-CN"/>
        </w:rPr>
        <w:t>(denumirea, adresa)</w:t>
      </w:r>
    </w:p>
    <w:tbl>
      <w:tblPr>
        <w:tblStyle w:val="10"/>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51A6B611">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2103B2FD">
            <w:pPr>
              <w:jc w:val="center"/>
              <w:rPr>
                <w:rFonts w:eastAsia="PMingLiU"/>
                <w:b/>
                <w:lang w:val="zh-CN" w:eastAsia="zh-CN"/>
              </w:rPr>
            </w:pPr>
            <w:r>
              <w:rPr>
                <w:rFonts w:eastAsia="PMingLiU"/>
                <w:b/>
                <w:lang w:val="zh-CN"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35C29FB2">
            <w:pPr>
              <w:jc w:val="center"/>
              <w:rPr>
                <w:rFonts w:eastAsia="PMingLiU"/>
                <w:b/>
                <w:lang w:val="zh-CN" w:eastAsia="zh-CN"/>
              </w:rPr>
            </w:pPr>
            <w:r>
              <w:rPr>
                <w:rFonts w:eastAsia="PMingLiU"/>
                <w:b/>
                <w:lang w:val="zh-CN"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2366184E">
            <w:pPr>
              <w:jc w:val="center"/>
              <w:rPr>
                <w:rFonts w:eastAsia="PMingLiU"/>
                <w:b/>
                <w:lang w:val="zh-CN" w:eastAsia="zh-CN"/>
              </w:rPr>
            </w:pPr>
            <w:r>
              <w:rPr>
                <w:rFonts w:eastAsia="PMingLiU"/>
                <w:b/>
                <w:lang w:val="zh-CN"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18CC2D57">
            <w:pPr>
              <w:jc w:val="center"/>
              <w:rPr>
                <w:rFonts w:eastAsia="PMingLiU"/>
                <w:b/>
                <w:lang w:val="zh-CN" w:eastAsia="zh-CN"/>
              </w:rPr>
            </w:pPr>
            <w:r>
              <w:rPr>
                <w:rFonts w:eastAsia="PMingLiU"/>
                <w:b/>
                <w:lang w:val="zh-CN" w:eastAsia="zh-CN"/>
              </w:rPr>
              <w:t>Unitatea</w:t>
            </w:r>
          </w:p>
          <w:p w14:paraId="51EDF912">
            <w:pPr>
              <w:jc w:val="center"/>
              <w:rPr>
                <w:rFonts w:eastAsia="PMingLiU"/>
                <w:b/>
                <w:lang w:val="zh-CN" w:eastAsia="zh-CN"/>
              </w:rPr>
            </w:pPr>
            <w:r>
              <w:rPr>
                <w:rFonts w:eastAsia="PMingLiU"/>
                <w:b/>
                <w:lang w:val="zh-CN"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675F5FEE">
            <w:pPr>
              <w:jc w:val="center"/>
              <w:rPr>
                <w:rFonts w:eastAsia="PMingLiU"/>
                <w:b/>
                <w:lang w:val="zh-CN" w:eastAsia="zh-CN"/>
              </w:rPr>
            </w:pPr>
            <w:r>
              <w:rPr>
                <w:rFonts w:eastAsia="PMingLiU"/>
                <w:b/>
                <w:lang w:val="zh-CN" w:eastAsia="zh-CN"/>
              </w:rPr>
              <w:t>Cantitatea</w:t>
            </w:r>
          </w:p>
        </w:tc>
      </w:tr>
      <w:tr w14:paraId="3A4BFE48">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31DDC92">
            <w:pPr>
              <w:jc w:val="center"/>
              <w:rPr>
                <w:rFonts w:eastAsia="PMingLiU"/>
                <w:lang w:val="zh-CN" w:eastAsia="zh-CN"/>
              </w:rPr>
            </w:pPr>
            <w:r>
              <w:rPr>
                <w:rFonts w:eastAsia="PMingLiU"/>
                <w:lang w:val="zh-CN"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3A80F633">
            <w:pPr>
              <w:tabs>
                <w:tab w:val="left" w:pos="1134"/>
              </w:tabs>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4F82FFC2">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6796D853">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11B2B74">
            <w:pPr>
              <w:tabs>
                <w:tab w:val="left" w:pos="1134"/>
              </w:tabs>
              <w:ind w:left="720"/>
              <w:outlineLvl w:val="0"/>
              <w:rPr>
                <w:rFonts w:eastAsia="PMingLiU"/>
                <w:lang w:val="zh-CN" w:eastAsia="zh-CN"/>
              </w:rPr>
            </w:pPr>
          </w:p>
        </w:tc>
      </w:tr>
      <w:tr w14:paraId="1BA4C4B5">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0BCAC6E9">
            <w:pPr>
              <w:jc w:val="center"/>
              <w:rPr>
                <w:rFonts w:eastAsia="PMingLiU"/>
                <w:lang w:val="zh-CN" w:eastAsia="zh-CN"/>
              </w:rPr>
            </w:pPr>
            <w:r>
              <w:rPr>
                <w:rFonts w:eastAsia="PMingLiU"/>
                <w:lang w:val="zh-CN"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65416A6B">
            <w:pPr>
              <w:tabs>
                <w:tab w:val="left" w:pos="1134"/>
              </w:tabs>
              <w:ind w:left="360"/>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73A78B8E">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9E367F7">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3EA2E32A">
            <w:pPr>
              <w:tabs>
                <w:tab w:val="left" w:pos="1134"/>
              </w:tabs>
              <w:ind w:left="720"/>
              <w:outlineLvl w:val="0"/>
              <w:rPr>
                <w:rFonts w:eastAsia="PMingLiU"/>
                <w:lang w:val="zh-CN" w:eastAsia="zh-CN"/>
              </w:rPr>
            </w:pPr>
          </w:p>
        </w:tc>
      </w:tr>
      <w:tr w14:paraId="1ED84D5F">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8C17BC7">
            <w:pPr>
              <w:jc w:val="center"/>
              <w:rPr>
                <w:rFonts w:eastAsia="PMingLiU"/>
                <w:lang w:val="zh-CN" w:eastAsia="zh-CN"/>
              </w:rPr>
            </w:pPr>
            <w:r>
              <w:rPr>
                <w:rFonts w:eastAsia="PMingLiU"/>
                <w:lang w:val="zh-CN"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547F5C57">
            <w:pPr>
              <w:tabs>
                <w:tab w:val="left" w:pos="1134"/>
              </w:tabs>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03D8D5C2">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0EB18E16">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25170D19">
            <w:pPr>
              <w:tabs>
                <w:tab w:val="left" w:pos="1134"/>
              </w:tabs>
              <w:ind w:left="720"/>
              <w:outlineLvl w:val="0"/>
              <w:rPr>
                <w:rFonts w:eastAsia="PMingLiU"/>
                <w:lang w:val="zh-CN" w:eastAsia="zh-CN"/>
              </w:rPr>
            </w:pPr>
          </w:p>
        </w:tc>
      </w:tr>
      <w:tr w14:paraId="6C45ED3F">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D6B23C0">
            <w:pPr>
              <w:tabs>
                <w:tab w:val="left" w:pos="1134"/>
              </w:tabs>
              <w:ind w:left="360"/>
              <w:jc w:val="center"/>
              <w:outlineLvl w:val="0"/>
              <w:rPr>
                <w:rFonts w:eastAsia="PMingLiU"/>
                <w:lang w:val="zh-CN"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0B48D34D">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0BDC3918">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7E0ED70A">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19BDBB22">
            <w:pPr>
              <w:tabs>
                <w:tab w:val="left" w:pos="1134"/>
              </w:tabs>
              <w:ind w:left="720"/>
              <w:outlineLvl w:val="0"/>
              <w:rPr>
                <w:rFonts w:eastAsia="PMingLiU"/>
                <w:lang w:val="zh-CN" w:eastAsia="zh-CN"/>
              </w:rPr>
            </w:pPr>
          </w:p>
        </w:tc>
      </w:tr>
      <w:tr w14:paraId="3D7AF2C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4DF1D7F">
            <w:pPr>
              <w:jc w:val="center"/>
              <w:rPr>
                <w:rFonts w:eastAsia="PMingLiU"/>
                <w:lang w:val="zh-CN" w:eastAsia="zh-CN"/>
              </w:rPr>
            </w:pPr>
            <w:r>
              <w:rPr>
                <w:rFonts w:eastAsia="PMingLiU"/>
                <w:lang w:val="zh-CN"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29EC5025">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1DF1A96C">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0A71486B">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547CC4AE">
            <w:pPr>
              <w:tabs>
                <w:tab w:val="left" w:pos="1134"/>
              </w:tabs>
              <w:ind w:left="720"/>
              <w:outlineLvl w:val="0"/>
              <w:rPr>
                <w:rFonts w:eastAsia="PMingLiU"/>
                <w:lang w:val="zh-CN" w:eastAsia="zh-CN"/>
              </w:rPr>
            </w:pPr>
          </w:p>
        </w:tc>
      </w:tr>
      <w:tr w14:paraId="5C3EB661">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682CF4F2">
            <w:pPr>
              <w:rPr>
                <w:rFonts w:eastAsia="PMingLiU"/>
                <w:b/>
                <w:lang w:val="zh-CN" w:eastAsia="zh-CN"/>
              </w:rPr>
            </w:pPr>
            <w:r>
              <w:rPr>
                <w:rFonts w:eastAsia="PMingLiU"/>
                <w:b/>
                <w:lang w:val="zh-CN" w:eastAsia="zh-CN"/>
              </w:rPr>
              <w:t>Total</w:t>
            </w:r>
          </w:p>
        </w:tc>
      </w:tr>
    </w:tbl>
    <w:p w14:paraId="72D3ABB4">
      <w:pPr>
        <w:tabs>
          <w:tab w:val="left" w:pos="567"/>
        </w:tabs>
        <w:jc w:val="both"/>
        <w:rPr>
          <w:lang w:val="zh-CN"/>
        </w:rPr>
      </w:pPr>
    </w:p>
    <w:p w14:paraId="1F332F92">
      <w:pPr>
        <w:tabs>
          <w:tab w:val="left" w:pos="567"/>
        </w:tabs>
        <w:jc w:val="both"/>
        <w:rPr>
          <w:lang w:val="zh-CN"/>
        </w:rPr>
      </w:pPr>
      <w:r>
        <w:rPr>
          <w:lang w:val="zh-CN"/>
        </w:rPr>
        <w:t>     </w:t>
      </w:r>
      <w:r>
        <w:rPr>
          <w:bCs/>
          <w:lang w:val="zh-CN"/>
        </w:rPr>
        <w:t xml:space="preserve">Data </w:t>
      </w:r>
      <w:r>
        <w:rPr>
          <w:lang w:val="zh-CN"/>
        </w:rPr>
        <w:t>„____"__________________</w:t>
      </w:r>
    </w:p>
    <w:p w14:paraId="2D475657">
      <w:pPr>
        <w:pStyle w:val="12"/>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14:paraId="1E6087E6">
      <w:pPr>
        <w:pStyle w:val="12"/>
        <w:tabs>
          <w:tab w:val="left" w:pos="567"/>
        </w:tabs>
        <w:jc w:val="right"/>
        <w:rPr>
          <w:rFonts w:ascii="Times New Roman" w:hAnsi="Times New Roman"/>
          <w:szCs w:val="24"/>
          <w:lang w:val="zh-CN"/>
        </w:rPr>
      </w:pPr>
      <w:r>
        <w:rPr>
          <w:rFonts w:ascii="Times New Roman" w:hAnsi="Times New Roman"/>
          <w:szCs w:val="24"/>
          <w:lang w:val="zh-CN"/>
        </w:rPr>
        <w:t>(semnătura autorizată)</w:t>
      </w:r>
    </w:p>
    <w:p w14:paraId="78CF216B">
      <w:pPr>
        <w:pStyle w:val="12"/>
        <w:tabs>
          <w:tab w:val="left" w:pos="567"/>
        </w:tabs>
        <w:rPr>
          <w:rFonts w:ascii="Times New Roman" w:hAnsi="Times New Roman"/>
          <w:szCs w:val="24"/>
          <w:lang w:val="zh-CN"/>
        </w:rPr>
      </w:pPr>
    </w:p>
    <w:p w14:paraId="4160E70C">
      <w:pPr>
        <w:pStyle w:val="12"/>
        <w:tabs>
          <w:tab w:val="left" w:pos="567"/>
        </w:tabs>
        <w:rPr>
          <w:rFonts w:ascii="Times New Roman" w:hAnsi="Times New Roman"/>
          <w:szCs w:val="24"/>
          <w:lang w:val="zh-CN"/>
        </w:rPr>
      </w:pPr>
    </w:p>
    <w:p w14:paraId="15358F48">
      <w:pPr>
        <w:pStyle w:val="12"/>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515B3B52">
      <w:pPr>
        <w:pStyle w:val="12"/>
        <w:tabs>
          <w:tab w:val="left" w:pos="567"/>
        </w:tabs>
        <w:rPr>
          <w:rFonts w:ascii="Times New Roman" w:hAnsi="Times New Roman"/>
          <w:i/>
          <w:szCs w:val="24"/>
          <w:lang w:val="zh-CN"/>
        </w:rPr>
        <w:sectPr>
          <w:footerReference r:id="rId7" w:type="first"/>
          <w:footerReference r:id="rId6" w:type="default"/>
          <w:pgSz w:w="11906" w:h="16838"/>
          <w:pgMar w:top="426" w:right="1134" w:bottom="851" w:left="1276" w:header="720" w:footer="510" w:gutter="0"/>
          <w:cols w:space="720" w:num="1"/>
          <w:titlePg/>
          <w:docGrid w:linePitch="326" w:charSpace="0"/>
        </w:sectPr>
      </w:pPr>
    </w:p>
    <w:p w14:paraId="00A09B07">
      <w:pPr>
        <w:jc w:val="right"/>
        <w:rPr>
          <w:sz w:val="22"/>
          <w:szCs w:val="22"/>
          <w:lang w:val="zh-CN"/>
        </w:rPr>
      </w:pPr>
      <w:r>
        <w:rPr>
          <w:lang w:val="zh-CN"/>
        </w:rPr>
        <w:t>Anexa nr. 24</w:t>
      </w:r>
    </w:p>
    <w:p w14:paraId="7C59362C">
      <w:pPr>
        <w:jc w:val="right"/>
        <w:rPr>
          <w:lang w:val="zh-CN"/>
        </w:rPr>
      </w:pPr>
      <w:r>
        <w:rPr>
          <w:lang w:val="zh-CN"/>
        </w:rPr>
        <w:t>la Documentația standard nr._____</w:t>
      </w:r>
    </w:p>
    <w:p w14:paraId="5B686194">
      <w:pPr>
        <w:jc w:val="right"/>
        <w:rPr>
          <w:lang w:val="zh-CN"/>
        </w:rPr>
      </w:pPr>
      <w:r>
        <w:rPr>
          <w:lang w:val="zh-CN"/>
        </w:rPr>
        <w:t>din “____” ________ 20___</w:t>
      </w:r>
    </w:p>
    <w:p w14:paraId="32014091">
      <w:pPr>
        <w:pStyle w:val="3"/>
        <w:spacing w:before="0"/>
        <w:jc w:val="center"/>
        <w:rPr>
          <w:rFonts w:ascii="Times New Roman" w:hAnsi="Times New Roman" w:cs="Times New Roman"/>
          <w:b w:val="0"/>
          <w:bCs w:val="0"/>
          <w:color w:val="auto"/>
          <w:lang w:val="zh-CN"/>
        </w:rPr>
      </w:pPr>
    </w:p>
    <w:p w14:paraId="4A6D738A">
      <w:pPr>
        <w:jc w:val="center"/>
        <w:rPr>
          <w:b/>
          <w:lang w:val="zh-CN"/>
        </w:rPr>
      </w:pPr>
      <w:r>
        <w:rPr>
          <w:b/>
          <w:lang w:val="zh-CN"/>
        </w:rPr>
        <w:t>CAIET DE SARCINI</w:t>
      </w:r>
    </w:p>
    <w:p w14:paraId="0F9B6518">
      <w:pPr>
        <w:rPr>
          <w:lang w:val="zh-CN"/>
        </w:rPr>
      </w:pPr>
    </w:p>
    <w:p w14:paraId="3EFF427D">
      <w:pPr>
        <w:pStyle w:val="3"/>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48C601AA">
      <w:pPr>
        <w:pStyle w:val="50"/>
        <w:numPr>
          <w:ilvl w:val="0"/>
          <w:numId w:val="0"/>
        </w:numPr>
        <w:rPr>
          <w:lang w:val="zh-CN"/>
        </w:rPr>
      </w:pPr>
    </w:p>
    <w:p w14:paraId="1AA94CF4">
      <w:pPr>
        <w:pStyle w:val="50"/>
        <w:numPr>
          <w:ilvl w:val="0"/>
          <w:numId w:val="24"/>
        </w:numPr>
        <w:ind w:left="0"/>
        <w:contextualSpacing/>
        <w:rPr>
          <w:lang w:val="zh-CN"/>
        </w:rPr>
      </w:pPr>
      <w:r>
        <w:rPr>
          <w:b/>
          <w:lang w:val="zh-CN"/>
        </w:rPr>
        <w:t>Denumirea obiectului</w:t>
      </w:r>
    </w:p>
    <w:p w14:paraId="44E429EE">
      <w:pPr>
        <w:pStyle w:val="50"/>
        <w:numPr>
          <w:ilvl w:val="0"/>
          <w:numId w:val="0"/>
        </w:numPr>
        <w:rPr>
          <w:lang w:val="zh-CN"/>
        </w:rPr>
      </w:pPr>
      <w:r>
        <w:rPr>
          <w:lang w:val="zh-CN"/>
        </w:rPr>
        <w:t>Se precizează descrierea generală a obiectului de proiectare.</w:t>
      </w:r>
    </w:p>
    <w:p w14:paraId="0875EE34">
      <w:pPr>
        <w:pStyle w:val="50"/>
        <w:numPr>
          <w:ilvl w:val="0"/>
          <w:numId w:val="24"/>
        </w:numPr>
        <w:tabs>
          <w:tab w:val="clear" w:pos="1134"/>
        </w:tabs>
        <w:ind w:left="0"/>
        <w:contextualSpacing/>
        <w:rPr>
          <w:lang w:val="zh-CN"/>
        </w:rPr>
      </w:pPr>
      <w:r>
        <w:rPr>
          <w:b/>
          <w:lang w:val="zh-CN"/>
        </w:rPr>
        <w:t xml:space="preserve">Amplasarea obiectului </w:t>
      </w:r>
    </w:p>
    <w:p w14:paraId="106E888C">
      <w:pPr>
        <w:pStyle w:val="50"/>
        <w:numPr>
          <w:ilvl w:val="0"/>
          <w:numId w:val="0"/>
        </w:numPr>
        <w:rPr>
          <w:lang w:val="zh-CN"/>
        </w:rPr>
      </w:pPr>
      <w:r>
        <w:rPr>
          <w:lang w:val="zh-CN"/>
        </w:rPr>
        <w:t>Se precizează adresa.</w:t>
      </w:r>
    </w:p>
    <w:p w14:paraId="38F460B0">
      <w:pPr>
        <w:pStyle w:val="50"/>
        <w:numPr>
          <w:ilvl w:val="0"/>
          <w:numId w:val="24"/>
        </w:numPr>
        <w:tabs>
          <w:tab w:val="clear" w:pos="1134"/>
        </w:tabs>
        <w:ind w:left="0"/>
        <w:contextualSpacing/>
        <w:rPr>
          <w:rStyle w:val="83"/>
          <w:lang w:val="zh-CN"/>
        </w:rPr>
      </w:pPr>
      <w:r>
        <w:rPr>
          <w:b/>
          <w:lang w:val="zh-CN"/>
        </w:rPr>
        <w:t>Beneficiar</w:t>
      </w:r>
      <w:r>
        <w:rPr>
          <w:rStyle w:val="83"/>
          <w:lang w:val="zh-CN"/>
        </w:rPr>
        <w:t xml:space="preserve">/investitor </w:t>
      </w:r>
    </w:p>
    <w:p w14:paraId="292D888F">
      <w:pPr>
        <w:pStyle w:val="50"/>
        <w:numPr>
          <w:ilvl w:val="0"/>
          <w:numId w:val="0"/>
        </w:numPr>
        <w:rPr>
          <w:lang w:val="zh-CN"/>
        </w:rPr>
      </w:pPr>
      <w:r>
        <w:rPr>
          <w:lang w:val="zh-CN"/>
        </w:rPr>
        <w:t xml:space="preserve">Se precizează </w:t>
      </w:r>
      <w:r>
        <w:rPr>
          <w:rStyle w:val="83"/>
          <w:lang w:val="zh-CN"/>
        </w:rPr>
        <w:t>Autoritatea contractantă.</w:t>
      </w:r>
    </w:p>
    <w:p w14:paraId="08994D5A">
      <w:pPr>
        <w:pStyle w:val="50"/>
        <w:numPr>
          <w:ilvl w:val="0"/>
          <w:numId w:val="24"/>
        </w:numPr>
        <w:tabs>
          <w:tab w:val="clear" w:pos="1134"/>
        </w:tabs>
        <w:ind w:left="0"/>
        <w:contextualSpacing/>
        <w:rPr>
          <w:lang w:val="zh-CN"/>
        </w:rPr>
      </w:pPr>
      <w:r>
        <w:rPr>
          <w:b/>
          <w:lang w:val="zh-CN"/>
        </w:rPr>
        <w:t xml:space="preserve">Statutul de protecție  </w:t>
      </w:r>
    </w:p>
    <w:p w14:paraId="1EF6674B">
      <w:pPr>
        <w:pStyle w:val="50"/>
        <w:numPr>
          <w:ilvl w:val="0"/>
          <w:numId w:val="0"/>
        </w:numPr>
        <w:rPr>
          <w:lang w:val="zh-CN"/>
        </w:rPr>
      </w:pPr>
      <w:r>
        <w:rPr>
          <w:lang w:val="zh-CN"/>
        </w:rPr>
        <w:t>Se precizează după caz.</w:t>
      </w:r>
    </w:p>
    <w:p w14:paraId="5AF477E2">
      <w:pPr>
        <w:pStyle w:val="50"/>
        <w:numPr>
          <w:ilvl w:val="0"/>
          <w:numId w:val="24"/>
        </w:numPr>
        <w:tabs>
          <w:tab w:val="clear" w:pos="1134"/>
        </w:tabs>
        <w:ind w:left="0"/>
        <w:contextualSpacing/>
        <w:rPr>
          <w:b/>
          <w:lang w:val="zh-CN"/>
        </w:rPr>
      </w:pPr>
      <w:r>
        <w:rPr>
          <w:b/>
          <w:lang w:val="zh-CN"/>
        </w:rPr>
        <w:t>Temeiul proiectării</w:t>
      </w:r>
    </w:p>
    <w:p w14:paraId="669AFCAD">
      <w:pPr>
        <w:pStyle w:val="50"/>
        <w:numPr>
          <w:ilvl w:val="0"/>
          <w:numId w:val="0"/>
        </w:numPr>
        <w:tabs>
          <w:tab w:val="clear" w:pos="1134"/>
        </w:tabs>
        <w:contextualSpacing/>
        <w:rPr>
          <w:lang w:val="zh-CN"/>
        </w:rPr>
      </w:pPr>
      <w:r>
        <w:rPr>
          <w:lang w:val="zh-CN"/>
        </w:rPr>
        <w:t xml:space="preserve">Se precizează temeiul elaborării documentației. </w:t>
      </w:r>
    </w:p>
    <w:p w14:paraId="4C5F8C1F">
      <w:pPr>
        <w:pStyle w:val="50"/>
        <w:numPr>
          <w:ilvl w:val="0"/>
          <w:numId w:val="24"/>
        </w:numPr>
        <w:tabs>
          <w:tab w:val="clear" w:pos="1134"/>
        </w:tabs>
        <w:ind w:left="0"/>
        <w:contextualSpacing/>
        <w:rPr>
          <w:lang w:val="zh-CN"/>
        </w:rPr>
      </w:pPr>
      <w:r>
        <w:rPr>
          <w:b/>
          <w:lang w:val="zh-CN"/>
        </w:rPr>
        <w:t xml:space="preserve">Descrierea obiectului </w:t>
      </w:r>
    </w:p>
    <w:p w14:paraId="48C15638">
      <w:pPr>
        <w:rPr>
          <w:lang w:val="zh-CN"/>
        </w:rPr>
      </w:pPr>
      <w:r>
        <w:rPr>
          <w:lang w:val="zh-CN"/>
        </w:rPr>
        <w:t>Se precizează caracteristicile tehnice ale obiectului.</w:t>
      </w:r>
    </w:p>
    <w:p w14:paraId="1FA02A46">
      <w:pPr>
        <w:pStyle w:val="50"/>
        <w:numPr>
          <w:ilvl w:val="0"/>
          <w:numId w:val="24"/>
        </w:numPr>
        <w:ind w:left="0"/>
        <w:contextualSpacing/>
        <w:rPr>
          <w:lang w:val="zh-CN"/>
        </w:rPr>
      </w:pPr>
      <w:r>
        <w:rPr>
          <w:b/>
          <w:lang w:val="zh-CN"/>
        </w:rPr>
        <w:t>Justificarea elaborării documentației de proiect</w:t>
      </w:r>
    </w:p>
    <w:p w14:paraId="35042B72">
      <w:pPr>
        <w:rPr>
          <w:lang w:val="zh-CN"/>
        </w:rPr>
      </w:pPr>
      <w:r>
        <w:rPr>
          <w:lang w:val="zh-CN"/>
        </w:rPr>
        <w:t>Se precizează necesitatea elaborării documentației.</w:t>
      </w:r>
    </w:p>
    <w:p w14:paraId="12B7A1E7">
      <w:pPr>
        <w:pStyle w:val="50"/>
        <w:numPr>
          <w:ilvl w:val="0"/>
          <w:numId w:val="24"/>
        </w:numPr>
        <w:tabs>
          <w:tab w:val="clear" w:pos="1134"/>
        </w:tabs>
        <w:ind w:left="0"/>
        <w:contextualSpacing/>
        <w:rPr>
          <w:b/>
          <w:lang w:val="zh-CN"/>
        </w:rPr>
      </w:pPr>
      <w:r>
        <w:rPr>
          <w:b/>
          <w:lang w:val="zh-CN"/>
        </w:rPr>
        <w:t>Cerințe referitor la lucrările planificate la obiect</w:t>
      </w:r>
    </w:p>
    <w:p w14:paraId="1527DED0">
      <w:pPr>
        <w:pStyle w:val="50"/>
        <w:numPr>
          <w:ilvl w:val="0"/>
          <w:numId w:val="0"/>
        </w:numPr>
        <w:rPr>
          <w:rStyle w:val="83"/>
          <w:lang w:val="zh-CN"/>
        </w:rPr>
      </w:pPr>
      <w:r>
        <w:rPr>
          <w:lang w:val="zh-CN"/>
        </w:rPr>
        <w:t>Se precizează tipul lucrărilor pentru care este necesară elaborarea documentației de proiect.</w:t>
      </w:r>
    </w:p>
    <w:p w14:paraId="6E85AAA4">
      <w:pPr>
        <w:pStyle w:val="50"/>
        <w:numPr>
          <w:ilvl w:val="0"/>
          <w:numId w:val="24"/>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083D0117">
      <w:pPr>
        <w:tabs>
          <w:tab w:val="left" w:pos="990"/>
        </w:tabs>
        <w:jc w:val="both"/>
        <w:rPr>
          <w:lang w:val="zh-CN"/>
        </w:rPr>
      </w:pPr>
      <w:r>
        <w:rPr>
          <w:lang w:val="zh-CN"/>
        </w:rPr>
        <w:t>Se precizează etapele, cerințele privindexecuția documentației de proiect etc.</w:t>
      </w:r>
    </w:p>
    <w:p w14:paraId="562957C0">
      <w:pPr>
        <w:tabs>
          <w:tab w:val="left" w:pos="990"/>
        </w:tabs>
        <w:ind w:left="-426"/>
        <w:jc w:val="both"/>
        <w:rPr>
          <w:lang w:val="zh-CN"/>
        </w:rPr>
      </w:pPr>
      <w:r>
        <w:rPr>
          <w:b/>
          <w:lang w:val="zh-CN"/>
        </w:rPr>
        <w:t>10. Documente obligatorii la depunerea ofertei</w:t>
      </w:r>
    </w:p>
    <w:p w14:paraId="0D42EC14">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A923BB4">
      <w:pPr>
        <w:ind w:hanging="426"/>
        <w:jc w:val="both"/>
        <w:rPr>
          <w:b/>
          <w:lang w:val="zh-CN"/>
        </w:rPr>
      </w:pPr>
      <w:r>
        <w:rPr>
          <w:b/>
          <w:lang w:val="zh-CN"/>
        </w:rPr>
        <w:t>11. Documente obligatorii la evaluarea ofertelor.</w:t>
      </w:r>
    </w:p>
    <w:p w14:paraId="1419FF93">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685AB01">
      <w:pPr>
        <w:pStyle w:val="50"/>
        <w:numPr>
          <w:ilvl w:val="0"/>
          <w:numId w:val="0"/>
        </w:numPr>
        <w:ind w:left="360" w:right="-1"/>
        <w:rPr>
          <w:lang w:val="zh-CN"/>
        </w:rPr>
      </w:pPr>
    </w:p>
    <w:p w14:paraId="4890DB41">
      <w:pPr>
        <w:ind w:firstLine="142"/>
        <w:jc w:val="both"/>
        <w:rPr>
          <w:b/>
          <w:bCs/>
          <w:lang w:val="zh-CN"/>
        </w:rPr>
      </w:pPr>
    </w:p>
    <w:p w14:paraId="620B23DF">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33ABAB8C">
      <w:pPr>
        <w:pStyle w:val="50"/>
        <w:numPr>
          <w:ilvl w:val="0"/>
          <w:numId w:val="0"/>
        </w:numPr>
        <w:ind w:right="-1"/>
        <w:rPr>
          <w:i/>
          <w:lang w:val="zh-CN"/>
        </w:rPr>
      </w:pPr>
    </w:p>
    <w:p w14:paraId="1FECAC95">
      <w:pPr>
        <w:pStyle w:val="50"/>
        <w:numPr>
          <w:ilvl w:val="0"/>
          <w:numId w:val="0"/>
        </w:numPr>
        <w:ind w:right="-1"/>
        <w:rPr>
          <w:i/>
          <w:lang w:val="zh-CN"/>
        </w:rPr>
      </w:pPr>
    </w:p>
    <w:p w14:paraId="3B0E0515">
      <w:pPr>
        <w:ind w:firstLine="709"/>
        <w:jc w:val="both"/>
        <w:rPr>
          <w:i/>
          <w:iCs/>
          <w:lang w:val="zh-CN"/>
        </w:rPr>
      </w:pPr>
    </w:p>
    <w:p w14:paraId="35D18D7F">
      <w:pPr>
        <w:ind w:firstLine="709"/>
        <w:jc w:val="both"/>
        <w:rPr>
          <w:i/>
          <w:iCs/>
          <w:lang w:val="zh-CN"/>
        </w:rPr>
      </w:pPr>
    </w:p>
    <w:p w14:paraId="07C18D57">
      <w:pPr>
        <w:ind w:firstLine="709"/>
        <w:jc w:val="both"/>
        <w:rPr>
          <w:i/>
          <w:iCs/>
          <w:lang w:val="zh-CN"/>
        </w:rPr>
      </w:pPr>
    </w:p>
    <w:p w14:paraId="3F56CC53">
      <w:pPr>
        <w:ind w:firstLine="709"/>
        <w:jc w:val="both"/>
        <w:rPr>
          <w:i/>
          <w:iCs/>
          <w:lang w:val="zh-CN"/>
        </w:rPr>
      </w:pPr>
    </w:p>
    <w:p w14:paraId="6AC1020A">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40F0376F">
      <w:pPr>
        <w:pStyle w:val="50"/>
        <w:numPr>
          <w:ilvl w:val="0"/>
          <w:numId w:val="0"/>
        </w:numPr>
        <w:ind w:right="-1"/>
        <w:rPr>
          <w:i/>
          <w:lang w:val="zh-CN"/>
        </w:rPr>
      </w:pPr>
    </w:p>
    <w:p w14:paraId="4298D43B">
      <w:pPr>
        <w:pStyle w:val="50"/>
        <w:numPr>
          <w:ilvl w:val="0"/>
          <w:numId w:val="0"/>
        </w:numPr>
        <w:ind w:right="-1"/>
        <w:rPr>
          <w:i/>
          <w:lang w:val="zh-CN"/>
        </w:rPr>
      </w:pPr>
    </w:p>
    <w:p w14:paraId="40ACB40B">
      <w:pPr>
        <w:jc w:val="right"/>
        <w:rPr>
          <w:lang w:val="zh-CN"/>
        </w:rPr>
      </w:pPr>
    </w:p>
    <w:p w14:paraId="6A3EE9F0">
      <w:pPr>
        <w:jc w:val="right"/>
        <w:rPr>
          <w:lang w:val="zh-CN"/>
        </w:rPr>
      </w:pPr>
    </w:p>
    <w:p w14:paraId="193706E3">
      <w:pPr>
        <w:jc w:val="right"/>
        <w:rPr>
          <w:sz w:val="22"/>
          <w:szCs w:val="22"/>
          <w:lang w:val="zh-CN"/>
        </w:rPr>
      </w:pPr>
      <w:r>
        <w:rPr>
          <w:lang w:val="zh-CN"/>
        </w:rPr>
        <w:t>Anexa nr. 25</w:t>
      </w:r>
    </w:p>
    <w:p w14:paraId="05CF8270">
      <w:pPr>
        <w:jc w:val="right"/>
        <w:rPr>
          <w:lang w:val="zh-CN"/>
        </w:rPr>
      </w:pPr>
      <w:r>
        <w:rPr>
          <w:lang w:val="zh-CN"/>
        </w:rPr>
        <w:t>la Documentația standard nr._____</w:t>
      </w:r>
    </w:p>
    <w:p w14:paraId="3FA616F2">
      <w:pPr>
        <w:jc w:val="right"/>
        <w:rPr>
          <w:lang w:val="zh-CN"/>
        </w:rPr>
      </w:pPr>
      <w:r>
        <w:rPr>
          <w:lang w:val="zh-CN"/>
        </w:rPr>
        <w:t>din “____” ________ 20___</w:t>
      </w:r>
    </w:p>
    <w:p w14:paraId="1A496C30">
      <w:pPr>
        <w:pStyle w:val="50"/>
        <w:numPr>
          <w:ilvl w:val="0"/>
          <w:numId w:val="0"/>
        </w:numPr>
        <w:ind w:right="-1"/>
        <w:rPr>
          <w:i/>
          <w:lang w:val="zh-CN"/>
        </w:rPr>
      </w:pPr>
    </w:p>
    <w:p w14:paraId="4954DE4D">
      <w:pPr>
        <w:pStyle w:val="50"/>
        <w:numPr>
          <w:ilvl w:val="0"/>
          <w:numId w:val="0"/>
        </w:numPr>
        <w:ind w:right="-1"/>
        <w:rPr>
          <w:i/>
          <w:lang w:val="zh-CN"/>
        </w:rPr>
      </w:pPr>
    </w:p>
    <w:p w14:paraId="4B0AD53B">
      <w:pPr>
        <w:pStyle w:val="50"/>
        <w:numPr>
          <w:ilvl w:val="0"/>
          <w:numId w:val="0"/>
        </w:numPr>
        <w:ind w:right="-1"/>
        <w:rPr>
          <w:i/>
          <w:lang w:val="zh-CN"/>
        </w:rPr>
      </w:pPr>
    </w:p>
    <w:p w14:paraId="52A99B96">
      <w:pPr>
        <w:jc w:val="center"/>
        <w:rPr>
          <w:b/>
          <w:lang w:val="zh-CN"/>
        </w:rPr>
      </w:pPr>
    </w:p>
    <w:p w14:paraId="65A09EEC">
      <w:pPr>
        <w:jc w:val="center"/>
        <w:rPr>
          <w:b/>
          <w:lang w:val="zh-CN"/>
        </w:rPr>
      </w:pPr>
      <w:r>
        <w:rPr>
          <w:b/>
          <w:lang w:val="zh-CN"/>
        </w:rPr>
        <w:t>CONTRACT – MODEL</w:t>
      </w:r>
    </w:p>
    <w:p w14:paraId="7A086CD9">
      <w:pPr>
        <w:pStyle w:val="50"/>
        <w:numPr>
          <w:ilvl w:val="0"/>
          <w:numId w:val="0"/>
        </w:numPr>
        <w:ind w:right="-1"/>
        <w:rPr>
          <w:lang w:val="zh-CN"/>
        </w:rPr>
      </w:pPr>
    </w:p>
    <w:p w14:paraId="70FCCDCF">
      <w:pPr>
        <w:pStyle w:val="50"/>
        <w:numPr>
          <w:ilvl w:val="0"/>
          <w:numId w:val="0"/>
        </w:numPr>
        <w:ind w:right="-1"/>
        <w:rPr>
          <w:i/>
          <w:lang w:val="zh-CN"/>
        </w:rPr>
      </w:pPr>
    </w:p>
    <w:tbl>
      <w:tblPr>
        <w:tblStyle w:val="10"/>
        <w:tblW w:w="9748" w:type="dxa"/>
        <w:tblInd w:w="-426" w:type="dxa"/>
        <w:tblLayout w:type="fixed"/>
        <w:tblCellMar>
          <w:top w:w="0" w:type="dxa"/>
          <w:left w:w="108" w:type="dxa"/>
          <w:bottom w:w="0" w:type="dxa"/>
          <w:right w:w="108" w:type="dxa"/>
        </w:tblCellMar>
      </w:tblPr>
      <w:tblGrid>
        <w:gridCol w:w="9748"/>
      </w:tblGrid>
      <w:tr w14:paraId="1327B702">
        <w:tblPrEx>
          <w:tblCellMar>
            <w:top w:w="0" w:type="dxa"/>
            <w:left w:w="108" w:type="dxa"/>
            <w:bottom w:w="0" w:type="dxa"/>
            <w:right w:w="108" w:type="dxa"/>
          </w:tblCellMar>
        </w:tblPrEx>
        <w:trPr>
          <w:trHeight w:val="697" w:hRule="atLeast"/>
        </w:trPr>
        <w:tc>
          <w:tcPr>
            <w:tcW w:w="9748" w:type="dxa"/>
            <w:vAlign w:val="center"/>
          </w:tcPr>
          <w:p w14:paraId="43446691">
            <w:pPr>
              <w:jc w:val="both"/>
              <w:rPr>
                <w:lang w:val="zh-CN"/>
              </w:rPr>
            </w:pPr>
          </w:p>
          <w:p w14:paraId="4C77CD72">
            <w:pPr>
              <w:jc w:val="both"/>
              <w:rPr>
                <w:b/>
                <w:caps/>
                <w:sz w:val="28"/>
                <w:szCs w:val="28"/>
                <w:lang w:val="zh-CN"/>
              </w:rPr>
            </w:pPr>
          </w:p>
          <w:p w14:paraId="3FCC8890">
            <w:pPr>
              <w:jc w:val="center"/>
              <w:rPr>
                <w:b/>
                <w:sz w:val="28"/>
                <w:szCs w:val="28"/>
                <w:u w:val="single"/>
                <w:lang w:val="zh-CN"/>
              </w:rPr>
            </w:pPr>
            <w:r>
              <w:rPr>
                <w:b/>
                <w:caps/>
                <w:sz w:val="28"/>
                <w:szCs w:val="28"/>
                <w:lang w:val="zh-CN"/>
              </w:rPr>
              <w:t>Contract</w:t>
            </w:r>
            <w:r>
              <w:rPr>
                <w:b/>
                <w:sz w:val="28"/>
                <w:szCs w:val="28"/>
                <w:lang w:val="zh-CN"/>
              </w:rPr>
              <w:t xml:space="preserve"> DE ANTREPRIZĂ Nr.</w:t>
            </w:r>
          </w:p>
          <w:p w14:paraId="042505F5">
            <w:pPr>
              <w:jc w:val="center"/>
              <w:rPr>
                <w:b/>
                <w:lang w:val="zh-CN"/>
              </w:rPr>
            </w:pPr>
            <w:r>
              <w:rPr>
                <w:b/>
                <w:lang w:val="zh-CN"/>
              </w:rPr>
              <w:t>privind achiziţia prin</w:t>
            </w:r>
            <w:r>
              <w:rPr>
                <w:b/>
                <w:lang w:val="zh-CN"/>
              </w:rPr>
              <w:softHyphen/>
            </w:r>
            <w:r>
              <w:rPr>
                <w:b/>
                <w:lang w:val="zh-CN"/>
              </w:rPr>
              <w:softHyphen/>
            </w:r>
            <w:r>
              <w:rPr>
                <w:b/>
                <w:lang w:val="zh-CN"/>
              </w:rPr>
              <w:softHyphen/>
            </w:r>
            <w:r>
              <w:rPr>
                <w:b/>
                <w:lang w:val="zh-CN"/>
              </w:rPr>
              <w:t>________________</w:t>
            </w:r>
          </w:p>
          <w:p w14:paraId="42020844">
            <w:pPr>
              <w:jc w:val="both"/>
              <w:rPr>
                <w:b/>
                <w:i/>
                <w:lang w:val="zh-CN"/>
              </w:rPr>
            </w:pPr>
          </w:p>
          <w:p w14:paraId="1E499D18">
            <w:pPr>
              <w:jc w:val="both"/>
              <w:rPr>
                <w:b/>
                <w:i/>
                <w:lang w:val="zh-CN"/>
              </w:rPr>
            </w:pPr>
          </w:p>
          <w:p w14:paraId="644FF990">
            <w:pPr>
              <w:tabs>
                <w:tab w:val="center" w:pos="-6663"/>
                <w:tab w:val="left" w:pos="567"/>
                <w:tab w:val="right" w:pos="10206"/>
              </w:tabs>
              <w:rPr>
                <w:lang w:val="zh-CN"/>
              </w:rPr>
            </w:pPr>
            <w:r>
              <w:rPr>
                <w:lang w:val="zh-CN"/>
              </w:rPr>
              <w:t>„___”_________20__                                                                                  _________________</w:t>
            </w:r>
          </w:p>
          <w:p w14:paraId="7A038815">
            <w:pPr>
              <w:jc w:val="center"/>
              <w:rPr>
                <w:lang w:val="zh-CN"/>
              </w:rPr>
            </w:pPr>
            <w:r>
              <w:rPr>
                <w:sz w:val="20"/>
                <w:szCs w:val="20"/>
                <w:lang w:val="zh-CN"/>
              </w:rPr>
              <w:t xml:space="preserve">                                                                                                                                    (municipiu, oraş)</w:t>
            </w:r>
          </w:p>
          <w:p w14:paraId="0024C455">
            <w:pPr>
              <w:jc w:val="both"/>
              <w:rPr>
                <w:lang w:val="zh-CN"/>
              </w:rPr>
            </w:pPr>
          </w:p>
          <w:p w14:paraId="37FBC2BD">
            <w:pPr>
              <w:jc w:val="both"/>
              <w:rPr>
                <w:lang w:val="zh-CN"/>
              </w:rPr>
            </w:pPr>
          </w:p>
          <w:p w14:paraId="3CBC726E">
            <w:pPr>
              <w:pStyle w:val="50"/>
              <w:numPr>
                <w:ilvl w:val="3"/>
                <w:numId w:val="23"/>
              </w:numPr>
              <w:rPr>
                <w:b/>
                <w:kern w:val="28"/>
                <w:lang w:val="zh-CN"/>
              </w:rPr>
            </w:pPr>
            <w:r>
              <w:rPr>
                <w:b/>
                <w:kern w:val="28"/>
                <w:lang w:val="zh-CN"/>
              </w:rPr>
              <w:t>PARTEA GENERALĂ</w:t>
            </w:r>
          </w:p>
          <w:p w14:paraId="600833F8">
            <w:pPr>
              <w:pStyle w:val="50"/>
              <w:numPr>
                <w:ilvl w:val="0"/>
                <w:numId w:val="0"/>
              </w:numPr>
              <w:ind w:left="3240"/>
              <w:rPr>
                <w:kern w:val="28"/>
                <w:sz w:val="20"/>
                <w:szCs w:val="20"/>
                <w:lang w:val="zh-CN"/>
              </w:rPr>
            </w:pPr>
            <w:r>
              <w:rPr>
                <w:kern w:val="28"/>
                <w:sz w:val="20"/>
                <w:szCs w:val="20"/>
                <w:lang w:val="zh-CN"/>
              </w:rPr>
              <w:t xml:space="preserve"> (OBLIGATORIU)</w:t>
            </w:r>
          </w:p>
          <w:p w14:paraId="09D860C3">
            <w:pPr>
              <w:rPr>
                <w:b/>
                <w:kern w:val="28"/>
                <w:lang w:val="zh-CN"/>
              </w:rPr>
            </w:pPr>
          </w:p>
          <w:p w14:paraId="5F7BAD6F">
            <w:pPr>
              <w:rPr>
                <w:b/>
                <w:kern w:val="28"/>
                <w:lang w:val="zh-CN"/>
              </w:rPr>
            </w:pPr>
            <w:r>
              <w:rPr>
                <w:b/>
                <w:kern w:val="28"/>
                <w:lang w:val="zh-CN"/>
              </w:rPr>
              <w:t>PĂRŢILE CONTRACTANTE</w:t>
            </w:r>
          </w:p>
          <w:p w14:paraId="18D1101E">
            <w:pPr>
              <w:rPr>
                <w:b/>
                <w:kern w:val="28"/>
                <w:lang w:val="zh-CN"/>
              </w:rPr>
            </w:pPr>
          </w:p>
          <w:p w14:paraId="71E94CF3">
            <w:pPr>
              <w:pStyle w:val="27"/>
              <w:tabs>
                <w:tab w:val="left" w:pos="567"/>
                <w:tab w:val="right" w:pos="9531"/>
              </w:tabs>
              <w:ind w:firstLine="0"/>
              <w:rPr>
                <w:lang w:val="zh-CN"/>
              </w:rPr>
            </w:pPr>
            <w:r>
              <w:rPr>
                <w:lang w:val="zh-CN"/>
              </w:rPr>
              <w:t>Prezentul contract este încheiat în urma procedurii de achiziție nr. ________________ din data___________________, între____________________________________________________</w:t>
            </w:r>
          </w:p>
          <w:p w14:paraId="0CE00985">
            <w:pPr>
              <w:tabs>
                <w:tab w:val="left" w:pos="567"/>
                <w:tab w:val="right" w:pos="10205"/>
              </w:tabs>
              <w:jc w:val="both"/>
              <w:rPr>
                <w:lang w:val="zh-CN"/>
              </w:rPr>
            </w:pPr>
            <w:r>
              <w:rPr>
                <w:lang w:val="zh-CN"/>
              </w:rPr>
              <w:t>_____________________________________________________________________, cu sediul în</w:t>
            </w:r>
          </w:p>
          <w:p w14:paraId="5F913937">
            <w:pPr>
              <w:tabs>
                <w:tab w:val="left" w:pos="567"/>
                <w:tab w:val="right" w:pos="10205"/>
              </w:tabs>
              <w:jc w:val="both"/>
              <w:rPr>
                <w:sz w:val="20"/>
                <w:szCs w:val="20"/>
                <w:lang w:val="zh-CN"/>
              </w:rPr>
            </w:pPr>
            <w:r>
              <w:rPr>
                <w:sz w:val="20"/>
                <w:szCs w:val="20"/>
                <w:lang w:val="zh-CN"/>
              </w:rPr>
              <w:t xml:space="preserve">                                                          (denumirea autorităţii contractante) </w:t>
            </w:r>
          </w:p>
          <w:p w14:paraId="1385E8D4">
            <w:pPr>
              <w:tabs>
                <w:tab w:val="left" w:pos="567"/>
                <w:tab w:val="right" w:pos="9531"/>
              </w:tabs>
              <w:jc w:val="both"/>
              <w:rPr>
                <w:lang w:val="zh-CN"/>
              </w:rPr>
            </w:pPr>
            <w:r>
              <w:rPr>
                <w:lang w:val="zh-CN"/>
              </w:rPr>
              <w:t>______________________________________________________________________________</w:t>
            </w:r>
          </w:p>
          <w:p w14:paraId="08D5A34C">
            <w:pPr>
              <w:pStyle w:val="58"/>
              <w:tabs>
                <w:tab w:val="left" w:pos="567"/>
              </w:tabs>
              <w:jc w:val="both"/>
              <w:rPr>
                <w:sz w:val="20"/>
                <w:szCs w:val="20"/>
                <w:lang w:val="zh-CN"/>
              </w:rPr>
            </w:pPr>
            <w:r>
              <w:rPr>
                <w:sz w:val="20"/>
                <w:szCs w:val="20"/>
                <w:lang w:val="zh-CN"/>
              </w:rPr>
              <w:t xml:space="preserve">                                                                   (localitatea) </w:t>
            </w:r>
          </w:p>
          <w:p w14:paraId="0DC45CAF">
            <w:pPr>
              <w:tabs>
                <w:tab w:val="left" w:pos="567"/>
                <w:tab w:val="right" w:pos="9531"/>
              </w:tabs>
              <w:jc w:val="both"/>
              <w:rPr>
                <w:lang w:val="zh-CN"/>
              </w:rPr>
            </w:pPr>
            <w:r>
              <w:rPr>
                <w:lang w:val="zh-CN"/>
              </w:rPr>
              <w:t xml:space="preserve">str._____________________________________, </w:t>
            </w:r>
            <w:r>
              <w:rPr>
                <w:lang w:val="zh-CN"/>
              </w:rPr>
              <w:tab/>
            </w:r>
            <w:r>
              <w:rPr>
                <w:lang w:val="zh-CN"/>
              </w:rPr>
              <w:t>telefon: ______________, fax: _____________,</w:t>
            </w:r>
          </w:p>
          <w:p w14:paraId="0ADE2400">
            <w:pPr>
              <w:pStyle w:val="27"/>
              <w:tabs>
                <w:tab w:val="left" w:pos="567"/>
                <w:tab w:val="right" w:pos="9531"/>
              </w:tabs>
              <w:ind w:firstLine="0"/>
              <w:rPr>
                <w:lang w:val="zh-CN"/>
              </w:rPr>
            </w:pPr>
            <w:r>
              <w:rPr>
                <w:lang w:val="zh-CN"/>
              </w:rPr>
              <w:t xml:space="preserve">IDNO ________________ reprezentat prin ______________________________________________________________________________,    </w:t>
            </w:r>
          </w:p>
          <w:p w14:paraId="709EE835">
            <w:pPr>
              <w:pStyle w:val="27"/>
              <w:tabs>
                <w:tab w:val="left" w:pos="567"/>
              </w:tabs>
              <w:ind w:firstLine="0"/>
              <w:rPr>
                <w:sz w:val="20"/>
                <w:szCs w:val="20"/>
                <w:lang w:val="zh-CN"/>
              </w:rPr>
            </w:pPr>
            <w:r>
              <w:rPr>
                <w:sz w:val="20"/>
                <w:szCs w:val="20"/>
                <w:lang w:val="zh-CN"/>
              </w:rPr>
              <w:t xml:space="preserve">                                                    (numele, prenumele şi funcţia conducătorului) </w:t>
            </w:r>
          </w:p>
          <w:p w14:paraId="2579D5F7">
            <w:pPr>
              <w:tabs>
                <w:tab w:val="left" w:pos="567"/>
                <w:tab w:val="right" w:pos="9531"/>
              </w:tabs>
              <w:jc w:val="both"/>
              <w:rPr>
                <w:lang w:val="zh-CN"/>
              </w:rPr>
            </w:pPr>
            <w:r>
              <w:rPr>
                <w:lang w:val="zh-CN"/>
              </w:rPr>
              <w:t xml:space="preserve">în calitate de Beneficiar, pe de o parte, şi______________________________________________, </w:t>
            </w:r>
          </w:p>
          <w:p w14:paraId="63F2BC3C">
            <w:pPr>
              <w:tabs>
                <w:tab w:val="left" w:pos="567"/>
                <w:tab w:val="right" w:pos="10205"/>
              </w:tabs>
              <w:jc w:val="both"/>
              <w:rPr>
                <w:sz w:val="20"/>
                <w:szCs w:val="20"/>
                <w:lang w:val="zh-CN"/>
              </w:rPr>
            </w:pPr>
            <w:r>
              <w:rPr>
                <w:sz w:val="20"/>
                <w:szCs w:val="20"/>
                <w:lang w:val="zh-CN"/>
              </w:rPr>
              <w:t xml:space="preserve">                                                                                                (denumirea operatorului economic) </w:t>
            </w:r>
          </w:p>
          <w:p w14:paraId="4AA674EA">
            <w:pPr>
              <w:tabs>
                <w:tab w:val="left" w:pos="567"/>
                <w:tab w:val="right" w:pos="9531"/>
              </w:tabs>
              <w:jc w:val="both"/>
              <w:rPr>
                <w:lang w:val="zh-CN"/>
              </w:rPr>
            </w:pPr>
            <w:r>
              <w:rPr>
                <w:lang w:val="zh-CN"/>
              </w:rPr>
              <w:t>cu sediul în _________________________________str._________________________________,</w:t>
            </w:r>
          </w:p>
          <w:p w14:paraId="0A012C6E">
            <w:pPr>
              <w:tabs>
                <w:tab w:val="left" w:pos="567"/>
                <w:tab w:val="right" w:pos="10205"/>
              </w:tabs>
              <w:jc w:val="both"/>
              <w:rPr>
                <w:sz w:val="20"/>
                <w:szCs w:val="20"/>
                <w:lang w:val="zh-CN"/>
              </w:rPr>
            </w:pPr>
            <w:r>
              <w:rPr>
                <w:sz w:val="20"/>
                <w:szCs w:val="20"/>
                <w:lang w:val="zh-CN"/>
              </w:rPr>
              <w:t xml:space="preserve">                                                    (localitatea) </w:t>
            </w:r>
          </w:p>
          <w:p w14:paraId="4D76F832">
            <w:pPr>
              <w:pStyle w:val="27"/>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6779159D">
            <w:pPr>
              <w:pStyle w:val="27"/>
              <w:tabs>
                <w:tab w:val="left" w:pos="567"/>
              </w:tabs>
              <w:ind w:firstLine="0"/>
              <w:rPr>
                <w:sz w:val="20"/>
                <w:szCs w:val="20"/>
                <w:lang w:val="zh-CN"/>
              </w:rPr>
            </w:pPr>
            <w:r>
              <w:rPr>
                <w:sz w:val="20"/>
                <w:szCs w:val="20"/>
                <w:lang w:val="zh-CN"/>
              </w:rPr>
              <w:t xml:space="preserve"> (numele şi funcţia conducătorului)</w:t>
            </w:r>
          </w:p>
          <w:p w14:paraId="18006EFA">
            <w:pPr>
              <w:pStyle w:val="50"/>
              <w:numPr>
                <w:ilvl w:val="0"/>
                <w:numId w:val="0"/>
              </w:numPr>
              <w:tabs>
                <w:tab w:val="left" w:pos="3705"/>
                <w:tab w:val="clear" w:pos="1134"/>
              </w:tabs>
              <w:spacing w:after="200" w:line="276" w:lineRule="auto"/>
              <w:contextualSpacing/>
              <w:rPr>
                <w:lang w:val="zh-CN"/>
              </w:rPr>
            </w:pPr>
          </w:p>
          <w:p w14:paraId="31D96ACF">
            <w:pPr>
              <w:tabs>
                <w:tab w:val="left" w:pos="3705"/>
              </w:tabs>
              <w:spacing w:after="200" w:line="276" w:lineRule="auto"/>
              <w:contextualSpacing/>
              <w:rPr>
                <w:lang w:val="zh-CN"/>
              </w:rPr>
            </w:pPr>
            <w:r>
              <w:rPr>
                <w:b/>
                <w:lang w:val="zh-CN"/>
              </w:rPr>
              <w:t>1. OBIECTUL CONTRACTULUI</w:t>
            </w:r>
          </w:p>
          <w:p w14:paraId="72D59E01">
            <w:pPr>
              <w:spacing w:line="276" w:lineRule="auto"/>
              <w:contextualSpacing/>
              <w:jc w:val="both"/>
              <w:rPr>
                <w:lang w:val="zh-CN"/>
              </w:rPr>
            </w:pPr>
            <w:r>
              <w:rPr>
                <w:lang w:val="zh-CN"/>
              </w:rPr>
              <w:t xml:space="preserve">1.1. Antreprenorul se obligă să execute </w:t>
            </w:r>
            <w:r>
              <w:rPr>
                <w:i/>
                <w:lang w:val="zh-CN"/>
              </w:rPr>
              <w:t>lucrările ______________________</w:t>
            </w:r>
            <w:r>
              <w:rPr>
                <w:lang w:val="zh-CN"/>
              </w:rPr>
              <w:t>în conformitate cu prevederile proiectului tehnic, cu detaliile de execuţie, precum şi cu normativele, standardele şi prescripţiile tehnice.</w:t>
            </w:r>
          </w:p>
          <w:p w14:paraId="57BE3E47">
            <w:pPr>
              <w:jc w:val="both"/>
              <w:rPr>
                <w:lang w:val="zh-CN"/>
              </w:rPr>
            </w:pPr>
          </w:p>
          <w:p w14:paraId="7C917071">
            <w:pPr>
              <w:tabs>
                <w:tab w:val="left" w:pos="3585"/>
              </w:tabs>
              <w:spacing w:line="276" w:lineRule="auto"/>
              <w:contextualSpacing/>
              <w:rPr>
                <w:lang w:val="zh-CN"/>
              </w:rPr>
            </w:pPr>
            <w:r>
              <w:rPr>
                <w:b/>
                <w:lang w:val="zh-CN"/>
              </w:rPr>
              <w:t>2. PERIOADA DE EXECUŢIE</w:t>
            </w:r>
          </w:p>
          <w:p w14:paraId="08A7ED7C">
            <w:pPr>
              <w:pStyle w:val="27"/>
              <w:tabs>
                <w:tab w:val="left" w:pos="567"/>
              </w:tabs>
              <w:spacing w:line="276" w:lineRule="auto"/>
              <w:ind w:firstLine="0"/>
              <w:rPr>
                <w:lang w:val="zh-CN"/>
              </w:rPr>
            </w:pPr>
            <w:r>
              <w:rPr>
                <w:lang w:val="zh-CN"/>
              </w:rPr>
              <w:t>2.1. Durata de execuţie a lucrărilor contractate este de _________ luni și zile___după primirea ordinului de începere a execuţiei şi asigurării lucrului ritmic de către beneficiar-ordonatorul de credite.</w:t>
            </w:r>
          </w:p>
          <w:p w14:paraId="6FC0898E">
            <w:pPr>
              <w:pStyle w:val="27"/>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14:paraId="562FF9EC">
            <w:pPr>
              <w:pStyle w:val="27"/>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14:paraId="47FDDE46">
            <w:pPr>
              <w:numPr>
                <w:ilvl w:val="0"/>
                <w:numId w:val="25"/>
              </w:numPr>
              <w:tabs>
                <w:tab w:val="left" w:pos="1276"/>
              </w:tabs>
              <w:spacing w:line="276" w:lineRule="auto"/>
              <w:ind w:left="0" w:hanging="425"/>
              <w:jc w:val="both"/>
              <w:rPr>
                <w:lang w:val="zh-CN"/>
              </w:rPr>
            </w:pPr>
            <w:r>
              <w:rPr>
                <w:lang w:val="zh-CN"/>
              </w:rPr>
              <w:t>generate de Beneficiar;</w:t>
            </w:r>
          </w:p>
          <w:p w14:paraId="43C63BCF">
            <w:pPr>
              <w:numPr>
                <w:ilvl w:val="0"/>
                <w:numId w:val="25"/>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14:paraId="736A2E71">
            <w:pPr>
              <w:numPr>
                <w:ilvl w:val="0"/>
                <w:numId w:val="25"/>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14:paraId="73B6AE2C">
            <w:pPr>
              <w:numPr>
                <w:ilvl w:val="0"/>
                <w:numId w:val="25"/>
              </w:numPr>
              <w:tabs>
                <w:tab w:val="left" w:pos="1276"/>
              </w:tabs>
              <w:spacing w:line="276" w:lineRule="auto"/>
              <w:ind w:left="0" w:hanging="425"/>
              <w:jc w:val="both"/>
              <w:rPr>
                <w:lang w:val="zh-CN"/>
              </w:rPr>
            </w:pPr>
            <w:r>
              <w:rPr>
                <w:lang w:val="zh-CN"/>
              </w:rPr>
              <w:t>calamităţilor naturale recunoscute de autoritatea legală.</w:t>
            </w:r>
          </w:p>
          <w:p w14:paraId="1232AD9C">
            <w:pPr>
              <w:pStyle w:val="27"/>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027FBCD">
            <w:pPr>
              <w:pStyle w:val="27"/>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14:paraId="7661E240">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0D16BEB1">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14:paraId="105A9749">
            <w:pPr>
              <w:pStyle w:val="50"/>
              <w:numPr>
                <w:ilvl w:val="0"/>
                <w:numId w:val="0"/>
              </w:numPr>
              <w:rPr>
                <w:lang w:val="zh-CN"/>
              </w:rPr>
            </w:pPr>
          </w:p>
          <w:p w14:paraId="1EF892FA">
            <w:pPr>
              <w:tabs>
                <w:tab w:val="left" w:pos="3645"/>
              </w:tabs>
              <w:spacing w:line="276" w:lineRule="auto"/>
              <w:contextualSpacing/>
              <w:rPr>
                <w:lang w:val="zh-CN"/>
              </w:rPr>
            </w:pPr>
            <w:r>
              <w:rPr>
                <w:b/>
                <w:lang w:val="zh-CN"/>
              </w:rPr>
              <w:t>3. VALOAREA LUCRĂRILOR ŞI MODALITĂŢILE DE PLATĂ</w:t>
            </w:r>
          </w:p>
          <w:p w14:paraId="403346A2">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14:paraId="3BCB0D08">
            <w:pPr>
              <w:pStyle w:val="27"/>
              <w:tabs>
                <w:tab w:val="left" w:pos="321"/>
              </w:tabs>
              <w:spacing w:line="276" w:lineRule="auto"/>
              <w:ind w:firstLine="0"/>
              <w:rPr>
                <w:lang w:val="zh-CN"/>
              </w:rPr>
            </w:pPr>
            <w:r>
              <w:rPr>
                <w:lang w:val="zh-CN"/>
              </w:rPr>
              <w:t>3.2.Achitările vor fi efectuate prin transfer în baza facturilor fiscale, după primirea proceselor – verbale de recepţie a lucrărilor executate, semnate şi acceptate de către Beneficiar.</w:t>
            </w:r>
          </w:p>
          <w:p w14:paraId="78CF909E">
            <w:pPr>
              <w:pStyle w:val="27"/>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14:paraId="5A627E85">
            <w:pPr>
              <w:pStyle w:val="27"/>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1F54567A">
            <w:pPr>
              <w:pStyle w:val="27"/>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14:paraId="60F50793">
            <w:pPr>
              <w:pStyle w:val="27"/>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0932C433">
            <w:pPr>
              <w:pStyle w:val="27"/>
              <w:tabs>
                <w:tab w:val="left" w:pos="37"/>
              </w:tabs>
              <w:spacing w:line="276" w:lineRule="auto"/>
              <w:ind w:firstLine="0"/>
              <w:rPr>
                <w:lang w:val="zh-CN"/>
              </w:rPr>
            </w:pPr>
          </w:p>
          <w:p w14:paraId="59F7C7F8">
            <w:pPr>
              <w:tabs>
                <w:tab w:val="left" w:pos="2625"/>
              </w:tabs>
              <w:spacing w:after="200" w:line="276" w:lineRule="auto"/>
              <w:contextualSpacing/>
              <w:rPr>
                <w:b/>
                <w:lang w:val="zh-CN"/>
              </w:rPr>
            </w:pPr>
            <w:r>
              <w:rPr>
                <w:b/>
                <w:lang w:val="zh-CN"/>
              </w:rPr>
              <w:t>4. DREPTURILE ŞI OBLIGAŢIUNILE ANTREPRENORULUI ŞI ALE BENEFICIARULUI</w:t>
            </w:r>
          </w:p>
          <w:p w14:paraId="3EB60EB4">
            <w:pPr>
              <w:tabs>
                <w:tab w:val="left" w:pos="2625"/>
              </w:tabs>
              <w:spacing w:after="200" w:line="276" w:lineRule="auto"/>
              <w:contextualSpacing/>
              <w:jc w:val="both"/>
              <w:rPr>
                <w:lang w:val="zh-CN"/>
              </w:rPr>
            </w:pPr>
            <w:r>
              <w:rPr>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1322835">
            <w:pPr>
              <w:tabs>
                <w:tab w:val="left" w:pos="2625"/>
              </w:tabs>
              <w:spacing w:line="276" w:lineRule="auto"/>
              <w:contextualSpacing/>
              <w:jc w:val="both"/>
              <w:rPr>
                <w:lang w:val="zh-CN"/>
              </w:rPr>
            </w:pPr>
            <w:r>
              <w:rPr>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1AD3C86">
            <w:pPr>
              <w:pStyle w:val="27"/>
              <w:tabs>
                <w:tab w:val="left" w:pos="567"/>
              </w:tabs>
              <w:spacing w:line="276" w:lineRule="auto"/>
              <w:ind w:firstLine="0"/>
              <w:rPr>
                <w:lang w:val="zh-CN"/>
              </w:rPr>
            </w:pPr>
            <w:r>
              <w:rPr>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AA949C6">
            <w:pPr>
              <w:pStyle w:val="27"/>
              <w:tabs>
                <w:tab w:val="left" w:pos="567"/>
              </w:tabs>
              <w:spacing w:line="276" w:lineRule="auto"/>
              <w:ind w:firstLine="0"/>
              <w:rPr>
                <w:lang w:val="zh-CN"/>
              </w:rPr>
            </w:pPr>
            <w:r>
              <w:rPr>
                <w:lang w:val="zh-CN"/>
              </w:rPr>
              <w:t xml:space="preserve">4.4. Documentaţia pusă la dispoziţia Antreprenorului se repartizează astfel: </w:t>
            </w:r>
          </w:p>
          <w:p w14:paraId="0833AC5F">
            <w:pPr>
              <w:numPr>
                <w:ilvl w:val="0"/>
                <w:numId w:val="26"/>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258CB179">
            <w:pPr>
              <w:pStyle w:val="27"/>
              <w:tabs>
                <w:tab w:val="left" w:pos="567"/>
              </w:tabs>
              <w:spacing w:line="276" w:lineRule="auto"/>
              <w:ind w:firstLine="0"/>
              <w:rPr>
                <w:lang w:val="zh-CN"/>
              </w:rPr>
            </w:pPr>
            <w:r>
              <w:rPr>
                <w:lang w:val="zh-CN"/>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736F2961">
            <w:pPr>
              <w:pStyle w:val="27"/>
              <w:tabs>
                <w:tab w:val="left" w:pos="567"/>
              </w:tabs>
              <w:spacing w:line="276" w:lineRule="auto"/>
              <w:ind w:firstLine="0"/>
              <w:rPr>
                <w:lang w:val="zh-CN"/>
              </w:rPr>
            </w:pPr>
            <w:r>
              <w:rPr>
                <w:lang w:val="zh-CN"/>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339F6C3">
            <w:pPr>
              <w:pStyle w:val="27"/>
              <w:tabs>
                <w:tab w:val="left" w:pos="567"/>
              </w:tabs>
              <w:spacing w:line="276" w:lineRule="auto"/>
              <w:ind w:firstLine="0"/>
              <w:rPr>
                <w:lang w:val="zh-CN"/>
              </w:rPr>
            </w:pPr>
            <w:r>
              <w:rPr>
                <w:lang w:val="zh-CN"/>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30C023E4">
            <w:pPr>
              <w:pStyle w:val="27"/>
              <w:tabs>
                <w:tab w:val="left" w:pos="567"/>
              </w:tabs>
              <w:spacing w:line="276" w:lineRule="auto"/>
              <w:ind w:firstLine="0"/>
              <w:rPr>
                <w:lang w:val="zh-CN"/>
              </w:rPr>
            </w:pPr>
            <w:r>
              <w:rPr>
                <w:lang w:val="zh-CN"/>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5427F1D">
            <w:pPr>
              <w:pStyle w:val="27"/>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76CBED18">
            <w:pPr>
              <w:pStyle w:val="27"/>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atribuit.</w:t>
            </w:r>
          </w:p>
          <w:p w14:paraId="01A13875">
            <w:pPr>
              <w:pStyle w:val="27"/>
              <w:tabs>
                <w:tab w:val="left" w:pos="567"/>
              </w:tabs>
              <w:spacing w:line="276" w:lineRule="auto"/>
              <w:ind w:firstLine="0"/>
              <w:rPr>
                <w:lang w:val="zh-CN"/>
              </w:rPr>
            </w:pPr>
            <w:r>
              <w:rPr>
                <w:lang w:val="zh-CN"/>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A43B9B9">
            <w:pPr>
              <w:pStyle w:val="27"/>
              <w:tabs>
                <w:tab w:val="left" w:pos="567"/>
              </w:tabs>
              <w:spacing w:line="276" w:lineRule="auto"/>
              <w:ind w:firstLine="0"/>
              <w:rPr>
                <w:lang w:val="zh-CN"/>
              </w:rPr>
            </w:pPr>
            <w:r>
              <w:rPr>
                <w:lang w:val="zh-CN"/>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0CE7DCA7">
            <w:pPr>
              <w:pStyle w:val="27"/>
              <w:tabs>
                <w:tab w:val="left" w:pos="567"/>
              </w:tabs>
              <w:spacing w:line="276" w:lineRule="auto"/>
              <w:ind w:firstLine="0"/>
              <w:rPr>
                <w:lang w:val="zh-CN"/>
              </w:rPr>
            </w:pPr>
            <w:r>
              <w:rPr>
                <w:lang w:val="zh-CN"/>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77D23D0A">
            <w:pPr>
              <w:pStyle w:val="27"/>
              <w:tabs>
                <w:tab w:val="left" w:pos="567"/>
              </w:tabs>
              <w:spacing w:line="276" w:lineRule="auto"/>
              <w:ind w:firstLine="0"/>
              <w:rPr>
                <w:lang w:val="zh-CN"/>
              </w:rPr>
            </w:pPr>
            <w:r>
              <w:rPr>
                <w:lang w:val="zh-CN"/>
              </w:rPr>
              <w:t xml:space="preserve">4.14. La lucrările la care se fac încercări, se consideră calitatea probei îndeplinită atâta timp cât rezultatele se înscriu în limitele admise prin reglementările tehnice. </w:t>
            </w:r>
          </w:p>
          <w:p w14:paraId="453144F6">
            <w:pPr>
              <w:pStyle w:val="27"/>
              <w:tabs>
                <w:tab w:val="left" w:pos="567"/>
              </w:tabs>
              <w:spacing w:line="276" w:lineRule="auto"/>
              <w:ind w:firstLine="0"/>
              <w:rPr>
                <w:lang w:val="zh-CN"/>
              </w:rPr>
            </w:pPr>
            <w:r>
              <w:rPr>
                <w:lang w:val="zh-CN"/>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04F5E2B">
            <w:pPr>
              <w:pStyle w:val="27"/>
              <w:tabs>
                <w:tab w:val="left" w:pos="567"/>
              </w:tabs>
              <w:spacing w:line="276" w:lineRule="auto"/>
              <w:ind w:firstLine="0"/>
              <w:rPr>
                <w:lang w:val="zh-CN"/>
              </w:rPr>
            </w:pPr>
            <w:r>
              <w:rPr>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73DBFA1E">
            <w:pPr>
              <w:pStyle w:val="27"/>
              <w:tabs>
                <w:tab w:val="left" w:pos="567"/>
              </w:tabs>
              <w:spacing w:line="276" w:lineRule="auto"/>
              <w:ind w:firstLine="0"/>
              <w:rPr>
                <w:lang w:val="zh-CN"/>
              </w:rPr>
            </w:pPr>
            <w:r>
              <w:rPr>
                <w:lang w:val="zh-CN"/>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C79FADF">
            <w:pPr>
              <w:pStyle w:val="27"/>
              <w:tabs>
                <w:tab w:val="left" w:pos="567"/>
              </w:tabs>
              <w:spacing w:line="276" w:lineRule="auto"/>
              <w:ind w:firstLine="0"/>
              <w:rPr>
                <w:lang w:val="zh-CN"/>
              </w:rPr>
            </w:pPr>
            <w:r>
              <w:rPr>
                <w:lang w:val="zh-CN"/>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4885DC8E">
            <w:pPr>
              <w:pStyle w:val="27"/>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alte obiecte folosite la trasarea lucrărilor. </w:t>
            </w:r>
          </w:p>
          <w:p w14:paraId="20C9900D">
            <w:pPr>
              <w:pStyle w:val="27"/>
              <w:tabs>
                <w:tab w:val="left" w:pos="567"/>
              </w:tabs>
              <w:spacing w:line="276" w:lineRule="auto"/>
              <w:ind w:firstLine="0"/>
              <w:rPr>
                <w:lang w:val="zh-CN"/>
              </w:rPr>
            </w:pPr>
            <w:r>
              <w:rPr>
                <w:lang w:val="zh-CN"/>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068F9DD">
            <w:pPr>
              <w:pStyle w:val="27"/>
              <w:tabs>
                <w:tab w:val="left" w:pos="567"/>
              </w:tabs>
              <w:spacing w:line="276" w:lineRule="auto"/>
              <w:ind w:firstLine="0"/>
              <w:rPr>
                <w:lang w:val="zh-CN"/>
              </w:rPr>
            </w:pPr>
            <w:r>
              <w:rPr>
                <w:lang w:val="zh-CN"/>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24DB9A9">
            <w:pPr>
              <w:pStyle w:val="27"/>
              <w:tabs>
                <w:tab w:val="left" w:pos="567"/>
              </w:tabs>
              <w:spacing w:line="276" w:lineRule="auto"/>
              <w:ind w:firstLine="0"/>
              <w:rPr>
                <w:lang w:val="zh-CN"/>
              </w:rPr>
            </w:pPr>
            <w:r>
              <w:rPr>
                <w:lang w:val="zh-CN"/>
              </w:rPr>
              <w:t xml:space="preserve">4.22. Pe parcursul executării lucrărilor, Beneficiarul are dreptul să dispună în scris: </w:t>
            </w:r>
          </w:p>
          <w:p w14:paraId="0893061A">
            <w:pPr>
              <w:numPr>
                <w:ilvl w:val="0"/>
                <w:numId w:val="27"/>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14:paraId="26B92257">
            <w:pPr>
              <w:numPr>
                <w:ilvl w:val="0"/>
                <w:numId w:val="27"/>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14:paraId="48779910">
            <w:pPr>
              <w:numPr>
                <w:ilvl w:val="0"/>
                <w:numId w:val="27"/>
              </w:numPr>
              <w:tabs>
                <w:tab w:val="left" w:pos="314"/>
              </w:tabs>
              <w:spacing w:line="276" w:lineRule="auto"/>
              <w:ind w:left="0" w:firstLine="0"/>
              <w:jc w:val="both"/>
              <w:rPr>
                <w:lang w:val="zh-CN"/>
              </w:rPr>
            </w:pPr>
            <w:r>
              <w:rPr>
                <w:lang w:val="zh-CN"/>
              </w:rPr>
              <w:t xml:space="preserve">îndepărtarea sau refacerea oricărei lucrări sau părţi de lucrare necorespunzătoare din punct    de vedere calitativ. </w:t>
            </w:r>
          </w:p>
          <w:p w14:paraId="198FFF15">
            <w:pPr>
              <w:pStyle w:val="27"/>
              <w:tabs>
                <w:tab w:val="left" w:pos="567"/>
              </w:tabs>
              <w:spacing w:line="276" w:lineRule="auto"/>
              <w:ind w:firstLine="0"/>
              <w:rPr>
                <w:lang w:val="zh-CN"/>
              </w:rPr>
            </w:pPr>
            <w:r>
              <w:rPr>
                <w:lang w:val="zh-CN"/>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1B30C9FE">
            <w:pPr>
              <w:pStyle w:val="27"/>
              <w:tabs>
                <w:tab w:val="left" w:pos="567"/>
              </w:tabs>
              <w:spacing w:line="276" w:lineRule="auto"/>
              <w:ind w:firstLine="0"/>
              <w:rPr>
                <w:lang w:val="zh-CN"/>
              </w:rPr>
            </w:pPr>
            <w:r>
              <w:rPr>
                <w:lang w:val="zh-CN"/>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0B6B2C82">
            <w:pPr>
              <w:pStyle w:val="27"/>
              <w:tabs>
                <w:tab w:val="left" w:pos="567"/>
              </w:tabs>
              <w:spacing w:line="276" w:lineRule="auto"/>
              <w:ind w:firstLine="0"/>
              <w:rPr>
                <w:lang w:val="zh-CN"/>
              </w:rPr>
            </w:pPr>
            <w:r>
              <w:rPr>
                <w:lang w:val="zh-CN"/>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D65A05F">
            <w:pPr>
              <w:pStyle w:val="27"/>
              <w:tabs>
                <w:tab w:val="left" w:pos="426"/>
                <w:tab w:val="left" w:pos="3645"/>
              </w:tabs>
              <w:spacing w:line="276" w:lineRule="auto"/>
              <w:ind w:firstLine="0"/>
              <w:rPr>
                <w:lang w:val="zh-CN"/>
              </w:rPr>
            </w:pPr>
            <w:r>
              <w:rPr>
                <w:lang w:val="zh-CN"/>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3B14C277">
            <w:pPr>
              <w:pStyle w:val="27"/>
              <w:tabs>
                <w:tab w:val="left" w:pos="426"/>
                <w:tab w:val="left" w:pos="3645"/>
              </w:tabs>
              <w:spacing w:line="276" w:lineRule="auto"/>
              <w:ind w:firstLine="0"/>
              <w:rPr>
                <w:lang w:val="zh-CN"/>
              </w:rPr>
            </w:pPr>
          </w:p>
          <w:p w14:paraId="1778C4B9">
            <w:pPr>
              <w:tabs>
                <w:tab w:val="left" w:pos="3225"/>
              </w:tabs>
              <w:spacing w:after="200" w:line="276" w:lineRule="auto"/>
              <w:contextualSpacing/>
              <w:rPr>
                <w:lang w:val="zh-CN"/>
              </w:rPr>
            </w:pPr>
            <w:r>
              <w:rPr>
                <w:b/>
                <w:lang w:val="zh-CN"/>
              </w:rPr>
              <w:t>5. AJUSTAREA VALORII CONTRACTULUI</w:t>
            </w:r>
          </w:p>
          <w:p w14:paraId="2D952B95">
            <w:pPr>
              <w:tabs>
                <w:tab w:val="left" w:pos="3225"/>
              </w:tabs>
              <w:spacing w:after="200" w:line="276" w:lineRule="auto"/>
              <w:contextualSpacing/>
              <w:jc w:val="both"/>
              <w:rPr>
                <w:lang w:val="zh-CN"/>
              </w:rPr>
            </w:pPr>
            <w:r>
              <w:rPr>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0886354">
            <w:pPr>
              <w:pStyle w:val="50"/>
              <w:numPr>
                <w:ilvl w:val="0"/>
                <w:numId w:val="0"/>
              </w:numPr>
              <w:tabs>
                <w:tab w:val="left" w:pos="1755"/>
              </w:tabs>
              <w:rPr>
                <w:lang w:val="zh-CN"/>
              </w:rPr>
            </w:pPr>
          </w:p>
          <w:p w14:paraId="0D31CED7">
            <w:pPr>
              <w:tabs>
                <w:tab w:val="left" w:pos="4365"/>
              </w:tabs>
              <w:spacing w:line="276" w:lineRule="auto"/>
              <w:contextualSpacing/>
              <w:rPr>
                <w:lang w:val="zh-CN"/>
              </w:rPr>
            </w:pPr>
            <w:r>
              <w:rPr>
                <w:b/>
                <w:lang w:val="zh-CN"/>
              </w:rPr>
              <w:t xml:space="preserve">6. ANTREPRENORUL ŞI SUBANTREPRENORII </w:t>
            </w:r>
          </w:p>
          <w:p w14:paraId="0B5C2554">
            <w:pPr>
              <w:pStyle w:val="27"/>
              <w:tabs>
                <w:tab w:val="left" w:pos="567"/>
              </w:tabs>
              <w:spacing w:line="276" w:lineRule="auto"/>
              <w:ind w:firstLine="0"/>
              <w:rPr>
                <w:lang w:val="zh-CN"/>
              </w:rPr>
            </w:pPr>
            <w:r>
              <w:rPr>
                <w:lang w:val="zh-CN"/>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69E95299">
            <w:pPr>
              <w:pStyle w:val="27"/>
              <w:tabs>
                <w:tab w:val="left" w:pos="567"/>
              </w:tabs>
              <w:spacing w:line="276" w:lineRule="auto"/>
              <w:ind w:firstLine="0"/>
              <w:rPr>
                <w:lang w:val="zh-CN"/>
              </w:rPr>
            </w:pPr>
            <w:r>
              <w:rPr>
                <w:lang w:val="zh-CN"/>
              </w:rPr>
              <w:t xml:space="preserve">6.2. În cazul în care părţile din lucrarea ce se contractează se execută în subantrepriză, Antreprenorul trebuie să prezinte, cu ocazia ofertării, lista subantreprenorilor şi lucrările pe care aceştia le vor executa. </w:t>
            </w:r>
          </w:p>
          <w:p w14:paraId="3745A3E7">
            <w:pPr>
              <w:pStyle w:val="27"/>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14:paraId="1205195E">
            <w:pPr>
              <w:pStyle w:val="27"/>
              <w:tabs>
                <w:tab w:val="left" w:pos="142"/>
                <w:tab w:val="left" w:pos="284"/>
              </w:tabs>
              <w:spacing w:line="276" w:lineRule="auto"/>
              <w:ind w:firstLine="0"/>
              <w:rPr>
                <w:lang w:val="zh-CN"/>
              </w:rPr>
            </w:pPr>
            <w:r>
              <w:rPr>
                <w:lang w:val="zh-CN"/>
              </w:rPr>
              <w:t>6.4. Angajarea forţei de muncă pe bază de acord nu este considerată obiectul unei subcontractări.</w:t>
            </w:r>
          </w:p>
          <w:p w14:paraId="2B4F64A0">
            <w:pPr>
              <w:pStyle w:val="27"/>
              <w:tabs>
                <w:tab w:val="left" w:pos="142"/>
                <w:tab w:val="left" w:pos="284"/>
              </w:tabs>
              <w:spacing w:line="276" w:lineRule="auto"/>
              <w:ind w:firstLine="0"/>
              <w:rPr>
                <w:lang w:val="zh-CN"/>
              </w:rPr>
            </w:pPr>
          </w:p>
          <w:p w14:paraId="13C8D3E8">
            <w:pPr>
              <w:tabs>
                <w:tab w:val="left" w:pos="3645"/>
              </w:tabs>
              <w:spacing w:after="200" w:line="276" w:lineRule="auto"/>
              <w:contextualSpacing/>
              <w:rPr>
                <w:lang w:val="zh-CN"/>
              </w:rPr>
            </w:pPr>
            <w:r>
              <w:rPr>
                <w:b/>
                <w:lang w:val="zh-CN"/>
              </w:rPr>
              <w:t>7. FORŢA DE MUNCĂ</w:t>
            </w:r>
          </w:p>
          <w:p w14:paraId="370CF34C">
            <w:pPr>
              <w:tabs>
                <w:tab w:val="left" w:pos="3645"/>
              </w:tabs>
              <w:spacing w:after="200" w:line="276" w:lineRule="auto"/>
              <w:contextualSpacing/>
              <w:jc w:val="both"/>
              <w:rPr>
                <w:lang w:val="zh-CN"/>
              </w:rPr>
            </w:pPr>
            <w:r>
              <w:rPr>
                <w:lang w:val="zh-CN"/>
              </w:rPr>
              <w:t xml:space="preserve">7.1. Antreprenorul şi subantreprenorii vor îndeplini toate formalităţile necesare angajării întregii forţe de muncă pentru executarea lucrărilor contractate în conformitate cu prevederile legislaţiei. </w:t>
            </w:r>
          </w:p>
          <w:p w14:paraId="0D1B01DD">
            <w:pPr>
              <w:tabs>
                <w:tab w:val="left" w:pos="2385"/>
              </w:tabs>
              <w:jc w:val="both"/>
              <w:rPr>
                <w:lang w:val="zh-CN"/>
              </w:rPr>
            </w:pPr>
          </w:p>
          <w:p w14:paraId="5CA7E852">
            <w:pPr>
              <w:tabs>
                <w:tab w:val="left" w:pos="4275"/>
              </w:tabs>
              <w:spacing w:line="276" w:lineRule="auto"/>
              <w:contextualSpacing/>
              <w:rPr>
                <w:lang w:val="zh-CN"/>
              </w:rPr>
            </w:pPr>
            <w:r>
              <w:rPr>
                <w:b/>
                <w:lang w:val="zh-CN"/>
              </w:rPr>
              <w:t>8. MATERIALELE ŞI EXECUŢIA LUCRĂRILOR PROPRIU-ZISE</w:t>
            </w:r>
          </w:p>
          <w:p w14:paraId="24C66534">
            <w:pPr>
              <w:pStyle w:val="27"/>
              <w:tabs>
                <w:tab w:val="left" w:pos="0"/>
              </w:tabs>
              <w:spacing w:line="276" w:lineRule="auto"/>
              <w:ind w:firstLine="0"/>
              <w:rPr>
                <w:lang w:val="zh-CN"/>
              </w:rPr>
            </w:pPr>
            <w:r>
              <w:rPr>
                <w:lang w:val="zh-CN"/>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1D1DA9F">
            <w:pPr>
              <w:pStyle w:val="27"/>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14:paraId="32FD1905">
            <w:pPr>
              <w:pStyle w:val="27"/>
              <w:tabs>
                <w:tab w:val="left" w:pos="284"/>
              </w:tabs>
              <w:spacing w:line="276" w:lineRule="auto"/>
              <w:ind w:firstLine="0"/>
              <w:rPr>
                <w:lang w:val="zh-CN"/>
              </w:rPr>
            </w:pPr>
            <w:r>
              <w:rPr>
                <w:lang w:val="zh-CN"/>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A863AB3">
            <w:pPr>
              <w:pStyle w:val="27"/>
              <w:numPr>
                <w:ilvl w:val="1"/>
                <w:numId w:val="28"/>
              </w:numPr>
              <w:tabs>
                <w:tab w:val="left" w:pos="284"/>
              </w:tabs>
              <w:spacing w:line="276" w:lineRule="auto"/>
              <w:ind w:left="0" w:hanging="425"/>
              <w:rPr>
                <w:lang w:val="zh-CN"/>
              </w:rPr>
            </w:pPr>
            <w:r>
              <w:rPr>
                <w:lang w:val="zh-CN"/>
              </w:rPr>
              <w:t xml:space="preserve">8.4. Beneficiarul, proiectantul sau orice altă persoană autorizată de aceştia au acces tot timpul la lucrări pe şantier şi în locurile unde se pregăteşte lucrarea, în depozite de materiale prefabricate etc. </w:t>
            </w:r>
          </w:p>
          <w:p w14:paraId="24C17D88">
            <w:pPr>
              <w:pStyle w:val="27"/>
              <w:numPr>
                <w:ilvl w:val="1"/>
                <w:numId w:val="28"/>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2F58C5F7">
            <w:pPr>
              <w:pStyle w:val="27"/>
              <w:numPr>
                <w:ilvl w:val="1"/>
                <w:numId w:val="28"/>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32104AA">
            <w:pPr>
              <w:pStyle w:val="27"/>
              <w:numPr>
                <w:ilvl w:val="1"/>
                <w:numId w:val="28"/>
              </w:numPr>
              <w:tabs>
                <w:tab w:val="left" w:pos="284"/>
              </w:tabs>
              <w:spacing w:line="276" w:lineRule="auto"/>
              <w:ind w:left="0" w:hanging="425"/>
              <w:rPr>
                <w:lang w:val="zh-CN"/>
              </w:rPr>
            </w:pPr>
            <w:r>
              <w:rPr>
                <w:lang w:val="zh-CN"/>
              </w:rPr>
              <w:t xml:space="preserve">8.7. Costurile pentru consumul de utilităţi, precum şi cel al contoarelor sau al altor aparate de măsurat se suportă de către Antreprenor. În cazul mai multor antreprenori, costurile se suportă proporţional de către aceştia. </w:t>
            </w:r>
          </w:p>
          <w:p w14:paraId="3F6F3535">
            <w:pPr>
              <w:pStyle w:val="27"/>
              <w:numPr>
                <w:ilvl w:val="1"/>
                <w:numId w:val="28"/>
              </w:numPr>
              <w:tabs>
                <w:tab w:val="left" w:pos="284"/>
              </w:tabs>
              <w:spacing w:line="276" w:lineRule="auto"/>
              <w:ind w:left="0" w:hanging="425"/>
              <w:rPr>
                <w:lang w:val="zh-CN"/>
              </w:rPr>
            </w:pPr>
            <w:r>
              <w:rPr>
                <w:lang w:val="zh-CN"/>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70C4E37C">
            <w:pPr>
              <w:pStyle w:val="27"/>
              <w:numPr>
                <w:ilvl w:val="1"/>
                <w:numId w:val="28"/>
              </w:numPr>
              <w:tabs>
                <w:tab w:val="left" w:pos="284"/>
                <w:tab w:val="left" w:pos="426"/>
              </w:tabs>
              <w:spacing w:line="276" w:lineRule="auto"/>
              <w:ind w:left="0" w:hanging="425"/>
              <w:rPr>
                <w:lang w:val="zh-CN"/>
              </w:rPr>
            </w:pPr>
            <w:r>
              <w:rPr>
                <w:lang w:val="zh-CN"/>
              </w:rPr>
              <w:t>8.9. Lucrările încep după ….. zile de la semnarea şi înregistrarea contractului în modul corespunzător şi primirea ordinului de execuţie.</w:t>
            </w:r>
          </w:p>
          <w:p w14:paraId="55F4DE13">
            <w:pPr>
              <w:pStyle w:val="27"/>
              <w:tabs>
                <w:tab w:val="left" w:pos="284"/>
                <w:tab w:val="left" w:pos="426"/>
              </w:tabs>
              <w:spacing w:line="276" w:lineRule="auto"/>
              <w:ind w:firstLine="0"/>
              <w:rPr>
                <w:lang w:val="zh-CN"/>
              </w:rPr>
            </w:pPr>
          </w:p>
          <w:p w14:paraId="57CDF8D4">
            <w:pPr>
              <w:pStyle w:val="50"/>
              <w:numPr>
                <w:ilvl w:val="0"/>
                <w:numId w:val="28"/>
              </w:numPr>
              <w:tabs>
                <w:tab w:val="left" w:pos="3255"/>
                <w:tab w:val="clear" w:pos="1134"/>
              </w:tabs>
              <w:spacing w:line="276" w:lineRule="auto"/>
              <w:ind w:left="0"/>
              <w:contextualSpacing/>
              <w:rPr>
                <w:lang w:val="zh-CN"/>
              </w:rPr>
            </w:pPr>
            <w:r>
              <w:rPr>
                <w:b/>
                <w:lang w:val="zh-CN"/>
              </w:rPr>
              <w:t>9. PERIOADA DE GARANŢIE ŞI REMEDIERI ÎN PERIOADA DE GARANŢIE</w:t>
            </w:r>
          </w:p>
          <w:p w14:paraId="2D4CCC5A">
            <w:pPr>
              <w:pStyle w:val="27"/>
              <w:numPr>
                <w:ilvl w:val="1"/>
                <w:numId w:val="28"/>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 </w:t>
            </w:r>
          </w:p>
          <w:p w14:paraId="53171A6D">
            <w:pPr>
              <w:pStyle w:val="27"/>
              <w:numPr>
                <w:ilvl w:val="1"/>
                <w:numId w:val="28"/>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14:paraId="1BBC72D5">
            <w:pPr>
              <w:pStyle w:val="27"/>
              <w:numPr>
                <w:ilvl w:val="1"/>
                <w:numId w:val="28"/>
              </w:numPr>
              <w:tabs>
                <w:tab w:val="left" w:pos="567"/>
              </w:tabs>
              <w:spacing w:line="276" w:lineRule="auto"/>
              <w:ind w:left="0" w:hanging="567"/>
              <w:rPr>
                <w:lang w:val="zh-CN"/>
              </w:rPr>
            </w:pPr>
            <w:r>
              <w:rPr>
                <w:lang w:val="zh-CN"/>
              </w:rPr>
              <w:t xml:space="preserve">9.3. Antreprenorul are obligaţia ca în perioada de garanţie să înlăture toate defecţiunile ce ţin de nerespectarea clauzelor contractului din cont propriu, în urma unei notificări transmise de către Beneficiar. </w:t>
            </w:r>
          </w:p>
          <w:p w14:paraId="336F6F47">
            <w:pPr>
              <w:pStyle w:val="27"/>
              <w:tabs>
                <w:tab w:val="left" w:pos="567"/>
              </w:tabs>
              <w:spacing w:line="276" w:lineRule="auto"/>
              <w:ind w:firstLine="0"/>
              <w:rPr>
                <w:lang w:val="zh-CN"/>
              </w:rPr>
            </w:pPr>
          </w:p>
          <w:p w14:paraId="199377FF">
            <w:pPr>
              <w:pStyle w:val="50"/>
              <w:numPr>
                <w:ilvl w:val="0"/>
                <w:numId w:val="28"/>
              </w:numPr>
              <w:tabs>
                <w:tab w:val="left" w:pos="3480"/>
                <w:tab w:val="clear" w:pos="1134"/>
              </w:tabs>
              <w:spacing w:line="276" w:lineRule="auto"/>
              <w:ind w:left="0"/>
              <w:contextualSpacing/>
              <w:rPr>
                <w:lang w:val="zh-CN"/>
              </w:rPr>
            </w:pPr>
            <w:r>
              <w:rPr>
                <w:b/>
                <w:lang w:val="zh-CN"/>
              </w:rPr>
              <w:t>10. RĂSPUNDEREA PĂRŢILOR</w:t>
            </w:r>
          </w:p>
          <w:p w14:paraId="737FF52B">
            <w:pPr>
              <w:pStyle w:val="27"/>
              <w:numPr>
                <w:ilvl w:val="1"/>
                <w:numId w:val="28"/>
              </w:numPr>
              <w:tabs>
                <w:tab w:val="left" w:pos="567"/>
              </w:tabs>
              <w:spacing w:line="276" w:lineRule="auto"/>
              <w:ind w:left="0" w:hanging="567"/>
              <w:rPr>
                <w:lang w:val="zh-CN"/>
              </w:rPr>
            </w:pPr>
            <w:r>
              <w:rPr>
                <w:lang w:val="zh-CN"/>
              </w:rPr>
              <w:t>10.1. Părţile  poartă răspundere pentru neexecutarea sau executarea necorespunzătoare a obligaţiilor  prevăzute de prezentul contract în conformitate cu legislaţia  Republicii Moldova.</w:t>
            </w:r>
          </w:p>
          <w:p w14:paraId="5B47F229">
            <w:pPr>
              <w:pStyle w:val="27"/>
              <w:numPr>
                <w:ilvl w:val="1"/>
                <w:numId w:val="28"/>
              </w:numPr>
              <w:tabs>
                <w:tab w:val="left" w:pos="567"/>
              </w:tabs>
              <w:spacing w:line="276" w:lineRule="auto"/>
              <w:ind w:left="0" w:hanging="567"/>
              <w:rPr>
                <w:lang w:val="zh-CN"/>
              </w:rPr>
            </w:pPr>
            <w:r>
              <w:rPr>
                <w:lang w:val="zh-CN"/>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778D890C">
            <w:pPr>
              <w:pStyle w:val="27"/>
              <w:numPr>
                <w:ilvl w:val="1"/>
                <w:numId w:val="28"/>
              </w:numPr>
              <w:tabs>
                <w:tab w:val="left" w:pos="567"/>
              </w:tabs>
              <w:spacing w:line="276" w:lineRule="auto"/>
              <w:ind w:left="0" w:hanging="567"/>
              <w:rPr>
                <w:lang w:val="zh-CN"/>
              </w:rPr>
            </w:pPr>
            <w:r>
              <w:rPr>
                <w:lang w:val="zh-CN"/>
              </w:rPr>
              <w:t>10.3. Membrii asocierii își păstrează individualitatea ca subiecți de drept, însă sunt obligați să răspundă solidar față de autoritatea contractantă pentru modul de îndeplinire a obligațiilor contractuale.</w:t>
            </w:r>
          </w:p>
          <w:p w14:paraId="150419AE">
            <w:pPr>
              <w:pStyle w:val="27"/>
              <w:numPr>
                <w:ilvl w:val="1"/>
                <w:numId w:val="28"/>
              </w:numPr>
              <w:tabs>
                <w:tab w:val="left" w:pos="567"/>
              </w:tabs>
              <w:spacing w:line="276" w:lineRule="auto"/>
              <w:ind w:left="0" w:hanging="567"/>
              <w:rPr>
                <w:lang w:val="zh-CN"/>
              </w:rPr>
            </w:pPr>
            <w:r>
              <w:rPr>
                <w:lang w:val="zh-CN"/>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6F249B8">
            <w:pPr>
              <w:pStyle w:val="27"/>
              <w:numPr>
                <w:ilvl w:val="1"/>
                <w:numId w:val="28"/>
              </w:numPr>
              <w:tabs>
                <w:tab w:val="left" w:pos="567"/>
              </w:tabs>
              <w:spacing w:line="276" w:lineRule="auto"/>
              <w:ind w:left="0" w:hanging="567"/>
              <w:rPr>
                <w:lang w:val="zh-CN"/>
              </w:rPr>
            </w:pPr>
            <w:r>
              <w:rPr>
                <w:lang w:val="zh-CN"/>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8B54A1C">
            <w:pPr>
              <w:pStyle w:val="27"/>
              <w:numPr>
                <w:ilvl w:val="1"/>
                <w:numId w:val="28"/>
              </w:numPr>
              <w:tabs>
                <w:tab w:val="left" w:pos="567"/>
              </w:tabs>
              <w:spacing w:line="276" w:lineRule="auto"/>
              <w:ind w:left="0" w:hanging="567"/>
              <w:rPr>
                <w:lang w:val="zh-CN"/>
              </w:rPr>
            </w:pPr>
            <w:r>
              <w:rPr>
                <w:lang w:val="zh-CN"/>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FC09811">
            <w:pPr>
              <w:pStyle w:val="27"/>
              <w:numPr>
                <w:ilvl w:val="1"/>
                <w:numId w:val="28"/>
              </w:numPr>
              <w:tabs>
                <w:tab w:val="left" w:pos="567"/>
              </w:tabs>
              <w:spacing w:line="276" w:lineRule="auto"/>
              <w:ind w:left="0" w:hanging="567"/>
              <w:rPr>
                <w:lang w:val="zh-CN"/>
              </w:rPr>
            </w:pPr>
            <w:r>
              <w:rPr>
                <w:lang w:val="zh-CN"/>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C6EC371">
            <w:pPr>
              <w:pStyle w:val="27"/>
              <w:numPr>
                <w:ilvl w:val="1"/>
                <w:numId w:val="28"/>
              </w:numPr>
              <w:tabs>
                <w:tab w:val="left" w:pos="567"/>
              </w:tabs>
              <w:spacing w:line="276" w:lineRule="auto"/>
              <w:ind w:left="0" w:hanging="567"/>
              <w:rPr>
                <w:lang w:val="zh-CN"/>
              </w:rPr>
            </w:pPr>
            <w:r>
              <w:rPr>
                <w:lang w:val="zh-CN"/>
              </w:rPr>
              <w:t xml:space="preserve">10.8. Dacă motivele constrângerii sau ale întreruperii sunt imputabile uneia dintre părţile contractante, atunci cealaltă parte poate emite pretenţii privind despăgubirea pentru daunele intervenite şi care pot fi dovedite. </w:t>
            </w:r>
          </w:p>
          <w:p w14:paraId="4402CD96">
            <w:pPr>
              <w:pStyle w:val="27"/>
              <w:numPr>
                <w:ilvl w:val="1"/>
                <w:numId w:val="28"/>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2A92D5EA">
            <w:pPr>
              <w:pStyle w:val="27"/>
              <w:numPr>
                <w:ilvl w:val="1"/>
                <w:numId w:val="28"/>
              </w:numPr>
              <w:tabs>
                <w:tab w:val="left" w:pos="567"/>
                <w:tab w:val="left" w:pos="1890"/>
              </w:tabs>
              <w:spacing w:line="276" w:lineRule="auto"/>
              <w:ind w:left="0" w:hanging="567"/>
              <w:rPr>
                <w:lang w:val="zh-CN"/>
              </w:rPr>
            </w:pPr>
            <w:r>
              <w:rPr>
                <w:lang w:val="zh-CN"/>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5BD39251">
            <w:pPr>
              <w:pStyle w:val="27"/>
              <w:numPr>
                <w:ilvl w:val="1"/>
                <w:numId w:val="28"/>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14:paraId="610E0BEA">
            <w:pPr>
              <w:pStyle w:val="27"/>
              <w:tabs>
                <w:tab w:val="left" w:pos="567"/>
                <w:tab w:val="left" w:pos="1890"/>
              </w:tabs>
              <w:spacing w:line="276" w:lineRule="auto"/>
              <w:ind w:firstLine="0"/>
              <w:rPr>
                <w:lang w:val="zh-CN"/>
              </w:rPr>
            </w:pPr>
          </w:p>
          <w:p w14:paraId="25C87026">
            <w:pPr>
              <w:pStyle w:val="50"/>
              <w:numPr>
                <w:ilvl w:val="0"/>
                <w:numId w:val="28"/>
              </w:numPr>
              <w:tabs>
                <w:tab w:val="left" w:pos="3465"/>
                <w:tab w:val="clear" w:pos="1134"/>
              </w:tabs>
              <w:spacing w:line="276" w:lineRule="auto"/>
              <w:ind w:left="0"/>
              <w:contextualSpacing/>
              <w:rPr>
                <w:lang w:val="zh-CN"/>
              </w:rPr>
            </w:pPr>
            <w:r>
              <w:rPr>
                <w:b/>
                <w:lang w:val="zh-CN"/>
              </w:rPr>
              <w:t>11. SOLUŢIONAREA LITIGIILOR</w:t>
            </w:r>
          </w:p>
          <w:p w14:paraId="7AD97E08">
            <w:pPr>
              <w:pStyle w:val="50"/>
              <w:numPr>
                <w:ilvl w:val="1"/>
                <w:numId w:val="28"/>
              </w:numPr>
              <w:tabs>
                <w:tab w:val="left" w:pos="567"/>
                <w:tab w:val="clear" w:pos="1134"/>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68B88203">
            <w:pPr>
              <w:tabs>
                <w:tab w:val="left" w:pos="567"/>
              </w:tabs>
              <w:jc w:val="both"/>
              <w:rPr>
                <w:lang w:val="zh-CN"/>
              </w:rPr>
            </w:pPr>
          </w:p>
          <w:p w14:paraId="1F8DAF8D">
            <w:pPr>
              <w:pStyle w:val="50"/>
              <w:numPr>
                <w:ilvl w:val="0"/>
                <w:numId w:val="28"/>
              </w:numPr>
              <w:tabs>
                <w:tab w:val="left" w:pos="3825"/>
                <w:tab w:val="clear" w:pos="1134"/>
              </w:tabs>
              <w:spacing w:line="276" w:lineRule="auto"/>
              <w:ind w:left="0"/>
              <w:contextualSpacing/>
              <w:rPr>
                <w:lang w:val="zh-CN"/>
              </w:rPr>
            </w:pPr>
            <w:r>
              <w:rPr>
                <w:b/>
                <w:lang w:val="zh-CN"/>
              </w:rPr>
              <w:t>12. REZOLUȚIUNEACONTRACTULUI</w:t>
            </w:r>
          </w:p>
          <w:p w14:paraId="370720E9">
            <w:pPr>
              <w:pStyle w:val="27"/>
              <w:tabs>
                <w:tab w:val="left" w:pos="567"/>
              </w:tabs>
              <w:spacing w:line="276" w:lineRule="auto"/>
              <w:ind w:firstLine="0"/>
              <w:rPr>
                <w:lang w:val="zh-CN"/>
              </w:rPr>
            </w:pPr>
            <w:r>
              <w:rPr>
                <w:lang w:val="zh-CN"/>
              </w:rPr>
              <w:t xml:space="preserve">12.1. Antreprenorul poate cere rezoluțiunea contractului, dacă: </w:t>
            </w:r>
          </w:p>
          <w:p w14:paraId="30A2BC43">
            <w:pPr>
              <w:numPr>
                <w:ilvl w:val="0"/>
                <w:numId w:val="29"/>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14:paraId="0FA558C7">
            <w:pPr>
              <w:numPr>
                <w:ilvl w:val="0"/>
                <w:numId w:val="29"/>
              </w:numPr>
              <w:tabs>
                <w:tab w:val="left" w:pos="1276"/>
              </w:tabs>
              <w:ind w:left="0" w:hanging="425"/>
              <w:jc w:val="both"/>
              <w:rPr>
                <w:lang w:val="zh-CN"/>
              </w:rPr>
            </w:pPr>
            <w:r>
              <w:rPr>
                <w:lang w:val="zh-CN"/>
              </w:rPr>
              <w:t xml:space="preserve">b) Beneficiarul nu onorează o plată scadentă mai mult de 3 luni; </w:t>
            </w:r>
          </w:p>
          <w:p w14:paraId="55B1F02E">
            <w:pPr>
              <w:numPr>
                <w:ilvl w:val="0"/>
                <w:numId w:val="29"/>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14:paraId="6240B6E8">
            <w:pPr>
              <w:pStyle w:val="27"/>
              <w:numPr>
                <w:ilvl w:val="1"/>
                <w:numId w:val="28"/>
              </w:numPr>
              <w:tabs>
                <w:tab w:val="left" w:pos="567"/>
              </w:tabs>
              <w:spacing w:line="276" w:lineRule="auto"/>
              <w:ind w:left="0" w:hanging="567"/>
              <w:rPr>
                <w:lang w:val="zh-CN"/>
              </w:rPr>
            </w:pPr>
            <w:r>
              <w:rPr>
                <w:lang w:val="zh-CN"/>
              </w:rPr>
              <w:t xml:space="preserve">12.2. Beneficiarul poate cere rezoluțiunea contractului, dacă: </w:t>
            </w:r>
          </w:p>
          <w:p w14:paraId="2AE6B19E">
            <w:pPr>
              <w:pStyle w:val="50"/>
              <w:numPr>
                <w:ilvl w:val="0"/>
                <w:numId w:val="30"/>
              </w:numPr>
              <w:tabs>
                <w:tab w:val="left" w:pos="1276"/>
                <w:tab w:val="clear" w:pos="1134"/>
              </w:tabs>
              <w:ind w:left="0"/>
              <w:contextualSpacing/>
              <w:rPr>
                <w:lang w:val="zh-CN"/>
              </w:rPr>
            </w:pPr>
            <w:r>
              <w:rPr>
                <w:lang w:val="zh-CN"/>
              </w:rPr>
              <w:t>a) Antreprenorul se află în incapacitate de plată, lichidare sau bunurile acestuia sunt subsechestru;</w:t>
            </w:r>
          </w:p>
          <w:p w14:paraId="2F5C8388">
            <w:pPr>
              <w:pStyle w:val="50"/>
              <w:numPr>
                <w:ilvl w:val="0"/>
                <w:numId w:val="30"/>
              </w:numPr>
              <w:tabs>
                <w:tab w:val="left" w:pos="1276"/>
                <w:tab w:val="clear" w:pos="1134"/>
              </w:tabs>
              <w:ind w:left="0"/>
              <w:contextualSpacing/>
              <w:rPr>
                <w:lang w:val="zh-CN"/>
              </w:rPr>
            </w:pPr>
            <w:r>
              <w:rPr>
                <w:lang w:val="zh-CN"/>
              </w:rPr>
              <w:t xml:space="preserve">b) Antreprenorul nu începe lucrările fără să aibă un motiv justificat sau nu reia lucrările suspendate, în termen rezonabil de la primirea dispoziţiei scrise de reîncepere a lucrărilor; </w:t>
            </w:r>
          </w:p>
          <w:p w14:paraId="613EE014">
            <w:pPr>
              <w:pStyle w:val="50"/>
              <w:numPr>
                <w:ilvl w:val="0"/>
                <w:numId w:val="30"/>
              </w:numPr>
              <w:tabs>
                <w:tab w:val="left" w:pos="1276"/>
                <w:tab w:val="clear" w:pos="1134"/>
              </w:tabs>
              <w:ind w:left="0"/>
              <w:contextualSpacing/>
              <w:rPr>
                <w:lang w:val="zh-CN"/>
              </w:rPr>
            </w:pPr>
            <w:r>
              <w:rPr>
                <w:lang w:val="zh-CN"/>
              </w:rPr>
              <w:t>c) Antreprenorul nu a îndepărtat materialele necorespunzătoare de pe şantier sau nu a refăcut o lucrare în termenul stabilit de către beneficiar;</w:t>
            </w:r>
          </w:p>
          <w:p w14:paraId="1605763D">
            <w:pPr>
              <w:pStyle w:val="50"/>
              <w:numPr>
                <w:ilvl w:val="0"/>
                <w:numId w:val="30"/>
              </w:numPr>
              <w:tabs>
                <w:tab w:val="left" w:pos="1276"/>
                <w:tab w:val="clear" w:pos="1134"/>
              </w:tabs>
              <w:ind w:left="0"/>
              <w:contextualSpacing/>
              <w:rPr>
                <w:lang w:val="zh-CN"/>
              </w:rPr>
            </w:pPr>
            <w:r>
              <w:rPr>
                <w:lang w:val="zh-CN"/>
              </w:rPr>
              <w:t xml:space="preserve">d) Beneficiarul notifică antreprenorul că din motive neprevăzute şi datorită unor conjuncturi economice este în imposibilitate de a continua îndeplinirea obligaţiunilor contractuale. </w:t>
            </w:r>
          </w:p>
          <w:p w14:paraId="27FB85C4">
            <w:pPr>
              <w:pStyle w:val="27"/>
              <w:numPr>
                <w:ilvl w:val="1"/>
                <w:numId w:val="28"/>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14:paraId="582DA0BA">
            <w:pPr>
              <w:pStyle w:val="27"/>
              <w:numPr>
                <w:ilvl w:val="1"/>
                <w:numId w:val="28"/>
              </w:numPr>
              <w:tabs>
                <w:tab w:val="left" w:pos="567"/>
              </w:tabs>
              <w:ind w:left="0" w:hanging="567"/>
              <w:rPr>
                <w:lang w:val="zh-CN"/>
              </w:rPr>
            </w:pPr>
            <w:r>
              <w:rPr>
                <w:lang w:val="zh-CN"/>
              </w:rPr>
              <w:t>12.4. Beneficiarul, în caz de rezoluțiunea contractului, va convoca comisia de recepţie care va efectua recepţia cantitativă şi calitativă a lucrărilor executate, în maximum 15 zile de la data rezoluțiunii contractului.</w:t>
            </w:r>
          </w:p>
          <w:p w14:paraId="7BC3C6C3">
            <w:pPr>
              <w:pStyle w:val="27"/>
              <w:numPr>
                <w:ilvl w:val="1"/>
                <w:numId w:val="28"/>
              </w:numPr>
              <w:tabs>
                <w:tab w:val="left" w:pos="567"/>
              </w:tabs>
              <w:ind w:left="0" w:hanging="567"/>
              <w:rPr>
                <w:lang w:val="zh-CN"/>
              </w:rPr>
            </w:pPr>
            <w:r>
              <w:rPr>
                <w:lang w:val="zh-CN"/>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73D8E1E">
            <w:pPr>
              <w:pStyle w:val="27"/>
              <w:numPr>
                <w:ilvl w:val="1"/>
                <w:numId w:val="28"/>
              </w:numPr>
              <w:tabs>
                <w:tab w:val="left" w:pos="567"/>
              </w:tabs>
              <w:ind w:left="0" w:hanging="567"/>
              <w:rPr>
                <w:lang w:val="zh-CN"/>
              </w:rPr>
            </w:pPr>
            <w:r>
              <w:rPr>
                <w:lang w:val="zh-CN"/>
              </w:rPr>
              <w:t xml:space="preserve">12.6. După rezoluțiunea contractului, Beneficiarul poate continua execuţia lucrărilor cu respectarea prevederilor legale. </w:t>
            </w:r>
          </w:p>
          <w:p w14:paraId="7D5CFB4F">
            <w:pPr>
              <w:pStyle w:val="27"/>
              <w:tabs>
                <w:tab w:val="left" w:pos="567"/>
                <w:tab w:val="left" w:pos="2070"/>
              </w:tabs>
              <w:ind w:firstLine="0"/>
              <w:rPr>
                <w:lang w:val="zh-CN"/>
              </w:rPr>
            </w:pPr>
            <w:r>
              <w:rPr>
                <w:lang w:val="zh-CN"/>
              </w:rPr>
              <w:t>12.7. Cazuri specifice de încetare a contractului de achiziţii publice:</w:t>
            </w:r>
          </w:p>
          <w:p w14:paraId="708102B6">
            <w:pPr>
              <w:pStyle w:val="27"/>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14:paraId="26143501">
            <w:pPr>
              <w:pStyle w:val="27"/>
              <w:tabs>
                <w:tab w:val="left" w:pos="567"/>
                <w:tab w:val="left" w:pos="2070"/>
              </w:tabs>
              <w:rPr>
                <w:lang w:val="zh-CN"/>
              </w:rPr>
            </w:pPr>
            <w:r>
              <w:rPr>
                <w:lang w:val="zh-CN"/>
              </w:rPr>
              <w:t xml:space="preserve">    a) contractantul se afla, la momentul atribuirii lui, în una dintre situaţiile care ar fi determinat excluderea sa din procedura de atribuire potrivit art. 19 al Legii nr. 131/2015 privind achizițiile publice;</w:t>
            </w:r>
          </w:p>
          <w:p w14:paraId="62DE4B40">
            <w:pPr>
              <w:pStyle w:val="27"/>
              <w:tabs>
                <w:tab w:val="left" w:pos="567"/>
                <w:tab w:val="left" w:pos="2070"/>
              </w:tabs>
              <w:rPr>
                <w:lang w:val="zh-CN"/>
              </w:rPr>
            </w:pPr>
            <w:r>
              <w:rPr>
                <w:lang w:val="zh-CN"/>
              </w:rPr>
              <w:t xml:space="preserve">    b) contractul a făcut obiectul unei modificări substanțiale care necesita o nouă procedură de achiziție publică în conformitate cu art. 76 al Legii nr. 131/2015 privind achizițiile publice;</w:t>
            </w:r>
          </w:p>
          <w:p w14:paraId="183018D8">
            <w:pPr>
              <w:pStyle w:val="27"/>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CFBA4C7">
            <w:pPr>
              <w:pStyle w:val="27"/>
              <w:tabs>
                <w:tab w:val="left" w:pos="567"/>
                <w:tab w:val="left" w:pos="2070"/>
              </w:tabs>
              <w:ind w:firstLine="0"/>
              <w:rPr>
                <w:lang w:val="zh-CN"/>
              </w:rPr>
            </w:pPr>
          </w:p>
          <w:p w14:paraId="07049E5C">
            <w:pPr>
              <w:pStyle w:val="50"/>
              <w:numPr>
                <w:ilvl w:val="0"/>
                <w:numId w:val="28"/>
              </w:numPr>
              <w:tabs>
                <w:tab w:val="left" w:pos="3705"/>
                <w:tab w:val="clear" w:pos="1134"/>
              </w:tabs>
              <w:ind w:left="0"/>
              <w:contextualSpacing/>
              <w:rPr>
                <w:lang w:val="zh-CN"/>
              </w:rPr>
            </w:pPr>
            <w:r>
              <w:rPr>
                <w:b/>
                <w:lang w:val="zh-CN"/>
              </w:rPr>
              <w:t>13. DISPOZIŢII FINALE</w:t>
            </w:r>
          </w:p>
          <w:p w14:paraId="21866F5F">
            <w:pPr>
              <w:pStyle w:val="27"/>
              <w:numPr>
                <w:ilvl w:val="1"/>
                <w:numId w:val="28"/>
              </w:numPr>
              <w:tabs>
                <w:tab w:val="left" w:pos="567"/>
              </w:tabs>
              <w:ind w:left="0" w:hanging="567"/>
              <w:rPr>
                <w:lang w:val="zh-CN"/>
              </w:rPr>
            </w:pPr>
            <w:r>
              <w:rPr>
                <w:lang w:val="zh-CN"/>
              </w:rPr>
              <w:t xml:space="preserve">13.1. Următoarele documente vor fi citite şi vor fi interpretate ca fiind parte integrantă a prezentului contract: </w:t>
            </w:r>
          </w:p>
          <w:p w14:paraId="7C1864A0">
            <w:pPr>
              <w:numPr>
                <w:ilvl w:val="0"/>
                <w:numId w:val="31"/>
              </w:numPr>
              <w:tabs>
                <w:tab w:val="left" w:pos="1276"/>
              </w:tabs>
              <w:ind w:left="0" w:hanging="425"/>
              <w:jc w:val="both"/>
              <w:rPr>
                <w:lang w:val="zh-CN"/>
              </w:rPr>
            </w:pPr>
            <w:r>
              <w:rPr>
                <w:lang w:val="zh-CN"/>
              </w:rPr>
              <w:t>a) Caietul de sarcini;</w:t>
            </w:r>
          </w:p>
          <w:p w14:paraId="226A295A">
            <w:pPr>
              <w:numPr>
                <w:ilvl w:val="0"/>
                <w:numId w:val="31"/>
              </w:numPr>
              <w:tabs>
                <w:tab w:val="left" w:pos="1276"/>
              </w:tabs>
              <w:ind w:left="0" w:hanging="425"/>
              <w:jc w:val="both"/>
              <w:rPr>
                <w:lang w:val="zh-CN"/>
              </w:rPr>
            </w:pPr>
            <w:r>
              <w:rPr>
                <w:lang w:val="zh-CN"/>
              </w:rPr>
              <w:t>b) Propunerea tehnică;</w:t>
            </w:r>
          </w:p>
          <w:p w14:paraId="3D9F7EA6">
            <w:pPr>
              <w:numPr>
                <w:ilvl w:val="0"/>
                <w:numId w:val="31"/>
              </w:numPr>
              <w:tabs>
                <w:tab w:val="left" w:pos="1276"/>
              </w:tabs>
              <w:ind w:left="0" w:hanging="425"/>
              <w:jc w:val="both"/>
              <w:rPr>
                <w:lang w:val="zh-CN"/>
              </w:rPr>
            </w:pPr>
            <w:r>
              <w:rPr>
                <w:lang w:val="zh-CN"/>
              </w:rPr>
              <w:t>c) Propunerea financiară;</w:t>
            </w:r>
          </w:p>
          <w:p w14:paraId="12E97E34">
            <w:pPr>
              <w:numPr>
                <w:ilvl w:val="0"/>
                <w:numId w:val="31"/>
              </w:numPr>
              <w:tabs>
                <w:tab w:val="left" w:pos="1276"/>
              </w:tabs>
              <w:ind w:left="0" w:hanging="425"/>
              <w:jc w:val="both"/>
              <w:rPr>
                <w:lang w:val="zh-CN"/>
              </w:rPr>
            </w:pPr>
            <w:r>
              <w:rPr>
                <w:lang w:val="zh-CN"/>
              </w:rPr>
              <w:t xml:space="preserve">d) Graficul de executare a lucrărilor ; </w:t>
            </w:r>
          </w:p>
          <w:p w14:paraId="2F152378">
            <w:pPr>
              <w:numPr>
                <w:ilvl w:val="0"/>
                <w:numId w:val="31"/>
              </w:numPr>
              <w:tabs>
                <w:tab w:val="left" w:pos="1276"/>
              </w:tabs>
              <w:ind w:left="0" w:hanging="425"/>
              <w:jc w:val="both"/>
              <w:rPr>
                <w:lang w:val="zh-CN"/>
              </w:rPr>
            </w:pPr>
            <w:r>
              <w:rPr>
                <w:lang w:val="zh-CN"/>
              </w:rPr>
              <w:t>e) Garanția de bună execuție.</w:t>
            </w:r>
          </w:p>
          <w:p w14:paraId="006A04AB">
            <w:pPr>
              <w:pStyle w:val="27"/>
              <w:numPr>
                <w:ilvl w:val="1"/>
                <w:numId w:val="28"/>
              </w:numPr>
              <w:tabs>
                <w:tab w:val="left" w:pos="567"/>
              </w:tabs>
              <w:ind w:left="0" w:hanging="567"/>
              <w:rPr>
                <w:lang w:val="zh-CN"/>
              </w:rPr>
            </w:pPr>
            <w:r>
              <w:rPr>
                <w:lang w:val="zh-CN"/>
              </w:rPr>
              <w:t>13.2. Documentele contractului vor fi întocmite în limba română.</w:t>
            </w:r>
          </w:p>
          <w:p w14:paraId="773CE98C">
            <w:pPr>
              <w:pStyle w:val="27"/>
              <w:numPr>
                <w:ilvl w:val="1"/>
                <w:numId w:val="28"/>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14:paraId="0F0D53A8">
            <w:pPr>
              <w:pStyle w:val="27"/>
              <w:numPr>
                <w:ilvl w:val="1"/>
                <w:numId w:val="28"/>
              </w:numPr>
              <w:tabs>
                <w:tab w:val="left" w:pos="567"/>
                <w:tab w:val="left" w:pos="4005"/>
              </w:tabs>
              <w:ind w:left="0" w:hanging="567"/>
              <w:contextualSpacing/>
              <w:rPr>
                <w:lang w:val="zh-CN"/>
              </w:rPr>
            </w:pPr>
            <w:r>
              <w:rPr>
                <w:lang w:val="zh-CN"/>
              </w:rPr>
              <w:t>13.4. Pentru confirmarea celor menţionate, părţile au semnat prezentul Contract în conformitate cu legislaţia Republicii Moldova, la data şi anul indicate, fiind valabil până la ……./recepția finală a lucrărilor.</w:t>
            </w:r>
          </w:p>
          <w:p w14:paraId="348A61B8">
            <w:pPr>
              <w:tabs>
                <w:tab w:val="left" w:pos="2295"/>
              </w:tabs>
              <w:jc w:val="both"/>
              <w:rPr>
                <w:lang w:val="zh-CN"/>
              </w:rPr>
            </w:pPr>
          </w:p>
          <w:p w14:paraId="3A5DDAA7">
            <w:pPr>
              <w:tabs>
                <w:tab w:val="left" w:pos="2295"/>
              </w:tabs>
              <w:jc w:val="both"/>
              <w:rPr>
                <w:lang w:val="zh-CN"/>
              </w:rPr>
            </w:pPr>
          </w:p>
          <w:p w14:paraId="2556D52E">
            <w:pPr>
              <w:tabs>
                <w:tab w:val="left" w:pos="2295"/>
              </w:tabs>
              <w:jc w:val="both"/>
              <w:rPr>
                <w:lang w:val="zh-CN"/>
              </w:rPr>
            </w:pPr>
          </w:p>
          <w:p w14:paraId="44A370E8">
            <w:pPr>
              <w:tabs>
                <w:tab w:val="left" w:pos="2295"/>
              </w:tabs>
              <w:jc w:val="both"/>
              <w:rPr>
                <w:lang w:val="zh-CN"/>
              </w:rPr>
            </w:pPr>
          </w:p>
          <w:p w14:paraId="3FFA6CDA">
            <w:pPr>
              <w:tabs>
                <w:tab w:val="left" w:pos="2295"/>
              </w:tabs>
              <w:jc w:val="both"/>
              <w:rPr>
                <w:lang w:val="zh-CN"/>
              </w:rPr>
            </w:pPr>
          </w:p>
          <w:p w14:paraId="5F9E4C85">
            <w:pPr>
              <w:tabs>
                <w:tab w:val="left" w:pos="2295"/>
              </w:tabs>
              <w:jc w:val="both"/>
              <w:rPr>
                <w:lang w:val="zh-CN"/>
              </w:rPr>
            </w:pPr>
          </w:p>
          <w:p w14:paraId="48DAAFEF">
            <w:pPr>
              <w:tabs>
                <w:tab w:val="left" w:pos="2295"/>
              </w:tabs>
              <w:jc w:val="both"/>
              <w:rPr>
                <w:lang w:val="zh-CN"/>
              </w:rPr>
            </w:pPr>
          </w:p>
          <w:p w14:paraId="06173635">
            <w:pPr>
              <w:tabs>
                <w:tab w:val="left" w:pos="2295"/>
              </w:tabs>
              <w:jc w:val="both"/>
              <w:rPr>
                <w:lang w:val="zh-CN"/>
              </w:rPr>
            </w:pPr>
          </w:p>
          <w:p w14:paraId="29C63F87">
            <w:pPr>
              <w:tabs>
                <w:tab w:val="left" w:pos="2295"/>
              </w:tabs>
              <w:jc w:val="both"/>
              <w:rPr>
                <w:lang w:val="zh-CN"/>
              </w:rPr>
            </w:pPr>
          </w:p>
          <w:p w14:paraId="1E122008">
            <w:pPr>
              <w:tabs>
                <w:tab w:val="left" w:pos="2295"/>
              </w:tabs>
              <w:jc w:val="both"/>
              <w:rPr>
                <w:lang w:val="zh-CN"/>
              </w:rPr>
            </w:pPr>
          </w:p>
          <w:p w14:paraId="4DCE4BB5">
            <w:pPr>
              <w:tabs>
                <w:tab w:val="left" w:pos="2295"/>
              </w:tabs>
              <w:jc w:val="both"/>
              <w:rPr>
                <w:lang w:val="zh-CN"/>
              </w:rPr>
            </w:pPr>
          </w:p>
          <w:p w14:paraId="19ECAF20">
            <w:pPr>
              <w:pStyle w:val="50"/>
              <w:numPr>
                <w:ilvl w:val="3"/>
                <w:numId w:val="23"/>
              </w:numPr>
              <w:tabs>
                <w:tab w:val="left" w:pos="2295"/>
              </w:tabs>
              <w:rPr>
                <w:lang w:val="zh-CN"/>
              </w:rPr>
            </w:pPr>
            <w:r>
              <w:rPr>
                <w:b/>
                <w:lang w:val="zh-CN"/>
              </w:rPr>
              <w:t xml:space="preserve">PARTEA CE ȚINE DE CONDIȚIILE </w:t>
            </w:r>
          </w:p>
          <w:p w14:paraId="0EE856D8">
            <w:pPr>
              <w:pStyle w:val="50"/>
              <w:numPr>
                <w:ilvl w:val="0"/>
                <w:numId w:val="0"/>
              </w:numPr>
              <w:tabs>
                <w:tab w:val="left" w:pos="2295"/>
              </w:tabs>
              <w:ind w:left="3240"/>
              <w:rPr>
                <w:lang w:val="zh-CN"/>
              </w:rPr>
            </w:pPr>
            <w:r>
              <w:rPr>
                <w:b/>
                <w:lang w:val="zh-CN"/>
              </w:rPr>
              <w:t>SPECIALE A CONTRACTULUI</w:t>
            </w:r>
          </w:p>
          <w:p w14:paraId="15A93D59">
            <w:pPr>
              <w:jc w:val="center"/>
              <w:rPr>
                <w:lang w:val="zh-CN"/>
              </w:rPr>
            </w:pPr>
            <w:r>
              <w:rPr>
                <w:lang w:val="zh-CN"/>
              </w:rPr>
              <w:t xml:space="preserve">             (</w:t>
            </w:r>
            <w:r>
              <w:rPr>
                <w:sz w:val="20"/>
                <w:szCs w:val="20"/>
                <w:lang w:val="zh-CN"/>
              </w:rPr>
              <w:t>LA NECESITATE)</w:t>
            </w:r>
          </w:p>
          <w:p w14:paraId="29CFE0E1">
            <w:pPr>
              <w:tabs>
                <w:tab w:val="left" w:pos="567"/>
                <w:tab w:val="left" w:pos="4005"/>
              </w:tabs>
              <w:jc w:val="both"/>
              <w:rPr>
                <w:lang w:val="zh-CN"/>
              </w:rPr>
            </w:pPr>
          </w:p>
          <w:p w14:paraId="090DA0C9">
            <w:pPr>
              <w:tabs>
                <w:tab w:val="left" w:pos="567"/>
                <w:tab w:val="left" w:pos="4005"/>
              </w:tabs>
              <w:jc w:val="both"/>
              <w:rPr>
                <w:lang w:val="zh-CN"/>
              </w:rPr>
            </w:pPr>
          </w:p>
          <w:p w14:paraId="0F4CC559">
            <w:pPr>
              <w:tabs>
                <w:tab w:val="left" w:pos="567"/>
                <w:tab w:val="left" w:pos="4005"/>
              </w:tabs>
              <w:jc w:val="both"/>
              <w:rPr>
                <w:lang w:val="zh-CN"/>
              </w:rPr>
            </w:pPr>
          </w:p>
          <w:p w14:paraId="0D67D04B">
            <w:pPr>
              <w:tabs>
                <w:tab w:val="left" w:pos="567"/>
                <w:tab w:val="left" w:pos="4005"/>
              </w:tabs>
              <w:jc w:val="both"/>
              <w:rPr>
                <w:lang w:val="zh-CN"/>
              </w:rPr>
            </w:pPr>
          </w:p>
          <w:p w14:paraId="61A4B2CE">
            <w:pPr>
              <w:tabs>
                <w:tab w:val="left" w:pos="567"/>
                <w:tab w:val="left" w:pos="4005"/>
              </w:tabs>
              <w:jc w:val="both"/>
              <w:rPr>
                <w:lang w:val="zh-CN"/>
              </w:rPr>
            </w:pPr>
          </w:p>
          <w:p w14:paraId="44434663">
            <w:pPr>
              <w:tabs>
                <w:tab w:val="left" w:pos="567"/>
                <w:tab w:val="left" w:pos="4005"/>
              </w:tabs>
              <w:jc w:val="both"/>
              <w:rPr>
                <w:lang w:val="zh-CN"/>
              </w:rPr>
            </w:pPr>
          </w:p>
          <w:p w14:paraId="6C25DF01">
            <w:pPr>
              <w:tabs>
                <w:tab w:val="left" w:pos="567"/>
                <w:tab w:val="left" w:pos="4005"/>
              </w:tabs>
              <w:jc w:val="both"/>
              <w:rPr>
                <w:lang w:val="zh-CN"/>
              </w:rPr>
            </w:pPr>
          </w:p>
          <w:p w14:paraId="188C31E4">
            <w:pPr>
              <w:tabs>
                <w:tab w:val="left" w:pos="567"/>
                <w:tab w:val="left" w:pos="4005"/>
              </w:tabs>
              <w:jc w:val="both"/>
              <w:rPr>
                <w:lang w:val="zh-CN"/>
              </w:rPr>
            </w:pPr>
          </w:p>
          <w:p w14:paraId="3520B132">
            <w:pPr>
              <w:tabs>
                <w:tab w:val="left" w:pos="567"/>
                <w:tab w:val="left" w:pos="4005"/>
              </w:tabs>
              <w:jc w:val="both"/>
              <w:rPr>
                <w:lang w:val="zh-CN"/>
              </w:rPr>
            </w:pPr>
          </w:p>
          <w:p w14:paraId="4DA2E8C1">
            <w:pPr>
              <w:tabs>
                <w:tab w:val="left" w:pos="567"/>
                <w:tab w:val="left" w:pos="4005"/>
              </w:tabs>
              <w:jc w:val="both"/>
              <w:rPr>
                <w:lang w:val="zh-CN"/>
              </w:rPr>
            </w:pPr>
          </w:p>
          <w:p w14:paraId="5A045401">
            <w:pPr>
              <w:tabs>
                <w:tab w:val="left" w:pos="567"/>
                <w:tab w:val="left" w:pos="4005"/>
              </w:tabs>
              <w:jc w:val="both"/>
              <w:rPr>
                <w:lang w:val="zh-CN"/>
              </w:rPr>
            </w:pPr>
          </w:p>
          <w:p w14:paraId="22DAE168">
            <w:pPr>
              <w:tabs>
                <w:tab w:val="left" w:pos="567"/>
                <w:tab w:val="left" w:pos="4005"/>
              </w:tabs>
              <w:jc w:val="both"/>
              <w:rPr>
                <w:lang w:val="zh-CN"/>
              </w:rPr>
            </w:pPr>
          </w:p>
          <w:p w14:paraId="562FE6E4">
            <w:pPr>
              <w:tabs>
                <w:tab w:val="left" w:pos="567"/>
                <w:tab w:val="left" w:pos="4005"/>
              </w:tabs>
              <w:jc w:val="both"/>
              <w:rPr>
                <w:lang w:val="zh-CN"/>
              </w:rPr>
            </w:pPr>
          </w:p>
          <w:p w14:paraId="0CD3FEF1">
            <w:pPr>
              <w:tabs>
                <w:tab w:val="left" w:pos="567"/>
                <w:tab w:val="left" w:pos="4005"/>
              </w:tabs>
              <w:jc w:val="both"/>
              <w:rPr>
                <w:lang w:val="zh-CN"/>
              </w:rPr>
            </w:pPr>
          </w:p>
          <w:p w14:paraId="678412CC">
            <w:pPr>
              <w:tabs>
                <w:tab w:val="left" w:pos="567"/>
                <w:tab w:val="left" w:pos="4005"/>
              </w:tabs>
              <w:jc w:val="both"/>
              <w:rPr>
                <w:lang w:val="zh-CN"/>
              </w:rPr>
            </w:pPr>
          </w:p>
          <w:p w14:paraId="4543B310">
            <w:pPr>
              <w:tabs>
                <w:tab w:val="left" w:pos="567"/>
                <w:tab w:val="left" w:pos="4005"/>
              </w:tabs>
              <w:jc w:val="both"/>
              <w:rPr>
                <w:lang w:val="zh-CN"/>
              </w:rPr>
            </w:pPr>
          </w:p>
          <w:p w14:paraId="6D6FFE1A">
            <w:pPr>
              <w:tabs>
                <w:tab w:val="left" w:pos="567"/>
                <w:tab w:val="left" w:pos="4005"/>
              </w:tabs>
              <w:jc w:val="both"/>
              <w:rPr>
                <w:lang w:val="zh-CN"/>
              </w:rPr>
            </w:pPr>
          </w:p>
          <w:p w14:paraId="7BD4A762">
            <w:pPr>
              <w:tabs>
                <w:tab w:val="left" w:pos="567"/>
                <w:tab w:val="left" w:pos="4005"/>
              </w:tabs>
              <w:jc w:val="both"/>
              <w:rPr>
                <w:lang w:val="zh-CN"/>
              </w:rPr>
            </w:pPr>
          </w:p>
          <w:p w14:paraId="67CB2E04">
            <w:pPr>
              <w:pStyle w:val="50"/>
              <w:numPr>
                <w:ilvl w:val="0"/>
                <w:numId w:val="28"/>
              </w:numPr>
              <w:tabs>
                <w:tab w:val="clear" w:pos="1134"/>
              </w:tabs>
              <w:spacing w:line="276" w:lineRule="auto"/>
              <w:ind w:left="0"/>
              <w:contextualSpacing/>
              <w:rPr>
                <w:lang w:val="zh-CN"/>
              </w:rPr>
            </w:pPr>
            <w:r>
              <w:rPr>
                <w:b/>
                <w:lang w:val="zh-CN"/>
              </w:rPr>
              <w:t xml:space="preserve">                 RECHIZITELE JURIDICE, POŞTALE ŞI DE PLĂŢI ALE PĂRŢILOR</w:t>
            </w:r>
          </w:p>
          <w:p w14:paraId="72AB2ABA">
            <w:pPr>
              <w:tabs>
                <w:tab w:val="left" w:pos="2685"/>
              </w:tabs>
              <w:jc w:val="both"/>
              <w:rPr>
                <w:lang w:val="zh-CN"/>
              </w:rPr>
            </w:pPr>
            <w:r>
              <w:rPr>
                <w:lang w:val="zh-CN"/>
              </w:rPr>
              <w:tab/>
            </w: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88E4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0564C4E7">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307FBE84">
                  <w:pPr>
                    <w:tabs>
                      <w:tab w:val="left" w:pos="3295"/>
                    </w:tabs>
                    <w:jc w:val="center"/>
                    <w:rPr>
                      <w:lang w:val="zh-CN"/>
                    </w:rPr>
                  </w:pPr>
                  <w:r>
                    <w:rPr>
                      <w:b/>
                      <w:iCs/>
                      <w:lang w:val="zh-CN"/>
                    </w:rPr>
                    <w:t>BENEFICIARUL</w:t>
                  </w:r>
                </w:p>
              </w:tc>
            </w:tr>
            <w:tr w14:paraId="4B813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37E4046">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0CCB30ED">
                  <w:pPr>
                    <w:tabs>
                      <w:tab w:val="left" w:pos="1134"/>
                      <w:tab w:val="left" w:pos="4680"/>
                      <w:tab w:val="left" w:pos="7020"/>
                    </w:tabs>
                    <w:suppressAutoHyphens/>
                    <w:ind w:firstLine="567"/>
                    <w:jc w:val="both"/>
                    <w:rPr>
                      <w:lang w:val="zh-CN"/>
                    </w:rPr>
                  </w:pPr>
                  <w:r>
                    <w:rPr>
                      <w:lang w:val="zh-CN"/>
                    </w:rPr>
                    <w:t>Adresa poştală:</w:t>
                  </w:r>
                </w:p>
              </w:tc>
            </w:tr>
            <w:tr w14:paraId="30422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91F0915">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659A9900">
                  <w:pPr>
                    <w:tabs>
                      <w:tab w:val="left" w:pos="1134"/>
                      <w:tab w:val="left" w:pos="4680"/>
                      <w:tab w:val="left" w:pos="7020"/>
                    </w:tabs>
                    <w:suppressAutoHyphens/>
                    <w:ind w:firstLine="567"/>
                    <w:jc w:val="both"/>
                    <w:rPr>
                      <w:lang w:val="zh-CN"/>
                    </w:rPr>
                  </w:pPr>
                  <w:r>
                    <w:rPr>
                      <w:lang w:val="zh-CN"/>
                    </w:rPr>
                    <w:t>Telefon:</w:t>
                  </w:r>
                </w:p>
              </w:tc>
            </w:tr>
            <w:tr w14:paraId="384D3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3218C">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425D8F1D">
                  <w:pPr>
                    <w:tabs>
                      <w:tab w:val="left" w:pos="1134"/>
                      <w:tab w:val="left" w:pos="4680"/>
                      <w:tab w:val="left" w:pos="7020"/>
                    </w:tabs>
                    <w:suppressAutoHyphens/>
                    <w:ind w:firstLine="567"/>
                    <w:jc w:val="both"/>
                    <w:rPr>
                      <w:lang w:val="zh-CN"/>
                    </w:rPr>
                  </w:pPr>
                  <w:r>
                    <w:rPr>
                      <w:lang w:val="zh-CN"/>
                    </w:rPr>
                    <w:t>Cod fiscal:</w:t>
                  </w:r>
                </w:p>
              </w:tc>
            </w:tr>
            <w:tr w14:paraId="6AACA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0D9C644">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54EB2D60">
                  <w:pPr>
                    <w:tabs>
                      <w:tab w:val="left" w:pos="1134"/>
                      <w:tab w:val="left" w:pos="4680"/>
                      <w:tab w:val="left" w:pos="7020"/>
                    </w:tabs>
                    <w:suppressAutoHyphens/>
                    <w:ind w:firstLine="567"/>
                    <w:jc w:val="both"/>
                    <w:rPr>
                      <w:lang w:val="zh-CN"/>
                    </w:rPr>
                  </w:pPr>
                  <w:r>
                    <w:rPr>
                      <w:lang w:val="zh-CN"/>
                    </w:rPr>
                    <w:t>Banca:</w:t>
                  </w:r>
                </w:p>
              </w:tc>
            </w:tr>
            <w:tr w14:paraId="77BA0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5976524C">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18D00936">
                  <w:pPr>
                    <w:tabs>
                      <w:tab w:val="left" w:pos="1134"/>
                      <w:tab w:val="left" w:pos="4680"/>
                      <w:tab w:val="left" w:pos="7020"/>
                    </w:tabs>
                    <w:suppressAutoHyphens/>
                    <w:ind w:firstLine="567"/>
                    <w:jc w:val="both"/>
                    <w:rPr>
                      <w:lang w:val="zh-CN"/>
                    </w:rPr>
                  </w:pPr>
                  <w:r>
                    <w:rPr>
                      <w:lang w:val="zh-CN"/>
                    </w:rPr>
                    <w:t>Cod:</w:t>
                  </w:r>
                </w:p>
              </w:tc>
            </w:tr>
            <w:tr w14:paraId="183DB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57E270">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406C8499">
                  <w:pPr>
                    <w:tabs>
                      <w:tab w:val="left" w:pos="1134"/>
                      <w:tab w:val="left" w:pos="4680"/>
                      <w:tab w:val="left" w:pos="7020"/>
                    </w:tabs>
                    <w:suppressAutoHyphens/>
                    <w:ind w:firstLine="567"/>
                    <w:jc w:val="both"/>
                    <w:rPr>
                      <w:lang w:val="zh-CN"/>
                    </w:rPr>
                  </w:pPr>
                  <w:r>
                    <w:rPr>
                      <w:lang w:val="zh-CN"/>
                    </w:rPr>
                    <w:t>IBAN</w:t>
                  </w:r>
                </w:p>
              </w:tc>
            </w:tr>
            <w:tr w14:paraId="011F4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10121FED">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24D6F8BA">
                  <w:pPr>
                    <w:tabs>
                      <w:tab w:val="left" w:pos="1134"/>
                      <w:tab w:val="left" w:pos="4680"/>
                      <w:tab w:val="left" w:pos="7020"/>
                    </w:tabs>
                    <w:suppressAutoHyphens/>
                    <w:ind w:firstLine="567"/>
                    <w:jc w:val="both"/>
                    <w:rPr>
                      <w:lang w:val="zh-CN"/>
                    </w:rPr>
                  </w:pPr>
                </w:p>
                <w:p w14:paraId="724473BE">
                  <w:pPr>
                    <w:tabs>
                      <w:tab w:val="left" w:pos="1134"/>
                      <w:tab w:val="left" w:pos="4680"/>
                      <w:tab w:val="left" w:pos="7020"/>
                    </w:tabs>
                    <w:suppressAutoHyphens/>
                    <w:ind w:firstLine="567"/>
                    <w:jc w:val="both"/>
                    <w:rPr>
                      <w:lang w:val="zh-CN"/>
                    </w:rPr>
                  </w:pPr>
                </w:p>
                <w:p w14:paraId="75C1E14E">
                  <w:pPr>
                    <w:tabs>
                      <w:tab w:val="left" w:pos="1134"/>
                      <w:tab w:val="left" w:pos="4680"/>
                      <w:tab w:val="left" w:pos="7020"/>
                    </w:tabs>
                    <w:suppressAutoHyphens/>
                    <w:ind w:firstLine="567"/>
                    <w:jc w:val="both"/>
                    <w:rPr>
                      <w:lang w:val="zh-CN"/>
                    </w:rPr>
                  </w:pPr>
                </w:p>
                <w:p w14:paraId="3B05FEC7">
                  <w:pPr>
                    <w:tabs>
                      <w:tab w:val="left" w:pos="1134"/>
                      <w:tab w:val="left" w:pos="4680"/>
                      <w:tab w:val="left" w:pos="7020"/>
                    </w:tabs>
                    <w:suppressAutoHyphens/>
                    <w:ind w:firstLine="567"/>
                    <w:jc w:val="both"/>
                    <w:rPr>
                      <w:lang w:val="zh-CN"/>
                    </w:rPr>
                  </w:pPr>
                </w:p>
                <w:p w14:paraId="67373282">
                  <w:pPr>
                    <w:tabs>
                      <w:tab w:val="left" w:pos="1134"/>
                      <w:tab w:val="left" w:pos="4680"/>
                      <w:tab w:val="left" w:pos="7020"/>
                    </w:tabs>
                    <w:suppressAutoHyphens/>
                    <w:ind w:firstLine="567"/>
                    <w:jc w:val="both"/>
                    <w:rPr>
                      <w:lang w:val="zh-CN"/>
                    </w:rPr>
                  </w:pPr>
                </w:p>
                <w:p w14:paraId="5AD67DE5">
                  <w:pPr>
                    <w:tabs>
                      <w:tab w:val="left" w:pos="1134"/>
                      <w:tab w:val="left" w:pos="4680"/>
                      <w:tab w:val="left" w:pos="7020"/>
                    </w:tabs>
                    <w:suppressAutoHyphens/>
                    <w:ind w:firstLine="567"/>
                    <w:jc w:val="both"/>
                    <w:rPr>
                      <w:lang w:val="zh-CN"/>
                    </w:rPr>
                  </w:pPr>
                </w:p>
                <w:p w14:paraId="73DBF808">
                  <w:pPr>
                    <w:tabs>
                      <w:tab w:val="left" w:pos="1134"/>
                      <w:tab w:val="left" w:pos="4680"/>
                      <w:tab w:val="left" w:pos="7020"/>
                    </w:tabs>
                    <w:suppressAutoHyphens/>
                    <w:ind w:firstLine="567"/>
                    <w:jc w:val="both"/>
                    <w:rPr>
                      <w:lang w:val="zh-CN"/>
                    </w:rPr>
                  </w:pPr>
                </w:p>
              </w:tc>
            </w:tr>
          </w:tbl>
          <w:p w14:paraId="53BBC2F5">
            <w:pPr>
              <w:pStyle w:val="50"/>
              <w:numPr>
                <w:ilvl w:val="0"/>
                <w:numId w:val="0"/>
              </w:numPr>
              <w:tabs>
                <w:tab w:val="left" w:pos="2685"/>
                <w:tab w:val="clear" w:pos="1134"/>
              </w:tabs>
              <w:spacing w:line="276" w:lineRule="auto"/>
              <w:contextualSpacing/>
              <w:jc w:val="center"/>
              <w:rPr>
                <w:lang w:val="zh-CN"/>
              </w:rPr>
            </w:pPr>
            <w:r>
              <w:rPr>
                <w:b/>
                <w:lang w:val="zh-CN"/>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1F25D9B2">
              <w:tblPrEx>
                <w:tblCellMar>
                  <w:top w:w="0" w:type="dxa"/>
                  <w:left w:w="108" w:type="dxa"/>
                  <w:bottom w:w="0" w:type="dxa"/>
                  <w:right w:w="108" w:type="dxa"/>
                </w:tblCellMar>
              </w:tblPrEx>
              <w:trPr>
                <w:trHeight w:val="357" w:hRule="atLeast"/>
                <w:jc w:val="center"/>
              </w:trPr>
              <w:tc>
                <w:tcPr>
                  <w:tcW w:w="5188" w:type="dxa"/>
                  <w:vAlign w:val="center"/>
                </w:tcPr>
                <w:p w14:paraId="760FDFD6">
                  <w:pPr>
                    <w:jc w:val="center"/>
                    <w:rPr>
                      <w:b/>
                      <w:lang w:val="zh-CN"/>
                    </w:rPr>
                  </w:pPr>
                  <w:r>
                    <w:rPr>
                      <w:b/>
                      <w:lang w:val="zh-CN"/>
                    </w:rPr>
                    <w:t>ANTREPRENOR</w:t>
                  </w:r>
                </w:p>
              </w:tc>
              <w:tc>
                <w:tcPr>
                  <w:tcW w:w="4559" w:type="dxa"/>
                  <w:vAlign w:val="center"/>
                </w:tcPr>
                <w:p w14:paraId="0A87389B">
                  <w:pPr>
                    <w:jc w:val="center"/>
                    <w:rPr>
                      <w:b/>
                      <w:lang w:val="zh-CN"/>
                    </w:rPr>
                  </w:pPr>
                  <w:r>
                    <w:rPr>
                      <w:b/>
                      <w:lang w:val="zh-CN"/>
                    </w:rPr>
                    <w:t>BENEFICIAR</w:t>
                  </w:r>
                </w:p>
              </w:tc>
            </w:tr>
            <w:tr w14:paraId="2516FD2B">
              <w:tblPrEx>
                <w:tblCellMar>
                  <w:top w:w="0" w:type="dxa"/>
                  <w:left w:w="108" w:type="dxa"/>
                  <w:bottom w:w="0" w:type="dxa"/>
                  <w:right w:w="108" w:type="dxa"/>
                </w:tblCellMar>
              </w:tblPrEx>
              <w:trPr>
                <w:trHeight w:val="357" w:hRule="atLeast"/>
                <w:jc w:val="center"/>
              </w:trPr>
              <w:tc>
                <w:tcPr>
                  <w:tcW w:w="5188" w:type="dxa"/>
                  <w:vAlign w:val="center"/>
                </w:tcPr>
                <w:p w14:paraId="113737AD">
                  <w:pPr>
                    <w:jc w:val="both"/>
                    <w:rPr>
                      <w:b/>
                      <w:lang w:val="zh-CN"/>
                    </w:rPr>
                  </w:pPr>
                </w:p>
                <w:p w14:paraId="4F7D4990">
                  <w:pPr>
                    <w:jc w:val="both"/>
                    <w:rPr>
                      <w:b/>
                      <w:lang w:val="zh-CN"/>
                    </w:rPr>
                  </w:pPr>
                </w:p>
                <w:p w14:paraId="41C63331">
                  <w:pPr>
                    <w:jc w:val="both"/>
                    <w:rPr>
                      <w:b/>
                      <w:lang w:val="zh-CN"/>
                    </w:rPr>
                  </w:pPr>
                </w:p>
              </w:tc>
              <w:tc>
                <w:tcPr>
                  <w:tcW w:w="4559" w:type="dxa"/>
                  <w:vAlign w:val="center"/>
                </w:tcPr>
                <w:p w14:paraId="0BB0F91A">
                  <w:pPr>
                    <w:jc w:val="both"/>
                    <w:rPr>
                      <w:b/>
                      <w:lang w:val="zh-CN"/>
                    </w:rPr>
                  </w:pPr>
                </w:p>
                <w:p w14:paraId="39B09704">
                  <w:pPr>
                    <w:jc w:val="both"/>
                    <w:rPr>
                      <w:b/>
                      <w:lang w:val="zh-CN"/>
                    </w:rPr>
                  </w:pPr>
                </w:p>
                <w:p w14:paraId="09FE1202">
                  <w:pPr>
                    <w:jc w:val="both"/>
                    <w:rPr>
                      <w:b/>
                      <w:lang w:val="zh-CN"/>
                    </w:rPr>
                  </w:pPr>
                </w:p>
              </w:tc>
            </w:tr>
          </w:tbl>
          <w:p w14:paraId="6CF82211">
            <w:pPr>
              <w:tabs>
                <w:tab w:val="left" w:pos="2295"/>
              </w:tabs>
              <w:jc w:val="both"/>
              <w:rPr>
                <w:lang w:val="zh-CN"/>
              </w:rPr>
            </w:pPr>
          </w:p>
          <w:p w14:paraId="72927410">
            <w:pPr>
              <w:tabs>
                <w:tab w:val="left" w:pos="2295"/>
              </w:tabs>
              <w:jc w:val="both"/>
              <w:rPr>
                <w:lang w:val="zh-CN"/>
              </w:rPr>
            </w:pPr>
          </w:p>
          <w:p w14:paraId="69557559">
            <w:pPr>
              <w:tabs>
                <w:tab w:val="left" w:pos="2295"/>
              </w:tabs>
              <w:jc w:val="both"/>
              <w:rPr>
                <w:lang w:val="zh-CN"/>
              </w:rPr>
            </w:pPr>
          </w:p>
          <w:p w14:paraId="5CEFFD26">
            <w:pPr>
              <w:tabs>
                <w:tab w:val="left" w:pos="2295"/>
              </w:tabs>
              <w:jc w:val="both"/>
              <w:rPr>
                <w:lang w:val="zh-CN"/>
              </w:rPr>
            </w:pPr>
          </w:p>
          <w:p w14:paraId="1568B94E">
            <w:pPr>
              <w:tabs>
                <w:tab w:val="left" w:pos="2295"/>
              </w:tabs>
              <w:jc w:val="both"/>
              <w:rPr>
                <w:lang w:val="zh-CN"/>
              </w:rPr>
            </w:pPr>
            <w:r>
              <w:rPr>
                <w:lang w:val="zh-CN"/>
              </w:rPr>
              <w:br w:type="textWrapping"/>
            </w:r>
          </w:p>
          <w:p w14:paraId="1717BE64">
            <w:pPr>
              <w:tabs>
                <w:tab w:val="left" w:pos="2295"/>
              </w:tabs>
              <w:jc w:val="both"/>
              <w:rPr>
                <w:lang w:val="zh-CN"/>
              </w:rPr>
            </w:pPr>
          </w:p>
          <w:p w14:paraId="46244D59">
            <w:pPr>
              <w:tabs>
                <w:tab w:val="left" w:pos="2295"/>
              </w:tabs>
              <w:jc w:val="both"/>
              <w:rPr>
                <w:lang w:val="zh-CN"/>
              </w:rPr>
            </w:pPr>
          </w:p>
          <w:p w14:paraId="7E61D55E">
            <w:pPr>
              <w:jc w:val="both"/>
              <w:rPr>
                <w:lang w:val="zh-CN"/>
              </w:rPr>
            </w:pPr>
          </w:p>
          <w:p w14:paraId="79DB991E">
            <w:pPr>
              <w:jc w:val="both"/>
              <w:rPr>
                <w:sz w:val="28"/>
                <w:szCs w:val="28"/>
                <w:lang w:val="zh-CN"/>
              </w:rPr>
            </w:pPr>
          </w:p>
          <w:p w14:paraId="717967C8">
            <w:pPr>
              <w:tabs>
                <w:tab w:val="left" w:pos="2295"/>
              </w:tabs>
              <w:jc w:val="right"/>
              <w:rPr>
                <w:lang w:val="zh-CN"/>
              </w:rPr>
            </w:pPr>
            <w:r>
              <w:rPr>
                <w:lang w:val="zh-CN"/>
              </w:rPr>
              <w:t>Anexa nr. 1</w:t>
            </w:r>
          </w:p>
          <w:p w14:paraId="3A6E80FF">
            <w:pPr>
              <w:tabs>
                <w:tab w:val="left" w:pos="2295"/>
              </w:tabs>
              <w:jc w:val="right"/>
              <w:rPr>
                <w:lang w:val="zh-CN"/>
              </w:rPr>
            </w:pPr>
            <w:r>
              <w:rPr>
                <w:lang w:val="zh-CN"/>
              </w:rPr>
              <w:t>la Contractul nr. ___________</w:t>
            </w:r>
          </w:p>
          <w:p w14:paraId="0CDD5B43">
            <w:pPr>
              <w:tabs>
                <w:tab w:val="left" w:pos="2295"/>
              </w:tabs>
              <w:jc w:val="right"/>
              <w:rPr>
                <w:lang w:val="zh-CN"/>
              </w:rPr>
            </w:pPr>
            <w:r>
              <w:rPr>
                <w:lang w:val="zh-CN"/>
              </w:rPr>
              <w:t>Din „____”  _____ 20_______</w:t>
            </w:r>
          </w:p>
          <w:p w14:paraId="29ADD609">
            <w:pPr>
              <w:tabs>
                <w:tab w:val="left" w:pos="2295"/>
              </w:tabs>
              <w:jc w:val="both"/>
              <w:rPr>
                <w:lang w:val="zh-CN"/>
              </w:rPr>
            </w:pPr>
          </w:p>
          <w:p w14:paraId="7E493DAF">
            <w:pPr>
              <w:tabs>
                <w:tab w:val="left" w:pos="2295"/>
              </w:tabs>
              <w:jc w:val="both"/>
              <w:rPr>
                <w:lang w:val="zh-CN"/>
              </w:rPr>
            </w:pPr>
          </w:p>
          <w:p w14:paraId="19A3EA3F">
            <w:pPr>
              <w:tabs>
                <w:tab w:val="left" w:pos="2295"/>
              </w:tabs>
              <w:jc w:val="both"/>
              <w:rPr>
                <w:lang w:val="zh-CN"/>
              </w:rPr>
            </w:pPr>
          </w:p>
          <w:p w14:paraId="109AD065">
            <w:pPr>
              <w:tabs>
                <w:tab w:val="left" w:pos="2295"/>
              </w:tabs>
              <w:jc w:val="both"/>
              <w:rPr>
                <w:lang w:val="zh-CN"/>
              </w:rPr>
            </w:pPr>
          </w:p>
          <w:p w14:paraId="1D0BA09A">
            <w:pPr>
              <w:tabs>
                <w:tab w:val="left" w:pos="2295"/>
              </w:tabs>
              <w:jc w:val="both"/>
              <w:rPr>
                <w:lang w:val="zh-CN"/>
              </w:rPr>
            </w:pPr>
          </w:p>
          <w:p w14:paraId="2EE5C49B">
            <w:pPr>
              <w:tabs>
                <w:tab w:val="left" w:pos="2295"/>
              </w:tabs>
              <w:jc w:val="both"/>
              <w:rPr>
                <w:lang w:val="zh-CN"/>
              </w:rPr>
            </w:pPr>
          </w:p>
          <w:p w14:paraId="64C80F5C">
            <w:pPr>
              <w:tabs>
                <w:tab w:val="left" w:pos="2295"/>
              </w:tabs>
              <w:jc w:val="both"/>
              <w:rPr>
                <w:lang w:val="zh-CN"/>
              </w:rPr>
            </w:pPr>
          </w:p>
          <w:p w14:paraId="759404DD">
            <w:pPr>
              <w:tabs>
                <w:tab w:val="left" w:pos="2295"/>
              </w:tabs>
              <w:jc w:val="both"/>
              <w:rPr>
                <w:lang w:val="zh-CN"/>
              </w:rPr>
            </w:pPr>
          </w:p>
          <w:p w14:paraId="7435A85B">
            <w:pPr>
              <w:tabs>
                <w:tab w:val="left" w:pos="2295"/>
              </w:tabs>
              <w:jc w:val="both"/>
              <w:rPr>
                <w:b/>
                <w:lang w:val="zh-CN"/>
              </w:rPr>
            </w:pPr>
            <w:r>
              <w:rPr>
                <w:b/>
                <w:lang w:val="zh-CN"/>
              </w:rPr>
              <w:t xml:space="preserve">       SPECIFICAŢII TEHNICE</w:t>
            </w:r>
          </w:p>
          <w:p w14:paraId="3864F808">
            <w:pPr>
              <w:tabs>
                <w:tab w:val="left" w:pos="2295"/>
              </w:tabs>
              <w:jc w:val="both"/>
              <w:rPr>
                <w:lang w:val="zh-CN"/>
              </w:rPr>
            </w:pPr>
          </w:p>
          <w:tbl>
            <w:tblPr>
              <w:tblStyle w:val="10"/>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6B4CBFE4">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4E50265">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F5D7160">
                  <w:pPr>
                    <w:jc w:val="center"/>
                    <w:rPr>
                      <w:b/>
                      <w:bCs/>
                      <w:lang w:val="zh-CN"/>
                    </w:rPr>
                  </w:pPr>
                  <w:r>
                    <w:rPr>
                      <w:b/>
                      <w:bCs/>
                      <w:lang w:val="zh-CN"/>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5FEF48E">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CCCF833">
                  <w:pPr>
                    <w:jc w:val="center"/>
                    <w:rPr>
                      <w:b/>
                      <w:lang w:val="zh-CN"/>
                    </w:rPr>
                  </w:pPr>
                  <w:r>
                    <w:rPr>
                      <w:b/>
                      <w:lang w:val="zh-CN"/>
                    </w:rPr>
                    <w:t>Specificarea tehnică deplină solicitată de către autoritatea contractantă</w:t>
                  </w:r>
                </w:p>
                <w:p w14:paraId="7FF519C7">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43ECA68">
                  <w:pPr>
                    <w:jc w:val="center"/>
                    <w:rPr>
                      <w:b/>
                      <w:lang w:val="zh-CN"/>
                    </w:rPr>
                  </w:pPr>
                  <w:r>
                    <w:rPr>
                      <w:b/>
                      <w:bCs/>
                      <w:lang w:val="zh-CN"/>
                    </w:rPr>
                    <w:t xml:space="preserve">Specificarea tehnică </w:t>
                  </w:r>
                  <w:r>
                    <w:rPr>
                      <w:b/>
                      <w:lang w:val="zh-CN"/>
                    </w:rPr>
                    <w:t>deplină propusă de către ofertant</w:t>
                  </w:r>
                </w:p>
                <w:p w14:paraId="21FB5892">
                  <w:pPr>
                    <w:jc w:val="both"/>
                    <w:rPr>
                      <w:b/>
                      <w:bCs/>
                      <w:lang w:val="zh-CN"/>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3622E04">
                  <w:pPr>
                    <w:ind w:right="943"/>
                    <w:jc w:val="center"/>
                    <w:rPr>
                      <w:b/>
                      <w:bCs/>
                      <w:lang w:val="zh-CN"/>
                    </w:rPr>
                  </w:pPr>
                  <w:r>
                    <w:rPr>
                      <w:b/>
                      <w:bCs/>
                      <w:lang w:val="zh-CN"/>
                    </w:rPr>
                    <w:t>Standarde de</w:t>
                  </w:r>
                </w:p>
                <w:p w14:paraId="01BCC5BB">
                  <w:pPr>
                    <w:ind w:right="943"/>
                    <w:jc w:val="center"/>
                    <w:rPr>
                      <w:b/>
                      <w:bCs/>
                      <w:lang w:val="zh-CN"/>
                    </w:rPr>
                  </w:pPr>
                  <w:r>
                    <w:rPr>
                      <w:b/>
                      <w:bCs/>
                      <w:lang w:val="zh-CN"/>
                    </w:rPr>
                    <w:t>referinţă</w:t>
                  </w:r>
                </w:p>
              </w:tc>
            </w:tr>
            <w:tr w14:paraId="0491D30F">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57E059A">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0982C5C">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28C73EB2">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13B38A">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FC4BAFA">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D41B471">
                  <w:pPr>
                    <w:jc w:val="both"/>
                    <w:rPr>
                      <w:lang w:val="zh-CN"/>
                    </w:rPr>
                  </w:pPr>
                </w:p>
              </w:tc>
            </w:tr>
            <w:tr w14:paraId="002DA097">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7958FB6">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3DE750">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2A13618">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A663FF2">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115FA2">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1AE09D">
                  <w:pPr>
                    <w:jc w:val="both"/>
                    <w:rPr>
                      <w:lang w:val="zh-CN"/>
                    </w:rPr>
                  </w:pPr>
                </w:p>
              </w:tc>
            </w:tr>
            <w:tr w14:paraId="5A1B08A4">
              <w:tc>
                <w:tcPr>
                  <w:tcW w:w="2261" w:type="dxa"/>
                  <w:gridSpan w:val="2"/>
                  <w:tcBorders>
                    <w:top w:val="single" w:color="000000" w:sz="6" w:space="0"/>
                    <w:left w:val="nil"/>
                    <w:bottom w:val="nil"/>
                    <w:right w:val="nil"/>
                  </w:tcBorders>
                </w:tcPr>
                <w:p w14:paraId="5E387355">
                  <w:pPr>
                    <w:jc w:val="both"/>
                    <w:rPr>
                      <w:lang w:val="zh-CN"/>
                    </w:rPr>
                  </w:pPr>
                </w:p>
                <w:p w14:paraId="63EA55A7">
                  <w:pPr>
                    <w:jc w:val="both"/>
                    <w:rPr>
                      <w:lang w:val="zh-CN"/>
                    </w:rPr>
                  </w:pPr>
                </w:p>
                <w:p w14:paraId="0487F8BA">
                  <w:pPr>
                    <w:jc w:val="both"/>
                    <w:rPr>
                      <w:lang w:val="zh-CN"/>
                    </w:rPr>
                  </w:pPr>
                </w:p>
                <w:p w14:paraId="095B8658">
                  <w:pPr>
                    <w:jc w:val="both"/>
                    <w:rPr>
                      <w:lang w:val="zh-CN"/>
                    </w:rPr>
                  </w:pPr>
                </w:p>
                <w:p w14:paraId="4863B49F">
                  <w:pPr>
                    <w:jc w:val="both"/>
                    <w:rPr>
                      <w:lang w:val="zh-CN"/>
                    </w:rPr>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7E4A697A">
                  <w:pPr>
                    <w:jc w:val="both"/>
                    <w:rPr>
                      <w:lang w:val="zh-CN"/>
                    </w:rPr>
                  </w:pPr>
                  <w:r>
                    <w:rPr>
                      <w:lang w:val="zh-CN"/>
                    </w:rPr>
                    <w:t> </w:t>
                  </w:r>
                </w:p>
                <w:p w14:paraId="2365D9AF">
                  <w:pPr>
                    <w:jc w:val="center"/>
                    <w:rPr>
                      <w:b/>
                      <w:bCs/>
                      <w:lang w:val="zh-CN"/>
                    </w:rPr>
                  </w:pPr>
                </w:p>
                <w:p w14:paraId="2E15FBF3">
                  <w:pPr>
                    <w:jc w:val="center"/>
                    <w:rPr>
                      <w:b/>
                      <w:bCs/>
                      <w:lang w:val="zh-CN"/>
                    </w:rPr>
                  </w:pPr>
                </w:p>
                <w:p w14:paraId="64DCF31A">
                  <w:pPr>
                    <w:jc w:val="center"/>
                    <w:rPr>
                      <w:b/>
                      <w:bCs/>
                      <w:lang w:val="zh-CN"/>
                    </w:rPr>
                  </w:pPr>
                </w:p>
                <w:p w14:paraId="15499C42">
                  <w:pPr>
                    <w:jc w:val="center"/>
                    <w:rPr>
                      <w:b/>
                      <w:bCs/>
                      <w:lang w:val="zh-CN"/>
                    </w:rPr>
                  </w:pPr>
                </w:p>
                <w:p w14:paraId="72391D0B">
                  <w:pPr>
                    <w:jc w:val="center"/>
                    <w:rPr>
                      <w:b/>
                      <w:bCs/>
                      <w:lang w:val="zh-CN"/>
                    </w:rPr>
                  </w:pPr>
                </w:p>
                <w:p w14:paraId="6B8C62FC">
                  <w:pPr>
                    <w:jc w:val="center"/>
                    <w:rPr>
                      <w:b/>
                      <w:bCs/>
                      <w:lang w:val="zh-CN"/>
                    </w:rPr>
                  </w:pPr>
                </w:p>
                <w:p w14:paraId="405669E0">
                  <w:pPr>
                    <w:rPr>
                      <w:b/>
                      <w:bCs/>
                      <w:lang w:val="zh-CN"/>
                    </w:rPr>
                  </w:pPr>
                  <w:r>
                    <w:rPr>
                      <w:b/>
                      <w:bCs/>
                      <w:lang w:val="zh-CN"/>
                    </w:rPr>
                    <w:t xml:space="preserve">                 SEMNĂTURILE PĂRŢILOR</w:t>
                  </w:r>
                </w:p>
                <w:p w14:paraId="0B30C01C">
                  <w:pPr>
                    <w:rPr>
                      <w:lang w:val="zh-CN"/>
                    </w:rPr>
                  </w:pPr>
                </w:p>
              </w:tc>
            </w:tr>
            <w:tr w14:paraId="7F3B6FCA">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7C43C361">
                  <w:pPr>
                    <w:jc w:val="center"/>
                    <w:rPr>
                      <w:lang w:val="zh-CN"/>
                    </w:rPr>
                  </w:pPr>
                  <w:r>
                    <w:rPr>
                      <w:b/>
                      <w:bCs/>
                      <w:lang w:val="zh-CN"/>
                    </w:rPr>
                    <w:t>ANTREPRENORUL</w:t>
                  </w:r>
                </w:p>
                <w:p w14:paraId="66E5546A">
                  <w:pPr>
                    <w:ind w:firstLine="567"/>
                    <w:jc w:val="both"/>
                    <w:rPr>
                      <w:lang w:val="zh-CN"/>
                    </w:rPr>
                  </w:pPr>
                  <w:r>
                    <w:rPr>
                      <w:lang w:val="zh-CN"/>
                    </w:rPr>
                    <w:t> </w:t>
                  </w:r>
                </w:p>
                <w:p w14:paraId="14D08245">
                  <w:pPr>
                    <w:ind w:firstLine="567"/>
                    <w:rPr>
                      <w:lang w:val="zh-CN"/>
                    </w:rPr>
                  </w:pPr>
                </w:p>
                <w:p w14:paraId="48E56B42">
                  <w:pPr>
                    <w:ind w:firstLine="567"/>
                    <w:rPr>
                      <w:lang w:val="zh-CN"/>
                    </w:rPr>
                  </w:pPr>
                </w:p>
              </w:tc>
              <w:tc>
                <w:tcPr>
                  <w:tcW w:w="50" w:type="dxa"/>
                  <w:tcBorders>
                    <w:top w:val="nil"/>
                    <w:left w:val="nil"/>
                    <w:bottom w:val="nil"/>
                    <w:right w:val="nil"/>
                  </w:tcBorders>
                </w:tcPr>
                <w:p w14:paraId="1F7059DF">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14:paraId="5BD81C7F">
                  <w:pPr>
                    <w:rPr>
                      <w:lang w:val="zh-CN"/>
                    </w:rPr>
                  </w:pPr>
                  <w:r>
                    <w:rPr>
                      <w:b/>
                      <w:bCs/>
                      <w:lang w:val="zh-CN"/>
                    </w:rPr>
                    <w:t xml:space="preserve">                               BENEFICIAR</w:t>
                  </w:r>
                </w:p>
                <w:p w14:paraId="1088C599">
                  <w:pPr>
                    <w:ind w:firstLine="567"/>
                    <w:jc w:val="both"/>
                    <w:rPr>
                      <w:lang w:val="zh-CN"/>
                    </w:rPr>
                  </w:pPr>
                  <w:r>
                    <w:rPr>
                      <w:lang w:val="zh-CN"/>
                    </w:rPr>
                    <w:t> </w:t>
                  </w:r>
                </w:p>
                <w:p w14:paraId="5D98BCB9">
                  <w:pPr>
                    <w:rPr>
                      <w:lang w:val="zh-CN"/>
                    </w:rPr>
                  </w:pPr>
                </w:p>
                <w:p w14:paraId="2005B6D7">
                  <w:pPr>
                    <w:jc w:val="both"/>
                    <w:rPr>
                      <w:lang w:val="zh-CN"/>
                    </w:rPr>
                  </w:pPr>
                </w:p>
              </w:tc>
            </w:tr>
          </w:tbl>
          <w:p w14:paraId="478C3E43">
            <w:pPr>
              <w:tabs>
                <w:tab w:val="left" w:pos="2295"/>
              </w:tabs>
              <w:jc w:val="both"/>
              <w:rPr>
                <w:lang w:val="zh-CN"/>
              </w:rPr>
            </w:pPr>
          </w:p>
          <w:p w14:paraId="5D42917E">
            <w:pPr>
              <w:tabs>
                <w:tab w:val="left" w:pos="2295"/>
              </w:tabs>
              <w:jc w:val="both"/>
              <w:rPr>
                <w:lang w:val="zh-CN"/>
              </w:rPr>
            </w:pPr>
          </w:p>
          <w:p w14:paraId="194D6B43">
            <w:pPr>
              <w:tabs>
                <w:tab w:val="left" w:pos="2295"/>
              </w:tabs>
              <w:jc w:val="both"/>
              <w:rPr>
                <w:lang w:val="zh-CN"/>
              </w:rPr>
            </w:pPr>
          </w:p>
          <w:p w14:paraId="2646601A">
            <w:pPr>
              <w:tabs>
                <w:tab w:val="left" w:pos="2295"/>
              </w:tabs>
              <w:jc w:val="both"/>
              <w:rPr>
                <w:lang w:val="zh-CN"/>
              </w:rPr>
            </w:pPr>
          </w:p>
          <w:p w14:paraId="239ED174">
            <w:pPr>
              <w:tabs>
                <w:tab w:val="left" w:pos="2295"/>
              </w:tabs>
              <w:jc w:val="both"/>
              <w:rPr>
                <w:lang w:val="zh-CN"/>
              </w:rPr>
            </w:pPr>
          </w:p>
          <w:p w14:paraId="004514D6">
            <w:pPr>
              <w:tabs>
                <w:tab w:val="left" w:pos="2295"/>
              </w:tabs>
              <w:jc w:val="both"/>
              <w:rPr>
                <w:lang w:val="zh-CN"/>
              </w:rPr>
            </w:pPr>
          </w:p>
          <w:p w14:paraId="270B4F0F">
            <w:pPr>
              <w:tabs>
                <w:tab w:val="left" w:pos="2295"/>
              </w:tabs>
              <w:jc w:val="both"/>
              <w:rPr>
                <w:lang w:val="zh-CN"/>
              </w:rPr>
            </w:pPr>
          </w:p>
          <w:p w14:paraId="38D64167">
            <w:pPr>
              <w:tabs>
                <w:tab w:val="left" w:pos="2295"/>
              </w:tabs>
              <w:jc w:val="both"/>
              <w:rPr>
                <w:lang w:val="zh-CN"/>
              </w:rPr>
            </w:pPr>
          </w:p>
          <w:p w14:paraId="0AAADFD1">
            <w:pPr>
              <w:tabs>
                <w:tab w:val="left" w:pos="2295"/>
              </w:tabs>
              <w:jc w:val="both"/>
              <w:rPr>
                <w:lang w:val="zh-CN"/>
              </w:rPr>
            </w:pPr>
          </w:p>
          <w:p w14:paraId="60A855EC">
            <w:pPr>
              <w:tabs>
                <w:tab w:val="left" w:pos="2295"/>
              </w:tabs>
              <w:jc w:val="both"/>
              <w:rPr>
                <w:lang w:val="zh-CN"/>
              </w:rPr>
            </w:pPr>
          </w:p>
          <w:p w14:paraId="716DF26A">
            <w:pPr>
              <w:tabs>
                <w:tab w:val="left" w:pos="2295"/>
              </w:tabs>
              <w:jc w:val="both"/>
              <w:rPr>
                <w:lang w:val="zh-CN"/>
              </w:rPr>
            </w:pPr>
          </w:p>
          <w:p w14:paraId="02025B92">
            <w:pPr>
              <w:tabs>
                <w:tab w:val="left" w:pos="2295"/>
              </w:tabs>
              <w:jc w:val="both"/>
              <w:rPr>
                <w:lang w:val="zh-CN"/>
              </w:rPr>
            </w:pPr>
          </w:p>
          <w:p w14:paraId="7E798490">
            <w:pPr>
              <w:tabs>
                <w:tab w:val="left" w:pos="2295"/>
              </w:tabs>
              <w:jc w:val="both"/>
              <w:rPr>
                <w:lang w:val="zh-CN"/>
              </w:rPr>
            </w:pPr>
          </w:p>
          <w:p w14:paraId="0A1A4FDB">
            <w:pPr>
              <w:tabs>
                <w:tab w:val="left" w:pos="2295"/>
              </w:tabs>
              <w:jc w:val="both"/>
              <w:rPr>
                <w:lang w:val="zh-CN"/>
              </w:rPr>
            </w:pPr>
          </w:p>
          <w:p w14:paraId="101340E7">
            <w:pPr>
              <w:tabs>
                <w:tab w:val="left" w:pos="2295"/>
              </w:tabs>
              <w:jc w:val="both"/>
              <w:rPr>
                <w:lang w:val="zh-CN"/>
              </w:rPr>
            </w:pPr>
          </w:p>
          <w:p w14:paraId="4804AB27">
            <w:pPr>
              <w:tabs>
                <w:tab w:val="left" w:pos="2295"/>
              </w:tabs>
              <w:jc w:val="both"/>
              <w:rPr>
                <w:lang w:val="zh-CN"/>
              </w:rPr>
            </w:pPr>
          </w:p>
          <w:p w14:paraId="11CFF12D">
            <w:pPr>
              <w:tabs>
                <w:tab w:val="left" w:pos="2295"/>
              </w:tabs>
              <w:jc w:val="both"/>
              <w:rPr>
                <w:lang w:val="zh-CN"/>
              </w:rPr>
            </w:pPr>
          </w:p>
          <w:p w14:paraId="7D59B218">
            <w:pPr>
              <w:tabs>
                <w:tab w:val="left" w:pos="2295"/>
              </w:tabs>
              <w:jc w:val="both"/>
              <w:rPr>
                <w:lang w:val="zh-CN"/>
              </w:rPr>
            </w:pPr>
          </w:p>
          <w:p w14:paraId="32D2A6FF">
            <w:pPr>
              <w:jc w:val="right"/>
              <w:rPr>
                <w:lang w:val="zh-CN"/>
              </w:rPr>
            </w:pPr>
            <w:r>
              <w:rPr>
                <w:lang w:val="zh-CN"/>
              </w:rPr>
              <w:t>Anexa nr. 2</w:t>
            </w:r>
          </w:p>
          <w:p w14:paraId="0262FA40">
            <w:pPr>
              <w:jc w:val="right"/>
              <w:rPr>
                <w:lang w:val="zh-CN"/>
              </w:rPr>
            </w:pPr>
            <w:r>
              <w:rPr>
                <w:lang w:val="zh-CN"/>
              </w:rPr>
              <w:t>la Contractul nr.__________</w:t>
            </w:r>
          </w:p>
          <w:p w14:paraId="56138038">
            <w:pPr>
              <w:jc w:val="right"/>
              <w:rPr>
                <w:lang w:val="zh-CN"/>
              </w:rPr>
            </w:pPr>
            <w:r>
              <w:rPr>
                <w:lang w:val="zh-CN"/>
              </w:rPr>
              <w:t>din “____” ________ 20___</w:t>
            </w:r>
          </w:p>
          <w:p w14:paraId="1DE2A49E">
            <w:pPr>
              <w:keepNext/>
              <w:keepLines/>
              <w:spacing w:before="200"/>
              <w:jc w:val="both"/>
              <w:outlineLvl w:val="2"/>
              <w:rPr>
                <w:lang w:val="zh-CN"/>
              </w:rPr>
            </w:pPr>
          </w:p>
          <w:p w14:paraId="6B7B124D">
            <w:pPr>
              <w:keepNext/>
              <w:keepLines/>
              <w:spacing w:before="200"/>
              <w:jc w:val="both"/>
              <w:outlineLvl w:val="2"/>
              <w:rPr>
                <w:lang w:val="zh-CN"/>
              </w:rPr>
            </w:pPr>
          </w:p>
          <w:p w14:paraId="4E3A00D5">
            <w:pPr>
              <w:ind w:firstLine="567"/>
              <w:jc w:val="both"/>
              <w:rPr>
                <w:b/>
                <w:lang w:val="zh-CN"/>
              </w:rPr>
            </w:pPr>
            <w:r>
              <w:rPr>
                <w:b/>
                <w:lang w:val="zh-CN"/>
              </w:rPr>
              <w:t>SPECIFICAŢII DE PREŢ</w:t>
            </w:r>
          </w:p>
          <w:p w14:paraId="7B20864D">
            <w:pPr>
              <w:keepNext/>
              <w:keepLines/>
              <w:spacing w:before="200"/>
              <w:ind w:firstLine="567"/>
              <w:jc w:val="both"/>
              <w:outlineLvl w:val="2"/>
              <w:rPr>
                <w:lang w:val="zh-CN"/>
              </w:rPr>
            </w:pPr>
          </w:p>
          <w:tbl>
            <w:tblPr>
              <w:tblStyle w:val="10"/>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130B052A">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78497F">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E33768">
                  <w:pPr>
                    <w:tabs>
                      <w:tab w:val="left" w:pos="235"/>
                      <w:tab w:val="left" w:pos="378"/>
                    </w:tabs>
                    <w:ind w:left="-923"/>
                    <w:jc w:val="center"/>
                    <w:rPr>
                      <w:b/>
                      <w:bCs/>
                      <w:lang w:val="zh-CN"/>
                    </w:rPr>
                  </w:pPr>
                  <w:r>
                    <w:rPr>
                      <w:b/>
                      <w:bCs/>
                      <w:lang w:val="zh-CN"/>
                    </w:rPr>
                    <w:t xml:space="preserve">          Denumirea</w:t>
                  </w:r>
                </w:p>
                <w:p w14:paraId="6A6A8C68">
                  <w:pPr>
                    <w:tabs>
                      <w:tab w:val="left" w:pos="235"/>
                      <w:tab w:val="left" w:pos="378"/>
                    </w:tabs>
                    <w:ind w:left="-923"/>
                    <w:jc w:val="center"/>
                    <w:rPr>
                      <w:b/>
                      <w:bCs/>
                      <w:lang w:val="zh-CN"/>
                    </w:rPr>
                  </w:pPr>
                  <w:r>
                    <w:rPr>
                      <w:b/>
                      <w:bCs/>
                      <w:lang w:val="zh-CN"/>
                    </w:rPr>
                    <w:t xml:space="preserve">          lucrărilor</w:t>
                  </w:r>
                </w:p>
                <w:p w14:paraId="31761B43">
                  <w:pPr>
                    <w:tabs>
                      <w:tab w:val="left" w:pos="369"/>
                    </w:tabs>
                    <w:ind w:left="-923"/>
                    <w:jc w:val="center"/>
                    <w:rPr>
                      <w:b/>
                      <w:bCs/>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C6EF9D7">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CDD7636">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ED39BBA">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C440284">
                  <w:pPr>
                    <w:jc w:val="center"/>
                    <w:rPr>
                      <w:b/>
                      <w:bCs/>
                      <w:lang w:val="zh-CN"/>
                    </w:rPr>
                  </w:pPr>
                  <w:r>
                    <w:rPr>
                      <w:b/>
                      <w:bCs/>
                      <w:lang w:val="zh-CN"/>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251BB3B">
                  <w:pPr>
                    <w:jc w:val="center"/>
                    <w:rPr>
                      <w:b/>
                      <w:bCs/>
                      <w:lang w:val="zh-CN"/>
                    </w:rPr>
                  </w:pPr>
                  <w:r>
                    <w:rPr>
                      <w:b/>
                      <w:bCs/>
                      <w:lang w:val="zh-CN"/>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2EBE328">
                  <w:pPr>
                    <w:jc w:val="center"/>
                    <w:rPr>
                      <w:b/>
                      <w:bCs/>
                      <w:lang w:val="zh-CN"/>
                    </w:rPr>
                  </w:pPr>
                  <w:r>
                    <w:rPr>
                      <w:b/>
                      <w:bCs/>
                      <w:lang w:val="zh-CN"/>
                    </w:rPr>
                    <w:t>Termenii de executare</w:t>
                  </w:r>
                </w:p>
                <w:p w14:paraId="544BC90C">
                  <w:pPr>
                    <w:tabs>
                      <w:tab w:val="left" w:pos="1134"/>
                    </w:tabs>
                    <w:ind w:left="720"/>
                    <w:outlineLvl w:val="0"/>
                    <w:rPr>
                      <w:b/>
                      <w:bCs/>
                      <w:lang w:val="zh-CN"/>
                    </w:rPr>
                  </w:pPr>
                </w:p>
              </w:tc>
            </w:tr>
            <w:tr w14:paraId="35CA4CA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BCA7821">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E03D4B9">
                  <w:pPr>
                    <w:keepNext/>
                    <w:keepLines/>
                    <w:spacing w:before="200"/>
                    <w:jc w:val="both"/>
                    <w:outlineLvl w:val="2"/>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9017F0F">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363207D1">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A16462D">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F615207">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2722A98">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2247ED9">
                  <w:pPr>
                    <w:keepNext/>
                    <w:keepLines/>
                    <w:spacing w:before="200"/>
                    <w:jc w:val="both"/>
                    <w:outlineLvl w:val="2"/>
                    <w:rPr>
                      <w:lang w:val="zh-CN"/>
                    </w:rPr>
                  </w:pPr>
                </w:p>
              </w:tc>
            </w:tr>
            <w:tr w14:paraId="49FB9362">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AAFB672">
                  <w:pPr>
                    <w:keepNext/>
                    <w:keepLines/>
                    <w:spacing w:before="200"/>
                    <w:jc w:val="both"/>
                    <w:outlineLvl w:val="2"/>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09FAAC">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8801D9">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174ABF">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375E441">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1F72FEB">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1F9F8A5">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44E2432">
                  <w:pPr>
                    <w:keepNext/>
                    <w:keepLines/>
                    <w:spacing w:before="200"/>
                    <w:jc w:val="both"/>
                    <w:outlineLvl w:val="2"/>
                    <w:rPr>
                      <w:lang w:val="zh-CN"/>
                    </w:rPr>
                  </w:pPr>
                </w:p>
              </w:tc>
            </w:tr>
            <w:tr w14:paraId="057FC77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414D0B82">
                  <w:pPr>
                    <w:jc w:val="both"/>
                    <w:rPr>
                      <w:lang w:val="zh-CN"/>
                    </w:rPr>
                  </w:pPr>
                  <w:r>
                    <w:rPr>
                      <w:lang w:val="zh-CN"/>
                    </w:rPr>
                    <w:t> </w:t>
                  </w:r>
                </w:p>
                <w:p w14:paraId="0C3B007E">
                  <w:pPr>
                    <w:keepNext/>
                    <w:keepLines/>
                    <w:spacing w:before="200"/>
                    <w:jc w:val="both"/>
                    <w:outlineLvl w:val="2"/>
                    <w:rPr>
                      <w:lang w:val="zh-CN"/>
                    </w:rPr>
                  </w:pPr>
                </w:p>
                <w:p w14:paraId="1CB3FA81">
                  <w:pPr>
                    <w:keepNext/>
                    <w:keepLines/>
                    <w:spacing w:before="200"/>
                    <w:jc w:val="both"/>
                    <w:outlineLvl w:val="2"/>
                    <w:rPr>
                      <w:lang w:val="zh-CN"/>
                    </w:rPr>
                  </w:pPr>
                </w:p>
                <w:p w14:paraId="5B67959D">
                  <w:pPr>
                    <w:keepNext/>
                    <w:keepLines/>
                    <w:spacing w:before="200"/>
                    <w:jc w:val="both"/>
                    <w:outlineLvl w:val="2"/>
                    <w:rPr>
                      <w:lang w:val="zh-CN"/>
                    </w:rPr>
                  </w:pPr>
                </w:p>
                <w:p w14:paraId="13859B32">
                  <w:pPr>
                    <w:keepNext/>
                    <w:keepLines/>
                    <w:spacing w:before="200"/>
                    <w:jc w:val="both"/>
                    <w:outlineLvl w:val="2"/>
                    <w:rPr>
                      <w:lang w:val="zh-CN"/>
                    </w:rPr>
                  </w:pPr>
                </w:p>
                <w:p w14:paraId="57DF33FA">
                  <w:pPr>
                    <w:keepNext/>
                    <w:keepLines/>
                    <w:spacing w:before="200"/>
                    <w:jc w:val="both"/>
                    <w:outlineLvl w:val="2"/>
                    <w:rPr>
                      <w:lang w:val="zh-CN"/>
                    </w:rPr>
                  </w:pPr>
                </w:p>
                <w:p w14:paraId="7DD6FADE">
                  <w:pPr>
                    <w:keepNext/>
                    <w:keepLines/>
                    <w:spacing w:before="200"/>
                    <w:jc w:val="both"/>
                    <w:outlineLvl w:val="2"/>
                    <w:rPr>
                      <w:lang w:val="zh-CN"/>
                    </w:rPr>
                  </w:pPr>
                </w:p>
                <w:p w14:paraId="2A88340F">
                  <w:pPr>
                    <w:jc w:val="center"/>
                    <w:rPr>
                      <w:b/>
                      <w:bCs/>
                      <w:lang w:val="zh-CN"/>
                    </w:rPr>
                  </w:pPr>
                  <w:r>
                    <w:rPr>
                      <w:b/>
                      <w:bCs/>
                      <w:lang w:val="zh-CN"/>
                    </w:rPr>
                    <w:t>SEMNĂTURILE PĂRŢILOR</w:t>
                  </w:r>
                </w:p>
                <w:p w14:paraId="319FB576">
                  <w:pPr>
                    <w:jc w:val="center"/>
                    <w:rPr>
                      <w:lang w:val="zh-CN"/>
                    </w:rPr>
                  </w:pPr>
                </w:p>
              </w:tc>
            </w:tr>
            <w:tr w14:paraId="6AD3C0D2">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5CE8F2">
                  <w:pPr>
                    <w:jc w:val="center"/>
                    <w:rPr>
                      <w:lang w:val="zh-CN"/>
                    </w:rPr>
                  </w:pPr>
                  <w:r>
                    <w:rPr>
                      <w:b/>
                      <w:bCs/>
                      <w:lang w:val="zh-CN"/>
                    </w:rPr>
                    <w:t>ANTREPRENOR</w:t>
                  </w:r>
                </w:p>
                <w:p w14:paraId="276B1A37">
                  <w:pPr>
                    <w:tabs>
                      <w:tab w:val="left" w:pos="1134"/>
                    </w:tabs>
                    <w:ind w:left="720"/>
                    <w:outlineLvl w:val="0"/>
                    <w:rPr>
                      <w:lang w:val="zh-CN"/>
                    </w:rPr>
                  </w:pPr>
                </w:p>
                <w:p w14:paraId="0A9C8B13">
                  <w:pPr>
                    <w:rPr>
                      <w:lang w:val="zh-CN"/>
                    </w:rPr>
                  </w:pPr>
                </w:p>
              </w:tc>
              <w:tc>
                <w:tcPr>
                  <w:tcW w:w="4207" w:type="dxa"/>
                  <w:gridSpan w:val="3"/>
                  <w:tcBorders>
                    <w:top w:val="nil"/>
                    <w:left w:val="nil"/>
                    <w:bottom w:val="nil"/>
                    <w:right w:val="nil"/>
                  </w:tcBorders>
                  <w:tcMar>
                    <w:top w:w="24" w:type="dxa"/>
                    <w:left w:w="48" w:type="dxa"/>
                    <w:bottom w:w="24" w:type="dxa"/>
                    <w:right w:w="48" w:type="dxa"/>
                  </w:tcMar>
                </w:tcPr>
                <w:p w14:paraId="1068C344">
                  <w:pPr>
                    <w:jc w:val="center"/>
                    <w:rPr>
                      <w:lang w:val="zh-CN"/>
                    </w:rPr>
                  </w:pPr>
                  <w:r>
                    <w:rPr>
                      <w:b/>
                      <w:bCs/>
                      <w:lang w:val="zh-CN"/>
                    </w:rPr>
                    <w:t>BENEFICIAR</w:t>
                  </w:r>
                </w:p>
                <w:p w14:paraId="6C3A0CA5">
                  <w:pPr>
                    <w:ind w:firstLine="567"/>
                    <w:jc w:val="both"/>
                    <w:rPr>
                      <w:lang w:val="zh-CN"/>
                    </w:rPr>
                  </w:pPr>
                  <w:r>
                    <w:rPr>
                      <w:lang w:val="zh-CN"/>
                    </w:rPr>
                    <w:t> </w:t>
                  </w:r>
                </w:p>
                <w:p w14:paraId="79570BBA">
                  <w:pPr>
                    <w:keepNext/>
                    <w:keepLines/>
                    <w:spacing w:before="200"/>
                    <w:ind w:firstLine="567"/>
                    <w:jc w:val="both"/>
                    <w:outlineLvl w:val="2"/>
                    <w:rPr>
                      <w:lang w:val="zh-CN"/>
                    </w:rPr>
                  </w:pPr>
                </w:p>
                <w:p w14:paraId="30B07A16">
                  <w:pPr>
                    <w:ind w:firstLine="567"/>
                    <w:jc w:val="both"/>
                    <w:rPr>
                      <w:lang w:val="zh-CN"/>
                    </w:rPr>
                  </w:pPr>
                </w:p>
              </w:tc>
            </w:tr>
          </w:tbl>
          <w:p w14:paraId="0F1AA7D0">
            <w:pPr>
              <w:tabs>
                <w:tab w:val="left" w:pos="2295"/>
              </w:tabs>
              <w:jc w:val="both"/>
              <w:rPr>
                <w:lang w:val="zh-CN"/>
              </w:rPr>
            </w:pPr>
          </w:p>
          <w:p w14:paraId="76B6387A">
            <w:pPr>
              <w:tabs>
                <w:tab w:val="left" w:pos="2295"/>
              </w:tabs>
              <w:jc w:val="both"/>
              <w:rPr>
                <w:lang w:val="zh-CN"/>
              </w:rPr>
            </w:pPr>
          </w:p>
          <w:p w14:paraId="189FCCCF">
            <w:pPr>
              <w:tabs>
                <w:tab w:val="left" w:pos="2295"/>
              </w:tabs>
              <w:jc w:val="both"/>
              <w:rPr>
                <w:lang w:val="zh-CN"/>
              </w:rPr>
            </w:pPr>
          </w:p>
          <w:p w14:paraId="3642817B">
            <w:pPr>
              <w:tabs>
                <w:tab w:val="left" w:pos="2295"/>
              </w:tabs>
              <w:jc w:val="both"/>
              <w:rPr>
                <w:lang w:val="zh-CN"/>
              </w:rPr>
            </w:pPr>
          </w:p>
          <w:p w14:paraId="7D11C10E">
            <w:pPr>
              <w:tabs>
                <w:tab w:val="left" w:pos="2295"/>
              </w:tabs>
              <w:jc w:val="both"/>
              <w:rPr>
                <w:lang w:val="zh-CN"/>
              </w:rPr>
            </w:pPr>
          </w:p>
          <w:p w14:paraId="289CF384">
            <w:pPr>
              <w:tabs>
                <w:tab w:val="left" w:pos="2295"/>
              </w:tabs>
              <w:jc w:val="both"/>
              <w:rPr>
                <w:lang w:val="zh-CN"/>
              </w:rPr>
            </w:pPr>
          </w:p>
          <w:p w14:paraId="00DBA0F8">
            <w:pPr>
              <w:tabs>
                <w:tab w:val="left" w:pos="2295"/>
              </w:tabs>
              <w:jc w:val="both"/>
              <w:rPr>
                <w:lang w:val="zh-CN"/>
              </w:rPr>
            </w:pPr>
          </w:p>
          <w:p w14:paraId="3D7967CE">
            <w:pPr>
              <w:tabs>
                <w:tab w:val="left" w:pos="2295"/>
              </w:tabs>
              <w:jc w:val="both"/>
              <w:rPr>
                <w:lang w:val="zh-CN"/>
              </w:rPr>
            </w:pPr>
          </w:p>
          <w:p w14:paraId="4AF9E4D6">
            <w:pPr>
              <w:tabs>
                <w:tab w:val="left" w:pos="2295"/>
              </w:tabs>
              <w:jc w:val="both"/>
              <w:rPr>
                <w:lang w:val="zh-CN"/>
              </w:rPr>
            </w:pPr>
          </w:p>
          <w:p w14:paraId="2DBB1348">
            <w:pPr>
              <w:tabs>
                <w:tab w:val="left" w:pos="2295"/>
              </w:tabs>
              <w:jc w:val="both"/>
              <w:rPr>
                <w:lang w:val="zh-CN"/>
              </w:rPr>
            </w:pPr>
          </w:p>
          <w:p w14:paraId="7CE2BBEC">
            <w:pPr>
              <w:tabs>
                <w:tab w:val="left" w:pos="2295"/>
              </w:tabs>
              <w:jc w:val="both"/>
              <w:rPr>
                <w:lang w:val="zh-CN"/>
              </w:rPr>
            </w:pPr>
          </w:p>
          <w:p w14:paraId="0CAD4224">
            <w:pPr>
              <w:tabs>
                <w:tab w:val="left" w:pos="2295"/>
              </w:tabs>
              <w:jc w:val="both"/>
              <w:rPr>
                <w:lang w:val="zh-CN"/>
              </w:rPr>
            </w:pPr>
          </w:p>
          <w:p w14:paraId="003C3A5D">
            <w:pPr>
              <w:tabs>
                <w:tab w:val="left" w:pos="2295"/>
              </w:tabs>
              <w:jc w:val="both"/>
              <w:rPr>
                <w:lang w:val="zh-CN"/>
              </w:rPr>
            </w:pPr>
          </w:p>
          <w:p w14:paraId="4B03C22F">
            <w:pPr>
              <w:tabs>
                <w:tab w:val="left" w:pos="2295"/>
              </w:tabs>
              <w:jc w:val="both"/>
              <w:rPr>
                <w:lang w:val="zh-CN"/>
              </w:rPr>
            </w:pPr>
          </w:p>
          <w:p w14:paraId="2A923037">
            <w:pPr>
              <w:tabs>
                <w:tab w:val="left" w:pos="2295"/>
              </w:tabs>
              <w:jc w:val="both"/>
              <w:rPr>
                <w:lang w:val="zh-CN"/>
              </w:rPr>
            </w:pPr>
          </w:p>
          <w:p w14:paraId="57AA54E2">
            <w:pPr>
              <w:jc w:val="right"/>
              <w:rPr>
                <w:lang w:val="zh-CN"/>
              </w:rPr>
            </w:pPr>
            <w:r>
              <w:rPr>
                <w:lang w:val="zh-CN"/>
              </w:rPr>
              <w:t>Anexa nr. 26</w:t>
            </w:r>
          </w:p>
          <w:p w14:paraId="0BD24F81">
            <w:pPr>
              <w:jc w:val="right"/>
              <w:rPr>
                <w:lang w:val="zh-CN"/>
              </w:rPr>
            </w:pPr>
            <w:r>
              <w:rPr>
                <w:lang w:val="zh-CN"/>
              </w:rPr>
              <w:t>la Documentația standard nr._____</w:t>
            </w:r>
          </w:p>
          <w:p w14:paraId="42D82617">
            <w:pPr>
              <w:jc w:val="right"/>
              <w:rPr>
                <w:lang w:val="zh-CN"/>
              </w:rPr>
            </w:pPr>
            <w:r>
              <w:rPr>
                <w:lang w:val="zh-CN"/>
              </w:rPr>
              <w:t>din “____” ________ 20___</w:t>
            </w:r>
          </w:p>
          <w:p w14:paraId="77D34AD5">
            <w:pPr>
              <w:tabs>
                <w:tab w:val="left" w:pos="2295"/>
              </w:tabs>
              <w:jc w:val="both"/>
              <w:rPr>
                <w:lang w:val="zh-CN"/>
              </w:rPr>
            </w:pPr>
          </w:p>
          <w:p w14:paraId="04C0609C">
            <w:pPr>
              <w:tabs>
                <w:tab w:val="left" w:pos="2295"/>
              </w:tabs>
              <w:jc w:val="both"/>
              <w:rPr>
                <w:lang w:val="zh-CN"/>
              </w:rPr>
            </w:pPr>
          </w:p>
          <w:p w14:paraId="3B4206C2">
            <w:pPr>
              <w:tabs>
                <w:tab w:val="left" w:pos="2295"/>
              </w:tabs>
              <w:jc w:val="both"/>
              <w:rPr>
                <w:lang w:val="zh-CN"/>
              </w:rPr>
            </w:pPr>
          </w:p>
          <w:p w14:paraId="44BA8F75">
            <w:pPr>
              <w:jc w:val="center"/>
              <w:rPr>
                <w:b/>
                <w:lang w:val="zh-CN"/>
              </w:rPr>
            </w:pPr>
            <w:r>
              <w:rPr>
                <w:b/>
                <w:lang w:val="zh-CN"/>
              </w:rPr>
              <w:t>CONTRACT – MODEL</w:t>
            </w:r>
          </w:p>
          <w:p w14:paraId="4E017383">
            <w:pPr>
              <w:jc w:val="center"/>
              <w:rPr>
                <w:b/>
                <w:lang w:val="zh-CN"/>
              </w:rPr>
            </w:pPr>
          </w:p>
          <w:p w14:paraId="7A94439E">
            <w:pPr>
              <w:tabs>
                <w:tab w:val="left" w:pos="2295"/>
              </w:tabs>
              <w:jc w:val="both"/>
              <w:rPr>
                <w:lang w:val="zh-CN"/>
              </w:rPr>
            </w:pPr>
          </w:p>
          <w:p w14:paraId="206A64D4">
            <w:pPr>
              <w:jc w:val="center"/>
              <w:rPr>
                <w:b/>
                <w:lang w:val="zh-CN"/>
              </w:rPr>
            </w:pPr>
            <w:r>
              <w:rPr>
                <w:b/>
                <w:caps/>
                <w:lang w:val="zh-CN"/>
              </w:rPr>
              <w:t>Contract</w:t>
            </w:r>
            <w:r>
              <w:rPr>
                <w:b/>
                <w:lang w:val="zh-CN"/>
              </w:rPr>
              <w:t xml:space="preserve"> nr.  </w:t>
            </w:r>
            <w:r>
              <w:rPr>
                <w:u w:val="single"/>
                <w:lang w:val="zh-CN"/>
              </w:rPr>
              <w:t>______________</w:t>
            </w:r>
          </w:p>
          <w:p w14:paraId="2B20EF10">
            <w:pPr>
              <w:jc w:val="center"/>
              <w:rPr>
                <w:b/>
                <w:i/>
                <w:lang w:val="zh-CN"/>
              </w:rPr>
            </w:pPr>
            <w:r>
              <w:rPr>
                <w:b/>
                <w:lang w:val="zh-CN"/>
              </w:rPr>
              <w:t xml:space="preserve">de achiziţionare aserviciilor de proiectare </w:t>
            </w:r>
          </w:p>
          <w:p w14:paraId="672EE2F2">
            <w:pPr>
              <w:tabs>
                <w:tab w:val="left" w:pos="2295"/>
              </w:tabs>
              <w:jc w:val="both"/>
              <w:rPr>
                <w:lang w:val="zh-CN"/>
              </w:rPr>
            </w:pPr>
          </w:p>
          <w:p w14:paraId="0D7A26A3">
            <w:pPr>
              <w:rPr>
                <w:i/>
                <w:lang w:val="zh-CN"/>
              </w:rPr>
            </w:pPr>
            <w:r>
              <w:rPr>
                <w:b/>
                <w:lang w:val="zh-CN"/>
              </w:rPr>
              <w:t xml:space="preserve">”___” _____________  202..                                                                 </w:t>
            </w:r>
            <w:r>
              <w:rPr>
                <w:lang w:val="zh-CN"/>
              </w:rPr>
              <w:t>oraș/municipiu</w:t>
            </w:r>
            <w:r>
              <w:rPr>
                <w:b/>
                <w:lang w:val="zh-CN"/>
              </w:rPr>
              <w:t>…...………</w:t>
            </w:r>
          </w:p>
          <w:p w14:paraId="4B4C370B">
            <w:pPr>
              <w:tabs>
                <w:tab w:val="left" w:pos="2295"/>
              </w:tabs>
              <w:jc w:val="both"/>
              <w:rPr>
                <w:lang w:val="zh-CN"/>
              </w:rPr>
            </w:pPr>
          </w:p>
          <w:p w14:paraId="05D94250">
            <w:pPr>
              <w:pStyle w:val="50"/>
              <w:numPr>
                <w:ilvl w:val="0"/>
                <w:numId w:val="32"/>
              </w:numPr>
              <w:jc w:val="center"/>
              <w:rPr>
                <w:b/>
                <w:kern w:val="28"/>
                <w:lang w:val="zh-CN"/>
              </w:rPr>
            </w:pPr>
            <w:r>
              <w:rPr>
                <w:b/>
                <w:kern w:val="28"/>
                <w:lang w:val="zh-CN"/>
              </w:rPr>
              <w:t>PARTEA GENERALĂ</w:t>
            </w:r>
          </w:p>
          <w:p w14:paraId="240F28AD">
            <w:pPr>
              <w:pStyle w:val="50"/>
              <w:numPr>
                <w:ilvl w:val="0"/>
                <w:numId w:val="0"/>
              </w:numPr>
              <w:ind w:left="3240"/>
              <w:rPr>
                <w:kern w:val="28"/>
                <w:sz w:val="20"/>
                <w:szCs w:val="20"/>
                <w:lang w:val="zh-CN"/>
              </w:rPr>
            </w:pPr>
            <w:r>
              <w:rPr>
                <w:kern w:val="28"/>
                <w:sz w:val="20"/>
                <w:szCs w:val="20"/>
                <w:lang w:val="zh-CN"/>
              </w:rPr>
              <w:t xml:space="preserve">                    (OBLIGATORIU)</w:t>
            </w:r>
          </w:p>
          <w:p w14:paraId="5A0D6398">
            <w:pPr>
              <w:pStyle w:val="50"/>
              <w:numPr>
                <w:ilvl w:val="0"/>
                <w:numId w:val="0"/>
              </w:numPr>
              <w:ind w:left="3240"/>
              <w:rPr>
                <w:kern w:val="28"/>
                <w:sz w:val="20"/>
                <w:szCs w:val="20"/>
                <w:lang w:val="zh-CN"/>
              </w:rPr>
            </w:pPr>
          </w:p>
          <w:tbl>
            <w:tblPr>
              <w:tblStyle w:val="10"/>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59238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26F38611">
                  <w:pPr>
                    <w:jc w:val="both"/>
                    <w:rPr>
                      <w:b/>
                      <w:lang w:val="zh-CN"/>
                    </w:rPr>
                  </w:pPr>
                  <w:r>
                    <w:rPr>
                      <w:b/>
                      <w:lang w:val="zh-CN"/>
                    </w:rPr>
                    <w:t>Beneficiar</w:t>
                  </w:r>
                </w:p>
              </w:tc>
              <w:tc>
                <w:tcPr>
                  <w:tcW w:w="2350" w:type="pct"/>
                </w:tcPr>
                <w:p w14:paraId="092E9063">
                  <w:pPr>
                    <w:jc w:val="both"/>
                    <w:rPr>
                      <w:b/>
                      <w:lang w:val="zh-CN"/>
                    </w:rPr>
                  </w:pPr>
                  <w:r>
                    <w:rPr>
                      <w:b/>
                      <w:lang w:val="zh-CN"/>
                    </w:rPr>
                    <w:t>Antreprenor</w:t>
                  </w:r>
                </w:p>
              </w:tc>
            </w:tr>
            <w:tr w14:paraId="446EA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20E2CA33">
                  <w:pPr>
                    <w:jc w:val="both"/>
                    <w:rPr>
                      <w:lang w:val="zh-CN"/>
                    </w:rPr>
                  </w:pPr>
                  <w:r>
                    <w:rPr>
                      <w:b/>
                      <w:lang w:val="zh-CN"/>
                    </w:rPr>
                    <w:t>……………………..</w:t>
                  </w:r>
                  <w:r>
                    <w:rPr>
                      <w:lang w:val="zh-CN"/>
                    </w:rPr>
                    <w:t xml:space="preserve">reprezentat prin director …………, care acţionează în baza statutului întreprinderii, denumit în continuare </w:t>
                  </w:r>
                  <w:r>
                    <w:rPr>
                      <w:i/>
                      <w:lang w:val="zh-CN"/>
                    </w:rPr>
                    <w:t>Beneficiar</w:t>
                  </w:r>
                  <w:r>
                    <w:rPr>
                      <w:lang w:val="zh-CN"/>
                    </w:rPr>
                    <w:t xml:space="preserve">, </w:t>
                  </w:r>
                  <w:r>
                    <w:rPr>
                      <w:i/>
                      <w:lang w:val="zh-CN"/>
                    </w:rPr>
                    <w:t xml:space="preserve">IDNO, </w:t>
                  </w:r>
                  <w:r>
                    <w:rPr>
                      <w:lang w:val="zh-CN"/>
                    </w:rPr>
                    <w:t xml:space="preserve"> pe de o parte,</w:t>
                  </w:r>
                </w:p>
              </w:tc>
              <w:tc>
                <w:tcPr>
                  <w:tcW w:w="2350" w:type="pct"/>
                </w:tcPr>
                <w:p w14:paraId="343FE6EB">
                  <w:pPr>
                    <w:jc w:val="both"/>
                    <w:rPr>
                      <w:lang w:val="zh-CN"/>
                    </w:rPr>
                  </w:pPr>
                  <w:r>
                    <w:rPr>
                      <w:b/>
                      <w:lang w:val="zh-CN"/>
                    </w:rPr>
                    <w:t>………………..</w:t>
                  </w:r>
                  <w:r>
                    <w:rPr>
                      <w:lang w:val="zh-CN"/>
                    </w:rPr>
                    <w:t xml:space="preserve">reprezentat prin director  ………….,care acţionează în baza statutului întreprinderii, denumit în continuare </w:t>
                  </w:r>
                  <w:r>
                    <w:rPr>
                      <w:i/>
                      <w:lang w:val="zh-CN"/>
                    </w:rPr>
                    <w:t xml:space="preserve">Antreprenor, IDNO, </w:t>
                  </w:r>
                  <w:r>
                    <w:rPr>
                      <w:lang w:val="zh-CN"/>
                    </w:rPr>
                    <w:t xml:space="preserve"> pe de altă parte,</w:t>
                  </w:r>
                </w:p>
              </w:tc>
            </w:tr>
          </w:tbl>
          <w:p w14:paraId="3FB1523E">
            <w:pPr>
              <w:jc w:val="both"/>
              <w:rPr>
                <w:lang w:val="zh-CN"/>
              </w:rPr>
            </w:pPr>
            <w:r>
              <w:rPr>
                <w:lang w:val="zh-CN"/>
              </w:rPr>
              <w:t xml:space="preserve">ambii (denumiţi în continuare </w:t>
            </w:r>
            <w:r>
              <w:rPr>
                <w:i/>
                <w:lang w:val="zh-CN"/>
              </w:rPr>
              <w:t>Părţi</w:t>
            </w:r>
            <w:r>
              <w:rPr>
                <w:lang w:val="zh-CN"/>
              </w:rPr>
              <w:t>), au încheiat prezentul Contract referitor la următoarele:</w:t>
            </w:r>
          </w:p>
          <w:p w14:paraId="43775F24">
            <w:pPr>
              <w:pStyle w:val="50"/>
              <w:numPr>
                <w:ilvl w:val="0"/>
                <w:numId w:val="0"/>
              </w:numPr>
              <w:ind w:left="3240"/>
              <w:rPr>
                <w:kern w:val="28"/>
                <w:sz w:val="20"/>
                <w:szCs w:val="20"/>
                <w:lang w:val="zh-CN"/>
              </w:rPr>
            </w:pPr>
          </w:p>
          <w:p w14:paraId="3BB07934">
            <w:pPr>
              <w:jc w:val="both"/>
              <w:rPr>
                <w:lang w:val="zh-CN"/>
              </w:rPr>
            </w:pPr>
            <w:r>
              <w:rPr>
                <w:lang w:val="zh-CN"/>
              </w:rPr>
              <w:t xml:space="preserve">1. Achiziţionarea </w:t>
            </w:r>
            <w:r>
              <w:rPr>
                <w:b/>
                <w:lang w:val="zh-CN"/>
              </w:rPr>
              <w:t>serviciilor de proiectare …………..,</w:t>
            </w:r>
            <w:r>
              <w:rPr>
                <w:lang w:val="zh-CN"/>
              </w:rPr>
              <w:t xml:space="preserve"> denumite în </w:t>
            </w:r>
            <w:r>
              <w:rPr>
                <w:shd w:val="clear" w:color="auto" w:fill="FFFFFF" w:themeFill="background1"/>
                <w:lang w:val="zh-CN"/>
              </w:rPr>
              <w:t>continuare Lucrări</w:t>
            </w:r>
            <w:r>
              <w:rPr>
                <w:lang w:val="zh-CN"/>
              </w:rPr>
              <w:t>, conform procedurii de achiziție publică nr…</w:t>
            </w:r>
            <w:r>
              <w:rPr>
                <w:b/>
                <w:shd w:val="clear" w:color="auto" w:fill="FFFFFF"/>
                <w:lang w:val="zh-CN"/>
              </w:rPr>
              <w:t>……………</w:t>
            </w:r>
            <w:r>
              <w:rPr>
                <w:lang w:val="zh-CN"/>
              </w:rPr>
              <w:t>din ………..în baza deciziei grupului de lucru al Beneficiarului din ………..</w:t>
            </w:r>
          </w:p>
          <w:p w14:paraId="372B3480">
            <w:pPr>
              <w:pStyle w:val="50"/>
              <w:numPr>
                <w:ilvl w:val="0"/>
                <w:numId w:val="0"/>
              </w:numPr>
              <w:ind w:left="3240"/>
              <w:rPr>
                <w:kern w:val="28"/>
                <w:sz w:val="20"/>
                <w:szCs w:val="20"/>
                <w:lang w:val="zh-CN"/>
              </w:rPr>
            </w:pPr>
          </w:p>
          <w:p w14:paraId="31B267F2">
            <w:pPr>
              <w:jc w:val="both"/>
              <w:rPr>
                <w:lang w:val="zh-CN"/>
              </w:rPr>
            </w:pPr>
            <w:r>
              <w:rPr>
                <w:lang w:val="zh-CN"/>
              </w:rPr>
              <w:t>2. Următoarele documente vor fi considerate părţi componente ale Contractului:</w:t>
            </w:r>
          </w:p>
          <w:p w14:paraId="7B12A2F5">
            <w:pPr>
              <w:numPr>
                <w:ilvl w:val="0"/>
                <w:numId w:val="33"/>
              </w:numPr>
              <w:suppressAutoHyphens/>
              <w:ind w:left="0" w:firstLine="720"/>
              <w:jc w:val="both"/>
              <w:rPr>
                <w:lang w:val="zh-CN"/>
              </w:rPr>
            </w:pPr>
            <w:r>
              <w:rPr>
                <w:lang w:val="zh-CN"/>
              </w:rPr>
              <w:t>Formularul Contractului;</w:t>
            </w:r>
          </w:p>
          <w:p w14:paraId="0898D1F9">
            <w:pPr>
              <w:numPr>
                <w:ilvl w:val="0"/>
                <w:numId w:val="33"/>
              </w:numPr>
              <w:suppressAutoHyphens/>
              <w:ind w:left="0" w:firstLine="720"/>
              <w:jc w:val="both"/>
              <w:rPr>
                <w:i/>
                <w:lang w:val="zh-CN"/>
              </w:rPr>
            </w:pPr>
            <w:r>
              <w:rPr>
                <w:lang w:val="zh-CN"/>
              </w:rPr>
              <w:t>Formularul ofertei;</w:t>
            </w:r>
          </w:p>
          <w:p w14:paraId="75D89645">
            <w:pPr>
              <w:numPr>
                <w:ilvl w:val="0"/>
                <w:numId w:val="33"/>
              </w:numPr>
              <w:suppressAutoHyphens/>
              <w:ind w:left="0" w:firstLine="720"/>
              <w:jc w:val="both"/>
              <w:rPr>
                <w:i/>
                <w:lang w:val="zh-CN"/>
              </w:rPr>
            </w:pPr>
            <w:r>
              <w:rPr>
                <w:lang w:val="zh-CN"/>
              </w:rPr>
              <w:t>Caietul de sarcini;</w:t>
            </w:r>
          </w:p>
          <w:p w14:paraId="2097AE27">
            <w:pPr>
              <w:numPr>
                <w:ilvl w:val="0"/>
                <w:numId w:val="33"/>
              </w:numPr>
              <w:suppressAutoHyphens/>
              <w:ind w:left="0" w:firstLine="720"/>
              <w:jc w:val="both"/>
              <w:rPr>
                <w:i/>
                <w:lang w:val="zh-CN"/>
              </w:rPr>
            </w:pPr>
            <w:r>
              <w:rPr>
                <w:lang w:val="zh-CN"/>
              </w:rPr>
              <w:t>Garanția de bună execuție.</w:t>
            </w:r>
          </w:p>
          <w:p w14:paraId="75F96053">
            <w:pPr>
              <w:jc w:val="both"/>
              <w:rPr>
                <w:lang w:val="zh-CN"/>
              </w:rPr>
            </w:pPr>
            <w:r>
              <w:rPr>
                <w:lang w:val="zh-CN"/>
              </w:rPr>
              <w:t>3. În cazul unor discrepanţe sau inconsecvenţe între documentele componente ale Contractului, documentele vor avea ordinea de prioritate enumerată în pct. 2.</w:t>
            </w:r>
          </w:p>
          <w:p w14:paraId="6BAB8B5A">
            <w:pPr>
              <w:jc w:val="both"/>
              <w:rPr>
                <w:lang w:val="zh-CN"/>
              </w:rPr>
            </w:pPr>
            <w:r>
              <w:rPr>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634CEC9A">
            <w:pPr>
              <w:jc w:val="both"/>
              <w:rPr>
                <w:lang w:val="zh-CN"/>
              </w:rPr>
            </w:pPr>
            <w:r>
              <w:rPr>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0308CE3">
            <w:pPr>
              <w:pStyle w:val="50"/>
              <w:numPr>
                <w:ilvl w:val="0"/>
                <w:numId w:val="0"/>
              </w:numPr>
              <w:ind w:left="710"/>
              <w:jc w:val="left"/>
              <w:rPr>
                <w:kern w:val="28"/>
                <w:sz w:val="20"/>
                <w:szCs w:val="20"/>
                <w:lang w:val="zh-CN"/>
              </w:rPr>
            </w:pPr>
          </w:p>
          <w:p w14:paraId="1092314A">
            <w:pPr>
              <w:rPr>
                <w:b/>
                <w:lang w:val="zh-CN"/>
              </w:rPr>
            </w:pPr>
            <w:r>
              <w:rPr>
                <w:b/>
                <w:lang w:val="zh-CN"/>
              </w:rPr>
              <w:t>1. OBIECTUL CONTRACTULUI</w:t>
            </w:r>
          </w:p>
          <w:p w14:paraId="4500DE22">
            <w:pPr>
              <w:jc w:val="both"/>
              <w:rPr>
                <w:lang w:val="zh-CN"/>
              </w:rPr>
            </w:pPr>
            <w:r>
              <w:rPr>
                <w:lang w:val="zh-CN"/>
              </w:rPr>
              <w:t xml:space="preserve">1.1. Antreprenorul îşi asumă obligaţia de a presta Lucrările conform Specificaţiei, care este parte integrantă a prezentului Contract. </w:t>
            </w:r>
          </w:p>
          <w:p w14:paraId="0AAF3731">
            <w:pPr>
              <w:jc w:val="both"/>
              <w:rPr>
                <w:lang w:val="zh-CN"/>
              </w:rPr>
            </w:pPr>
            <w:r>
              <w:rPr>
                <w:lang w:val="zh-CN"/>
              </w:rPr>
              <w:t xml:space="preserve">1.2. Beneficiarul se obligă, la rândul său, să achite şi să recepţioneze Lucrările livrate de Antreprenor. </w:t>
            </w:r>
          </w:p>
          <w:p w14:paraId="4609C38E">
            <w:pPr>
              <w:jc w:val="both"/>
              <w:rPr>
                <w:lang w:val="zh-CN"/>
              </w:rPr>
            </w:pPr>
            <w:r>
              <w:rPr>
                <w:lang w:val="zh-CN"/>
              </w:rPr>
              <w:t>1.3. Calitatea Lucrărilor se atestă prin respectarea documentelor normative și standardelor de stat ale căror cerințe trebuie respectate la executarea documentației de proiect.</w:t>
            </w:r>
          </w:p>
          <w:p w14:paraId="3D4B019B">
            <w:pPr>
              <w:pStyle w:val="50"/>
              <w:numPr>
                <w:ilvl w:val="0"/>
                <w:numId w:val="0"/>
              </w:numPr>
              <w:ind w:left="3240"/>
              <w:rPr>
                <w:kern w:val="28"/>
                <w:sz w:val="20"/>
                <w:szCs w:val="20"/>
                <w:lang w:val="zh-CN"/>
              </w:rPr>
            </w:pPr>
          </w:p>
          <w:p w14:paraId="0125DDDD">
            <w:pPr>
              <w:rPr>
                <w:b/>
                <w:lang w:val="zh-CN"/>
              </w:rPr>
            </w:pPr>
            <w:r>
              <w:rPr>
                <w:b/>
                <w:lang w:val="zh-CN"/>
              </w:rPr>
              <w:t>2.TERMENII ŞI CONDIŢIILE DE PRESTARE</w:t>
            </w:r>
          </w:p>
          <w:p w14:paraId="3AB9579A">
            <w:pPr>
              <w:jc w:val="both"/>
              <w:rPr>
                <w:lang w:val="zh-CN"/>
              </w:rPr>
            </w:pPr>
            <w:r>
              <w:rPr>
                <w:lang w:val="zh-CN"/>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zh-CN"/>
              </w:rPr>
              <w:t>şi anexa nr……..</w:t>
            </w:r>
            <w:r>
              <w:rPr>
                <w:lang w:val="zh-CN"/>
              </w:rPr>
              <w:t xml:space="preserve">la prezentul Contract. </w:t>
            </w:r>
          </w:p>
          <w:p w14:paraId="4994490B">
            <w:pPr>
              <w:jc w:val="both"/>
              <w:rPr>
                <w:lang w:val="zh-CN"/>
              </w:rPr>
            </w:pPr>
            <w:r>
              <w:rPr>
                <w:lang w:val="zh-CN"/>
              </w:rPr>
              <w:t xml:space="preserve">2.2. Termenul limită de predare a documentaţiei de proiect şi deviz – </w:t>
            </w:r>
            <w:r>
              <w:rPr>
                <w:b/>
                <w:lang w:val="zh-CN"/>
              </w:rPr>
              <w:t xml:space="preserve">............, inclusiv perioada de timp nesesară pentru verificarea documentației de către </w:t>
            </w:r>
            <w:r>
              <w:rPr>
                <w:lang w:val="zh-CN"/>
              </w:rPr>
              <w:t>Î.S. „Serviciul de Stat pentru Verificarea și Expertizarea Proiectelor și Construcțiilor”, calculate din data semnării prezentului contract.</w:t>
            </w:r>
          </w:p>
          <w:p w14:paraId="364E501B">
            <w:pPr>
              <w:jc w:val="both"/>
              <w:rPr>
                <w:lang w:val="zh-CN"/>
              </w:rPr>
            </w:pPr>
            <w:r>
              <w:rPr>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2B5971F">
            <w:pPr>
              <w:jc w:val="both"/>
              <w:rPr>
                <w:lang w:val="zh-CN"/>
              </w:rPr>
            </w:pPr>
            <w:r>
              <w:rPr>
                <w:lang w:val="zh-CN"/>
              </w:rPr>
              <w:t xml:space="preserve">2.4. Antreprenorul eliberează pentru Beneficiar documentaţia de proiect şi deviz în limba română, în volum de ….. exemplare + varianta electronică. </w:t>
            </w:r>
          </w:p>
          <w:p w14:paraId="51CDB09B">
            <w:pPr>
              <w:jc w:val="both"/>
              <w:rPr>
                <w:lang w:val="zh-CN"/>
              </w:rPr>
            </w:pPr>
            <w:r>
              <w:rPr>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3E216625">
            <w:pPr>
              <w:ind w:firstLine="720"/>
              <w:jc w:val="both"/>
              <w:rPr>
                <w:lang w:val="zh-CN"/>
              </w:rPr>
            </w:pPr>
          </w:p>
          <w:p w14:paraId="049EF37D">
            <w:pPr>
              <w:rPr>
                <w:b/>
                <w:lang w:val="zh-CN"/>
              </w:rPr>
            </w:pPr>
            <w:r>
              <w:rPr>
                <w:b/>
                <w:lang w:val="zh-CN"/>
              </w:rPr>
              <w:t>3. PREŢUL ŞI CONDIŢIILE DE PLATĂ</w:t>
            </w:r>
          </w:p>
          <w:p w14:paraId="1F902ABF">
            <w:pPr>
              <w:jc w:val="both"/>
              <w:rPr>
                <w:lang w:val="zh-CN"/>
              </w:rPr>
            </w:pPr>
            <w:r>
              <w:rPr>
                <w:lang w:val="zh-CN"/>
              </w:rPr>
              <w:t>3.1. Preţul Lucrărilor conform prezentului Contract este stabilit în lei moldoveneşti.</w:t>
            </w:r>
          </w:p>
          <w:p w14:paraId="40898433">
            <w:pPr>
              <w:jc w:val="both"/>
              <w:rPr>
                <w:sz w:val="28"/>
                <w:szCs w:val="28"/>
                <w:lang w:val="zh-CN"/>
              </w:rPr>
            </w:pPr>
            <w:r>
              <w:rPr>
                <w:lang w:val="zh-CN"/>
              </w:rPr>
              <w:t>3.2. Suma totală a prezentului Contract, inclusiv TVA, se stabileşte în lei moldoveneşti şi constituie</w:t>
            </w:r>
            <w:r>
              <w:rPr>
                <w:b/>
                <w:lang w:val="zh-CN"/>
              </w:rPr>
              <w:t>……..</w:t>
            </w:r>
          </w:p>
          <w:p w14:paraId="596EDAB7">
            <w:pPr>
              <w:jc w:val="both"/>
              <w:rPr>
                <w:lang w:val="zh-CN"/>
              </w:rPr>
            </w:pPr>
            <w:r>
              <w:rPr>
                <w:lang w:val="zh-CN"/>
              </w:rPr>
              <w:t>3.3. Beneficiarul va achita Antreprenorului în două etape suma totală pentru Lucrările executate, după cum urmează:</w:t>
            </w:r>
          </w:p>
          <w:p w14:paraId="24594709">
            <w:pPr>
              <w:ind w:firstLine="720"/>
              <w:jc w:val="both"/>
              <w:rPr>
                <w:lang w:val="zh-CN"/>
              </w:rPr>
            </w:pPr>
            <w:r>
              <w:rPr>
                <w:b/>
                <w:lang w:val="zh-CN"/>
              </w:rPr>
              <w:t>I etapă</w:t>
            </w:r>
            <w:r>
              <w:rPr>
                <w:lang w:val="zh-CN"/>
              </w:rPr>
              <w:t xml:space="preserve"> – predarea raportului topogeodezic, hidrologic și geologic – </w:t>
            </w:r>
            <w:r>
              <w:rPr>
                <w:b/>
                <w:lang w:val="zh-CN"/>
              </w:rPr>
              <w:t>…….., inclusiv TVA,</w:t>
            </w:r>
            <w:r>
              <w:rPr>
                <w:lang w:val="zh-CN"/>
              </w:rPr>
              <w:t xml:space="preserve"> conform Specificației;</w:t>
            </w:r>
          </w:p>
          <w:p w14:paraId="011223EC">
            <w:pPr>
              <w:ind w:firstLine="720"/>
              <w:jc w:val="both"/>
              <w:rPr>
                <w:lang w:val="zh-CN"/>
              </w:rPr>
            </w:pPr>
            <w:r>
              <w:rPr>
                <w:b/>
                <w:lang w:val="zh-CN"/>
              </w:rPr>
              <w:t>II etapă</w:t>
            </w:r>
            <w:r>
              <w:rPr>
                <w:lang w:val="zh-CN"/>
              </w:rPr>
              <w:t xml:space="preserve"> – predarea proiectului integral după primirea avizului pozitiv al Î.S.”Serviciul de Stat pentru Verificarea și Expertizarea Proiectelor și Construcțiilor” – </w:t>
            </w:r>
            <w:r>
              <w:rPr>
                <w:b/>
                <w:lang w:val="zh-CN"/>
              </w:rPr>
              <w:t>……., inclusiv TVA,</w:t>
            </w:r>
            <w:r>
              <w:rPr>
                <w:lang w:val="zh-CN"/>
              </w:rPr>
              <w:t xml:space="preserve"> conform Specificației. </w:t>
            </w:r>
          </w:p>
          <w:p w14:paraId="09AA1773">
            <w:pPr>
              <w:jc w:val="both"/>
              <w:rPr>
                <w:lang w:val="zh-CN"/>
              </w:rPr>
            </w:pPr>
            <w:r>
              <w:rPr>
                <w:lang w:val="zh-CN"/>
              </w:rPr>
              <w:t xml:space="preserve">3.4. Beneficiarul se obligă să achite Antreprenorului, potrivit pct. 3.3., în decurs de …… zile calindaristice, calculate din data semnării Actului de primire-predare a lucrărilor. </w:t>
            </w:r>
          </w:p>
          <w:p w14:paraId="64114AE5">
            <w:pPr>
              <w:jc w:val="both"/>
              <w:rPr>
                <w:lang w:val="zh-CN"/>
              </w:rPr>
            </w:pPr>
            <w:r>
              <w:rPr>
                <w:lang w:val="zh-CN"/>
              </w:rPr>
              <w:t>3.5. Plăţile se vor efectua prin ……………, indicat în prezentul Contract.</w:t>
            </w:r>
          </w:p>
          <w:p w14:paraId="4A29A727">
            <w:pPr>
              <w:pStyle w:val="50"/>
              <w:numPr>
                <w:ilvl w:val="0"/>
                <w:numId w:val="0"/>
              </w:numPr>
              <w:ind w:left="3240"/>
              <w:rPr>
                <w:kern w:val="28"/>
                <w:sz w:val="20"/>
                <w:szCs w:val="20"/>
                <w:lang w:val="zh-CN"/>
              </w:rPr>
            </w:pPr>
          </w:p>
          <w:p w14:paraId="3082032A">
            <w:pPr>
              <w:rPr>
                <w:b/>
                <w:lang w:val="zh-CN"/>
              </w:rPr>
            </w:pPr>
            <w:r>
              <w:rPr>
                <w:b/>
                <w:lang w:val="zh-CN"/>
              </w:rPr>
              <w:t>4. CONDIŢIILE DE PREDARE-PRIMIRE</w:t>
            </w:r>
          </w:p>
          <w:p w14:paraId="283C55DD">
            <w:pPr>
              <w:jc w:val="both"/>
              <w:rPr>
                <w:lang w:val="zh-CN"/>
              </w:rPr>
            </w:pPr>
            <w:r>
              <w:rPr>
                <w:lang w:val="zh-CN"/>
              </w:rPr>
              <w:t>4.1. Lucrările se consideră predate de către Antreprenor şi recepţionate de către Beneficiar dacă:</w:t>
            </w:r>
          </w:p>
          <w:p w14:paraId="7F342965">
            <w:pPr>
              <w:numPr>
                <w:ilvl w:val="0"/>
                <w:numId w:val="34"/>
              </w:numPr>
              <w:suppressAutoHyphens/>
              <w:ind w:left="0" w:firstLine="720"/>
              <w:jc w:val="both"/>
              <w:rPr>
                <w:lang w:val="zh-CN"/>
              </w:rPr>
            </w:pPr>
            <w:r>
              <w:rPr>
                <w:lang w:val="zh-CN"/>
              </w:rPr>
              <w:t xml:space="preserve">cantitatea Lucrărilor corespunde informaţiei indicate în specificația la prezentul Contract; </w:t>
            </w:r>
          </w:p>
          <w:p w14:paraId="4172DF56">
            <w:pPr>
              <w:numPr>
                <w:ilvl w:val="0"/>
                <w:numId w:val="34"/>
              </w:numPr>
              <w:suppressAutoHyphens/>
              <w:ind w:left="0" w:firstLine="720"/>
              <w:jc w:val="both"/>
              <w:rPr>
                <w:lang w:val="zh-CN"/>
              </w:rPr>
            </w:pPr>
            <w:r>
              <w:rPr>
                <w:lang w:val="zh-CN"/>
              </w:rPr>
              <w:t>calitatea Lucrărilor corespunde documentelor normative și standardelor de stat.</w:t>
            </w:r>
          </w:p>
          <w:p w14:paraId="5D0B8FB3">
            <w:pPr>
              <w:ind w:firstLine="720"/>
              <w:jc w:val="center"/>
              <w:rPr>
                <w:b/>
                <w:lang w:val="zh-CN"/>
              </w:rPr>
            </w:pPr>
          </w:p>
          <w:p w14:paraId="776E01D3">
            <w:pPr>
              <w:rPr>
                <w:b/>
                <w:lang w:val="zh-CN"/>
              </w:rPr>
            </w:pPr>
            <w:r>
              <w:rPr>
                <w:b/>
                <w:lang w:val="zh-CN"/>
              </w:rPr>
              <w:t>5. STANDARDE</w:t>
            </w:r>
          </w:p>
          <w:p w14:paraId="57CF65D2">
            <w:pPr>
              <w:jc w:val="both"/>
              <w:rPr>
                <w:lang w:val="zh-CN"/>
              </w:rPr>
            </w:pPr>
            <w:r>
              <w:rPr>
                <w:lang w:val="zh-CN"/>
              </w:rPr>
              <w:t>5.1 Lucrările prestate în baza contractului vor respecta standardele prezentate de către Beneficiar în cerințele caietului de sarcini.</w:t>
            </w:r>
          </w:p>
          <w:p w14:paraId="52F6E33B">
            <w:pPr>
              <w:jc w:val="both"/>
              <w:rPr>
                <w:lang w:val="zh-CN"/>
              </w:rPr>
            </w:pPr>
            <w:r>
              <w:rPr>
                <w:lang w:val="zh-CN"/>
              </w:rPr>
              <w:t>5.2 Când nu este menţionat nici un standard sau reglementare aplicabilă, se vor respecta standardele sau alte reglementări autorizate în Republica Moldova.</w:t>
            </w:r>
          </w:p>
          <w:p w14:paraId="35AF637B">
            <w:pPr>
              <w:ind w:firstLine="720"/>
              <w:jc w:val="both"/>
              <w:rPr>
                <w:lang w:val="zh-CN"/>
              </w:rPr>
            </w:pPr>
          </w:p>
          <w:p w14:paraId="21FE8E9F">
            <w:pPr>
              <w:rPr>
                <w:b/>
                <w:lang w:val="zh-CN"/>
              </w:rPr>
            </w:pPr>
            <w:r>
              <w:rPr>
                <w:b/>
                <w:lang w:val="zh-CN"/>
              </w:rPr>
              <w:t>6. OBLIGAŢIILE PĂRŢILOR</w:t>
            </w:r>
          </w:p>
          <w:p w14:paraId="4BDF27FA">
            <w:pPr>
              <w:jc w:val="both"/>
              <w:rPr>
                <w:lang w:val="zh-CN"/>
              </w:rPr>
            </w:pPr>
            <w:r>
              <w:rPr>
                <w:lang w:val="zh-CN"/>
              </w:rPr>
              <w:t>6.1. În baza prezentului Contract, Antreprenorul se obligă:</w:t>
            </w:r>
          </w:p>
          <w:p w14:paraId="5E30F1A2">
            <w:pPr>
              <w:numPr>
                <w:ilvl w:val="0"/>
                <w:numId w:val="35"/>
              </w:numPr>
              <w:tabs>
                <w:tab w:val="left" w:pos="792"/>
                <w:tab w:val="left" w:pos="1080"/>
                <w:tab w:val="clear" w:pos="1065"/>
              </w:tabs>
              <w:suppressAutoHyphens/>
              <w:ind w:left="0" w:firstLine="720"/>
              <w:jc w:val="both"/>
              <w:rPr>
                <w:lang w:val="zh-CN"/>
              </w:rPr>
            </w:pPr>
            <w:r>
              <w:rPr>
                <w:lang w:val="zh-CN"/>
              </w:rPr>
              <w:t xml:space="preserve">să depună garanţia de bună execuţie a contractului,în cuantum de .... din valoarea contractului, atribuită sub formă .......; </w:t>
            </w:r>
          </w:p>
          <w:p w14:paraId="08FD8444">
            <w:pPr>
              <w:numPr>
                <w:ilvl w:val="0"/>
                <w:numId w:val="35"/>
              </w:numPr>
              <w:tabs>
                <w:tab w:val="left" w:pos="792"/>
                <w:tab w:val="left" w:pos="1080"/>
                <w:tab w:val="clear" w:pos="1065"/>
              </w:tabs>
              <w:suppressAutoHyphens/>
              <w:ind w:left="0" w:firstLine="720"/>
              <w:jc w:val="both"/>
              <w:rPr>
                <w:lang w:val="zh-CN"/>
              </w:rPr>
            </w:pPr>
            <w:r>
              <w:rPr>
                <w:lang w:val="zh-CN"/>
              </w:rPr>
              <w:t>să presteze Lucrările conform condiţiilor prevăzute de prezentul Contract;</w:t>
            </w:r>
          </w:p>
          <w:p w14:paraId="54532828">
            <w:pPr>
              <w:numPr>
                <w:ilvl w:val="0"/>
                <w:numId w:val="35"/>
              </w:numPr>
              <w:tabs>
                <w:tab w:val="left" w:pos="792"/>
                <w:tab w:val="left" w:pos="1080"/>
                <w:tab w:val="clear" w:pos="1065"/>
              </w:tabs>
              <w:suppressAutoHyphens/>
              <w:ind w:left="0" w:firstLine="720"/>
              <w:jc w:val="both"/>
              <w:rPr>
                <w:lang w:val="zh-CN"/>
              </w:rPr>
            </w:pPr>
            <w:r>
              <w:rPr>
                <w:lang w:val="zh-CN"/>
              </w:rPr>
              <w:t>să indice t</w:t>
            </w:r>
            <w:r>
              <w:rPr>
                <w:lang w:val="zh-CN" w:eastAsia="ru-RU"/>
              </w:rPr>
              <w:t>ermenul de garanție a lucrărilor;</w:t>
            </w:r>
          </w:p>
          <w:p w14:paraId="6C4D5C53">
            <w:pPr>
              <w:numPr>
                <w:ilvl w:val="0"/>
                <w:numId w:val="35"/>
              </w:numPr>
              <w:tabs>
                <w:tab w:val="left" w:pos="792"/>
                <w:tab w:val="left" w:pos="1080"/>
                <w:tab w:val="clear" w:pos="1065"/>
              </w:tabs>
              <w:suppressAutoHyphens/>
              <w:ind w:left="0" w:firstLine="720"/>
              <w:jc w:val="both"/>
              <w:rPr>
                <w:lang w:val="zh-CN"/>
              </w:rPr>
            </w:pPr>
            <w:r>
              <w:rPr>
                <w:lang w:val="zh-CN"/>
              </w:rPr>
              <w:t>să notifice Beneficiarul, după semnarea prezentului Contract, în decurs de …. zile calendaristice, prin notificare scrisă sau e-mail, despre începerea executării Lucrărilor;</w:t>
            </w:r>
          </w:p>
          <w:p w14:paraId="5F37DDC4">
            <w:pPr>
              <w:numPr>
                <w:ilvl w:val="0"/>
                <w:numId w:val="35"/>
              </w:numPr>
              <w:tabs>
                <w:tab w:val="left" w:pos="792"/>
                <w:tab w:val="left" w:pos="1080"/>
                <w:tab w:val="clear" w:pos="1065"/>
              </w:tabs>
              <w:suppressAutoHyphens/>
              <w:ind w:left="0" w:firstLine="720"/>
              <w:jc w:val="both"/>
              <w:rPr>
                <w:lang w:val="zh-CN"/>
              </w:rPr>
            </w:pPr>
            <w:r>
              <w:rPr>
                <w:lang w:val="zh-CN"/>
              </w:rPr>
              <w:t>să asigure condiţiile corespunzătoare pentru recepţionarea Lucrărilor de către Beneficiar, în termenele stabilite, în corespundere cu cerinţele prezentului Contract;</w:t>
            </w:r>
          </w:p>
          <w:p w14:paraId="3F1E76E2">
            <w:pPr>
              <w:numPr>
                <w:ilvl w:val="0"/>
                <w:numId w:val="35"/>
              </w:numPr>
              <w:tabs>
                <w:tab w:val="left" w:pos="792"/>
                <w:tab w:val="left" w:pos="1080"/>
                <w:tab w:val="clear" w:pos="1065"/>
              </w:tabs>
              <w:suppressAutoHyphens/>
              <w:ind w:left="0" w:firstLine="720"/>
              <w:jc w:val="both"/>
              <w:rPr>
                <w:lang w:val="zh-CN"/>
              </w:rPr>
            </w:pPr>
            <w:r>
              <w:rPr>
                <w:lang w:val="zh-CN"/>
              </w:rPr>
              <w:t>să asigure calitatea executării Lucrărilor și să suporte cheltuielile de verificare repetată, în caz de primire a Avizului negativ al Î.S. „Serviciul de Stat pentru Verificarea și Expertizarea Proiectelor și Construcțiilor”;</w:t>
            </w:r>
          </w:p>
          <w:p w14:paraId="68EC68E3">
            <w:pPr>
              <w:numPr>
                <w:ilvl w:val="0"/>
                <w:numId w:val="35"/>
              </w:numPr>
              <w:tabs>
                <w:tab w:val="left" w:pos="792"/>
                <w:tab w:val="left" w:pos="1080"/>
                <w:tab w:val="clear" w:pos="1065"/>
              </w:tabs>
              <w:suppressAutoHyphens/>
              <w:ind w:left="0" w:firstLine="720"/>
              <w:jc w:val="both"/>
              <w:rPr>
                <w:lang w:val="zh-CN"/>
              </w:rPr>
            </w:pPr>
            <w:r>
              <w:rPr>
                <w:lang w:val="zh-CN"/>
              </w:rPr>
              <w:t>să stabilească, în proiect, fazele determinante de execuție a lucrărilor și exercitarea supravegherii de autor asupra lucrărilor pe tot parcursul construcției;</w:t>
            </w:r>
          </w:p>
          <w:p w14:paraId="0081F9D9">
            <w:pPr>
              <w:numPr>
                <w:ilvl w:val="0"/>
                <w:numId w:val="35"/>
              </w:numPr>
              <w:tabs>
                <w:tab w:val="left" w:pos="792"/>
                <w:tab w:val="left" w:pos="1080"/>
                <w:tab w:val="clear" w:pos="1065"/>
              </w:tabs>
              <w:suppressAutoHyphens/>
              <w:ind w:left="0" w:firstLine="720"/>
              <w:jc w:val="both"/>
              <w:rPr>
                <w:lang w:val="zh-CN"/>
              </w:rPr>
            </w:pPr>
            <w:r>
              <w:rPr>
                <w:lang w:val="zh-CN"/>
              </w:rPr>
              <w:t>să stabilească modul de tratare a neconformităților și defectelor apărute în execuție, din vina sa, precum și să urmărească aplicarea pe șantier a soluțiilor adoptate;</w:t>
            </w:r>
          </w:p>
          <w:p w14:paraId="27013CE6">
            <w:pPr>
              <w:tabs>
                <w:tab w:val="left" w:pos="792"/>
              </w:tabs>
              <w:suppressAutoHyphens/>
              <w:ind w:left="720"/>
              <w:jc w:val="both"/>
              <w:rPr>
                <w:lang w:val="zh-CN"/>
              </w:rPr>
            </w:pPr>
            <w:r>
              <w:rPr>
                <w:lang w:val="zh-CN"/>
              </w:rPr>
              <w:t>h) să participe la întocmirea cărții tehnice a construcției și la recepția lucrărilor executate.</w:t>
            </w:r>
          </w:p>
          <w:p w14:paraId="69462431">
            <w:pPr>
              <w:jc w:val="both"/>
              <w:rPr>
                <w:lang w:val="zh-CN"/>
              </w:rPr>
            </w:pPr>
            <w:r>
              <w:rPr>
                <w:lang w:val="zh-CN"/>
              </w:rPr>
              <w:t>6.2.  În baza prezentului Contract, Beneficiarul se obligă:</w:t>
            </w:r>
          </w:p>
          <w:p w14:paraId="2F4B2DAC">
            <w:pPr>
              <w:numPr>
                <w:ilvl w:val="0"/>
                <w:numId w:val="36"/>
              </w:numPr>
              <w:tabs>
                <w:tab w:val="left" w:pos="792"/>
                <w:tab w:val="left" w:pos="1080"/>
                <w:tab w:val="clear" w:pos="1065"/>
              </w:tabs>
              <w:suppressAutoHyphens/>
              <w:ind w:left="0" w:firstLine="720"/>
              <w:jc w:val="both"/>
              <w:rPr>
                <w:lang w:val="zh-CN"/>
              </w:rPr>
            </w:pPr>
            <w:r>
              <w:rPr>
                <w:lang w:val="zh-CN"/>
              </w:rPr>
              <w:t>să întreprindă toate măsurile necesare pentru asigurarea recepţionării în termenul stabilit a Lucrărilor prestate în corespundere cu cerinţele prezentului Contract și să remită documentația de proiect spre verificare;</w:t>
            </w:r>
          </w:p>
          <w:p w14:paraId="5F1829DF">
            <w:pPr>
              <w:numPr>
                <w:ilvl w:val="0"/>
                <w:numId w:val="36"/>
              </w:numPr>
              <w:tabs>
                <w:tab w:val="left" w:pos="792"/>
                <w:tab w:val="left" w:pos="1080"/>
                <w:tab w:val="clear" w:pos="1065"/>
              </w:tabs>
              <w:suppressAutoHyphens/>
              <w:ind w:left="0" w:firstLine="720"/>
              <w:jc w:val="both"/>
              <w:rPr>
                <w:lang w:val="zh-CN"/>
              </w:rPr>
            </w:pPr>
            <w:r>
              <w:rPr>
                <w:lang w:val="zh-CN"/>
              </w:rPr>
              <w:t>să asigure achitarea Lucrărilor prestate, respectând modalităţile şi termenele indicate în prezentul Contract;</w:t>
            </w:r>
          </w:p>
          <w:p w14:paraId="57FFD5F0">
            <w:pPr>
              <w:numPr>
                <w:ilvl w:val="0"/>
                <w:numId w:val="36"/>
              </w:numPr>
              <w:tabs>
                <w:tab w:val="left" w:pos="792"/>
                <w:tab w:val="left" w:pos="1080"/>
                <w:tab w:val="clear" w:pos="1065"/>
              </w:tabs>
              <w:suppressAutoHyphens/>
              <w:ind w:left="0" w:firstLine="720"/>
              <w:jc w:val="both"/>
              <w:rPr>
                <w:lang w:val="zh-CN"/>
              </w:rPr>
            </w:pPr>
            <w:r>
              <w:rPr>
                <w:lang w:val="zh-CN"/>
              </w:rPr>
              <w:t xml:space="preserve">să restituie Antreprenorului garanția de bună execuție a contractului în termen de … zile calendaristice, după recepționarea lucrărilor conform pct. 2.4. al Contractului. </w:t>
            </w:r>
          </w:p>
          <w:p w14:paraId="40FFACC3">
            <w:pPr>
              <w:ind w:firstLine="720"/>
              <w:jc w:val="center"/>
              <w:rPr>
                <w:b/>
                <w:lang w:val="zh-CN"/>
              </w:rPr>
            </w:pPr>
          </w:p>
          <w:p w14:paraId="61068878">
            <w:pPr>
              <w:rPr>
                <w:b/>
                <w:lang w:val="zh-CN"/>
              </w:rPr>
            </w:pPr>
            <w:r>
              <w:rPr>
                <w:b/>
                <w:lang w:val="zh-CN"/>
              </w:rPr>
              <w:t>7. JUSTIFICAREA DATORITĂ UNUI IMPEDIMENT</w:t>
            </w:r>
          </w:p>
          <w:p w14:paraId="1152EB58">
            <w:pPr>
              <w:jc w:val="both"/>
              <w:rPr>
                <w:lang w:val="zh-CN"/>
              </w:rPr>
            </w:pPr>
            <w:r>
              <w:rPr>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5A3A318">
            <w:pPr>
              <w:jc w:val="both"/>
              <w:rPr>
                <w:lang w:val="zh-CN"/>
              </w:rPr>
            </w:pPr>
            <w:r>
              <w:rPr>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67887D6A">
            <w:pPr>
              <w:jc w:val="both"/>
              <w:rPr>
                <w:lang w:val="zh-CN"/>
              </w:rPr>
            </w:pPr>
            <w:r>
              <w:rPr>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392CF76F">
            <w:pPr>
              <w:ind w:firstLine="720"/>
              <w:jc w:val="both"/>
              <w:rPr>
                <w:lang w:val="zh-CN"/>
              </w:rPr>
            </w:pPr>
          </w:p>
          <w:p w14:paraId="3CDAB845">
            <w:pPr>
              <w:rPr>
                <w:b/>
                <w:lang w:val="zh-CN"/>
              </w:rPr>
            </w:pPr>
            <w:r>
              <w:rPr>
                <w:b/>
                <w:lang w:val="zh-CN"/>
              </w:rPr>
              <w:t>8. REZOLUȚIUNEA CONTRACTULUI</w:t>
            </w:r>
          </w:p>
          <w:p w14:paraId="0D0645B2">
            <w:pPr>
              <w:jc w:val="both"/>
              <w:rPr>
                <w:lang w:val="zh-CN"/>
              </w:rPr>
            </w:pPr>
            <w:r>
              <w:rPr>
                <w:lang w:val="zh-CN"/>
              </w:rPr>
              <w:t>8.1.Rezoluțiunea Contractului se poate realiza cu acordul comun al Părţilor.</w:t>
            </w:r>
          </w:p>
          <w:p w14:paraId="0BF7FC49">
            <w:pPr>
              <w:jc w:val="both"/>
              <w:rPr>
                <w:lang w:val="zh-CN"/>
              </w:rPr>
            </w:pPr>
            <w:r>
              <w:rPr>
                <w:lang w:val="zh-CN"/>
              </w:rPr>
              <w:t>8.2. Contractul poate fi rezolvitîn mod unilateral în caz de:</w:t>
            </w:r>
          </w:p>
          <w:p w14:paraId="3F7A1439">
            <w:pPr>
              <w:numPr>
                <w:ilvl w:val="0"/>
                <w:numId w:val="37"/>
              </w:numPr>
              <w:tabs>
                <w:tab w:val="left" w:pos="1080"/>
              </w:tabs>
              <w:suppressAutoHyphens/>
              <w:ind w:left="0" w:firstLine="720"/>
              <w:jc w:val="both"/>
              <w:rPr>
                <w:lang w:val="zh-CN"/>
              </w:rPr>
            </w:pPr>
            <w:r>
              <w:rPr>
                <w:lang w:val="zh-CN"/>
              </w:rPr>
              <w:t xml:space="preserve">refuz al Antreprenorului de a presta Lucrările prevăzute în prezentul Contract;         </w:t>
            </w:r>
          </w:p>
          <w:p w14:paraId="76C93615">
            <w:pPr>
              <w:numPr>
                <w:ilvl w:val="0"/>
                <w:numId w:val="37"/>
              </w:numPr>
              <w:tabs>
                <w:tab w:val="left" w:pos="1080"/>
              </w:tabs>
              <w:suppressAutoHyphens/>
              <w:ind w:left="0" w:firstLine="720"/>
              <w:jc w:val="both"/>
              <w:rPr>
                <w:lang w:val="zh-CN"/>
              </w:rPr>
            </w:pPr>
            <w:r>
              <w:rPr>
                <w:lang w:val="zh-CN"/>
              </w:rPr>
              <w:t>nerespectare de către Antreprenor a termenelor de executare stabilite;</w:t>
            </w:r>
          </w:p>
          <w:p w14:paraId="65734960">
            <w:pPr>
              <w:numPr>
                <w:ilvl w:val="0"/>
                <w:numId w:val="37"/>
              </w:numPr>
              <w:tabs>
                <w:tab w:val="left" w:pos="1080"/>
              </w:tabs>
              <w:suppressAutoHyphens/>
              <w:ind w:left="0" w:firstLine="720"/>
              <w:jc w:val="both"/>
              <w:rPr>
                <w:lang w:val="zh-CN"/>
              </w:rPr>
            </w:pPr>
            <w:r>
              <w:rPr>
                <w:lang w:val="zh-CN"/>
              </w:rPr>
              <w:t>nerespectare de către Beneficiar a termenelor de plată a Lucrărilor;</w:t>
            </w:r>
          </w:p>
          <w:p w14:paraId="76339583">
            <w:pPr>
              <w:numPr>
                <w:ilvl w:val="0"/>
                <w:numId w:val="37"/>
              </w:numPr>
              <w:tabs>
                <w:tab w:val="left" w:pos="1080"/>
              </w:tabs>
              <w:suppressAutoHyphens/>
              <w:ind w:left="0" w:firstLine="720"/>
              <w:jc w:val="both"/>
              <w:rPr>
                <w:lang w:val="zh-CN"/>
              </w:rPr>
            </w:pPr>
            <w:r>
              <w:rPr>
                <w:lang w:val="zh-CN"/>
              </w:rPr>
              <w:t>nesatisfacere de către una dintre Părţi a pretenţiilor înaintate conform prezentului Contract;</w:t>
            </w:r>
          </w:p>
          <w:p w14:paraId="0E7FE6D8">
            <w:pPr>
              <w:numPr>
                <w:ilvl w:val="0"/>
                <w:numId w:val="37"/>
              </w:numPr>
              <w:tabs>
                <w:tab w:val="left" w:pos="1080"/>
              </w:tabs>
              <w:suppressAutoHyphens/>
              <w:ind w:left="0" w:firstLine="720"/>
              <w:jc w:val="both"/>
              <w:rPr>
                <w:lang w:val="zh-CN"/>
              </w:rPr>
            </w:pPr>
            <w:r>
              <w:rPr>
                <w:lang w:val="zh-CN"/>
              </w:rPr>
              <w:t>contractantul se afla, la momentul atribuirii lui, în una dintre situaţiile care ar fi determinat excluderea sa din procedura de atribuire potrivit art. 19 al Legii nr. 131/2015 privind achizițiile publice;</w:t>
            </w:r>
          </w:p>
          <w:p w14:paraId="646BA245">
            <w:pPr>
              <w:pStyle w:val="27"/>
              <w:numPr>
                <w:ilvl w:val="0"/>
                <w:numId w:val="37"/>
              </w:numPr>
              <w:tabs>
                <w:tab w:val="left" w:pos="0"/>
                <w:tab w:val="left" w:pos="1135"/>
                <w:tab w:val="left" w:pos="2070"/>
                <w:tab w:val="clear" w:pos="1854"/>
              </w:tabs>
              <w:ind w:left="0" w:firstLine="710"/>
              <w:rPr>
                <w:lang w:val="zh-CN"/>
              </w:rPr>
            </w:pPr>
            <w:r>
              <w:rPr>
                <w:lang w:val="zh-CN"/>
              </w:rPr>
              <w:t>contractul a făcut obiectul unei modificări substanțiale care necesita o nouă procedură de achiziție publică în conformitate cu art. 76 al Legii nr. 131/2015 privind achizițiile publice;</w:t>
            </w:r>
          </w:p>
          <w:p w14:paraId="64C7EC05">
            <w:pPr>
              <w:pStyle w:val="27"/>
              <w:numPr>
                <w:ilvl w:val="0"/>
                <w:numId w:val="37"/>
              </w:numPr>
              <w:tabs>
                <w:tab w:val="left" w:pos="0"/>
                <w:tab w:val="left" w:pos="1135"/>
                <w:tab w:val="left" w:pos="2070"/>
                <w:tab w:val="clear" w:pos="1854"/>
              </w:tabs>
              <w:ind w:left="0" w:firstLine="710"/>
              <w:rPr>
                <w:lang w:val="zh-CN"/>
              </w:rPr>
            </w:pPr>
            <w:r>
              <w:rPr>
                <w:lang w:val="zh-CN"/>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7558E23">
            <w:pPr>
              <w:jc w:val="both"/>
              <w:rPr>
                <w:lang w:val="zh-CN"/>
              </w:rPr>
            </w:pPr>
            <w:r>
              <w:rPr>
                <w:lang w:val="zh-CN"/>
              </w:rPr>
              <w:t>8.3. Partea iniţiatoare a rezoluțiunii Contractului este obligată să comunice în termen de …… zile lucrătoare celeilalte Părţi despre intenţiile ei printr-o scrisoare motivată.</w:t>
            </w:r>
          </w:p>
          <w:p w14:paraId="16D45235">
            <w:pPr>
              <w:jc w:val="both"/>
              <w:rPr>
                <w:lang w:val="zh-CN"/>
              </w:rPr>
            </w:pPr>
            <w:r>
              <w:rPr>
                <w:lang w:val="zh-CN"/>
              </w:rPr>
              <w:t>8.4. Partea înştiinţată este obligată să răspundă în decurs de …. zile lucrătoare de la primirea notificării, după expirarea acestui termen Contractul se consideră încetat de drept.</w:t>
            </w:r>
          </w:p>
          <w:p w14:paraId="7AF539CF">
            <w:pPr>
              <w:jc w:val="both"/>
              <w:rPr>
                <w:lang w:val="zh-CN"/>
              </w:rPr>
            </w:pPr>
          </w:p>
          <w:p w14:paraId="3962D6AE">
            <w:pPr>
              <w:rPr>
                <w:b/>
                <w:lang w:val="zh-CN"/>
              </w:rPr>
            </w:pPr>
            <w:r>
              <w:rPr>
                <w:b/>
                <w:lang w:val="zh-CN"/>
              </w:rPr>
              <w:t>9. RECLAMAŢII ŞI SANCŢIUNI</w:t>
            </w:r>
          </w:p>
          <w:p w14:paraId="29397A52">
            <w:pPr>
              <w:jc w:val="both"/>
              <w:rPr>
                <w:lang w:val="zh-CN"/>
              </w:rPr>
            </w:pPr>
            <w:r>
              <w:rPr>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5B79B9C1">
            <w:pPr>
              <w:jc w:val="both"/>
              <w:rPr>
                <w:lang w:val="zh-CN"/>
              </w:rPr>
            </w:pPr>
            <w:r>
              <w:rPr>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10245F0F">
            <w:pPr>
              <w:jc w:val="both"/>
              <w:rPr>
                <w:lang w:val="zh-CN"/>
              </w:rPr>
            </w:pPr>
            <w:r>
              <w:rPr>
                <w:lang w:val="zh-CN"/>
              </w:rPr>
              <w:t>9.3. Antreprenorul este obligat să examineze pretenţiile înaintate în termen de ….. zile lucrătoare de la data primirii acestora şi să comunice, în scris, Beneficiarului despre decizia luată.</w:t>
            </w:r>
          </w:p>
          <w:p w14:paraId="3F78FFFC">
            <w:pPr>
              <w:jc w:val="both"/>
              <w:rPr>
                <w:lang w:val="zh-CN"/>
              </w:rPr>
            </w:pPr>
            <w:r>
              <w:rPr>
                <w:lang w:val="zh-CN"/>
              </w:rPr>
              <w:t xml:space="preserve">9.4.  În caz de recunoaştere a pretenţiilor, Antreprenorul este obligat, în termen  restrâns, să înlăture potrivit cerinţelor Contractului. </w:t>
            </w:r>
          </w:p>
          <w:p w14:paraId="184DEE53">
            <w:pPr>
              <w:jc w:val="both"/>
              <w:rPr>
                <w:lang w:val="zh-CN"/>
              </w:rPr>
            </w:pPr>
            <w:r>
              <w:rPr>
                <w:lang w:val="zh-CN"/>
              </w:rPr>
              <w:t>9.5. Antreprenorul poartă răspundere pentru calitatea Lucrărilor în limitele stabilite, inclusiv pentru viciile ascunse.</w:t>
            </w:r>
          </w:p>
          <w:p w14:paraId="654F682F">
            <w:pPr>
              <w:jc w:val="both"/>
              <w:rPr>
                <w:lang w:val="zh-CN"/>
              </w:rPr>
            </w:pPr>
            <w:r>
              <w:rPr>
                <w:lang w:val="zh-CN"/>
              </w:rPr>
              <w:t xml:space="preserve">9.6. Pentru refuzul de a presta Lucrările prevăzute în prezentul Contract, Antreprenorul suportă o penalitate în valoare de  ….% din suma totală a contractului. </w:t>
            </w:r>
          </w:p>
          <w:p w14:paraId="486DE241">
            <w:pPr>
              <w:jc w:val="both"/>
              <w:rPr>
                <w:lang w:val="zh-CN"/>
              </w:rPr>
            </w:pPr>
            <w:r>
              <w:rPr>
                <w:lang w:val="zh-CN"/>
              </w:rPr>
              <w:t>9.7. Pentru prestarea cu întârziere a Lucrărilor, Antreprenorul suportă plata despăgubirii în valoare de ….% din suma Lucrărilor neexecutate, pentru fiecare zi de întârziere, dar nu mai mult de ….% din suma totală a prezentului Contract.</w:t>
            </w:r>
          </w:p>
          <w:p w14:paraId="26DC73B3">
            <w:pPr>
              <w:jc w:val="both"/>
              <w:rPr>
                <w:lang w:val="zh-CN"/>
              </w:rPr>
            </w:pPr>
            <w:r>
              <w:rPr>
                <w:lang w:val="zh-CN"/>
              </w:rPr>
              <w:t>9.8. Pentru achitarea cu întârziere, Beneficiarul suportă plata despăgubirii în valoare de …..% din suma Lucrărilor neachitate pentru fiecare zi de întârziere, dar nu mai mult de  …% din suma totală a prezentului contract.</w:t>
            </w:r>
          </w:p>
          <w:p w14:paraId="5C7737EE">
            <w:pPr>
              <w:rPr>
                <w:b/>
                <w:lang w:val="zh-CN"/>
              </w:rPr>
            </w:pPr>
          </w:p>
          <w:p w14:paraId="65520129">
            <w:pPr>
              <w:rPr>
                <w:b/>
                <w:lang w:val="zh-CN"/>
              </w:rPr>
            </w:pPr>
            <w:r>
              <w:rPr>
                <w:b/>
                <w:lang w:val="zh-CN"/>
              </w:rPr>
              <w:t>10. DREPTURI DE PROPRIETATE INTELECTUALĂ</w:t>
            </w:r>
          </w:p>
          <w:p w14:paraId="6D91827C">
            <w:pPr>
              <w:jc w:val="both"/>
              <w:rPr>
                <w:lang w:val="zh-CN"/>
              </w:rPr>
            </w:pPr>
            <w:r>
              <w:rPr>
                <w:lang w:val="zh-CN"/>
              </w:rPr>
              <w:t>10.1. Antreprenorul are obligaţia să despăgubească Beneficiarul împotriva oricăror:</w:t>
            </w:r>
          </w:p>
          <w:p w14:paraId="6F0565C1">
            <w:pPr>
              <w:ind w:firstLine="720"/>
              <w:jc w:val="both"/>
              <w:rPr>
                <w:lang w:val="zh-CN"/>
              </w:rPr>
            </w:pPr>
            <w:r>
              <w:rPr>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CC11CA9">
            <w:pPr>
              <w:ind w:firstLine="720"/>
              <w:jc w:val="both"/>
              <w:rPr>
                <w:lang w:val="zh-CN"/>
              </w:rPr>
            </w:pPr>
            <w:r>
              <w:rPr>
                <w:lang w:val="zh-CN"/>
              </w:rPr>
              <w:t>b) daune-interese, costuri, taxe şi cheltuieli de orice natură, aferente, cu excepţia situaţiei în care o astfel de încălcare rezultă din respectarea Caietului de sarcini.</w:t>
            </w:r>
          </w:p>
          <w:p w14:paraId="6C74E138">
            <w:pPr>
              <w:ind w:firstLine="720"/>
              <w:jc w:val="both"/>
              <w:rPr>
                <w:lang w:val="zh-CN"/>
              </w:rPr>
            </w:pPr>
          </w:p>
          <w:p w14:paraId="28B2D378">
            <w:pPr>
              <w:rPr>
                <w:b/>
                <w:lang w:val="zh-CN"/>
              </w:rPr>
            </w:pPr>
            <w:r>
              <w:rPr>
                <w:b/>
                <w:lang w:val="zh-CN"/>
              </w:rPr>
              <w:t>11. DISPOZIŢII FINALE</w:t>
            </w:r>
          </w:p>
          <w:p w14:paraId="46F24A44">
            <w:pPr>
              <w:jc w:val="both"/>
              <w:rPr>
                <w:lang w:val="zh-CN"/>
              </w:rPr>
            </w:pPr>
            <w:r>
              <w:rPr>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11B16788">
            <w:pPr>
              <w:jc w:val="both"/>
              <w:rPr>
                <w:lang w:val="zh-CN"/>
              </w:rPr>
            </w:pPr>
            <w:r>
              <w:rPr>
                <w:lang w:val="zh-CN"/>
              </w:rPr>
              <w:t>11.2. De la data semnării prezentului Contract, toate negocierile purtate şi documentele  perfectate anterior, îşi pierd valabilitatea.</w:t>
            </w:r>
          </w:p>
          <w:p w14:paraId="2461DE1B">
            <w:pPr>
              <w:jc w:val="both"/>
              <w:rPr>
                <w:lang w:val="zh-CN"/>
              </w:rPr>
            </w:pPr>
            <w:r>
              <w:rPr>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50C14F35">
            <w:pPr>
              <w:jc w:val="both"/>
              <w:rPr>
                <w:lang w:val="zh-CN"/>
              </w:rPr>
            </w:pPr>
            <w:r>
              <w:rPr>
                <w:lang w:val="zh-CN"/>
              </w:rPr>
              <w:t>11.4. Nici una dintre Părţi nu are dreptul să transmită obligaţiile şi drepturile sale stipulate în prezentul Contract unor terţe persoane, fără acordul în scris al celeilalte părţi.</w:t>
            </w:r>
          </w:p>
          <w:p w14:paraId="6EB89138">
            <w:pPr>
              <w:jc w:val="both"/>
              <w:rPr>
                <w:lang w:val="zh-CN"/>
              </w:rPr>
            </w:pPr>
            <w:r>
              <w:rPr>
                <w:lang w:val="zh-CN"/>
              </w:rPr>
              <w:t>11.5. Prezentul Contract este întocmit în două exemplare în limba de română, câte un exemplar pentru Antreprenor și Beneficiar.</w:t>
            </w:r>
          </w:p>
          <w:p w14:paraId="64C0C634">
            <w:pPr>
              <w:tabs>
                <w:tab w:val="left" w:pos="2295"/>
              </w:tabs>
              <w:jc w:val="both"/>
              <w:rPr>
                <w:lang w:val="zh-CN"/>
              </w:rPr>
            </w:pPr>
            <w:r>
              <w:rPr>
                <w:lang w:val="zh-CN"/>
              </w:rPr>
              <w:t>11.6. Prezentul Contract se consideră încheiat şi intră în vigoare la data semnării, fiind valabil până la ……………...</w:t>
            </w:r>
          </w:p>
          <w:p w14:paraId="7B2D0CA8">
            <w:pPr>
              <w:tabs>
                <w:tab w:val="left" w:pos="2295"/>
              </w:tabs>
              <w:jc w:val="both"/>
              <w:rPr>
                <w:lang w:val="zh-CN"/>
              </w:rPr>
            </w:pPr>
            <w:r>
              <w:rPr>
                <w:lang w:val="zh-CN"/>
              </w:rPr>
              <w:t xml:space="preserve">11.7. Prezentul Contract reprezintă acordul de voinţă al ambelor părţi şi este semnat astăzi,  “____” </w:t>
            </w:r>
          </w:p>
          <w:p w14:paraId="203C5949">
            <w:pPr>
              <w:spacing w:line="276" w:lineRule="auto"/>
              <w:contextualSpacing/>
              <w:rPr>
                <w:lang w:val="zh-CN"/>
              </w:rPr>
            </w:pPr>
          </w:p>
          <w:p w14:paraId="48ECA0D6">
            <w:pPr>
              <w:spacing w:line="276" w:lineRule="auto"/>
              <w:contextualSpacing/>
              <w:rPr>
                <w:lang w:val="zh-CN"/>
              </w:rPr>
            </w:pPr>
          </w:p>
          <w:p w14:paraId="1DEEE6F7">
            <w:pPr>
              <w:spacing w:line="276" w:lineRule="auto"/>
              <w:contextualSpacing/>
              <w:rPr>
                <w:lang w:val="zh-CN"/>
              </w:rPr>
            </w:pPr>
          </w:p>
          <w:p w14:paraId="06AD1727">
            <w:pPr>
              <w:spacing w:line="276" w:lineRule="auto"/>
              <w:contextualSpacing/>
              <w:rPr>
                <w:lang w:val="zh-CN"/>
              </w:rPr>
            </w:pPr>
          </w:p>
          <w:p w14:paraId="7B09DD20">
            <w:pPr>
              <w:spacing w:line="276" w:lineRule="auto"/>
              <w:contextualSpacing/>
              <w:rPr>
                <w:lang w:val="zh-CN"/>
              </w:rPr>
            </w:pPr>
          </w:p>
          <w:p w14:paraId="15696196">
            <w:pPr>
              <w:spacing w:line="276" w:lineRule="auto"/>
              <w:contextualSpacing/>
              <w:rPr>
                <w:lang w:val="zh-CN"/>
              </w:rPr>
            </w:pPr>
          </w:p>
          <w:p w14:paraId="00A1948F">
            <w:pPr>
              <w:spacing w:line="276" w:lineRule="auto"/>
              <w:contextualSpacing/>
              <w:rPr>
                <w:lang w:val="zh-CN"/>
              </w:rPr>
            </w:pPr>
          </w:p>
          <w:p w14:paraId="2F56D9EE">
            <w:pPr>
              <w:spacing w:line="276" w:lineRule="auto"/>
              <w:contextualSpacing/>
              <w:rPr>
                <w:lang w:val="zh-CN"/>
              </w:rPr>
            </w:pPr>
          </w:p>
          <w:p w14:paraId="6D9A3BEC">
            <w:pPr>
              <w:spacing w:line="276" w:lineRule="auto"/>
              <w:contextualSpacing/>
              <w:rPr>
                <w:lang w:val="zh-CN"/>
              </w:rPr>
            </w:pPr>
          </w:p>
          <w:p w14:paraId="061E867A">
            <w:pPr>
              <w:pStyle w:val="50"/>
              <w:numPr>
                <w:ilvl w:val="0"/>
                <w:numId w:val="32"/>
              </w:numPr>
              <w:tabs>
                <w:tab w:val="left" w:pos="2295"/>
              </w:tabs>
              <w:jc w:val="center"/>
              <w:rPr>
                <w:lang w:val="zh-CN"/>
              </w:rPr>
            </w:pPr>
            <w:r>
              <w:rPr>
                <w:b/>
                <w:lang w:val="zh-CN"/>
              </w:rPr>
              <w:t>PARTEA CE ȚINE DE CONDIȚIILE</w:t>
            </w:r>
          </w:p>
          <w:p w14:paraId="4DDDF5AE">
            <w:pPr>
              <w:pStyle w:val="50"/>
              <w:numPr>
                <w:ilvl w:val="0"/>
                <w:numId w:val="0"/>
              </w:numPr>
              <w:tabs>
                <w:tab w:val="left" w:pos="2295"/>
              </w:tabs>
              <w:ind w:left="3240"/>
              <w:rPr>
                <w:lang w:val="zh-CN"/>
              </w:rPr>
            </w:pPr>
            <w:r>
              <w:rPr>
                <w:b/>
                <w:lang w:val="zh-CN"/>
              </w:rPr>
              <w:t>SPECIALE AL CONTRACTULUI</w:t>
            </w:r>
          </w:p>
          <w:p w14:paraId="192C67C3">
            <w:pPr>
              <w:jc w:val="center"/>
              <w:rPr>
                <w:lang w:val="zh-CN"/>
              </w:rPr>
            </w:pPr>
            <w:r>
              <w:rPr>
                <w:lang w:val="zh-CN"/>
              </w:rPr>
              <w:t>(</w:t>
            </w:r>
            <w:r>
              <w:rPr>
                <w:sz w:val="20"/>
                <w:szCs w:val="20"/>
                <w:lang w:val="zh-CN"/>
              </w:rPr>
              <w:t>LA NECESITATE)</w:t>
            </w:r>
          </w:p>
          <w:p w14:paraId="6D6BE450">
            <w:pPr>
              <w:jc w:val="both"/>
              <w:rPr>
                <w:sz w:val="28"/>
                <w:szCs w:val="28"/>
                <w:lang w:val="zh-CN"/>
              </w:rPr>
            </w:pPr>
          </w:p>
          <w:p w14:paraId="51F15F6D">
            <w:pPr>
              <w:spacing w:line="276" w:lineRule="auto"/>
              <w:contextualSpacing/>
              <w:rPr>
                <w:lang w:val="zh-CN"/>
              </w:rPr>
            </w:pPr>
          </w:p>
          <w:p w14:paraId="2D219052">
            <w:pPr>
              <w:spacing w:line="276" w:lineRule="auto"/>
              <w:contextualSpacing/>
              <w:rPr>
                <w:lang w:val="zh-CN"/>
              </w:rPr>
            </w:pPr>
          </w:p>
          <w:p w14:paraId="5B2076D3">
            <w:pPr>
              <w:spacing w:line="276" w:lineRule="auto"/>
              <w:contextualSpacing/>
              <w:rPr>
                <w:lang w:val="zh-CN"/>
              </w:rPr>
            </w:pPr>
          </w:p>
          <w:p w14:paraId="6A80C6A4">
            <w:pPr>
              <w:spacing w:line="276" w:lineRule="auto"/>
              <w:contextualSpacing/>
              <w:rPr>
                <w:lang w:val="zh-CN"/>
              </w:rPr>
            </w:pPr>
          </w:p>
          <w:p w14:paraId="1A4D72E2">
            <w:pPr>
              <w:spacing w:line="276" w:lineRule="auto"/>
              <w:contextualSpacing/>
              <w:rPr>
                <w:lang w:val="zh-CN"/>
              </w:rPr>
            </w:pPr>
          </w:p>
          <w:p w14:paraId="453558E2">
            <w:pPr>
              <w:spacing w:line="276" w:lineRule="auto"/>
              <w:contextualSpacing/>
              <w:rPr>
                <w:lang w:val="zh-CN"/>
              </w:rPr>
            </w:pPr>
          </w:p>
          <w:p w14:paraId="72883BBD">
            <w:pPr>
              <w:pStyle w:val="50"/>
              <w:numPr>
                <w:ilvl w:val="0"/>
                <w:numId w:val="28"/>
              </w:numPr>
              <w:tabs>
                <w:tab w:val="clear" w:pos="1134"/>
              </w:tabs>
              <w:spacing w:line="276" w:lineRule="auto"/>
              <w:ind w:left="0"/>
              <w:contextualSpacing/>
              <w:rPr>
                <w:lang w:val="zh-CN"/>
              </w:rPr>
            </w:pPr>
            <w:r>
              <w:rPr>
                <w:b/>
                <w:lang w:val="zh-CN"/>
              </w:rPr>
              <w:t>RECHIZITELE JURIDICE, POŞTALE ŞI DE PLĂŢI ALE PĂRŢILOR</w:t>
            </w:r>
          </w:p>
          <w:p w14:paraId="6A4A11BF">
            <w:pPr>
              <w:tabs>
                <w:tab w:val="left" w:pos="2685"/>
              </w:tabs>
              <w:jc w:val="both"/>
              <w:rPr>
                <w:lang w:val="zh-CN"/>
              </w:rPr>
            </w:pPr>
            <w:r>
              <w:rPr>
                <w:lang w:val="zh-CN"/>
              </w:rPr>
              <w:tab/>
            </w: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4C8D0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7DC6D318">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25E77321">
                  <w:pPr>
                    <w:tabs>
                      <w:tab w:val="left" w:pos="3295"/>
                    </w:tabs>
                    <w:jc w:val="center"/>
                    <w:rPr>
                      <w:lang w:val="zh-CN"/>
                    </w:rPr>
                  </w:pPr>
                  <w:r>
                    <w:rPr>
                      <w:b/>
                      <w:iCs/>
                      <w:lang w:val="zh-CN"/>
                    </w:rPr>
                    <w:t>BENEFICIARUL</w:t>
                  </w:r>
                </w:p>
              </w:tc>
            </w:tr>
            <w:tr w14:paraId="54A8E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D3099C5">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2ADDC9F5">
                  <w:pPr>
                    <w:tabs>
                      <w:tab w:val="left" w:pos="1134"/>
                      <w:tab w:val="left" w:pos="4680"/>
                      <w:tab w:val="left" w:pos="7020"/>
                    </w:tabs>
                    <w:suppressAutoHyphens/>
                    <w:ind w:firstLine="567"/>
                    <w:jc w:val="both"/>
                    <w:rPr>
                      <w:lang w:val="zh-CN"/>
                    </w:rPr>
                  </w:pPr>
                  <w:r>
                    <w:rPr>
                      <w:lang w:val="zh-CN"/>
                    </w:rPr>
                    <w:t>Adresa poştală:</w:t>
                  </w:r>
                </w:p>
              </w:tc>
            </w:tr>
            <w:tr w14:paraId="7684D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3D5FB26">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390306CE">
                  <w:pPr>
                    <w:tabs>
                      <w:tab w:val="left" w:pos="1134"/>
                      <w:tab w:val="left" w:pos="4680"/>
                      <w:tab w:val="left" w:pos="7020"/>
                    </w:tabs>
                    <w:suppressAutoHyphens/>
                    <w:ind w:firstLine="567"/>
                    <w:jc w:val="both"/>
                    <w:rPr>
                      <w:lang w:val="zh-CN"/>
                    </w:rPr>
                  </w:pPr>
                  <w:r>
                    <w:rPr>
                      <w:lang w:val="zh-CN"/>
                    </w:rPr>
                    <w:t>Telefon:</w:t>
                  </w:r>
                </w:p>
              </w:tc>
            </w:tr>
            <w:tr w14:paraId="2BF2F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A4ACCA8">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6BE9DE3F">
                  <w:pPr>
                    <w:tabs>
                      <w:tab w:val="left" w:pos="1134"/>
                      <w:tab w:val="left" w:pos="4680"/>
                      <w:tab w:val="left" w:pos="7020"/>
                    </w:tabs>
                    <w:suppressAutoHyphens/>
                    <w:ind w:firstLine="567"/>
                    <w:jc w:val="both"/>
                    <w:rPr>
                      <w:lang w:val="zh-CN"/>
                    </w:rPr>
                  </w:pPr>
                  <w:r>
                    <w:rPr>
                      <w:lang w:val="zh-CN"/>
                    </w:rPr>
                    <w:t>Cod fiscal:</w:t>
                  </w:r>
                </w:p>
              </w:tc>
            </w:tr>
            <w:tr w14:paraId="4242C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8209648">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5D437E5C">
                  <w:pPr>
                    <w:tabs>
                      <w:tab w:val="left" w:pos="1134"/>
                      <w:tab w:val="left" w:pos="4680"/>
                      <w:tab w:val="left" w:pos="7020"/>
                    </w:tabs>
                    <w:suppressAutoHyphens/>
                    <w:ind w:firstLine="567"/>
                    <w:jc w:val="both"/>
                    <w:rPr>
                      <w:lang w:val="zh-CN"/>
                    </w:rPr>
                  </w:pPr>
                  <w:r>
                    <w:rPr>
                      <w:lang w:val="zh-CN"/>
                    </w:rPr>
                    <w:t>Banca:</w:t>
                  </w:r>
                </w:p>
              </w:tc>
            </w:tr>
            <w:tr w14:paraId="24E0A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B1948DA">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61A1A838">
                  <w:pPr>
                    <w:tabs>
                      <w:tab w:val="left" w:pos="1134"/>
                      <w:tab w:val="left" w:pos="4680"/>
                      <w:tab w:val="left" w:pos="7020"/>
                    </w:tabs>
                    <w:suppressAutoHyphens/>
                    <w:ind w:firstLine="567"/>
                    <w:jc w:val="both"/>
                    <w:rPr>
                      <w:lang w:val="zh-CN"/>
                    </w:rPr>
                  </w:pPr>
                  <w:r>
                    <w:rPr>
                      <w:lang w:val="zh-CN"/>
                    </w:rPr>
                    <w:t>Cod:</w:t>
                  </w:r>
                </w:p>
              </w:tc>
            </w:tr>
            <w:tr w14:paraId="1E5FD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BFC29B4">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58081363">
                  <w:pPr>
                    <w:tabs>
                      <w:tab w:val="left" w:pos="1134"/>
                      <w:tab w:val="left" w:pos="4680"/>
                      <w:tab w:val="left" w:pos="7020"/>
                    </w:tabs>
                    <w:suppressAutoHyphens/>
                    <w:ind w:firstLine="567"/>
                    <w:jc w:val="both"/>
                    <w:rPr>
                      <w:lang w:val="zh-CN"/>
                    </w:rPr>
                  </w:pPr>
                  <w:r>
                    <w:rPr>
                      <w:lang w:val="zh-CN"/>
                    </w:rPr>
                    <w:t>IBAN</w:t>
                  </w:r>
                </w:p>
              </w:tc>
            </w:tr>
            <w:tr w14:paraId="1E4A2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5AA4B30D">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1CE257C6">
                  <w:pPr>
                    <w:tabs>
                      <w:tab w:val="left" w:pos="1134"/>
                      <w:tab w:val="left" w:pos="4680"/>
                      <w:tab w:val="left" w:pos="7020"/>
                    </w:tabs>
                    <w:suppressAutoHyphens/>
                    <w:ind w:firstLine="567"/>
                    <w:jc w:val="both"/>
                    <w:rPr>
                      <w:lang w:val="zh-CN"/>
                    </w:rPr>
                  </w:pPr>
                </w:p>
                <w:p w14:paraId="7C49DDEA">
                  <w:pPr>
                    <w:tabs>
                      <w:tab w:val="left" w:pos="1134"/>
                      <w:tab w:val="left" w:pos="4680"/>
                      <w:tab w:val="left" w:pos="7020"/>
                    </w:tabs>
                    <w:suppressAutoHyphens/>
                    <w:ind w:firstLine="567"/>
                    <w:jc w:val="both"/>
                    <w:rPr>
                      <w:lang w:val="zh-CN"/>
                    </w:rPr>
                  </w:pPr>
                </w:p>
                <w:p w14:paraId="796727D5">
                  <w:pPr>
                    <w:tabs>
                      <w:tab w:val="left" w:pos="1134"/>
                      <w:tab w:val="left" w:pos="4680"/>
                      <w:tab w:val="left" w:pos="7020"/>
                    </w:tabs>
                    <w:suppressAutoHyphens/>
                    <w:ind w:firstLine="567"/>
                    <w:jc w:val="both"/>
                    <w:rPr>
                      <w:lang w:val="zh-CN"/>
                    </w:rPr>
                  </w:pPr>
                </w:p>
                <w:p w14:paraId="27A06445">
                  <w:pPr>
                    <w:tabs>
                      <w:tab w:val="left" w:pos="1134"/>
                      <w:tab w:val="left" w:pos="4680"/>
                      <w:tab w:val="left" w:pos="7020"/>
                    </w:tabs>
                    <w:suppressAutoHyphens/>
                    <w:ind w:firstLine="567"/>
                    <w:jc w:val="both"/>
                    <w:rPr>
                      <w:lang w:val="zh-CN"/>
                    </w:rPr>
                  </w:pPr>
                </w:p>
                <w:p w14:paraId="537E198D">
                  <w:pPr>
                    <w:tabs>
                      <w:tab w:val="left" w:pos="1134"/>
                      <w:tab w:val="left" w:pos="4680"/>
                      <w:tab w:val="left" w:pos="7020"/>
                    </w:tabs>
                    <w:suppressAutoHyphens/>
                    <w:ind w:firstLine="567"/>
                    <w:jc w:val="both"/>
                    <w:rPr>
                      <w:lang w:val="zh-CN"/>
                    </w:rPr>
                  </w:pPr>
                </w:p>
              </w:tc>
            </w:tr>
          </w:tbl>
          <w:p w14:paraId="3AC327D0">
            <w:pPr>
              <w:pStyle w:val="50"/>
              <w:numPr>
                <w:ilvl w:val="0"/>
                <w:numId w:val="0"/>
              </w:numPr>
              <w:tabs>
                <w:tab w:val="left" w:pos="2685"/>
                <w:tab w:val="clear" w:pos="1134"/>
              </w:tabs>
              <w:contextualSpacing/>
              <w:jc w:val="center"/>
              <w:rPr>
                <w:b/>
                <w:lang w:val="zh-CN"/>
              </w:rPr>
            </w:pPr>
            <w:r>
              <w:rPr>
                <w:b/>
                <w:lang w:val="zh-CN"/>
              </w:rPr>
              <w:t>SEMNĂTURILE PĂRŢILOR</w:t>
            </w:r>
          </w:p>
          <w:p w14:paraId="674008AE">
            <w:pPr>
              <w:pStyle w:val="50"/>
              <w:numPr>
                <w:ilvl w:val="0"/>
                <w:numId w:val="0"/>
              </w:numPr>
              <w:tabs>
                <w:tab w:val="left" w:pos="2685"/>
                <w:tab w:val="clear" w:pos="1134"/>
              </w:tabs>
              <w:contextualSpacing/>
              <w:jc w:val="center"/>
              <w:rPr>
                <w:lang w:val="zh-CN"/>
              </w:rPr>
            </w:pPr>
          </w:p>
          <w:tbl>
            <w:tblPr>
              <w:tblStyle w:val="10"/>
              <w:tblW w:w="0" w:type="auto"/>
              <w:jc w:val="center"/>
              <w:tblLayout w:type="fixed"/>
              <w:tblCellMar>
                <w:top w:w="0" w:type="dxa"/>
                <w:left w:w="108" w:type="dxa"/>
                <w:bottom w:w="0" w:type="dxa"/>
                <w:right w:w="108" w:type="dxa"/>
              </w:tblCellMar>
            </w:tblPr>
            <w:tblGrid>
              <w:gridCol w:w="5188"/>
              <w:gridCol w:w="4559"/>
            </w:tblGrid>
            <w:tr w14:paraId="4A6D49E5">
              <w:tblPrEx>
                <w:tblCellMar>
                  <w:top w:w="0" w:type="dxa"/>
                  <w:left w:w="108" w:type="dxa"/>
                  <w:bottom w:w="0" w:type="dxa"/>
                  <w:right w:w="108" w:type="dxa"/>
                </w:tblCellMar>
              </w:tblPrEx>
              <w:trPr>
                <w:trHeight w:val="357" w:hRule="atLeast"/>
                <w:jc w:val="center"/>
              </w:trPr>
              <w:tc>
                <w:tcPr>
                  <w:tcW w:w="5188" w:type="dxa"/>
                  <w:vAlign w:val="center"/>
                </w:tcPr>
                <w:p w14:paraId="46C9FD33">
                  <w:pPr>
                    <w:jc w:val="center"/>
                    <w:rPr>
                      <w:b/>
                      <w:lang w:val="zh-CN"/>
                    </w:rPr>
                  </w:pPr>
                  <w:r>
                    <w:rPr>
                      <w:b/>
                      <w:lang w:val="zh-CN"/>
                    </w:rPr>
                    <w:t>ANTREPRENOR</w:t>
                  </w:r>
                </w:p>
              </w:tc>
              <w:tc>
                <w:tcPr>
                  <w:tcW w:w="4559" w:type="dxa"/>
                  <w:vAlign w:val="center"/>
                </w:tcPr>
                <w:p w14:paraId="5BBC17F4">
                  <w:pPr>
                    <w:jc w:val="center"/>
                    <w:rPr>
                      <w:b/>
                      <w:lang w:val="zh-CN"/>
                    </w:rPr>
                  </w:pPr>
                  <w:r>
                    <w:rPr>
                      <w:b/>
                      <w:lang w:val="zh-CN"/>
                    </w:rPr>
                    <w:t>BENEFICIAR</w:t>
                  </w:r>
                </w:p>
              </w:tc>
            </w:tr>
            <w:tr w14:paraId="03497607">
              <w:tblPrEx>
                <w:tblCellMar>
                  <w:top w:w="0" w:type="dxa"/>
                  <w:left w:w="108" w:type="dxa"/>
                  <w:bottom w:w="0" w:type="dxa"/>
                  <w:right w:w="108" w:type="dxa"/>
                </w:tblCellMar>
              </w:tblPrEx>
              <w:trPr>
                <w:trHeight w:val="357" w:hRule="atLeast"/>
                <w:jc w:val="center"/>
              </w:trPr>
              <w:tc>
                <w:tcPr>
                  <w:tcW w:w="5188" w:type="dxa"/>
                  <w:vAlign w:val="center"/>
                </w:tcPr>
                <w:p w14:paraId="3CD3C8F7">
                  <w:pPr>
                    <w:jc w:val="both"/>
                    <w:rPr>
                      <w:b/>
                      <w:lang w:val="zh-CN"/>
                    </w:rPr>
                  </w:pPr>
                </w:p>
              </w:tc>
              <w:tc>
                <w:tcPr>
                  <w:tcW w:w="4559" w:type="dxa"/>
                  <w:vAlign w:val="center"/>
                </w:tcPr>
                <w:p w14:paraId="1AE344D8">
                  <w:pPr>
                    <w:jc w:val="both"/>
                    <w:rPr>
                      <w:b/>
                      <w:lang w:val="zh-CN"/>
                    </w:rPr>
                  </w:pPr>
                </w:p>
              </w:tc>
            </w:tr>
          </w:tbl>
          <w:p w14:paraId="399707CC">
            <w:pPr>
              <w:tabs>
                <w:tab w:val="left" w:pos="2295"/>
              </w:tabs>
              <w:jc w:val="both"/>
              <w:rPr>
                <w:lang w:val="zh-CN"/>
              </w:rPr>
            </w:pPr>
          </w:p>
          <w:p w14:paraId="6FD6DF1E">
            <w:pPr>
              <w:tabs>
                <w:tab w:val="left" w:pos="2295"/>
              </w:tabs>
              <w:jc w:val="both"/>
              <w:rPr>
                <w:lang w:val="zh-CN"/>
              </w:rPr>
            </w:pPr>
          </w:p>
          <w:p w14:paraId="57A46E04">
            <w:pPr>
              <w:tabs>
                <w:tab w:val="left" w:pos="2295"/>
              </w:tabs>
              <w:jc w:val="center"/>
              <w:rPr>
                <w:lang w:val="zh-CN"/>
              </w:rPr>
            </w:pPr>
          </w:p>
          <w:p w14:paraId="5A04240F">
            <w:pPr>
              <w:tabs>
                <w:tab w:val="left" w:pos="2295"/>
              </w:tabs>
              <w:jc w:val="center"/>
              <w:rPr>
                <w:lang w:val="zh-CN"/>
              </w:rPr>
            </w:pPr>
          </w:p>
          <w:p w14:paraId="64C67399">
            <w:pPr>
              <w:tabs>
                <w:tab w:val="left" w:pos="2295"/>
              </w:tabs>
              <w:jc w:val="center"/>
              <w:rPr>
                <w:lang w:val="zh-CN"/>
              </w:rPr>
            </w:pPr>
          </w:p>
          <w:p w14:paraId="53CDD397">
            <w:pPr>
              <w:tabs>
                <w:tab w:val="left" w:pos="2295"/>
              </w:tabs>
              <w:jc w:val="both"/>
              <w:rPr>
                <w:lang w:val="zh-CN"/>
              </w:rPr>
            </w:pPr>
          </w:p>
          <w:p w14:paraId="1BDB16C0">
            <w:pPr>
              <w:tabs>
                <w:tab w:val="left" w:pos="2295"/>
              </w:tabs>
              <w:jc w:val="both"/>
              <w:rPr>
                <w:lang w:val="zh-CN"/>
              </w:rPr>
            </w:pPr>
          </w:p>
          <w:p w14:paraId="0A552473">
            <w:pPr>
              <w:tabs>
                <w:tab w:val="left" w:pos="2295"/>
              </w:tabs>
              <w:jc w:val="both"/>
              <w:rPr>
                <w:lang w:val="zh-CN"/>
              </w:rPr>
            </w:pPr>
          </w:p>
          <w:p w14:paraId="79132370">
            <w:pPr>
              <w:jc w:val="both"/>
              <w:rPr>
                <w:sz w:val="28"/>
                <w:szCs w:val="28"/>
                <w:lang w:val="zh-CN"/>
              </w:rPr>
            </w:pPr>
          </w:p>
          <w:p w14:paraId="66A73E2E">
            <w:pPr>
              <w:jc w:val="both"/>
              <w:rPr>
                <w:sz w:val="28"/>
                <w:szCs w:val="28"/>
                <w:lang w:val="zh-CN"/>
              </w:rPr>
            </w:pPr>
          </w:p>
          <w:p w14:paraId="4D2E2150">
            <w:pPr>
              <w:jc w:val="both"/>
              <w:rPr>
                <w:sz w:val="28"/>
                <w:szCs w:val="28"/>
                <w:lang w:val="zh-CN"/>
              </w:rPr>
            </w:pPr>
          </w:p>
          <w:p w14:paraId="506ED8A8">
            <w:pPr>
              <w:jc w:val="both"/>
              <w:rPr>
                <w:sz w:val="28"/>
                <w:szCs w:val="28"/>
                <w:lang w:val="zh-CN"/>
              </w:rPr>
            </w:pPr>
          </w:p>
          <w:p w14:paraId="74984F6C">
            <w:pPr>
              <w:jc w:val="both"/>
              <w:rPr>
                <w:sz w:val="28"/>
                <w:szCs w:val="28"/>
                <w:lang w:val="zh-CN"/>
              </w:rPr>
            </w:pPr>
          </w:p>
          <w:p w14:paraId="76F246D4">
            <w:pPr>
              <w:jc w:val="both"/>
              <w:rPr>
                <w:sz w:val="28"/>
                <w:szCs w:val="28"/>
                <w:lang w:val="zh-CN"/>
              </w:rPr>
            </w:pPr>
          </w:p>
          <w:p w14:paraId="18323BF1">
            <w:pPr>
              <w:jc w:val="both"/>
              <w:rPr>
                <w:sz w:val="28"/>
                <w:szCs w:val="28"/>
                <w:lang w:val="zh-CN"/>
              </w:rPr>
            </w:pPr>
          </w:p>
          <w:p w14:paraId="60FD7CC9">
            <w:pPr>
              <w:jc w:val="both"/>
              <w:rPr>
                <w:sz w:val="28"/>
                <w:szCs w:val="28"/>
                <w:lang w:val="zh-CN"/>
              </w:rPr>
            </w:pPr>
          </w:p>
          <w:p w14:paraId="362E9403">
            <w:pPr>
              <w:jc w:val="both"/>
              <w:rPr>
                <w:sz w:val="28"/>
                <w:szCs w:val="28"/>
                <w:lang w:val="zh-CN"/>
              </w:rPr>
            </w:pPr>
          </w:p>
          <w:p w14:paraId="0CA0D189">
            <w:pPr>
              <w:jc w:val="both"/>
              <w:rPr>
                <w:sz w:val="28"/>
                <w:szCs w:val="28"/>
                <w:lang w:val="zh-CN"/>
              </w:rPr>
            </w:pPr>
          </w:p>
          <w:p w14:paraId="3158F8FB">
            <w:pPr>
              <w:jc w:val="both"/>
              <w:rPr>
                <w:sz w:val="28"/>
                <w:szCs w:val="28"/>
                <w:lang w:val="zh-CN"/>
              </w:rPr>
            </w:pPr>
          </w:p>
          <w:p w14:paraId="4F48E6B3">
            <w:pPr>
              <w:tabs>
                <w:tab w:val="left" w:pos="2295"/>
              </w:tabs>
              <w:jc w:val="right"/>
              <w:rPr>
                <w:lang w:val="zh-CN"/>
              </w:rPr>
            </w:pPr>
          </w:p>
          <w:p w14:paraId="282C1950">
            <w:pPr>
              <w:tabs>
                <w:tab w:val="left" w:pos="2295"/>
              </w:tabs>
              <w:jc w:val="right"/>
              <w:rPr>
                <w:lang w:val="zh-CN"/>
              </w:rPr>
            </w:pPr>
            <w:r>
              <w:rPr>
                <w:lang w:val="zh-CN"/>
              </w:rPr>
              <w:t>Anexa nr. 1</w:t>
            </w:r>
          </w:p>
          <w:p w14:paraId="206B04D0">
            <w:pPr>
              <w:tabs>
                <w:tab w:val="left" w:pos="2295"/>
              </w:tabs>
              <w:jc w:val="right"/>
              <w:rPr>
                <w:lang w:val="zh-CN"/>
              </w:rPr>
            </w:pPr>
            <w:r>
              <w:rPr>
                <w:lang w:val="zh-CN"/>
              </w:rPr>
              <w:t>la Contractul nr. ___________</w:t>
            </w:r>
          </w:p>
          <w:p w14:paraId="2547076C">
            <w:pPr>
              <w:tabs>
                <w:tab w:val="left" w:pos="2295"/>
              </w:tabs>
              <w:jc w:val="right"/>
              <w:rPr>
                <w:lang w:val="zh-CN"/>
              </w:rPr>
            </w:pPr>
            <w:r>
              <w:rPr>
                <w:lang w:val="zh-CN"/>
              </w:rPr>
              <w:t>din „____”  _____ 20_______</w:t>
            </w:r>
          </w:p>
          <w:p w14:paraId="3C349C47">
            <w:pPr>
              <w:tabs>
                <w:tab w:val="left" w:pos="2295"/>
              </w:tabs>
              <w:jc w:val="both"/>
              <w:rPr>
                <w:lang w:val="zh-CN"/>
              </w:rPr>
            </w:pPr>
          </w:p>
          <w:p w14:paraId="4D53FA7B">
            <w:pPr>
              <w:tabs>
                <w:tab w:val="left" w:pos="2295"/>
              </w:tabs>
              <w:jc w:val="both"/>
              <w:rPr>
                <w:lang w:val="zh-CN"/>
              </w:rPr>
            </w:pPr>
          </w:p>
          <w:p w14:paraId="20BDA1B6">
            <w:pPr>
              <w:tabs>
                <w:tab w:val="left" w:pos="2295"/>
              </w:tabs>
              <w:jc w:val="both"/>
              <w:rPr>
                <w:lang w:val="zh-CN"/>
              </w:rPr>
            </w:pPr>
          </w:p>
          <w:p w14:paraId="43F7CA07">
            <w:pPr>
              <w:tabs>
                <w:tab w:val="left" w:pos="2295"/>
              </w:tabs>
              <w:jc w:val="both"/>
              <w:rPr>
                <w:lang w:val="zh-CN"/>
              </w:rPr>
            </w:pPr>
          </w:p>
          <w:p w14:paraId="4AE19545">
            <w:pPr>
              <w:tabs>
                <w:tab w:val="left" w:pos="2295"/>
              </w:tabs>
              <w:jc w:val="both"/>
              <w:rPr>
                <w:lang w:val="zh-CN"/>
              </w:rPr>
            </w:pPr>
          </w:p>
          <w:p w14:paraId="0365BCDA">
            <w:pPr>
              <w:tabs>
                <w:tab w:val="left" w:pos="2295"/>
              </w:tabs>
              <w:jc w:val="both"/>
              <w:rPr>
                <w:lang w:val="zh-CN"/>
              </w:rPr>
            </w:pPr>
          </w:p>
          <w:p w14:paraId="2FF6C4F0">
            <w:pPr>
              <w:tabs>
                <w:tab w:val="left" w:pos="2295"/>
              </w:tabs>
              <w:jc w:val="both"/>
              <w:rPr>
                <w:b/>
                <w:lang w:val="zh-CN"/>
              </w:rPr>
            </w:pPr>
            <w:r>
              <w:rPr>
                <w:b/>
                <w:lang w:val="zh-CN"/>
              </w:rPr>
              <w:t xml:space="preserve">        SPECIFICAŢII TEHNICE</w:t>
            </w:r>
          </w:p>
          <w:p w14:paraId="27B99A1E">
            <w:pPr>
              <w:tabs>
                <w:tab w:val="left" w:pos="2295"/>
              </w:tabs>
              <w:jc w:val="both"/>
              <w:rPr>
                <w:lang w:val="zh-CN"/>
              </w:rPr>
            </w:pPr>
          </w:p>
          <w:tbl>
            <w:tblPr>
              <w:tblStyle w:val="10"/>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C12348F">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C4A52C4">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4A15539">
                  <w:pPr>
                    <w:jc w:val="center"/>
                    <w:rPr>
                      <w:b/>
                      <w:bCs/>
                      <w:lang w:val="zh-CN"/>
                    </w:rPr>
                  </w:pPr>
                  <w:r>
                    <w:rPr>
                      <w:b/>
                      <w:bCs/>
                      <w:lang w:val="zh-CN"/>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5106888">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2FE41B6">
                  <w:pPr>
                    <w:jc w:val="center"/>
                    <w:rPr>
                      <w:b/>
                      <w:lang w:val="zh-CN"/>
                    </w:rPr>
                  </w:pPr>
                  <w:r>
                    <w:rPr>
                      <w:b/>
                      <w:lang w:val="zh-CN"/>
                    </w:rPr>
                    <w:t>Specificarea tehnică deplină solicitată de către autoritatea contractantă</w:t>
                  </w:r>
                </w:p>
                <w:p w14:paraId="701E215E">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47A64D0">
                  <w:pPr>
                    <w:jc w:val="center"/>
                    <w:rPr>
                      <w:b/>
                      <w:lang w:val="zh-CN"/>
                    </w:rPr>
                  </w:pPr>
                  <w:r>
                    <w:rPr>
                      <w:b/>
                      <w:bCs/>
                      <w:lang w:val="zh-CN"/>
                    </w:rPr>
                    <w:t>Specificarea tehnică</w:t>
                  </w:r>
                  <w:r>
                    <w:rPr>
                      <w:b/>
                      <w:lang w:val="zh-CN"/>
                    </w:rPr>
                    <w:t>deplină propusă de către ofertant</w:t>
                  </w:r>
                </w:p>
                <w:p w14:paraId="3A14A03E">
                  <w:pPr>
                    <w:jc w:val="both"/>
                    <w:rPr>
                      <w:b/>
                      <w:bCs/>
                      <w:lang w:val="zh-CN"/>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718F5277">
                  <w:pPr>
                    <w:ind w:left="378" w:right="377"/>
                    <w:jc w:val="center"/>
                    <w:rPr>
                      <w:b/>
                      <w:bCs/>
                      <w:lang w:val="zh-CN"/>
                    </w:rPr>
                  </w:pPr>
                  <w:r>
                    <w:rPr>
                      <w:b/>
                      <w:bCs/>
                      <w:lang w:val="zh-CN"/>
                    </w:rPr>
                    <w:t>Standarde de</w:t>
                  </w:r>
                </w:p>
                <w:p w14:paraId="76E9F320">
                  <w:pPr>
                    <w:tabs>
                      <w:tab w:val="left" w:pos="1370"/>
                    </w:tabs>
                    <w:ind w:left="378" w:right="377"/>
                    <w:jc w:val="center"/>
                    <w:rPr>
                      <w:b/>
                      <w:bCs/>
                      <w:lang w:val="zh-CN"/>
                    </w:rPr>
                  </w:pPr>
                  <w:r>
                    <w:rPr>
                      <w:b/>
                      <w:bCs/>
                      <w:lang w:val="zh-CN"/>
                    </w:rPr>
                    <w:t>referinţă</w:t>
                  </w:r>
                </w:p>
              </w:tc>
            </w:tr>
            <w:tr w14:paraId="34648EC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6BF2747">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2914BB6">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26F136B0">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90A2299">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8AFFBF4">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269772D4">
                  <w:pPr>
                    <w:jc w:val="both"/>
                    <w:rPr>
                      <w:lang w:val="zh-CN"/>
                    </w:rPr>
                  </w:pPr>
                </w:p>
              </w:tc>
            </w:tr>
            <w:tr w14:paraId="69AE0C2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D8C8AB7">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DDEB89">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175321">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343779F">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A52B10C">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2DA59D2A">
                  <w:pPr>
                    <w:jc w:val="both"/>
                    <w:rPr>
                      <w:lang w:val="zh-CN"/>
                    </w:rPr>
                  </w:pPr>
                </w:p>
              </w:tc>
            </w:tr>
            <w:tr w14:paraId="5E6F53F7">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4A5C96DE">
                  <w:pPr>
                    <w:jc w:val="both"/>
                    <w:rPr>
                      <w:lang w:val="zh-CN"/>
                    </w:rPr>
                  </w:pPr>
                </w:p>
                <w:p w14:paraId="7B64FFD5">
                  <w:pPr>
                    <w:jc w:val="both"/>
                    <w:rPr>
                      <w:lang w:val="zh-CN"/>
                    </w:rPr>
                  </w:pPr>
                </w:p>
                <w:p w14:paraId="6C2B6854">
                  <w:pPr>
                    <w:jc w:val="both"/>
                    <w:rPr>
                      <w:lang w:val="zh-CN"/>
                    </w:rPr>
                  </w:pPr>
                </w:p>
                <w:p w14:paraId="02FBBCA3">
                  <w:pPr>
                    <w:jc w:val="both"/>
                    <w:rPr>
                      <w:lang w:val="zh-CN"/>
                    </w:rPr>
                  </w:pPr>
                </w:p>
                <w:p w14:paraId="1C8849EE">
                  <w:pPr>
                    <w:jc w:val="both"/>
                    <w:rPr>
                      <w:lang w:val="zh-CN"/>
                    </w:rPr>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1E280E75">
                  <w:pPr>
                    <w:jc w:val="both"/>
                    <w:rPr>
                      <w:lang w:val="zh-CN"/>
                    </w:rPr>
                  </w:pPr>
                  <w:r>
                    <w:rPr>
                      <w:lang w:val="zh-CN"/>
                    </w:rPr>
                    <w:t> </w:t>
                  </w:r>
                </w:p>
                <w:p w14:paraId="60C1C8DF">
                  <w:pPr>
                    <w:jc w:val="center"/>
                    <w:rPr>
                      <w:b/>
                      <w:bCs/>
                      <w:lang w:val="zh-CN"/>
                    </w:rPr>
                  </w:pPr>
                </w:p>
                <w:p w14:paraId="76FE4812">
                  <w:pPr>
                    <w:jc w:val="center"/>
                    <w:rPr>
                      <w:b/>
                      <w:bCs/>
                      <w:lang w:val="zh-CN"/>
                    </w:rPr>
                  </w:pPr>
                </w:p>
                <w:p w14:paraId="12131E20">
                  <w:pPr>
                    <w:jc w:val="center"/>
                    <w:rPr>
                      <w:b/>
                      <w:bCs/>
                      <w:lang w:val="zh-CN"/>
                    </w:rPr>
                  </w:pPr>
                </w:p>
                <w:p w14:paraId="0D5A9B73">
                  <w:pPr>
                    <w:jc w:val="center"/>
                    <w:rPr>
                      <w:b/>
                      <w:bCs/>
                      <w:lang w:val="zh-CN"/>
                    </w:rPr>
                  </w:pPr>
                </w:p>
                <w:p w14:paraId="6B4E88A6">
                  <w:pPr>
                    <w:jc w:val="center"/>
                    <w:rPr>
                      <w:b/>
                      <w:bCs/>
                      <w:lang w:val="zh-CN"/>
                    </w:rPr>
                  </w:pPr>
                </w:p>
                <w:p w14:paraId="46BB1416">
                  <w:pPr>
                    <w:jc w:val="center"/>
                    <w:rPr>
                      <w:b/>
                      <w:bCs/>
                      <w:lang w:val="zh-CN"/>
                    </w:rPr>
                  </w:pPr>
                </w:p>
                <w:p w14:paraId="21C515CD">
                  <w:pPr>
                    <w:jc w:val="center"/>
                    <w:rPr>
                      <w:b/>
                      <w:bCs/>
                      <w:lang w:val="zh-CN"/>
                    </w:rPr>
                  </w:pPr>
                </w:p>
                <w:p w14:paraId="2B0E2012">
                  <w:pPr>
                    <w:rPr>
                      <w:b/>
                      <w:bCs/>
                      <w:lang w:val="zh-CN"/>
                    </w:rPr>
                  </w:pPr>
                  <w:r>
                    <w:rPr>
                      <w:b/>
                      <w:bCs/>
                      <w:lang w:val="zh-CN"/>
                    </w:rPr>
                    <w:t xml:space="preserve">                 SEMNĂTURILE PĂRŢILOR</w:t>
                  </w:r>
                </w:p>
                <w:p w14:paraId="197AA029">
                  <w:pPr>
                    <w:rPr>
                      <w:lang w:val="zh-CN"/>
                    </w:rPr>
                  </w:pPr>
                </w:p>
              </w:tc>
            </w:tr>
            <w:tr w14:paraId="04603EBB">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6CF17614">
                  <w:pPr>
                    <w:jc w:val="center"/>
                    <w:rPr>
                      <w:lang w:val="zh-CN"/>
                    </w:rPr>
                  </w:pPr>
                  <w:r>
                    <w:rPr>
                      <w:b/>
                      <w:bCs/>
                      <w:lang w:val="zh-CN"/>
                    </w:rPr>
                    <w:t>Antreprenorul/Prestatorul de lucrări/de servicii de proiectare</w:t>
                  </w:r>
                </w:p>
                <w:p w14:paraId="653256BF">
                  <w:pPr>
                    <w:ind w:firstLine="567"/>
                    <w:jc w:val="both"/>
                    <w:rPr>
                      <w:lang w:val="zh-CN"/>
                    </w:rPr>
                  </w:pPr>
                  <w:r>
                    <w:rPr>
                      <w:lang w:val="zh-CN"/>
                    </w:rPr>
                    <w:t> </w:t>
                  </w:r>
                </w:p>
                <w:p w14:paraId="34B1FEA7">
                  <w:pPr>
                    <w:ind w:firstLine="567"/>
                    <w:jc w:val="both"/>
                    <w:rPr>
                      <w:lang w:val="zh-CN"/>
                    </w:rPr>
                  </w:pPr>
                  <w:r>
                    <w:rPr>
                      <w:lang w:val="zh-CN"/>
                    </w:rPr>
                    <w:t> </w:t>
                  </w:r>
                </w:p>
              </w:tc>
              <w:tc>
                <w:tcPr>
                  <w:tcW w:w="50" w:type="dxa"/>
                  <w:tcBorders>
                    <w:top w:val="nil"/>
                    <w:left w:val="nil"/>
                    <w:bottom w:val="nil"/>
                    <w:right w:val="nil"/>
                  </w:tcBorders>
                </w:tcPr>
                <w:p w14:paraId="6780EB86">
                  <w:pPr>
                    <w:keepNext/>
                    <w:keepLines/>
                    <w:spacing w:before="200"/>
                    <w:jc w:val="both"/>
                    <w:outlineLvl w:val="2"/>
                    <w:rPr>
                      <w:b/>
                      <w:bCs/>
                      <w:lang w:val="zh-CN"/>
                    </w:rPr>
                  </w:pPr>
                </w:p>
              </w:tc>
              <w:tc>
                <w:tcPr>
                  <w:tcW w:w="4677" w:type="dxa"/>
                  <w:gridSpan w:val="2"/>
                  <w:tcBorders>
                    <w:top w:val="nil"/>
                    <w:left w:val="nil"/>
                    <w:bottom w:val="nil"/>
                    <w:right w:val="nil"/>
                  </w:tcBorders>
                  <w:tcMar>
                    <w:top w:w="24" w:type="dxa"/>
                    <w:left w:w="48" w:type="dxa"/>
                    <w:bottom w:w="24" w:type="dxa"/>
                    <w:right w:w="48" w:type="dxa"/>
                  </w:tcMar>
                </w:tcPr>
                <w:p w14:paraId="0226135E">
                  <w:pPr>
                    <w:rPr>
                      <w:lang w:val="zh-CN"/>
                    </w:rPr>
                  </w:pPr>
                  <w:r>
                    <w:rPr>
                      <w:b/>
                      <w:bCs/>
                      <w:lang w:val="zh-CN"/>
                    </w:rPr>
                    <w:t xml:space="preserve">                                  Beneficiar</w:t>
                  </w:r>
                </w:p>
                <w:p w14:paraId="49BDCAF9">
                  <w:pPr>
                    <w:ind w:firstLine="567"/>
                    <w:jc w:val="both"/>
                    <w:rPr>
                      <w:lang w:val="zh-CN"/>
                    </w:rPr>
                  </w:pPr>
                </w:p>
                <w:p w14:paraId="52188B89">
                  <w:pPr>
                    <w:ind w:firstLine="567"/>
                    <w:jc w:val="both"/>
                    <w:rPr>
                      <w:lang w:val="zh-CN"/>
                    </w:rPr>
                  </w:pPr>
                  <w:r>
                    <w:rPr>
                      <w:lang w:val="zh-CN"/>
                    </w:rPr>
                    <w:t> </w:t>
                  </w:r>
                </w:p>
                <w:p w14:paraId="48FB1BD0">
                  <w:pPr>
                    <w:ind w:firstLine="567"/>
                    <w:jc w:val="both"/>
                    <w:rPr>
                      <w:lang w:val="zh-CN"/>
                    </w:rPr>
                  </w:pPr>
                </w:p>
              </w:tc>
            </w:tr>
          </w:tbl>
          <w:p w14:paraId="24369D57">
            <w:pPr>
              <w:ind w:firstLine="567"/>
              <w:jc w:val="both"/>
              <w:rPr>
                <w:lang w:val="zh-CN"/>
              </w:rPr>
            </w:pPr>
          </w:p>
          <w:p w14:paraId="55C639A7">
            <w:pPr>
              <w:ind w:firstLine="567"/>
              <w:jc w:val="both"/>
              <w:rPr>
                <w:lang w:val="zh-CN"/>
              </w:rPr>
            </w:pPr>
          </w:p>
          <w:p w14:paraId="00520850">
            <w:pPr>
              <w:ind w:firstLine="567"/>
              <w:jc w:val="both"/>
              <w:rPr>
                <w:lang w:val="zh-CN"/>
              </w:rPr>
            </w:pPr>
          </w:p>
          <w:p w14:paraId="19734158">
            <w:pPr>
              <w:ind w:firstLine="567"/>
              <w:jc w:val="both"/>
              <w:rPr>
                <w:lang w:val="zh-CN"/>
              </w:rPr>
            </w:pPr>
          </w:p>
          <w:p w14:paraId="0DF0070C">
            <w:pPr>
              <w:ind w:firstLine="567"/>
              <w:jc w:val="both"/>
              <w:rPr>
                <w:lang w:val="zh-CN"/>
              </w:rPr>
            </w:pPr>
          </w:p>
          <w:p w14:paraId="43401E62">
            <w:pPr>
              <w:ind w:firstLine="567"/>
              <w:jc w:val="both"/>
              <w:rPr>
                <w:lang w:val="zh-CN"/>
              </w:rPr>
            </w:pPr>
          </w:p>
          <w:p w14:paraId="2DAF46C0">
            <w:pPr>
              <w:ind w:firstLine="567"/>
              <w:jc w:val="both"/>
              <w:rPr>
                <w:lang w:val="zh-CN"/>
              </w:rPr>
            </w:pPr>
          </w:p>
          <w:p w14:paraId="2E4079D5">
            <w:pPr>
              <w:ind w:firstLine="567"/>
              <w:jc w:val="both"/>
              <w:rPr>
                <w:lang w:val="zh-CN"/>
              </w:rPr>
            </w:pPr>
          </w:p>
          <w:p w14:paraId="000717E7">
            <w:pPr>
              <w:ind w:firstLine="567"/>
              <w:jc w:val="both"/>
              <w:rPr>
                <w:lang w:val="zh-CN"/>
              </w:rPr>
            </w:pPr>
          </w:p>
          <w:p w14:paraId="0AC802E7">
            <w:pPr>
              <w:ind w:firstLine="567"/>
              <w:jc w:val="both"/>
              <w:rPr>
                <w:lang w:val="zh-CN"/>
              </w:rPr>
            </w:pPr>
          </w:p>
          <w:p w14:paraId="7BA51856">
            <w:pPr>
              <w:ind w:firstLine="567"/>
              <w:jc w:val="both"/>
              <w:rPr>
                <w:lang w:val="zh-CN"/>
              </w:rPr>
            </w:pPr>
          </w:p>
          <w:p w14:paraId="063E6635">
            <w:pPr>
              <w:ind w:firstLine="567"/>
              <w:jc w:val="both"/>
              <w:rPr>
                <w:lang w:val="zh-CN"/>
              </w:rPr>
            </w:pPr>
          </w:p>
          <w:p w14:paraId="4CF27536">
            <w:pPr>
              <w:ind w:firstLine="567"/>
              <w:jc w:val="both"/>
              <w:rPr>
                <w:lang w:val="zh-CN"/>
              </w:rPr>
            </w:pPr>
          </w:p>
          <w:p w14:paraId="11539C56">
            <w:pPr>
              <w:ind w:firstLine="567"/>
              <w:jc w:val="both"/>
              <w:rPr>
                <w:lang w:val="zh-CN"/>
              </w:rPr>
            </w:pPr>
          </w:p>
          <w:p w14:paraId="4EF6FD87">
            <w:pPr>
              <w:ind w:firstLine="567"/>
              <w:jc w:val="both"/>
              <w:rPr>
                <w:lang w:val="zh-CN"/>
              </w:rPr>
            </w:pPr>
          </w:p>
          <w:p w14:paraId="115EAEB4">
            <w:pPr>
              <w:ind w:firstLine="567"/>
              <w:jc w:val="both"/>
              <w:rPr>
                <w:lang w:val="zh-CN"/>
              </w:rPr>
            </w:pPr>
          </w:p>
          <w:p w14:paraId="009752F5">
            <w:pPr>
              <w:jc w:val="both"/>
              <w:rPr>
                <w:lang w:val="zh-CN"/>
              </w:rPr>
            </w:pPr>
          </w:p>
          <w:p w14:paraId="2B672F25">
            <w:pPr>
              <w:jc w:val="both"/>
              <w:rPr>
                <w:lang w:val="zh-CN"/>
              </w:rPr>
            </w:pPr>
          </w:p>
          <w:p w14:paraId="3346B08B">
            <w:pPr>
              <w:jc w:val="both"/>
              <w:rPr>
                <w:lang w:val="zh-CN"/>
              </w:rPr>
            </w:pPr>
          </w:p>
          <w:p w14:paraId="6BA5EFC0">
            <w:pPr>
              <w:ind w:firstLine="567"/>
              <w:jc w:val="both"/>
              <w:rPr>
                <w:lang w:val="zh-CN"/>
              </w:rPr>
            </w:pPr>
            <w:r>
              <w:rPr>
                <w:lang w:val="zh-CN"/>
              </w:rPr>
              <w:t> </w:t>
            </w:r>
          </w:p>
          <w:p w14:paraId="17F71C1B">
            <w:pPr>
              <w:jc w:val="right"/>
              <w:rPr>
                <w:lang w:val="zh-CN"/>
              </w:rPr>
            </w:pPr>
            <w:r>
              <w:rPr>
                <w:lang w:val="zh-CN"/>
              </w:rPr>
              <w:t>Anexa nr. 2</w:t>
            </w:r>
          </w:p>
          <w:p w14:paraId="37A0F172">
            <w:pPr>
              <w:jc w:val="right"/>
              <w:rPr>
                <w:lang w:val="zh-CN"/>
              </w:rPr>
            </w:pPr>
            <w:r>
              <w:rPr>
                <w:lang w:val="zh-CN"/>
              </w:rPr>
              <w:t>la Contractul nr.__________</w:t>
            </w:r>
          </w:p>
          <w:p w14:paraId="62335111">
            <w:pPr>
              <w:jc w:val="right"/>
              <w:rPr>
                <w:lang w:val="zh-CN"/>
              </w:rPr>
            </w:pPr>
            <w:r>
              <w:rPr>
                <w:lang w:val="zh-CN"/>
              </w:rPr>
              <w:t>din “____” ________ 20___</w:t>
            </w:r>
          </w:p>
          <w:p w14:paraId="7074CF6B">
            <w:pPr>
              <w:keepNext/>
              <w:keepLines/>
              <w:spacing w:before="200"/>
              <w:ind w:firstLine="567"/>
              <w:jc w:val="both"/>
              <w:outlineLvl w:val="2"/>
              <w:rPr>
                <w:lang w:val="zh-CN"/>
              </w:rPr>
            </w:pPr>
          </w:p>
          <w:p w14:paraId="78A9EB15">
            <w:pPr>
              <w:keepNext/>
              <w:keepLines/>
              <w:spacing w:before="200"/>
              <w:ind w:firstLine="567"/>
              <w:jc w:val="both"/>
              <w:outlineLvl w:val="2"/>
              <w:rPr>
                <w:lang w:val="zh-CN"/>
              </w:rPr>
            </w:pPr>
          </w:p>
          <w:p w14:paraId="4F0898B3">
            <w:pPr>
              <w:keepNext/>
              <w:keepLines/>
              <w:spacing w:before="200"/>
              <w:ind w:firstLine="567"/>
              <w:jc w:val="both"/>
              <w:outlineLvl w:val="2"/>
              <w:rPr>
                <w:lang w:val="zh-CN"/>
              </w:rPr>
            </w:pPr>
          </w:p>
          <w:p w14:paraId="4F064DC7">
            <w:pPr>
              <w:keepNext/>
              <w:keepLines/>
              <w:spacing w:before="200"/>
              <w:ind w:firstLine="567"/>
              <w:jc w:val="both"/>
              <w:outlineLvl w:val="2"/>
              <w:rPr>
                <w:lang w:val="zh-CN"/>
              </w:rPr>
            </w:pPr>
          </w:p>
          <w:p w14:paraId="4B8A43F6">
            <w:pPr>
              <w:jc w:val="both"/>
              <w:rPr>
                <w:b/>
                <w:lang w:val="zh-CN"/>
              </w:rPr>
            </w:pPr>
            <w:r>
              <w:rPr>
                <w:b/>
                <w:lang w:val="zh-CN"/>
              </w:rPr>
              <w:t xml:space="preserve">        SPECIFICAŢII DE PREŢ</w:t>
            </w:r>
          </w:p>
          <w:p w14:paraId="454E87C2">
            <w:pPr>
              <w:keepNext/>
              <w:keepLines/>
              <w:spacing w:before="200"/>
              <w:ind w:firstLine="567"/>
              <w:jc w:val="both"/>
              <w:outlineLvl w:val="2"/>
              <w:rPr>
                <w:lang w:val="zh-CN"/>
              </w:rPr>
            </w:pPr>
          </w:p>
          <w:tbl>
            <w:tblPr>
              <w:tblStyle w:val="10"/>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7667A62A">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688584C">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A1A482E">
                  <w:pPr>
                    <w:tabs>
                      <w:tab w:val="left" w:pos="369"/>
                    </w:tabs>
                    <w:ind w:left="-923"/>
                    <w:jc w:val="center"/>
                    <w:rPr>
                      <w:b/>
                      <w:bCs/>
                      <w:lang w:val="zh-CN"/>
                    </w:rPr>
                  </w:pPr>
                  <w:r>
                    <w:rPr>
                      <w:b/>
                      <w:bCs/>
                      <w:lang w:val="zh-CN"/>
                    </w:rPr>
                    <w:t xml:space="preserve">      Denumirea</w:t>
                  </w:r>
                </w:p>
                <w:p w14:paraId="3BB81BCA">
                  <w:pPr>
                    <w:tabs>
                      <w:tab w:val="left" w:pos="369"/>
                    </w:tabs>
                    <w:ind w:left="-923"/>
                    <w:jc w:val="center"/>
                    <w:rPr>
                      <w:b/>
                      <w:bCs/>
                      <w:lang w:val="zh-CN"/>
                    </w:rPr>
                  </w:pPr>
                  <w:r>
                    <w:rPr>
                      <w:b/>
                      <w:bCs/>
                      <w:lang w:val="zh-CN"/>
                    </w:rPr>
                    <w:t xml:space="preserve">      lucrărilor/</w:t>
                  </w:r>
                </w:p>
                <w:p w14:paraId="7AD81674">
                  <w:pPr>
                    <w:tabs>
                      <w:tab w:val="left" w:pos="369"/>
                    </w:tabs>
                    <w:ind w:left="-923"/>
                    <w:jc w:val="center"/>
                    <w:rPr>
                      <w:b/>
                      <w:bCs/>
                      <w:lang w:val="zh-CN"/>
                    </w:rPr>
                  </w:pPr>
                  <w:r>
                    <w:rPr>
                      <w:b/>
                      <w:bCs/>
                      <w:lang w:val="zh-CN"/>
                    </w:rPr>
                    <w:t xml:space="preserve">     serviciilor</w:t>
                  </w:r>
                </w:p>
                <w:p w14:paraId="39DA4018">
                  <w:pPr>
                    <w:tabs>
                      <w:tab w:val="left" w:pos="369"/>
                    </w:tabs>
                    <w:ind w:left="-923"/>
                    <w:jc w:val="center"/>
                    <w:rPr>
                      <w:b/>
                      <w:bCs/>
                      <w:lang w:val="zh-CN"/>
                    </w:rPr>
                  </w:pPr>
                  <w:r>
                    <w:rPr>
                      <w:b/>
                      <w:bCs/>
                      <w:lang w:val="zh-CN"/>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5AA358">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93296FE">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C3EE45">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2F97606">
                  <w:pPr>
                    <w:jc w:val="center"/>
                    <w:rPr>
                      <w:b/>
                      <w:bCs/>
                      <w:lang w:val="zh-CN"/>
                    </w:rPr>
                  </w:pPr>
                  <w:r>
                    <w:rPr>
                      <w:b/>
                      <w:bCs/>
                      <w:lang w:val="zh-CN"/>
                    </w:rPr>
                    <w:t>Preţul unitar,</w:t>
                  </w:r>
                </w:p>
                <w:p w14:paraId="53A10728">
                  <w:pPr>
                    <w:jc w:val="center"/>
                    <w:rPr>
                      <w:b/>
                      <w:bCs/>
                      <w:lang w:val="zh-CN"/>
                    </w:rPr>
                  </w:pPr>
                  <w:r>
                    <w:rPr>
                      <w:b/>
                      <w:bCs/>
                      <w:lang w:val="zh-CN"/>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33DCFD8">
                  <w:pPr>
                    <w:jc w:val="center"/>
                    <w:rPr>
                      <w:b/>
                      <w:bCs/>
                      <w:lang w:val="zh-CN"/>
                    </w:rPr>
                  </w:pPr>
                  <w:r>
                    <w:rPr>
                      <w:b/>
                      <w:bCs/>
                      <w:lang w:val="zh-CN"/>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875675E">
                  <w:pPr>
                    <w:jc w:val="center"/>
                    <w:rPr>
                      <w:b/>
                      <w:bCs/>
                      <w:lang w:val="zh-CN"/>
                    </w:rPr>
                  </w:pPr>
                  <w:r>
                    <w:rPr>
                      <w:b/>
                      <w:bCs/>
                      <w:lang w:val="zh-CN"/>
                    </w:rPr>
                    <w:t>Termenii de executare/</w:t>
                  </w:r>
                </w:p>
                <w:p w14:paraId="141F34D4">
                  <w:pPr>
                    <w:jc w:val="center"/>
                    <w:rPr>
                      <w:b/>
                      <w:bCs/>
                      <w:lang w:val="zh-CN"/>
                    </w:rPr>
                  </w:pPr>
                  <w:r>
                    <w:rPr>
                      <w:b/>
                      <w:bCs/>
                      <w:lang w:val="zh-CN"/>
                    </w:rPr>
                    <w:t>prestare</w:t>
                  </w:r>
                </w:p>
              </w:tc>
            </w:tr>
            <w:tr w14:paraId="1762EEF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5F1790C">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134C30">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C8FB3C4">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404CAD7">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EB93027">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C4CE696">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01223C2">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D52F319">
                  <w:pPr>
                    <w:jc w:val="both"/>
                    <w:rPr>
                      <w:lang w:val="zh-CN"/>
                    </w:rPr>
                  </w:pPr>
                </w:p>
              </w:tc>
            </w:tr>
            <w:tr w14:paraId="42FC016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288ED1">
                  <w:pPr>
                    <w:jc w:val="both"/>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0992EC">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4973B9D">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0991A5D">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2635779">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51BE06A">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1EE6C0">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AEC94F3">
                  <w:pPr>
                    <w:jc w:val="both"/>
                    <w:rPr>
                      <w:lang w:val="zh-CN"/>
                    </w:rPr>
                  </w:pPr>
                </w:p>
              </w:tc>
            </w:tr>
            <w:tr w14:paraId="5EFF50C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213783C0">
                  <w:pPr>
                    <w:jc w:val="both"/>
                    <w:rPr>
                      <w:lang w:val="zh-CN"/>
                    </w:rPr>
                  </w:pPr>
                  <w:r>
                    <w:rPr>
                      <w:lang w:val="zh-CN"/>
                    </w:rPr>
                    <w:t> </w:t>
                  </w:r>
                </w:p>
                <w:p w14:paraId="6CC9461C">
                  <w:pPr>
                    <w:jc w:val="both"/>
                    <w:rPr>
                      <w:lang w:val="zh-CN"/>
                    </w:rPr>
                  </w:pPr>
                </w:p>
                <w:p w14:paraId="3285B265">
                  <w:pPr>
                    <w:jc w:val="both"/>
                    <w:rPr>
                      <w:lang w:val="zh-CN"/>
                    </w:rPr>
                  </w:pPr>
                </w:p>
                <w:p w14:paraId="298DA6B3">
                  <w:pPr>
                    <w:jc w:val="both"/>
                    <w:rPr>
                      <w:lang w:val="zh-CN"/>
                    </w:rPr>
                  </w:pPr>
                </w:p>
                <w:p w14:paraId="7393A414">
                  <w:pPr>
                    <w:jc w:val="both"/>
                    <w:rPr>
                      <w:lang w:val="zh-CN"/>
                    </w:rPr>
                  </w:pPr>
                </w:p>
                <w:p w14:paraId="6EEF5A15">
                  <w:pPr>
                    <w:jc w:val="both"/>
                    <w:rPr>
                      <w:lang w:val="zh-CN"/>
                    </w:rPr>
                  </w:pPr>
                </w:p>
                <w:p w14:paraId="74AC72E9">
                  <w:pPr>
                    <w:jc w:val="both"/>
                    <w:rPr>
                      <w:lang w:val="zh-CN"/>
                    </w:rPr>
                  </w:pPr>
                </w:p>
                <w:p w14:paraId="64866645">
                  <w:pPr>
                    <w:jc w:val="both"/>
                    <w:rPr>
                      <w:lang w:val="zh-CN"/>
                    </w:rPr>
                  </w:pPr>
                </w:p>
                <w:p w14:paraId="1542EC23">
                  <w:pPr>
                    <w:jc w:val="both"/>
                    <w:rPr>
                      <w:lang w:val="zh-CN"/>
                    </w:rPr>
                  </w:pPr>
                </w:p>
                <w:p w14:paraId="5A1C4BFD">
                  <w:pPr>
                    <w:jc w:val="center"/>
                    <w:rPr>
                      <w:lang w:val="zh-CN"/>
                    </w:rPr>
                  </w:pPr>
                  <w:r>
                    <w:rPr>
                      <w:b/>
                      <w:bCs/>
                      <w:lang w:val="zh-CN"/>
                    </w:rPr>
                    <w:t>SEMNĂTURILE PĂRŢILOR</w:t>
                  </w:r>
                </w:p>
              </w:tc>
            </w:tr>
            <w:tr w14:paraId="78FCF45D">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5642243C">
                  <w:pPr>
                    <w:jc w:val="center"/>
                    <w:rPr>
                      <w:b/>
                      <w:bCs/>
                      <w:lang w:val="zh-CN"/>
                    </w:rPr>
                  </w:pPr>
                  <w:r>
                    <w:rPr>
                      <w:b/>
                      <w:bCs/>
                      <w:lang w:val="zh-CN"/>
                    </w:rPr>
                    <w:t>Antreprenorul/Prestatorul de lucrări/</w:t>
                  </w:r>
                </w:p>
                <w:p w14:paraId="7DA4BC61">
                  <w:pPr>
                    <w:jc w:val="center"/>
                    <w:rPr>
                      <w:lang w:val="zh-CN"/>
                    </w:rPr>
                  </w:pPr>
                  <w:r>
                    <w:rPr>
                      <w:b/>
                      <w:bCs/>
                      <w:lang w:val="zh-CN"/>
                    </w:rPr>
                    <w:t>de servicii de proiectare</w:t>
                  </w:r>
                </w:p>
                <w:p w14:paraId="2366C73D">
                  <w:pPr>
                    <w:ind w:firstLine="567"/>
                    <w:jc w:val="both"/>
                    <w:rPr>
                      <w:lang w:val="zh-CN"/>
                    </w:rPr>
                  </w:pPr>
                  <w:r>
                    <w:rPr>
                      <w:lang w:val="zh-CN"/>
                    </w:rPr>
                    <w:t> </w:t>
                  </w:r>
                </w:p>
                <w:p w14:paraId="72088405">
                  <w:pPr>
                    <w:ind w:firstLine="567"/>
                    <w:jc w:val="both"/>
                    <w:rPr>
                      <w:lang w:val="zh-CN"/>
                    </w:rPr>
                  </w:pPr>
                </w:p>
              </w:tc>
              <w:tc>
                <w:tcPr>
                  <w:tcW w:w="4207" w:type="dxa"/>
                  <w:gridSpan w:val="3"/>
                  <w:tcBorders>
                    <w:top w:val="nil"/>
                    <w:left w:val="nil"/>
                    <w:bottom w:val="nil"/>
                    <w:right w:val="nil"/>
                  </w:tcBorders>
                  <w:tcMar>
                    <w:top w:w="24" w:type="dxa"/>
                    <w:left w:w="48" w:type="dxa"/>
                    <w:bottom w:w="24" w:type="dxa"/>
                    <w:right w:w="48" w:type="dxa"/>
                  </w:tcMar>
                </w:tcPr>
                <w:p w14:paraId="09D0341D">
                  <w:pPr>
                    <w:jc w:val="center"/>
                    <w:rPr>
                      <w:lang w:val="zh-CN"/>
                    </w:rPr>
                  </w:pPr>
                  <w:r>
                    <w:rPr>
                      <w:b/>
                      <w:bCs/>
                      <w:lang w:val="zh-CN"/>
                    </w:rPr>
                    <w:t>Beneficiar</w:t>
                  </w:r>
                </w:p>
                <w:p w14:paraId="05EDDAF5">
                  <w:pPr>
                    <w:ind w:firstLine="567"/>
                    <w:jc w:val="both"/>
                    <w:rPr>
                      <w:lang w:val="zh-CN"/>
                    </w:rPr>
                  </w:pPr>
                  <w:r>
                    <w:rPr>
                      <w:lang w:val="zh-CN"/>
                    </w:rPr>
                    <w:t> </w:t>
                  </w:r>
                </w:p>
                <w:p w14:paraId="0261F590">
                  <w:pPr>
                    <w:ind w:firstLine="567"/>
                    <w:jc w:val="both"/>
                    <w:rPr>
                      <w:lang w:val="zh-CN"/>
                    </w:rPr>
                  </w:pPr>
                </w:p>
                <w:p w14:paraId="7258B57E">
                  <w:pPr>
                    <w:ind w:firstLine="567"/>
                    <w:jc w:val="both"/>
                    <w:rPr>
                      <w:lang w:val="zh-CN"/>
                    </w:rPr>
                  </w:pPr>
                </w:p>
              </w:tc>
            </w:tr>
          </w:tbl>
          <w:p w14:paraId="05446B91">
            <w:pPr>
              <w:keepNext/>
              <w:keepLines/>
              <w:spacing w:before="200"/>
              <w:ind w:firstLine="567"/>
              <w:jc w:val="both"/>
              <w:outlineLvl w:val="2"/>
              <w:rPr>
                <w:lang w:val="zh-CN"/>
              </w:rPr>
            </w:pPr>
          </w:p>
          <w:p w14:paraId="3BA9CDE4">
            <w:pPr>
              <w:tabs>
                <w:tab w:val="left" w:pos="2295"/>
              </w:tabs>
              <w:jc w:val="both"/>
              <w:rPr>
                <w:lang w:val="zh-CN"/>
              </w:rPr>
            </w:pPr>
          </w:p>
          <w:p w14:paraId="31FD52FD">
            <w:pPr>
              <w:autoSpaceDE w:val="0"/>
              <w:autoSpaceDN w:val="0"/>
              <w:adjustRightInd w:val="0"/>
              <w:ind w:right="23"/>
              <w:jc w:val="center"/>
              <w:rPr>
                <w:b/>
                <w:bCs/>
                <w:lang w:val="zh-CN"/>
              </w:rPr>
            </w:pPr>
          </w:p>
          <w:p w14:paraId="29B2E5CD">
            <w:pPr>
              <w:autoSpaceDE w:val="0"/>
              <w:autoSpaceDN w:val="0"/>
              <w:adjustRightInd w:val="0"/>
              <w:ind w:right="23"/>
              <w:jc w:val="center"/>
              <w:rPr>
                <w:b/>
                <w:bCs/>
                <w:lang w:val="zh-CN"/>
              </w:rPr>
            </w:pPr>
          </w:p>
          <w:p w14:paraId="1A823DFD">
            <w:pPr>
              <w:autoSpaceDE w:val="0"/>
              <w:autoSpaceDN w:val="0"/>
              <w:adjustRightInd w:val="0"/>
              <w:ind w:right="23"/>
              <w:jc w:val="center"/>
              <w:rPr>
                <w:b/>
                <w:bCs/>
                <w:lang w:val="zh-CN"/>
              </w:rPr>
            </w:pPr>
          </w:p>
          <w:p w14:paraId="6674BD52">
            <w:pPr>
              <w:autoSpaceDE w:val="0"/>
              <w:autoSpaceDN w:val="0"/>
              <w:adjustRightInd w:val="0"/>
              <w:ind w:right="23"/>
              <w:jc w:val="center"/>
              <w:rPr>
                <w:b/>
                <w:bCs/>
                <w:lang w:val="zh-CN"/>
              </w:rPr>
            </w:pPr>
          </w:p>
          <w:p w14:paraId="6D548E28">
            <w:pPr>
              <w:autoSpaceDE w:val="0"/>
              <w:autoSpaceDN w:val="0"/>
              <w:adjustRightInd w:val="0"/>
              <w:ind w:right="23"/>
              <w:jc w:val="center"/>
              <w:rPr>
                <w:b/>
                <w:bCs/>
                <w:lang w:val="zh-CN"/>
              </w:rPr>
            </w:pPr>
          </w:p>
          <w:p w14:paraId="7D5DA1C2">
            <w:pPr>
              <w:autoSpaceDE w:val="0"/>
              <w:autoSpaceDN w:val="0"/>
              <w:adjustRightInd w:val="0"/>
              <w:ind w:right="23"/>
              <w:jc w:val="center"/>
              <w:rPr>
                <w:b/>
                <w:bCs/>
                <w:lang w:val="zh-CN"/>
              </w:rPr>
            </w:pPr>
          </w:p>
          <w:p w14:paraId="2E78774F">
            <w:pPr>
              <w:autoSpaceDE w:val="0"/>
              <w:autoSpaceDN w:val="0"/>
              <w:adjustRightInd w:val="0"/>
              <w:ind w:right="23"/>
              <w:jc w:val="center"/>
              <w:rPr>
                <w:b/>
                <w:bCs/>
                <w:lang w:val="zh-CN"/>
              </w:rPr>
            </w:pPr>
          </w:p>
          <w:p w14:paraId="2A87AB93">
            <w:pPr>
              <w:autoSpaceDE w:val="0"/>
              <w:autoSpaceDN w:val="0"/>
              <w:adjustRightInd w:val="0"/>
              <w:ind w:right="23"/>
              <w:jc w:val="center"/>
              <w:rPr>
                <w:b/>
                <w:bCs/>
                <w:lang w:val="zh-CN"/>
              </w:rPr>
            </w:pPr>
          </w:p>
          <w:p w14:paraId="3F2DBD37">
            <w:pPr>
              <w:autoSpaceDE w:val="0"/>
              <w:autoSpaceDN w:val="0"/>
              <w:adjustRightInd w:val="0"/>
              <w:ind w:right="23"/>
              <w:jc w:val="center"/>
              <w:rPr>
                <w:b/>
                <w:bCs/>
                <w:lang w:val="zh-CN"/>
              </w:rPr>
            </w:pPr>
          </w:p>
          <w:p w14:paraId="74DC9290">
            <w:pPr>
              <w:autoSpaceDE w:val="0"/>
              <w:autoSpaceDN w:val="0"/>
              <w:adjustRightInd w:val="0"/>
              <w:ind w:right="23"/>
              <w:jc w:val="center"/>
              <w:rPr>
                <w:b/>
                <w:bCs/>
                <w:lang w:val="zh-CN"/>
              </w:rPr>
            </w:pPr>
          </w:p>
          <w:p w14:paraId="65BE1786">
            <w:pPr>
              <w:autoSpaceDE w:val="0"/>
              <w:autoSpaceDN w:val="0"/>
              <w:adjustRightInd w:val="0"/>
              <w:ind w:right="23"/>
              <w:rPr>
                <w:b/>
                <w:bCs/>
                <w:lang w:val="zh-CN"/>
              </w:rPr>
            </w:pPr>
          </w:p>
          <w:p w14:paraId="1953C461">
            <w:pPr>
              <w:autoSpaceDE w:val="0"/>
              <w:autoSpaceDN w:val="0"/>
              <w:adjustRightInd w:val="0"/>
              <w:ind w:right="23"/>
              <w:rPr>
                <w:b/>
                <w:bCs/>
                <w:lang w:val="zh-CN"/>
              </w:rPr>
            </w:pPr>
          </w:p>
          <w:p w14:paraId="0EE4986C">
            <w:pPr>
              <w:autoSpaceDE w:val="0"/>
              <w:autoSpaceDN w:val="0"/>
              <w:adjustRightInd w:val="0"/>
              <w:ind w:right="23"/>
              <w:jc w:val="center"/>
              <w:rPr>
                <w:b/>
                <w:bCs/>
                <w:lang w:val="zh-CN"/>
              </w:rPr>
            </w:pPr>
          </w:p>
          <w:p w14:paraId="668D6C57">
            <w:pPr>
              <w:autoSpaceDE w:val="0"/>
              <w:autoSpaceDN w:val="0"/>
              <w:adjustRightInd w:val="0"/>
              <w:ind w:right="23"/>
              <w:jc w:val="center"/>
              <w:rPr>
                <w:b/>
                <w:bCs/>
                <w:lang w:val="zh-CN"/>
              </w:rPr>
            </w:pPr>
          </w:p>
          <w:p w14:paraId="25D70134">
            <w:pPr>
              <w:jc w:val="right"/>
              <w:rPr>
                <w:lang w:val="zh-CN"/>
              </w:rPr>
            </w:pPr>
            <w:r>
              <w:rPr>
                <w:lang w:val="zh-CN"/>
              </w:rPr>
              <w:t>Anexa nr. 27</w:t>
            </w:r>
          </w:p>
          <w:p w14:paraId="4FE0E7CD">
            <w:pPr>
              <w:jc w:val="right"/>
              <w:rPr>
                <w:lang w:val="zh-CN"/>
              </w:rPr>
            </w:pPr>
            <w:r>
              <w:rPr>
                <w:lang w:val="zh-CN"/>
              </w:rPr>
              <w:t>la Documentația standard nr._____</w:t>
            </w:r>
          </w:p>
          <w:p w14:paraId="3C0875FC">
            <w:pPr>
              <w:jc w:val="right"/>
              <w:rPr>
                <w:lang w:val="zh-CN"/>
              </w:rPr>
            </w:pPr>
            <w:r>
              <w:rPr>
                <w:lang w:val="zh-CN"/>
              </w:rPr>
              <w:t>din “____” ________ 20___</w:t>
            </w:r>
          </w:p>
          <w:p w14:paraId="4ECB2F81">
            <w:pPr>
              <w:autoSpaceDE w:val="0"/>
              <w:autoSpaceDN w:val="0"/>
              <w:adjustRightInd w:val="0"/>
              <w:ind w:right="23"/>
              <w:jc w:val="right"/>
              <w:rPr>
                <w:b/>
                <w:bCs/>
                <w:lang w:val="zh-CN"/>
              </w:rPr>
            </w:pPr>
          </w:p>
          <w:p w14:paraId="5180C8BF">
            <w:pPr>
              <w:autoSpaceDE w:val="0"/>
              <w:autoSpaceDN w:val="0"/>
              <w:adjustRightInd w:val="0"/>
              <w:ind w:right="23"/>
              <w:jc w:val="center"/>
              <w:rPr>
                <w:b/>
                <w:bCs/>
                <w:lang w:val="zh-CN"/>
              </w:rPr>
            </w:pPr>
          </w:p>
          <w:p w14:paraId="78D31F53">
            <w:pPr>
              <w:autoSpaceDE w:val="0"/>
              <w:autoSpaceDN w:val="0"/>
              <w:adjustRightInd w:val="0"/>
              <w:ind w:right="23"/>
              <w:jc w:val="center"/>
              <w:rPr>
                <w:b/>
                <w:color w:val="000000"/>
                <w:w w:val="90"/>
                <w:lang w:val="zh-CN"/>
              </w:rPr>
            </w:pPr>
          </w:p>
          <w:tbl>
            <w:tblPr>
              <w:tblStyle w:val="10"/>
              <w:tblW w:w="9640" w:type="dxa"/>
              <w:tblInd w:w="0" w:type="dxa"/>
              <w:tblLayout w:type="fixed"/>
              <w:tblCellMar>
                <w:top w:w="0" w:type="dxa"/>
                <w:left w:w="108" w:type="dxa"/>
                <w:bottom w:w="0" w:type="dxa"/>
                <w:right w:w="108" w:type="dxa"/>
              </w:tblCellMar>
            </w:tblPr>
            <w:tblGrid>
              <w:gridCol w:w="5179"/>
              <w:gridCol w:w="4461"/>
            </w:tblGrid>
            <w:tr w14:paraId="36814A4C">
              <w:tblPrEx>
                <w:tblCellMar>
                  <w:top w:w="0" w:type="dxa"/>
                  <w:left w:w="108" w:type="dxa"/>
                  <w:bottom w:w="0" w:type="dxa"/>
                  <w:right w:w="108" w:type="dxa"/>
                </w:tblCellMar>
              </w:tblPrEx>
              <w:tc>
                <w:tcPr>
                  <w:tcW w:w="9640" w:type="dxa"/>
                  <w:gridSpan w:val="2"/>
                </w:tcPr>
                <w:p w14:paraId="2EF69B6F">
                  <w:pPr>
                    <w:jc w:val="center"/>
                    <w:rPr>
                      <w:b/>
                      <w:lang w:val="zh-CN"/>
                    </w:rPr>
                  </w:pPr>
                  <w:r>
                    <w:rPr>
                      <w:b/>
                      <w:caps/>
                      <w:lang w:val="zh-CN"/>
                    </w:rPr>
                    <w:t>ACORD ADIȚIONAL</w:t>
                  </w:r>
                  <w:r>
                    <w:rPr>
                      <w:b/>
                      <w:lang w:val="zh-CN"/>
                    </w:rPr>
                    <w:t xml:space="preserve"> Nr.______</w:t>
                  </w:r>
                </w:p>
                <w:p w14:paraId="61B073EC">
                  <w:pPr>
                    <w:jc w:val="center"/>
                    <w:rPr>
                      <w:b/>
                      <w:lang w:val="zh-CN"/>
                    </w:rPr>
                  </w:pPr>
                </w:p>
                <w:p w14:paraId="2161DA9D">
                  <w:pPr>
                    <w:jc w:val="center"/>
                    <w:rPr>
                      <w:lang w:val="zh-CN"/>
                    </w:rPr>
                  </w:pPr>
                  <w:r>
                    <w:rPr>
                      <w:lang w:val="zh-CN"/>
                    </w:rPr>
                    <w:t>la contractul nr.</w:t>
                  </w:r>
                  <w:r>
                    <w:rPr>
                      <w:rFonts w:eastAsia="Calibri"/>
                      <w:lang w:val="zh-CN"/>
                    </w:rPr>
                    <w:t>________</w:t>
                  </w:r>
                  <w:r>
                    <w:rPr>
                      <w:lang w:val="zh-CN"/>
                    </w:rPr>
                    <w:t>din ”__„_________ 20___</w:t>
                  </w:r>
                </w:p>
                <w:p w14:paraId="5DC98EF7">
                  <w:pPr>
                    <w:rPr>
                      <w:lang w:val="zh-CN"/>
                    </w:rPr>
                  </w:pPr>
                </w:p>
                <w:p w14:paraId="717C4D26">
                  <w:pPr>
                    <w:rPr>
                      <w:lang w:val="zh-CN"/>
                    </w:rPr>
                  </w:pPr>
                </w:p>
              </w:tc>
            </w:tr>
            <w:tr w14:paraId="05BC47E9">
              <w:tblPrEx>
                <w:tblCellMar>
                  <w:top w:w="0" w:type="dxa"/>
                  <w:left w:w="108" w:type="dxa"/>
                  <w:bottom w:w="0" w:type="dxa"/>
                  <w:right w:w="108" w:type="dxa"/>
                </w:tblCellMar>
              </w:tblPrEx>
              <w:tc>
                <w:tcPr>
                  <w:tcW w:w="9640" w:type="dxa"/>
                  <w:gridSpan w:val="2"/>
                </w:tcPr>
                <w:p w14:paraId="7E829B28">
                  <w:pPr>
                    <w:pStyle w:val="14"/>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3E802531">
                  <w:pPr>
                    <w:pStyle w:val="14"/>
                    <w:ind w:firstLine="0"/>
                    <w:rPr>
                      <w:sz w:val="24"/>
                      <w:szCs w:val="24"/>
                      <w:lang w:val="zh-CN"/>
                    </w:rPr>
                  </w:pPr>
                </w:p>
                <w:p w14:paraId="03B955EC">
                  <w:pPr>
                    <w:pStyle w:val="14"/>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14:paraId="48A38E8F">
                  <w:pPr>
                    <w:pStyle w:val="14"/>
                    <w:ind w:firstLine="0"/>
                    <w:rPr>
                      <w:sz w:val="24"/>
                      <w:szCs w:val="24"/>
                      <w:lang w:val="zh-CN"/>
                    </w:rPr>
                  </w:pPr>
                </w:p>
                <w:p w14:paraId="4E1FB4BE">
                  <w:pPr>
                    <w:pStyle w:val="14"/>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14:paraId="3BE2DB2D">
                  <w:pPr>
                    <w:pStyle w:val="27"/>
                    <w:tabs>
                      <w:tab w:val="right" w:pos="10205"/>
                    </w:tabs>
                    <w:ind w:firstLine="0"/>
                    <w:jc w:val="left"/>
                    <w:rPr>
                      <w:lang w:val="zh-CN"/>
                    </w:rPr>
                  </w:pPr>
                </w:p>
                <w:p w14:paraId="78031A86">
                  <w:pPr>
                    <w:pStyle w:val="14"/>
                    <w:ind w:right="-1" w:firstLine="0"/>
                    <w:rPr>
                      <w:sz w:val="24"/>
                      <w:szCs w:val="24"/>
                      <w:lang w:val="zh-CN"/>
                    </w:rPr>
                  </w:pPr>
                  <w:r>
                    <w:rPr>
                      <w:sz w:val="24"/>
                      <w:szCs w:val="24"/>
                      <w:lang w:val="zh-CN"/>
                    </w:rPr>
                    <w:t>Prin prezentul acord, în Contract se aplică următoarele modificări:</w:t>
                  </w:r>
                </w:p>
                <w:p w14:paraId="0EB36620">
                  <w:pPr>
                    <w:pStyle w:val="50"/>
                    <w:ind w:left="743"/>
                    <w:rPr>
                      <w:lang w:val="zh-CN"/>
                    </w:rPr>
                  </w:pPr>
                  <w:r>
                    <w:rPr>
                      <w:lang w:val="zh-CN"/>
                    </w:rPr>
                    <w:t>________________________________________________________________________</w:t>
                  </w:r>
                </w:p>
                <w:p w14:paraId="36165E66">
                  <w:pPr>
                    <w:tabs>
                      <w:tab w:val="right" w:pos="10205"/>
                    </w:tabs>
                    <w:ind w:left="1134" w:right="-1"/>
                    <w:rPr>
                      <w:lang w:val="zh-CN"/>
                    </w:rPr>
                  </w:pPr>
                </w:p>
                <w:p w14:paraId="4A7F51D3">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77021959">
                  <w:pPr>
                    <w:pStyle w:val="3"/>
                    <w:rPr>
                      <w:szCs w:val="24"/>
                      <w:lang w:val="zh-CN"/>
                    </w:rPr>
                  </w:pPr>
                </w:p>
                <w:p w14:paraId="4483CB17">
                  <w:pPr>
                    <w:rPr>
                      <w:lang w:val="zh-CN"/>
                    </w:rPr>
                  </w:pPr>
                </w:p>
                <w:p w14:paraId="198634AC">
                  <w:pPr>
                    <w:jc w:val="center"/>
                    <w:rPr>
                      <w:lang w:val="zh-CN"/>
                    </w:rPr>
                  </w:pPr>
                  <w:r>
                    <w:rPr>
                      <w:b/>
                      <w:bCs/>
                      <w:lang w:val="zh-CN"/>
                    </w:rPr>
                    <w:t>SEMNĂTURILE PĂRŢILOR</w:t>
                  </w:r>
                </w:p>
                <w:p w14:paraId="2126E3C1">
                  <w:pPr>
                    <w:rPr>
                      <w:lang w:val="zh-CN"/>
                    </w:rPr>
                  </w:pPr>
                </w:p>
              </w:tc>
            </w:tr>
            <w:tr w14:paraId="42C90850">
              <w:tblPrEx>
                <w:tblCellMar>
                  <w:top w:w="0" w:type="dxa"/>
                  <w:left w:w="108" w:type="dxa"/>
                  <w:bottom w:w="0" w:type="dxa"/>
                  <w:right w:w="108" w:type="dxa"/>
                </w:tblCellMar>
              </w:tblPrEx>
              <w:trPr>
                <w:trHeight w:val="357" w:hRule="atLeast"/>
              </w:trPr>
              <w:tc>
                <w:tcPr>
                  <w:tcW w:w="5179" w:type="dxa"/>
                  <w:vAlign w:val="center"/>
                </w:tcPr>
                <w:p w14:paraId="05AA026F">
                  <w:pPr>
                    <w:jc w:val="center"/>
                    <w:rPr>
                      <w:b/>
                      <w:lang w:val="zh-CN"/>
                    </w:rPr>
                  </w:pPr>
                  <w:r>
                    <w:rPr>
                      <w:b/>
                      <w:bCs/>
                      <w:lang w:val="zh-CN"/>
                    </w:rPr>
                    <w:t>ANTREPRENORUL/PRESTATORUL</w:t>
                  </w:r>
                </w:p>
              </w:tc>
              <w:tc>
                <w:tcPr>
                  <w:tcW w:w="4461" w:type="dxa"/>
                  <w:vAlign w:val="center"/>
                </w:tcPr>
                <w:p w14:paraId="53486511">
                  <w:pPr>
                    <w:jc w:val="center"/>
                    <w:rPr>
                      <w:lang w:val="zh-CN"/>
                    </w:rPr>
                  </w:pPr>
                  <w:r>
                    <w:rPr>
                      <w:b/>
                      <w:bCs/>
                      <w:lang w:val="zh-CN"/>
                    </w:rPr>
                    <w:t>BENEFICIAR</w:t>
                  </w:r>
                </w:p>
              </w:tc>
            </w:tr>
            <w:tr w14:paraId="31C49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3225CD01">
                  <w:pPr>
                    <w:rPr>
                      <w:lang w:val="zh-CN"/>
                    </w:rPr>
                  </w:pPr>
                </w:p>
              </w:tc>
              <w:tc>
                <w:tcPr>
                  <w:tcW w:w="4461" w:type="dxa"/>
                  <w:tcBorders>
                    <w:top w:val="nil"/>
                    <w:left w:val="nil"/>
                    <w:bottom w:val="nil"/>
                    <w:right w:val="nil"/>
                  </w:tcBorders>
                  <w:vAlign w:val="center"/>
                </w:tcPr>
                <w:p w14:paraId="52A5BF85">
                  <w:pPr>
                    <w:rPr>
                      <w:lang w:val="zh-CN"/>
                    </w:rPr>
                  </w:pPr>
                </w:p>
              </w:tc>
            </w:tr>
          </w:tbl>
          <w:p w14:paraId="5E1503FE">
            <w:pPr>
              <w:autoSpaceDE w:val="0"/>
              <w:autoSpaceDN w:val="0"/>
              <w:adjustRightInd w:val="0"/>
              <w:ind w:right="23"/>
              <w:jc w:val="center"/>
              <w:rPr>
                <w:b/>
                <w:color w:val="000000"/>
                <w:w w:val="90"/>
                <w:lang w:val="zh-CN"/>
              </w:rPr>
            </w:pPr>
          </w:p>
          <w:p w14:paraId="7B4BEB48">
            <w:pPr>
              <w:autoSpaceDE w:val="0"/>
              <w:autoSpaceDN w:val="0"/>
              <w:adjustRightInd w:val="0"/>
              <w:ind w:right="23"/>
              <w:jc w:val="center"/>
              <w:rPr>
                <w:b/>
                <w:color w:val="000000"/>
                <w:w w:val="90"/>
                <w:lang w:val="zh-CN"/>
              </w:rPr>
            </w:pPr>
          </w:p>
          <w:p w14:paraId="01A526C9">
            <w:pPr>
              <w:autoSpaceDE w:val="0"/>
              <w:autoSpaceDN w:val="0"/>
              <w:adjustRightInd w:val="0"/>
              <w:ind w:right="23"/>
              <w:jc w:val="center"/>
              <w:rPr>
                <w:b/>
                <w:color w:val="000000"/>
                <w:w w:val="90"/>
                <w:lang w:val="zh-CN"/>
              </w:rPr>
            </w:pPr>
          </w:p>
          <w:p w14:paraId="2CA78B12">
            <w:pPr>
              <w:autoSpaceDE w:val="0"/>
              <w:autoSpaceDN w:val="0"/>
              <w:adjustRightInd w:val="0"/>
              <w:ind w:right="23"/>
              <w:jc w:val="center"/>
              <w:rPr>
                <w:b/>
                <w:color w:val="000000"/>
                <w:w w:val="90"/>
                <w:lang w:val="zh-CN"/>
              </w:rPr>
            </w:pPr>
          </w:p>
          <w:p w14:paraId="4A545DBD">
            <w:pPr>
              <w:autoSpaceDE w:val="0"/>
              <w:autoSpaceDN w:val="0"/>
              <w:adjustRightInd w:val="0"/>
              <w:ind w:right="23"/>
              <w:jc w:val="center"/>
              <w:rPr>
                <w:b/>
                <w:color w:val="000000"/>
                <w:w w:val="90"/>
                <w:lang w:val="zh-CN"/>
              </w:rPr>
            </w:pPr>
          </w:p>
          <w:p w14:paraId="3D94E9CD">
            <w:pPr>
              <w:autoSpaceDE w:val="0"/>
              <w:autoSpaceDN w:val="0"/>
              <w:adjustRightInd w:val="0"/>
              <w:ind w:right="23"/>
              <w:jc w:val="center"/>
              <w:rPr>
                <w:b/>
                <w:color w:val="000000"/>
                <w:w w:val="90"/>
                <w:lang w:val="zh-CN"/>
              </w:rPr>
            </w:pPr>
          </w:p>
          <w:p w14:paraId="6C4D6319">
            <w:pPr>
              <w:autoSpaceDE w:val="0"/>
              <w:autoSpaceDN w:val="0"/>
              <w:adjustRightInd w:val="0"/>
              <w:ind w:right="23"/>
              <w:jc w:val="center"/>
              <w:rPr>
                <w:b/>
                <w:color w:val="000000"/>
                <w:w w:val="90"/>
                <w:lang w:val="zh-CN"/>
              </w:rPr>
            </w:pPr>
          </w:p>
          <w:p w14:paraId="128FF9D0">
            <w:pPr>
              <w:autoSpaceDE w:val="0"/>
              <w:autoSpaceDN w:val="0"/>
              <w:adjustRightInd w:val="0"/>
              <w:ind w:right="23"/>
              <w:jc w:val="center"/>
              <w:rPr>
                <w:b/>
                <w:color w:val="000000"/>
                <w:w w:val="90"/>
                <w:lang w:val="zh-CN"/>
              </w:rPr>
            </w:pPr>
          </w:p>
          <w:p w14:paraId="276ECAE9">
            <w:pPr>
              <w:autoSpaceDE w:val="0"/>
              <w:autoSpaceDN w:val="0"/>
              <w:adjustRightInd w:val="0"/>
              <w:ind w:right="23"/>
              <w:jc w:val="center"/>
              <w:rPr>
                <w:b/>
                <w:color w:val="000000"/>
                <w:w w:val="90"/>
                <w:lang w:val="zh-CN"/>
              </w:rPr>
            </w:pPr>
          </w:p>
          <w:p w14:paraId="5391144C">
            <w:pPr>
              <w:autoSpaceDE w:val="0"/>
              <w:autoSpaceDN w:val="0"/>
              <w:adjustRightInd w:val="0"/>
              <w:ind w:right="23"/>
              <w:jc w:val="center"/>
              <w:rPr>
                <w:b/>
                <w:color w:val="000000"/>
                <w:w w:val="90"/>
                <w:lang w:val="zh-CN"/>
              </w:rPr>
            </w:pPr>
          </w:p>
          <w:p w14:paraId="18DB05E6">
            <w:pPr>
              <w:autoSpaceDE w:val="0"/>
              <w:autoSpaceDN w:val="0"/>
              <w:adjustRightInd w:val="0"/>
              <w:ind w:right="23"/>
              <w:jc w:val="center"/>
              <w:rPr>
                <w:b/>
                <w:color w:val="000000"/>
                <w:w w:val="90"/>
                <w:lang w:val="zh-CN"/>
              </w:rPr>
            </w:pPr>
          </w:p>
          <w:p w14:paraId="3CE5348C">
            <w:pPr>
              <w:autoSpaceDE w:val="0"/>
              <w:autoSpaceDN w:val="0"/>
              <w:adjustRightInd w:val="0"/>
              <w:ind w:right="23"/>
              <w:jc w:val="center"/>
              <w:rPr>
                <w:b/>
                <w:color w:val="000000"/>
                <w:w w:val="90"/>
                <w:lang w:val="zh-CN"/>
              </w:rPr>
            </w:pPr>
          </w:p>
          <w:p w14:paraId="59961863">
            <w:pPr>
              <w:autoSpaceDE w:val="0"/>
              <w:autoSpaceDN w:val="0"/>
              <w:adjustRightInd w:val="0"/>
              <w:ind w:right="23"/>
              <w:jc w:val="center"/>
              <w:rPr>
                <w:b/>
                <w:color w:val="000000"/>
                <w:w w:val="90"/>
                <w:lang w:val="zh-CN"/>
              </w:rPr>
            </w:pPr>
          </w:p>
          <w:p w14:paraId="383774F9">
            <w:pPr>
              <w:autoSpaceDE w:val="0"/>
              <w:autoSpaceDN w:val="0"/>
              <w:adjustRightInd w:val="0"/>
              <w:ind w:right="23"/>
              <w:jc w:val="center"/>
              <w:rPr>
                <w:b/>
                <w:color w:val="000000"/>
                <w:w w:val="90"/>
                <w:lang w:val="zh-CN"/>
              </w:rPr>
            </w:pPr>
          </w:p>
          <w:p w14:paraId="3A35DF6D">
            <w:pPr>
              <w:jc w:val="right"/>
              <w:rPr>
                <w:lang w:val="zh-CN"/>
              </w:rPr>
            </w:pPr>
            <w:r>
              <w:rPr>
                <w:lang w:val="zh-CN"/>
              </w:rPr>
              <w:t>Anexa nr. 28</w:t>
            </w:r>
          </w:p>
          <w:p w14:paraId="34CCB360">
            <w:pPr>
              <w:jc w:val="right"/>
              <w:rPr>
                <w:lang w:val="zh-CN"/>
              </w:rPr>
            </w:pPr>
            <w:r>
              <w:rPr>
                <w:lang w:val="zh-CN"/>
              </w:rPr>
              <w:t>la Documentația standard nr._____</w:t>
            </w:r>
          </w:p>
          <w:p w14:paraId="51747CEF">
            <w:pPr>
              <w:jc w:val="right"/>
              <w:rPr>
                <w:lang w:val="zh-CN"/>
              </w:rPr>
            </w:pPr>
            <w:r>
              <w:rPr>
                <w:lang w:val="zh-CN"/>
              </w:rPr>
              <w:t>din “____” ________ 20___</w:t>
            </w:r>
          </w:p>
          <w:p w14:paraId="6E6E22EA">
            <w:pPr>
              <w:autoSpaceDE w:val="0"/>
              <w:autoSpaceDN w:val="0"/>
              <w:adjustRightInd w:val="0"/>
              <w:ind w:right="23"/>
              <w:jc w:val="center"/>
              <w:rPr>
                <w:b/>
                <w:color w:val="000000"/>
                <w:w w:val="90"/>
                <w:lang w:val="zh-CN"/>
              </w:rPr>
            </w:pPr>
          </w:p>
          <w:p w14:paraId="4915DDB0">
            <w:pPr>
              <w:autoSpaceDE w:val="0"/>
              <w:autoSpaceDN w:val="0"/>
              <w:adjustRightInd w:val="0"/>
              <w:ind w:right="23"/>
              <w:jc w:val="center"/>
              <w:rPr>
                <w:b/>
                <w:color w:val="000000"/>
                <w:w w:val="90"/>
                <w:lang w:val="zh-CN"/>
              </w:rPr>
            </w:pPr>
          </w:p>
          <w:p w14:paraId="63938881">
            <w:pPr>
              <w:autoSpaceDE w:val="0"/>
              <w:autoSpaceDN w:val="0"/>
              <w:adjustRightInd w:val="0"/>
              <w:ind w:right="23"/>
              <w:jc w:val="center"/>
              <w:rPr>
                <w:b/>
                <w:bCs/>
                <w:lang w:val="zh-CN"/>
              </w:rPr>
            </w:pPr>
          </w:p>
          <w:p w14:paraId="2F12D919">
            <w:pPr>
              <w:autoSpaceDE w:val="0"/>
              <w:autoSpaceDN w:val="0"/>
              <w:adjustRightInd w:val="0"/>
              <w:ind w:right="23"/>
              <w:jc w:val="center"/>
              <w:rPr>
                <w:b/>
                <w:bCs/>
                <w:lang w:val="zh-CN"/>
              </w:rPr>
            </w:pPr>
            <w:r>
              <w:rPr>
                <w:b/>
                <w:bCs/>
                <w:lang w:val="zh-CN"/>
              </w:rPr>
              <w:t xml:space="preserve">ACORD-CADRU </w:t>
            </w:r>
          </w:p>
          <w:p w14:paraId="23D4B278">
            <w:pPr>
              <w:autoSpaceDE w:val="0"/>
              <w:autoSpaceDN w:val="0"/>
              <w:adjustRightInd w:val="0"/>
              <w:ind w:right="23"/>
              <w:jc w:val="center"/>
              <w:rPr>
                <w:lang w:val="zh-CN"/>
              </w:rPr>
            </w:pPr>
            <w:r>
              <w:rPr>
                <w:lang w:val="zh-CN"/>
              </w:rPr>
              <w:t>nr. ________ data ___________</w:t>
            </w:r>
          </w:p>
          <w:p w14:paraId="382706AF">
            <w:pPr>
              <w:autoSpaceDE w:val="0"/>
              <w:autoSpaceDN w:val="0"/>
              <w:adjustRightInd w:val="0"/>
              <w:ind w:right="23"/>
              <w:jc w:val="center"/>
              <w:rPr>
                <w:lang w:val="zh-CN"/>
              </w:rPr>
            </w:pPr>
          </w:p>
          <w:p w14:paraId="06237B08">
            <w:pPr>
              <w:autoSpaceDE w:val="0"/>
              <w:autoSpaceDN w:val="0"/>
              <w:adjustRightInd w:val="0"/>
              <w:ind w:left="720" w:right="-540"/>
              <w:jc w:val="both"/>
              <w:rPr>
                <w:b/>
                <w:bCs/>
                <w:lang w:val="zh-CN"/>
              </w:rPr>
            </w:pPr>
            <w:r>
              <w:rPr>
                <w:b/>
                <w:bCs/>
                <w:lang w:val="zh-CN"/>
              </w:rPr>
              <w:t>1. Părţile acordului-cadru</w:t>
            </w:r>
          </w:p>
          <w:p w14:paraId="57B4CBD2">
            <w:pPr>
              <w:autoSpaceDE w:val="0"/>
              <w:autoSpaceDN w:val="0"/>
              <w:adjustRightInd w:val="0"/>
              <w:ind w:left="1140" w:right="-540"/>
              <w:jc w:val="both"/>
              <w:rPr>
                <w:b/>
                <w:bCs/>
                <w:lang w:val="zh-CN"/>
              </w:rPr>
            </w:pPr>
          </w:p>
          <w:p w14:paraId="487459FA">
            <w:pPr>
              <w:jc w:val="both"/>
              <w:rPr>
                <w:lang w:val="zh-CN"/>
              </w:rPr>
            </w:pPr>
            <w:r>
              <w:rPr>
                <w:lang w:val="zh-CN"/>
              </w:rPr>
              <w:tab/>
            </w:r>
            <w:r>
              <w:rPr>
                <w:lang w:val="zh-CN"/>
              </w:rPr>
              <w:t>În temeiul Legii nr. 131/2015 privind achizițiile publice, cu modificările ulterioare, s-a încheiat prezentul acord-cadru,</w:t>
            </w:r>
          </w:p>
          <w:p w14:paraId="2D669436">
            <w:pPr>
              <w:autoSpaceDE w:val="0"/>
              <w:autoSpaceDN w:val="0"/>
              <w:adjustRightInd w:val="0"/>
              <w:jc w:val="both"/>
              <w:rPr>
                <w:lang w:val="zh-CN"/>
              </w:rPr>
            </w:pPr>
          </w:p>
          <w:p w14:paraId="70EA0087">
            <w:pPr>
              <w:autoSpaceDE w:val="0"/>
              <w:autoSpaceDN w:val="0"/>
              <w:adjustRightInd w:val="0"/>
              <w:jc w:val="both"/>
              <w:rPr>
                <w:lang w:val="zh-CN"/>
              </w:rPr>
            </w:pPr>
            <w:r>
              <w:rPr>
                <w:lang w:val="zh-CN"/>
              </w:rPr>
              <w:t xml:space="preserve">    între</w:t>
            </w:r>
          </w:p>
          <w:p w14:paraId="5F75AB38">
            <w:pPr>
              <w:autoSpaceDE w:val="0"/>
              <w:autoSpaceDN w:val="0"/>
              <w:adjustRightInd w:val="0"/>
              <w:jc w:val="both"/>
              <w:rPr>
                <w:lang w:val="zh-CN"/>
              </w:rPr>
            </w:pPr>
          </w:p>
          <w:p w14:paraId="7C054E93">
            <w:pPr>
              <w:jc w:val="both"/>
              <w:rPr>
                <w:lang w:val="zh-CN"/>
              </w:rPr>
            </w:pPr>
            <w:r>
              <w:rPr>
                <w:rStyle w:val="93"/>
                <w:i/>
                <w:lang w:val="zh-CN"/>
              </w:rPr>
              <w:t>(Denumirea autorităţii contractante)…………………………</w:t>
            </w:r>
            <w:r>
              <w:rPr>
                <w:rStyle w:val="93"/>
                <w:lang w:val="zh-CN"/>
              </w:rPr>
              <w:t xml:space="preserve">, adresa completă:…………………….., telefon: …………………./fax: ………………….., </w:t>
            </w:r>
            <w:r>
              <w:rPr>
                <w:lang w:val="zh-CN"/>
              </w:rPr>
              <w:t xml:space="preserve">cod fiscal …………… cont Trezorerie: …………, reprezentată prin domnul …………………………………….., </w:t>
            </w:r>
            <w:r>
              <w:rPr>
                <w:rStyle w:val="93"/>
                <w:lang w:val="zh-CN"/>
              </w:rPr>
              <w:t xml:space="preserve">în calitate de </w:t>
            </w:r>
            <w:r>
              <w:rPr>
                <w:rStyle w:val="93"/>
                <w:b/>
                <w:lang w:val="zh-CN"/>
              </w:rPr>
              <w:t>promitent-achizitor</w:t>
            </w:r>
            <w:r>
              <w:rPr>
                <w:rStyle w:val="93"/>
                <w:lang w:val="zh-CN"/>
              </w:rPr>
              <w:t xml:space="preserve">, pe de o parte, </w:t>
            </w:r>
            <w:r>
              <w:rPr>
                <w:rStyle w:val="92"/>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36329ED7">
            <w:pPr>
              <w:autoSpaceDE w:val="0"/>
              <w:autoSpaceDN w:val="0"/>
              <w:adjustRightInd w:val="0"/>
              <w:jc w:val="both"/>
              <w:rPr>
                <w:lang w:val="zh-CN"/>
              </w:rPr>
            </w:pPr>
          </w:p>
          <w:p w14:paraId="7A4CECE6">
            <w:pPr>
              <w:autoSpaceDE w:val="0"/>
              <w:autoSpaceDN w:val="0"/>
              <w:adjustRightInd w:val="0"/>
              <w:ind w:left="710"/>
              <w:jc w:val="both"/>
              <w:rPr>
                <w:b/>
                <w:bCs/>
                <w:lang w:val="zh-CN"/>
              </w:rPr>
            </w:pPr>
            <w:r>
              <w:rPr>
                <w:b/>
                <w:bCs/>
                <w:lang w:val="zh-CN"/>
              </w:rPr>
              <w:t>2. Scopul acordului-cadru</w:t>
            </w:r>
          </w:p>
          <w:p w14:paraId="5030863C">
            <w:pPr>
              <w:autoSpaceDE w:val="0"/>
              <w:autoSpaceDN w:val="0"/>
              <w:adjustRightInd w:val="0"/>
              <w:jc w:val="both"/>
              <w:rPr>
                <w:b/>
                <w:bCs/>
                <w:lang w:val="zh-CN"/>
              </w:rPr>
            </w:pPr>
          </w:p>
          <w:p w14:paraId="371035C6">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C8A14BD">
            <w:pPr>
              <w:autoSpaceDE w:val="0"/>
              <w:autoSpaceDN w:val="0"/>
              <w:adjustRightInd w:val="0"/>
              <w:jc w:val="both"/>
              <w:rPr>
                <w:lang w:val="zh-CN"/>
              </w:rPr>
            </w:pPr>
          </w:p>
          <w:p w14:paraId="379630D1">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00D88FE9">
            <w:pPr>
              <w:autoSpaceDE w:val="0"/>
              <w:autoSpaceDN w:val="0"/>
              <w:adjustRightInd w:val="0"/>
              <w:jc w:val="both"/>
              <w:rPr>
                <w:lang w:val="zh-CN"/>
              </w:rPr>
            </w:pPr>
          </w:p>
          <w:p w14:paraId="63E26A3D">
            <w:pPr>
              <w:autoSpaceDE w:val="0"/>
              <w:autoSpaceDN w:val="0"/>
              <w:adjustRightInd w:val="0"/>
              <w:jc w:val="both"/>
              <w:rPr>
                <w:b/>
                <w:bCs/>
                <w:lang w:val="zh-CN"/>
              </w:rPr>
            </w:pPr>
            <w:r>
              <w:rPr>
                <w:b/>
                <w:bCs/>
                <w:lang w:val="zh-CN"/>
              </w:rPr>
              <w:t xml:space="preserve">           3. Durata acordului-cadru</w:t>
            </w:r>
          </w:p>
          <w:p w14:paraId="79056462">
            <w:pPr>
              <w:autoSpaceDE w:val="0"/>
              <w:autoSpaceDN w:val="0"/>
              <w:adjustRightInd w:val="0"/>
              <w:jc w:val="both"/>
              <w:rPr>
                <w:b/>
                <w:bCs/>
                <w:lang w:val="zh-CN"/>
              </w:rPr>
            </w:pPr>
          </w:p>
          <w:p w14:paraId="769544D8">
            <w:pPr>
              <w:autoSpaceDE w:val="0"/>
              <w:autoSpaceDN w:val="0"/>
              <w:adjustRightInd w:val="0"/>
              <w:jc w:val="both"/>
              <w:rPr>
                <w:lang w:val="zh-CN"/>
              </w:rPr>
            </w:pPr>
            <w:r>
              <w:rPr>
                <w:lang w:val="zh-CN"/>
              </w:rPr>
              <w:t>3.1 Durata prezentului acord-cadru este de ....... ani şi ……………. de luni, începând de la data semnării.</w:t>
            </w:r>
          </w:p>
          <w:p w14:paraId="206940E4">
            <w:pPr>
              <w:autoSpaceDE w:val="0"/>
              <w:autoSpaceDN w:val="0"/>
              <w:adjustRightInd w:val="0"/>
              <w:jc w:val="both"/>
              <w:rPr>
                <w:lang w:val="zh-CN"/>
              </w:rPr>
            </w:pPr>
          </w:p>
          <w:p w14:paraId="5569E97E">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286331E3">
            <w:pPr>
              <w:autoSpaceDE w:val="0"/>
              <w:autoSpaceDN w:val="0"/>
              <w:adjustRightInd w:val="0"/>
              <w:jc w:val="both"/>
              <w:rPr>
                <w:b/>
                <w:bCs/>
                <w:i/>
                <w:iCs/>
                <w:lang w:val="zh-CN"/>
              </w:rPr>
            </w:pPr>
          </w:p>
          <w:p w14:paraId="6DEE0C19">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2EC39A3">
            <w:pPr>
              <w:jc w:val="both"/>
              <w:rPr>
                <w:lang w:val="zh-CN"/>
              </w:rPr>
            </w:pPr>
            <w:r>
              <w:rPr>
                <w:lang w:val="zh-CN"/>
              </w:rPr>
              <w:t>4.2 Promitenții executori/prestatori se obligă să nu transfere, nici total și nici parţial, obligaţiile asumate prin prezentul acord-cadru.</w:t>
            </w:r>
          </w:p>
          <w:p w14:paraId="5A5345B2">
            <w:pPr>
              <w:autoSpaceDE w:val="0"/>
              <w:autoSpaceDN w:val="0"/>
              <w:adjustRightInd w:val="0"/>
              <w:jc w:val="both"/>
              <w:rPr>
                <w:i/>
                <w:iCs/>
                <w:lang w:val="zh-CN"/>
              </w:rPr>
            </w:pPr>
          </w:p>
          <w:p w14:paraId="36CF1CFA">
            <w:pPr>
              <w:tabs>
                <w:tab w:val="left" w:pos="600"/>
              </w:tabs>
              <w:autoSpaceDE w:val="0"/>
              <w:autoSpaceDN w:val="0"/>
              <w:adjustRightInd w:val="0"/>
              <w:jc w:val="both"/>
              <w:rPr>
                <w:b/>
                <w:bCs/>
                <w:lang w:val="zh-CN"/>
              </w:rPr>
            </w:pPr>
            <w:r>
              <w:rPr>
                <w:b/>
                <w:bCs/>
                <w:lang w:val="zh-CN"/>
              </w:rPr>
              <w:t xml:space="preserve">           5.  Obligaţiile promitentului-achizitor</w:t>
            </w:r>
          </w:p>
          <w:p w14:paraId="2368C3E9">
            <w:pPr>
              <w:autoSpaceDE w:val="0"/>
              <w:autoSpaceDN w:val="0"/>
              <w:adjustRightInd w:val="0"/>
              <w:jc w:val="both"/>
              <w:rPr>
                <w:b/>
                <w:bCs/>
                <w:lang w:val="zh-CN"/>
              </w:rPr>
            </w:pPr>
          </w:p>
          <w:p w14:paraId="625B4B79">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08DB997">
            <w:pPr>
              <w:autoSpaceDE w:val="0"/>
              <w:autoSpaceDN w:val="0"/>
              <w:adjustRightInd w:val="0"/>
              <w:jc w:val="both"/>
              <w:rPr>
                <w:b/>
                <w:bCs/>
                <w:lang w:val="zh-CN"/>
              </w:rPr>
            </w:pPr>
          </w:p>
          <w:p w14:paraId="3DC26D01">
            <w:pPr>
              <w:tabs>
                <w:tab w:val="left" w:pos="600"/>
              </w:tabs>
              <w:ind w:left="300"/>
              <w:jc w:val="both"/>
              <w:rPr>
                <w:b/>
                <w:bCs/>
                <w:lang w:val="zh-CN"/>
              </w:rPr>
            </w:pPr>
            <w:r>
              <w:rPr>
                <w:b/>
                <w:bCs/>
                <w:lang w:val="zh-CN"/>
              </w:rPr>
              <w:t xml:space="preserve">      6. Rezoluțiune unilaterală</w:t>
            </w:r>
          </w:p>
          <w:p w14:paraId="00ACBD19">
            <w:pPr>
              <w:ind w:left="660"/>
              <w:jc w:val="both"/>
              <w:rPr>
                <w:b/>
                <w:bCs/>
                <w:lang w:val="zh-CN"/>
              </w:rPr>
            </w:pPr>
          </w:p>
          <w:p w14:paraId="1C3D77B5">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7318E2CD">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799A56AB">
            <w:pPr>
              <w:autoSpaceDE w:val="0"/>
              <w:autoSpaceDN w:val="0"/>
              <w:adjustRightInd w:val="0"/>
              <w:ind w:firstLine="720"/>
              <w:jc w:val="both"/>
              <w:rPr>
                <w:lang w:val="zh-CN"/>
              </w:rPr>
            </w:pPr>
          </w:p>
          <w:p w14:paraId="7F833E05">
            <w:pPr>
              <w:numPr>
                <w:ilvl w:val="0"/>
                <w:numId w:val="38"/>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14:paraId="5C7684BC">
            <w:pPr>
              <w:autoSpaceDE w:val="0"/>
              <w:autoSpaceDN w:val="0"/>
              <w:adjustRightInd w:val="0"/>
              <w:ind w:left="660"/>
              <w:jc w:val="both"/>
              <w:rPr>
                <w:b/>
                <w:bCs/>
                <w:lang w:val="zh-CN"/>
              </w:rPr>
            </w:pPr>
          </w:p>
          <w:p w14:paraId="79F47DCE">
            <w:pPr>
              <w:autoSpaceDE w:val="0"/>
              <w:autoSpaceDN w:val="0"/>
              <w:adjustRightInd w:val="0"/>
              <w:jc w:val="both"/>
              <w:rPr>
                <w:iCs/>
                <w:lang w:val="zh-CN"/>
              </w:rPr>
            </w:pPr>
            <w:r>
              <w:rPr>
                <w:iCs/>
                <w:lang w:val="zh-CN"/>
              </w:rPr>
              <w:t>a) propunerea tehnică;</w:t>
            </w:r>
          </w:p>
          <w:p w14:paraId="7242C6E0">
            <w:pPr>
              <w:jc w:val="both"/>
              <w:rPr>
                <w:lang w:val="zh-CN"/>
              </w:rPr>
            </w:pPr>
            <w:r>
              <w:rPr>
                <w:lang w:val="zh-CN"/>
              </w:rPr>
              <w:t>b) propunerea financiară;</w:t>
            </w:r>
          </w:p>
          <w:p w14:paraId="3CA6B842">
            <w:pPr>
              <w:jc w:val="both"/>
              <w:rPr>
                <w:lang w:val="zh-CN"/>
              </w:rPr>
            </w:pPr>
            <w:r>
              <w:rPr>
                <w:lang w:val="zh-CN"/>
              </w:rPr>
              <w:t>c) caietul de sarcini;</w:t>
            </w:r>
          </w:p>
          <w:p w14:paraId="75115386">
            <w:pPr>
              <w:autoSpaceDE w:val="0"/>
              <w:autoSpaceDN w:val="0"/>
              <w:adjustRightInd w:val="0"/>
              <w:jc w:val="both"/>
              <w:rPr>
                <w:lang w:val="zh-CN"/>
              </w:rPr>
            </w:pPr>
            <w:r>
              <w:rPr>
                <w:lang w:val="zh-CN"/>
              </w:rPr>
              <w:t>d) alte anexe, după caz.</w:t>
            </w:r>
          </w:p>
          <w:p w14:paraId="59102C6B">
            <w:pPr>
              <w:autoSpaceDE w:val="0"/>
              <w:autoSpaceDN w:val="0"/>
              <w:adjustRightInd w:val="0"/>
              <w:jc w:val="both"/>
              <w:rPr>
                <w:lang w:val="zh-CN"/>
              </w:rPr>
            </w:pPr>
          </w:p>
          <w:p w14:paraId="7E2F3E24">
            <w:pPr>
              <w:pStyle w:val="50"/>
              <w:numPr>
                <w:ilvl w:val="0"/>
                <w:numId w:val="38"/>
              </w:numPr>
              <w:tabs>
                <w:tab w:val="left" w:pos="568"/>
                <w:tab w:val="clear" w:pos="660"/>
              </w:tabs>
              <w:autoSpaceDE w:val="0"/>
              <w:autoSpaceDN w:val="0"/>
              <w:adjustRightInd w:val="0"/>
              <w:ind w:left="852" w:hanging="284"/>
              <w:rPr>
                <w:b/>
                <w:bCs/>
                <w:lang w:val="zh-CN"/>
              </w:rPr>
            </w:pPr>
            <w:r>
              <w:rPr>
                <w:b/>
                <w:bCs/>
                <w:lang w:val="zh-CN"/>
              </w:rPr>
              <w:t>Încetarea acordului cadru</w:t>
            </w:r>
          </w:p>
          <w:p w14:paraId="2DFE39CA">
            <w:pPr>
              <w:pStyle w:val="50"/>
              <w:numPr>
                <w:ilvl w:val="0"/>
                <w:numId w:val="0"/>
              </w:numPr>
              <w:autoSpaceDE w:val="0"/>
              <w:autoSpaceDN w:val="0"/>
              <w:adjustRightInd w:val="0"/>
              <w:ind w:left="660"/>
              <w:rPr>
                <w:b/>
                <w:bCs/>
                <w:lang w:val="zh-CN"/>
              </w:rPr>
            </w:pPr>
          </w:p>
          <w:p w14:paraId="165E03AA">
            <w:pPr>
              <w:jc w:val="both"/>
              <w:rPr>
                <w:lang w:val="zh-CN"/>
              </w:rPr>
            </w:pPr>
            <w:r>
              <w:rPr>
                <w:lang w:val="zh-CN"/>
              </w:rPr>
              <w:t>8.1    Prezentul acord-cadru încetează de drept- prin ajungerea la termen;</w:t>
            </w:r>
          </w:p>
          <w:p w14:paraId="2CC6AA43">
            <w:pPr>
              <w:jc w:val="both"/>
              <w:rPr>
                <w:lang w:val="zh-CN"/>
              </w:rPr>
            </w:pPr>
            <w:r>
              <w:rPr>
                <w:lang w:val="zh-CN"/>
              </w:rPr>
              <w:t>8.2    Acordul-cadru poate înceta şi în următoarele cazuri:</w:t>
            </w:r>
          </w:p>
          <w:p w14:paraId="5A311B3D">
            <w:pPr>
              <w:pStyle w:val="50"/>
              <w:numPr>
                <w:ilvl w:val="0"/>
                <w:numId w:val="39"/>
              </w:numPr>
              <w:rPr>
                <w:lang w:val="zh-CN"/>
              </w:rPr>
            </w:pPr>
            <w:r>
              <w:rPr>
                <w:lang w:val="zh-CN"/>
              </w:rPr>
              <w:t>prin acordul de voinţă al părţilor ;</w:t>
            </w:r>
          </w:p>
          <w:p w14:paraId="04A30273">
            <w:pPr>
              <w:pStyle w:val="50"/>
              <w:numPr>
                <w:ilvl w:val="0"/>
                <w:numId w:val="39"/>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75131A90">
            <w:pPr>
              <w:autoSpaceDE w:val="0"/>
              <w:autoSpaceDN w:val="0"/>
              <w:adjustRightInd w:val="0"/>
              <w:jc w:val="both"/>
              <w:rPr>
                <w:lang w:val="zh-CN"/>
              </w:rPr>
            </w:pPr>
          </w:p>
          <w:p w14:paraId="23013F8C">
            <w:pPr>
              <w:jc w:val="both"/>
              <w:rPr>
                <w:i/>
                <w:lang w:val="zh-CN"/>
              </w:rPr>
            </w:pPr>
            <w:r>
              <w:rPr>
                <w:i/>
                <w:lang w:val="zh-CN"/>
              </w:rPr>
              <w:t>CLAUZE APLICABILE CONTRACTELOR SUBSECVENTE</w:t>
            </w:r>
          </w:p>
          <w:p w14:paraId="60E5021C">
            <w:pPr>
              <w:jc w:val="both"/>
              <w:rPr>
                <w:lang w:val="zh-CN"/>
              </w:rPr>
            </w:pPr>
          </w:p>
          <w:p w14:paraId="45557DD0">
            <w:pPr>
              <w:pStyle w:val="50"/>
              <w:numPr>
                <w:ilvl w:val="0"/>
                <w:numId w:val="38"/>
              </w:numPr>
              <w:tabs>
                <w:tab w:val="left" w:pos="852"/>
                <w:tab w:val="clear" w:pos="660"/>
              </w:tabs>
              <w:ind w:hanging="92"/>
              <w:rPr>
                <w:b/>
                <w:lang w:val="zh-CN"/>
              </w:rPr>
            </w:pPr>
            <w:r>
              <w:rPr>
                <w:b/>
                <w:lang w:val="zh-CN"/>
              </w:rPr>
              <w:t xml:space="preserve">Executarea contractelor subsecvente </w:t>
            </w:r>
          </w:p>
          <w:p w14:paraId="139B3770">
            <w:pPr>
              <w:pStyle w:val="50"/>
              <w:numPr>
                <w:ilvl w:val="0"/>
                <w:numId w:val="0"/>
              </w:numPr>
              <w:ind w:left="660"/>
              <w:rPr>
                <w:b/>
                <w:lang w:val="zh-CN"/>
              </w:rPr>
            </w:pPr>
          </w:p>
          <w:p w14:paraId="41404F8E">
            <w:pPr>
              <w:jc w:val="both"/>
              <w:rPr>
                <w:lang w:val="zh-CN"/>
              </w:rPr>
            </w:pPr>
            <w:r>
              <w:rPr>
                <w:lang w:val="zh-CN"/>
              </w:rPr>
              <w:t>9.1 Executarea contractelor subsecvente va începe din momentul încheierii acestora.</w:t>
            </w:r>
          </w:p>
          <w:p w14:paraId="4863B0E5">
            <w:pPr>
              <w:jc w:val="both"/>
              <w:rPr>
                <w:lang w:val="zh-CN"/>
              </w:rPr>
            </w:pPr>
            <w:r>
              <w:rPr>
                <w:lang w:val="zh-CN"/>
              </w:rPr>
              <w:t>9.2 Prestatorul are obligaţia de a începe executarea lucrărilor și/sau prestarea serviciilor de proiectare în timpul cel mai scurt rezonabil posibil de la primirea comenzii.</w:t>
            </w:r>
          </w:p>
          <w:p w14:paraId="31E84A39">
            <w:pPr>
              <w:jc w:val="both"/>
              <w:rPr>
                <w:lang w:val="zh-CN"/>
              </w:rPr>
            </w:pPr>
          </w:p>
          <w:p w14:paraId="0E49288F">
            <w:pPr>
              <w:jc w:val="both"/>
              <w:rPr>
                <w:b/>
                <w:lang w:val="zh-CN"/>
              </w:rPr>
            </w:pPr>
            <w:r>
              <w:rPr>
                <w:b/>
                <w:lang w:val="zh-CN"/>
              </w:rPr>
              <w:t xml:space="preserve">          10. Obligaţiile principale ale prestatorului după încheierea contractului subsecvent </w:t>
            </w:r>
          </w:p>
          <w:p w14:paraId="2FC3BE20">
            <w:pPr>
              <w:jc w:val="both"/>
              <w:rPr>
                <w:lang w:val="zh-CN"/>
              </w:rPr>
            </w:pPr>
          </w:p>
          <w:p w14:paraId="275F5A3A">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155F418">
            <w:pPr>
              <w:jc w:val="both"/>
              <w:rPr>
                <w:b/>
                <w:lang w:val="zh-CN"/>
              </w:rPr>
            </w:pPr>
          </w:p>
          <w:p w14:paraId="1CF9102D">
            <w:pPr>
              <w:tabs>
                <w:tab w:val="left" w:pos="600"/>
              </w:tabs>
              <w:jc w:val="both"/>
              <w:rPr>
                <w:b/>
                <w:lang w:val="zh-CN"/>
              </w:rPr>
            </w:pPr>
            <w:r>
              <w:rPr>
                <w:b/>
                <w:lang w:val="zh-CN"/>
              </w:rPr>
              <w:t xml:space="preserve">          11. Litigii</w:t>
            </w:r>
          </w:p>
          <w:p w14:paraId="21A5DD4F">
            <w:pPr>
              <w:jc w:val="both"/>
              <w:rPr>
                <w:lang w:val="zh-CN"/>
              </w:rPr>
            </w:pPr>
          </w:p>
          <w:p w14:paraId="160999AA">
            <w:pPr>
              <w:jc w:val="both"/>
              <w:rPr>
                <w:lang w:val="zh-CN"/>
              </w:rPr>
            </w:pPr>
            <w:r>
              <w:rPr>
                <w:lang w:val="zh-CN"/>
              </w:rPr>
              <w:t>11.1 Litigiile ce pot apărea ca urmare a aplicării şi interpretării prevederilor prezentului acord- cadru se vor soluţiona pe cale amiabilă.</w:t>
            </w:r>
          </w:p>
          <w:p w14:paraId="57AD59A9">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7A871CD">
            <w:pPr>
              <w:jc w:val="both"/>
              <w:rPr>
                <w:lang w:val="zh-CN"/>
              </w:rPr>
            </w:pPr>
            <w:r>
              <w:rPr>
                <w:lang w:val="zh-CN"/>
              </w:rPr>
              <w:t>Părţile au încheiat astăzi, ________20__, prezentul acord-cadru, în ___ exemplare, toate având aceeaşi putere juridică.</w:t>
            </w:r>
          </w:p>
          <w:p w14:paraId="7D1391FE">
            <w:pPr>
              <w:jc w:val="both"/>
              <w:rPr>
                <w:lang w:val="zh-CN"/>
              </w:rPr>
            </w:pPr>
            <w:r>
              <w:rPr>
                <w:lang w:val="zh-CN"/>
              </w:rPr>
              <w:t>Prezentul acord-cadru  se consideră încheiat şi intră în vigoare la data semnării lui de către Părţi, fiind valabil până la „__” _______________ 20__.</w:t>
            </w:r>
          </w:p>
          <w:p w14:paraId="586BBFD3">
            <w:pPr>
              <w:jc w:val="both"/>
              <w:rPr>
                <w:lang w:val="zh-CN"/>
              </w:rPr>
            </w:pPr>
          </w:p>
          <w:p w14:paraId="37FDC561">
            <w:pPr>
              <w:jc w:val="both"/>
              <w:rPr>
                <w:lang w:val="zh-CN"/>
              </w:rPr>
            </w:pPr>
          </w:p>
          <w:p w14:paraId="78DE84C3">
            <w:pPr>
              <w:jc w:val="both"/>
              <w:rPr>
                <w:lang w:val="zh-CN"/>
              </w:rPr>
            </w:pPr>
          </w:p>
          <w:p w14:paraId="2D61C3CA">
            <w:pPr>
              <w:jc w:val="both"/>
              <w:rPr>
                <w:lang w:val="zh-CN"/>
              </w:rPr>
            </w:pPr>
          </w:p>
          <w:p w14:paraId="2E9AD409">
            <w:pPr>
              <w:jc w:val="both"/>
              <w:rPr>
                <w:lang w:val="zh-CN"/>
              </w:rPr>
            </w:pPr>
          </w:p>
          <w:p w14:paraId="30142D0E">
            <w:pPr>
              <w:jc w:val="both"/>
              <w:rPr>
                <w:lang w:val="zh-CN"/>
              </w:rPr>
            </w:pPr>
            <w:r>
              <w:rPr>
                <w:lang w:val="zh-CN"/>
              </w:rPr>
              <w:t>Promitent-achizitor,                                              Promitent- executor/prestator,</w:t>
            </w:r>
          </w:p>
          <w:p w14:paraId="4872B1F6">
            <w:pPr>
              <w:jc w:val="both"/>
              <w:rPr>
                <w:lang w:val="zh-CN"/>
              </w:rPr>
            </w:pPr>
            <w:r>
              <w:rPr>
                <w:lang w:val="zh-CN"/>
              </w:rPr>
              <w:t>...........................                                                     ...................................</w:t>
            </w:r>
          </w:p>
          <w:p w14:paraId="66CCC72E">
            <w:pPr>
              <w:jc w:val="both"/>
              <w:rPr>
                <w:lang w:val="zh-CN"/>
              </w:rPr>
            </w:pPr>
            <w:r>
              <w:rPr>
                <w:lang w:val="zh-CN"/>
              </w:rPr>
              <w:t xml:space="preserve"> (semnătura autorizată)                                              (semnătura autorizată)</w:t>
            </w:r>
          </w:p>
          <w:p w14:paraId="32958691">
            <w:pPr>
              <w:jc w:val="both"/>
              <w:rPr>
                <w:lang w:val="zh-CN"/>
              </w:rPr>
            </w:pPr>
          </w:p>
          <w:p w14:paraId="58B41B53">
            <w:pPr>
              <w:jc w:val="both"/>
              <w:rPr>
                <w:lang w:val="zh-CN"/>
              </w:rPr>
            </w:pPr>
            <w:r>
              <w:rPr>
                <w:lang w:val="zh-CN"/>
              </w:rPr>
              <w:t>Promitent-achizitor,                                              Promitent- executor/prestator,</w:t>
            </w:r>
          </w:p>
          <w:p w14:paraId="6A489CB8">
            <w:pPr>
              <w:jc w:val="both"/>
              <w:rPr>
                <w:lang w:val="zh-CN"/>
              </w:rPr>
            </w:pPr>
            <w:r>
              <w:rPr>
                <w:lang w:val="zh-CN"/>
              </w:rPr>
              <w:t xml:space="preserve">  ...........................                                                     ..................................</w:t>
            </w:r>
          </w:p>
          <w:p w14:paraId="1D4554F4">
            <w:pPr>
              <w:jc w:val="both"/>
              <w:rPr>
                <w:lang w:val="zh-CN"/>
              </w:rPr>
            </w:pPr>
            <w:r>
              <w:rPr>
                <w:lang w:val="zh-CN"/>
              </w:rPr>
              <w:t xml:space="preserve">  (semnătura autorizată)                                              (semnătura autorizată)</w:t>
            </w:r>
          </w:p>
          <w:p w14:paraId="627838C7">
            <w:pPr>
              <w:jc w:val="both"/>
              <w:rPr>
                <w:lang w:val="zh-CN"/>
              </w:rPr>
            </w:pPr>
          </w:p>
          <w:p w14:paraId="6EB0E66A">
            <w:pPr>
              <w:jc w:val="both"/>
              <w:rPr>
                <w:lang w:val="zh-CN"/>
              </w:rPr>
            </w:pPr>
          </w:p>
          <w:p w14:paraId="6A66A596">
            <w:pPr>
              <w:jc w:val="both"/>
              <w:rPr>
                <w:lang w:val="zh-CN"/>
              </w:rPr>
            </w:pPr>
            <w:r>
              <w:rPr>
                <w:lang w:val="zh-CN"/>
              </w:rPr>
              <w:t>Promitent-achizitor,                                              Promitent- executor/prestator,</w:t>
            </w:r>
          </w:p>
          <w:p w14:paraId="3383BD79">
            <w:pPr>
              <w:jc w:val="both"/>
              <w:rPr>
                <w:lang w:val="zh-CN"/>
              </w:rPr>
            </w:pPr>
            <w:r>
              <w:rPr>
                <w:lang w:val="zh-CN"/>
              </w:rPr>
              <w:t>...........................                                                     ..................................</w:t>
            </w:r>
          </w:p>
          <w:p w14:paraId="6334D213">
            <w:pPr>
              <w:jc w:val="both"/>
              <w:rPr>
                <w:lang w:val="zh-CN"/>
              </w:rPr>
            </w:pPr>
            <w:r>
              <w:rPr>
                <w:lang w:val="zh-CN"/>
              </w:rPr>
              <w:t xml:space="preserve"> (semnătura autorizată)                                              (semnătura autorizată)</w:t>
            </w:r>
          </w:p>
          <w:p w14:paraId="2CECEE2E">
            <w:pPr>
              <w:jc w:val="both"/>
              <w:rPr>
                <w:lang w:val="zh-CN"/>
              </w:rPr>
            </w:pPr>
          </w:p>
          <w:p w14:paraId="44D9657D">
            <w:pPr>
              <w:jc w:val="both"/>
              <w:rPr>
                <w:sz w:val="28"/>
                <w:szCs w:val="28"/>
                <w:lang w:val="zh-CN"/>
              </w:rPr>
            </w:pPr>
          </w:p>
          <w:p w14:paraId="4B96479F">
            <w:pPr>
              <w:jc w:val="both"/>
              <w:rPr>
                <w:lang w:val="zh-CN"/>
              </w:rPr>
            </w:pPr>
          </w:p>
          <w:p w14:paraId="76E3BF46">
            <w:pPr>
              <w:jc w:val="both"/>
              <w:rPr>
                <w:lang w:val="zh-CN"/>
              </w:rPr>
            </w:pPr>
          </w:p>
          <w:p w14:paraId="4F48B088">
            <w:pPr>
              <w:jc w:val="both"/>
              <w:rPr>
                <w:lang w:val="zh-CN"/>
              </w:rPr>
            </w:pPr>
          </w:p>
          <w:p w14:paraId="48F03774">
            <w:pPr>
              <w:jc w:val="both"/>
              <w:rPr>
                <w:lang w:val="zh-CN"/>
              </w:rPr>
            </w:pPr>
          </w:p>
        </w:tc>
      </w:tr>
    </w:tbl>
    <w:p w14:paraId="4496B686">
      <w:pPr>
        <w:jc w:val="both"/>
        <w:rPr>
          <w:lang w:val="zh-CN"/>
        </w:rPr>
      </w:pPr>
    </w:p>
    <w:sectPr>
      <w:footerReference r:id="rId8"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Segoe Print"/>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Segoe Print"/>
    <w:panose1 w:val="00000000000000000000"/>
    <w:charset w:val="00"/>
    <w:family w:val="roman"/>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Times New Roman Regular">
    <w:altName w:val="Times New Roman"/>
    <w:panose1 w:val="02020603050405020304"/>
    <w:charset w:val="00"/>
    <w:family w:val="auto"/>
    <w:pitch w:val="default"/>
    <w:sig w:usb0="00000000" w:usb1="00000000" w:usb2="00000000" w:usb3="00000000" w:csb0="00000000" w:csb1="00000000"/>
  </w:font>
  <w:font w:name="Times New Roman Bold Italic">
    <w:altName w:val="Times New Roman"/>
    <w:panose1 w:val="02020603050405020304"/>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0" w:usb3="00000000" w:csb0="000200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19FEA">
    <w:pPr>
      <w:pStyle w:val="12"/>
      <w:spacing w:line="14" w:lineRule="auto"/>
      <w:rPr>
        <w:b w:val="0"/>
        <w:sz w:val="14"/>
      </w:rPr>
    </w:pPr>
    <w:r>
      <mc:AlternateContent>
        <mc:Choice Requires="wps">
          <w:drawing>
            <wp:anchor distT="0" distB="0" distL="114300" distR="114300" simplePos="0" relativeHeight="251659264" behindDoc="1" locked="0" layoutInCell="1" allowOverlap="1">
              <wp:simplePos x="0" y="0"/>
              <wp:positionH relativeFrom="page">
                <wp:posOffset>3799840</wp:posOffset>
              </wp:positionH>
              <wp:positionV relativeFrom="page">
                <wp:posOffset>10088880</wp:posOffset>
              </wp:positionV>
              <wp:extent cx="139700" cy="165735"/>
              <wp:effectExtent l="0" t="0" r="0" b="0"/>
              <wp:wrapNone/>
              <wp:docPr id="2" name="Text Box 2"/>
              <wp:cNvGraphicFramePr/>
              <a:graphic xmlns:a="http://schemas.openxmlformats.org/drawingml/2006/main">
                <a:graphicData uri="http://schemas.microsoft.com/office/word/2010/wordprocessingShape">
                  <wps:wsp>
                    <wps:cNvSpPr txBox="1"/>
                    <wps:spPr>
                      <a:xfrm>
                        <a:off x="0" y="0"/>
                        <a:ext cx="139700" cy="165735"/>
                      </a:xfrm>
                      <a:prstGeom prst="rect">
                        <a:avLst/>
                      </a:prstGeom>
                      <a:noFill/>
                      <a:ln>
                        <a:noFill/>
                      </a:ln>
                    </wps:spPr>
                    <wps:txbx>
                      <w:txbxContent>
                        <w:p w14:paraId="514D8D92">
                          <w:pPr>
                            <w:spacing w:before="10"/>
                            <w:ind w:left="60" w:right="0" w:firstLine="0"/>
                            <w:jc w:val="left"/>
                            <w:rPr>
                              <w:sz w:val="20"/>
                            </w:rPr>
                          </w:pPr>
                          <w:r>
                            <w:fldChar w:fldCharType="begin"/>
                          </w:r>
                          <w:r>
                            <w:rPr>
                              <w:w w:val="99"/>
                              <w:sz w:val="20"/>
                            </w:rPr>
                            <w:instrText xml:space="preserve"> PAGE </w:instrText>
                          </w:r>
                          <w:r>
                            <w:fldChar w:fldCharType="separate"/>
                          </w:r>
                          <w:r>
                            <w:t>4</w:t>
                          </w:r>
                          <w:r>
                            <w:fldChar w:fldCharType="end"/>
                          </w:r>
                        </w:p>
                      </w:txbxContent>
                    </wps:txbx>
                    <wps:bodyPr lIns="0" tIns="0" rIns="0" bIns="0" upright="1"/>
                  </wps:wsp>
                </a:graphicData>
              </a:graphic>
            </wp:anchor>
          </w:drawing>
        </mc:Choice>
        <mc:Fallback>
          <w:pict>
            <v:shape id="_x0000_s1026" o:spid="_x0000_s1026" o:spt="202" type="#_x0000_t202" style="position:absolute;left:0pt;margin-left:299.2pt;margin-top:794.4pt;height:13.05pt;width:11pt;mso-position-horizontal-relative:page;mso-position-vertical-relative:page;z-index:-251657216;mso-width-relative:page;mso-height-relative:page;" filled="f" stroked="f" coordsize="21600,21600" o:gfxdata="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CKGQ22gAA&#10;AA0BAAAPAAAAAAAAAAEAIAAAACIAAABkcnMvZG93bnJldi54bWxQSwECFAAUAAAACACHTuJAOcPJ&#10;xqoBAABwAwAADgAAAAAAAAABACAAAAApAQAAZHJzL2Uyb0RvYy54bWxQSwUGAAAAAAYABgBZAQAA&#10;RQUAAAAA&#10;">
              <v:fill on="f" focussize="0,0"/>
              <v:stroke on="f"/>
              <v:imagedata o:title=""/>
              <o:lock v:ext="edit" aspectratio="f"/>
              <v:textbox inset="0mm,0mm,0mm,0mm">
                <w:txbxContent>
                  <w:p w14:paraId="514D8D92">
                    <w:pPr>
                      <w:spacing w:before="10"/>
                      <w:ind w:left="60" w:right="0" w:firstLine="0"/>
                      <w:jc w:val="left"/>
                      <w:rPr>
                        <w:sz w:val="20"/>
                      </w:rPr>
                    </w:pPr>
                    <w:r>
                      <w:fldChar w:fldCharType="begin"/>
                    </w:r>
                    <w:r>
                      <w:rPr>
                        <w:w w:val="99"/>
                        <w:sz w:val="20"/>
                      </w:rPr>
                      <w:instrText xml:space="preserve"> PAGE </w:instrText>
                    </w:r>
                    <w:r>
                      <w:fldChar w:fldCharType="separate"/>
                    </w:r>
                    <w:r>
                      <w:t>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48231">
    <w:pPr>
      <w:pStyle w:val="12"/>
      <w:spacing w:line="14" w:lineRule="auto"/>
      <w:rPr>
        <w:b w:val="0"/>
        <w:sz w:val="14"/>
      </w:rPr>
    </w:pPr>
    <w:r>
      <mc:AlternateContent>
        <mc:Choice Requires="wps">
          <w:drawing>
            <wp:anchor distT="0" distB="0" distL="114300" distR="114300" simplePos="0" relativeHeight="251660288" behindDoc="1" locked="0" layoutInCell="1" allowOverlap="1">
              <wp:simplePos x="0" y="0"/>
              <wp:positionH relativeFrom="page">
                <wp:posOffset>3799840</wp:posOffset>
              </wp:positionH>
              <wp:positionV relativeFrom="page">
                <wp:posOffset>10088880</wp:posOffset>
              </wp:positionV>
              <wp:extent cx="139700" cy="165735"/>
              <wp:effectExtent l="0" t="0" r="0" b="0"/>
              <wp:wrapNone/>
              <wp:docPr id="1" name="Text Box 1"/>
              <wp:cNvGraphicFramePr/>
              <a:graphic xmlns:a="http://schemas.openxmlformats.org/drawingml/2006/main">
                <a:graphicData uri="http://schemas.microsoft.com/office/word/2010/wordprocessingShape">
                  <wps:wsp>
                    <wps:cNvSpPr txBox="1"/>
                    <wps:spPr>
                      <a:xfrm>
                        <a:off x="0" y="0"/>
                        <a:ext cx="139700" cy="165735"/>
                      </a:xfrm>
                      <a:prstGeom prst="rect">
                        <a:avLst/>
                      </a:prstGeom>
                      <a:noFill/>
                      <a:ln>
                        <a:noFill/>
                      </a:ln>
                    </wps:spPr>
                    <wps:txbx>
                      <w:txbxContent>
                        <w:p w14:paraId="61FE63E3">
                          <w:pPr>
                            <w:spacing w:before="10"/>
                            <w:ind w:left="60" w:right="0" w:firstLine="0"/>
                            <w:jc w:val="left"/>
                            <w:rPr>
                              <w:sz w:val="20"/>
                            </w:rPr>
                          </w:pPr>
                          <w:r>
                            <w:fldChar w:fldCharType="begin"/>
                          </w:r>
                          <w:r>
                            <w:rPr>
                              <w:w w:val="99"/>
                              <w:sz w:val="20"/>
                            </w:rPr>
                            <w:instrText xml:space="preserve"> PAGE </w:instrText>
                          </w:r>
                          <w:r>
                            <w:fldChar w:fldCharType="separate"/>
                          </w:r>
                          <w:r>
                            <w:t>4</w:t>
                          </w:r>
                          <w:r>
                            <w:fldChar w:fldCharType="end"/>
                          </w:r>
                        </w:p>
                      </w:txbxContent>
                    </wps:txbx>
                    <wps:bodyPr lIns="0" tIns="0" rIns="0" bIns="0" upright="1"/>
                  </wps:wsp>
                </a:graphicData>
              </a:graphic>
            </wp:anchor>
          </w:drawing>
        </mc:Choice>
        <mc:Fallback>
          <w:pict>
            <v:shape id="_x0000_s1026" o:spid="_x0000_s1026" o:spt="202" type="#_x0000_t202" style="position:absolute;left:0pt;margin-left:299.2pt;margin-top:794.4pt;height:13.05pt;width:11pt;mso-position-horizontal-relative:page;mso-position-vertical-relative:page;z-index:-251656192;mso-width-relative:page;mso-height-relative:page;" filled="f" stroked="f" coordsize="21600,21600" o:gfxdata="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CKGQ22gAA&#10;AA0BAAAPAAAAAAAAAAEAIAAAACIAAABkcnMvZG93bnJldi54bWxQSwECFAAUAAAACACHTuJAeHJY&#10;yKoBAABwAwAADgAAAAAAAAABACAAAAApAQAAZHJzL2Uyb0RvYy54bWxQSwUGAAAAAAYABgBZAQAA&#10;RQUAAAAA&#10;">
              <v:fill on="f" focussize="0,0"/>
              <v:stroke on="f"/>
              <v:imagedata o:title=""/>
              <o:lock v:ext="edit" aspectratio="f"/>
              <v:textbox inset="0mm,0mm,0mm,0mm">
                <w:txbxContent>
                  <w:p w14:paraId="61FE63E3">
                    <w:pPr>
                      <w:spacing w:before="10"/>
                      <w:ind w:left="60" w:right="0" w:firstLine="0"/>
                      <w:jc w:val="left"/>
                      <w:rPr>
                        <w:sz w:val="20"/>
                      </w:rPr>
                    </w:pPr>
                    <w:r>
                      <w:fldChar w:fldCharType="begin"/>
                    </w:r>
                    <w:r>
                      <w:rPr>
                        <w:w w:val="99"/>
                        <w:sz w:val="20"/>
                      </w:rPr>
                      <w:instrText xml:space="preserve"> PAGE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93589">
    <w:pPr>
      <w:pStyle w:val="2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031CBD29">
        <w:pPr>
          <w:pStyle w:val="21"/>
          <w:jc w:val="right"/>
        </w:pPr>
        <w:r>
          <w:fldChar w:fldCharType="begin"/>
        </w:r>
        <w:r>
          <w:instrText xml:space="preserve"> PAGE   \* MERGEFORMAT </w:instrText>
        </w:r>
        <w:r>
          <w:fldChar w:fldCharType="separate"/>
        </w:r>
        <w:r>
          <w:t>60</w:t>
        </w:r>
        <w:r>
          <w:fldChar w:fldCharType="end"/>
        </w:r>
      </w:p>
    </w:sdtContent>
  </w:sdt>
  <w:p w14:paraId="751807E4">
    <w:pPr>
      <w:pStyle w:val="2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BBBF68"/>
    <w:multiLevelType w:val="multilevel"/>
    <w:tmpl w:val="FBBBBF68"/>
    <w:lvl w:ilvl="0" w:tentative="0">
      <w:start w:val="1"/>
      <w:numFmt w:val="decimal"/>
      <w:lvlText w:val="%1."/>
      <w:lvlJc w:val="left"/>
      <w:pPr>
        <w:ind w:left="108" w:hanging="216"/>
        <w:jc w:val="left"/>
      </w:pPr>
      <w:rPr>
        <w:rFonts w:hint="default" w:ascii="Times New Roman" w:hAnsi="Times New Roman" w:eastAsia="Times New Roman" w:cs="Times New Roman"/>
        <w:w w:val="100"/>
        <w:sz w:val="24"/>
        <w:szCs w:val="24"/>
        <w:lang w:val="ro-RO" w:eastAsia="en-US" w:bidi="ar-SA"/>
      </w:rPr>
    </w:lvl>
    <w:lvl w:ilvl="1" w:tentative="0">
      <w:start w:val="0"/>
      <w:numFmt w:val="bullet"/>
      <w:lvlText w:val="•"/>
      <w:lvlJc w:val="left"/>
      <w:pPr>
        <w:ind w:left="528" w:hanging="216"/>
      </w:pPr>
      <w:rPr>
        <w:rFonts w:hint="default"/>
        <w:lang w:val="ro-RO" w:eastAsia="en-US" w:bidi="ar-SA"/>
      </w:rPr>
    </w:lvl>
    <w:lvl w:ilvl="2" w:tentative="0">
      <w:start w:val="0"/>
      <w:numFmt w:val="bullet"/>
      <w:lvlText w:val="•"/>
      <w:lvlJc w:val="left"/>
      <w:pPr>
        <w:ind w:left="957" w:hanging="216"/>
      </w:pPr>
      <w:rPr>
        <w:rFonts w:hint="default"/>
        <w:lang w:val="ro-RO" w:eastAsia="en-US" w:bidi="ar-SA"/>
      </w:rPr>
    </w:lvl>
    <w:lvl w:ilvl="3" w:tentative="0">
      <w:start w:val="0"/>
      <w:numFmt w:val="bullet"/>
      <w:lvlText w:val="•"/>
      <w:lvlJc w:val="left"/>
      <w:pPr>
        <w:ind w:left="1385" w:hanging="216"/>
      </w:pPr>
      <w:rPr>
        <w:rFonts w:hint="default"/>
        <w:lang w:val="ro-RO" w:eastAsia="en-US" w:bidi="ar-SA"/>
      </w:rPr>
    </w:lvl>
    <w:lvl w:ilvl="4" w:tentative="0">
      <w:start w:val="0"/>
      <w:numFmt w:val="bullet"/>
      <w:lvlText w:val="•"/>
      <w:lvlJc w:val="left"/>
      <w:pPr>
        <w:ind w:left="1814" w:hanging="216"/>
      </w:pPr>
      <w:rPr>
        <w:rFonts w:hint="default"/>
        <w:lang w:val="ro-RO" w:eastAsia="en-US" w:bidi="ar-SA"/>
      </w:rPr>
    </w:lvl>
    <w:lvl w:ilvl="5" w:tentative="0">
      <w:start w:val="0"/>
      <w:numFmt w:val="bullet"/>
      <w:lvlText w:val="•"/>
      <w:lvlJc w:val="left"/>
      <w:pPr>
        <w:ind w:left="2242" w:hanging="216"/>
      </w:pPr>
      <w:rPr>
        <w:rFonts w:hint="default"/>
        <w:lang w:val="ro-RO" w:eastAsia="en-US" w:bidi="ar-SA"/>
      </w:rPr>
    </w:lvl>
    <w:lvl w:ilvl="6" w:tentative="0">
      <w:start w:val="0"/>
      <w:numFmt w:val="bullet"/>
      <w:lvlText w:val="•"/>
      <w:lvlJc w:val="left"/>
      <w:pPr>
        <w:ind w:left="2671" w:hanging="216"/>
      </w:pPr>
      <w:rPr>
        <w:rFonts w:hint="default"/>
        <w:lang w:val="ro-RO" w:eastAsia="en-US" w:bidi="ar-SA"/>
      </w:rPr>
    </w:lvl>
    <w:lvl w:ilvl="7" w:tentative="0">
      <w:start w:val="0"/>
      <w:numFmt w:val="bullet"/>
      <w:lvlText w:val="•"/>
      <w:lvlJc w:val="left"/>
      <w:pPr>
        <w:ind w:left="3099" w:hanging="216"/>
      </w:pPr>
      <w:rPr>
        <w:rFonts w:hint="default"/>
        <w:lang w:val="ro-RO" w:eastAsia="en-US" w:bidi="ar-SA"/>
      </w:rPr>
    </w:lvl>
    <w:lvl w:ilvl="8" w:tentative="0">
      <w:start w:val="0"/>
      <w:numFmt w:val="bullet"/>
      <w:lvlText w:val="•"/>
      <w:lvlJc w:val="left"/>
      <w:pPr>
        <w:ind w:left="3528" w:hanging="216"/>
      </w:pPr>
      <w:rPr>
        <w:rFonts w:hint="default"/>
        <w:lang w:val="ro-RO" w:eastAsia="en-US" w:bidi="ar-SA"/>
      </w:rPr>
    </w:lvl>
  </w:abstractNum>
  <w:abstractNum w:abstractNumId="1">
    <w:nsid w:val="FBEB5C10"/>
    <w:multiLevelType w:val="multilevel"/>
    <w:tmpl w:val="FBEB5C10"/>
    <w:lvl w:ilvl="0" w:tentative="0">
      <w:start w:val="25"/>
      <w:numFmt w:val="decimal"/>
      <w:lvlText w:val="%1."/>
      <w:lvlJc w:val="left"/>
      <w:pPr>
        <w:ind w:left="646" w:hanging="428"/>
        <w:jc w:val="left"/>
      </w:pPr>
      <w:rPr>
        <w:rFonts w:hint="default" w:ascii="Times New Roman" w:hAnsi="Times New Roman" w:eastAsia="Times New Roman" w:cs="Times New Roman"/>
        <w:b/>
        <w:bCs/>
        <w:w w:val="100"/>
        <w:sz w:val="24"/>
        <w:szCs w:val="24"/>
        <w:lang w:val="ro-RO" w:eastAsia="en-US" w:bidi="ar-SA"/>
      </w:rPr>
    </w:lvl>
    <w:lvl w:ilvl="1" w:tentative="0">
      <w:start w:val="0"/>
      <w:numFmt w:val="bullet"/>
      <w:lvlText w:val="•"/>
      <w:lvlJc w:val="left"/>
      <w:pPr>
        <w:ind w:left="940" w:hanging="428"/>
      </w:pPr>
      <w:rPr>
        <w:rFonts w:hint="default"/>
        <w:lang w:val="ro-RO" w:eastAsia="en-US" w:bidi="ar-SA"/>
      </w:rPr>
    </w:lvl>
    <w:lvl w:ilvl="2" w:tentative="0">
      <w:start w:val="0"/>
      <w:numFmt w:val="bullet"/>
      <w:lvlText w:val="•"/>
      <w:lvlJc w:val="left"/>
      <w:pPr>
        <w:ind w:left="1982" w:hanging="428"/>
      </w:pPr>
      <w:rPr>
        <w:rFonts w:hint="default"/>
        <w:lang w:val="ro-RO" w:eastAsia="en-US" w:bidi="ar-SA"/>
      </w:rPr>
    </w:lvl>
    <w:lvl w:ilvl="3" w:tentative="0">
      <w:start w:val="0"/>
      <w:numFmt w:val="bullet"/>
      <w:lvlText w:val="•"/>
      <w:lvlJc w:val="left"/>
      <w:pPr>
        <w:ind w:left="3025" w:hanging="428"/>
      </w:pPr>
      <w:rPr>
        <w:rFonts w:hint="default"/>
        <w:lang w:val="ro-RO" w:eastAsia="en-US" w:bidi="ar-SA"/>
      </w:rPr>
    </w:lvl>
    <w:lvl w:ilvl="4" w:tentative="0">
      <w:start w:val="0"/>
      <w:numFmt w:val="bullet"/>
      <w:lvlText w:val="•"/>
      <w:lvlJc w:val="left"/>
      <w:pPr>
        <w:ind w:left="4068" w:hanging="428"/>
      </w:pPr>
      <w:rPr>
        <w:rFonts w:hint="default"/>
        <w:lang w:val="ro-RO" w:eastAsia="en-US" w:bidi="ar-SA"/>
      </w:rPr>
    </w:lvl>
    <w:lvl w:ilvl="5" w:tentative="0">
      <w:start w:val="0"/>
      <w:numFmt w:val="bullet"/>
      <w:lvlText w:val="•"/>
      <w:lvlJc w:val="left"/>
      <w:pPr>
        <w:ind w:left="5111" w:hanging="428"/>
      </w:pPr>
      <w:rPr>
        <w:rFonts w:hint="default"/>
        <w:lang w:val="ro-RO" w:eastAsia="en-US" w:bidi="ar-SA"/>
      </w:rPr>
    </w:lvl>
    <w:lvl w:ilvl="6" w:tentative="0">
      <w:start w:val="0"/>
      <w:numFmt w:val="bullet"/>
      <w:lvlText w:val="•"/>
      <w:lvlJc w:val="left"/>
      <w:pPr>
        <w:ind w:left="6154" w:hanging="428"/>
      </w:pPr>
      <w:rPr>
        <w:rFonts w:hint="default"/>
        <w:lang w:val="ro-RO" w:eastAsia="en-US" w:bidi="ar-SA"/>
      </w:rPr>
    </w:lvl>
    <w:lvl w:ilvl="7" w:tentative="0">
      <w:start w:val="0"/>
      <w:numFmt w:val="bullet"/>
      <w:lvlText w:val="•"/>
      <w:lvlJc w:val="left"/>
      <w:pPr>
        <w:ind w:left="7197" w:hanging="428"/>
      </w:pPr>
      <w:rPr>
        <w:rFonts w:hint="default"/>
        <w:lang w:val="ro-RO" w:eastAsia="en-US" w:bidi="ar-SA"/>
      </w:rPr>
    </w:lvl>
    <w:lvl w:ilvl="8" w:tentative="0">
      <w:start w:val="0"/>
      <w:numFmt w:val="bullet"/>
      <w:lvlText w:val="•"/>
      <w:lvlJc w:val="left"/>
      <w:pPr>
        <w:ind w:left="8240" w:hanging="428"/>
      </w:pPr>
      <w:rPr>
        <w:rFonts w:hint="default"/>
        <w:lang w:val="ro-RO" w:eastAsia="en-US" w:bidi="ar-SA"/>
      </w:rPr>
    </w:lvl>
  </w:abstractNum>
  <w:abstractNum w:abstractNumId="2">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3">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4">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5">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6">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7">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8">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10">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2">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3">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7">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21">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2">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4">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5">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7">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0">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2">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4">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5">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B7F4D39"/>
    <w:multiLevelType w:val="multilevel"/>
    <w:tmpl w:val="7B7F4D39"/>
    <w:lvl w:ilvl="0" w:tentative="0">
      <w:start w:val="0"/>
      <w:numFmt w:val="bullet"/>
      <w:lvlText w:val=""/>
      <w:lvlJc w:val="left"/>
      <w:pPr>
        <w:ind w:left="108" w:hanging="216"/>
      </w:pPr>
      <w:rPr>
        <w:rFonts w:hint="default" w:ascii="Wingdings" w:hAnsi="Wingdings" w:eastAsia="Wingdings" w:cs="Wingdings"/>
        <w:w w:val="100"/>
        <w:sz w:val="24"/>
        <w:szCs w:val="24"/>
        <w:lang w:val="ro-RO" w:eastAsia="en-US" w:bidi="ar-SA"/>
      </w:rPr>
    </w:lvl>
    <w:lvl w:ilvl="1" w:tentative="0">
      <w:start w:val="0"/>
      <w:numFmt w:val="bullet"/>
      <w:lvlText w:val="•"/>
      <w:lvlJc w:val="left"/>
      <w:pPr>
        <w:ind w:left="528" w:hanging="216"/>
      </w:pPr>
      <w:rPr>
        <w:rFonts w:hint="default"/>
        <w:lang w:val="ro-RO" w:eastAsia="en-US" w:bidi="ar-SA"/>
      </w:rPr>
    </w:lvl>
    <w:lvl w:ilvl="2" w:tentative="0">
      <w:start w:val="0"/>
      <w:numFmt w:val="bullet"/>
      <w:lvlText w:val="•"/>
      <w:lvlJc w:val="left"/>
      <w:pPr>
        <w:ind w:left="957" w:hanging="216"/>
      </w:pPr>
      <w:rPr>
        <w:rFonts w:hint="default"/>
        <w:lang w:val="ro-RO" w:eastAsia="en-US" w:bidi="ar-SA"/>
      </w:rPr>
    </w:lvl>
    <w:lvl w:ilvl="3" w:tentative="0">
      <w:start w:val="0"/>
      <w:numFmt w:val="bullet"/>
      <w:lvlText w:val="•"/>
      <w:lvlJc w:val="left"/>
      <w:pPr>
        <w:ind w:left="1385" w:hanging="216"/>
      </w:pPr>
      <w:rPr>
        <w:rFonts w:hint="default"/>
        <w:lang w:val="ro-RO" w:eastAsia="en-US" w:bidi="ar-SA"/>
      </w:rPr>
    </w:lvl>
    <w:lvl w:ilvl="4" w:tentative="0">
      <w:start w:val="0"/>
      <w:numFmt w:val="bullet"/>
      <w:lvlText w:val="•"/>
      <w:lvlJc w:val="left"/>
      <w:pPr>
        <w:ind w:left="1814" w:hanging="216"/>
      </w:pPr>
      <w:rPr>
        <w:rFonts w:hint="default"/>
        <w:lang w:val="ro-RO" w:eastAsia="en-US" w:bidi="ar-SA"/>
      </w:rPr>
    </w:lvl>
    <w:lvl w:ilvl="5" w:tentative="0">
      <w:start w:val="0"/>
      <w:numFmt w:val="bullet"/>
      <w:lvlText w:val="•"/>
      <w:lvlJc w:val="left"/>
      <w:pPr>
        <w:ind w:left="2242" w:hanging="216"/>
      </w:pPr>
      <w:rPr>
        <w:rFonts w:hint="default"/>
        <w:lang w:val="ro-RO" w:eastAsia="en-US" w:bidi="ar-SA"/>
      </w:rPr>
    </w:lvl>
    <w:lvl w:ilvl="6" w:tentative="0">
      <w:start w:val="0"/>
      <w:numFmt w:val="bullet"/>
      <w:lvlText w:val="•"/>
      <w:lvlJc w:val="left"/>
      <w:pPr>
        <w:ind w:left="2671" w:hanging="216"/>
      </w:pPr>
      <w:rPr>
        <w:rFonts w:hint="default"/>
        <w:lang w:val="ro-RO" w:eastAsia="en-US" w:bidi="ar-SA"/>
      </w:rPr>
    </w:lvl>
    <w:lvl w:ilvl="7" w:tentative="0">
      <w:start w:val="0"/>
      <w:numFmt w:val="bullet"/>
      <w:lvlText w:val="•"/>
      <w:lvlJc w:val="left"/>
      <w:pPr>
        <w:ind w:left="3099" w:hanging="216"/>
      </w:pPr>
      <w:rPr>
        <w:rFonts w:hint="default"/>
        <w:lang w:val="ro-RO" w:eastAsia="en-US" w:bidi="ar-SA"/>
      </w:rPr>
    </w:lvl>
    <w:lvl w:ilvl="8" w:tentative="0">
      <w:start w:val="0"/>
      <w:numFmt w:val="bullet"/>
      <w:lvlText w:val="•"/>
      <w:lvlJc w:val="left"/>
      <w:pPr>
        <w:ind w:left="3528" w:hanging="216"/>
      </w:pPr>
      <w:rPr>
        <w:rFonts w:hint="default"/>
        <w:lang w:val="ro-RO" w:eastAsia="en-US" w:bidi="ar-SA"/>
      </w:rPr>
    </w:lvl>
  </w:abstractNum>
  <w:abstractNum w:abstractNumId="37">
    <w:nsid w:val="7F507C5D"/>
    <w:multiLevelType w:val="multilevel"/>
    <w:tmpl w:val="7F507C5D"/>
    <w:lvl w:ilvl="0" w:tentative="0">
      <w:start w:val="1"/>
      <w:numFmt w:val="decimal"/>
      <w:pStyle w:val="50"/>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38">
    <w:nsid w:val="7FFAB02C"/>
    <w:multiLevelType w:val="multilevel"/>
    <w:tmpl w:val="7FFAB02C"/>
    <w:lvl w:ilvl="0" w:tentative="0">
      <w:start w:val="3"/>
      <w:numFmt w:val="decimal"/>
      <w:lvlText w:val="%1."/>
      <w:lvlJc w:val="left"/>
      <w:pPr>
        <w:ind w:left="502" w:hanging="284"/>
        <w:jc w:val="left"/>
      </w:pPr>
      <w:rPr>
        <w:rFonts w:hint="default"/>
        <w:b/>
        <w:bCs/>
        <w:spacing w:val="0"/>
        <w:w w:val="100"/>
        <w:lang w:val="ro-RO" w:eastAsia="en-US" w:bidi="ar-SA"/>
      </w:rPr>
    </w:lvl>
    <w:lvl w:ilvl="1" w:tentative="0">
      <w:start w:val="1"/>
      <w:numFmt w:val="decimal"/>
      <w:lvlText w:val="%1.%2."/>
      <w:lvlJc w:val="left"/>
      <w:pPr>
        <w:ind w:left="1118" w:hanging="540"/>
        <w:jc w:val="right"/>
      </w:pPr>
      <w:rPr>
        <w:rFonts w:hint="default" w:ascii="Times New Roman" w:hAnsi="Times New Roman" w:eastAsia="Times New Roman" w:cs="Times New Roman"/>
        <w:b/>
        <w:bCs/>
        <w:i/>
        <w:iCs/>
        <w:w w:val="100"/>
        <w:sz w:val="24"/>
        <w:szCs w:val="24"/>
        <w:lang w:val="ro-RO" w:eastAsia="en-US" w:bidi="ar-SA"/>
      </w:rPr>
    </w:lvl>
    <w:lvl w:ilvl="2" w:tentative="0">
      <w:start w:val="0"/>
      <w:numFmt w:val="bullet"/>
      <w:lvlText w:val="•"/>
      <w:lvlJc w:val="left"/>
      <w:pPr>
        <w:ind w:left="2142" w:hanging="540"/>
      </w:pPr>
      <w:rPr>
        <w:rFonts w:hint="default"/>
        <w:lang w:val="ro-RO" w:eastAsia="en-US" w:bidi="ar-SA"/>
      </w:rPr>
    </w:lvl>
    <w:lvl w:ilvl="3" w:tentative="0">
      <w:start w:val="0"/>
      <w:numFmt w:val="bullet"/>
      <w:lvlText w:val="•"/>
      <w:lvlJc w:val="left"/>
      <w:pPr>
        <w:ind w:left="3165" w:hanging="540"/>
      </w:pPr>
      <w:rPr>
        <w:rFonts w:hint="default"/>
        <w:lang w:val="ro-RO" w:eastAsia="en-US" w:bidi="ar-SA"/>
      </w:rPr>
    </w:lvl>
    <w:lvl w:ilvl="4" w:tentative="0">
      <w:start w:val="0"/>
      <w:numFmt w:val="bullet"/>
      <w:lvlText w:val="•"/>
      <w:lvlJc w:val="left"/>
      <w:pPr>
        <w:ind w:left="4188" w:hanging="540"/>
      </w:pPr>
      <w:rPr>
        <w:rFonts w:hint="default"/>
        <w:lang w:val="ro-RO" w:eastAsia="en-US" w:bidi="ar-SA"/>
      </w:rPr>
    </w:lvl>
    <w:lvl w:ilvl="5" w:tentative="0">
      <w:start w:val="0"/>
      <w:numFmt w:val="bullet"/>
      <w:lvlText w:val="•"/>
      <w:lvlJc w:val="left"/>
      <w:pPr>
        <w:ind w:left="5211" w:hanging="540"/>
      </w:pPr>
      <w:rPr>
        <w:rFonts w:hint="default"/>
        <w:lang w:val="ro-RO" w:eastAsia="en-US" w:bidi="ar-SA"/>
      </w:rPr>
    </w:lvl>
    <w:lvl w:ilvl="6" w:tentative="0">
      <w:start w:val="0"/>
      <w:numFmt w:val="bullet"/>
      <w:lvlText w:val="•"/>
      <w:lvlJc w:val="left"/>
      <w:pPr>
        <w:ind w:left="6234" w:hanging="540"/>
      </w:pPr>
      <w:rPr>
        <w:rFonts w:hint="default"/>
        <w:lang w:val="ro-RO" w:eastAsia="en-US" w:bidi="ar-SA"/>
      </w:rPr>
    </w:lvl>
    <w:lvl w:ilvl="7" w:tentative="0">
      <w:start w:val="0"/>
      <w:numFmt w:val="bullet"/>
      <w:lvlText w:val="•"/>
      <w:lvlJc w:val="left"/>
      <w:pPr>
        <w:ind w:left="7257" w:hanging="540"/>
      </w:pPr>
      <w:rPr>
        <w:rFonts w:hint="default"/>
        <w:lang w:val="ro-RO" w:eastAsia="en-US" w:bidi="ar-SA"/>
      </w:rPr>
    </w:lvl>
    <w:lvl w:ilvl="8" w:tentative="0">
      <w:start w:val="0"/>
      <w:numFmt w:val="bullet"/>
      <w:lvlText w:val="•"/>
      <w:lvlJc w:val="left"/>
      <w:pPr>
        <w:ind w:left="8280" w:hanging="540"/>
      </w:pPr>
      <w:rPr>
        <w:rFonts w:hint="default"/>
        <w:lang w:val="ro-RO" w:eastAsia="en-US" w:bidi="ar-SA"/>
      </w:rPr>
    </w:lvl>
  </w:abstractNum>
  <w:num w:numId="1">
    <w:abstractNumId w:val="30"/>
  </w:num>
  <w:num w:numId="2">
    <w:abstractNumId w:val="37"/>
  </w:num>
  <w:num w:numId="3">
    <w:abstractNumId w:val="11"/>
  </w:num>
  <w:num w:numId="4">
    <w:abstractNumId w:val="17"/>
  </w:num>
  <w:num w:numId="5">
    <w:abstractNumId w:val="34"/>
  </w:num>
  <w:num w:numId="6">
    <w:abstractNumId w:val="29"/>
  </w:num>
  <w:num w:numId="7">
    <w:abstractNumId w:val="12"/>
  </w:num>
  <w:num w:numId="8">
    <w:abstractNumId w:val="19"/>
  </w:num>
  <w:num w:numId="9">
    <w:abstractNumId w:val="38"/>
  </w:num>
  <w:num w:numId="10">
    <w:abstractNumId w:val="36"/>
  </w:num>
  <w:num w:numId="11">
    <w:abstractNumId w:val="0"/>
  </w:num>
  <w:num w:numId="12">
    <w:abstractNumId w:val="1"/>
  </w:num>
  <w:num w:numId="13">
    <w:abstractNumId w:val="7"/>
  </w:num>
  <w:num w:numId="14">
    <w:abstractNumId w:val="33"/>
  </w:num>
  <w:num w:numId="15">
    <w:abstractNumId w:val="14"/>
  </w:num>
  <w:num w:numId="16">
    <w:abstractNumId w:val="10"/>
  </w:num>
  <w:num w:numId="17">
    <w:abstractNumId w:val="16"/>
  </w:num>
  <w:num w:numId="18">
    <w:abstractNumId w:val="9"/>
  </w:num>
  <w:num w:numId="19">
    <w:abstractNumId w:val="26"/>
  </w:num>
  <w:num w:numId="20">
    <w:abstractNumId w:val="15"/>
  </w:num>
  <w:num w:numId="21">
    <w:abstractNumId w:val="18"/>
  </w:num>
  <w:num w:numId="22">
    <w:abstractNumId w:val="28"/>
  </w:num>
  <w:num w:numId="23">
    <w:abstractNumId w:val="27"/>
  </w:num>
  <w:num w:numId="24">
    <w:abstractNumId w:val="8"/>
  </w:num>
  <w:num w:numId="25">
    <w:abstractNumId w:val="25"/>
  </w:num>
  <w:num w:numId="26">
    <w:abstractNumId w:val="13"/>
  </w:num>
  <w:num w:numId="27">
    <w:abstractNumId w:val="21"/>
  </w:num>
  <w:num w:numId="28">
    <w:abstractNumId w:val="23"/>
  </w:num>
  <w:num w:numId="29">
    <w:abstractNumId w:val="22"/>
  </w:num>
  <w:num w:numId="30">
    <w:abstractNumId w:val="24"/>
  </w:num>
  <w:num w:numId="31">
    <w:abstractNumId w:val="32"/>
  </w:num>
  <w:num w:numId="32">
    <w:abstractNumId w:val="31"/>
  </w:num>
  <w:num w:numId="33">
    <w:abstractNumId w:val="5"/>
  </w:num>
  <w:num w:numId="34">
    <w:abstractNumId w:val="2"/>
  </w:num>
  <w:num w:numId="35">
    <w:abstractNumId w:val="4"/>
  </w:num>
  <w:num w:numId="36">
    <w:abstractNumId w:val="6"/>
  </w:num>
  <w:num w:numId="37">
    <w:abstractNumId w:val="3"/>
  </w:num>
  <w:num w:numId="38">
    <w:abstractNumId w:val="20"/>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hdrShapeDefaults>
    <o:shapelayout v:ext="edit">
      <o:idmap v:ext="edit" data="3,4"/>
    </o:shapelayout>
  </w:hdrShapeDefault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41FF697E"/>
    <w:rsid w:val="76359640"/>
    <w:rsid w:val="957FF1AD"/>
    <w:rsid w:val="EDDE2A8A"/>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1"/>
    <w:next w:val="1"/>
    <w:link w:val="42"/>
    <w:qFormat/>
    <w:uiPriority w:val="0"/>
    <w:pPr>
      <w:numPr>
        <w:ilvl w:val="0"/>
        <w:numId w:val="1"/>
      </w:numPr>
      <w:tabs>
        <w:tab w:val="left" w:pos="1134"/>
      </w:tabs>
      <w:jc w:val="center"/>
      <w:outlineLvl w:val="0"/>
    </w:pPr>
    <w:rPr>
      <w:b/>
    </w:rPr>
  </w:style>
  <w:style w:type="paragraph" w:styleId="3">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4">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5">
    <w:name w:val="heading 4"/>
    <w:basedOn w:val="1"/>
    <w:next w:val="1"/>
    <w:link w:val="45"/>
    <w:qFormat/>
    <w:uiPriority w:val="0"/>
    <w:pPr>
      <w:keepNext/>
      <w:outlineLvl w:val="3"/>
    </w:pPr>
    <w:rPr>
      <w:rFonts w:ascii="Baltica RR" w:hAnsi="Baltica RR"/>
      <w:b/>
      <w:szCs w:val="20"/>
      <w:lang w:eastAsia="ru-RU"/>
    </w:rPr>
  </w:style>
  <w:style w:type="paragraph" w:styleId="6">
    <w:name w:val="heading 5"/>
    <w:basedOn w:val="1"/>
    <w:next w:val="1"/>
    <w:link w:val="46"/>
    <w:qFormat/>
    <w:uiPriority w:val="0"/>
    <w:pPr>
      <w:keepNext/>
      <w:ind w:firstLine="6804"/>
      <w:outlineLvl w:val="4"/>
    </w:pPr>
    <w:rPr>
      <w:sz w:val="28"/>
      <w:szCs w:val="20"/>
      <w:lang w:eastAsia="ru-RU"/>
    </w:rPr>
  </w:style>
  <w:style w:type="paragraph" w:styleId="7">
    <w:name w:val="heading 8"/>
    <w:basedOn w:val="1"/>
    <w:next w:val="1"/>
    <w:link w:val="47"/>
    <w:semiHidden/>
    <w:unhideWhenUsed/>
    <w:qFormat/>
    <w:uiPriority w:val="0"/>
    <w:pPr>
      <w:spacing w:before="240" w:after="60"/>
      <w:outlineLvl w:val="7"/>
    </w:pPr>
    <w:rPr>
      <w:rFonts w:ascii="Calibri" w:hAnsi="Calibri"/>
      <w:i/>
      <w:iCs/>
    </w:rPr>
  </w:style>
  <w:style w:type="paragraph" w:styleId="8">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57"/>
    <w:semiHidden/>
    <w:qFormat/>
    <w:uiPriority w:val="0"/>
    <w:rPr>
      <w:rFonts w:ascii="Tahoma" w:hAnsi="Tahoma" w:cs="Tahoma"/>
      <w:sz w:val="16"/>
      <w:szCs w:val="16"/>
      <w:lang w:val="ru-RU" w:eastAsia="ru-RU"/>
    </w:rPr>
  </w:style>
  <w:style w:type="paragraph" w:styleId="12">
    <w:name w:val="Body Text"/>
    <w:basedOn w:val="1"/>
    <w:link w:val="51"/>
    <w:qFormat/>
    <w:uiPriority w:val="0"/>
    <w:rPr>
      <w:rFonts w:ascii="Baltica RR" w:hAnsi="Baltica RR"/>
      <w:szCs w:val="20"/>
    </w:rPr>
  </w:style>
  <w:style w:type="paragraph" w:styleId="13">
    <w:name w:val="Body Text 2"/>
    <w:basedOn w:val="1"/>
    <w:link w:val="56"/>
    <w:qFormat/>
    <w:uiPriority w:val="0"/>
    <w:pPr>
      <w:tabs>
        <w:tab w:val="left" w:pos="426"/>
      </w:tabs>
      <w:jc w:val="both"/>
    </w:pPr>
    <w:rPr>
      <w:rFonts w:ascii="Baltica RR" w:hAnsi="Baltica RR"/>
      <w:szCs w:val="20"/>
      <w:lang w:eastAsia="ru-RU"/>
    </w:rPr>
  </w:style>
  <w:style w:type="paragraph" w:styleId="14">
    <w:name w:val="Body Text Indent"/>
    <w:basedOn w:val="1"/>
    <w:link w:val="54"/>
    <w:qFormat/>
    <w:uiPriority w:val="0"/>
    <w:pPr>
      <w:ind w:firstLine="720"/>
      <w:jc w:val="both"/>
    </w:pPr>
    <w:rPr>
      <w:sz w:val="20"/>
      <w:szCs w:val="20"/>
      <w:lang w:eastAsia="ru-RU"/>
    </w:rPr>
  </w:style>
  <w:style w:type="paragraph" w:styleId="15">
    <w:name w:val="Body Text Indent 2"/>
    <w:basedOn w:val="1"/>
    <w:link w:val="55"/>
    <w:qFormat/>
    <w:uiPriority w:val="0"/>
    <w:pPr>
      <w:ind w:firstLine="567"/>
    </w:pPr>
    <w:rPr>
      <w:rFonts w:ascii="Baltica RR" w:hAnsi="Baltica RR"/>
      <w:szCs w:val="20"/>
      <w:lang w:eastAsia="ru-RU"/>
    </w:rPr>
  </w:style>
  <w:style w:type="paragraph" w:styleId="16">
    <w:name w:val="Body Text Indent 3"/>
    <w:basedOn w:val="1"/>
    <w:link w:val="60"/>
    <w:qFormat/>
    <w:uiPriority w:val="0"/>
    <w:pPr>
      <w:spacing w:after="120"/>
      <w:ind w:left="283"/>
    </w:pPr>
    <w:rPr>
      <w:sz w:val="16"/>
      <w:szCs w:val="16"/>
    </w:rPr>
  </w:style>
  <w:style w:type="paragraph" w:styleId="17">
    <w:name w:val="caption"/>
    <w:basedOn w:val="1"/>
    <w:next w:val="1"/>
    <w:qFormat/>
    <w:uiPriority w:val="0"/>
    <w:pPr>
      <w:spacing w:before="240" w:after="60"/>
      <w:jc w:val="center"/>
    </w:pPr>
    <w:rPr>
      <w:rFonts w:ascii="Arial" w:hAnsi="Arial"/>
      <w:b/>
      <w:kern w:val="28"/>
      <w:sz w:val="32"/>
      <w:szCs w:val="20"/>
      <w:lang w:val="ru-RU" w:eastAsia="ru-RU"/>
    </w:rPr>
  </w:style>
  <w:style w:type="character" w:styleId="18">
    <w:name w:val="annotation reference"/>
    <w:qFormat/>
    <w:uiPriority w:val="99"/>
    <w:rPr>
      <w:sz w:val="16"/>
      <w:szCs w:val="16"/>
    </w:rPr>
  </w:style>
  <w:style w:type="paragraph" w:styleId="19">
    <w:name w:val="annotation text"/>
    <w:basedOn w:val="1"/>
    <w:link w:val="70"/>
    <w:qFormat/>
    <w:uiPriority w:val="99"/>
    <w:rPr>
      <w:sz w:val="20"/>
      <w:szCs w:val="20"/>
      <w:lang w:val="ru-RU" w:eastAsia="ru-RU"/>
    </w:rPr>
  </w:style>
  <w:style w:type="paragraph" w:styleId="20">
    <w:name w:val="annotation subject"/>
    <w:basedOn w:val="19"/>
    <w:next w:val="19"/>
    <w:link w:val="71"/>
    <w:qFormat/>
    <w:uiPriority w:val="0"/>
    <w:rPr>
      <w:b/>
      <w:bCs/>
    </w:rPr>
  </w:style>
  <w:style w:type="paragraph" w:styleId="21">
    <w:name w:val="footer"/>
    <w:basedOn w:val="1"/>
    <w:link w:val="49"/>
    <w:qFormat/>
    <w:uiPriority w:val="99"/>
    <w:pPr>
      <w:tabs>
        <w:tab w:val="center" w:pos="4536"/>
        <w:tab w:val="right" w:pos="9072"/>
      </w:tabs>
    </w:pPr>
  </w:style>
  <w:style w:type="character" w:styleId="22">
    <w:name w:val="footnote reference"/>
    <w:qFormat/>
    <w:uiPriority w:val="0"/>
    <w:rPr>
      <w:vertAlign w:val="superscript"/>
    </w:rPr>
  </w:style>
  <w:style w:type="paragraph" w:styleId="23">
    <w:name w:val="footnote text"/>
    <w:basedOn w:val="1"/>
    <w:link w:val="69"/>
    <w:qFormat/>
    <w:uiPriority w:val="0"/>
    <w:pPr>
      <w:jc w:val="both"/>
    </w:pPr>
    <w:rPr>
      <w:sz w:val="20"/>
      <w:szCs w:val="20"/>
      <w:lang w:val="en-US"/>
    </w:rPr>
  </w:style>
  <w:style w:type="paragraph" w:styleId="24">
    <w:name w:val="header"/>
    <w:basedOn w:val="1"/>
    <w:link w:val="52"/>
    <w:qFormat/>
    <w:uiPriority w:val="0"/>
    <w:pPr>
      <w:tabs>
        <w:tab w:val="center" w:pos="4703"/>
        <w:tab w:val="right" w:pos="9406"/>
      </w:tabs>
    </w:pPr>
    <w:rPr>
      <w:sz w:val="20"/>
      <w:szCs w:val="20"/>
      <w:lang w:val="ru-RU" w:eastAsia="ru-RU"/>
    </w:rPr>
  </w:style>
  <w:style w:type="paragraph" w:styleId="25">
    <w:name w:val="HTML Preformatted"/>
    <w:basedOn w:val="1"/>
    <w:link w:val="81"/>
    <w:semiHidden/>
    <w:unhideWhenUsed/>
    <w:qFormat/>
    <w:uiPriority w:val="99"/>
    <w:rPr>
      <w:rFonts w:ascii="Consolas" w:hAnsi="Consolas"/>
      <w:sz w:val="20"/>
      <w:szCs w:val="20"/>
    </w:rPr>
  </w:style>
  <w:style w:type="character" w:styleId="26">
    <w:name w:val="Hyperlink"/>
    <w:basedOn w:val="9"/>
    <w:qFormat/>
    <w:uiPriority w:val="99"/>
    <w:rPr>
      <w:color w:val="0000FF"/>
      <w:u w:val="single"/>
    </w:rPr>
  </w:style>
  <w:style w:type="paragraph" w:styleId="27">
    <w:name w:val="Normal (Web)"/>
    <w:basedOn w:val="1"/>
    <w:unhideWhenUsed/>
    <w:qFormat/>
    <w:uiPriority w:val="99"/>
    <w:pPr>
      <w:ind w:firstLine="567"/>
      <w:jc w:val="both"/>
    </w:pPr>
    <w:rPr>
      <w:lang w:val="ru-RU" w:eastAsia="ru-RU"/>
    </w:rPr>
  </w:style>
  <w:style w:type="character" w:styleId="28">
    <w:name w:val="page number"/>
    <w:basedOn w:val="9"/>
    <w:qFormat/>
    <w:uiPriority w:val="0"/>
  </w:style>
  <w:style w:type="character" w:styleId="29">
    <w:name w:val="Strong"/>
    <w:basedOn w:val="9"/>
    <w:qFormat/>
    <w:uiPriority w:val="22"/>
    <w:rPr>
      <w:b/>
      <w:bCs/>
    </w:rPr>
  </w:style>
  <w:style w:type="paragraph" w:styleId="30">
    <w:name w:val="Subtitle"/>
    <w:basedOn w:val="1"/>
    <w:link w:val="53"/>
    <w:qFormat/>
    <w:uiPriority w:val="0"/>
    <w:pPr>
      <w:jc w:val="center"/>
    </w:pPr>
    <w:rPr>
      <w:b/>
      <w:sz w:val="32"/>
      <w:szCs w:val="20"/>
      <w:lang w:val="en-US" w:eastAsia="ru-RU"/>
    </w:rPr>
  </w:style>
  <w:style w:type="table" w:styleId="31">
    <w:name w:val="Table Grid"/>
    <w:basedOn w:val="10"/>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2">
    <w:name w:val="Title"/>
    <w:basedOn w:val="1"/>
    <w:qFormat/>
    <w:uiPriority w:val="1"/>
    <w:pPr>
      <w:spacing w:before="72" w:line="368" w:lineRule="exact"/>
      <w:ind w:left="509" w:right="1048"/>
      <w:jc w:val="center"/>
    </w:pPr>
    <w:rPr>
      <w:rFonts w:ascii="Times New Roman" w:hAnsi="Times New Roman" w:eastAsia="Times New Roman" w:cs="Times New Roman"/>
      <w:b/>
      <w:bCs/>
      <w:sz w:val="32"/>
      <w:szCs w:val="32"/>
      <w:lang w:val="ro-RO" w:eastAsia="en-US" w:bidi="ar-SA"/>
    </w:rPr>
  </w:style>
  <w:style w:type="paragraph" w:styleId="33">
    <w:name w:val="toc 1"/>
    <w:basedOn w:val="1"/>
    <w:next w:val="1"/>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unhideWhenUsed/>
    <w:uiPriority w:val="39"/>
    <w:pPr>
      <w:spacing w:after="100" w:line="276" w:lineRule="auto"/>
      <w:ind w:left="1760"/>
    </w:pPr>
    <w:rPr>
      <w:rFonts w:ascii="Calibri" w:hAnsi="Calibri"/>
      <w:sz w:val="22"/>
      <w:szCs w:val="22"/>
      <w:lang w:val="en-US"/>
    </w:rPr>
  </w:style>
  <w:style w:type="character" w:customStyle="1" w:styleId="42">
    <w:name w:val="Heading 1 Char"/>
    <w:basedOn w:val="9"/>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9"/>
    <w:link w:val="3"/>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9"/>
    <w:link w:val="4"/>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9"/>
    <w:link w:val="5"/>
    <w:qFormat/>
    <w:uiPriority w:val="0"/>
    <w:rPr>
      <w:rFonts w:ascii="Baltica RR" w:hAnsi="Baltica RR" w:eastAsia="Times New Roman" w:cs="Times New Roman"/>
      <w:b/>
      <w:sz w:val="24"/>
      <w:szCs w:val="20"/>
      <w:lang w:val="ro-RO" w:eastAsia="ru-RU"/>
    </w:rPr>
  </w:style>
  <w:style w:type="character" w:customStyle="1" w:styleId="46">
    <w:name w:val="Heading 5 Char"/>
    <w:basedOn w:val="9"/>
    <w:link w:val="6"/>
    <w:uiPriority w:val="0"/>
    <w:rPr>
      <w:rFonts w:ascii="Times New Roman" w:hAnsi="Times New Roman" w:eastAsia="Times New Roman" w:cs="Times New Roman"/>
      <w:sz w:val="28"/>
      <w:szCs w:val="20"/>
      <w:lang w:val="ro-RO" w:eastAsia="ru-RU"/>
    </w:rPr>
  </w:style>
  <w:style w:type="character" w:customStyle="1" w:styleId="47">
    <w:name w:val="Heading 8 Char"/>
    <w:basedOn w:val="9"/>
    <w:link w:val="7"/>
    <w:semiHidden/>
    <w:uiPriority w:val="0"/>
    <w:rPr>
      <w:rFonts w:ascii="Calibri" w:hAnsi="Calibri" w:eastAsia="Times New Roman" w:cs="Times New Roman"/>
      <w:i/>
      <w:iCs/>
      <w:sz w:val="24"/>
      <w:szCs w:val="24"/>
      <w:lang w:val="ro-RO"/>
    </w:rPr>
  </w:style>
  <w:style w:type="character" w:customStyle="1" w:styleId="48">
    <w:name w:val="Heading 9 Char"/>
    <w:basedOn w:val="9"/>
    <w:link w:val="8"/>
    <w:semiHidden/>
    <w:qFormat/>
    <w:uiPriority w:val="0"/>
    <w:rPr>
      <w:rFonts w:ascii="Cambria" w:hAnsi="Cambria" w:eastAsia="Times New Roman" w:cs="Times New Roman"/>
      <w:lang w:val="ro-RO"/>
    </w:rPr>
  </w:style>
  <w:style w:type="character" w:customStyle="1" w:styleId="49">
    <w:name w:val="Footer Char"/>
    <w:basedOn w:val="9"/>
    <w:link w:val="21"/>
    <w:qFormat/>
    <w:uiPriority w:val="99"/>
    <w:rPr>
      <w:rFonts w:ascii="Times New Roman" w:hAnsi="Times New Roman" w:eastAsia="Times New Roman" w:cs="Times New Roman"/>
      <w:sz w:val="24"/>
      <w:szCs w:val="24"/>
      <w:lang w:val="ro-RO"/>
    </w:rPr>
  </w:style>
  <w:style w:type="paragraph" w:styleId="50">
    <w:name w:val="List Paragraph"/>
    <w:basedOn w:val="1"/>
    <w:qFormat/>
    <w:uiPriority w:val="34"/>
    <w:pPr>
      <w:numPr>
        <w:ilvl w:val="0"/>
        <w:numId w:val="2"/>
      </w:numPr>
      <w:tabs>
        <w:tab w:val="left" w:pos="1134"/>
      </w:tabs>
      <w:jc w:val="both"/>
    </w:pPr>
    <w:rPr>
      <w:lang w:val="en-US"/>
    </w:rPr>
  </w:style>
  <w:style w:type="character" w:customStyle="1" w:styleId="51">
    <w:name w:val="Body Text Char"/>
    <w:basedOn w:val="9"/>
    <w:link w:val="12"/>
    <w:uiPriority w:val="0"/>
    <w:rPr>
      <w:rFonts w:ascii="Baltica RR" w:hAnsi="Baltica RR" w:eastAsia="Times New Roman" w:cs="Times New Roman"/>
      <w:sz w:val="24"/>
      <w:szCs w:val="20"/>
      <w:lang w:val="ro-RO"/>
    </w:rPr>
  </w:style>
  <w:style w:type="character" w:customStyle="1" w:styleId="52">
    <w:name w:val="Header Char"/>
    <w:basedOn w:val="9"/>
    <w:link w:val="24"/>
    <w:qFormat/>
    <w:uiPriority w:val="0"/>
    <w:rPr>
      <w:rFonts w:ascii="Times New Roman" w:hAnsi="Times New Roman" w:eastAsia="Times New Roman" w:cs="Times New Roman"/>
      <w:sz w:val="20"/>
      <w:szCs w:val="20"/>
      <w:lang w:val="ru-RU" w:eastAsia="ru-RU"/>
    </w:rPr>
  </w:style>
  <w:style w:type="character" w:customStyle="1" w:styleId="53">
    <w:name w:val="Subtitle Char"/>
    <w:basedOn w:val="9"/>
    <w:link w:val="30"/>
    <w:uiPriority w:val="0"/>
    <w:rPr>
      <w:rFonts w:ascii="Times New Roman" w:hAnsi="Times New Roman" w:eastAsia="Times New Roman" w:cs="Times New Roman"/>
      <w:b/>
      <w:sz w:val="32"/>
      <w:szCs w:val="20"/>
      <w:lang w:val="en-US" w:eastAsia="ru-RU"/>
    </w:rPr>
  </w:style>
  <w:style w:type="character" w:customStyle="1" w:styleId="54">
    <w:name w:val="Body Text Indent Char"/>
    <w:basedOn w:val="9"/>
    <w:link w:val="14"/>
    <w:uiPriority w:val="0"/>
    <w:rPr>
      <w:rFonts w:ascii="Times New Roman" w:hAnsi="Times New Roman" w:eastAsia="Times New Roman" w:cs="Times New Roman"/>
      <w:sz w:val="20"/>
      <w:szCs w:val="20"/>
      <w:lang w:val="ro-RO" w:eastAsia="ru-RU"/>
    </w:rPr>
  </w:style>
  <w:style w:type="character" w:customStyle="1" w:styleId="55">
    <w:name w:val="Body Text Indent 2 Char"/>
    <w:basedOn w:val="9"/>
    <w:link w:val="15"/>
    <w:uiPriority w:val="0"/>
    <w:rPr>
      <w:rFonts w:ascii="Baltica RR" w:hAnsi="Baltica RR" w:eastAsia="Times New Roman" w:cs="Times New Roman"/>
      <w:sz w:val="24"/>
      <w:szCs w:val="20"/>
      <w:lang w:val="ro-RO" w:eastAsia="ru-RU"/>
    </w:rPr>
  </w:style>
  <w:style w:type="character" w:customStyle="1" w:styleId="56">
    <w:name w:val="Body Text 2 Char"/>
    <w:basedOn w:val="9"/>
    <w:link w:val="13"/>
    <w:qFormat/>
    <w:uiPriority w:val="0"/>
    <w:rPr>
      <w:rFonts w:ascii="Baltica RR" w:hAnsi="Baltica RR" w:eastAsia="Times New Roman" w:cs="Times New Roman"/>
      <w:sz w:val="24"/>
      <w:szCs w:val="20"/>
      <w:lang w:val="ro-RO" w:eastAsia="ru-RU"/>
    </w:rPr>
  </w:style>
  <w:style w:type="character" w:customStyle="1" w:styleId="57">
    <w:name w:val="Balloon Text Char"/>
    <w:basedOn w:val="9"/>
    <w:link w:val="11"/>
    <w:semiHidden/>
    <w:uiPriority w:val="0"/>
    <w:rPr>
      <w:rFonts w:ascii="Tahoma" w:hAnsi="Tahoma" w:eastAsia="Times New Roman" w:cs="Tahoma"/>
      <w:sz w:val="16"/>
      <w:szCs w:val="16"/>
      <w:lang w:val="ru-RU" w:eastAsia="ru-RU"/>
    </w:rPr>
  </w:style>
  <w:style w:type="paragraph" w:customStyle="1" w:styleId="58">
    <w:name w:val="cn"/>
    <w:basedOn w:val="1"/>
    <w:qFormat/>
    <w:uiPriority w:val="0"/>
    <w:pPr>
      <w:jc w:val="center"/>
    </w:pPr>
    <w:rPr>
      <w:lang w:val="ru-RU" w:eastAsia="ru-RU"/>
    </w:rPr>
  </w:style>
  <w:style w:type="paragraph" w:customStyle="1" w:styleId="59">
    <w:name w:val="cb"/>
    <w:basedOn w:val="1"/>
    <w:qFormat/>
    <w:uiPriority w:val="0"/>
    <w:pPr>
      <w:jc w:val="center"/>
    </w:pPr>
    <w:rPr>
      <w:b/>
      <w:bCs/>
      <w:lang w:val="ru-RU" w:eastAsia="ru-RU"/>
    </w:rPr>
  </w:style>
  <w:style w:type="character" w:customStyle="1" w:styleId="60">
    <w:name w:val="Body Text Indent 3 Char"/>
    <w:basedOn w:val="9"/>
    <w:link w:val="16"/>
    <w:uiPriority w:val="0"/>
    <w:rPr>
      <w:rFonts w:ascii="Times New Roman" w:hAnsi="Times New Roman" w:eastAsia="Times New Roman" w:cs="Times New Roman"/>
      <w:sz w:val="16"/>
      <w:szCs w:val="16"/>
      <w:lang w:val="ro-RO"/>
    </w:rPr>
  </w:style>
  <w:style w:type="paragraph" w:customStyle="1" w:styleId="61">
    <w:name w:val="cp"/>
    <w:basedOn w:val="1"/>
    <w:uiPriority w:val="0"/>
    <w:pPr>
      <w:jc w:val="center"/>
    </w:pPr>
    <w:rPr>
      <w:b/>
      <w:bCs/>
      <w:lang w:eastAsia="ru-RU"/>
    </w:rPr>
  </w:style>
  <w:style w:type="paragraph" w:customStyle="1" w:styleId="62">
    <w:name w:val="rg"/>
    <w:basedOn w:val="1"/>
    <w:qFormat/>
    <w:uiPriority w:val="0"/>
    <w:pPr>
      <w:jc w:val="right"/>
    </w:pPr>
    <w:rPr>
      <w:lang w:val="ru-RU" w:eastAsia="ru-RU"/>
    </w:rPr>
  </w:style>
  <w:style w:type="paragraph" w:customStyle="1" w:styleId="63">
    <w:name w:val="Listă paragraf1"/>
    <w:basedOn w:val="1"/>
    <w:qFormat/>
    <w:uiPriority w:val="0"/>
    <w:pPr>
      <w:ind w:left="708"/>
    </w:pPr>
    <w:rPr>
      <w:lang w:eastAsia="ru-RU"/>
    </w:rPr>
  </w:style>
  <w:style w:type="paragraph" w:customStyle="1" w:styleId="64">
    <w:name w:val="Sub-Clause Text"/>
    <w:basedOn w:val="1"/>
    <w:uiPriority w:val="0"/>
    <w:pPr>
      <w:spacing w:before="120" w:after="120"/>
      <w:jc w:val="both"/>
    </w:pPr>
    <w:rPr>
      <w:spacing w:val="-4"/>
      <w:szCs w:val="20"/>
      <w:lang w:val="en-US"/>
    </w:rPr>
  </w:style>
  <w:style w:type="paragraph" w:customStyle="1" w:styleId="65">
    <w:name w:val="(i)"/>
    <w:basedOn w:val="1"/>
    <w:qFormat/>
    <w:uiPriority w:val="0"/>
    <w:pPr>
      <w:suppressAutoHyphens/>
      <w:jc w:val="both"/>
    </w:pPr>
    <w:rPr>
      <w:rFonts w:ascii="Tms Rmn" w:hAnsi="Tms Rmn"/>
      <w:szCs w:val="20"/>
      <w:lang w:val="en-US"/>
    </w:rPr>
  </w:style>
  <w:style w:type="paragraph" w:customStyle="1" w:styleId="66">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7">
    <w:name w:val="BankNormal"/>
    <w:basedOn w:val="1"/>
    <w:uiPriority w:val="0"/>
    <w:pPr>
      <w:spacing w:after="240"/>
    </w:pPr>
    <w:rPr>
      <w:szCs w:val="20"/>
      <w:lang w:val="en-US"/>
    </w:rPr>
  </w:style>
  <w:style w:type="paragraph" w:customStyle="1" w:styleId="68">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9">
    <w:name w:val="Footnote Text Char"/>
    <w:basedOn w:val="9"/>
    <w:link w:val="23"/>
    <w:uiPriority w:val="0"/>
    <w:rPr>
      <w:rFonts w:ascii="Times New Roman" w:hAnsi="Times New Roman" w:eastAsia="Times New Roman" w:cs="Times New Roman"/>
      <w:sz w:val="20"/>
      <w:szCs w:val="20"/>
      <w:lang w:val="en-US"/>
    </w:rPr>
  </w:style>
  <w:style w:type="character" w:customStyle="1" w:styleId="70">
    <w:name w:val="Comment Text Char"/>
    <w:basedOn w:val="9"/>
    <w:link w:val="19"/>
    <w:uiPriority w:val="99"/>
    <w:rPr>
      <w:rFonts w:ascii="Times New Roman" w:hAnsi="Times New Roman" w:eastAsia="Times New Roman" w:cs="Times New Roman"/>
      <w:sz w:val="20"/>
      <w:szCs w:val="20"/>
      <w:lang w:val="ru-RU" w:eastAsia="ru-RU"/>
    </w:rPr>
  </w:style>
  <w:style w:type="character" w:customStyle="1" w:styleId="71">
    <w:name w:val="Comment Subject Char"/>
    <w:basedOn w:val="70"/>
    <w:link w:val="20"/>
    <w:qFormat/>
    <w:uiPriority w:val="0"/>
    <w:rPr>
      <w:rFonts w:ascii="Times New Roman" w:hAnsi="Times New Roman" w:eastAsia="Times New Roman" w:cs="Times New Roman"/>
      <w:b/>
      <w:bCs/>
      <w:sz w:val="20"/>
      <w:szCs w:val="20"/>
      <w:lang w:val="ru-RU" w:eastAsia="ru-RU"/>
    </w:rPr>
  </w:style>
  <w:style w:type="paragraph" w:customStyle="1" w:styleId="72">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3">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4">
    <w:name w:val="apple-converted-space"/>
    <w:qFormat/>
    <w:uiPriority w:val="0"/>
  </w:style>
  <w:style w:type="paragraph" w:customStyle="1" w:styleId="75">
    <w:name w:val="Style3"/>
    <w:basedOn w:val="4"/>
    <w:link w:val="76"/>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6">
    <w:name w:val="Style3 Char"/>
    <w:link w:val="75"/>
    <w:qFormat/>
    <w:uiPriority w:val="0"/>
    <w:rPr>
      <w:rFonts w:ascii="Times New Roman" w:hAnsi="Times New Roman" w:eastAsia="Times New Roman" w:cs="Times New Roman"/>
      <w:b/>
      <w:sz w:val="24"/>
      <w:szCs w:val="24"/>
      <w:lang w:val="en-US" w:eastAsia="ru-RU"/>
    </w:rPr>
  </w:style>
  <w:style w:type="paragraph" w:customStyle="1" w:styleId="77">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8">
    <w:name w:val="Font Style195"/>
    <w:qFormat/>
    <w:uiPriority w:val="99"/>
    <w:rPr>
      <w:rFonts w:ascii="Times New Roman" w:hAnsi="Times New Roman" w:cs="Times New Roman"/>
      <w:b/>
      <w:bCs/>
      <w:i/>
      <w:iCs/>
      <w:sz w:val="22"/>
      <w:szCs w:val="22"/>
    </w:rPr>
  </w:style>
  <w:style w:type="paragraph" w:customStyle="1" w:styleId="79">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0">
    <w:name w:val="Font Style197"/>
    <w:qFormat/>
    <w:uiPriority w:val="99"/>
    <w:rPr>
      <w:rFonts w:ascii="Times New Roman" w:hAnsi="Times New Roman" w:cs="Times New Roman"/>
      <w:sz w:val="22"/>
      <w:szCs w:val="22"/>
    </w:rPr>
  </w:style>
  <w:style w:type="character" w:customStyle="1" w:styleId="81">
    <w:name w:val="HTML Preformatted Char"/>
    <w:basedOn w:val="9"/>
    <w:link w:val="25"/>
    <w:semiHidden/>
    <w:qFormat/>
    <w:uiPriority w:val="99"/>
    <w:rPr>
      <w:rFonts w:ascii="Consolas" w:hAnsi="Consolas" w:eastAsia="Times New Roman" w:cs="Times New Roman"/>
      <w:sz w:val="20"/>
      <w:szCs w:val="20"/>
      <w:lang w:val="ro-RO"/>
    </w:rPr>
  </w:style>
  <w:style w:type="character" w:customStyle="1" w:styleId="82">
    <w:name w:val="Style4 Char"/>
    <w:basedOn w:val="76"/>
    <w:qFormat/>
    <w:locked/>
    <w:uiPriority w:val="0"/>
    <w:rPr>
      <w:rFonts w:ascii="Times New Roman" w:hAnsi="Times New Roman" w:eastAsia="Calibri" w:cs="Times New Roman"/>
      <w:sz w:val="24"/>
      <w:szCs w:val="24"/>
      <w:lang w:val="ru-RU" w:eastAsia="ru-RU" w:bidi="ar-SA"/>
    </w:rPr>
  </w:style>
  <w:style w:type="character" w:customStyle="1" w:styleId="83">
    <w:name w:val="short_text"/>
    <w:qFormat/>
    <w:uiPriority w:val="0"/>
  </w:style>
  <w:style w:type="character" w:customStyle="1" w:styleId="84">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5">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6">
    <w:name w:val="Griglia tabella1"/>
    <w:basedOn w:val="10"/>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2"/>
    <w:basedOn w:val="10"/>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Griglia tabella3"/>
    <w:basedOn w:val="10"/>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
    <w:name w:val="Table Grid2"/>
    <w:basedOn w:val="10"/>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
    <w:name w:val="Griglia tabella4"/>
    <w:basedOn w:val="10"/>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Placeholder Text"/>
    <w:basedOn w:val="9"/>
    <w:semiHidden/>
    <w:qFormat/>
    <w:uiPriority w:val="99"/>
    <w:rPr>
      <w:color w:val="808080"/>
    </w:rPr>
  </w:style>
  <w:style w:type="character" w:customStyle="1" w:styleId="92">
    <w:name w:val="ln2paragraf1"/>
    <w:qFormat/>
    <w:uiPriority w:val="0"/>
    <w:rPr>
      <w:b/>
      <w:bCs/>
    </w:rPr>
  </w:style>
  <w:style w:type="character" w:customStyle="1" w:styleId="93">
    <w:name w:val="ln2tparagraf"/>
    <w:qFormat/>
    <w:uiPriority w:val="0"/>
  </w:style>
  <w:style w:type="character" w:customStyle="1" w:styleId="94">
    <w:name w:val="ln2tpunct"/>
    <w:qFormat/>
    <w:uiPriority w:val="0"/>
  </w:style>
  <w:style w:type="paragraph" w:customStyle="1" w:styleId="95">
    <w:name w:val="nt"/>
    <w:basedOn w:val="1"/>
    <w:uiPriority w:val="0"/>
    <w:pPr>
      <w:ind w:left="567" w:right="567" w:hanging="567"/>
      <w:jc w:val="both"/>
    </w:pPr>
    <w:rPr>
      <w:rFonts w:eastAsiaTheme="minorEastAsia"/>
      <w:i/>
      <w:iCs/>
      <w:color w:val="663300"/>
      <w:sz w:val="20"/>
      <w:szCs w:val="20"/>
      <w:lang w:val="ru-RU" w:eastAsia="ru-RU"/>
    </w:rPr>
  </w:style>
  <w:style w:type="character" w:customStyle="1" w:styleId="96">
    <w:name w:val="tax1"/>
    <w:qFormat/>
    <w:uiPriority w:val="0"/>
    <w:rPr>
      <w:b/>
      <w:bCs/>
      <w:sz w:val="26"/>
      <w:szCs w:val="26"/>
    </w:rPr>
  </w:style>
  <w:style w:type="paragraph" w:customStyle="1" w:styleId="97">
    <w:name w:val="Default Text"/>
    <w:basedOn w:val="1"/>
    <w:link w:val="98"/>
    <w:qFormat/>
    <w:uiPriority w:val="99"/>
    <w:rPr>
      <w:szCs w:val="20"/>
      <w:lang w:val="en-US"/>
    </w:rPr>
  </w:style>
  <w:style w:type="character" w:customStyle="1" w:styleId="98">
    <w:name w:val="Default Text Char"/>
    <w:link w:val="97"/>
    <w:locked/>
    <w:uiPriority w:val="99"/>
    <w:rPr>
      <w:rFonts w:ascii="Times New Roman" w:hAnsi="Times New Roman" w:eastAsia="Times New Roman" w:cs="Times New Roman"/>
      <w:sz w:val="24"/>
      <w:szCs w:val="20"/>
      <w:lang w:val="en-US"/>
    </w:rPr>
  </w:style>
  <w:style w:type="paragraph" w:customStyle="1" w:styleId="99">
    <w:name w:val="Table Paragraph"/>
    <w:basedOn w:val="1"/>
    <w:qFormat/>
    <w:uiPriority w:val="1"/>
    <w:rPr>
      <w:rFonts w:ascii="Times New Roman" w:hAnsi="Times New Roman" w:eastAsia="Times New Roman" w:cs="Times New Roman"/>
      <w:lang w:val="ro-RO"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74</Pages>
  <Words>24617</Words>
  <Characters>140318</Characters>
  <Lines>1169</Lines>
  <Paragraphs>329</Paragraphs>
  <TotalTime>4</TotalTime>
  <ScaleCrop>false</ScaleCrop>
  <LinksUpToDate>false</LinksUpToDate>
  <CharactersWithSpaces>164606</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2021-06-14T19:00:00Z</dcterms:created>
  <dc:creator>student001 student001</dc:creator>
  <cp:lastModifiedBy>TNOB</cp:lastModifiedBy>
  <cp:lastPrinted>2021-06-01T20:52:00Z</cp:lastPrinted>
  <dcterms:modified xsi:type="dcterms:W3CDTF">2025-11-05T11:31:19Z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24867A3EB5D14BA98DCA72AEDB172A05_12</vt:lpwstr>
  </property>
</Properties>
</file>