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2644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2644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26442">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26442">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26442">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26442">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26442">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26442">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26442">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26442">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26442">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26442">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26442">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26442">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26442">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26442">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26442">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26442">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26442">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26442">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26442">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26442">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26442">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26442">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26442">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26442" w:rsidP="00526442">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2644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26442">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26442">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2644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2644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2644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2644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2644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2644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2644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26442">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26442">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2644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2644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2644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26442">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2644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2644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26442">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26442">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26442">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26442">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2644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2644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2644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2644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2644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26442">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26442">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26442">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26442">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26442">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26442">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26442">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26442">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2644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526442">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26442">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26442">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26442">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26442">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26442">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26442">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2644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2644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2644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2644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26442">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26442">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26442">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26442">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2644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2644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2644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2644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2644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26442">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2644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2644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2644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2644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2644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2644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2644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2644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2644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2644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2644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2644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2644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2644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2644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2644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26442">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26442">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26442">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26442">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26442">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26442">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2644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26442">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26442">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26442">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26442">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2644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2644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2644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2644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26442">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26442">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26442">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26442">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26442">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26442">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26442">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26442">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26442">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26442">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26442">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26442">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26442">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26442">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34D47F80" w:rsidR="00892FAB" w:rsidRPr="00892FAB" w:rsidRDefault="00356D66" w:rsidP="00892FAB">
            <w:pPr>
              <w:tabs>
                <w:tab w:val="left" w:pos="360"/>
              </w:tabs>
              <w:jc w:val="both"/>
              <w:rPr>
                <w:noProof w:val="0"/>
                <w:lang w:val="en-US" w:eastAsia="ru-RU"/>
              </w:rPr>
            </w:pPr>
            <w:proofErr w:type="spellStart"/>
            <w:r>
              <w:rPr>
                <w:b/>
                <w:noProof w:val="0"/>
                <w:lang w:val="en-US" w:eastAsia="ru-RU"/>
              </w:rPr>
              <w:t>Instituția</w:t>
            </w:r>
            <w:proofErr w:type="spellEnd"/>
            <w:r>
              <w:rPr>
                <w:b/>
                <w:noProof w:val="0"/>
                <w:lang w:val="en-US" w:eastAsia="ru-RU"/>
              </w:rPr>
              <w:t xml:space="preserve"> </w:t>
            </w:r>
            <w:proofErr w:type="spellStart"/>
            <w:r>
              <w:rPr>
                <w:b/>
                <w:noProof w:val="0"/>
                <w:lang w:val="en-US" w:eastAsia="ru-RU"/>
              </w:rPr>
              <w:t>Publică</w:t>
            </w:r>
            <w:proofErr w:type="spellEnd"/>
            <w:r>
              <w:rPr>
                <w:b/>
                <w:noProof w:val="0"/>
                <w:lang w:val="en-US" w:eastAsia="ru-RU"/>
              </w:rPr>
              <w:t xml:space="preserve"> </w:t>
            </w:r>
            <w:proofErr w:type="spellStart"/>
            <w:r>
              <w:rPr>
                <w:b/>
                <w:noProof w:val="0"/>
                <w:lang w:val="en-US" w:eastAsia="ru-RU"/>
              </w:rPr>
              <w:t>Liceul</w:t>
            </w:r>
            <w:proofErr w:type="spellEnd"/>
            <w:r>
              <w:rPr>
                <w:b/>
                <w:noProof w:val="0"/>
                <w:lang w:val="en-US" w:eastAsia="ru-RU"/>
              </w:rPr>
              <w:t xml:space="preserve"> </w:t>
            </w:r>
            <w:proofErr w:type="spellStart"/>
            <w:r>
              <w:rPr>
                <w:b/>
                <w:noProof w:val="0"/>
                <w:lang w:val="en-US" w:eastAsia="ru-RU"/>
              </w:rPr>
              <w:t>Teoretic</w:t>
            </w:r>
            <w:proofErr w:type="spellEnd"/>
            <w:r>
              <w:rPr>
                <w:b/>
                <w:noProof w:val="0"/>
                <w:lang w:val="en-US" w:eastAsia="ru-RU"/>
              </w:rPr>
              <w:t xml:space="preserve"> ,,Ion Luca </w:t>
            </w:r>
            <w:proofErr w:type="spellStart"/>
            <w:r>
              <w:rPr>
                <w:b/>
                <w:noProof w:val="0"/>
                <w:lang w:val="en-US" w:eastAsia="ru-RU"/>
              </w:rPr>
              <w:t>Caragiale</w:t>
            </w:r>
            <w:proofErr w:type="spellEnd"/>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noProof w:val="0"/>
                <w:lang w:val="en-US" w:eastAsia="ru-RU"/>
              </w:rPr>
              <w:t xml:space="preserve"> </w:t>
            </w:r>
            <w:r w:rsidRPr="00356D66">
              <w:rPr>
                <w:b/>
                <w:bCs/>
                <w:noProof w:val="0"/>
                <w:lang w:val="en-US" w:eastAsia="ru-RU"/>
              </w:rPr>
              <w:t xml:space="preserve">director, Galina </w:t>
            </w:r>
            <w:proofErr w:type="spellStart"/>
            <w:r w:rsidRPr="00356D66">
              <w:rPr>
                <w:b/>
                <w:bCs/>
                <w:noProof w:val="0"/>
                <w:lang w:val="en-US" w:eastAsia="ru-RU"/>
              </w:rPr>
              <w:t>Melenciuc</w:t>
            </w:r>
            <w:proofErr w:type="spellEnd"/>
            <w:r>
              <w:rPr>
                <w:noProof w:val="0"/>
                <w:lang w:val="en-US" w:eastAsia="ru-RU"/>
              </w:rPr>
              <w:t>,</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w:t>
            </w:r>
            <w:r w:rsidRPr="00356D66">
              <w:rPr>
                <w:b/>
                <w:bCs/>
                <w:noProof w:val="0"/>
                <w:lang w:val="en-US" w:eastAsia="ru-RU"/>
              </w:rPr>
              <w:t>1012620011000</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AB15AAB"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356D66">
              <w:rPr>
                <w:b/>
                <w:noProof w:val="0"/>
                <w:lang w:val="en-US" w:eastAsia="ru-RU"/>
              </w:rPr>
              <w:t xml:space="preserve"> de</w:t>
            </w:r>
            <w:r w:rsidRPr="00892FAB">
              <w:rPr>
                <w:b/>
                <w:noProof w:val="0"/>
                <w:lang w:val="en-US" w:eastAsia="ru-RU"/>
              </w:rPr>
              <w:t xml:space="preserve"> </w:t>
            </w:r>
            <w:proofErr w:type="spellStart"/>
            <w:r w:rsidR="00356D66" w:rsidRPr="00356D66">
              <w:rPr>
                <w:i/>
                <w:noProof w:val="0"/>
                <w:lang w:val="en-US" w:eastAsia="ru-RU"/>
              </w:rPr>
              <w:t>Modernizarea</w:t>
            </w:r>
            <w:proofErr w:type="spellEnd"/>
            <w:r w:rsidR="00356D66" w:rsidRPr="00356D66">
              <w:rPr>
                <w:i/>
                <w:noProof w:val="0"/>
                <w:lang w:val="en-US" w:eastAsia="ru-RU"/>
              </w:rPr>
              <w:t xml:space="preserve"> </w:t>
            </w:r>
            <w:proofErr w:type="spellStart"/>
            <w:r w:rsidR="00356D66" w:rsidRPr="00356D66">
              <w:rPr>
                <w:i/>
                <w:noProof w:val="0"/>
                <w:lang w:val="en-US" w:eastAsia="ru-RU"/>
              </w:rPr>
              <w:t>si</w:t>
            </w:r>
            <w:proofErr w:type="spellEnd"/>
            <w:r w:rsidR="00356D66" w:rsidRPr="00356D66">
              <w:rPr>
                <w:i/>
                <w:noProof w:val="0"/>
                <w:lang w:val="en-US" w:eastAsia="ru-RU"/>
              </w:rPr>
              <w:t xml:space="preserve"> </w:t>
            </w:r>
            <w:proofErr w:type="spellStart"/>
            <w:r w:rsidR="00356D66" w:rsidRPr="00356D66">
              <w:rPr>
                <w:i/>
                <w:noProof w:val="0"/>
                <w:lang w:val="en-US" w:eastAsia="ru-RU"/>
              </w:rPr>
              <w:t>diversificarea</w:t>
            </w:r>
            <w:proofErr w:type="spellEnd"/>
            <w:r w:rsidR="00356D66" w:rsidRPr="00356D66">
              <w:rPr>
                <w:i/>
                <w:noProof w:val="0"/>
                <w:lang w:val="en-US" w:eastAsia="ru-RU"/>
              </w:rPr>
              <w:t xml:space="preserve"> </w:t>
            </w:r>
            <w:proofErr w:type="spellStart"/>
            <w:r w:rsidR="00356D66" w:rsidRPr="00356D66">
              <w:rPr>
                <w:i/>
                <w:noProof w:val="0"/>
                <w:lang w:val="en-US" w:eastAsia="ru-RU"/>
              </w:rPr>
              <w:t>infrastructurii</w:t>
            </w:r>
            <w:proofErr w:type="spellEnd"/>
            <w:r w:rsidR="00356D66" w:rsidRPr="00356D66">
              <w:rPr>
                <w:i/>
                <w:noProof w:val="0"/>
                <w:lang w:val="en-US" w:eastAsia="ru-RU"/>
              </w:rPr>
              <w:t xml:space="preserve"> sportive, </w:t>
            </w:r>
            <w:proofErr w:type="spellStart"/>
            <w:r w:rsidR="00356D66" w:rsidRPr="00356D66">
              <w:rPr>
                <w:i/>
                <w:noProof w:val="0"/>
                <w:lang w:val="en-US" w:eastAsia="ru-RU"/>
              </w:rPr>
              <w:t>prin</w:t>
            </w:r>
            <w:proofErr w:type="spellEnd"/>
            <w:r w:rsidR="00356D66" w:rsidRPr="00356D66">
              <w:rPr>
                <w:i/>
                <w:noProof w:val="0"/>
                <w:lang w:val="en-US" w:eastAsia="ru-RU"/>
              </w:rPr>
              <w:t xml:space="preserve"> </w:t>
            </w:r>
            <w:proofErr w:type="spellStart"/>
            <w:r w:rsidR="00356D66" w:rsidRPr="00356D66">
              <w:rPr>
                <w:i/>
                <w:noProof w:val="0"/>
                <w:lang w:val="en-US" w:eastAsia="ru-RU"/>
              </w:rPr>
              <w:t>amenajarea</w:t>
            </w:r>
            <w:proofErr w:type="spellEnd"/>
            <w:r w:rsidR="00356D66" w:rsidRPr="00356D66">
              <w:rPr>
                <w:i/>
                <w:noProof w:val="0"/>
                <w:lang w:val="en-US" w:eastAsia="ru-RU"/>
              </w:rPr>
              <w:t xml:space="preserve"> </w:t>
            </w:r>
            <w:proofErr w:type="spellStart"/>
            <w:r w:rsidR="00356D66" w:rsidRPr="00356D66">
              <w:rPr>
                <w:i/>
                <w:noProof w:val="0"/>
                <w:lang w:val="en-US" w:eastAsia="ru-RU"/>
              </w:rPr>
              <w:t>unui</w:t>
            </w:r>
            <w:proofErr w:type="spellEnd"/>
            <w:r w:rsidR="00356D66" w:rsidRPr="00356D66">
              <w:rPr>
                <w:i/>
                <w:noProof w:val="0"/>
                <w:lang w:val="en-US" w:eastAsia="ru-RU"/>
              </w:rPr>
              <w:t xml:space="preserve"> </w:t>
            </w:r>
            <w:proofErr w:type="spellStart"/>
            <w:r w:rsidR="00356D66" w:rsidRPr="00356D66">
              <w:rPr>
                <w:i/>
                <w:noProof w:val="0"/>
                <w:lang w:val="en-US" w:eastAsia="ru-RU"/>
              </w:rPr>
              <w:t>teren</w:t>
            </w:r>
            <w:proofErr w:type="spellEnd"/>
            <w:r w:rsidR="00356D66" w:rsidRPr="00356D66">
              <w:rPr>
                <w:i/>
                <w:noProof w:val="0"/>
                <w:lang w:val="en-US" w:eastAsia="ru-RU"/>
              </w:rPr>
              <w:t xml:space="preserve"> de </w:t>
            </w:r>
            <w:proofErr w:type="spellStart"/>
            <w:r w:rsidR="00356D66" w:rsidRPr="00356D66">
              <w:rPr>
                <w:i/>
                <w:noProof w:val="0"/>
                <w:lang w:val="en-US" w:eastAsia="ru-RU"/>
              </w:rPr>
              <w:t>padel</w:t>
            </w:r>
            <w:proofErr w:type="spellEnd"/>
            <w:r w:rsidR="00356D66" w:rsidRPr="00356D66">
              <w:rPr>
                <w:i/>
                <w:noProof w:val="0"/>
                <w:lang w:val="en-US" w:eastAsia="ru-RU"/>
              </w:rPr>
              <w:t xml:space="preserve">,  a </w:t>
            </w:r>
            <w:proofErr w:type="spellStart"/>
            <w:r w:rsidR="00356D66" w:rsidRPr="00356D66">
              <w:rPr>
                <w:i/>
                <w:noProof w:val="0"/>
                <w:lang w:val="en-US" w:eastAsia="ru-RU"/>
              </w:rPr>
              <w:t>pistei</w:t>
            </w:r>
            <w:proofErr w:type="spellEnd"/>
            <w:r w:rsidR="00356D66" w:rsidRPr="00356D66">
              <w:rPr>
                <w:i/>
                <w:noProof w:val="0"/>
                <w:lang w:val="en-US" w:eastAsia="ru-RU"/>
              </w:rPr>
              <w:t xml:space="preserve"> de </w:t>
            </w:r>
            <w:proofErr w:type="spellStart"/>
            <w:r w:rsidR="00356D66" w:rsidRPr="00356D66">
              <w:rPr>
                <w:i/>
                <w:noProof w:val="0"/>
                <w:lang w:val="en-US" w:eastAsia="ru-RU"/>
              </w:rPr>
              <w:t>alergări</w:t>
            </w:r>
            <w:proofErr w:type="spellEnd"/>
            <w:r w:rsidR="00356D66" w:rsidRPr="00356D66">
              <w:rPr>
                <w:i/>
                <w:noProof w:val="0"/>
                <w:lang w:val="en-US" w:eastAsia="ru-RU"/>
              </w:rPr>
              <w:t xml:space="preserve"> </w:t>
            </w:r>
            <w:proofErr w:type="spellStart"/>
            <w:r w:rsidR="00356D66" w:rsidRPr="00356D66">
              <w:rPr>
                <w:i/>
                <w:noProof w:val="0"/>
                <w:lang w:val="en-US" w:eastAsia="ru-RU"/>
              </w:rPr>
              <w:t>și</w:t>
            </w:r>
            <w:proofErr w:type="spellEnd"/>
            <w:r w:rsidR="00356D66" w:rsidRPr="00356D66">
              <w:rPr>
                <w:i/>
                <w:noProof w:val="0"/>
                <w:lang w:val="en-US" w:eastAsia="ru-RU"/>
              </w:rPr>
              <w:t xml:space="preserve"> a </w:t>
            </w:r>
            <w:proofErr w:type="spellStart"/>
            <w:r w:rsidR="00356D66" w:rsidRPr="00356D66">
              <w:rPr>
                <w:i/>
                <w:noProof w:val="0"/>
                <w:lang w:val="en-US" w:eastAsia="ru-RU"/>
              </w:rPr>
              <w:t>tribunelor</w:t>
            </w:r>
            <w:proofErr w:type="spellEnd"/>
            <w:r w:rsidR="00356D66" w:rsidRPr="00356D66">
              <w:rPr>
                <w:i/>
                <w:noProof w:val="0"/>
                <w:lang w:val="en-US" w:eastAsia="ru-RU"/>
              </w:rPr>
              <w:t xml:space="preserve"> </w:t>
            </w:r>
            <w:proofErr w:type="spellStart"/>
            <w:r w:rsidR="00356D66" w:rsidRPr="00356D66">
              <w:rPr>
                <w:i/>
                <w:noProof w:val="0"/>
                <w:lang w:val="en-US" w:eastAsia="ru-RU"/>
              </w:rPr>
              <w:t>pentru</w:t>
            </w:r>
            <w:proofErr w:type="spellEnd"/>
            <w:r w:rsidR="00356D66" w:rsidRPr="00356D66">
              <w:rPr>
                <w:i/>
                <w:noProof w:val="0"/>
                <w:lang w:val="en-US" w:eastAsia="ru-RU"/>
              </w:rPr>
              <w:t xml:space="preserve"> </w:t>
            </w:r>
            <w:proofErr w:type="spellStart"/>
            <w:r w:rsidR="00356D66" w:rsidRPr="00356D66">
              <w:rPr>
                <w:i/>
                <w:noProof w:val="0"/>
                <w:lang w:val="en-US" w:eastAsia="ru-RU"/>
              </w:rPr>
              <w:t>teren</w:t>
            </w:r>
            <w:proofErr w:type="spellEnd"/>
            <w:r w:rsidR="00356D66" w:rsidRPr="00356D66">
              <w:rPr>
                <w:i/>
                <w:noProof w:val="0"/>
                <w:lang w:val="en-US" w:eastAsia="ru-RU"/>
              </w:rPr>
              <w:t xml:space="preserve"> </w:t>
            </w:r>
            <w:proofErr w:type="spellStart"/>
            <w:r w:rsidR="00356D66" w:rsidRPr="00356D66">
              <w:rPr>
                <w:i/>
                <w:noProof w:val="0"/>
                <w:lang w:val="en-US" w:eastAsia="ru-RU"/>
              </w:rPr>
              <w:t>sportiv</w:t>
            </w:r>
            <w:proofErr w:type="spellEnd"/>
            <w:r w:rsidR="00356D66" w:rsidRPr="00356D66">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r w:rsidR="00356D66" w:rsidRPr="00356D66">
              <w:rPr>
                <w:b/>
                <w:bCs/>
                <w:noProof w:val="0"/>
                <w:lang w:val="en-US" w:eastAsia="ru-RU"/>
              </w:rPr>
              <w:t>COP</w:t>
            </w:r>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52644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52644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52644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52644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52644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52644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52644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0A79DF1"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356D66">
              <w:rPr>
                <w:b/>
                <w:bCs/>
                <w:noProof w:val="0"/>
                <w:lang w:val="en-US" w:eastAsia="ru-RU"/>
              </w:rPr>
              <w:t xml:space="preserve">30 de </w:t>
            </w:r>
            <w:proofErr w:type="spellStart"/>
            <w:r w:rsidR="00356D66">
              <w:rPr>
                <w:b/>
                <w:bCs/>
                <w:noProof w:val="0"/>
                <w:lang w:val="en-US" w:eastAsia="ru-RU"/>
              </w:rPr>
              <w:t>zile</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DD35C65"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56D66">
              <w:rPr>
                <w:b/>
                <w:bCs/>
                <w:noProof w:val="0"/>
                <w:lang w:eastAsia="ru-RU"/>
              </w:rPr>
              <w:t>30 de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408C7AE3"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526442">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52644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52644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7FBA35F"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356D66">
              <w:rPr>
                <w:b/>
                <w:bCs/>
                <w:noProof w:val="0"/>
                <w:lang w:val="en-US" w:eastAsia="ru-RU"/>
              </w:rPr>
              <w:t xml:space="preserve">60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0DF0CF90"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w:t>
            </w:r>
            <w:r w:rsidR="00356D66">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6C5A0B6F"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356D66">
              <w:rPr>
                <w:noProof w:val="0"/>
                <w:lang w:val="en-US" w:eastAsia="ru-RU"/>
              </w:rPr>
              <w:t>0,1</w:t>
            </w:r>
            <w:r w:rsidRPr="00892FAB">
              <w:rPr>
                <w:noProof w:val="0"/>
                <w:lang w:val="en-US" w:eastAsia="ru-RU"/>
              </w:rPr>
              <w:t xml:space="preserve">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356D66">
              <w:rPr>
                <w:noProof w:val="0"/>
                <w:lang w:val="en-US" w:eastAsia="ru-RU"/>
              </w:rPr>
              <w:t>1</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A114748"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w:t>
            </w:r>
            <w:r w:rsidR="00356D66">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356D66">
              <w:rPr>
                <w:noProof w:val="0"/>
                <w:lang w:val="en-US" w:eastAsia="ru-RU"/>
              </w:rPr>
              <w:t>1</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379B99BD"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a</w:t>
            </w:r>
            <w:r w:rsidR="00356D66">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Pr="00356D66">
              <w:rPr>
                <w:noProof w:val="0"/>
                <w:highlight w:val="yellow"/>
                <w:lang w:eastAsia="ru-RU"/>
              </w:rPr>
              <w:t>_____</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26442">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57D3ECC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00356D66">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82F6103"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lastRenderedPageBreak/>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526442">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52644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526442">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526442">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526442">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52644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526442">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526442">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526442">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526442">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526442">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526442">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526442">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526442">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526442">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526442">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526442">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26442">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26442">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26442">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222B1E09" w14:textId="77777777" w:rsidR="00892FAB" w:rsidRDefault="00892FAB" w:rsidP="00892FAB">
                  <w:pPr>
                    <w:tabs>
                      <w:tab w:val="left" w:pos="3295"/>
                    </w:tabs>
                    <w:rPr>
                      <w:b/>
                      <w:iCs/>
                      <w:noProof w:val="0"/>
                      <w:lang w:val="en-US" w:eastAsia="ru-RU"/>
                    </w:rPr>
                  </w:pPr>
                  <w:r w:rsidRPr="00892FAB">
                    <w:rPr>
                      <w:b/>
                      <w:iCs/>
                      <w:noProof w:val="0"/>
                      <w:lang w:val="en-US" w:eastAsia="ru-RU"/>
                    </w:rPr>
                    <w:t>BENEFICIAR</w:t>
                  </w:r>
                </w:p>
                <w:p w14:paraId="65175A22" w14:textId="6F1ABF89" w:rsidR="00356D66" w:rsidRPr="00892FAB" w:rsidRDefault="00356D66" w:rsidP="00892FAB">
                  <w:pPr>
                    <w:tabs>
                      <w:tab w:val="left" w:pos="3295"/>
                    </w:tabs>
                    <w:rPr>
                      <w:b/>
                      <w:noProof w:val="0"/>
                      <w:lang w:val="en-US" w:eastAsia="ru-RU"/>
                    </w:rPr>
                  </w:pPr>
                  <w:proofErr w:type="spellStart"/>
                  <w:r>
                    <w:rPr>
                      <w:b/>
                      <w:iCs/>
                      <w:noProof w:val="0"/>
                      <w:lang w:val="en-US" w:eastAsia="ru-RU"/>
                    </w:rPr>
                    <w:t>Instituția</w:t>
                  </w:r>
                  <w:proofErr w:type="spellEnd"/>
                  <w:r>
                    <w:rPr>
                      <w:b/>
                      <w:iCs/>
                      <w:noProof w:val="0"/>
                      <w:lang w:val="en-US" w:eastAsia="ru-RU"/>
                    </w:rPr>
                    <w:t xml:space="preserve"> </w:t>
                  </w:r>
                  <w:proofErr w:type="spellStart"/>
                  <w:r>
                    <w:rPr>
                      <w:b/>
                      <w:iCs/>
                      <w:noProof w:val="0"/>
                      <w:lang w:val="en-US" w:eastAsia="ru-RU"/>
                    </w:rPr>
                    <w:t>Publică</w:t>
                  </w:r>
                  <w:proofErr w:type="spellEnd"/>
                  <w:r>
                    <w:rPr>
                      <w:b/>
                      <w:iCs/>
                      <w:noProof w:val="0"/>
                      <w:lang w:val="en-US" w:eastAsia="ru-RU"/>
                    </w:rPr>
                    <w:t xml:space="preserve"> </w:t>
                  </w:r>
                  <w:proofErr w:type="spellStart"/>
                  <w:r>
                    <w:rPr>
                      <w:b/>
                      <w:iCs/>
                      <w:noProof w:val="0"/>
                      <w:lang w:val="en-US" w:eastAsia="ru-RU"/>
                    </w:rPr>
                    <w:t>Liceul</w:t>
                  </w:r>
                  <w:proofErr w:type="spellEnd"/>
                  <w:r>
                    <w:rPr>
                      <w:b/>
                      <w:iCs/>
                      <w:noProof w:val="0"/>
                      <w:lang w:val="en-US" w:eastAsia="ru-RU"/>
                    </w:rPr>
                    <w:t xml:space="preserve"> </w:t>
                  </w:r>
                  <w:proofErr w:type="spellStart"/>
                  <w:r>
                    <w:rPr>
                      <w:b/>
                      <w:iCs/>
                      <w:noProof w:val="0"/>
                      <w:lang w:val="en-US" w:eastAsia="ru-RU"/>
                    </w:rPr>
                    <w:t>Teoretic</w:t>
                  </w:r>
                  <w:proofErr w:type="spellEnd"/>
                  <w:r>
                    <w:rPr>
                      <w:b/>
                      <w:iCs/>
                      <w:noProof w:val="0"/>
                      <w:lang w:val="en-US" w:eastAsia="ru-RU"/>
                    </w:rPr>
                    <w:t xml:space="preserve"> ,,Ion Luca </w:t>
                  </w:r>
                  <w:proofErr w:type="spellStart"/>
                  <w:r>
                    <w:rPr>
                      <w:b/>
                      <w:iCs/>
                      <w:noProof w:val="0"/>
                      <w:lang w:val="en-US" w:eastAsia="ru-RU"/>
                    </w:rPr>
                    <w:t>Caragiale</w:t>
                  </w:r>
                  <w:proofErr w:type="spellEnd"/>
                  <w:r>
                    <w:rPr>
                      <w:b/>
                      <w:iCs/>
                      <w:noProof w:val="0"/>
                      <w:lang w:val="en-US" w:eastAsia="ru-RU"/>
                    </w:rPr>
                    <w:t>”</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38B9FC02"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r w:rsidR="00356D66">
                    <w:rPr>
                      <w:noProof w:val="0"/>
                      <w:lang w:val="en-US" w:eastAsia="ru-RU"/>
                    </w:rPr>
                    <w:t xml:space="preserve"> </w:t>
                  </w:r>
                  <w:proofErr w:type="spellStart"/>
                  <w:r w:rsidR="00356D66">
                    <w:rPr>
                      <w:noProof w:val="0"/>
                      <w:lang w:val="en-US" w:eastAsia="ru-RU"/>
                    </w:rPr>
                    <w:t>mun</w:t>
                  </w:r>
                  <w:proofErr w:type="spellEnd"/>
                  <w:r w:rsidR="00356D66">
                    <w:rPr>
                      <w:noProof w:val="0"/>
                      <w:lang w:val="en-US" w:eastAsia="ru-RU"/>
                    </w:rPr>
                    <w:t xml:space="preserve">. Orhei, str. </w:t>
                  </w:r>
                  <w:proofErr w:type="spellStart"/>
                  <w:r w:rsidR="00356D66">
                    <w:rPr>
                      <w:noProof w:val="0"/>
                      <w:lang w:val="en-US" w:eastAsia="ru-RU"/>
                    </w:rPr>
                    <w:t>Vasile</w:t>
                  </w:r>
                  <w:proofErr w:type="spellEnd"/>
                  <w:r w:rsidR="00356D66">
                    <w:rPr>
                      <w:noProof w:val="0"/>
                      <w:lang w:val="en-US" w:eastAsia="ru-RU"/>
                    </w:rPr>
                    <w:t xml:space="preserve"> </w:t>
                  </w:r>
                  <w:proofErr w:type="spellStart"/>
                  <w:r w:rsidR="00356D66">
                    <w:rPr>
                      <w:noProof w:val="0"/>
                      <w:lang w:val="en-US" w:eastAsia="ru-RU"/>
                    </w:rPr>
                    <w:t>Lupu</w:t>
                  </w:r>
                  <w:proofErr w:type="spellEnd"/>
                  <w:r w:rsidR="00356D66">
                    <w:rPr>
                      <w:noProof w:val="0"/>
                      <w:lang w:val="en-US" w:eastAsia="ru-RU"/>
                    </w:rPr>
                    <w:t xml:space="preserve"> 60/1</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2D35332F"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r w:rsidR="00356D66">
                    <w:rPr>
                      <w:noProof w:val="0"/>
                      <w:lang w:val="en-US" w:eastAsia="ru-RU"/>
                    </w:rPr>
                    <w:t xml:space="preserve"> 069958621</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6BB52CC1"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356D66">
                    <w:rPr>
                      <w:noProof w:val="0"/>
                      <w:lang w:val="en-US" w:eastAsia="ru-RU"/>
                    </w:rPr>
                    <w:t xml:space="preserve"> 1012620011000</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18B3FE64"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356D66">
                    <w:rPr>
                      <w:noProof w:val="0"/>
                      <w:lang w:val="en-US" w:eastAsia="ru-RU"/>
                    </w:rPr>
                    <w:t xml:space="preserve"> </w:t>
                  </w:r>
                  <w:proofErr w:type="spellStart"/>
                  <w:r w:rsidR="00356D66">
                    <w:rPr>
                      <w:noProof w:val="0"/>
                      <w:lang w:val="en-US" w:eastAsia="ru-RU"/>
                    </w:rPr>
                    <w:t>Ministerul</w:t>
                  </w:r>
                  <w:proofErr w:type="spellEnd"/>
                  <w:r w:rsidR="00356D66">
                    <w:rPr>
                      <w:noProof w:val="0"/>
                      <w:lang w:val="en-US" w:eastAsia="ru-RU"/>
                    </w:rPr>
                    <w:t xml:space="preserve"> </w:t>
                  </w:r>
                  <w:proofErr w:type="spellStart"/>
                  <w:r w:rsidR="00356D66">
                    <w:rPr>
                      <w:noProof w:val="0"/>
                      <w:lang w:val="en-US" w:eastAsia="ru-RU"/>
                    </w:rPr>
                    <w:t>Finanțelor</w:t>
                  </w:r>
                  <w:proofErr w:type="spellEnd"/>
                  <w:r w:rsidR="00356D66">
                    <w:rPr>
                      <w:noProof w:val="0"/>
                      <w:lang w:val="en-US" w:eastAsia="ru-RU"/>
                    </w:rPr>
                    <w:t xml:space="preserve"> </w:t>
                  </w:r>
                  <w:proofErr w:type="spellStart"/>
                  <w:r w:rsidR="00356D66">
                    <w:rPr>
                      <w:noProof w:val="0"/>
                      <w:lang w:val="en-US" w:eastAsia="ru-RU"/>
                    </w:rPr>
                    <w:t>Trezoreria</w:t>
                  </w:r>
                  <w:proofErr w:type="spellEnd"/>
                  <w:r w:rsidR="00356D66">
                    <w:rPr>
                      <w:noProof w:val="0"/>
                      <w:lang w:val="en-US" w:eastAsia="ru-RU"/>
                    </w:rPr>
                    <w:t xml:space="preserve"> de Stat</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2B4123F1"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r w:rsidR="00356D66">
                    <w:rPr>
                      <w:noProof w:val="0"/>
                      <w:lang w:val="en-US" w:eastAsia="ru-RU"/>
                    </w:rPr>
                    <w:t xml:space="preserve"> </w:t>
                  </w:r>
                  <w:r w:rsidR="00356D66" w:rsidRPr="00356D66">
                    <w:rPr>
                      <w:noProof w:val="0"/>
                      <w:lang w:val="en-US" w:eastAsia="ru-RU"/>
                    </w:rPr>
                    <w:t>MD56TRPDAC312120A13656AC</w:t>
                  </w:r>
                  <w:bookmarkStart w:id="63" w:name="_GoBack"/>
                  <w:bookmarkEnd w:id="63"/>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26442">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26442">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26442">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2644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2644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2644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2644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2644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2644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2644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26442">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26442">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26442">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26442">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526442">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26442">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1794D" w14:textId="77777777" w:rsidR="00526442" w:rsidRDefault="00526442" w:rsidP="00A20ACF">
      <w:r>
        <w:separator/>
      </w:r>
    </w:p>
  </w:endnote>
  <w:endnote w:type="continuationSeparator" w:id="0">
    <w:p w14:paraId="5188BFA4" w14:textId="77777777" w:rsidR="00526442" w:rsidRDefault="005264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D3F12" w14:textId="77777777" w:rsidR="00526442" w:rsidRDefault="00526442" w:rsidP="00A20ACF">
      <w:r>
        <w:separator/>
      </w:r>
    </w:p>
  </w:footnote>
  <w:footnote w:type="continuationSeparator" w:id="0">
    <w:p w14:paraId="76124E62" w14:textId="77777777" w:rsidR="00526442" w:rsidRDefault="005264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0B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D66"/>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26442"/>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FEEF4-5D02-436F-9770-1A99DBBB4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70</Pages>
  <Words>28125</Words>
  <Characters>160318</Characters>
  <Application>Microsoft Office Word</Application>
  <DocSecurity>0</DocSecurity>
  <Lines>1335</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2021-06-01T11:52:00Z</cp:lastPrinted>
  <dcterms:created xsi:type="dcterms:W3CDTF">2026-02-19T08:09:00Z</dcterms:created>
  <dcterms:modified xsi:type="dcterms:W3CDTF">2026-04-22T14:04:00Z</dcterms:modified>
</cp:coreProperties>
</file>