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37" w:type="dxa"/>
        <w:tblInd w:w="-426" w:type="dxa"/>
        <w:tblLayout w:type="fixed"/>
        <w:tblLook w:val="04A0" w:firstRow="1" w:lastRow="0" w:firstColumn="1" w:lastColumn="0" w:noHBand="0" w:noVBand="1"/>
      </w:tblPr>
      <w:tblGrid>
        <w:gridCol w:w="10537"/>
      </w:tblGrid>
      <w:tr w:rsidR="00A20ACF" w:rsidRPr="00EC30C2" w14:paraId="4EE84C8A" w14:textId="77777777" w:rsidTr="00C77D8B">
        <w:trPr>
          <w:trHeight w:val="697"/>
        </w:trPr>
        <w:tc>
          <w:tcPr>
            <w:tcW w:w="10537" w:type="dxa"/>
            <w:vAlign w:val="center"/>
          </w:tcPr>
          <w:p w14:paraId="05EE82CD" w14:textId="77777777" w:rsidR="00743BE1" w:rsidRDefault="00880063" w:rsidP="00112F50">
            <w:pPr>
              <w:jc w:val="center"/>
              <w:rPr>
                <w:b/>
                <w:caps/>
                <w:sz w:val="28"/>
                <w:szCs w:val="28"/>
              </w:rPr>
            </w:pPr>
            <w:r>
              <w:rPr>
                <w:b/>
                <w:caps/>
                <w:sz w:val="28"/>
                <w:szCs w:val="28"/>
              </w:rPr>
              <w:t xml:space="preserve">                </w:t>
            </w:r>
            <w:r w:rsidR="00743BE1">
              <w:rPr>
                <w:b/>
                <w:caps/>
                <w:sz w:val="28"/>
                <w:szCs w:val="28"/>
              </w:rPr>
              <w:t xml:space="preserve">   </w:t>
            </w:r>
          </w:p>
          <w:p w14:paraId="2BB5B9DF" w14:textId="00AF086B" w:rsidR="00460653" w:rsidRPr="00FF430B" w:rsidRDefault="00743BE1" w:rsidP="00112F50">
            <w:pPr>
              <w:jc w:val="center"/>
              <w:rPr>
                <w:b/>
                <w:sz w:val="28"/>
                <w:szCs w:val="28"/>
                <w:u w:val="single"/>
              </w:rPr>
            </w:pPr>
            <w:r>
              <w:rPr>
                <w:b/>
                <w:caps/>
                <w:sz w:val="28"/>
                <w:szCs w:val="28"/>
              </w:rPr>
              <w:t xml:space="preserve">                  </w:t>
            </w:r>
            <w:r w:rsidR="00460653" w:rsidRPr="00FF430B">
              <w:rPr>
                <w:b/>
                <w:caps/>
                <w:sz w:val="28"/>
                <w:szCs w:val="28"/>
              </w:rPr>
              <w:t>Contract</w:t>
            </w:r>
            <w:r w:rsidR="00460653" w:rsidRPr="00FF430B">
              <w:rPr>
                <w:b/>
                <w:sz w:val="28"/>
                <w:szCs w:val="28"/>
              </w:rPr>
              <w:t xml:space="preserve"> DE ANTREPRIZĂ Nr.</w:t>
            </w:r>
            <w:r w:rsidR="002B2AEC">
              <w:rPr>
                <w:b/>
                <w:sz w:val="28"/>
                <w:szCs w:val="28"/>
              </w:rPr>
              <w:t xml:space="preserve"> </w:t>
            </w:r>
            <w:r w:rsidR="00880063">
              <w:rPr>
                <w:b/>
                <w:sz w:val="28"/>
                <w:szCs w:val="28"/>
              </w:rPr>
              <w:t>________________</w:t>
            </w:r>
          </w:p>
          <w:p w14:paraId="75A85BCD" w14:textId="52F6859C" w:rsidR="00460653" w:rsidRDefault="00880063" w:rsidP="00880063">
            <w:pPr>
              <w:rPr>
                <w:b/>
              </w:rPr>
            </w:pPr>
            <w:r>
              <w:rPr>
                <w:b/>
              </w:rPr>
              <w:t xml:space="preserve">                                          </w:t>
            </w:r>
            <w:r w:rsidR="00460653" w:rsidRPr="00FF430B">
              <w:rPr>
                <w:b/>
              </w:rPr>
              <w:t xml:space="preserve">privind achiziţia </w:t>
            </w:r>
            <w:r w:rsidR="00015C01">
              <w:rPr>
                <w:b/>
              </w:rPr>
              <w:t>sectorială de valoare m</w:t>
            </w:r>
            <w:r w:rsidR="004E5858">
              <w:rPr>
                <w:b/>
              </w:rPr>
              <w:t>are</w:t>
            </w:r>
          </w:p>
          <w:p w14:paraId="474A22DD" w14:textId="77777777" w:rsidR="00B91634" w:rsidRDefault="00B91634" w:rsidP="00196AB4">
            <w:pPr>
              <w:jc w:val="both"/>
              <w:rPr>
                <w:b/>
                <w:i/>
              </w:rPr>
            </w:pPr>
          </w:p>
          <w:p w14:paraId="2EB018AC" w14:textId="2A6A4698" w:rsidR="00A96DB3" w:rsidRPr="00C623FA" w:rsidRDefault="0018454B" w:rsidP="00A96DB3">
            <w:pPr>
              <w:jc w:val="both"/>
              <w:rPr>
                <w:b/>
                <w:i/>
              </w:rPr>
            </w:pPr>
            <w:r w:rsidRPr="0018454B">
              <w:rPr>
                <w:b/>
                <w:bCs/>
                <w:i/>
                <w:iCs/>
              </w:rPr>
              <w:t>Reparaţia capitală/reconstrucţia punctului de distribuţie a gazelor SRG-2 (ГРП-2) pentru recepţia gazului natural la presiunea înaltă categoria II (0,3-0,6 MPa), inclusiv restabilirea stratului anticoroziv a conductelor şi utilajului aferent.</w:t>
            </w:r>
          </w:p>
          <w:p w14:paraId="56D6C5BA" w14:textId="36E6F685" w:rsidR="00460653" w:rsidRPr="00FF430B" w:rsidRDefault="00543C25" w:rsidP="00196AB4">
            <w:pPr>
              <w:jc w:val="both"/>
              <w:rPr>
                <w:b/>
                <w:i/>
              </w:rPr>
            </w:pPr>
            <w:r>
              <w:rPr>
                <w:b/>
                <w:i/>
              </w:rPr>
              <w:t>cod CPV:</w:t>
            </w:r>
            <w:r w:rsidR="00A96DB3" w:rsidRPr="00A96DB3">
              <w:rPr>
                <w:b/>
                <w:bCs/>
                <w:noProof w:val="0"/>
                <w:lang w:eastAsia="ru-RU"/>
              </w:rPr>
              <w:t xml:space="preserve"> </w:t>
            </w:r>
            <w:r w:rsidR="00A96DB3">
              <w:rPr>
                <w:b/>
                <w:bCs/>
                <w:noProof w:val="0"/>
                <w:lang w:eastAsia="ru-RU"/>
              </w:rPr>
              <w:t xml:space="preserve"> </w:t>
            </w:r>
            <w:r w:rsidR="0018454B" w:rsidRPr="0018454B">
              <w:rPr>
                <w:b/>
                <w:bCs/>
                <w:i/>
              </w:rPr>
              <w:t>45259900-6</w:t>
            </w:r>
          </w:p>
          <w:p w14:paraId="086C4CF6" w14:textId="77777777" w:rsidR="00460653" w:rsidRPr="00FF430B" w:rsidRDefault="00460653" w:rsidP="00196AB4">
            <w:pPr>
              <w:jc w:val="both"/>
              <w:rPr>
                <w:b/>
                <w:i/>
              </w:rPr>
            </w:pPr>
          </w:p>
          <w:p w14:paraId="42401B0F" w14:textId="20F4A8FD" w:rsidR="001806FB" w:rsidRDefault="001806FB" w:rsidP="001806FB">
            <w:pPr>
              <w:widowControl w:val="0"/>
              <w:tabs>
                <w:tab w:val="center" w:pos="-6663"/>
                <w:tab w:val="left" w:pos="567"/>
                <w:tab w:val="right" w:pos="10206"/>
              </w:tabs>
            </w:pPr>
            <w:r>
              <w:t>„__</w:t>
            </w:r>
            <w:r w:rsidR="002932D8">
              <w:t>__</w:t>
            </w:r>
            <w:r>
              <w:t>_”</w:t>
            </w:r>
            <w:r w:rsidR="002932D8">
              <w:t>______</w:t>
            </w:r>
            <w:r>
              <w:t>_________202</w:t>
            </w:r>
            <w:r w:rsidR="000A3AF1">
              <w:t>3</w:t>
            </w:r>
            <w:r w:rsidR="002932D8">
              <w:t xml:space="preserve">      </w:t>
            </w:r>
            <w:r>
              <w:t xml:space="preserve">                                                                           </w:t>
            </w:r>
            <w:r w:rsidRPr="0060009D">
              <w:rPr>
                <w:u w:val="single"/>
              </w:rPr>
              <w:t>mun. Chișinău</w:t>
            </w:r>
          </w:p>
          <w:p w14:paraId="305AE405" w14:textId="600BED76" w:rsidR="001806FB" w:rsidRDefault="001806FB" w:rsidP="001806FB">
            <w:pPr>
              <w:widowControl w:val="0"/>
              <w:jc w:val="center"/>
            </w:pPr>
            <w:r>
              <w:rPr>
                <w:sz w:val="20"/>
                <w:szCs w:val="20"/>
              </w:rPr>
              <w:t xml:space="preserve">                                                                                                                          </w:t>
            </w: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74ED9541" w14:textId="327B5BB8" w:rsidR="002B4F78" w:rsidRPr="00E26D64" w:rsidRDefault="00E52AB9" w:rsidP="00127C8A">
            <w:pPr>
              <w:pStyle w:val="af2"/>
              <w:widowControl w:val="0"/>
              <w:tabs>
                <w:tab w:val="left" w:pos="567"/>
                <w:tab w:val="right" w:pos="9531"/>
              </w:tabs>
              <w:spacing w:line="276" w:lineRule="auto"/>
              <w:ind w:firstLine="0"/>
              <w:rPr>
                <w:lang w:val="en-US"/>
              </w:rPr>
            </w:pPr>
            <w:r w:rsidRPr="00E26D64">
              <w:rPr>
                <w:lang w:val="en-US"/>
              </w:rPr>
              <w:t xml:space="preserve">       </w:t>
            </w:r>
            <w:proofErr w:type="spellStart"/>
            <w:r w:rsidRPr="00E26D64">
              <w:rPr>
                <w:lang w:val="en-US"/>
              </w:rPr>
              <w:t>Prezentul</w:t>
            </w:r>
            <w:proofErr w:type="spellEnd"/>
            <w:r w:rsidRPr="00E26D64">
              <w:rPr>
                <w:lang w:val="en-US"/>
              </w:rPr>
              <w:t xml:space="preserve"> contract </w:t>
            </w:r>
            <w:proofErr w:type="spellStart"/>
            <w:r w:rsidRPr="00E26D64">
              <w:rPr>
                <w:lang w:val="en-US"/>
              </w:rPr>
              <w:t>este</w:t>
            </w:r>
            <w:proofErr w:type="spellEnd"/>
            <w:r w:rsidRPr="00E26D64">
              <w:rPr>
                <w:lang w:val="en-US"/>
              </w:rPr>
              <w:t xml:space="preserve"> </w:t>
            </w:r>
            <w:proofErr w:type="spellStart"/>
            <w:r w:rsidRPr="00E26D64">
              <w:rPr>
                <w:lang w:val="en-US"/>
              </w:rPr>
              <w:t>încheiat</w:t>
            </w:r>
            <w:proofErr w:type="spellEnd"/>
            <w:r w:rsidRPr="00E26D64">
              <w:rPr>
                <w:lang w:val="en-US"/>
              </w:rPr>
              <w:t xml:space="preserve"> în </w:t>
            </w:r>
            <w:proofErr w:type="spellStart"/>
            <w:r w:rsidRPr="00E26D64">
              <w:rPr>
                <w:lang w:val="en-US"/>
              </w:rPr>
              <w:t>urma</w:t>
            </w:r>
            <w:proofErr w:type="spellEnd"/>
            <w:r w:rsidRPr="00E26D64">
              <w:rPr>
                <w:lang w:val="en-US"/>
              </w:rPr>
              <w:t xml:space="preserve"> procedurii de achiziție nr. </w:t>
            </w:r>
            <w:r w:rsidR="000A3AF1">
              <w:rPr>
                <w:lang w:val="en-US"/>
              </w:rPr>
              <w:t>__________</w:t>
            </w:r>
            <w:r w:rsidR="000D4B79" w:rsidRPr="00E26D64">
              <w:rPr>
                <w:lang w:val="en-US"/>
              </w:rPr>
              <w:t xml:space="preserve"> </w:t>
            </w:r>
            <w:r w:rsidRPr="00E26D64">
              <w:rPr>
                <w:lang w:val="en-US"/>
              </w:rPr>
              <w:t xml:space="preserve">din data de </w:t>
            </w:r>
            <w:r w:rsidR="000A3AF1">
              <w:rPr>
                <w:lang w:val="en-US"/>
              </w:rPr>
              <w:t>__________</w:t>
            </w:r>
            <w:r w:rsidRPr="00E26D64">
              <w:rPr>
                <w:lang w:val="en-US"/>
              </w:rPr>
              <w:t xml:space="preserve">, </w:t>
            </w:r>
            <w:proofErr w:type="spellStart"/>
            <w:r w:rsidRPr="00E26D64">
              <w:rPr>
                <w:lang w:val="en-US"/>
              </w:rPr>
              <w:t>între</w:t>
            </w:r>
            <w:proofErr w:type="spellEnd"/>
            <w:r w:rsidRPr="00E26D64">
              <w:rPr>
                <w:lang w:val="en-US"/>
              </w:rPr>
              <w:t xml:space="preserve"> </w:t>
            </w:r>
            <w:r w:rsidRPr="006C60C1">
              <w:rPr>
                <w:b/>
                <w:bCs/>
                <w:lang w:val="en-US"/>
              </w:rPr>
              <w:t>”T</w:t>
            </w:r>
            <w:r w:rsidR="002B4F78" w:rsidRPr="006C60C1">
              <w:rPr>
                <w:b/>
                <w:bCs/>
                <w:lang w:val="en-US"/>
              </w:rPr>
              <w:t>ERMOELECTRICA</w:t>
            </w:r>
            <w:r w:rsidRPr="006C60C1">
              <w:rPr>
                <w:b/>
                <w:bCs/>
                <w:lang w:val="en-US"/>
              </w:rPr>
              <w:t>” S.A.</w:t>
            </w:r>
            <w:r w:rsidRPr="00E26D64">
              <w:rPr>
                <w:lang w:val="en-US"/>
              </w:rPr>
              <w:t xml:space="preserve">, cu </w:t>
            </w:r>
            <w:proofErr w:type="spellStart"/>
            <w:r w:rsidRPr="00E26D64">
              <w:rPr>
                <w:lang w:val="en-US"/>
              </w:rPr>
              <w:t>sediul</w:t>
            </w:r>
            <w:proofErr w:type="spellEnd"/>
            <w:r w:rsidRPr="00E26D64">
              <w:rPr>
                <w:lang w:val="en-US"/>
              </w:rPr>
              <w:t xml:space="preserve"> în mun. Chișinău, </w:t>
            </w:r>
            <w:proofErr w:type="spellStart"/>
            <w:r w:rsidRPr="00E26D64">
              <w:rPr>
                <w:lang w:val="en-US"/>
              </w:rPr>
              <w:t>str.Tudor</w:t>
            </w:r>
            <w:proofErr w:type="spellEnd"/>
            <w:r w:rsidRPr="00E26D64">
              <w:rPr>
                <w:lang w:val="en-US"/>
              </w:rPr>
              <w:t xml:space="preserve"> Vladimirescu, 6, </w:t>
            </w:r>
            <w:proofErr w:type="spellStart"/>
            <w:r w:rsidRPr="00E26D64">
              <w:rPr>
                <w:lang w:val="en-US"/>
              </w:rPr>
              <w:t>telefon</w:t>
            </w:r>
            <w:proofErr w:type="spellEnd"/>
            <w:r w:rsidRPr="00E26D64">
              <w:rPr>
                <w:lang w:val="en-US"/>
              </w:rPr>
              <w:t xml:space="preserve">: 022-436-490, 022-436-388, IDNO 1003600026295 </w:t>
            </w:r>
            <w:proofErr w:type="spellStart"/>
            <w:r w:rsidRPr="00E26D64">
              <w:rPr>
                <w:lang w:val="en-US"/>
              </w:rPr>
              <w:t>reprezentat</w:t>
            </w:r>
            <w:proofErr w:type="spellEnd"/>
            <w:r w:rsidRPr="00E26D64">
              <w:rPr>
                <w:lang w:val="en-US"/>
              </w:rPr>
              <w:t xml:space="preserve"> prin </w:t>
            </w:r>
            <w:r w:rsidRPr="00E26D64">
              <w:rPr>
                <w:b/>
                <w:bCs/>
                <w:lang w:val="en-US"/>
              </w:rPr>
              <w:t xml:space="preserve">Director </w:t>
            </w:r>
            <w:r w:rsidR="00AB6F2D">
              <w:rPr>
                <w:b/>
                <w:bCs/>
                <w:lang w:val="en-US"/>
              </w:rPr>
              <w:t>g</w:t>
            </w:r>
            <w:r w:rsidRPr="00E26D64">
              <w:rPr>
                <w:b/>
                <w:bCs/>
                <w:lang w:val="en-US"/>
              </w:rPr>
              <w:t>eneral</w:t>
            </w:r>
            <w:r w:rsidR="00AB6F2D">
              <w:rPr>
                <w:b/>
                <w:bCs/>
                <w:lang w:val="en-US"/>
              </w:rPr>
              <w:t xml:space="preserve"> al întreprinderii</w:t>
            </w:r>
            <w:r w:rsidRPr="00E26D64">
              <w:rPr>
                <w:b/>
                <w:bCs/>
                <w:lang w:val="en-US"/>
              </w:rPr>
              <w:t xml:space="preserve"> </w:t>
            </w:r>
            <w:r w:rsidR="00AB6F2D">
              <w:rPr>
                <w:b/>
                <w:bCs/>
                <w:lang w:val="en-US"/>
              </w:rPr>
              <w:t>(</w:t>
            </w:r>
            <w:proofErr w:type="spellStart"/>
            <w:r w:rsidRPr="00E26D64">
              <w:rPr>
                <w:b/>
                <w:bCs/>
                <w:lang w:val="en-US"/>
              </w:rPr>
              <w:t>interimar</w:t>
            </w:r>
            <w:proofErr w:type="spellEnd"/>
            <w:r w:rsidR="00AB6F2D">
              <w:rPr>
                <w:b/>
                <w:bCs/>
                <w:lang w:val="en-US"/>
              </w:rPr>
              <w:t xml:space="preserve">) - </w:t>
            </w:r>
            <w:r w:rsidRPr="00E26D64">
              <w:rPr>
                <w:b/>
                <w:bCs/>
                <w:lang w:val="en-US"/>
              </w:rPr>
              <w:t>Vasile LEU</w:t>
            </w:r>
            <w:r w:rsidRPr="00E26D64">
              <w:rPr>
                <w:lang w:val="en-US"/>
              </w:rPr>
              <w:t xml:space="preserve">, în calitate de Beneficiar, pe de o </w:t>
            </w:r>
            <w:proofErr w:type="spellStart"/>
            <w:r w:rsidRPr="00E26D64">
              <w:rPr>
                <w:lang w:val="en-US"/>
              </w:rPr>
              <w:t>parte</w:t>
            </w:r>
            <w:proofErr w:type="spellEnd"/>
            <w:r w:rsidRPr="00E26D64">
              <w:rPr>
                <w:lang w:val="en-US"/>
              </w:rPr>
              <w:t>,</w:t>
            </w:r>
            <w:r w:rsidR="00127C8A" w:rsidRPr="00E26D64">
              <w:rPr>
                <w:lang w:val="en-US"/>
              </w:rPr>
              <w:t xml:space="preserve"> și</w:t>
            </w:r>
          </w:p>
          <w:p w14:paraId="2B554C39" w14:textId="44A1C2E6" w:rsidR="00127C8A" w:rsidRDefault="002B4F78" w:rsidP="00127C8A">
            <w:pPr>
              <w:pStyle w:val="af2"/>
              <w:widowControl w:val="0"/>
              <w:tabs>
                <w:tab w:val="left" w:pos="567"/>
                <w:tab w:val="right" w:pos="9531"/>
              </w:tabs>
              <w:spacing w:line="276" w:lineRule="auto"/>
              <w:ind w:firstLine="0"/>
              <w:rPr>
                <w:color w:val="000000" w:themeColor="text1"/>
                <w:lang w:val="en-US"/>
              </w:rPr>
            </w:pPr>
            <w:r w:rsidRPr="006C60C1">
              <w:rPr>
                <w:b/>
                <w:bCs/>
                <w:color w:val="000000" w:themeColor="text1"/>
                <w:lang w:val="en-US"/>
              </w:rPr>
              <w:t>“</w:t>
            </w:r>
            <w:r w:rsidR="00AB6F2D">
              <w:rPr>
                <w:b/>
                <w:bCs/>
                <w:color w:val="000000" w:themeColor="text1"/>
                <w:lang w:val="en-US"/>
              </w:rPr>
              <w:t>___________</w:t>
            </w:r>
            <w:r w:rsidRPr="006C60C1">
              <w:rPr>
                <w:b/>
                <w:bCs/>
                <w:color w:val="000000" w:themeColor="text1"/>
                <w:lang w:val="en-US"/>
              </w:rPr>
              <w:t xml:space="preserve">” </w:t>
            </w:r>
            <w:r w:rsidR="00127C8A" w:rsidRPr="006C60C1">
              <w:rPr>
                <w:b/>
                <w:bCs/>
                <w:color w:val="000000" w:themeColor="text1"/>
                <w:lang w:val="en-US"/>
              </w:rPr>
              <w:t>S</w:t>
            </w:r>
            <w:r w:rsidRPr="006C60C1">
              <w:rPr>
                <w:b/>
                <w:bCs/>
                <w:color w:val="000000" w:themeColor="text1"/>
                <w:lang w:val="en-US"/>
              </w:rPr>
              <w:t>.</w:t>
            </w:r>
            <w:r w:rsidR="00127C8A" w:rsidRPr="006C60C1">
              <w:rPr>
                <w:b/>
                <w:bCs/>
                <w:color w:val="000000" w:themeColor="text1"/>
                <w:lang w:val="en-US"/>
              </w:rPr>
              <w:t>R</w:t>
            </w:r>
            <w:r w:rsidRPr="006C60C1">
              <w:rPr>
                <w:b/>
                <w:bCs/>
                <w:color w:val="000000" w:themeColor="text1"/>
                <w:lang w:val="en-US"/>
              </w:rPr>
              <w:t>.</w:t>
            </w:r>
            <w:r w:rsidR="00127C8A" w:rsidRPr="006C60C1">
              <w:rPr>
                <w:b/>
                <w:bCs/>
                <w:color w:val="000000" w:themeColor="text1"/>
                <w:lang w:val="en-US"/>
              </w:rPr>
              <w:t>L</w:t>
            </w:r>
            <w:r w:rsidRPr="006C60C1">
              <w:rPr>
                <w:b/>
                <w:bCs/>
                <w:color w:val="000000" w:themeColor="text1"/>
                <w:lang w:val="en-US"/>
              </w:rPr>
              <w:t>.</w:t>
            </w:r>
            <w:r w:rsidR="00127C8A" w:rsidRPr="00C77D8B">
              <w:rPr>
                <w:color w:val="000000" w:themeColor="text1"/>
                <w:lang w:val="en-US"/>
              </w:rPr>
              <w:t xml:space="preserve">, cu </w:t>
            </w:r>
            <w:proofErr w:type="spellStart"/>
            <w:r w:rsidR="00127C8A" w:rsidRPr="00C77D8B">
              <w:rPr>
                <w:color w:val="000000" w:themeColor="text1"/>
                <w:lang w:val="en-US"/>
              </w:rPr>
              <w:t>sediul</w:t>
            </w:r>
            <w:proofErr w:type="spellEnd"/>
            <w:r w:rsidR="00127C8A" w:rsidRPr="00C77D8B">
              <w:rPr>
                <w:color w:val="000000" w:themeColor="text1"/>
                <w:lang w:val="en-US"/>
              </w:rPr>
              <w:t xml:space="preserve"> în m</w:t>
            </w:r>
            <w:r w:rsidRPr="00C77D8B">
              <w:rPr>
                <w:color w:val="000000" w:themeColor="text1"/>
                <w:lang w:val="en-US"/>
              </w:rPr>
              <w:t>un</w:t>
            </w:r>
            <w:r w:rsidR="00127C8A" w:rsidRPr="00C77D8B">
              <w:rPr>
                <w:color w:val="000000" w:themeColor="text1"/>
                <w:lang w:val="en-US"/>
              </w:rPr>
              <w:t>. Chișinău str</w:t>
            </w:r>
            <w:r w:rsidR="00E26D64" w:rsidRPr="00C77D8B">
              <w:rPr>
                <w:color w:val="000000" w:themeColor="text1"/>
                <w:lang w:val="en-US"/>
              </w:rPr>
              <w:t xml:space="preserve"> </w:t>
            </w:r>
            <w:r w:rsidR="00AB6F2D">
              <w:rPr>
                <w:color w:val="000000" w:themeColor="text1"/>
                <w:lang w:val="en-US"/>
              </w:rPr>
              <w:t>____________</w:t>
            </w:r>
            <w:r w:rsidR="00C77D8B" w:rsidRPr="00C77D8B">
              <w:rPr>
                <w:color w:val="000000" w:themeColor="text1"/>
                <w:lang w:val="en-US"/>
              </w:rPr>
              <w:t>,</w:t>
            </w:r>
            <w:r w:rsidR="00E26D64" w:rsidRPr="00C77D8B">
              <w:rPr>
                <w:color w:val="000000" w:themeColor="text1"/>
                <w:lang w:val="en-US"/>
              </w:rPr>
              <w:t xml:space="preserve"> </w:t>
            </w:r>
            <w:proofErr w:type="spellStart"/>
            <w:r w:rsidR="00E26D64" w:rsidRPr="00C77D8B">
              <w:rPr>
                <w:color w:val="000000" w:themeColor="text1"/>
                <w:lang w:val="en-US"/>
              </w:rPr>
              <w:t>telefon</w:t>
            </w:r>
            <w:proofErr w:type="spellEnd"/>
            <w:r w:rsidR="00E26D64" w:rsidRPr="00C77D8B">
              <w:rPr>
                <w:color w:val="000000" w:themeColor="text1"/>
                <w:lang w:val="en-US"/>
              </w:rPr>
              <w:t xml:space="preserve">: </w:t>
            </w:r>
            <w:r w:rsidR="00AB6F2D">
              <w:rPr>
                <w:color w:val="000000" w:themeColor="text1"/>
                <w:lang w:val="en-US"/>
              </w:rPr>
              <w:t>______________</w:t>
            </w:r>
            <w:r w:rsidR="00E26D64" w:rsidRPr="00C77D8B">
              <w:rPr>
                <w:color w:val="000000" w:themeColor="text1"/>
                <w:lang w:val="en-US"/>
              </w:rPr>
              <w:t xml:space="preserve"> fax: </w:t>
            </w:r>
            <w:r w:rsidR="00AB6F2D">
              <w:rPr>
                <w:color w:val="000000" w:themeColor="text1"/>
                <w:lang w:val="en-US"/>
              </w:rPr>
              <w:t>____________</w:t>
            </w:r>
            <w:r w:rsidR="00127C8A" w:rsidRPr="00C77D8B">
              <w:rPr>
                <w:color w:val="000000" w:themeColor="text1"/>
                <w:lang w:val="en-US"/>
              </w:rPr>
              <w:t xml:space="preserve"> IDNO</w:t>
            </w:r>
            <w:r w:rsidR="00C77D8B">
              <w:rPr>
                <w:color w:val="000000" w:themeColor="text1"/>
                <w:lang w:val="en-US"/>
              </w:rPr>
              <w:t xml:space="preserve"> </w:t>
            </w:r>
            <w:r w:rsidR="00AB6F2D">
              <w:rPr>
                <w:color w:val="000000" w:themeColor="text1"/>
                <w:lang w:val="en-US"/>
              </w:rPr>
              <w:t>______________</w:t>
            </w:r>
            <w:r w:rsidR="00127C8A" w:rsidRPr="00C77D8B">
              <w:rPr>
                <w:color w:val="000000" w:themeColor="text1"/>
                <w:lang w:val="en-US"/>
              </w:rPr>
              <w:t xml:space="preserve">, care </w:t>
            </w:r>
            <w:proofErr w:type="spellStart"/>
            <w:r w:rsidR="00127C8A" w:rsidRPr="00C77D8B">
              <w:rPr>
                <w:color w:val="000000" w:themeColor="text1"/>
                <w:lang w:val="en-US"/>
              </w:rPr>
              <w:t>activează</w:t>
            </w:r>
            <w:proofErr w:type="spellEnd"/>
            <w:r w:rsidR="00127C8A" w:rsidRPr="00C77D8B">
              <w:rPr>
                <w:color w:val="000000" w:themeColor="text1"/>
                <w:lang w:val="en-US"/>
              </w:rPr>
              <w:t xml:space="preserve"> în baza </w:t>
            </w:r>
            <w:proofErr w:type="spellStart"/>
            <w:r w:rsidR="00127C8A" w:rsidRPr="00C77D8B">
              <w:rPr>
                <w:color w:val="000000" w:themeColor="text1"/>
                <w:lang w:val="en-US"/>
              </w:rPr>
              <w:t>Statulului</w:t>
            </w:r>
            <w:proofErr w:type="spellEnd"/>
            <w:r w:rsidR="00127C8A" w:rsidRPr="00C77D8B">
              <w:rPr>
                <w:color w:val="000000" w:themeColor="text1"/>
                <w:lang w:val="en-US"/>
              </w:rPr>
              <w:t xml:space="preserve">, </w:t>
            </w:r>
            <w:proofErr w:type="spellStart"/>
            <w:r w:rsidR="00127C8A" w:rsidRPr="00C77D8B">
              <w:rPr>
                <w:color w:val="000000" w:themeColor="text1"/>
                <w:lang w:val="en-US"/>
              </w:rPr>
              <w:t>reprezentat</w:t>
            </w:r>
            <w:proofErr w:type="spellEnd"/>
            <w:r w:rsidR="00127C8A" w:rsidRPr="00C77D8B">
              <w:rPr>
                <w:color w:val="000000" w:themeColor="text1"/>
                <w:lang w:val="en-US"/>
              </w:rPr>
              <w:t xml:space="preserve"> prin </w:t>
            </w:r>
            <w:r w:rsidR="00C9521A" w:rsidRPr="00C77D8B">
              <w:rPr>
                <w:b/>
                <w:color w:val="000000" w:themeColor="text1"/>
                <w:lang w:val="en-US"/>
              </w:rPr>
              <w:t>Administrator</w:t>
            </w:r>
            <w:r w:rsidR="00543C25" w:rsidRPr="00C77D8B">
              <w:rPr>
                <w:b/>
                <w:color w:val="000000" w:themeColor="text1"/>
                <w:lang w:val="en-US"/>
              </w:rPr>
              <w:t xml:space="preserve"> </w:t>
            </w:r>
            <w:r w:rsidR="00AB6F2D">
              <w:rPr>
                <w:b/>
                <w:color w:val="000000" w:themeColor="text1"/>
                <w:lang w:val="en-US"/>
              </w:rPr>
              <w:t>_____________</w:t>
            </w:r>
            <w:r w:rsidR="00127C8A" w:rsidRPr="00C77D8B">
              <w:rPr>
                <w:color w:val="000000" w:themeColor="text1"/>
                <w:lang w:val="en-US"/>
              </w:rPr>
              <w:t xml:space="preserve">, în calitate de </w:t>
            </w:r>
            <w:proofErr w:type="spellStart"/>
            <w:r w:rsidR="00127C8A" w:rsidRPr="00C77D8B">
              <w:rPr>
                <w:color w:val="000000" w:themeColor="text1"/>
                <w:lang w:val="en-US"/>
              </w:rPr>
              <w:t>Antreprenor</w:t>
            </w:r>
            <w:proofErr w:type="spellEnd"/>
            <w:r w:rsidR="00127C8A" w:rsidRPr="00C77D8B">
              <w:rPr>
                <w:color w:val="000000" w:themeColor="text1"/>
                <w:lang w:val="en-US"/>
              </w:rPr>
              <w:t xml:space="preserve">, pe de </w:t>
            </w:r>
            <w:proofErr w:type="spellStart"/>
            <w:r w:rsidR="00127C8A" w:rsidRPr="00C77D8B">
              <w:rPr>
                <w:color w:val="000000" w:themeColor="text1"/>
                <w:lang w:val="en-US"/>
              </w:rPr>
              <w:t>altă</w:t>
            </w:r>
            <w:proofErr w:type="spellEnd"/>
            <w:r w:rsidR="00127C8A" w:rsidRPr="00C77D8B">
              <w:rPr>
                <w:color w:val="000000" w:themeColor="text1"/>
                <w:lang w:val="en-US"/>
              </w:rPr>
              <w:t xml:space="preserve"> </w:t>
            </w:r>
            <w:proofErr w:type="spellStart"/>
            <w:r w:rsidR="00127C8A" w:rsidRPr="00C77D8B">
              <w:rPr>
                <w:color w:val="000000" w:themeColor="text1"/>
                <w:lang w:val="en-US"/>
              </w:rPr>
              <w:t>parte</w:t>
            </w:r>
            <w:proofErr w:type="spellEnd"/>
            <w:r w:rsidR="00127C8A" w:rsidRPr="00C77D8B">
              <w:rPr>
                <w:color w:val="000000" w:themeColor="text1"/>
                <w:lang w:val="en-US"/>
              </w:rPr>
              <w:t>.</w:t>
            </w:r>
          </w:p>
          <w:p w14:paraId="0CBED523" w14:textId="77777777" w:rsidR="00826750" w:rsidRPr="00C77D8B" w:rsidRDefault="00826750" w:rsidP="00127C8A">
            <w:pPr>
              <w:pStyle w:val="af2"/>
              <w:widowControl w:val="0"/>
              <w:tabs>
                <w:tab w:val="left" w:pos="567"/>
                <w:tab w:val="right" w:pos="9531"/>
              </w:tabs>
              <w:spacing w:line="276" w:lineRule="auto"/>
              <w:ind w:firstLine="0"/>
              <w:rPr>
                <w:color w:val="000000" w:themeColor="text1"/>
                <w:sz w:val="20"/>
                <w:szCs w:val="20"/>
                <w:lang w:val="en-US"/>
              </w:rPr>
            </w:pP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619DD172" w:rsidR="00460653" w:rsidRDefault="00460653" w:rsidP="000538E4">
            <w:pPr>
              <w:pStyle w:val="a"/>
              <w:numPr>
                <w:ilvl w:val="0"/>
                <w:numId w:val="11"/>
              </w:numPr>
              <w:tabs>
                <w:tab w:val="left" w:pos="3705"/>
              </w:tabs>
              <w:spacing w:after="200" w:line="276" w:lineRule="auto"/>
              <w:contextualSpacing/>
              <w:rPr>
                <w:b/>
              </w:rPr>
            </w:pPr>
            <w:r w:rsidRPr="00D8760A">
              <w:rPr>
                <w:b/>
              </w:rPr>
              <w:t>OBIECTUL CONTRACTULUI</w:t>
            </w:r>
          </w:p>
          <w:p w14:paraId="5EE089B7" w14:textId="77777777" w:rsidR="002B2AEC" w:rsidRPr="00D8760A" w:rsidRDefault="002B2AEC" w:rsidP="002B2AEC">
            <w:pPr>
              <w:pStyle w:val="a"/>
              <w:numPr>
                <w:ilvl w:val="0"/>
                <w:numId w:val="0"/>
              </w:numPr>
              <w:tabs>
                <w:tab w:val="left" w:pos="3705"/>
              </w:tabs>
              <w:spacing w:after="200" w:line="276" w:lineRule="auto"/>
              <w:ind w:left="720"/>
              <w:contextualSpacing/>
              <w:rPr>
                <w:b/>
              </w:rPr>
            </w:pPr>
          </w:p>
          <w:p w14:paraId="4D698CD8" w14:textId="35A8100B" w:rsidR="00C9521A" w:rsidRPr="00A96DB3" w:rsidRDefault="00460653" w:rsidP="002B2AEC">
            <w:pPr>
              <w:pStyle w:val="a"/>
              <w:numPr>
                <w:ilvl w:val="1"/>
                <w:numId w:val="11"/>
              </w:numPr>
              <w:tabs>
                <w:tab w:val="clear" w:pos="1134"/>
                <w:tab w:val="left" w:pos="420"/>
                <w:tab w:val="left" w:pos="10380"/>
              </w:tabs>
              <w:spacing w:line="276" w:lineRule="auto"/>
              <w:ind w:left="0" w:right="-23" w:hanging="6"/>
              <w:contextualSpacing/>
              <w:rPr>
                <w:b/>
                <w:bCs/>
                <w:i/>
                <w:iCs/>
                <w:lang w:val="ro-RO"/>
              </w:rPr>
            </w:pPr>
            <w:proofErr w:type="spellStart"/>
            <w:r w:rsidRPr="002B2AEC">
              <w:t>Antrepr</w:t>
            </w:r>
            <w:r w:rsidRPr="00C9521A">
              <w:t>enorul</w:t>
            </w:r>
            <w:proofErr w:type="spellEnd"/>
            <w:r w:rsidRPr="00C9521A">
              <w:t xml:space="preserve"> se </w:t>
            </w:r>
            <w:proofErr w:type="spellStart"/>
            <w:r w:rsidRPr="00C9521A">
              <w:t>obligă</w:t>
            </w:r>
            <w:proofErr w:type="spellEnd"/>
            <w:r w:rsidRPr="00C9521A">
              <w:t xml:space="preserve"> să execute</w:t>
            </w:r>
            <w:r w:rsidR="005748F0">
              <w:t xml:space="preserve"> </w:t>
            </w:r>
            <w:proofErr w:type="spellStart"/>
            <w:r w:rsidR="0018454B">
              <w:rPr>
                <w:b/>
                <w:bCs/>
                <w:i/>
                <w:iCs/>
                <w:lang w:val="ro-RO"/>
              </w:rPr>
              <w:t>r</w:t>
            </w:r>
            <w:r w:rsidR="0018454B" w:rsidRPr="0018454B">
              <w:rPr>
                <w:b/>
                <w:bCs/>
                <w:i/>
                <w:iCs/>
                <w:lang w:val="ro-RO"/>
              </w:rPr>
              <w:t>eparaţia</w:t>
            </w:r>
            <w:proofErr w:type="spellEnd"/>
            <w:r w:rsidR="0018454B" w:rsidRPr="0018454B">
              <w:rPr>
                <w:b/>
                <w:bCs/>
                <w:i/>
                <w:iCs/>
                <w:lang w:val="ro-RO"/>
              </w:rPr>
              <w:t xml:space="preserve"> capitală/</w:t>
            </w:r>
            <w:proofErr w:type="spellStart"/>
            <w:r w:rsidR="0018454B" w:rsidRPr="0018454B">
              <w:rPr>
                <w:b/>
                <w:bCs/>
                <w:i/>
                <w:iCs/>
                <w:lang w:val="ro-RO"/>
              </w:rPr>
              <w:t>reconstrucţia</w:t>
            </w:r>
            <w:proofErr w:type="spellEnd"/>
            <w:r w:rsidR="0018454B" w:rsidRPr="0018454B">
              <w:rPr>
                <w:b/>
                <w:bCs/>
                <w:i/>
                <w:iCs/>
                <w:lang w:val="ro-RO"/>
              </w:rPr>
              <w:t xml:space="preserve"> punctului de </w:t>
            </w:r>
            <w:proofErr w:type="spellStart"/>
            <w:r w:rsidR="0018454B" w:rsidRPr="0018454B">
              <w:rPr>
                <w:b/>
                <w:bCs/>
                <w:i/>
                <w:iCs/>
                <w:lang w:val="ro-RO"/>
              </w:rPr>
              <w:t>distribuţie</w:t>
            </w:r>
            <w:proofErr w:type="spellEnd"/>
            <w:r w:rsidR="0018454B" w:rsidRPr="0018454B">
              <w:rPr>
                <w:b/>
                <w:bCs/>
                <w:i/>
                <w:iCs/>
                <w:lang w:val="ro-RO"/>
              </w:rPr>
              <w:t xml:space="preserve"> a gazelor SRG-2 (ГРП-2) pentru </w:t>
            </w:r>
            <w:proofErr w:type="spellStart"/>
            <w:r w:rsidR="0018454B" w:rsidRPr="0018454B">
              <w:rPr>
                <w:b/>
                <w:bCs/>
                <w:i/>
                <w:iCs/>
                <w:lang w:val="ro-RO"/>
              </w:rPr>
              <w:t>recepţia</w:t>
            </w:r>
            <w:proofErr w:type="spellEnd"/>
            <w:r w:rsidR="0018454B" w:rsidRPr="0018454B">
              <w:rPr>
                <w:b/>
                <w:bCs/>
                <w:i/>
                <w:iCs/>
                <w:lang w:val="ro-RO"/>
              </w:rPr>
              <w:t xml:space="preserve"> gazului natural la presiunea înaltă categoria II (0,3-0,6 </w:t>
            </w:r>
            <w:proofErr w:type="spellStart"/>
            <w:r w:rsidR="0018454B" w:rsidRPr="0018454B">
              <w:rPr>
                <w:b/>
                <w:bCs/>
                <w:i/>
                <w:iCs/>
                <w:lang w:val="ro-RO"/>
              </w:rPr>
              <w:t>MPa</w:t>
            </w:r>
            <w:proofErr w:type="spellEnd"/>
            <w:r w:rsidR="0018454B" w:rsidRPr="0018454B">
              <w:rPr>
                <w:b/>
                <w:bCs/>
                <w:i/>
                <w:iCs/>
                <w:lang w:val="ro-RO"/>
              </w:rPr>
              <w:t>), inclusiv restabilirea stratului anticoroziv a conductelor şi utilajului aferent.</w:t>
            </w:r>
            <w:r w:rsidR="00A96DB3">
              <w:rPr>
                <w:iCs/>
                <w:lang w:val="ro-RO"/>
              </w:rPr>
              <w:t>, l</w:t>
            </w:r>
            <w:r w:rsidR="00C623FA" w:rsidRPr="00A96DB3">
              <w:rPr>
                <w:iCs/>
                <w:lang w:val="ro-MD"/>
              </w:rPr>
              <w:t xml:space="preserve">a cel mai înalt nivel, cu detaliile de execuţie, precum şi cu normativele, standardele şi </w:t>
            </w:r>
            <w:proofErr w:type="spellStart"/>
            <w:r w:rsidR="00C623FA" w:rsidRPr="00A96DB3">
              <w:rPr>
                <w:iCs/>
                <w:lang w:val="ro-MD"/>
              </w:rPr>
              <w:t>prescripţiile</w:t>
            </w:r>
            <w:proofErr w:type="spellEnd"/>
            <w:r w:rsidR="00C623FA" w:rsidRPr="00A96DB3">
              <w:rPr>
                <w:iCs/>
                <w:lang w:val="ro-MD"/>
              </w:rPr>
              <w:t xml:space="preserve"> tehnice.</w:t>
            </w:r>
          </w:p>
          <w:p w14:paraId="74465CF7" w14:textId="77777777" w:rsidR="00826750" w:rsidRPr="00C623FA" w:rsidRDefault="00826750" w:rsidP="00826750">
            <w:pPr>
              <w:pStyle w:val="a"/>
              <w:numPr>
                <w:ilvl w:val="0"/>
                <w:numId w:val="0"/>
              </w:numPr>
              <w:ind w:left="720"/>
              <w:rPr>
                <w:i/>
                <w:iCs/>
              </w:rPr>
            </w:pPr>
          </w:p>
          <w:p w14:paraId="7E6C108F" w14:textId="70E95EB3" w:rsidR="00460653" w:rsidRPr="00D8760A" w:rsidRDefault="00460653" w:rsidP="000538E4">
            <w:pPr>
              <w:pStyle w:val="a"/>
              <w:numPr>
                <w:ilvl w:val="0"/>
                <w:numId w:val="11"/>
              </w:numPr>
              <w:tabs>
                <w:tab w:val="left" w:pos="3585"/>
              </w:tabs>
              <w:spacing w:line="276" w:lineRule="auto"/>
              <w:contextualSpacing/>
              <w:rPr>
                <w:b/>
              </w:rPr>
            </w:pPr>
            <w:r w:rsidRPr="00D8760A">
              <w:rPr>
                <w:b/>
              </w:rPr>
              <w:t>PERIOADA DE EXECUŢIE</w:t>
            </w:r>
          </w:p>
          <w:p w14:paraId="12C43B02" w14:textId="08BB99EA" w:rsidR="00460653" w:rsidRDefault="00A156C0" w:rsidP="00196AB4">
            <w:pPr>
              <w:pStyle w:val="af2"/>
              <w:tabs>
                <w:tab w:val="left" w:pos="567"/>
              </w:tabs>
              <w:spacing w:line="276" w:lineRule="auto"/>
              <w:ind w:firstLine="0"/>
              <w:rPr>
                <w:lang w:val="en-US"/>
              </w:rPr>
            </w:pPr>
            <w:r w:rsidRPr="007A7AC5">
              <w:rPr>
                <w:lang w:val="en-US"/>
              </w:rPr>
              <w:t xml:space="preserve">2.1. </w:t>
            </w:r>
            <w:proofErr w:type="spellStart"/>
            <w:r w:rsidR="00460653" w:rsidRPr="007A7AC5">
              <w:rPr>
                <w:lang w:val="en-US"/>
              </w:rPr>
              <w:t>Durata</w:t>
            </w:r>
            <w:proofErr w:type="spellEnd"/>
            <w:r w:rsidR="00460653" w:rsidRPr="007A7AC5">
              <w:rPr>
                <w:lang w:val="en-US"/>
              </w:rPr>
              <w:t xml:space="preserve"> </w:t>
            </w:r>
            <w:r w:rsidR="00C623FA">
              <w:rPr>
                <w:lang w:val="en-US"/>
              </w:rPr>
              <w:t xml:space="preserve"> </w:t>
            </w:r>
            <w:r w:rsidR="00460653" w:rsidRPr="007A7AC5">
              <w:rPr>
                <w:lang w:val="en-US"/>
              </w:rPr>
              <w:t xml:space="preserve">de </w:t>
            </w:r>
            <w:r w:rsidR="00C623FA">
              <w:rPr>
                <w:lang w:val="en-US"/>
              </w:rPr>
              <w:t xml:space="preserve"> </w:t>
            </w:r>
            <w:proofErr w:type="spellStart"/>
            <w:r w:rsidR="00460653" w:rsidRPr="007A7AC5">
              <w:rPr>
                <w:lang w:val="en-US"/>
              </w:rPr>
              <w:t>execuţie</w:t>
            </w:r>
            <w:proofErr w:type="spellEnd"/>
            <w:r w:rsidR="00460653" w:rsidRPr="007A7AC5">
              <w:rPr>
                <w:lang w:val="en-US"/>
              </w:rPr>
              <w:t xml:space="preserve"> </w:t>
            </w:r>
            <w:r w:rsidR="00C623FA">
              <w:rPr>
                <w:lang w:val="en-US"/>
              </w:rPr>
              <w:t xml:space="preserve"> </w:t>
            </w:r>
            <w:r w:rsidR="00460653" w:rsidRPr="007A7AC5">
              <w:rPr>
                <w:lang w:val="en-US"/>
              </w:rPr>
              <w:t xml:space="preserve">a </w:t>
            </w:r>
            <w:r w:rsidR="00C623FA">
              <w:rPr>
                <w:lang w:val="en-US"/>
              </w:rPr>
              <w:t xml:space="preserve"> </w:t>
            </w:r>
            <w:r w:rsidR="00460653" w:rsidRPr="007A7AC5">
              <w:rPr>
                <w:lang w:val="en-US"/>
              </w:rPr>
              <w:t xml:space="preserve">lucrărilor </w:t>
            </w:r>
            <w:r w:rsidR="00C623FA">
              <w:rPr>
                <w:lang w:val="en-US"/>
              </w:rPr>
              <w:t xml:space="preserve"> </w:t>
            </w:r>
            <w:proofErr w:type="spellStart"/>
            <w:r w:rsidR="00460653" w:rsidRPr="007A7AC5">
              <w:rPr>
                <w:lang w:val="en-US"/>
              </w:rPr>
              <w:t>contractate</w:t>
            </w:r>
            <w:proofErr w:type="spellEnd"/>
            <w:r w:rsidR="00460653" w:rsidRPr="007A7AC5">
              <w:rPr>
                <w:lang w:val="en-US"/>
              </w:rPr>
              <w:t xml:space="preserve"> </w:t>
            </w:r>
            <w:r w:rsidR="00C623FA">
              <w:rPr>
                <w:lang w:val="en-US"/>
              </w:rPr>
              <w:t xml:space="preserve"> </w:t>
            </w:r>
            <w:r w:rsidR="000A1305" w:rsidRPr="0018454B">
              <w:rPr>
                <w:i/>
                <w:iCs/>
                <w:lang w:val="en-US"/>
              </w:rPr>
              <w:t>–</w:t>
            </w:r>
            <w:r w:rsidR="000A1305">
              <w:rPr>
                <w:i/>
                <w:iCs/>
                <w:lang w:val="en-US"/>
              </w:rPr>
              <w:t xml:space="preserve"> 7-8 </w:t>
            </w:r>
            <w:proofErr w:type="spellStart"/>
            <w:r w:rsidR="000A1305">
              <w:rPr>
                <w:i/>
                <w:iCs/>
                <w:lang w:val="en-US"/>
              </w:rPr>
              <w:t>luni</w:t>
            </w:r>
            <w:proofErr w:type="spellEnd"/>
            <w:r w:rsidR="000A1305">
              <w:rPr>
                <w:i/>
                <w:iCs/>
                <w:lang w:val="en-US"/>
              </w:rPr>
              <w:t xml:space="preserve"> </w:t>
            </w:r>
            <w:r w:rsidR="0018454B" w:rsidRPr="0018454B">
              <w:rPr>
                <w:i/>
                <w:iCs/>
                <w:lang w:val="en-US"/>
              </w:rPr>
              <w:t xml:space="preserve">din </w:t>
            </w:r>
            <w:r w:rsidR="000A1305">
              <w:rPr>
                <w:i/>
                <w:iCs/>
                <w:lang w:val="en-US"/>
              </w:rPr>
              <w:t xml:space="preserve">data </w:t>
            </w:r>
            <w:proofErr w:type="spellStart"/>
            <w:r w:rsidR="0018454B" w:rsidRPr="0018454B">
              <w:rPr>
                <w:i/>
                <w:iCs/>
                <w:lang w:val="en-US"/>
              </w:rPr>
              <w:t>semnării</w:t>
            </w:r>
            <w:proofErr w:type="spellEnd"/>
            <w:r w:rsidR="0018454B" w:rsidRPr="0018454B">
              <w:rPr>
                <w:i/>
                <w:iCs/>
                <w:lang w:val="en-US"/>
              </w:rPr>
              <w:t xml:space="preserve"> contractului</w:t>
            </w:r>
            <w:r w:rsidR="000A3AF1">
              <w:rPr>
                <w:i/>
                <w:iCs/>
                <w:lang w:val="en-US"/>
              </w:rPr>
              <w:t>,</w:t>
            </w:r>
            <w:r w:rsidR="00484814" w:rsidRPr="007A7AC5">
              <w:rPr>
                <w:lang w:val="en-US"/>
              </w:rPr>
              <w:t xml:space="preserve"> </w:t>
            </w:r>
            <w:r w:rsidR="00460653" w:rsidRPr="007A7AC5">
              <w:rPr>
                <w:lang w:val="en-US"/>
              </w:rPr>
              <w:t xml:space="preserve">după </w:t>
            </w:r>
            <w:proofErr w:type="spellStart"/>
            <w:r w:rsidR="00460653" w:rsidRPr="007A7AC5">
              <w:rPr>
                <w:lang w:val="en-US"/>
              </w:rPr>
              <w:t>primirea</w:t>
            </w:r>
            <w:proofErr w:type="spellEnd"/>
            <w:r w:rsidR="00460653" w:rsidRPr="007A7AC5">
              <w:rPr>
                <w:lang w:val="en-US"/>
              </w:rPr>
              <w:t xml:space="preserve"> </w:t>
            </w:r>
            <w:proofErr w:type="spellStart"/>
            <w:r w:rsidR="00460653" w:rsidRPr="007A7AC5">
              <w:rPr>
                <w:lang w:val="en-US"/>
              </w:rPr>
              <w:t>ordinului</w:t>
            </w:r>
            <w:proofErr w:type="spellEnd"/>
            <w:r w:rsidR="00460653" w:rsidRPr="007A7AC5">
              <w:rPr>
                <w:lang w:val="en-US"/>
              </w:rPr>
              <w:t xml:space="preserve"> de </w:t>
            </w:r>
            <w:proofErr w:type="spellStart"/>
            <w:r w:rsidR="00460653" w:rsidRPr="007A7AC5">
              <w:rPr>
                <w:lang w:val="en-US"/>
              </w:rPr>
              <w:t>începere</w:t>
            </w:r>
            <w:proofErr w:type="spellEnd"/>
            <w:r w:rsidR="00460653" w:rsidRPr="007A7AC5">
              <w:rPr>
                <w:lang w:val="en-US"/>
              </w:rPr>
              <w:t xml:space="preserve"> a </w:t>
            </w:r>
            <w:proofErr w:type="spellStart"/>
            <w:r w:rsidR="00460653" w:rsidRPr="007A7AC5">
              <w:rPr>
                <w:lang w:val="en-US"/>
              </w:rPr>
              <w:t>execuţiei</w:t>
            </w:r>
            <w:proofErr w:type="spellEnd"/>
            <w:r w:rsidR="005D4B79" w:rsidRPr="007A7AC5">
              <w:rPr>
                <w:lang w:val="en-US"/>
              </w:rPr>
              <w:t xml:space="preserve"> </w:t>
            </w:r>
            <w:r w:rsidR="00460653" w:rsidRPr="007A7AC5">
              <w:rPr>
                <w:lang w:val="en-US"/>
              </w:rPr>
              <w:t xml:space="preserve">şi asigurării </w:t>
            </w:r>
            <w:proofErr w:type="spellStart"/>
            <w:r w:rsidR="00460653" w:rsidRPr="007A7AC5">
              <w:rPr>
                <w:lang w:val="en-US"/>
              </w:rPr>
              <w:t>lucrului</w:t>
            </w:r>
            <w:proofErr w:type="spellEnd"/>
            <w:r w:rsidR="00460653" w:rsidRPr="007A7AC5">
              <w:rPr>
                <w:lang w:val="en-US"/>
              </w:rPr>
              <w:t xml:space="preserve"> </w:t>
            </w:r>
            <w:proofErr w:type="spellStart"/>
            <w:r w:rsidR="00460653" w:rsidRPr="007A7AC5">
              <w:rPr>
                <w:lang w:val="en-US"/>
              </w:rPr>
              <w:t>ritmic</w:t>
            </w:r>
            <w:proofErr w:type="spellEnd"/>
            <w:r w:rsidR="00460653" w:rsidRPr="007A7AC5">
              <w:rPr>
                <w:lang w:val="en-US"/>
              </w:rPr>
              <w:t xml:space="preserve"> de către beneficiar</w:t>
            </w:r>
            <w:r w:rsidR="005D4B79" w:rsidRPr="007A7AC5">
              <w:rPr>
                <w:lang w:val="en-US"/>
              </w:rPr>
              <w:t>-</w:t>
            </w:r>
            <w:proofErr w:type="spellStart"/>
            <w:r w:rsidR="00460653" w:rsidRPr="007A7AC5">
              <w:rPr>
                <w:lang w:val="en-US"/>
              </w:rPr>
              <w:t>ordonatorul</w:t>
            </w:r>
            <w:proofErr w:type="spellEnd"/>
            <w:r w:rsidR="00460653" w:rsidRPr="007A7AC5">
              <w:rPr>
                <w:lang w:val="en-US"/>
              </w:rPr>
              <w:t xml:space="preserve"> de </w:t>
            </w:r>
            <w:proofErr w:type="spellStart"/>
            <w:r w:rsidR="00460653" w:rsidRPr="007A7AC5">
              <w:rPr>
                <w:lang w:val="en-US"/>
              </w:rPr>
              <w:t>credite</w:t>
            </w:r>
            <w:proofErr w:type="spellEnd"/>
            <w:r w:rsidR="00460653" w:rsidRPr="007A7AC5">
              <w:rPr>
                <w:lang w:val="en-US"/>
              </w:rPr>
              <w:t>.</w:t>
            </w:r>
          </w:p>
          <w:p w14:paraId="3673270B" w14:textId="69927DF7" w:rsidR="00743BE1" w:rsidRPr="00743BE1" w:rsidRDefault="00743BE1" w:rsidP="00196AB4">
            <w:pPr>
              <w:pStyle w:val="af2"/>
              <w:tabs>
                <w:tab w:val="left" w:pos="567"/>
              </w:tabs>
              <w:spacing w:line="276" w:lineRule="auto"/>
              <w:ind w:firstLine="0"/>
              <w:rPr>
                <w:lang w:val="ro-MD"/>
              </w:rPr>
            </w:pPr>
            <w:r>
              <w:rPr>
                <w:lang w:val="en-US"/>
              </w:rPr>
              <w:t xml:space="preserve">2.2. </w:t>
            </w:r>
            <w:r w:rsidR="009C1CD2">
              <w:rPr>
                <w:lang w:val="en-US"/>
              </w:rPr>
              <w:t xml:space="preserve"> </w:t>
            </w:r>
            <w:proofErr w:type="spellStart"/>
            <w:r w:rsidRPr="00743BE1">
              <w:rPr>
                <w:lang w:val="en-US"/>
              </w:rPr>
              <w:t>Graficul</w:t>
            </w:r>
            <w:proofErr w:type="spellEnd"/>
            <w:r w:rsidRPr="00743BE1">
              <w:rPr>
                <w:lang w:val="en-US"/>
              </w:rPr>
              <w:t xml:space="preserve"> de </w:t>
            </w:r>
            <w:proofErr w:type="spellStart"/>
            <w:r w:rsidRPr="00743BE1">
              <w:rPr>
                <w:lang w:val="en-US"/>
              </w:rPr>
              <w:t>execuţie</w:t>
            </w:r>
            <w:proofErr w:type="spellEnd"/>
            <w:r w:rsidRPr="00743BE1">
              <w:rPr>
                <w:lang w:val="en-US"/>
              </w:rPr>
              <w:t xml:space="preserve"> a lucrărilor se va </w:t>
            </w:r>
            <w:r w:rsidR="009C1CD2">
              <w:rPr>
                <w:lang w:val="en-US"/>
              </w:rPr>
              <w:t>prezenta dup</w:t>
            </w:r>
            <w:r w:rsidR="009C1CD2">
              <w:rPr>
                <w:lang w:val="ro-MD"/>
              </w:rPr>
              <w:t>ă încheierea contractului care va fi coordonat cu Beneficiarul.</w:t>
            </w:r>
          </w:p>
          <w:p w14:paraId="7E5AA4F4" w14:textId="0F918F7A" w:rsidR="00460653" w:rsidRPr="00E26D64" w:rsidRDefault="00A156C0" w:rsidP="00196AB4">
            <w:pPr>
              <w:pStyle w:val="af2"/>
              <w:tabs>
                <w:tab w:val="left" w:pos="567"/>
              </w:tabs>
              <w:spacing w:line="276" w:lineRule="auto"/>
              <w:ind w:firstLine="0"/>
              <w:rPr>
                <w:lang w:val="en-US"/>
              </w:rPr>
            </w:pPr>
            <w:r w:rsidRPr="00E26D64">
              <w:rPr>
                <w:lang w:val="en-US"/>
              </w:rPr>
              <w:t>2.</w:t>
            </w:r>
            <w:r w:rsidR="00743BE1">
              <w:rPr>
                <w:lang w:val="en-US"/>
              </w:rPr>
              <w:t>3</w:t>
            </w:r>
            <w:r w:rsidRPr="00E26D64">
              <w:rPr>
                <w:lang w:val="en-US"/>
              </w:rPr>
              <w:t xml:space="preserve">. </w:t>
            </w:r>
            <w:proofErr w:type="spellStart"/>
            <w:r w:rsidR="00460653" w:rsidRPr="00E26D64">
              <w:rPr>
                <w:lang w:val="en-US"/>
              </w:rPr>
              <w:t>Perioada</w:t>
            </w:r>
            <w:proofErr w:type="spellEnd"/>
            <w:r w:rsidR="00460653" w:rsidRPr="00E26D64">
              <w:rPr>
                <w:lang w:val="en-US"/>
              </w:rPr>
              <w:t xml:space="preserve"> de </w:t>
            </w:r>
            <w:proofErr w:type="spellStart"/>
            <w:r w:rsidR="00460653" w:rsidRPr="00E26D64">
              <w:rPr>
                <w:lang w:val="en-US"/>
              </w:rPr>
              <w:t>execuţie</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fi </w:t>
            </w:r>
            <w:proofErr w:type="spellStart"/>
            <w:r w:rsidR="00460653" w:rsidRPr="00E26D64">
              <w:rPr>
                <w:lang w:val="en-US"/>
              </w:rPr>
              <w:t>prelungită</w:t>
            </w:r>
            <w:proofErr w:type="spellEnd"/>
            <w:r w:rsidR="00460653" w:rsidRPr="00E26D64">
              <w:rPr>
                <w:lang w:val="en-US"/>
              </w:rPr>
              <w:t xml:space="preserve"> </w:t>
            </w:r>
            <w:proofErr w:type="spellStart"/>
            <w:r w:rsidR="00EB65F6" w:rsidRPr="00E26D64">
              <w:rPr>
                <w:lang w:val="en-US"/>
              </w:rPr>
              <w:t>sau</w:t>
            </w:r>
            <w:proofErr w:type="spellEnd"/>
            <w:r w:rsidR="00EB65F6" w:rsidRPr="00E26D64">
              <w:rPr>
                <w:lang w:val="en-US"/>
              </w:rPr>
              <w:t xml:space="preserve"> </w:t>
            </w:r>
            <w:proofErr w:type="spellStart"/>
            <w:r w:rsidR="00EB65F6" w:rsidRPr="00E26D64">
              <w:rPr>
                <w:lang w:val="en-US"/>
              </w:rPr>
              <w:t>suspendată</w:t>
            </w:r>
            <w:proofErr w:type="spellEnd"/>
            <w:r w:rsidR="00EB65F6"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constrângerea</w:t>
            </w:r>
            <w:proofErr w:type="spellEnd"/>
            <w:r w:rsidR="00460653" w:rsidRPr="00E26D64">
              <w:rPr>
                <w:lang w:val="en-US"/>
              </w:rPr>
              <w:t xml:space="preserve"> </w:t>
            </w:r>
            <w:proofErr w:type="spellStart"/>
            <w:r w:rsidR="00460653" w:rsidRPr="00E26D64">
              <w:rPr>
                <w:lang w:val="en-US"/>
              </w:rPr>
              <w:t>activităţii</w:t>
            </w:r>
            <w:proofErr w:type="spellEnd"/>
            <w:r w:rsidR="00460653" w:rsidRPr="00E26D64">
              <w:rPr>
                <w:lang w:val="en-US"/>
              </w:rPr>
              <w:t xml:space="preserve"> se </w:t>
            </w:r>
            <w:proofErr w:type="spellStart"/>
            <w:r w:rsidR="00460653" w:rsidRPr="00E26D64">
              <w:rPr>
                <w:lang w:val="en-US"/>
              </w:rPr>
              <w:t>datorează</w:t>
            </w:r>
            <w:proofErr w:type="spellEnd"/>
            <w:r w:rsidR="00460653" w:rsidRPr="00E26D64">
              <w:rPr>
                <w:lang w:val="en-US"/>
              </w:rPr>
              <w:t xml:space="preserve"> </w:t>
            </w:r>
            <w:proofErr w:type="spellStart"/>
            <w:r w:rsidR="00460653" w:rsidRPr="00E26D64">
              <w:rPr>
                <w:lang w:val="en-US"/>
              </w:rPr>
              <w:t>următoarelor</w:t>
            </w:r>
            <w:proofErr w:type="spellEnd"/>
            <w:r w:rsidR="00460653" w:rsidRPr="00E26D64">
              <w:rPr>
                <w:lang w:val="en-US"/>
              </w:rPr>
              <w:t xml:space="preserve"> </w:t>
            </w:r>
            <w:proofErr w:type="spellStart"/>
            <w:r w:rsidR="00460653" w:rsidRPr="00E26D64">
              <w:rPr>
                <w:lang w:val="en-US"/>
              </w:rPr>
              <w:t>cauze</w:t>
            </w:r>
            <w:proofErr w:type="spellEnd"/>
            <w:r w:rsidR="00460653" w:rsidRPr="00E26D64">
              <w:rPr>
                <w:lang w:val="en-US"/>
              </w:rPr>
              <w:t>:</w:t>
            </w:r>
          </w:p>
          <w:p w14:paraId="76772BBC" w14:textId="06752D15" w:rsidR="00460653" w:rsidRPr="00FF430B" w:rsidRDefault="002A0901" w:rsidP="000538E4">
            <w:pPr>
              <w:numPr>
                <w:ilvl w:val="0"/>
                <w:numId w:val="4"/>
              </w:numPr>
              <w:tabs>
                <w:tab w:val="left" w:pos="1276"/>
              </w:tabs>
              <w:spacing w:line="276" w:lineRule="auto"/>
              <w:ind w:left="0" w:hanging="425"/>
              <w:jc w:val="both"/>
            </w:pPr>
            <w:r>
              <w:t xml:space="preserve">   </w:t>
            </w:r>
            <w:r w:rsidR="00C77D8B">
              <w:t xml:space="preserve"> ●</w:t>
            </w:r>
            <w:r>
              <w:t xml:space="preserve"> </w:t>
            </w:r>
            <w:r w:rsidR="00460653" w:rsidRPr="00FF430B">
              <w:t>generate de Beneficiar;</w:t>
            </w:r>
          </w:p>
          <w:p w14:paraId="54D5B851" w14:textId="1F9237BE" w:rsidR="00460653" w:rsidRPr="00FF430B" w:rsidRDefault="002A0901" w:rsidP="000538E4">
            <w:pPr>
              <w:numPr>
                <w:ilvl w:val="0"/>
                <w:numId w:val="4"/>
              </w:numPr>
              <w:tabs>
                <w:tab w:val="left" w:pos="1276"/>
              </w:tabs>
              <w:spacing w:line="276" w:lineRule="auto"/>
              <w:ind w:left="0" w:hanging="425"/>
              <w:jc w:val="both"/>
            </w:pPr>
            <w:r>
              <w:t xml:space="preserve">    ● </w:t>
            </w:r>
            <w:r w:rsidR="001B1B6D" w:rsidRPr="00FF430B">
              <w:t>datorită impedimentului care justifică neexecutarea obligației</w:t>
            </w:r>
            <w:r w:rsidR="00460653" w:rsidRPr="00FF430B">
              <w:t xml:space="preserve"> sau altei situaţii extreme neimputabile şi imprevizibile pentru Antreprenor;</w:t>
            </w:r>
          </w:p>
          <w:p w14:paraId="260CE05B" w14:textId="7BD20752" w:rsidR="00460653" w:rsidRPr="00FF430B" w:rsidRDefault="002A0901" w:rsidP="000538E4">
            <w:pPr>
              <w:numPr>
                <w:ilvl w:val="0"/>
                <w:numId w:val="4"/>
              </w:numPr>
              <w:tabs>
                <w:tab w:val="left" w:pos="1276"/>
              </w:tabs>
              <w:spacing w:line="276" w:lineRule="auto"/>
              <w:ind w:left="0" w:hanging="425"/>
              <w:jc w:val="both"/>
            </w:pPr>
            <w:r>
              <w:t xml:space="preserve">    ●  </w:t>
            </w:r>
            <w:r w:rsidR="00460653"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00460653" w:rsidRPr="00FF430B">
              <w:t>;</w:t>
            </w:r>
          </w:p>
          <w:p w14:paraId="5707D03C" w14:textId="6541448A" w:rsidR="00460653" w:rsidRPr="00FF430B" w:rsidRDefault="002A0901" w:rsidP="000538E4">
            <w:pPr>
              <w:numPr>
                <w:ilvl w:val="0"/>
                <w:numId w:val="4"/>
              </w:numPr>
              <w:tabs>
                <w:tab w:val="left" w:pos="1276"/>
              </w:tabs>
              <w:spacing w:line="276" w:lineRule="auto"/>
              <w:ind w:left="0" w:hanging="425"/>
              <w:jc w:val="both"/>
            </w:pPr>
            <w:r>
              <w:t xml:space="preserve">    ● </w:t>
            </w:r>
            <w:r w:rsidR="00460653" w:rsidRPr="00FF430B">
              <w:t>calamităţilor naturale recunoscute de autoritatea legală.</w:t>
            </w:r>
          </w:p>
          <w:p w14:paraId="61CC6B15" w14:textId="6EB3437A" w:rsidR="00460653" w:rsidRPr="00E26D64" w:rsidRDefault="00A156C0" w:rsidP="00196AB4">
            <w:pPr>
              <w:pStyle w:val="af2"/>
              <w:tabs>
                <w:tab w:val="left" w:pos="567"/>
              </w:tabs>
              <w:spacing w:line="276" w:lineRule="auto"/>
              <w:ind w:firstLine="0"/>
              <w:rPr>
                <w:lang w:val="en-US"/>
              </w:rPr>
            </w:pPr>
            <w:r w:rsidRPr="00E26D64">
              <w:rPr>
                <w:lang w:val="en-US"/>
              </w:rPr>
              <w:t>2.</w:t>
            </w:r>
            <w:r w:rsidR="00743BE1">
              <w:rPr>
                <w:lang w:val="en-US"/>
              </w:rPr>
              <w:t>4</w:t>
            </w:r>
            <w:r w:rsidRPr="00E26D64">
              <w:rPr>
                <w:lang w:val="en-US"/>
              </w:rPr>
              <w:t xml:space="preserve">. </w:t>
            </w:r>
            <w:r w:rsidR="00460653" w:rsidRPr="00E26D64">
              <w:rPr>
                <w:lang w:val="en-US"/>
              </w:rPr>
              <w:t xml:space="preserve">Conform </w:t>
            </w:r>
            <w:proofErr w:type="spellStart"/>
            <w:r w:rsidR="00460653" w:rsidRPr="00E26D64">
              <w:rPr>
                <w:lang w:val="en-US"/>
              </w:rPr>
              <w:t>dispoziţiei</w:t>
            </w:r>
            <w:proofErr w:type="spellEnd"/>
            <w:r w:rsidR="00460653" w:rsidRPr="00E26D64">
              <w:rPr>
                <w:lang w:val="en-US"/>
              </w:rPr>
              <w:t xml:space="preserve"> </w:t>
            </w:r>
            <w:proofErr w:type="spellStart"/>
            <w:r w:rsidR="00460653" w:rsidRPr="00E26D64">
              <w:rPr>
                <w:lang w:val="en-US"/>
              </w:rPr>
              <w:t>scrise</w:t>
            </w:r>
            <w:proofErr w:type="spellEnd"/>
            <w:r w:rsidR="00460653" w:rsidRPr="00E26D64">
              <w:rPr>
                <w:lang w:val="en-US"/>
              </w:rPr>
              <w:t xml:space="preserve"> a </w:t>
            </w:r>
            <w:proofErr w:type="spellStart"/>
            <w:r w:rsidR="00460653" w:rsidRPr="00E26D64">
              <w:rPr>
                <w:lang w:val="en-US"/>
              </w:rPr>
              <w:t>Beneficiarului</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va </w:t>
            </w:r>
            <w:proofErr w:type="spellStart"/>
            <w:r w:rsidR="00460653" w:rsidRPr="00E26D64">
              <w:rPr>
                <w:lang w:val="en-US"/>
              </w:rPr>
              <w:t>sista</w:t>
            </w:r>
            <w:proofErr w:type="spellEnd"/>
            <w:r w:rsidR="00460653" w:rsidRPr="00E26D64">
              <w:rPr>
                <w:lang w:val="en-US"/>
              </w:rPr>
              <w:t xml:space="preserve"> </w:t>
            </w:r>
            <w:proofErr w:type="spellStart"/>
            <w:r w:rsidR="00460653" w:rsidRPr="00E26D64">
              <w:rPr>
                <w:lang w:val="en-US"/>
              </w:rPr>
              <w:t>execuţia</w:t>
            </w:r>
            <w:proofErr w:type="spellEnd"/>
            <w:r w:rsidR="00460653" w:rsidRPr="00E26D64">
              <w:rPr>
                <w:lang w:val="en-US"/>
              </w:rPr>
              <w:t xml:space="preserve"> lucrărilor </w:t>
            </w:r>
            <w:proofErr w:type="spellStart"/>
            <w:r w:rsidR="00460653" w:rsidRPr="00E26D64">
              <w:rPr>
                <w:lang w:val="en-US"/>
              </w:rPr>
              <w:t>sau</w:t>
            </w:r>
            <w:proofErr w:type="spellEnd"/>
            <w:r w:rsidR="00460653" w:rsidRPr="00E26D64">
              <w:rPr>
                <w:lang w:val="en-US"/>
              </w:rPr>
              <w:t xml:space="preserve"> a </w:t>
            </w:r>
            <w:proofErr w:type="spellStart"/>
            <w:r w:rsidR="00460653" w:rsidRPr="00E26D64">
              <w:rPr>
                <w:lang w:val="en-US"/>
              </w:rPr>
              <w:t>unor</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ale </w:t>
            </w:r>
            <w:proofErr w:type="spellStart"/>
            <w:r w:rsidR="00460653" w:rsidRPr="00E26D64">
              <w:rPr>
                <w:lang w:val="en-US"/>
              </w:rPr>
              <w:t>acestora</w:t>
            </w:r>
            <w:proofErr w:type="spellEnd"/>
            <w:r w:rsidR="00460653" w:rsidRPr="00E26D64">
              <w:rPr>
                <w:lang w:val="en-US"/>
              </w:rPr>
              <w:t xml:space="preserve"> pe o </w:t>
            </w:r>
            <w:proofErr w:type="spellStart"/>
            <w:r w:rsidR="00460653" w:rsidRPr="00E26D64">
              <w:rPr>
                <w:lang w:val="en-US"/>
              </w:rPr>
              <w:t>durată</w:t>
            </w:r>
            <w:proofErr w:type="spellEnd"/>
            <w:r w:rsidR="00460653" w:rsidRPr="00E26D64">
              <w:rPr>
                <w:lang w:val="en-US"/>
              </w:rPr>
              <w:t xml:space="preserve"> şi în </w:t>
            </w:r>
            <w:proofErr w:type="spellStart"/>
            <w:r w:rsidR="00460653" w:rsidRPr="00E26D64">
              <w:rPr>
                <w:lang w:val="en-US"/>
              </w:rPr>
              <w:t>modul</w:t>
            </w:r>
            <w:proofErr w:type="spellEnd"/>
            <w:r w:rsidR="00460653" w:rsidRPr="00E26D64">
              <w:rPr>
                <w:lang w:val="en-US"/>
              </w:rPr>
              <w:t xml:space="preserve"> în care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consideră</w:t>
            </w:r>
            <w:proofErr w:type="spellEnd"/>
            <w:r w:rsidR="00460653" w:rsidRPr="00E26D64">
              <w:rPr>
                <w:lang w:val="en-US"/>
              </w:rPr>
              <w:t xml:space="preserve"> </w:t>
            </w:r>
            <w:proofErr w:type="spellStart"/>
            <w:r w:rsidR="00460653" w:rsidRPr="00E26D64">
              <w:rPr>
                <w:lang w:val="en-US"/>
              </w:rPr>
              <w:t>necesar</w:t>
            </w:r>
            <w:proofErr w:type="spellEnd"/>
            <w:r w:rsidR="00460653" w:rsidRPr="00E26D64">
              <w:rPr>
                <w:lang w:val="en-US"/>
              </w:rPr>
              <w:t xml:space="preserve">. Pe </w:t>
            </w:r>
            <w:proofErr w:type="spellStart"/>
            <w:r w:rsidR="00460653" w:rsidRPr="00E26D64">
              <w:rPr>
                <w:lang w:val="en-US"/>
              </w:rPr>
              <w:t>timpul</w:t>
            </w:r>
            <w:proofErr w:type="spellEnd"/>
            <w:r w:rsidR="00460653" w:rsidRPr="00E26D64">
              <w:rPr>
                <w:lang w:val="en-US"/>
              </w:rPr>
              <w:t xml:space="preserve"> </w:t>
            </w:r>
            <w:proofErr w:type="spellStart"/>
            <w:r w:rsidR="00460653" w:rsidRPr="00E26D64">
              <w:rPr>
                <w:lang w:val="en-US"/>
              </w:rPr>
              <w:t>suspendării</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va </w:t>
            </w:r>
            <w:proofErr w:type="spellStart"/>
            <w:r w:rsidR="00460653" w:rsidRPr="00E26D64">
              <w:rPr>
                <w:lang w:val="en-US"/>
              </w:rPr>
              <w:t>proteja</w:t>
            </w:r>
            <w:proofErr w:type="spellEnd"/>
            <w:r w:rsidR="00460653" w:rsidRPr="00E26D64">
              <w:rPr>
                <w:lang w:val="en-US"/>
              </w:rPr>
              <w:t xml:space="preserve"> şi </w:t>
            </w:r>
            <w:proofErr w:type="spellStart"/>
            <w:r w:rsidR="00460653" w:rsidRPr="00E26D64">
              <w:rPr>
                <w:lang w:val="en-US"/>
              </w:rPr>
              <w:t>conserva</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în mod </w:t>
            </w:r>
            <w:proofErr w:type="spellStart"/>
            <w:r w:rsidR="00460653" w:rsidRPr="00E26D64">
              <w:rPr>
                <w:lang w:val="en-US"/>
              </w:rPr>
              <w:t>corespunzător</w:t>
            </w:r>
            <w:proofErr w:type="spellEnd"/>
            <w:r w:rsidR="00460653" w:rsidRPr="00E26D64">
              <w:rPr>
                <w:lang w:val="en-US"/>
              </w:rPr>
              <w:t xml:space="preserve">, </w:t>
            </w:r>
            <w:proofErr w:type="spellStart"/>
            <w:r w:rsidR="00460653" w:rsidRPr="00E26D64">
              <w:rPr>
                <w:lang w:val="en-US"/>
              </w:rPr>
              <w:t>aşa</w:t>
            </w:r>
            <w:proofErr w:type="spellEnd"/>
            <w:r w:rsidR="00460653" w:rsidRPr="00E26D64">
              <w:rPr>
                <w:lang w:val="en-US"/>
              </w:rPr>
              <w:t xml:space="preserve"> cum va </w:t>
            </w:r>
            <w:proofErr w:type="spellStart"/>
            <w:r w:rsidR="00460653" w:rsidRPr="00E26D64">
              <w:rPr>
                <w:lang w:val="en-US"/>
              </w:rPr>
              <w:t>dispune</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Cheltuielile</w:t>
            </w:r>
            <w:proofErr w:type="spellEnd"/>
            <w:r w:rsidR="00460653" w:rsidRPr="00E26D64">
              <w:rPr>
                <w:lang w:val="en-US"/>
              </w:rPr>
              <w:t xml:space="preserve"> </w:t>
            </w:r>
            <w:proofErr w:type="spellStart"/>
            <w:r w:rsidR="00460653" w:rsidRPr="00E26D64">
              <w:rPr>
                <w:lang w:val="en-US"/>
              </w:rPr>
              <w:t>suplimentare</w:t>
            </w:r>
            <w:proofErr w:type="spellEnd"/>
            <w:r w:rsidR="00460653" w:rsidRPr="00E26D64">
              <w:rPr>
                <w:lang w:val="en-US"/>
              </w:rPr>
              <w:t xml:space="preserve"> generate în </w:t>
            </w:r>
            <w:proofErr w:type="spellStart"/>
            <w:r w:rsidR="00460653" w:rsidRPr="00E26D64">
              <w:rPr>
                <w:lang w:val="en-US"/>
              </w:rPr>
              <w:t>urma</w:t>
            </w:r>
            <w:proofErr w:type="spellEnd"/>
            <w:r w:rsidR="00460653" w:rsidRPr="00E26D64">
              <w:rPr>
                <w:lang w:val="en-US"/>
              </w:rPr>
              <w:t xml:space="preserve"> </w:t>
            </w:r>
            <w:proofErr w:type="spellStart"/>
            <w:r w:rsidR="00460653" w:rsidRPr="00E26D64">
              <w:rPr>
                <w:lang w:val="en-US"/>
              </w:rPr>
              <w:t>sistării</w:t>
            </w:r>
            <w:proofErr w:type="spellEnd"/>
            <w:r w:rsidR="00460653" w:rsidRPr="00E26D64">
              <w:rPr>
                <w:lang w:val="en-US"/>
              </w:rPr>
              <w:t xml:space="preserve"> lucrărilor </w:t>
            </w:r>
            <w:proofErr w:type="spellStart"/>
            <w:r w:rsidR="00460653" w:rsidRPr="00E26D64">
              <w:rPr>
                <w:lang w:val="en-US"/>
              </w:rPr>
              <w:t>suportate</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plătite</w:t>
            </w:r>
            <w:proofErr w:type="spellEnd"/>
            <w:r w:rsidR="00460653" w:rsidRPr="00E26D64">
              <w:rPr>
                <w:lang w:val="en-US"/>
              </w:rPr>
              <w:t xml:space="preserve"> de către </w:t>
            </w:r>
            <w:r w:rsidR="00460653" w:rsidRPr="00E26D64">
              <w:rPr>
                <w:lang w:val="en-US"/>
              </w:rPr>
              <w:lastRenderedPageBreak/>
              <w:t xml:space="preserve">Beneficiar. În </w:t>
            </w:r>
            <w:proofErr w:type="spellStart"/>
            <w:r w:rsidR="00460653" w:rsidRPr="00E26D64">
              <w:rPr>
                <w:lang w:val="en-US"/>
              </w:rPr>
              <w:t>cazul</w:t>
            </w:r>
            <w:proofErr w:type="spellEnd"/>
            <w:r w:rsidR="00460653" w:rsidRPr="00E26D64">
              <w:rPr>
                <w:lang w:val="en-US"/>
              </w:rPr>
              <w:t xml:space="preserve"> </w:t>
            </w:r>
            <w:proofErr w:type="spellStart"/>
            <w:r w:rsidR="00460653" w:rsidRPr="00E26D64">
              <w:rPr>
                <w:lang w:val="en-US"/>
              </w:rPr>
              <w:t>sistării</w:t>
            </w:r>
            <w:proofErr w:type="spellEnd"/>
            <w:r w:rsidR="00460653" w:rsidRPr="00E26D64">
              <w:rPr>
                <w:lang w:val="en-US"/>
              </w:rPr>
              <w:t xml:space="preserve"> lucrărilor </w:t>
            </w:r>
            <w:proofErr w:type="spellStart"/>
            <w:r w:rsidR="00460653" w:rsidRPr="00E26D64">
              <w:rPr>
                <w:lang w:val="en-US"/>
              </w:rPr>
              <w:t>sau</w:t>
            </w:r>
            <w:proofErr w:type="spellEnd"/>
            <w:r w:rsidR="00460653" w:rsidRPr="00E26D64">
              <w:rPr>
                <w:lang w:val="en-US"/>
              </w:rPr>
              <w:t xml:space="preserve"> a </w:t>
            </w:r>
            <w:proofErr w:type="spellStart"/>
            <w:r w:rsidR="00460653" w:rsidRPr="00E26D64">
              <w:rPr>
                <w:lang w:val="en-US"/>
              </w:rPr>
              <w:t>unor</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din </w:t>
            </w:r>
            <w:proofErr w:type="spellStart"/>
            <w:r w:rsidR="00460653" w:rsidRPr="00E26D64">
              <w:rPr>
                <w:lang w:val="en-US"/>
              </w:rPr>
              <w:t>ele</w:t>
            </w:r>
            <w:proofErr w:type="spellEnd"/>
            <w:r w:rsidR="00460653" w:rsidRPr="00E26D64">
              <w:rPr>
                <w:lang w:val="en-US"/>
              </w:rPr>
              <w:t xml:space="preserve">, din </w:t>
            </w:r>
            <w:proofErr w:type="spellStart"/>
            <w:r w:rsidR="00460653" w:rsidRPr="00E26D64">
              <w:rPr>
                <w:lang w:val="en-US"/>
              </w:rPr>
              <w:t>iniţiativa</w:t>
            </w:r>
            <w:proofErr w:type="spellEnd"/>
            <w:r w:rsidR="00460653" w:rsidRPr="00E26D64">
              <w:rPr>
                <w:lang w:val="en-US"/>
              </w:rPr>
              <w:t xml:space="preserve"> </w:t>
            </w:r>
            <w:proofErr w:type="spellStart"/>
            <w:r w:rsidR="00460653" w:rsidRPr="00E26D64">
              <w:rPr>
                <w:lang w:val="en-US"/>
              </w:rPr>
              <w:t>Antreprenorului</w:t>
            </w:r>
            <w:proofErr w:type="spellEnd"/>
            <w:r w:rsidR="00460653" w:rsidRPr="00E26D64">
              <w:rPr>
                <w:lang w:val="en-US"/>
              </w:rPr>
              <w:t xml:space="preserve">, </w:t>
            </w:r>
            <w:proofErr w:type="spellStart"/>
            <w:r w:rsidR="00460653" w:rsidRPr="00E26D64">
              <w:rPr>
                <w:lang w:val="en-US"/>
              </w:rPr>
              <w:t>acesta</w:t>
            </w:r>
            <w:proofErr w:type="spellEnd"/>
            <w:r w:rsidR="00460653" w:rsidRPr="00E26D64">
              <w:rPr>
                <w:lang w:val="en-US"/>
              </w:rPr>
              <w:t xml:space="preserve"> </w:t>
            </w:r>
            <w:proofErr w:type="spellStart"/>
            <w:r w:rsidR="00460653" w:rsidRPr="00E26D64">
              <w:rPr>
                <w:lang w:val="en-US"/>
              </w:rPr>
              <w:t>suportă</w:t>
            </w:r>
            <w:proofErr w:type="spellEnd"/>
            <w:r w:rsidR="00460653" w:rsidRPr="00E26D64">
              <w:rPr>
                <w:lang w:val="en-US"/>
              </w:rPr>
              <w:t xml:space="preserve"> pe </w:t>
            </w:r>
            <w:proofErr w:type="spellStart"/>
            <w:r w:rsidR="00460653" w:rsidRPr="00E26D64">
              <w:rPr>
                <w:lang w:val="en-US"/>
              </w:rPr>
              <w:t>timpul</w:t>
            </w:r>
            <w:proofErr w:type="spellEnd"/>
            <w:r w:rsidR="00460653" w:rsidRPr="00E26D64">
              <w:rPr>
                <w:lang w:val="en-US"/>
              </w:rPr>
              <w:t xml:space="preserve"> </w:t>
            </w:r>
            <w:proofErr w:type="spellStart"/>
            <w:r w:rsidR="00460653" w:rsidRPr="00E26D64">
              <w:rPr>
                <w:lang w:val="en-US"/>
              </w:rPr>
              <w:t>suspendării</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cheltuielile</w:t>
            </w:r>
            <w:proofErr w:type="spellEnd"/>
            <w:r w:rsidR="00460653" w:rsidRPr="00E26D64">
              <w:rPr>
                <w:lang w:val="en-US"/>
              </w:rPr>
              <w:t xml:space="preserve">, privind </w:t>
            </w:r>
            <w:proofErr w:type="spellStart"/>
            <w:r w:rsidR="00460653" w:rsidRPr="00E26D64">
              <w:rPr>
                <w:lang w:val="en-US"/>
              </w:rPr>
              <w:t>protejarea</w:t>
            </w:r>
            <w:proofErr w:type="spellEnd"/>
            <w:r w:rsidR="00460653" w:rsidRPr="00E26D64">
              <w:rPr>
                <w:lang w:val="en-US"/>
              </w:rPr>
              <w:t xml:space="preserve"> şi </w:t>
            </w:r>
            <w:proofErr w:type="spellStart"/>
            <w:r w:rsidR="00460653" w:rsidRPr="00E26D64">
              <w:rPr>
                <w:lang w:val="en-US"/>
              </w:rPr>
              <w:t>conservarea</w:t>
            </w:r>
            <w:proofErr w:type="spellEnd"/>
            <w:r w:rsidR="00460653" w:rsidRPr="00E26D64">
              <w:rPr>
                <w:lang w:val="en-US"/>
              </w:rPr>
              <w:t xml:space="preserve"> lucrărilor cu </w:t>
            </w:r>
            <w:proofErr w:type="spellStart"/>
            <w:r w:rsidR="00460653" w:rsidRPr="00E26D64">
              <w:rPr>
                <w:lang w:val="en-US"/>
              </w:rPr>
              <w:t>bună</w:t>
            </w:r>
            <w:proofErr w:type="spellEnd"/>
            <w:r w:rsidR="00460653" w:rsidRPr="00E26D64">
              <w:rPr>
                <w:lang w:val="en-US"/>
              </w:rPr>
              <w:t xml:space="preserve"> </w:t>
            </w:r>
            <w:proofErr w:type="spellStart"/>
            <w:r w:rsidR="00460653" w:rsidRPr="00E26D64">
              <w:rPr>
                <w:lang w:val="en-US"/>
              </w:rPr>
              <w:t>diligenţă</w:t>
            </w:r>
            <w:proofErr w:type="spellEnd"/>
            <w:r w:rsidR="00460653" w:rsidRPr="00E26D64">
              <w:rPr>
                <w:lang w:val="en-US"/>
              </w:rPr>
              <w:t>.</w:t>
            </w:r>
          </w:p>
          <w:p w14:paraId="7A34E3EF" w14:textId="20EDD174" w:rsidR="00460653" w:rsidRPr="00E26D64" w:rsidRDefault="00A156C0" w:rsidP="00196AB4">
            <w:pPr>
              <w:pStyle w:val="af2"/>
              <w:tabs>
                <w:tab w:val="left" w:pos="567"/>
              </w:tabs>
              <w:spacing w:line="276" w:lineRule="auto"/>
              <w:ind w:firstLine="0"/>
              <w:rPr>
                <w:lang w:val="en-US"/>
              </w:rPr>
            </w:pPr>
            <w:r w:rsidRPr="00E26D64">
              <w:rPr>
                <w:lang w:val="en-US"/>
              </w:rPr>
              <w:t>2.</w:t>
            </w:r>
            <w:r w:rsidR="00743BE1">
              <w:rPr>
                <w:lang w:val="en-US"/>
              </w:rPr>
              <w:t>5</w:t>
            </w:r>
            <w:r w:rsidRPr="00E26D64">
              <w:rPr>
                <w:lang w:val="en-US"/>
              </w:rPr>
              <w:t xml:space="preserve">. </w:t>
            </w:r>
            <w:r w:rsidR="00460653" w:rsidRPr="00E26D64">
              <w:rPr>
                <w:lang w:val="en-US"/>
              </w:rPr>
              <w:t xml:space="preserve">La </w:t>
            </w:r>
            <w:proofErr w:type="spellStart"/>
            <w:r w:rsidR="00460653" w:rsidRPr="00E26D64">
              <w:rPr>
                <w:lang w:val="en-US"/>
              </w:rPr>
              <w:t>terminarea</w:t>
            </w:r>
            <w:proofErr w:type="spellEnd"/>
            <w:r w:rsidR="00460653" w:rsidRPr="00E26D64">
              <w:rPr>
                <w:lang w:val="en-US"/>
              </w:rPr>
              <w:t xml:space="preserve"> lucrărilor, </w:t>
            </w:r>
            <w:proofErr w:type="spellStart"/>
            <w:r w:rsidR="00460653" w:rsidRPr="00E26D64">
              <w:rPr>
                <w:lang w:val="en-US"/>
              </w:rPr>
              <w:t>Antreprenorul</w:t>
            </w:r>
            <w:proofErr w:type="spellEnd"/>
            <w:r w:rsidR="00460653" w:rsidRPr="00E26D64">
              <w:rPr>
                <w:lang w:val="en-US"/>
              </w:rPr>
              <w:t xml:space="preserve"> </w:t>
            </w:r>
            <w:r w:rsidR="00183D79" w:rsidRPr="00E26D64">
              <w:rPr>
                <w:lang w:val="en-US"/>
              </w:rPr>
              <w:t xml:space="preserve">va </w:t>
            </w:r>
            <w:proofErr w:type="spellStart"/>
            <w:r w:rsidR="00183D79" w:rsidRPr="00E26D64">
              <w:rPr>
                <w:lang w:val="en-US"/>
              </w:rPr>
              <w:t>notifica</w:t>
            </w:r>
            <w:proofErr w:type="spellEnd"/>
            <w:r w:rsidR="00183D79" w:rsidRPr="00E26D64">
              <w:rPr>
                <w:lang w:val="en-US"/>
              </w:rPr>
              <w:t xml:space="preserve"> </w:t>
            </w:r>
            <w:proofErr w:type="spellStart"/>
            <w:r w:rsidR="00183D79" w:rsidRPr="00E26D64">
              <w:rPr>
                <w:lang w:val="en-US"/>
              </w:rPr>
              <w:t>Beneficiarul</w:t>
            </w:r>
            <w:proofErr w:type="spellEnd"/>
            <w:r w:rsidR="00183D79" w:rsidRPr="00E26D64">
              <w:rPr>
                <w:lang w:val="en-US"/>
              </w:rPr>
              <w:t xml:space="preserve"> </w:t>
            </w:r>
            <w:proofErr w:type="spellStart"/>
            <w:r w:rsidR="00183D79" w:rsidRPr="00E26D64">
              <w:rPr>
                <w:lang w:val="en-US"/>
              </w:rPr>
              <w:t>că</w:t>
            </w:r>
            <w:proofErr w:type="spellEnd"/>
            <w:r w:rsidR="00183D79" w:rsidRPr="00E26D64">
              <w:rPr>
                <w:lang w:val="en-US"/>
              </w:rPr>
              <w:t xml:space="preserve"> su</w:t>
            </w:r>
            <w:r w:rsidR="00460653" w:rsidRPr="00E26D64">
              <w:rPr>
                <w:lang w:val="en-US"/>
              </w:rPr>
              <w:t xml:space="preserve">nt </w:t>
            </w:r>
            <w:proofErr w:type="spellStart"/>
            <w:r w:rsidR="00460653" w:rsidRPr="00E26D64">
              <w:rPr>
                <w:lang w:val="en-US"/>
              </w:rPr>
              <w:t>îndeplinite</w:t>
            </w:r>
            <w:proofErr w:type="spellEnd"/>
            <w:r w:rsidR="00460653" w:rsidRPr="00E26D64">
              <w:rPr>
                <w:lang w:val="en-US"/>
              </w:rPr>
              <w:t xml:space="preserve"> </w:t>
            </w:r>
            <w:proofErr w:type="spellStart"/>
            <w:r w:rsidR="00460653" w:rsidRPr="00E26D64">
              <w:rPr>
                <w:lang w:val="en-US"/>
              </w:rPr>
              <w:t>condiţiile</w:t>
            </w:r>
            <w:proofErr w:type="spellEnd"/>
            <w:r w:rsidR="00460653" w:rsidRPr="00E26D64">
              <w:rPr>
                <w:lang w:val="en-US"/>
              </w:rPr>
              <w:t xml:space="preserve"> de </w:t>
            </w:r>
            <w:proofErr w:type="spellStart"/>
            <w:r w:rsidR="00460653" w:rsidRPr="00E26D64">
              <w:rPr>
                <w:lang w:val="en-US"/>
              </w:rPr>
              <w:t>recepţie</w:t>
            </w:r>
            <w:proofErr w:type="spellEnd"/>
            <w:r w:rsidR="00460653" w:rsidRPr="00E26D64">
              <w:rPr>
                <w:lang w:val="en-US"/>
              </w:rPr>
              <w:t xml:space="preserve">, </w:t>
            </w:r>
            <w:proofErr w:type="spellStart"/>
            <w:r w:rsidR="00460653" w:rsidRPr="00E26D64">
              <w:rPr>
                <w:lang w:val="en-US"/>
              </w:rPr>
              <w:t>solicitând</w:t>
            </w:r>
            <w:proofErr w:type="spellEnd"/>
            <w:r w:rsidR="00460653" w:rsidRPr="00E26D64">
              <w:rPr>
                <w:lang w:val="en-US"/>
              </w:rPr>
              <w:t xml:space="preserve"> </w:t>
            </w:r>
            <w:proofErr w:type="spellStart"/>
            <w:r w:rsidR="00460653" w:rsidRPr="00E26D64">
              <w:rPr>
                <w:lang w:val="en-US"/>
              </w:rPr>
              <w:t>convocarea</w:t>
            </w:r>
            <w:proofErr w:type="spellEnd"/>
            <w:r w:rsidR="00460653" w:rsidRPr="00E26D64">
              <w:rPr>
                <w:lang w:val="en-US"/>
              </w:rPr>
              <w:t xml:space="preserve"> </w:t>
            </w:r>
            <w:proofErr w:type="spellStart"/>
            <w:r w:rsidR="00460653" w:rsidRPr="00E26D64">
              <w:rPr>
                <w:lang w:val="en-US"/>
              </w:rPr>
              <w:t>comisiei</w:t>
            </w:r>
            <w:proofErr w:type="spellEnd"/>
            <w:r w:rsidR="00460653" w:rsidRPr="00E26D64">
              <w:rPr>
                <w:lang w:val="en-US"/>
              </w:rPr>
              <w:t xml:space="preserve">. În baza </w:t>
            </w:r>
            <w:proofErr w:type="spellStart"/>
            <w:r w:rsidR="00460653" w:rsidRPr="00E26D64">
              <w:rPr>
                <w:lang w:val="en-US"/>
              </w:rPr>
              <w:t>acestei</w:t>
            </w:r>
            <w:proofErr w:type="spellEnd"/>
            <w:r w:rsidR="00460653" w:rsidRPr="00E26D64">
              <w:rPr>
                <w:lang w:val="en-US"/>
              </w:rPr>
              <w:t xml:space="preserve"> </w:t>
            </w:r>
            <w:proofErr w:type="spellStart"/>
            <w:r w:rsidR="00460653" w:rsidRPr="00E26D64">
              <w:rPr>
                <w:lang w:val="en-US"/>
              </w:rPr>
              <w:t>notificări</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va </w:t>
            </w:r>
            <w:proofErr w:type="spellStart"/>
            <w:r w:rsidR="00460653" w:rsidRPr="00E26D64">
              <w:rPr>
                <w:lang w:val="en-US"/>
              </w:rPr>
              <w:t>convoca</w:t>
            </w:r>
            <w:proofErr w:type="spellEnd"/>
            <w:r w:rsidR="00460653" w:rsidRPr="00E26D64">
              <w:rPr>
                <w:lang w:val="en-US"/>
              </w:rPr>
              <w:t xml:space="preserve"> </w:t>
            </w:r>
            <w:proofErr w:type="spellStart"/>
            <w:r w:rsidR="00460653" w:rsidRPr="00E26D64">
              <w:rPr>
                <w:lang w:val="en-US"/>
              </w:rPr>
              <w:t>comisia</w:t>
            </w:r>
            <w:proofErr w:type="spellEnd"/>
            <w:r w:rsidR="00460653" w:rsidRPr="00E26D64">
              <w:rPr>
                <w:lang w:val="en-US"/>
              </w:rPr>
              <w:t xml:space="preserve"> de </w:t>
            </w:r>
            <w:proofErr w:type="spellStart"/>
            <w:r w:rsidR="00460653" w:rsidRPr="00E26D64">
              <w:rPr>
                <w:lang w:val="en-US"/>
              </w:rPr>
              <w:t>recepţie</w:t>
            </w:r>
            <w:proofErr w:type="spellEnd"/>
            <w:r w:rsidR="00460653" w:rsidRPr="00E26D64">
              <w:rPr>
                <w:lang w:val="en-US"/>
              </w:rPr>
              <w:t xml:space="preserve"> pentru </w:t>
            </w:r>
            <w:proofErr w:type="spellStart"/>
            <w:r w:rsidR="00460653" w:rsidRPr="00E26D64">
              <w:rPr>
                <w:lang w:val="en-US"/>
              </w:rPr>
              <w:t>terminarea</w:t>
            </w:r>
            <w:proofErr w:type="spellEnd"/>
            <w:r w:rsidR="00460653" w:rsidRPr="00E26D64">
              <w:rPr>
                <w:lang w:val="en-US"/>
              </w:rPr>
              <w:t xml:space="preserve"> lucrărilor.</w:t>
            </w:r>
          </w:p>
          <w:p w14:paraId="5A1949D3" w14:textId="659DF188" w:rsidR="007A2F41" w:rsidRPr="00FF430B" w:rsidRDefault="00A156C0" w:rsidP="00684D44">
            <w:pPr>
              <w:spacing w:after="200" w:line="276" w:lineRule="auto"/>
              <w:contextualSpacing/>
              <w:jc w:val="both"/>
            </w:pPr>
            <w:r w:rsidRPr="00FF430B">
              <w:t>2.</w:t>
            </w:r>
            <w:r w:rsidR="00743BE1">
              <w:t>6</w:t>
            </w:r>
            <w:r w:rsidRPr="00FF430B">
              <w:t xml:space="preserve">.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27ED5EDC" w14:textId="1A580DDA" w:rsidR="009F5466" w:rsidRDefault="009E4204" w:rsidP="009F5466">
            <w:pPr>
              <w:shd w:val="clear" w:color="auto" w:fill="FFFFFF" w:themeFill="background1"/>
              <w:tabs>
                <w:tab w:val="right" w:pos="0"/>
              </w:tabs>
              <w:spacing w:before="120"/>
              <w:rPr>
                <w:bCs/>
                <w:lang w:eastAsia="ru-RU"/>
              </w:rPr>
            </w:pPr>
            <w:r w:rsidRPr="00FF430B">
              <w:t>2.</w:t>
            </w:r>
            <w:r w:rsidR="00743BE1">
              <w:t>7</w:t>
            </w:r>
            <w:r w:rsidRPr="00FF430B">
              <w:t>.</w:t>
            </w:r>
            <w:r w:rsidR="002F6A1E" w:rsidRPr="00FF430B">
              <w:t>Se</w:t>
            </w:r>
            <w:r w:rsidRPr="00FF430B">
              <w:t xml:space="preserve"> indică t</w:t>
            </w:r>
            <w:r w:rsidRPr="00FF430B">
              <w:rPr>
                <w:noProof w:val="0"/>
                <w:lang w:eastAsia="ru-RU"/>
              </w:rPr>
              <w:t xml:space="preserve">ermenul de garanție </w:t>
            </w:r>
            <w:r w:rsidR="00484814">
              <w:rPr>
                <w:noProof w:val="0"/>
                <w:lang w:eastAsia="ru-RU"/>
              </w:rPr>
              <w:t>va fi de 3 ani,</w:t>
            </w:r>
            <w:r w:rsidR="00D40C37" w:rsidRPr="0007285C">
              <w:rPr>
                <w:bCs/>
                <w:noProof w:val="0"/>
                <w:lang w:eastAsia="ru-RU"/>
              </w:rPr>
              <w:t xml:space="preserve"> din data recepției finale</w:t>
            </w:r>
            <w:r w:rsidR="009F5466" w:rsidRPr="0007285C">
              <w:rPr>
                <w:bCs/>
                <w:lang w:eastAsia="ru-RU"/>
              </w:rPr>
              <w:t>.</w:t>
            </w:r>
          </w:p>
          <w:p w14:paraId="317B2CCE" w14:textId="77777777" w:rsidR="009F5466" w:rsidRPr="00FF430B" w:rsidRDefault="009F5466" w:rsidP="009F5466">
            <w:pPr>
              <w:shd w:val="clear" w:color="auto" w:fill="FFFFFF" w:themeFill="background1"/>
              <w:tabs>
                <w:tab w:val="right" w:pos="0"/>
              </w:tabs>
              <w:spacing w:before="120"/>
            </w:pPr>
          </w:p>
          <w:p w14:paraId="48240A7E" w14:textId="794A59A8" w:rsidR="00460653" w:rsidRPr="00D8760A" w:rsidRDefault="00460653" w:rsidP="000538E4">
            <w:pPr>
              <w:pStyle w:val="a"/>
              <w:numPr>
                <w:ilvl w:val="0"/>
                <w:numId w:val="11"/>
              </w:numPr>
              <w:tabs>
                <w:tab w:val="left" w:pos="3645"/>
              </w:tabs>
              <w:spacing w:line="276" w:lineRule="auto"/>
              <w:contextualSpacing/>
              <w:rPr>
                <w:b/>
              </w:rPr>
            </w:pPr>
            <w:r w:rsidRPr="00D8760A">
              <w:rPr>
                <w:b/>
              </w:rPr>
              <w:t>VALOAREA LUCRĂRILOR ŞI MODALITĂŢILE DE PLATĂ</w:t>
            </w:r>
          </w:p>
          <w:p w14:paraId="29B36E8C" w14:textId="5ACC6366"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9F5466">
              <w:t xml:space="preserve"> </w:t>
            </w:r>
            <w:r w:rsidR="000A3AF1">
              <w:rPr>
                <w:b/>
                <w:bCs/>
              </w:rPr>
              <w:t>___________</w:t>
            </w:r>
            <w:r w:rsidR="00AA6052" w:rsidRPr="0007285C">
              <w:rPr>
                <w:b/>
                <w:bCs/>
              </w:rPr>
              <w:t xml:space="preserve"> </w:t>
            </w:r>
            <w:r w:rsidR="007A2F41" w:rsidRPr="0007285C">
              <w:rPr>
                <w:b/>
                <w:bCs/>
              </w:rPr>
              <w:t>lei</w:t>
            </w:r>
            <w:r w:rsidR="00DF4DCF" w:rsidRPr="0007285C">
              <w:rPr>
                <w:b/>
                <w:bCs/>
              </w:rPr>
              <w:t xml:space="preserve"> </w:t>
            </w:r>
            <w:r w:rsidR="007A2F41" w:rsidRPr="0007285C">
              <w:rPr>
                <w:b/>
                <w:bCs/>
              </w:rPr>
              <w:t>MD</w:t>
            </w:r>
            <w:r w:rsidR="00AA6052" w:rsidRPr="0007285C">
              <w:rPr>
                <w:b/>
                <w:bCs/>
              </w:rPr>
              <w:t xml:space="preserve"> (</w:t>
            </w:r>
            <w:r w:rsidR="000A3AF1">
              <w:rPr>
                <w:b/>
                <w:bCs/>
              </w:rPr>
              <w:t>______________</w:t>
            </w:r>
            <w:r w:rsidR="004F2E5C" w:rsidRPr="0007285C">
              <w:rPr>
                <w:b/>
                <w:bCs/>
              </w:rPr>
              <w:t>)</w:t>
            </w:r>
            <w:r w:rsidR="00D40C37" w:rsidRPr="0007285C">
              <w:rPr>
                <w:b/>
                <w:bCs/>
              </w:rPr>
              <w:t xml:space="preserve"> lei </w:t>
            </w:r>
            <w:r w:rsidR="000A3AF1">
              <w:rPr>
                <w:b/>
                <w:bCs/>
              </w:rPr>
              <w:t>_____</w:t>
            </w:r>
            <w:r w:rsidR="004F2E5C" w:rsidRPr="0007285C">
              <w:rPr>
                <w:b/>
                <w:bCs/>
              </w:rPr>
              <w:t xml:space="preserve"> bani, </w:t>
            </w:r>
            <w:r w:rsidR="00AA6052" w:rsidRPr="0007285C">
              <w:t xml:space="preserve">inclusiv </w:t>
            </w:r>
            <w:r w:rsidR="007A2F41" w:rsidRPr="0007285C">
              <w:t xml:space="preserve">TVA </w:t>
            </w:r>
            <w:r w:rsidR="00AA6052" w:rsidRPr="0007285C">
              <w:t>20 %</w:t>
            </w:r>
            <w:r w:rsidR="007A2F41" w:rsidRPr="0007285C">
              <w:rPr>
                <w:sz w:val="20"/>
                <w:szCs w:val="20"/>
              </w:rPr>
              <w:t xml:space="preserve">.         </w:t>
            </w:r>
            <w:r w:rsidR="007A2F41" w:rsidRPr="00FF430B">
              <w:rPr>
                <w:sz w:val="20"/>
                <w:szCs w:val="20"/>
              </w:rPr>
              <w:t xml:space="preserve">                                     </w:t>
            </w:r>
            <w:r w:rsidR="005D4B79" w:rsidRPr="00FF430B">
              <w:rPr>
                <w:sz w:val="20"/>
                <w:szCs w:val="20"/>
              </w:rPr>
              <w:t xml:space="preserve">           </w:t>
            </w:r>
          </w:p>
          <w:p w14:paraId="1C33DFA7" w14:textId="42005334" w:rsidR="00B21CE8" w:rsidRPr="000A3AF1" w:rsidRDefault="00E503F9" w:rsidP="00B21CE8">
            <w:pPr>
              <w:pStyle w:val="af2"/>
              <w:widowControl w:val="0"/>
              <w:tabs>
                <w:tab w:val="left" w:pos="321"/>
              </w:tabs>
              <w:spacing w:line="276" w:lineRule="auto"/>
              <w:ind w:firstLine="0"/>
              <w:rPr>
                <w:i/>
                <w:iCs/>
                <w:lang w:val="en-US"/>
              </w:rPr>
            </w:pPr>
            <w:r w:rsidRPr="00E26D64">
              <w:rPr>
                <w:lang w:val="en-US"/>
              </w:rPr>
              <w:t>3.2</w:t>
            </w:r>
            <w:r w:rsidR="00A156C0" w:rsidRPr="00E26D64">
              <w:rPr>
                <w:lang w:val="en-US"/>
              </w:rPr>
              <w:t>.</w:t>
            </w:r>
            <w:r w:rsidR="00B21CE8" w:rsidRPr="00E26D64">
              <w:rPr>
                <w:lang w:val="en-US"/>
              </w:rPr>
              <w:t xml:space="preserve"> </w:t>
            </w:r>
            <w:proofErr w:type="spellStart"/>
            <w:r w:rsidR="00B21CE8" w:rsidRPr="00E26D64">
              <w:rPr>
                <w:lang w:val="en-US"/>
              </w:rPr>
              <w:t>Achitările</w:t>
            </w:r>
            <w:proofErr w:type="spellEnd"/>
            <w:r w:rsidR="00B21CE8" w:rsidRPr="00E26D64">
              <w:rPr>
                <w:lang w:val="en-US"/>
              </w:rPr>
              <w:t xml:space="preserve"> </w:t>
            </w:r>
            <w:proofErr w:type="spellStart"/>
            <w:r w:rsidR="00B21CE8" w:rsidRPr="00E26D64">
              <w:rPr>
                <w:lang w:val="en-US"/>
              </w:rPr>
              <w:t>vor</w:t>
            </w:r>
            <w:proofErr w:type="spellEnd"/>
            <w:r w:rsidR="00B21CE8" w:rsidRPr="00E26D64">
              <w:rPr>
                <w:lang w:val="en-US"/>
              </w:rPr>
              <w:t xml:space="preserve"> fi </w:t>
            </w:r>
            <w:proofErr w:type="spellStart"/>
            <w:r w:rsidR="00B21CE8" w:rsidRPr="00E26D64">
              <w:rPr>
                <w:lang w:val="en-US"/>
              </w:rPr>
              <w:t>efectuate</w:t>
            </w:r>
            <w:proofErr w:type="spellEnd"/>
            <w:r w:rsidR="00B21CE8" w:rsidRPr="00E26D64">
              <w:rPr>
                <w:lang w:val="en-US"/>
              </w:rPr>
              <w:t xml:space="preserve"> prin transfer în baza </w:t>
            </w:r>
            <w:proofErr w:type="spellStart"/>
            <w:r w:rsidR="00B21CE8" w:rsidRPr="00E26D64">
              <w:rPr>
                <w:lang w:val="en-US"/>
              </w:rPr>
              <w:t>facturilor</w:t>
            </w:r>
            <w:proofErr w:type="spellEnd"/>
            <w:r w:rsidR="00B21CE8" w:rsidRPr="00E26D64">
              <w:rPr>
                <w:lang w:val="en-US"/>
              </w:rPr>
              <w:t xml:space="preserve"> </w:t>
            </w:r>
            <w:proofErr w:type="spellStart"/>
            <w:r w:rsidR="00B21CE8" w:rsidRPr="00E26D64">
              <w:rPr>
                <w:lang w:val="en-US"/>
              </w:rPr>
              <w:t>fiscale</w:t>
            </w:r>
            <w:proofErr w:type="spellEnd"/>
            <w:r w:rsidR="00B21CE8" w:rsidRPr="00E26D64">
              <w:rPr>
                <w:lang w:val="en-US"/>
              </w:rPr>
              <w:t xml:space="preserve">, </w:t>
            </w:r>
            <w:r w:rsidR="00B21CE8" w:rsidRPr="000A3AF1">
              <w:rPr>
                <w:i/>
                <w:iCs/>
                <w:lang w:val="en-US"/>
              </w:rPr>
              <w:t xml:space="preserve">în termen de până la 90 de zile după </w:t>
            </w:r>
            <w:proofErr w:type="spellStart"/>
            <w:r w:rsidR="00B21CE8" w:rsidRPr="000A3AF1">
              <w:rPr>
                <w:i/>
                <w:iCs/>
                <w:lang w:val="en-US"/>
              </w:rPr>
              <w:t>primirea</w:t>
            </w:r>
            <w:proofErr w:type="spellEnd"/>
            <w:r w:rsidR="00B21CE8" w:rsidRPr="000A3AF1">
              <w:rPr>
                <w:i/>
                <w:iCs/>
                <w:lang w:val="en-US"/>
              </w:rPr>
              <w:t xml:space="preserve"> proceselor – verbale de </w:t>
            </w:r>
            <w:proofErr w:type="spellStart"/>
            <w:r w:rsidR="00B21CE8" w:rsidRPr="000A3AF1">
              <w:rPr>
                <w:i/>
                <w:iCs/>
                <w:lang w:val="en-US"/>
              </w:rPr>
              <w:t>recepţie</w:t>
            </w:r>
            <w:proofErr w:type="spellEnd"/>
            <w:r w:rsidR="00B21CE8" w:rsidRPr="000A3AF1">
              <w:rPr>
                <w:i/>
                <w:iCs/>
                <w:lang w:val="en-US"/>
              </w:rPr>
              <w:t xml:space="preserve"> a lucrărilor </w:t>
            </w:r>
            <w:proofErr w:type="spellStart"/>
            <w:r w:rsidR="00B21CE8" w:rsidRPr="000A3AF1">
              <w:rPr>
                <w:i/>
                <w:iCs/>
                <w:lang w:val="en-US"/>
              </w:rPr>
              <w:t>executate</w:t>
            </w:r>
            <w:proofErr w:type="spellEnd"/>
            <w:r w:rsidR="00B21CE8" w:rsidRPr="000A3AF1">
              <w:rPr>
                <w:i/>
                <w:iCs/>
                <w:lang w:val="en-US"/>
              </w:rPr>
              <w:t xml:space="preserve">, </w:t>
            </w:r>
            <w:proofErr w:type="spellStart"/>
            <w:r w:rsidR="00B21CE8" w:rsidRPr="000A3AF1">
              <w:rPr>
                <w:i/>
                <w:iCs/>
                <w:lang w:val="en-US"/>
              </w:rPr>
              <w:t>semnate</w:t>
            </w:r>
            <w:proofErr w:type="spellEnd"/>
            <w:r w:rsidR="00B21CE8" w:rsidRPr="000A3AF1">
              <w:rPr>
                <w:i/>
                <w:iCs/>
                <w:lang w:val="en-US"/>
              </w:rPr>
              <w:t xml:space="preserve"> şi </w:t>
            </w:r>
            <w:proofErr w:type="spellStart"/>
            <w:r w:rsidR="00B21CE8" w:rsidRPr="000A3AF1">
              <w:rPr>
                <w:i/>
                <w:iCs/>
                <w:lang w:val="en-US"/>
              </w:rPr>
              <w:t>acceptate</w:t>
            </w:r>
            <w:proofErr w:type="spellEnd"/>
            <w:r w:rsidR="00B21CE8" w:rsidRPr="000A3AF1">
              <w:rPr>
                <w:i/>
                <w:iCs/>
                <w:lang w:val="en-US"/>
              </w:rPr>
              <w:t xml:space="preserve"> de către Beneficiar.</w:t>
            </w:r>
          </w:p>
          <w:p w14:paraId="4312716F" w14:textId="0D17BD12" w:rsidR="00A946E0" w:rsidRPr="00E26D64" w:rsidRDefault="00A156C0" w:rsidP="00196AB4">
            <w:pPr>
              <w:pStyle w:val="af2"/>
              <w:tabs>
                <w:tab w:val="left" w:pos="37"/>
              </w:tabs>
              <w:spacing w:line="276" w:lineRule="auto"/>
              <w:ind w:firstLine="0"/>
              <w:rPr>
                <w:lang w:val="en-US"/>
              </w:rPr>
            </w:pPr>
            <w:r w:rsidRPr="00E26D64">
              <w:rPr>
                <w:lang w:val="en-US"/>
              </w:rPr>
              <w:t xml:space="preserve">3.3. </w:t>
            </w:r>
            <w:proofErr w:type="spellStart"/>
            <w:r w:rsidR="00460653" w:rsidRPr="00E26D64">
              <w:rPr>
                <w:lang w:val="en-US"/>
              </w:rPr>
              <w:t>Beneficiarul</w:t>
            </w:r>
            <w:proofErr w:type="spellEnd"/>
            <w:r w:rsidR="00460653" w:rsidRPr="00E26D64">
              <w:rPr>
                <w:lang w:val="en-US"/>
              </w:rPr>
              <w:t xml:space="preserve"> va </w:t>
            </w:r>
            <w:proofErr w:type="spellStart"/>
            <w:r w:rsidR="00460653" w:rsidRPr="00E26D64">
              <w:rPr>
                <w:lang w:val="en-US"/>
              </w:rPr>
              <w:t>verifica</w:t>
            </w:r>
            <w:proofErr w:type="spellEnd"/>
            <w:r w:rsidR="00460653" w:rsidRPr="00E26D64">
              <w:rPr>
                <w:lang w:val="en-US"/>
              </w:rPr>
              <w:t xml:space="preserve"> </w:t>
            </w:r>
            <w:proofErr w:type="spellStart"/>
            <w:r w:rsidR="00460653" w:rsidRPr="00E26D64">
              <w:rPr>
                <w:lang w:val="en-US"/>
              </w:rPr>
              <w:t>procesele</w:t>
            </w:r>
            <w:proofErr w:type="spellEnd"/>
            <w:r w:rsidR="009E719D" w:rsidRPr="00E26D64">
              <w:rPr>
                <w:lang w:val="en-US"/>
              </w:rPr>
              <w:t>-</w:t>
            </w:r>
            <w:r w:rsidR="00460653" w:rsidRPr="00E26D64">
              <w:rPr>
                <w:lang w:val="en-US"/>
              </w:rPr>
              <w:t xml:space="preserve">verbale de </w:t>
            </w:r>
            <w:proofErr w:type="spellStart"/>
            <w:r w:rsidR="00460653" w:rsidRPr="00E26D64">
              <w:rPr>
                <w:lang w:val="en-US"/>
              </w:rPr>
              <w:t>recepție</w:t>
            </w:r>
            <w:proofErr w:type="spellEnd"/>
            <w:r w:rsidR="00460653" w:rsidRPr="00E26D64">
              <w:rPr>
                <w:lang w:val="en-US"/>
              </w:rPr>
              <w:t xml:space="preserve"> a lucrărilor </w:t>
            </w:r>
            <w:proofErr w:type="spellStart"/>
            <w:r w:rsidR="00460653" w:rsidRPr="00E26D64">
              <w:rPr>
                <w:lang w:val="en-US"/>
              </w:rPr>
              <w:t>executate</w:t>
            </w:r>
            <w:proofErr w:type="spellEnd"/>
            <w:r w:rsidR="00460653" w:rsidRPr="00E26D64">
              <w:rPr>
                <w:lang w:val="en-US"/>
              </w:rPr>
              <w:t xml:space="preserve"> în termen de</w:t>
            </w:r>
            <w:r w:rsidR="00D4072E" w:rsidRPr="00E26D64">
              <w:rPr>
                <w:lang w:val="en-US"/>
              </w:rPr>
              <w:t xml:space="preserve"> 5</w:t>
            </w:r>
            <w:r w:rsidR="00460653" w:rsidRPr="00E26D64">
              <w:rPr>
                <w:lang w:val="en-US"/>
              </w:rPr>
              <w:t xml:space="preserve"> zile </w:t>
            </w:r>
            <w:proofErr w:type="spellStart"/>
            <w:r w:rsidR="00460653" w:rsidRPr="00E26D64">
              <w:rPr>
                <w:lang w:val="en-US"/>
              </w:rPr>
              <w:t>calendaristice</w:t>
            </w:r>
            <w:proofErr w:type="spellEnd"/>
            <w:r w:rsidR="00460653" w:rsidRPr="00E26D64">
              <w:rPr>
                <w:lang w:val="en-US"/>
              </w:rPr>
              <w:t xml:space="preserve"> de la </w:t>
            </w:r>
            <w:proofErr w:type="spellStart"/>
            <w:r w:rsidR="00460653" w:rsidRPr="00E26D64">
              <w:rPr>
                <w:lang w:val="en-US"/>
              </w:rPr>
              <w:t>primirea</w:t>
            </w:r>
            <w:proofErr w:type="spellEnd"/>
            <w:r w:rsidR="00460653" w:rsidRPr="00E26D64">
              <w:rPr>
                <w:lang w:val="en-US"/>
              </w:rPr>
              <w:t xml:space="preserve"> </w:t>
            </w:r>
            <w:proofErr w:type="spellStart"/>
            <w:r w:rsidR="00460653" w:rsidRPr="00E26D64">
              <w:rPr>
                <w:lang w:val="en-US"/>
              </w:rPr>
              <w:t>acestora</w:t>
            </w:r>
            <w:proofErr w:type="spellEnd"/>
            <w:r w:rsidR="00460653" w:rsidRPr="00E26D64">
              <w:rPr>
                <w:lang w:val="en-US"/>
              </w:rPr>
              <w:t xml:space="preserve"> de la </w:t>
            </w:r>
            <w:proofErr w:type="spellStart"/>
            <w:r w:rsidR="00460653" w:rsidRPr="00E26D64">
              <w:rPr>
                <w:lang w:val="en-US"/>
              </w:rPr>
              <w:t>Antreprenor</w:t>
            </w:r>
            <w:proofErr w:type="spellEnd"/>
            <w:r w:rsidR="00460653" w:rsidRPr="00E26D64">
              <w:rPr>
                <w:lang w:val="en-US"/>
              </w:rPr>
              <w:t>.</w:t>
            </w:r>
          </w:p>
          <w:p w14:paraId="3596857E" w14:textId="77777777" w:rsidR="00A946E0" w:rsidRPr="00E26D64" w:rsidRDefault="00316769" w:rsidP="00196AB4">
            <w:pPr>
              <w:pStyle w:val="af2"/>
              <w:tabs>
                <w:tab w:val="left" w:pos="37"/>
              </w:tabs>
              <w:spacing w:line="276" w:lineRule="auto"/>
              <w:ind w:firstLine="0"/>
              <w:rPr>
                <w:lang w:val="en-US"/>
              </w:rPr>
            </w:pPr>
            <w:r w:rsidRPr="00E26D64">
              <w:rPr>
                <w:lang w:val="en-US"/>
              </w:rPr>
              <w:t>3.4</w:t>
            </w:r>
            <w:r w:rsidR="00A156C0" w:rsidRPr="00E26D64">
              <w:rPr>
                <w:lang w:val="en-US"/>
              </w:rPr>
              <w:t xml:space="preserve">. </w:t>
            </w:r>
            <w:r w:rsidR="00460653" w:rsidRPr="00E26D64">
              <w:rPr>
                <w:lang w:val="en-US"/>
              </w:rPr>
              <w:t xml:space="preserve">Plata </w:t>
            </w:r>
            <w:proofErr w:type="spellStart"/>
            <w:r w:rsidR="00460653" w:rsidRPr="00E26D64">
              <w:rPr>
                <w:lang w:val="en-US"/>
              </w:rPr>
              <w:t>facturii</w:t>
            </w:r>
            <w:proofErr w:type="spellEnd"/>
            <w:r w:rsidR="00460653" w:rsidRPr="00E26D64">
              <w:rPr>
                <w:lang w:val="en-US"/>
              </w:rPr>
              <w:t xml:space="preserve"> finale se va face </w:t>
            </w:r>
            <w:proofErr w:type="spellStart"/>
            <w:r w:rsidR="00460653" w:rsidRPr="00E26D64">
              <w:rPr>
                <w:lang w:val="en-US"/>
              </w:rPr>
              <w:t>imediat</w:t>
            </w:r>
            <w:proofErr w:type="spellEnd"/>
            <w:r w:rsidR="00460653" w:rsidRPr="00E26D64">
              <w:rPr>
                <w:lang w:val="en-US"/>
              </w:rPr>
              <w:t xml:space="preserve"> după </w:t>
            </w:r>
            <w:proofErr w:type="spellStart"/>
            <w:r w:rsidR="00460653" w:rsidRPr="00E26D64">
              <w:rPr>
                <w:lang w:val="en-US"/>
              </w:rPr>
              <w:t>verificarea</w:t>
            </w:r>
            <w:proofErr w:type="spellEnd"/>
            <w:r w:rsidR="00460653" w:rsidRPr="00E26D64">
              <w:rPr>
                <w:lang w:val="en-US"/>
              </w:rPr>
              <w:t xml:space="preserve"> şi </w:t>
            </w:r>
            <w:proofErr w:type="spellStart"/>
            <w:r w:rsidR="00460653" w:rsidRPr="00E26D64">
              <w:rPr>
                <w:lang w:val="en-US"/>
              </w:rPr>
              <w:t>acceptarea</w:t>
            </w:r>
            <w:proofErr w:type="spellEnd"/>
            <w:r w:rsidR="00460653" w:rsidRPr="00E26D64">
              <w:rPr>
                <w:lang w:val="en-US"/>
              </w:rPr>
              <w:t xml:space="preserve"> </w:t>
            </w:r>
            <w:proofErr w:type="spellStart"/>
            <w:r w:rsidR="00460653" w:rsidRPr="00E26D64">
              <w:rPr>
                <w:lang w:val="en-US"/>
              </w:rPr>
              <w:t>situaţiei</w:t>
            </w:r>
            <w:proofErr w:type="spellEnd"/>
            <w:r w:rsidR="00460653" w:rsidRPr="00E26D64">
              <w:rPr>
                <w:lang w:val="en-US"/>
              </w:rPr>
              <w:t xml:space="preserve"> de </w:t>
            </w:r>
            <w:proofErr w:type="spellStart"/>
            <w:r w:rsidR="00460653" w:rsidRPr="00E26D64">
              <w:rPr>
                <w:lang w:val="en-US"/>
              </w:rPr>
              <w:t>plată</w:t>
            </w:r>
            <w:proofErr w:type="spellEnd"/>
            <w:r w:rsidR="00460653" w:rsidRPr="00E26D64">
              <w:rPr>
                <w:lang w:val="en-US"/>
              </w:rPr>
              <w:t xml:space="preserve"> definitive de către Beneficiar.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verificarea</w:t>
            </w:r>
            <w:proofErr w:type="spellEnd"/>
            <w:r w:rsidR="00460653" w:rsidRPr="00E26D64">
              <w:rPr>
                <w:lang w:val="en-US"/>
              </w:rPr>
              <w:t xml:space="preserve"> se </w:t>
            </w:r>
            <w:proofErr w:type="spellStart"/>
            <w:r w:rsidR="00460653" w:rsidRPr="00E26D64">
              <w:rPr>
                <w:lang w:val="en-US"/>
              </w:rPr>
              <w:t>prelungeşte</w:t>
            </w:r>
            <w:proofErr w:type="spellEnd"/>
            <w:r w:rsidR="00460653" w:rsidRPr="00E26D64">
              <w:rPr>
                <w:lang w:val="en-US"/>
              </w:rPr>
              <w:t xml:space="preserve"> din </w:t>
            </w:r>
            <w:proofErr w:type="spellStart"/>
            <w:r w:rsidR="00460653" w:rsidRPr="00E26D64">
              <w:rPr>
                <w:lang w:val="en-US"/>
              </w:rPr>
              <w:t>diferite</w:t>
            </w:r>
            <w:proofErr w:type="spellEnd"/>
            <w:r w:rsidR="00460653" w:rsidRPr="00E26D64">
              <w:rPr>
                <w:lang w:val="en-US"/>
              </w:rPr>
              <w:t xml:space="preserve"> motive, </w:t>
            </w:r>
            <w:proofErr w:type="spellStart"/>
            <w:r w:rsidR="00460653" w:rsidRPr="00E26D64">
              <w:rPr>
                <w:lang w:val="en-US"/>
              </w:rPr>
              <w:t>dar</w:t>
            </w:r>
            <w:proofErr w:type="spellEnd"/>
            <w:r w:rsidR="00460653" w:rsidRPr="00E26D64">
              <w:rPr>
                <w:lang w:val="en-US"/>
              </w:rPr>
              <w:t xml:space="preserve"> în special </w:t>
            </w:r>
            <w:proofErr w:type="spellStart"/>
            <w:r w:rsidR="00460653" w:rsidRPr="00E26D64">
              <w:rPr>
                <w:lang w:val="en-US"/>
              </w:rPr>
              <w:t>datorită</w:t>
            </w:r>
            <w:proofErr w:type="spellEnd"/>
            <w:r w:rsidR="00460653" w:rsidRPr="00E26D64">
              <w:rPr>
                <w:lang w:val="en-US"/>
              </w:rPr>
              <w:t xml:space="preserve"> </w:t>
            </w:r>
            <w:proofErr w:type="spellStart"/>
            <w:r w:rsidR="00460653" w:rsidRPr="00E26D64">
              <w:rPr>
                <w:lang w:val="en-US"/>
              </w:rPr>
              <w:t>unor</w:t>
            </w:r>
            <w:proofErr w:type="spellEnd"/>
            <w:r w:rsidR="00460653" w:rsidRPr="00E26D64">
              <w:rPr>
                <w:lang w:val="en-US"/>
              </w:rPr>
              <w:t xml:space="preserve"> </w:t>
            </w:r>
            <w:proofErr w:type="spellStart"/>
            <w:r w:rsidR="00460653" w:rsidRPr="00E26D64">
              <w:rPr>
                <w:lang w:val="en-US"/>
              </w:rPr>
              <w:t>eventuale</w:t>
            </w:r>
            <w:proofErr w:type="spellEnd"/>
            <w:r w:rsidR="00460653" w:rsidRPr="00E26D64">
              <w:rPr>
                <w:lang w:val="en-US"/>
              </w:rPr>
              <w:t xml:space="preserve"> </w:t>
            </w:r>
            <w:proofErr w:type="spellStart"/>
            <w:r w:rsidR="00460653" w:rsidRPr="00E26D64">
              <w:rPr>
                <w:lang w:val="en-US"/>
              </w:rPr>
              <w:t>litigii</w:t>
            </w:r>
            <w:proofErr w:type="spellEnd"/>
            <w:r w:rsidR="00460653" w:rsidRPr="00E26D64">
              <w:rPr>
                <w:lang w:val="en-US"/>
              </w:rPr>
              <w:t xml:space="preserve">, </w:t>
            </w:r>
            <w:proofErr w:type="spellStart"/>
            <w:r w:rsidR="00460653" w:rsidRPr="00E26D64">
              <w:rPr>
                <w:lang w:val="en-US"/>
              </w:rPr>
              <w:t>contravaloarea</w:t>
            </w:r>
            <w:proofErr w:type="spellEnd"/>
            <w:r w:rsidR="00460653" w:rsidRPr="00E26D64">
              <w:rPr>
                <w:lang w:val="en-US"/>
              </w:rPr>
              <w:t xml:space="preserve"> lucrărilor care n</w:t>
            </w:r>
            <w:r w:rsidR="00183D79" w:rsidRPr="00E26D64">
              <w:rPr>
                <w:lang w:val="en-US"/>
              </w:rPr>
              <w:t>u su</w:t>
            </w:r>
            <w:r w:rsidR="00460653" w:rsidRPr="00E26D64">
              <w:rPr>
                <w:lang w:val="en-US"/>
              </w:rPr>
              <w:t xml:space="preserve">nt în </w:t>
            </w:r>
            <w:proofErr w:type="spellStart"/>
            <w:r w:rsidR="00460653" w:rsidRPr="00E26D64">
              <w:rPr>
                <w:lang w:val="en-US"/>
              </w:rPr>
              <w:t>litigiu</w:t>
            </w:r>
            <w:proofErr w:type="spellEnd"/>
            <w:r w:rsidR="00460653" w:rsidRPr="00E26D64">
              <w:rPr>
                <w:lang w:val="en-US"/>
              </w:rPr>
              <w:t xml:space="preserve"> va fi </w:t>
            </w:r>
            <w:proofErr w:type="spellStart"/>
            <w:r w:rsidR="00460653" w:rsidRPr="00E26D64">
              <w:rPr>
                <w:lang w:val="en-US"/>
              </w:rPr>
              <w:t>plătită</w:t>
            </w:r>
            <w:proofErr w:type="spellEnd"/>
            <w:r w:rsidR="00460653" w:rsidRPr="00E26D64">
              <w:rPr>
                <w:lang w:val="en-US"/>
              </w:rPr>
              <w:t xml:space="preserve"> </w:t>
            </w:r>
            <w:proofErr w:type="spellStart"/>
            <w:r w:rsidR="00460653" w:rsidRPr="00E26D64">
              <w:rPr>
                <w:lang w:val="en-US"/>
              </w:rPr>
              <w:t>imediat</w:t>
            </w:r>
            <w:proofErr w:type="spellEnd"/>
            <w:r w:rsidR="00460653" w:rsidRPr="00E26D64">
              <w:rPr>
                <w:lang w:val="en-US"/>
              </w:rPr>
              <w:t xml:space="preserve">. </w:t>
            </w:r>
          </w:p>
          <w:p w14:paraId="6A8C0844" w14:textId="5E892130" w:rsidR="00E503F9" w:rsidRPr="00E26D64" w:rsidRDefault="00316769" w:rsidP="00196AB4">
            <w:pPr>
              <w:pStyle w:val="af2"/>
              <w:tabs>
                <w:tab w:val="left" w:pos="37"/>
              </w:tabs>
              <w:spacing w:line="276" w:lineRule="auto"/>
              <w:ind w:firstLine="0"/>
              <w:rPr>
                <w:lang w:val="en-US"/>
              </w:rPr>
            </w:pPr>
            <w:r w:rsidRPr="00E26D64">
              <w:rPr>
                <w:lang w:val="en-US"/>
              </w:rPr>
              <w:t>3.5</w:t>
            </w:r>
            <w:r w:rsidR="00A156C0" w:rsidRPr="00E26D64">
              <w:rPr>
                <w:lang w:val="en-US"/>
              </w:rPr>
              <w:t>.</w:t>
            </w:r>
            <w:r w:rsidR="00060DDE">
              <w:rPr>
                <w:lang w:val="en-US"/>
              </w:rPr>
              <w:t xml:space="preserve"> </w:t>
            </w:r>
            <w:r w:rsidR="00460653" w:rsidRPr="00E26D64">
              <w:rPr>
                <w:lang w:val="en-US"/>
              </w:rPr>
              <w:t xml:space="preserve">Lucrările nu </w:t>
            </w:r>
            <w:proofErr w:type="spellStart"/>
            <w:r w:rsidR="00183D79" w:rsidRPr="00E26D64">
              <w:rPr>
                <w:lang w:val="en-US"/>
              </w:rPr>
              <w:t>vor</w:t>
            </w:r>
            <w:proofErr w:type="spellEnd"/>
            <w:r w:rsidR="00183D79" w:rsidRPr="00E26D64">
              <w:rPr>
                <w:lang w:val="en-US"/>
              </w:rPr>
              <w:t xml:space="preserve"> fi considerate </w:t>
            </w:r>
            <w:proofErr w:type="spellStart"/>
            <w:r w:rsidR="00183D79" w:rsidRPr="00E26D64">
              <w:rPr>
                <w:lang w:val="en-US"/>
              </w:rPr>
              <w:t>finalizate</w:t>
            </w:r>
            <w:proofErr w:type="spellEnd"/>
            <w:r w:rsidR="00183D79" w:rsidRPr="00E26D64">
              <w:rPr>
                <w:lang w:val="en-US"/>
              </w:rPr>
              <w:t xml:space="preserve"> pâ</w:t>
            </w:r>
            <w:r w:rsidR="00460653" w:rsidRPr="00E26D64">
              <w:rPr>
                <w:lang w:val="en-US"/>
              </w:rPr>
              <w:t>nă</w:t>
            </w:r>
            <w:r w:rsidR="00183D79" w:rsidRPr="00E26D64">
              <w:rPr>
                <w:lang w:val="en-US"/>
              </w:rPr>
              <w:t xml:space="preserve"> </w:t>
            </w:r>
            <w:proofErr w:type="spellStart"/>
            <w:r w:rsidR="00183D79" w:rsidRPr="00E26D64">
              <w:rPr>
                <w:lang w:val="en-US"/>
              </w:rPr>
              <w:t>câ</w:t>
            </w:r>
            <w:r w:rsidR="00460653" w:rsidRPr="00E26D64">
              <w:rPr>
                <w:lang w:val="en-US"/>
              </w:rPr>
              <w:t>nd</w:t>
            </w:r>
            <w:proofErr w:type="spellEnd"/>
            <w:r w:rsidR="00460653" w:rsidRPr="00E26D64">
              <w:rPr>
                <w:lang w:val="en-US"/>
              </w:rPr>
              <w:t xml:space="preserve"> </w:t>
            </w:r>
            <w:proofErr w:type="spellStart"/>
            <w:r w:rsidR="00460653" w:rsidRPr="00E26D64">
              <w:rPr>
                <w:lang w:val="en-US"/>
              </w:rPr>
              <w:t>procesul</w:t>
            </w:r>
            <w:proofErr w:type="spellEnd"/>
            <w:r w:rsidR="00460653" w:rsidRPr="00E26D64">
              <w:rPr>
                <w:lang w:val="en-US"/>
              </w:rPr>
              <w:t xml:space="preserve">-verbal de </w:t>
            </w:r>
            <w:proofErr w:type="spellStart"/>
            <w:r w:rsidR="00460653" w:rsidRPr="00E26D64">
              <w:rPr>
                <w:lang w:val="en-US"/>
              </w:rPr>
              <w:t>recepţie</w:t>
            </w:r>
            <w:proofErr w:type="spellEnd"/>
            <w:r w:rsidR="00460653" w:rsidRPr="00E26D64">
              <w:rPr>
                <w:lang w:val="en-US"/>
              </w:rPr>
              <w:t xml:space="preserve"> la </w:t>
            </w:r>
            <w:proofErr w:type="spellStart"/>
            <w:r w:rsidR="00460653" w:rsidRPr="00E26D64">
              <w:rPr>
                <w:lang w:val="en-US"/>
              </w:rPr>
              <w:t>terminarea</w:t>
            </w:r>
            <w:proofErr w:type="spellEnd"/>
            <w:r w:rsidR="00460653" w:rsidRPr="00E26D64">
              <w:rPr>
                <w:lang w:val="en-US"/>
              </w:rPr>
              <w:t xml:space="preserve"> lucrărilor  nu va fi </w:t>
            </w:r>
            <w:proofErr w:type="spellStart"/>
            <w:r w:rsidR="00460653" w:rsidRPr="00E26D64">
              <w:rPr>
                <w:lang w:val="en-US"/>
              </w:rPr>
              <w:t>semnat</w:t>
            </w:r>
            <w:proofErr w:type="spellEnd"/>
            <w:r w:rsidR="00460653" w:rsidRPr="00E26D64">
              <w:rPr>
                <w:lang w:val="en-US"/>
              </w:rPr>
              <w:t xml:space="preserve"> de </w:t>
            </w:r>
            <w:proofErr w:type="spellStart"/>
            <w:r w:rsidR="00460653" w:rsidRPr="00E26D64">
              <w:rPr>
                <w:lang w:val="en-US"/>
              </w:rPr>
              <w:t>comisia</w:t>
            </w:r>
            <w:proofErr w:type="spellEnd"/>
            <w:r w:rsidR="00460653" w:rsidRPr="00E26D64">
              <w:rPr>
                <w:lang w:val="en-US"/>
              </w:rPr>
              <w:t xml:space="preserve"> de </w:t>
            </w:r>
            <w:proofErr w:type="spellStart"/>
            <w:r w:rsidR="00460653" w:rsidRPr="00E26D64">
              <w:rPr>
                <w:lang w:val="en-US"/>
              </w:rPr>
              <w:t>recepţie</w:t>
            </w:r>
            <w:proofErr w:type="spellEnd"/>
            <w:r w:rsidR="00460653" w:rsidRPr="00E26D64">
              <w:rPr>
                <w:lang w:val="en-US"/>
              </w:rPr>
              <w:t xml:space="preserve">, care </w:t>
            </w:r>
            <w:proofErr w:type="spellStart"/>
            <w:r w:rsidR="00460653" w:rsidRPr="00E26D64">
              <w:rPr>
                <w:lang w:val="en-US"/>
              </w:rPr>
              <w:t>confirmă</w:t>
            </w:r>
            <w:proofErr w:type="spellEnd"/>
            <w:r w:rsidR="00460653" w:rsidRPr="00E26D64">
              <w:rPr>
                <w:lang w:val="en-US"/>
              </w:rPr>
              <w:t xml:space="preserve"> </w:t>
            </w:r>
            <w:proofErr w:type="spellStart"/>
            <w:r w:rsidR="00460653" w:rsidRPr="00E26D64">
              <w:rPr>
                <w:lang w:val="en-US"/>
              </w:rPr>
              <w:t>că</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au fost </w:t>
            </w:r>
            <w:proofErr w:type="spellStart"/>
            <w:r w:rsidR="00460653" w:rsidRPr="00E26D64">
              <w:rPr>
                <w:lang w:val="en-US"/>
              </w:rPr>
              <w:t>executate</w:t>
            </w:r>
            <w:proofErr w:type="spellEnd"/>
            <w:r w:rsidR="00460653" w:rsidRPr="00E26D64">
              <w:rPr>
                <w:lang w:val="en-US"/>
              </w:rPr>
              <w:t xml:space="preserve"> </w:t>
            </w:r>
            <w:r w:rsidR="00A946E0" w:rsidRPr="00E26D64">
              <w:rPr>
                <w:lang w:val="en-US"/>
              </w:rPr>
              <w:t>conform contractului.</w:t>
            </w:r>
          </w:p>
          <w:p w14:paraId="1925FC36" w14:textId="098EF402" w:rsidR="00267805" w:rsidRDefault="00316769" w:rsidP="00A101F6">
            <w:pPr>
              <w:pStyle w:val="af2"/>
              <w:tabs>
                <w:tab w:val="left" w:pos="37"/>
              </w:tabs>
              <w:spacing w:line="276" w:lineRule="auto"/>
              <w:ind w:firstLine="0"/>
              <w:rPr>
                <w:lang w:val="en-US"/>
              </w:rPr>
            </w:pPr>
            <w:r w:rsidRPr="00E26D64">
              <w:rPr>
                <w:lang w:val="en-US"/>
              </w:rPr>
              <w:t>3.6</w:t>
            </w:r>
            <w:r w:rsidR="00A227F2" w:rsidRPr="00E26D64">
              <w:rPr>
                <w:lang w:val="en-US"/>
              </w:rPr>
              <w:t>.</w:t>
            </w:r>
            <w:r w:rsidR="004963DE" w:rsidRPr="00E26D64">
              <w:rPr>
                <w:lang w:val="en-US"/>
              </w:rPr>
              <w:t xml:space="preserve"> </w:t>
            </w:r>
            <w:proofErr w:type="spellStart"/>
            <w:r w:rsidR="004963DE" w:rsidRPr="00E26D64">
              <w:rPr>
                <w:lang w:val="en-US"/>
              </w:rPr>
              <w:t>Beneficiarul</w:t>
            </w:r>
            <w:proofErr w:type="spellEnd"/>
            <w:r w:rsidR="004963DE" w:rsidRPr="00E26D64">
              <w:rPr>
                <w:lang w:val="en-US"/>
              </w:rPr>
              <w:t xml:space="preserve"> nu </w:t>
            </w:r>
            <w:proofErr w:type="spellStart"/>
            <w:r w:rsidR="004963DE" w:rsidRPr="00E26D64">
              <w:rPr>
                <w:lang w:val="en-US"/>
              </w:rPr>
              <w:t>este</w:t>
            </w:r>
            <w:proofErr w:type="spellEnd"/>
            <w:r w:rsidR="004963DE" w:rsidRPr="00E26D64">
              <w:rPr>
                <w:lang w:val="en-US"/>
              </w:rPr>
              <w:t xml:space="preserve"> </w:t>
            </w:r>
            <w:proofErr w:type="spellStart"/>
            <w:r w:rsidR="004963DE" w:rsidRPr="00E26D64">
              <w:rPr>
                <w:lang w:val="en-US"/>
              </w:rPr>
              <w:t>obligat</w:t>
            </w:r>
            <w:proofErr w:type="spellEnd"/>
            <w:r w:rsidR="004963DE" w:rsidRPr="00E26D64">
              <w:rPr>
                <w:lang w:val="en-US"/>
              </w:rPr>
              <w:t xml:space="preserve"> să </w:t>
            </w:r>
            <w:proofErr w:type="spellStart"/>
            <w:r w:rsidR="004963DE" w:rsidRPr="00E26D64">
              <w:rPr>
                <w:lang w:val="en-US"/>
              </w:rPr>
              <w:t>achite</w:t>
            </w:r>
            <w:proofErr w:type="spellEnd"/>
            <w:r w:rsidR="004963DE" w:rsidRPr="00E26D64">
              <w:rPr>
                <w:lang w:val="en-US"/>
              </w:rPr>
              <w:t xml:space="preserve"> </w:t>
            </w:r>
            <w:proofErr w:type="spellStart"/>
            <w:r w:rsidR="004963DE" w:rsidRPr="00E26D64">
              <w:rPr>
                <w:lang w:val="en-US"/>
              </w:rPr>
              <w:t>lucrările</w:t>
            </w:r>
            <w:proofErr w:type="spellEnd"/>
            <w:r w:rsidR="004963DE" w:rsidRPr="00E26D64">
              <w:rPr>
                <w:lang w:val="en-US"/>
              </w:rPr>
              <w:t xml:space="preserve"> care nu au fost </w:t>
            </w:r>
            <w:proofErr w:type="spellStart"/>
            <w:r w:rsidR="004963DE" w:rsidRPr="00E26D64">
              <w:rPr>
                <w:lang w:val="en-US"/>
              </w:rPr>
              <w:t>executate</w:t>
            </w:r>
            <w:proofErr w:type="spellEnd"/>
            <w:r w:rsidR="004963DE" w:rsidRPr="00E26D64">
              <w:rPr>
                <w:lang w:val="en-US"/>
              </w:rPr>
              <w:t xml:space="preserve"> la </w:t>
            </w:r>
            <w:proofErr w:type="spellStart"/>
            <w:r w:rsidR="004963DE" w:rsidRPr="00E26D64">
              <w:rPr>
                <w:lang w:val="en-US"/>
              </w:rPr>
              <w:t>solicitarea</w:t>
            </w:r>
            <w:proofErr w:type="spellEnd"/>
            <w:r w:rsidR="004963DE" w:rsidRPr="00E26D64">
              <w:rPr>
                <w:lang w:val="en-US"/>
              </w:rPr>
              <w:t xml:space="preserve"> </w:t>
            </w:r>
            <w:proofErr w:type="spellStart"/>
            <w:r w:rsidR="004963DE" w:rsidRPr="00E26D64">
              <w:rPr>
                <w:lang w:val="en-US"/>
              </w:rPr>
              <w:t>sa</w:t>
            </w:r>
            <w:proofErr w:type="spellEnd"/>
            <w:r w:rsidR="004963DE" w:rsidRPr="00E26D64">
              <w:rPr>
                <w:lang w:val="en-US"/>
              </w:rPr>
              <w:t xml:space="preserve">. </w:t>
            </w:r>
          </w:p>
          <w:p w14:paraId="00503623" w14:textId="2AD6425F" w:rsidR="00826750" w:rsidRDefault="00C45103" w:rsidP="00826750">
            <w:pPr>
              <w:pStyle w:val="af2"/>
              <w:tabs>
                <w:tab w:val="left" w:pos="37"/>
              </w:tabs>
              <w:spacing w:line="276" w:lineRule="auto"/>
              <w:ind w:firstLine="0"/>
              <w:rPr>
                <w:lang w:val="ro-MD"/>
              </w:rPr>
            </w:pPr>
            <w:r>
              <w:rPr>
                <w:lang w:val="en-US"/>
              </w:rPr>
              <w:t>3.7.</w:t>
            </w:r>
            <w:r w:rsidR="00826750">
              <w:rPr>
                <w:lang w:val="en-US"/>
              </w:rPr>
              <w:t xml:space="preserve"> </w:t>
            </w:r>
            <w:r w:rsidR="00826750" w:rsidRPr="00FF430B">
              <w:rPr>
                <w:lang w:val="ro-MD"/>
              </w:rPr>
              <w:t>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11C3D6F" w14:textId="77777777" w:rsidR="00287289" w:rsidRPr="00E26D64" w:rsidRDefault="00287289" w:rsidP="00196AB4">
            <w:pPr>
              <w:pStyle w:val="af2"/>
              <w:tabs>
                <w:tab w:val="left" w:pos="37"/>
              </w:tabs>
              <w:spacing w:line="276" w:lineRule="auto"/>
              <w:ind w:firstLine="0"/>
              <w:rPr>
                <w:lang w:val="en-US"/>
              </w:rPr>
            </w:pPr>
          </w:p>
          <w:p w14:paraId="56E0F6E8" w14:textId="19689BD7" w:rsidR="00371806" w:rsidRPr="00D8760A" w:rsidRDefault="00460653" w:rsidP="00226A42">
            <w:pPr>
              <w:pStyle w:val="a"/>
              <w:numPr>
                <w:ilvl w:val="0"/>
                <w:numId w:val="11"/>
              </w:numPr>
              <w:tabs>
                <w:tab w:val="left" w:pos="2625"/>
              </w:tabs>
              <w:contextualSpacing/>
              <w:rPr>
                <w:b/>
              </w:rPr>
            </w:pPr>
            <w:r w:rsidRPr="00D8760A">
              <w:rPr>
                <w:b/>
              </w:rPr>
              <w:t>DREPTURILE ŞI OBLIGAŢIUNILE ANTREPRENORULUI ŞI ALE BENEFICIARULUI</w:t>
            </w:r>
          </w:p>
          <w:p w14:paraId="0F6CFA7A" w14:textId="78808602" w:rsidR="00371806" w:rsidRPr="00FF430B" w:rsidRDefault="00A156C0" w:rsidP="009C1CD2">
            <w:pPr>
              <w:tabs>
                <w:tab w:val="left" w:pos="2625"/>
              </w:tabs>
              <w:spacing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w:t>
            </w:r>
          </w:p>
          <w:p w14:paraId="62D1C5C7" w14:textId="75A1E1AD" w:rsidR="00460653" w:rsidRPr="00FF430B" w:rsidRDefault="00A156C0" w:rsidP="005D4B79">
            <w:pPr>
              <w:tabs>
                <w:tab w:val="left" w:pos="2625"/>
              </w:tabs>
              <w:spacing w:line="276" w:lineRule="auto"/>
              <w:contextualSpacing/>
              <w:jc w:val="both"/>
            </w:pPr>
            <w:r w:rsidRPr="00FF430B">
              <w:t xml:space="preserve">4.2. </w:t>
            </w:r>
            <w:r w:rsidR="00460653" w:rsidRPr="00FF430B">
              <w:t>Antreprenorul are obligaţia să execute, să finalizeze lucrarea în termenele stabilite în contract, pe proprie răspundere. Pentru aceasta el este obligat să respecte proiectul, documentaţia de execuţie</w:t>
            </w:r>
            <w:r w:rsidR="00B756BB">
              <w:t xml:space="preserve"> </w:t>
            </w:r>
            <w:r w:rsidR="00460653" w:rsidRPr="00FF430B">
              <w:t xml:space="preserv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E26D64" w:rsidRDefault="00A101F6" w:rsidP="00371806">
            <w:pPr>
              <w:pStyle w:val="af2"/>
              <w:tabs>
                <w:tab w:val="left" w:pos="567"/>
              </w:tabs>
              <w:spacing w:line="276" w:lineRule="auto"/>
              <w:ind w:firstLine="0"/>
              <w:rPr>
                <w:lang w:val="en-US"/>
              </w:rPr>
            </w:pPr>
            <w:r w:rsidRPr="00E26D64">
              <w:rPr>
                <w:lang w:val="en-US"/>
              </w:rPr>
              <w:t xml:space="preserve">4.3. </w:t>
            </w:r>
            <w:proofErr w:type="spellStart"/>
            <w:r w:rsidR="00D7570D" w:rsidRPr="00E26D64">
              <w:rPr>
                <w:lang w:val="en-US"/>
              </w:rPr>
              <w:t>Antreprenorul</w:t>
            </w:r>
            <w:proofErr w:type="spellEnd"/>
            <w:r w:rsidR="00D7570D" w:rsidRPr="00E26D64">
              <w:rPr>
                <w:lang w:val="en-US"/>
              </w:rPr>
              <w:t xml:space="preserve"> are </w:t>
            </w:r>
            <w:proofErr w:type="spellStart"/>
            <w:r w:rsidR="00D7570D" w:rsidRPr="00E26D64">
              <w:rPr>
                <w:lang w:val="en-US"/>
              </w:rPr>
              <w:t>obligația</w:t>
            </w:r>
            <w:proofErr w:type="spellEnd"/>
            <w:r w:rsidR="00D7570D" w:rsidRPr="00E26D64">
              <w:rPr>
                <w:lang w:val="en-US"/>
              </w:rPr>
              <w:t xml:space="preserve"> de a </w:t>
            </w:r>
            <w:proofErr w:type="spellStart"/>
            <w:r w:rsidR="00D7570D" w:rsidRPr="00E26D64">
              <w:rPr>
                <w:lang w:val="en-US"/>
              </w:rPr>
              <w:t>supraveghea</w:t>
            </w:r>
            <w:proofErr w:type="spellEnd"/>
            <w:r w:rsidR="00D7570D" w:rsidRPr="00E26D64">
              <w:rPr>
                <w:lang w:val="en-US"/>
              </w:rPr>
              <w:t xml:space="preserve"> </w:t>
            </w:r>
            <w:proofErr w:type="spellStart"/>
            <w:r w:rsidR="00D7570D" w:rsidRPr="00E26D64">
              <w:rPr>
                <w:lang w:val="en-US"/>
              </w:rPr>
              <w:t>lucrările</w:t>
            </w:r>
            <w:proofErr w:type="spellEnd"/>
            <w:r w:rsidR="00D7570D" w:rsidRPr="00E26D64">
              <w:rPr>
                <w:lang w:val="en-US"/>
              </w:rPr>
              <w:t xml:space="preserve">, de a </w:t>
            </w:r>
            <w:proofErr w:type="spellStart"/>
            <w:r w:rsidR="00D7570D" w:rsidRPr="00E26D64">
              <w:rPr>
                <w:lang w:val="en-US"/>
              </w:rPr>
              <w:t>asigura</w:t>
            </w:r>
            <w:proofErr w:type="spellEnd"/>
            <w:r w:rsidR="00D7570D" w:rsidRPr="00E26D64">
              <w:rPr>
                <w:lang w:val="en-US"/>
              </w:rPr>
              <w:t xml:space="preserve"> </w:t>
            </w:r>
            <w:proofErr w:type="spellStart"/>
            <w:r w:rsidR="00D7570D" w:rsidRPr="00E26D64">
              <w:rPr>
                <w:lang w:val="en-US"/>
              </w:rPr>
              <w:t>forța</w:t>
            </w:r>
            <w:proofErr w:type="spellEnd"/>
            <w:r w:rsidR="00D7570D" w:rsidRPr="00E26D64">
              <w:rPr>
                <w:lang w:val="en-US"/>
              </w:rPr>
              <w:t xml:space="preserve"> de muncă, </w:t>
            </w:r>
            <w:proofErr w:type="spellStart"/>
            <w:r w:rsidR="00D7570D" w:rsidRPr="00E26D64">
              <w:rPr>
                <w:lang w:val="en-US"/>
              </w:rPr>
              <w:t>materialele</w:t>
            </w:r>
            <w:proofErr w:type="spellEnd"/>
            <w:r w:rsidR="00D7570D" w:rsidRPr="00E26D64">
              <w:rPr>
                <w:lang w:val="en-US"/>
              </w:rPr>
              <w:t xml:space="preserve">, </w:t>
            </w:r>
            <w:proofErr w:type="spellStart"/>
            <w:r w:rsidR="00D7570D" w:rsidRPr="00E26D64">
              <w:rPr>
                <w:lang w:val="en-US"/>
              </w:rPr>
              <w:t>instalațiile</w:t>
            </w:r>
            <w:proofErr w:type="spellEnd"/>
            <w:r w:rsidR="00D7570D" w:rsidRPr="00E26D64">
              <w:rPr>
                <w:lang w:val="en-US"/>
              </w:rPr>
              <w:t xml:space="preserve">, </w:t>
            </w:r>
            <w:proofErr w:type="spellStart"/>
            <w:r w:rsidR="00D7570D" w:rsidRPr="00E26D64">
              <w:rPr>
                <w:lang w:val="en-US"/>
              </w:rPr>
              <w:t>echipamentele</w:t>
            </w:r>
            <w:proofErr w:type="spellEnd"/>
            <w:r w:rsidR="00D7570D" w:rsidRPr="00E26D64">
              <w:rPr>
                <w:lang w:val="en-US"/>
              </w:rPr>
              <w:t xml:space="preserve"> și </w:t>
            </w:r>
            <w:proofErr w:type="spellStart"/>
            <w:r w:rsidR="00D7570D" w:rsidRPr="00E26D64">
              <w:rPr>
                <w:lang w:val="en-US"/>
              </w:rPr>
              <w:t>toate</w:t>
            </w:r>
            <w:proofErr w:type="spellEnd"/>
            <w:r w:rsidR="00D7570D" w:rsidRPr="00E26D64">
              <w:rPr>
                <w:lang w:val="en-US"/>
              </w:rPr>
              <w:t xml:space="preserve"> </w:t>
            </w:r>
            <w:proofErr w:type="spellStart"/>
            <w:r w:rsidR="00D7570D" w:rsidRPr="00E26D64">
              <w:rPr>
                <w:lang w:val="en-US"/>
              </w:rPr>
              <w:t>celelalte</w:t>
            </w:r>
            <w:proofErr w:type="spellEnd"/>
            <w:r w:rsidR="00D7570D" w:rsidRPr="00E26D64">
              <w:rPr>
                <w:lang w:val="en-US"/>
              </w:rPr>
              <w:t xml:space="preserve"> </w:t>
            </w:r>
            <w:proofErr w:type="spellStart"/>
            <w:r w:rsidR="00D7570D" w:rsidRPr="00E26D64">
              <w:rPr>
                <w:lang w:val="en-US"/>
              </w:rPr>
              <w:t>obiecte</w:t>
            </w:r>
            <w:proofErr w:type="spellEnd"/>
            <w:r w:rsidR="00D7570D" w:rsidRPr="00E26D64">
              <w:rPr>
                <w:lang w:val="en-US"/>
              </w:rPr>
              <w:t xml:space="preserve"> fie de </w:t>
            </w:r>
            <w:proofErr w:type="spellStart"/>
            <w:r w:rsidR="00D7570D" w:rsidRPr="00E26D64">
              <w:rPr>
                <w:lang w:val="en-US"/>
              </w:rPr>
              <w:t>natură</w:t>
            </w:r>
            <w:proofErr w:type="spellEnd"/>
            <w:r w:rsidR="00D7570D" w:rsidRPr="00E26D64">
              <w:rPr>
                <w:lang w:val="en-US"/>
              </w:rPr>
              <w:t xml:space="preserve"> </w:t>
            </w:r>
            <w:proofErr w:type="spellStart"/>
            <w:r w:rsidR="00D7570D" w:rsidRPr="00E26D64">
              <w:rPr>
                <w:lang w:val="en-US"/>
              </w:rPr>
              <w:t>provizorie</w:t>
            </w:r>
            <w:proofErr w:type="spellEnd"/>
            <w:r w:rsidR="00D7570D" w:rsidRPr="00E26D64">
              <w:rPr>
                <w:lang w:val="en-US"/>
              </w:rPr>
              <w:t xml:space="preserve">, fie definitive </w:t>
            </w:r>
            <w:proofErr w:type="spellStart"/>
            <w:r w:rsidR="00D7570D" w:rsidRPr="00E26D64">
              <w:rPr>
                <w:lang w:val="en-US"/>
              </w:rPr>
              <w:t>cerute</w:t>
            </w:r>
            <w:proofErr w:type="spellEnd"/>
            <w:r w:rsidR="00D7570D" w:rsidRPr="00E26D64">
              <w:rPr>
                <w:lang w:val="en-US"/>
              </w:rPr>
              <w:t xml:space="preserve"> de și pentru contract, în </w:t>
            </w:r>
            <w:proofErr w:type="spellStart"/>
            <w:r w:rsidR="00D7570D" w:rsidRPr="00E26D64">
              <w:rPr>
                <w:lang w:val="en-US"/>
              </w:rPr>
              <w:t>măsura</w:t>
            </w:r>
            <w:proofErr w:type="spellEnd"/>
            <w:r w:rsidR="00D7570D" w:rsidRPr="00E26D64">
              <w:rPr>
                <w:lang w:val="en-US"/>
              </w:rPr>
              <w:t xml:space="preserve"> în care </w:t>
            </w:r>
            <w:proofErr w:type="spellStart"/>
            <w:r w:rsidR="00D7570D" w:rsidRPr="00E26D64">
              <w:rPr>
                <w:lang w:val="en-US"/>
              </w:rPr>
              <w:t>necesitatea</w:t>
            </w:r>
            <w:proofErr w:type="spellEnd"/>
            <w:r w:rsidR="00D7570D" w:rsidRPr="00E26D64">
              <w:rPr>
                <w:lang w:val="en-US"/>
              </w:rPr>
              <w:t xml:space="preserve"> asigurării </w:t>
            </w:r>
            <w:proofErr w:type="spellStart"/>
            <w:r w:rsidR="00D7570D" w:rsidRPr="00E26D64">
              <w:rPr>
                <w:lang w:val="en-US"/>
              </w:rPr>
              <w:t>acestora</w:t>
            </w:r>
            <w:proofErr w:type="spellEnd"/>
            <w:r w:rsidR="00D7570D" w:rsidRPr="00E26D64">
              <w:rPr>
                <w:lang w:val="en-US"/>
              </w:rPr>
              <w:t xml:space="preserve"> </w:t>
            </w:r>
            <w:proofErr w:type="spellStart"/>
            <w:r w:rsidR="00D7570D" w:rsidRPr="00E26D64">
              <w:rPr>
                <w:lang w:val="en-US"/>
              </w:rPr>
              <w:t>este</w:t>
            </w:r>
            <w:proofErr w:type="spellEnd"/>
            <w:r w:rsidR="00D7570D" w:rsidRPr="00E26D64">
              <w:rPr>
                <w:lang w:val="en-US"/>
              </w:rPr>
              <w:t xml:space="preserve"> </w:t>
            </w:r>
            <w:proofErr w:type="spellStart"/>
            <w:r w:rsidR="00D7570D" w:rsidRPr="00E26D64">
              <w:rPr>
                <w:lang w:val="en-US"/>
              </w:rPr>
              <w:t>prevăzută</w:t>
            </w:r>
            <w:proofErr w:type="spellEnd"/>
            <w:r w:rsidR="00D7570D" w:rsidRPr="00E26D64">
              <w:rPr>
                <w:lang w:val="en-US"/>
              </w:rPr>
              <w:t xml:space="preserve"> în contract </w:t>
            </w:r>
            <w:proofErr w:type="spellStart"/>
            <w:r w:rsidR="00D7570D" w:rsidRPr="00E26D64">
              <w:rPr>
                <w:lang w:val="en-US"/>
              </w:rPr>
              <w:t>sau</w:t>
            </w:r>
            <w:proofErr w:type="spellEnd"/>
            <w:r w:rsidR="00D7570D" w:rsidRPr="00E26D64">
              <w:rPr>
                <w:lang w:val="en-US"/>
              </w:rPr>
              <w:t xml:space="preserve"> se </w:t>
            </w:r>
            <w:proofErr w:type="spellStart"/>
            <w:r w:rsidR="00D7570D" w:rsidRPr="00E26D64">
              <w:rPr>
                <w:lang w:val="en-US"/>
              </w:rPr>
              <w:t>poate</w:t>
            </w:r>
            <w:proofErr w:type="spellEnd"/>
            <w:r w:rsidR="00D7570D" w:rsidRPr="00E26D64">
              <w:rPr>
                <w:lang w:val="en-US"/>
              </w:rPr>
              <w:t xml:space="preserve"> deduce în mod </w:t>
            </w:r>
            <w:proofErr w:type="spellStart"/>
            <w:r w:rsidR="00D7570D" w:rsidRPr="00E26D64">
              <w:rPr>
                <w:lang w:val="en-US"/>
              </w:rPr>
              <w:t>rezonabil</w:t>
            </w:r>
            <w:proofErr w:type="spellEnd"/>
            <w:r w:rsidR="00D7570D" w:rsidRPr="00E26D64">
              <w:rPr>
                <w:lang w:val="en-US"/>
              </w:rPr>
              <w:t xml:space="preserve"> din contract.</w:t>
            </w:r>
          </w:p>
          <w:p w14:paraId="41447BBF" w14:textId="77777777" w:rsidR="00460653" w:rsidRPr="00E26D64" w:rsidRDefault="00A156C0" w:rsidP="00196AB4">
            <w:pPr>
              <w:pStyle w:val="af2"/>
              <w:tabs>
                <w:tab w:val="left" w:pos="567"/>
              </w:tabs>
              <w:spacing w:line="276" w:lineRule="auto"/>
              <w:ind w:firstLine="0"/>
              <w:rPr>
                <w:lang w:val="en-US"/>
              </w:rPr>
            </w:pPr>
            <w:r w:rsidRPr="00E26D64">
              <w:rPr>
                <w:lang w:val="en-US"/>
              </w:rPr>
              <w:t xml:space="preserve">4.4. </w:t>
            </w:r>
            <w:proofErr w:type="spellStart"/>
            <w:r w:rsidR="00460653" w:rsidRPr="00E26D64">
              <w:rPr>
                <w:lang w:val="en-US"/>
              </w:rPr>
              <w:t>Documentaţia</w:t>
            </w:r>
            <w:proofErr w:type="spellEnd"/>
            <w:r w:rsidR="00460653" w:rsidRPr="00E26D64">
              <w:rPr>
                <w:lang w:val="en-US"/>
              </w:rPr>
              <w:t xml:space="preserve"> </w:t>
            </w:r>
            <w:proofErr w:type="spellStart"/>
            <w:r w:rsidR="00460653" w:rsidRPr="00E26D64">
              <w:rPr>
                <w:lang w:val="en-US"/>
              </w:rPr>
              <w:t>pusă</w:t>
            </w:r>
            <w:proofErr w:type="spellEnd"/>
            <w:r w:rsidR="00460653" w:rsidRPr="00E26D64">
              <w:rPr>
                <w:lang w:val="en-US"/>
              </w:rPr>
              <w:t xml:space="preserve"> la </w:t>
            </w:r>
            <w:proofErr w:type="spellStart"/>
            <w:r w:rsidR="00460653" w:rsidRPr="00E26D64">
              <w:rPr>
                <w:lang w:val="en-US"/>
              </w:rPr>
              <w:t>dispoziţia</w:t>
            </w:r>
            <w:proofErr w:type="spellEnd"/>
            <w:r w:rsidR="00460653" w:rsidRPr="00E26D64">
              <w:rPr>
                <w:lang w:val="en-US"/>
              </w:rPr>
              <w:t xml:space="preserve"> </w:t>
            </w:r>
            <w:proofErr w:type="spellStart"/>
            <w:r w:rsidR="00460653" w:rsidRPr="00E26D64">
              <w:rPr>
                <w:lang w:val="en-US"/>
              </w:rPr>
              <w:t>Antreprenorului</w:t>
            </w:r>
            <w:proofErr w:type="spellEnd"/>
            <w:r w:rsidR="00460653" w:rsidRPr="00E26D64">
              <w:rPr>
                <w:lang w:val="en-US"/>
              </w:rPr>
              <w:t xml:space="preserve"> se </w:t>
            </w:r>
            <w:proofErr w:type="spellStart"/>
            <w:r w:rsidR="00460653" w:rsidRPr="00E26D64">
              <w:rPr>
                <w:lang w:val="en-US"/>
              </w:rPr>
              <w:t>repartizează</w:t>
            </w:r>
            <w:proofErr w:type="spellEnd"/>
            <w:r w:rsidR="00460653" w:rsidRPr="00E26D64">
              <w:rPr>
                <w:lang w:val="en-US"/>
              </w:rPr>
              <w:t xml:space="preserve"> </w:t>
            </w:r>
            <w:proofErr w:type="spellStart"/>
            <w:r w:rsidR="00460653" w:rsidRPr="00E26D64">
              <w:rPr>
                <w:lang w:val="en-US"/>
              </w:rPr>
              <w:t>astfel</w:t>
            </w:r>
            <w:proofErr w:type="spellEnd"/>
            <w:r w:rsidR="00460653" w:rsidRPr="00E26D64">
              <w:rPr>
                <w:lang w:val="en-US"/>
              </w:rPr>
              <w:t xml:space="preserve">: </w:t>
            </w:r>
          </w:p>
          <w:p w14:paraId="7B4C1AE3" w14:textId="77777777" w:rsidR="00460653" w:rsidRPr="00FF430B" w:rsidRDefault="00460653" w:rsidP="000538E4">
            <w:pPr>
              <w:numPr>
                <w:ilvl w:val="0"/>
                <w:numId w:val="5"/>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E26D64" w:rsidRDefault="00A101F6" w:rsidP="00196AB4">
            <w:pPr>
              <w:pStyle w:val="af2"/>
              <w:tabs>
                <w:tab w:val="left" w:pos="567"/>
              </w:tabs>
              <w:spacing w:line="276" w:lineRule="auto"/>
              <w:ind w:firstLine="0"/>
              <w:rPr>
                <w:lang w:val="en-US"/>
              </w:rPr>
            </w:pPr>
            <w:r w:rsidRPr="00E26D64">
              <w:rPr>
                <w:lang w:val="en-US"/>
              </w:rPr>
              <w:lastRenderedPageBreak/>
              <w:t xml:space="preserve">4.5. </w:t>
            </w:r>
            <w:proofErr w:type="spellStart"/>
            <w:r w:rsidR="00460653" w:rsidRPr="00E26D64">
              <w:rPr>
                <w:lang w:val="en-US"/>
              </w:rPr>
              <w:t>Desenele</w:t>
            </w:r>
            <w:proofErr w:type="spellEnd"/>
            <w:r w:rsidR="00460653" w:rsidRPr="00E26D64">
              <w:rPr>
                <w:lang w:val="en-US"/>
              </w:rPr>
              <w:t xml:space="preserve">, </w:t>
            </w:r>
            <w:proofErr w:type="spellStart"/>
            <w:r w:rsidR="00460653" w:rsidRPr="00E26D64">
              <w:rPr>
                <w:lang w:val="en-US"/>
              </w:rPr>
              <w:t>calculele</w:t>
            </w:r>
            <w:proofErr w:type="spellEnd"/>
            <w:r w:rsidR="00460653" w:rsidRPr="00E26D64">
              <w:rPr>
                <w:lang w:val="en-US"/>
              </w:rPr>
              <w:t xml:space="preserve">, </w:t>
            </w:r>
            <w:proofErr w:type="spellStart"/>
            <w:r w:rsidR="00460653" w:rsidRPr="00E26D64">
              <w:rPr>
                <w:lang w:val="en-US"/>
              </w:rPr>
              <w:t>verificările</w:t>
            </w:r>
            <w:proofErr w:type="spellEnd"/>
            <w:r w:rsidR="00460653" w:rsidRPr="00E26D64">
              <w:rPr>
                <w:lang w:val="en-US"/>
              </w:rPr>
              <w:t xml:space="preserve"> </w:t>
            </w:r>
            <w:proofErr w:type="spellStart"/>
            <w:r w:rsidR="00460653" w:rsidRPr="00E26D64">
              <w:rPr>
                <w:lang w:val="en-US"/>
              </w:rPr>
              <w:t>calculelor</w:t>
            </w:r>
            <w:proofErr w:type="spellEnd"/>
            <w:r w:rsidR="00460653" w:rsidRPr="00E26D64">
              <w:rPr>
                <w:lang w:val="en-US"/>
              </w:rPr>
              <w:t xml:space="preserve">, </w:t>
            </w:r>
            <w:proofErr w:type="spellStart"/>
            <w:r w:rsidR="00460653" w:rsidRPr="00E26D64">
              <w:rPr>
                <w:lang w:val="en-US"/>
              </w:rPr>
              <w:t>caietele</w:t>
            </w:r>
            <w:proofErr w:type="spellEnd"/>
            <w:r w:rsidR="00460653" w:rsidRPr="00E26D64">
              <w:rPr>
                <w:lang w:val="en-US"/>
              </w:rPr>
              <w:t xml:space="preserve"> de </w:t>
            </w:r>
            <w:proofErr w:type="spellStart"/>
            <w:r w:rsidR="00460653" w:rsidRPr="00E26D64">
              <w:rPr>
                <w:lang w:val="en-US"/>
              </w:rPr>
              <w:t>măsurări</w:t>
            </w:r>
            <w:proofErr w:type="spellEnd"/>
            <w:r w:rsidR="00460653" w:rsidRPr="00E26D64">
              <w:rPr>
                <w:lang w:val="en-US"/>
              </w:rPr>
              <w:t xml:space="preserve"> (</w:t>
            </w:r>
            <w:proofErr w:type="spellStart"/>
            <w:r w:rsidR="00460653" w:rsidRPr="00E26D64">
              <w:rPr>
                <w:lang w:val="en-US"/>
              </w:rPr>
              <w:t>ataşamentele</w:t>
            </w:r>
            <w:proofErr w:type="spellEnd"/>
            <w:r w:rsidR="00460653" w:rsidRPr="00E26D64">
              <w:rPr>
                <w:lang w:val="en-US"/>
              </w:rPr>
              <w:t xml:space="preserve">) şi alte </w:t>
            </w:r>
            <w:proofErr w:type="spellStart"/>
            <w:r w:rsidR="00460653" w:rsidRPr="00E26D64">
              <w:rPr>
                <w:lang w:val="en-US"/>
              </w:rPr>
              <w:t>documente</w:t>
            </w:r>
            <w:proofErr w:type="spellEnd"/>
            <w:r w:rsidR="00460653" w:rsidRPr="00E26D64">
              <w:rPr>
                <w:lang w:val="en-US"/>
              </w:rPr>
              <w:t xml:space="preserve">, pe care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trebuie</w:t>
            </w:r>
            <w:proofErr w:type="spellEnd"/>
            <w:r w:rsidR="00460653" w:rsidRPr="00E26D64">
              <w:rPr>
                <w:lang w:val="en-US"/>
              </w:rPr>
              <w:t xml:space="preserve"> să le </w:t>
            </w:r>
            <w:proofErr w:type="spellStart"/>
            <w:r w:rsidR="00460653" w:rsidRPr="00E26D64">
              <w:rPr>
                <w:lang w:val="en-US"/>
              </w:rPr>
              <w:t>întocmească</w:t>
            </w:r>
            <w:proofErr w:type="spellEnd"/>
            <w:r w:rsidR="00460653" w:rsidRPr="00E26D64">
              <w:rPr>
                <w:lang w:val="en-US"/>
              </w:rPr>
              <w:t xml:space="preserve"> şi</w:t>
            </w:r>
            <w:r w:rsidR="005D4B79" w:rsidRPr="00E26D64">
              <w:rPr>
                <w:lang w:val="en-US"/>
              </w:rPr>
              <w:t xml:space="preserve"> </w:t>
            </w:r>
            <w:r w:rsidR="00460653" w:rsidRPr="00E26D64">
              <w:rPr>
                <w:lang w:val="en-US"/>
              </w:rPr>
              <w:t>s</w:t>
            </w:r>
            <w:r w:rsidR="00183D79" w:rsidRPr="00E26D64">
              <w:rPr>
                <w:lang w:val="en-US"/>
              </w:rPr>
              <w:t>u</w:t>
            </w:r>
            <w:r w:rsidR="00460653" w:rsidRPr="00E26D64">
              <w:rPr>
                <w:lang w:val="en-US"/>
              </w:rPr>
              <w:t xml:space="preserve">nt </w:t>
            </w:r>
            <w:proofErr w:type="spellStart"/>
            <w:r w:rsidR="00460653" w:rsidRPr="00E26D64">
              <w:rPr>
                <w:lang w:val="en-US"/>
              </w:rPr>
              <w:t>cerute</w:t>
            </w:r>
            <w:proofErr w:type="spellEnd"/>
            <w:r w:rsidR="00460653" w:rsidRPr="00E26D64">
              <w:rPr>
                <w:lang w:val="en-US"/>
              </w:rPr>
              <w:t xml:space="preserve"> de </w:t>
            </w:r>
            <w:proofErr w:type="spellStart"/>
            <w:r w:rsidR="00460653" w:rsidRPr="00E26D64">
              <w:rPr>
                <w:lang w:val="en-US"/>
              </w:rPr>
              <w:t>subantreprenorul</w:t>
            </w:r>
            <w:proofErr w:type="spellEnd"/>
            <w:r w:rsidR="00460653" w:rsidRPr="00E26D64">
              <w:rPr>
                <w:lang w:val="en-US"/>
              </w:rPr>
              <w:t xml:space="preserve"> </w:t>
            </w:r>
            <w:proofErr w:type="spellStart"/>
            <w:r w:rsidR="00460653" w:rsidRPr="00E26D64">
              <w:rPr>
                <w:lang w:val="en-US"/>
              </w:rPr>
              <w:t>proiectant</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puse</w:t>
            </w:r>
            <w:proofErr w:type="spellEnd"/>
            <w:r w:rsidR="00460653" w:rsidRPr="00E26D64">
              <w:rPr>
                <w:lang w:val="en-US"/>
              </w:rPr>
              <w:t xml:space="preserve"> la </w:t>
            </w:r>
            <w:proofErr w:type="spellStart"/>
            <w:r w:rsidR="00460653" w:rsidRPr="00E26D64">
              <w:rPr>
                <w:lang w:val="en-US"/>
              </w:rPr>
              <w:t>dispoziţia</w:t>
            </w:r>
            <w:proofErr w:type="spellEnd"/>
            <w:r w:rsidR="00460653" w:rsidRPr="00E26D64">
              <w:rPr>
                <w:lang w:val="en-US"/>
              </w:rPr>
              <w:t xml:space="preserve"> acestuia de către </w:t>
            </w:r>
            <w:proofErr w:type="spellStart"/>
            <w:r w:rsidR="00460653" w:rsidRPr="00E26D64">
              <w:rPr>
                <w:lang w:val="en-US"/>
              </w:rPr>
              <w:t>Antreprenor</w:t>
            </w:r>
            <w:proofErr w:type="spellEnd"/>
            <w:r w:rsidR="00460653" w:rsidRPr="00E26D64">
              <w:rPr>
                <w:lang w:val="en-US"/>
              </w:rPr>
              <w:t xml:space="preserve">. </w:t>
            </w:r>
          </w:p>
          <w:p w14:paraId="56A353E0" w14:textId="77777777" w:rsidR="00460653" w:rsidRPr="00E26D64" w:rsidRDefault="00A156C0" w:rsidP="00196AB4">
            <w:pPr>
              <w:pStyle w:val="af2"/>
              <w:tabs>
                <w:tab w:val="left" w:pos="567"/>
              </w:tabs>
              <w:spacing w:line="276" w:lineRule="auto"/>
              <w:ind w:firstLine="0"/>
              <w:rPr>
                <w:lang w:val="en-US"/>
              </w:rPr>
            </w:pPr>
            <w:r w:rsidRPr="00E26D64">
              <w:rPr>
                <w:lang w:val="en-US"/>
              </w:rPr>
              <w:t xml:space="preserve">4.6. </w:t>
            </w:r>
            <w:r w:rsidR="00460653" w:rsidRPr="00E26D64">
              <w:rPr>
                <w:lang w:val="en-US"/>
              </w:rPr>
              <w:t xml:space="preserve">Oferta </w:t>
            </w:r>
            <w:proofErr w:type="spellStart"/>
            <w:r w:rsidR="00460653" w:rsidRPr="00E26D64">
              <w:rPr>
                <w:lang w:val="en-US"/>
              </w:rPr>
              <w:t>adjudecată</w:t>
            </w:r>
            <w:proofErr w:type="spellEnd"/>
            <w:r w:rsidR="00460653" w:rsidRPr="00E26D64">
              <w:rPr>
                <w:lang w:val="en-US"/>
              </w:rPr>
              <w:t xml:space="preserve"> face </w:t>
            </w:r>
            <w:proofErr w:type="spellStart"/>
            <w:r w:rsidR="00460653" w:rsidRPr="00E26D64">
              <w:rPr>
                <w:lang w:val="en-US"/>
              </w:rPr>
              <w:t>parte</w:t>
            </w:r>
            <w:proofErr w:type="spellEnd"/>
            <w:r w:rsidR="00460653" w:rsidRPr="00E26D64">
              <w:rPr>
                <w:lang w:val="en-US"/>
              </w:rPr>
              <w:t xml:space="preserve"> </w:t>
            </w:r>
            <w:proofErr w:type="spellStart"/>
            <w:r w:rsidR="00460653" w:rsidRPr="00E26D64">
              <w:rPr>
                <w:lang w:val="en-US"/>
              </w:rPr>
              <w:t>integrantă</w:t>
            </w:r>
            <w:proofErr w:type="spellEnd"/>
            <w:r w:rsidR="00460653" w:rsidRPr="00E26D64">
              <w:rPr>
                <w:lang w:val="en-US"/>
              </w:rPr>
              <w:t xml:space="preserve"> din contract. </w:t>
            </w:r>
            <w:proofErr w:type="spellStart"/>
            <w:r w:rsidR="00460653" w:rsidRPr="00E26D64">
              <w:rPr>
                <w:lang w:val="en-US"/>
              </w:rPr>
              <w:t>Ea</w:t>
            </w:r>
            <w:proofErr w:type="spellEnd"/>
            <w:r w:rsidR="00460653" w:rsidRPr="00E26D64">
              <w:rPr>
                <w:lang w:val="en-US"/>
              </w:rPr>
              <w:t xml:space="preserve"> </w:t>
            </w:r>
            <w:proofErr w:type="spellStart"/>
            <w:r w:rsidR="00460653" w:rsidRPr="00E26D64">
              <w:rPr>
                <w:lang w:val="en-US"/>
              </w:rPr>
              <w:t>trebuie</w:t>
            </w:r>
            <w:proofErr w:type="spellEnd"/>
            <w:r w:rsidR="00460653" w:rsidRPr="00E26D64">
              <w:rPr>
                <w:lang w:val="en-US"/>
              </w:rPr>
              <w:t xml:space="preserve"> să fie </w:t>
            </w:r>
            <w:proofErr w:type="spellStart"/>
            <w:r w:rsidR="00460653" w:rsidRPr="00E26D64">
              <w:rPr>
                <w:lang w:val="en-US"/>
              </w:rPr>
              <w:t>corectă</w:t>
            </w:r>
            <w:proofErr w:type="spellEnd"/>
            <w:r w:rsidR="00460653" w:rsidRPr="00E26D64">
              <w:rPr>
                <w:lang w:val="en-US"/>
              </w:rPr>
              <w:t xml:space="preserve"> şi </w:t>
            </w:r>
            <w:proofErr w:type="spellStart"/>
            <w:r w:rsidR="00460653" w:rsidRPr="00E26D64">
              <w:rPr>
                <w:lang w:val="en-US"/>
              </w:rPr>
              <w:t>completă</w:t>
            </w:r>
            <w:proofErr w:type="spellEnd"/>
            <w:r w:rsidR="00460653" w:rsidRPr="00E26D64">
              <w:rPr>
                <w:lang w:val="en-US"/>
              </w:rPr>
              <w:t xml:space="preserve">. </w:t>
            </w:r>
            <w:proofErr w:type="spellStart"/>
            <w:r w:rsidR="00460653" w:rsidRPr="00E26D64">
              <w:rPr>
                <w:lang w:val="en-US"/>
              </w:rPr>
              <w:t>Preţurile</w:t>
            </w:r>
            <w:proofErr w:type="spellEnd"/>
            <w:r w:rsidR="00460653" w:rsidRPr="00E26D64">
              <w:rPr>
                <w:lang w:val="en-US"/>
              </w:rPr>
              <w:t xml:space="preserve"> stabilite </w:t>
            </w:r>
            <w:proofErr w:type="spellStart"/>
            <w:r w:rsidR="00460653" w:rsidRPr="00E26D64">
              <w:rPr>
                <w:lang w:val="en-US"/>
              </w:rPr>
              <w:t>vor</w:t>
            </w:r>
            <w:proofErr w:type="spellEnd"/>
            <w:r w:rsidR="00460653" w:rsidRPr="00E26D64">
              <w:rPr>
                <w:lang w:val="en-US"/>
              </w:rPr>
              <w:t xml:space="preserve"> </w:t>
            </w:r>
            <w:proofErr w:type="spellStart"/>
            <w:r w:rsidR="00460653" w:rsidRPr="00E26D64">
              <w:rPr>
                <w:lang w:val="en-US"/>
              </w:rPr>
              <w:t>acoperi</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obligaţiunile</w:t>
            </w:r>
            <w:proofErr w:type="spellEnd"/>
            <w:r w:rsidR="00460653" w:rsidRPr="00E26D64">
              <w:rPr>
                <w:lang w:val="en-US"/>
              </w:rPr>
              <w:t xml:space="preserve"> din contract şi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operaţiunile</w:t>
            </w:r>
            <w:proofErr w:type="spellEnd"/>
            <w:r w:rsidR="00460653" w:rsidRPr="00E26D64">
              <w:rPr>
                <w:lang w:val="en-US"/>
              </w:rPr>
              <w:t xml:space="preserve"> pentru </w:t>
            </w:r>
            <w:proofErr w:type="spellStart"/>
            <w:r w:rsidR="00460653" w:rsidRPr="00E26D64">
              <w:rPr>
                <w:lang w:val="en-US"/>
              </w:rPr>
              <w:t>terminarea</w:t>
            </w:r>
            <w:proofErr w:type="spellEnd"/>
            <w:r w:rsidR="00460653" w:rsidRPr="00E26D64">
              <w:rPr>
                <w:lang w:val="en-US"/>
              </w:rPr>
              <w:t xml:space="preserve"> şi</w:t>
            </w:r>
            <w:r w:rsidR="005D4B79" w:rsidRPr="00E26D64">
              <w:rPr>
                <w:lang w:val="en-US"/>
              </w:rPr>
              <w:t xml:space="preserve"> </w:t>
            </w:r>
            <w:proofErr w:type="spellStart"/>
            <w:r w:rsidR="00460653" w:rsidRPr="00E26D64">
              <w:rPr>
                <w:lang w:val="en-US"/>
              </w:rPr>
              <w:t>întreţinerea</w:t>
            </w:r>
            <w:proofErr w:type="spellEnd"/>
            <w:r w:rsidR="00460653" w:rsidRPr="00E26D64">
              <w:rPr>
                <w:lang w:val="en-US"/>
              </w:rPr>
              <w:t xml:space="preserve"> </w:t>
            </w:r>
            <w:proofErr w:type="spellStart"/>
            <w:r w:rsidR="00460653" w:rsidRPr="00E26D64">
              <w:rPr>
                <w:lang w:val="en-US"/>
              </w:rPr>
              <w:t>corespunzătoare</w:t>
            </w:r>
            <w:proofErr w:type="spellEnd"/>
            <w:r w:rsidR="00460653" w:rsidRPr="00E26D64">
              <w:rPr>
                <w:lang w:val="en-US"/>
              </w:rPr>
              <w:t xml:space="preserve"> a lucrărilor. </w:t>
            </w:r>
          </w:p>
          <w:p w14:paraId="52D590A4" w14:textId="77777777" w:rsidR="00460653" w:rsidRPr="00E26D64" w:rsidRDefault="00A156C0" w:rsidP="00196AB4">
            <w:pPr>
              <w:pStyle w:val="af2"/>
              <w:tabs>
                <w:tab w:val="left" w:pos="567"/>
              </w:tabs>
              <w:spacing w:line="276" w:lineRule="auto"/>
              <w:ind w:firstLine="0"/>
              <w:rPr>
                <w:lang w:val="en-US"/>
              </w:rPr>
            </w:pPr>
            <w:r w:rsidRPr="00E26D64">
              <w:rPr>
                <w:lang w:val="en-US"/>
              </w:rPr>
              <w:t xml:space="preserve">4.7.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nu </w:t>
            </w:r>
            <w:proofErr w:type="spellStart"/>
            <w:r w:rsidR="00460653" w:rsidRPr="00E26D64">
              <w:rPr>
                <w:lang w:val="en-US"/>
              </w:rPr>
              <w:t>emite</w:t>
            </w:r>
            <w:proofErr w:type="spellEnd"/>
            <w:r w:rsidR="00460653" w:rsidRPr="00E26D64">
              <w:rPr>
                <w:lang w:val="en-US"/>
              </w:rPr>
              <w:t xml:space="preserve"> în </w:t>
            </w:r>
            <w:proofErr w:type="spellStart"/>
            <w:r w:rsidR="00460653" w:rsidRPr="00E26D64">
              <w:rPr>
                <w:lang w:val="en-US"/>
              </w:rPr>
              <w:t>timp</w:t>
            </w:r>
            <w:proofErr w:type="spellEnd"/>
            <w:r w:rsidR="00460653" w:rsidRPr="00E26D64">
              <w:rPr>
                <w:lang w:val="en-US"/>
              </w:rPr>
              <w:t xml:space="preserve"> util </w:t>
            </w:r>
            <w:proofErr w:type="spellStart"/>
            <w:r w:rsidR="00460653" w:rsidRPr="00E26D64">
              <w:rPr>
                <w:lang w:val="en-US"/>
              </w:rPr>
              <w:t>dispoziţii</w:t>
            </w:r>
            <w:proofErr w:type="spellEnd"/>
            <w:r w:rsidR="00460653" w:rsidRPr="00E26D64">
              <w:rPr>
                <w:lang w:val="en-US"/>
              </w:rPr>
              <w:t xml:space="preserve"> </w:t>
            </w:r>
            <w:proofErr w:type="spellStart"/>
            <w:r w:rsidR="00460653" w:rsidRPr="00E26D64">
              <w:rPr>
                <w:lang w:val="en-US"/>
              </w:rPr>
              <w:t>suplimentare</w:t>
            </w:r>
            <w:proofErr w:type="spellEnd"/>
            <w:r w:rsidR="00460653" w:rsidRPr="00E26D64">
              <w:rPr>
                <w:lang w:val="en-US"/>
              </w:rPr>
              <w:t xml:space="preserve"> care să </w:t>
            </w:r>
            <w:proofErr w:type="spellStart"/>
            <w:r w:rsidR="00460653" w:rsidRPr="00E26D64">
              <w:rPr>
                <w:lang w:val="en-US"/>
              </w:rPr>
              <w:t>conţină</w:t>
            </w:r>
            <w:proofErr w:type="spellEnd"/>
            <w:r w:rsidR="005D4B79" w:rsidRPr="00E26D64">
              <w:rPr>
                <w:lang w:val="en-US"/>
              </w:rPr>
              <w:t xml:space="preserve"> </w:t>
            </w:r>
            <w:proofErr w:type="spellStart"/>
            <w:r w:rsidR="00460653" w:rsidRPr="00E26D64">
              <w:rPr>
                <w:lang w:val="en-US"/>
              </w:rPr>
              <w:t>instrucţiuni</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aprobări</w:t>
            </w:r>
            <w:proofErr w:type="spellEnd"/>
            <w:r w:rsidR="00460653" w:rsidRPr="00E26D64">
              <w:rPr>
                <w:lang w:val="en-US"/>
              </w:rPr>
              <w:t xml:space="preserve">, </w:t>
            </w:r>
            <w:proofErr w:type="spellStart"/>
            <w:r w:rsidR="00460653" w:rsidRPr="00E26D64">
              <w:rPr>
                <w:lang w:val="en-US"/>
              </w:rPr>
              <w:t>ordine</w:t>
            </w:r>
            <w:proofErr w:type="spellEnd"/>
            <w:r w:rsidR="00460653" w:rsidRPr="00E26D64">
              <w:rPr>
                <w:lang w:val="en-US"/>
              </w:rPr>
              <w:t xml:space="preserve">, directive,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detalii</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va </w:t>
            </w:r>
            <w:proofErr w:type="spellStart"/>
            <w:r w:rsidR="00460653" w:rsidRPr="00E26D64">
              <w:rPr>
                <w:lang w:val="en-US"/>
              </w:rPr>
              <w:t>notifica</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prin </w:t>
            </w:r>
            <w:proofErr w:type="spellStart"/>
            <w:r w:rsidR="00460653" w:rsidRPr="00E26D64">
              <w:rPr>
                <w:lang w:val="en-US"/>
              </w:rPr>
              <w:t>scrisori</w:t>
            </w:r>
            <w:proofErr w:type="spellEnd"/>
            <w:r w:rsidR="00460653" w:rsidRPr="00E26D64">
              <w:rPr>
                <w:lang w:val="en-US"/>
              </w:rPr>
              <w:t xml:space="preserve">, de </w:t>
            </w:r>
            <w:proofErr w:type="spellStart"/>
            <w:r w:rsidR="00460653" w:rsidRPr="00E26D64">
              <w:rPr>
                <w:lang w:val="en-US"/>
              </w:rPr>
              <w:t>c</w:t>
            </w:r>
            <w:r w:rsidR="00183D79" w:rsidRPr="00E26D64">
              <w:rPr>
                <w:lang w:val="en-US"/>
              </w:rPr>
              <w:t>â</w:t>
            </w:r>
            <w:r w:rsidR="00460653" w:rsidRPr="00E26D64">
              <w:rPr>
                <w:lang w:val="en-US"/>
              </w:rPr>
              <w:t>te</w:t>
            </w:r>
            <w:proofErr w:type="spellEnd"/>
            <w:r w:rsidR="00460653" w:rsidRPr="00E26D64">
              <w:rPr>
                <w:lang w:val="en-US"/>
              </w:rPr>
              <w:t xml:space="preserve"> </w:t>
            </w:r>
            <w:proofErr w:type="spellStart"/>
            <w:r w:rsidR="00460653" w:rsidRPr="00E26D64">
              <w:rPr>
                <w:lang w:val="en-US"/>
              </w:rPr>
              <w:t>ori</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posibil</w:t>
            </w:r>
            <w:proofErr w:type="spellEnd"/>
            <w:r w:rsidR="00460653" w:rsidRPr="00E26D64">
              <w:rPr>
                <w:lang w:val="en-US"/>
              </w:rPr>
              <w:t xml:space="preserve">, </w:t>
            </w:r>
            <w:proofErr w:type="spellStart"/>
            <w:r w:rsidR="00460653" w:rsidRPr="00E26D64">
              <w:rPr>
                <w:lang w:val="en-US"/>
              </w:rPr>
              <w:t>că</w:t>
            </w:r>
            <w:proofErr w:type="spellEnd"/>
            <w:r w:rsidR="00460653" w:rsidRPr="00E26D64">
              <w:rPr>
                <w:lang w:val="en-US"/>
              </w:rPr>
              <w:t xml:space="preserve"> acestea pot să </w:t>
            </w:r>
            <w:proofErr w:type="spellStart"/>
            <w:r w:rsidR="00460653" w:rsidRPr="00E26D64">
              <w:rPr>
                <w:lang w:val="en-US"/>
              </w:rPr>
              <w:t>provoace</w:t>
            </w:r>
            <w:proofErr w:type="spellEnd"/>
            <w:r w:rsidR="00460653" w:rsidRPr="00E26D64">
              <w:rPr>
                <w:lang w:val="en-US"/>
              </w:rPr>
              <w:t xml:space="preserve"> </w:t>
            </w:r>
            <w:proofErr w:type="spellStart"/>
            <w:r w:rsidR="00460653" w:rsidRPr="00E26D64">
              <w:rPr>
                <w:lang w:val="en-US"/>
              </w:rPr>
              <w:t>înt</w:t>
            </w:r>
            <w:r w:rsidR="00183D79" w:rsidRPr="00E26D64">
              <w:rPr>
                <w:lang w:val="en-US"/>
              </w:rPr>
              <w:t>â</w:t>
            </w:r>
            <w:r w:rsidR="00460653" w:rsidRPr="00E26D64">
              <w:rPr>
                <w:lang w:val="en-US"/>
              </w:rPr>
              <w:t>rzieri</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întreruperi</w:t>
            </w:r>
            <w:proofErr w:type="spellEnd"/>
            <w:r w:rsidR="00460653" w:rsidRPr="00E26D64">
              <w:rPr>
                <w:lang w:val="en-US"/>
              </w:rPr>
              <w:t xml:space="preserve"> în </w:t>
            </w:r>
            <w:proofErr w:type="spellStart"/>
            <w:r w:rsidR="00460653" w:rsidRPr="00E26D64">
              <w:rPr>
                <w:lang w:val="en-US"/>
              </w:rPr>
              <w:t>desfăşurarea</w:t>
            </w:r>
            <w:proofErr w:type="spellEnd"/>
            <w:r w:rsidR="00460653" w:rsidRPr="00E26D64">
              <w:rPr>
                <w:lang w:val="en-US"/>
              </w:rPr>
              <w:t xml:space="preserve"> lucrărilor. </w:t>
            </w:r>
            <w:proofErr w:type="spellStart"/>
            <w:r w:rsidR="00460653" w:rsidRPr="00E26D64">
              <w:rPr>
                <w:lang w:val="en-US"/>
              </w:rPr>
              <w:t>Notificarea</w:t>
            </w:r>
            <w:proofErr w:type="spellEnd"/>
            <w:r w:rsidR="00460653" w:rsidRPr="00E26D64">
              <w:rPr>
                <w:lang w:val="en-US"/>
              </w:rPr>
              <w:t xml:space="preserve"> va </w:t>
            </w:r>
            <w:proofErr w:type="spellStart"/>
            <w:r w:rsidR="00460653" w:rsidRPr="00E26D64">
              <w:rPr>
                <w:lang w:val="en-US"/>
              </w:rPr>
              <w:t>conţine</w:t>
            </w:r>
            <w:proofErr w:type="spellEnd"/>
            <w:r w:rsidR="00460653" w:rsidRPr="00E26D64">
              <w:rPr>
                <w:lang w:val="en-US"/>
              </w:rPr>
              <w:t xml:space="preserve"> </w:t>
            </w:r>
            <w:proofErr w:type="spellStart"/>
            <w:r w:rsidR="00460653" w:rsidRPr="00E26D64">
              <w:rPr>
                <w:lang w:val="en-US"/>
              </w:rPr>
              <w:t>detaliile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dispoziţiile</w:t>
            </w:r>
            <w:proofErr w:type="spellEnd"/>
            <w:r w:rsidR="00460653" w:rsidRPr="00E26D64">
              <w:rPr>
                <w:lang w:val="en-US"/>
              </w:rPr>
              <w:t xml:space="preserve"> ce se </w:t>
            </w:r>
            <w:proofErr w:type="spellStart"/>
            <w:r w:rsidR="00460653" w:rsidRPr="00E26D64">
              <w:rPr>
                <w:lang w:val="en-US"/>
              </w:rPr>
              <w:t>cer</w:t>
            </w:r>
            <w:proofErr w:type="spellEnd"/>
            <w:r w:rsidR="00460653" w:rsidRPr="00E26D64">
              <w:rPr>
                <w:lang w:val="en-US"/>
              </w:rPr>
              <w:t xml:space="preserve"> şi va </w:t>
            </w:r>
            <w:proofErr w:type="spellStart"/>
            <w:r w:rsidR="00460653" w:rsidRPr="00E26D64">
              <w:rPr>
                <w:lang w:val="en-US"/>
              </w:rPr>
              <w:t>specifica</w:t>
            </w:r>
            <w:proofErr w:type="spellEnd"/>
            <w:r w:rsidR="00460653" w:rsidRPr="00E26D64">
              <w:rPr>
                <w:lang w:val="en-US"/>
              </w:rPr>
              <w:t xml:space="preserve"> data la care acestea au fost necesare, precum şi </w:t>
            </w:r>
            <w:proofErr w:type="spellStart"/>
            <w:r w:rsidR="00460653" w:rsidRPr="00E26D64">
              <w:rPr>
                <w:lang w:val="en-US"/>
              </w:rPr>
              <w:t>întârzierile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întreruperile</w:t>
            </w:r>
            <w:proofErr w:type="spellEnd"/>
            <w:r w:rsidR="00460653" w:rsidRPr="00E26D64">
              <w:rPr>
                <w:lang w:val="en-US"/>
              </w:rPr>
              <w:t xml:space="preserve"> ce </w:t>
            </w:r>
            <w:proofErr w:type="spellStart"/>
            <w:r w:rsidR="00460653" w:rsidRPr="00E26D64">
              <w:rPr>
                <w:lang w:val="en-US"/>
              </w:rPr>
              <w:t>survin</w:t>
            </w:r>
            <w:proofErr w:type="spellEnd"/>
            <w:r w:rsidR="00460653" w:rsidRPr="00E26D64">
              <w:rPr>
                <w:lang w:val="en-US"/>
              </w:rPr>
              <w:t xml:space="preserve"> </w:t>
            </w:r>
            <w:proofErr w:type="spellStart"/>
            <w:r w:rsidR="00460653" w:rsidRPr="00E26D64">
              <w:rPr>
                <w:lang w:val="en-US"/>
              </w:rPr>
              <w:t>datorită</w:t>
            </w:r>
            <w:proofErr w:type="spellEnd"/>
            <w:r w:rsidR="00460653" w:rsidRPr="00E26D64">
              <w:rPr>
                <w:lang w:val="en-US"/>
              </w:rPr>
              <w:t xml:space="preserve"> </w:t>
            </w:r>
            <w:proofErr w:type="spellStart"/>
            <w:r w:rsidR="00460653" w:rsidRPr="00E26D64">
              <w:rPr>
                <w:lang w:val="en-US"/>
              </w:rPr>
              <w:t>lipsei</w:t>
            </w:r>
            <w:proofErr w:type="spellEnd"/>
            <w:r w:rsidR="00460653" w:rsidRPr="00E26D64">
              <w:rPr>
                <w:lang w:val="en-US"/>
              </w:rPr>
              <w:t xml:space="preserve"> </w:t>
            </w:r>
            <w:proofErr w:type="spellStart"/>
            <w:r w:rsidR="00460653" w:rsidRPr="00E26D64">
              <w:rPr>
                <w:lang w:val="en-US"/>
              </w:rPr>
              <w:t>acestor</w:t>
            </w:r>
            <w:proofErr w:type="spellEnd"/>
            <w:r w:rsidR="00460653" w:rsidRPr="00E26D64">
              <w:rPr>
                <w:lang w:val="en-US"/>
              </w:rPr>
              <w:t xml:space="preserve"> </w:t>
            </w:r>
            <w:proofErr w:type="spellStart"/>
            <w:r w:rsidR="00460653" w:rsidRPr="00E26D64">
              <w:rPr>
                <w:lang w:val="en-US"/>
              </w:rPr>
              <w:t>documente</w:t>
            </w:r>
            <w:proofErr w:type="spellEnd"/>
            <w:r w:rsidR="00460653" w:rsidRPr="00E26D64">
              <w:rPr>
                <w:lang w:val="en-US"/>
              </w:rPr>
              <w:t xml:space="preserve">. </w:t>
            </w:r>
          </w:p>
          <w:p w14:paraId="661ABC5E" w14:textId="77777777" w:rsidR="00460653" w:rsidRPr="00E26D64" w:rsidRDefault="00A156C0" w:rsidP="00196AB4">
            <w:pPr>
              <w:pStyle w:val="af2"/>
              <w:tabs>
                <w:tab w:val="left" w:pos="567"/>
              </w:tabs>
              <w:spacing w:line="276" w:lineRule="auto"/>
              <w:ind w:firstLine="0"/>
              <w:rPr>
                <w:lang w:val="en-US"/>
              </w:rPr>
            </w:pPr>
            <w:r w:rsidRPr="00E26D64">
              <w:rPr>
                <w:lang w:val="en-US"/>
              </w:rPr>
              <w:t xml:space="preserve">4.8. </w:t>
            </w:r>
            <w:proofErr w:type="spellStart"/>
            <w:r w:rsidR="00460653" w:rsidRPr="00E26D64">
              <w:rPr>
                <w:lang w:val="en-US"/>
              </w:rPr>
              <w:t>Întreaga</w:t>
            </w:r>
            <w:proofErr w:type="spellEnd"/>
            <w:r w:rsidR="00460653" w:rsidRPr="00E26D64">
              <w:rPr>
                <w:lang w:val="en-US"/>
              </w:rPr>
              <w:t xml:space="preserve"> </w:t>
            </w:r>
            <w:proofErr w:type="spellStart"/>
            <w:r w:rsidR="00460653" w:rsidRPr="00E26D64">
              <w:rPr>
                <w:lang w:val="en-US"/>
              </w:rPr>
              <w:t>documentaţie</w:t>
            </w:r>
            <w:proofErr w:type="spellEnd"/>
            <w:r w:rsidR="00460653" w:rsidRPr="00E26D64">
              <w:rPr>
                <w:lang w:val="en-US"/>
              </w:rPr>
              <w:t xml:space="preserve"> </w:t>
            </w:r>
            <w:proofErr w:type="spellStart"/>
            <w:r w:rsidR="00460653" w:rsidRPr="00E26D64">
              <w:rPr>
                <w:lang w:val="en-US"/>
              </w:rPr>
              <w:t>necesară</w:t>
            </w:r>
            <w:proofErr w:type="spellEnd"/>
            <w:r w:rsidR="00460653" w:rsidRPr="00E26D64">
              <w:rPr>
                <w:lang w:val="en-US"/>
              </w:rPr>
              <w:t xml:space="preserve"> pentru executarea lucrărilor de </w:t>
            </w:r>
            <w:proofErr w:type="spellStart"/>
            <w:r w:rsidR="00460653" w:rsidRPr="00E26D64">
              <w:rPr>
                <w:lang w:val="en-US"/>
              </w:rPr>
              <w:t>subantrepriză</w:t>
            </w:r>
            <w:proofErr w:type="spellEnd"/>
            <w:r w:rsidR="00460653" w:rsidRPr="00E26D64">
              <w:rPr>
                <w:lang w:val="en-US"/>
              </w:rPr>
              <w:t xml:space="preserve"> va fi </w:t>
            </w:r>
            <w:proofErr w:type="spellStart"/>
            <w:r w:rsidR="00460653" w:rsidRPr="00E26D64">
              <w:rPr>
                <w:lang w:val="en-US"/>
              </w:rPr>
              <w:t>pusă</w:t>
            </w:r>
            <w:proofErr w:type="spellEnd"/>
            <w:r w:rsidR="00460653" w:rsidRPr="00E26D64">
              <w:rPr>
                <w:lang w:val="en-US"/>
              </w:rPr>
              <w:t xml:space="preserve"> la </w:t>
            </w:r>
            <w:proofErr w:type="spellStart"/>
            <w:r w:rsidR="00460653" w:rsidRPr="00E26D64">
              <w:rPr>
                <w:lang w:val="en-US"/>
              </w:rPr>
              <w:t>dispoziţia</w:t>
            </w:r>
            <w:proofErr w:type="spellEnd"/>
            <w:r w:rsidR="00460653" w:rsidRPr="00E26D64">
              <w:rPr>
                <w:lang w:val="en-US"/>
              </w:rPr>
              <w:t xml:space="preserve"> </w:t>
            </w:r>
            <w:proofErr w:type="spellStart"/>
            <w:r w:rsidR="00460653" w:rsidRPr="00E26D64">
              <w:rPr>
                <w:lang w:val="en-US"/>
              </w:rPr>
              <w:t>subantreprenorilor</w:t>
            </w:r>
            <w:proofErr w:type="spellEnd"/>
            <w:r w:rsidR="00460653" w:rsidRPr="00E26D64">
              <w:rPr>
                <w:lang w:val="en-US"/>
              </w:rPr>
              <w:t xml:space="preserve"> de către </w:t>
            </w:r>
            <w:proofErr w:type="spellStart"/>
            <w:r w:rsidR="00460653" w:rsidRPr="00E26D64">
              <w:rPr>
                <w:lang w:val="en-US"/>
              </w:rPr>
              <w:t>Antreprenor</w:t>
            </w:r>
            <w:proofErr w:type="spellEnd"/>
            <w:r w:rsidR="00460653" w:rsidRPr="00E26D64">
              <w:rPr>
                <w:lang w:val="en-US"/>
              </w:rPr>
              <w:t xml:space="preserve">, fără </w:t>
            </w:r>
            <w:proofErr w:type="spellStart"/>
            <w:r w:rsidR="00460653" w:rsidRPr="00E26D64">
              <w:rPr>
                <w:lang w:val="en-US"/>
              </w:rPr>
              <w:t>plată</w:t>
            </w:r>
            <w:proofErr w:type="spellEnd"/>
            <w:r w:rsidR="00460653" w:rsidRPr="00E26D64">
              <w:rPr>
                <w:lang w:val="en-US"/>
              </w:rPr>
              <w:t xml:space="preserve">, în </w:t>
            </w:r>
            <w:proofErr w:type="spellStart"/>
            <w:r w:rsidR="00460653" w:rsidRPr="00E26D64">
              <w:rPr>
                <w:lang w:val="en-US"/>
              </w:rPr>
              <w:t>termenele</w:t>
            </w:r>
            <w:proofErr w:type="spellEnd"/>
            <w:r w:rsidR="00460653" w:rsidRPr="00E26D64">
              <w:rPr>
                <w:lang w:val="en-US"/>
              </w:rPr>
              <w:t xml:space="preserve"> din </w:t>
            </w:r>
            <w:proofErr w:type="spellStart"/>
            <w:r w:rsidR="00460653" w:rsidRPr="00E26D64">
              <w:rPr>
                <w:lang w:val="en-US"/>
              </w:rPr>
              <w:t>subcontracte</w:t>
            </w:r>
            <w:proofErr w:type="spellEnd"/>
            <w:r w:rsidR="00460653" w:rsidRPr="00E26D64">
              <w:rPr>
                <w:lang w:val="en-US"/>
              </w:rPr>
              <w:t xml:space="preserve"> (</w:t>
            </w:r>
            <w:proofErr w:type="spellStart"/>
            <w:r w:rsidR="00460653" w:rsidRPr="00E26D64">
              <w:rPr>
                <w:lang w:val="en-US"/>
              </w:rPr>
              <w:t>contracte</w:t>
            </w:r>
            <w:proofErr w:type="spellEnd"/>
            <w:r w:rsidR="00460653" w:rsidRPr="00E26D64">
              <w:rPr>
                <w:lang w:val="en-US"/>
              </w:rPr>
              <w:t xml:space="preserve"> de </w:t>
            </w:r>
            <w:proofErr w:type="spellStart"/>
            <w:r w:rsidR="00460653" w:rsidRPr="00E26D64">
              <w:rPr>
                <w:lang w:val="en-US"/>
              </w:rPr>
              <w:t>subantrepriză</w:t>
            </w:r>
            <w:proofErr w:type="spellEnd"/>
            <w:r w:rsidR="00460653" w:rsidRPr="00E26D64">
              <w:rPr>
                <w:lang w:val="en-US"/>
              </w:rPr>
              <w:t xml:space="preserve">), stabilite prin </w:t>
            </w:r>
            <w:proofErr w:type="spellStart"/>
            <w:r w:rsidR="00460653" w:rsidRPr="00E26D64">
              <w:rPr>
                <w:lang w:val="en-US"/>
              </w:rPr>
              <w:t>graficul</w:t>
            </w:r>
            <w:proofErr w:type="spellEnd"/>
            <w:r w:rsidR="00460653" w:rsidRPr="00E26D64">
              <w:rPr>
                <w:lang w:val="en-US"/>
              </w:rPr>
              <w:t xml:space="preserve"> de </w:t>
            </w:r>
            <w:proofErr w:type="spellStart"/>
            <w:r w:rsidR="00460653" w:rsidRPr="00E26D64">
              <w:rPr>
                <w:lang w:val="en-US"/>
              </w:rPr>
              <w:t>execuţie</w:t>
            </w:r>
            <w:proofErr w:type="spellEnd"/>
            <w:r w:rsidR="00460653" w:rsidRPr="00E26D64">
              <w:rPr>
                <w:lang w:val="en-US"/>
              </w:rPr>
              <w:t xml:space="preserve">. </w:t>
            </w:r>
          </w:p>
          <w:p w14:paraId="2AB9455B" w14:textId="0600BEF3" w:rsidR="00460653" w:rsidRDefault="00A156C0" w:rsidP="00196AB4">
            <w:pPr>
              <w:pStyle w:val="af2"/>
              <w:tabs>
                <w:tab w:val="left" w:pos="567"/>
              </w:tabs>
              <w:spacing w:line="276" w:lineRule="auto"/>
              <w:ind w:firstLine="0"/>
              <w:rPr>
                <w:lang w:val="en-US"/>
              </w:rPr>
            </w:pPr>
            <w:r w:rsidRPr="00E26D64">
              <w:rPr>
                <w:lang w:val="en-US"/>
              </w:rPr>
              <w:t xml:space="preserve">4.9. </w:t>
            </w:r>
            <w:proofErr w:type="spellStart"/>
            <w:r w:rsidR="00460653" w:rsidRPr="00E26D64">
              <w:rPr>
                <w:lang w:val="en-US"/>
              </w:rPr>
              <w:t>Antreprenorul</w:t>
            </w:r>
            <w:proofErr w:type="spellEnd"/>
            <w:r w:rsidR="00460653" w:rsidRPr="00E26D64">
              <w:rPr>
                <w:lang w:val="en-US"/>
              </w:rPr>
              <w:t xml:space="preserve"> va </w:t>
            </w:r>
            <w:proofErr w:type="spellStart"/>
            <w:r w:rsidR="00460653" w:rsidRPr="00E26D64">
              <w:rPr>
                <w:lang w:val="en-US"/>
              </w:rPr>
              <w:t>executa</w:t>
            </w:r>
            <w:proofErr w:type="spellEnd"/>
            <w:r w:rsidR="00460653" w:rsidRPr="00E26D64">
              <w:rPr>
                <w:lang w:val="en-US"/>
              </w:rPr>
              <w:t xml:space="preserve"> şi va </w:t>
            </w:r>
            <w:proofErr w:type="spellStart"/>
            <w:r w:rsidR="00460653" w:rsidRPr="00E26D64">
              <w:rPr>
                <w:lang w:val="en-US"/>
              </w:rPr>
              <w:t>întreţine</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va </w:t>
            </w:r>
            <w:proofErr w:type="spellStart"/>
            <w:r w:rsidR="00460653" w:rsidRPr="00E26D64">
              <w:rPr>
                <w:lang w:val="en-US"/>
              </w:rPr>
              <w:t>asigura</w:t>
            </w:r>
            <w:proofErr w:type="spellEnd"/>
            <w:r w:rsidR="00460653" w:rsidRPr="00E26D64">
              <w:rPr>
                <w:lang w:val="en-US"/>
              </w:rPr>
              <w:t xml:space="preserve"> </w:t>
            </w:r>
            <w:proofErr w:type="spellStart"/>
            <w:r w:rsidR="00460653" w:rsidRPr="00E26D64">
              <w:rPr>
                <w:lang w:val="en-US"/>
              </w:rPr>
              <w:t>forţa</w:t>
            </w:r>
            <w:proofErr w:type="spellEnd"/>
            <w:r w:rsidR="00460653" w:rsidRPr="00E26D64">
              <w:rPr>
                <w:lang w:val="en-US"/>
              </w:rPr>
              <w:t xml:space="preserve"> de muncă, </w:t>
            </w:r>
            <w:proofErr w:type="spellStart"/>
            <w:r w:rsidR="00460653" w:rsidRPr="00E26D64">
              <w:rPr>
                <w:lang w:val="en-US"/>
              </w:rPr>
              <w:t>materialele</w:t>
            </w:r>
            <w:proofErr w:type="spellEnd"/>
            <w:r w:rsidR="00460653" w:rsidRPr="00E26D64">
              <w:rPr>
                <w:lang w:val="en-US"/>
              </w:rPr>
              <w:t xml:space="preserve">, </w:t>
            </w:r>
            <w:proofErr w:type="spellStart"/>
            <w:r w:rsidR="00460653" w:rsidRPr="00E26D64">
              <w:rPr>
                <w:lang w:val="en-US"/>
              </w:rPr>
              <w:t>utilajele</w:t>
            </w:r>
            <w:proofErr w:type="spellEnd"/>
            <w:r w:rsidR="00460653" w:rsidRPr="00E26D64">
              <w:rPr>
                <w:lang w:val="en-US"/>
              </w:rPr>
              <w:t xml:space="preserve"> de </w:t>
            </w:r>
            <w:proofErr w:type="spellStart"/>
            <w:r w:rsidR="00460653" w:rsidRPr="00E26D64">
              <w:rPr>
                <w:lang w:val="en-US"/>
              </w:rPr>
              <w:t>construcţiişi</w:t>
            </w:r>
            <w:proofErr w:type="spellEnd"/>
            <w:r w:rsidR="00460653" w:rsidRPr="00E26D64">
              <w:rPr>
                <w:lang w:val="en-US"/>
              </w:rPr>
              <w:t xml:space="preserve"> </w:t>
            </w:r>
            <w:proofErr w:type="spellStart"/>
            <w:r w:rsidR="00460653" w:rsidRPr="00E26D64">
              <w:rPr>
                <w:lang w:val="en-US"/>
              </w:rPr>
              <w:t>obiectele</w:t>
            </w:r>
            <w:proofErr w:type="spellEnd"/>
            <w:r w:rsidR="00460653" w:rsidRPr="00E26D64">
              <w:rPr>
                <w:lang w:val="en-US"/>
              </w:rPr>
              <w:t xml:space="preserve"> cu </w:t>
            </w:r>
            <w:proofErr w:type="spellStart"/>
            <w:r w:rsidR="00460653" w:rsidRPr="00E26D64">
              <w:rPr>
                <w:lang w:val="en-US"/>
              </w:rPr>
              <w:t>caracter</w:t>
            </w:r>
            <w:proofErr w:type="spellEnd"/>
            <w:r w:rsidR="00460653" w:rsidRPr="00E26D64">
              <w:rPr>
                <w:lang w:val="en-US"/>
              </w:rPr>
              <w:t xml:space="preserve"> </w:t>
            </w:r>
            <w:proofErr w:type="spellStart"/>
            <w:r w:rsidR="00460653" w:rsidRPr="00E26D64">
              <w:rPr>
                <w:lang w:val="en-US"/>
              </w:rPr>
              <w:t>provizoriu</w:t>
            </w:r>
            <w:proofErr w:type="spellEnd"/>
            <w:r w:rsidR="00460653" w:rsidRPr="00E26D64">
              <w:rPr>
                <w:lang w:val="en-US"/>
              </w:rPr>
              <w:t xml:space="preserve"> pentru executarea lucrărilor. </w:t>
            </w:r>
            <w:proofErr w:type="spellStart"/>
            <w:r w:rsidR="00460653" w:rsidRPr="00E26D64">
              <w:rPr>
                <w:lang w:val="en-US"/>
              </w:rPr>
              <w:t>Acesta</w:t>
            </w:r>
            <w:proofErr w:type="spellEnd"/>
            <w:r w:rsidR="00460653" w:rsidRPr="00E26D64">
              <w:rPr>
                <w:lang w:val="en-US"/>
              </w:rPr>
              <w:t xml:space="preserve"> </w:t>
            </w:r>
            <w:proofErr w:type="spellStart"/>
            <w:r w:rsidR="00460653" w:rsidRPr="00E26D64">
              <w:rPr>
                <w:lang w:val="en-US"/>
              </w:rPr>
              <w:t>îşi</w:t>
            </w:r>
            <w:proofErr w:type="spellEnd"/>
            <w:r w:rsidR="00460653" w:rsidRPr="00E26D64">
              <w:rPr>
                <w:lang w:val="en-US"/>
              </w:rPr>
              <w:t xml:space="preserve"> </w:t>
            </w:r>
            <w:proofErr w:type="spellStart"/>
            <w:r w:rsidR="00460653" w:rsidRPr="00E26D64">
              <w:rPr>
                <w:lang w:val="en-US"/>
              </w:rPr>
              <w:t>asumă</w:t>
            </w:r>
            <w:proofErr w:type="spellEnd"/>
            <w:r w:rsidR="00460653" w:rsidRPr="00E26D64">
              <w:rPr>
                <w:lang w:val="en-US"/>
              </w:rPr>
              <w:t xml:space="preserve"> </w:t>
            </w:r>
            <w:proofErr w:type="spellStart"/>
            <w:r w:rsidR="00460653" w:rsidRPr="00E26D64">
              <w:rPr>
                <w:lang w:val="en-US"/>
              </w:rPr>
              <w:t>întreaga</w:t>
            </w:r>
            <w:proofErr w:type="spellEnd"/>
            <w:r w:rsidR="00460653" w:rsidRPr="00E26D64">
              <w:rPr>
                <w:lang w:val="en-US"/>
              </w:rPr>
              <w:t xml:space="preserve"> </w:t>
            </w:r>
            <w:proofErr w:type="spellStart"/>
            <w:r w:rsidR="00460653" w:rsidRPr="00E26D64">
              <w:rPr>
                <w:lang w:val="en-US"/>
              </w:rPr>
              <w:t>responsabilitate</w:t>
            </w:r>
            <w:proofErr w:type="spellEnd"/>
            <w:r w:rsidR="00460653" w:rsidRPr="00E26D64">
              <w:rPr>
                <w:lang w:val="en-US"/>
              </w:rPr>
              <w:t xml:space="preserve"> pentru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operaţiunile</w:t>
            </w:r>
            <w:proofErr w:type="spellEnd"/>
            <w:r w:rsidR="00460653" w:rsidRPr="00E26D64">
              <w:rPr>
                <w:lang w:val="en-US"/>
              </w:rPr>
              <w:t xml:space="preserve"> </w:t>
            </w:r>
            <w:proofErr w:type="spellStart"/>
            <w:r w:rsidR="00460653" w:rsidRPr="00E26D64">
              <w:rPr>
                <w:lang w:val="en-US"/>
              </w:rPr>
              <w:t>executate</w:t>
            </w:r>
            <w:proofErr w:type="spellEnd"/>
            <w:r w:rsidR="00460653" w:rsidRPr="00E26D64">
              <w:rPr>
                <w:lang w:val="en-US"/>
              </w:rPr>
              <w:t xml:space="preserve"> pe </w:t>
            </w:r>
            <w:proofErr w:type="spellStart"/>
            <w:r w:rsidR="00460653" w:rsidRPr="00E26D64">
              <w:rPr>
                <w:lang w:val="en-US"/>
              </w:rPr>
              <w:t>şantier</w:t>
            </w:r>
            <w:proofErr w:type="spellEnd"/>
            <w:r w:rsidR="005D4B79" w:rsidRPr="00E26D64">
              <w:rPr>
                <w:lang w:val="en-US"/>
              </w:rPr>
              <w:t xml:space="preserve"> </w:t>
            </w:r>
            <w:r w:rsidR="00460653" w:rsidRPr="00E26D64">
              <w:rPr>
                <w:lang w:val="en-US"/>
              </w:rPr>
              <w:t xml:space="preserve">şi pentru </w:t>
            </w:r>
            <w:proofErr w:type="spellStart"/>
            <w:r w:rsidR="00460653" w:rsidRPr="00E26D64">
              <w:rPr>
                <w:lang w:val="en-US"/>
              </w:rPr>
              <w:t>procedeele</w:t>
            </w:r>
            <w:proofErr w:type="spellEnd"/>
            <w:r w:rsidR="00460653" w:rsidRPr="00E26D64">
              <w:rPr>
                <w:lang w:val="en-US"/>
              </w:rPr>
              <w:t xml:space="preserve"> de </w:t>
            </w:r>
            <w:proofErr w:type="spellStart"/>
            <w:r w:rsidR="00460653" w:rsidRPr="00E26D64">
              <w:rPr>
                <w:lang w:val="en-US"/>
              </w:rPr>
              <w:t>execuţie</w:t>
            </w:r>
            <w:proofErr w:type="spellEnd"/>
            <w:r w:rsidR="00460653" w:rsidRPr="00E26D64">
              <w:rPr>
                <w:lang w:val="en-US"/>
              </w:rPr>
              <w:t xml:space="preserve"> </w:t>
            </w:r>
            <w:proofErr w:type="spellStart"/>
            <w:r w:rsidR="00460653" w:rsidRPr="00E26D64">
              <w:rPr>
                <w:lang w:val="en-US"/>
              </w:rPr>
              <w:t>utilizate</w:t>
            </w:r>
            <w:proofErr w:type="spellEnd"/>
            <w:r w:rsidR="00460653" w:rsidRPr="00E26D64">
              <w:rPr>
                <w:lang w:val="en-US"/>
              </w:rPr>
              <w:t xml:space="preserve">. </w:t>
            </w:r>
          </w:p>
          <w:p w14:paraId="0F8AE8D8" w14:textId="3964E8C2" w:rsidR="000B13EF" w:rsidRPr="001F7579" w:rsidRDefault="000B13EF" w:rsidP="000B13EF">
            <w:pPr>
              <w:pStyle w:val="af2"/>
              <w:tabs>
                <w:tab w:val="left" w:pos="567"/>
              </w:tabs>
              <w:spacing w:line="276" w:lineRule="auto"/>
              <w:ind w:firstLine="0"/>
              <w:rPr>
                <w:lang w:val="en-US"/>
              </w:rPr>
            </w:pPr>
            <w:r w:rsidRPr="00FF430B">
              <w:rPr>
                <w:lang w:val="ro-MD"/>
              </w:rPr>
              <w:t xml:space="preserve">4.10. Antreprenorul, prin atribuirea ofertei în favoarea sa, se angajează să prezinte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în cuantum de </w:t>
            </w:r>
            <w:r w:rsidR="00C45103" w:rsidRPr="009C1CD2">
              <w:rPr>
                <w:b/>
                <w:bCs/>
                <w:u w:val="single"/>
                <w:lang w:val="ro-MD"/>
              </w:rPr>
              <w:t>5</w:t>
            </w:r>
            <w:r w:rsidRPr="009C1CD2">
              <w:rPr>
                <w:b/>
                <w:bCs/>
                <w:u w:val="single"/>
                <w:lang w:val="ro-MD"/>
              </w:rPr>
              <w:t>%</w:t>
            </w:r>
            <w:r w:rsidRPr="00FF430B">
              <w:rPr>
                <w:lang w:val="ro-MD"/>
              </w:rPr>
              <w:t xml:space="preserve"> din valoarea contractului atribuit</w:t>
            </w:r>
            <w:r w:rsidR="001F7579">
              <w:rPr>
                <w:lang w:val="ro-MD"/>
              </w:rPr>
              <w:t>,</w:t>
            </w:r>
            <w:r w:rsidR="001F7579" w:rsidRPr="001F7579">
              <w:rPr>
                <w:iCs/>
                <w:lang w:val="en-US"/>
              </w:rPr>
              <w:t xml:space="preserve"> ce </w:t>
            </w:r>
            <w:proofErr w:type="spellStart"/>
            <w:r w:rsidR="001F7579" w:rsidRPr="001F7579">
              <w:rPr>
                <w:iCs/>
                <w:lang w:val="en-US"/>
              </w:rPr>
              <w:t>constituie</w:t>
            </w:r>
            <w:proofErr w:type="spellEnd"/>
            <w:r w:rsidR="001F7579">
              <w:rPr>
                <w:iCs/>
                <w:lang w:val="en-US"/>
              </w:rPr>
              <w:t xml:space="preserve"> </w:t>
            </w:r>
            <w:r w:rsidR="001F7579" w:rsidRPr="001F7579">
              <w:rPr>
                <w:b/>
                <w:bCs/>
                <w:iCs/>
                <w:lang w:val="en-US"/>
              </w:rPr>
              <w:t>__________ lei</w:t>
            </w:r>
            <w:r w:rsidR="001F7579" w:rsidRPr="001F7579">
              <w:rPr>
                <w:iCs/>
                <w:lang w:val="en-US"/>
              </w:rPr>
              <w:t xml:space="preserve">, </w:t>
            </w:r>
            <w:r w:rsidR="001F7579" w:rsidRPr="001F7579">
              <w:rPr>
                <w:iCs/>
                <w:color w:val="000000" w:themeColor="text1"/>
                <w:lang w:val="en-US"/>
              </w:rPr>
              <w:t>inclusiv TVA.</w:t>
            </w:r>
          </w:p>
          <w:p w14:paraId="58123247" w14:textId="77777777" w:rsidR="001F7579" w:rsidRPr="00FF430B" w:rsidRDefault="000B13EF" w:rsidP="001F7579">
            <w:pPr>
              <w:pStyle w:val="af2"/>
              <w:tabs>
                <w:tab w:val="left" w:pos="567"/>
              </w:tabs>
              <w:spacing w:line="276" w:lineRule="auto"/>
              <w:ind w:firstLine="0"/>
              <w:rPr>
                <w:lang w:val="ro-MD"/>
              </w:rPr>
            </w:pPr>
            <w:r w:rsidRPr="00FF430B">
              <w:rPr>
                <w:lang w:val="ro-MD"/>
              </w:rPr>
              <w:t>4.11. Autoritatea contractantă eliberează/restituie garanţia de bună execuţie Antreprenorului după semnarea procesului-verbal de recepţie finală/ procesului-verbal la terminarea lucrărilor în cel mult</w:t>
            </w:r>
            <w:r w:rsidR="001F7579">
              <w:rPr>
                <w:lang w:val="ro-MD"/>
              </w:rPr>
              <w:t xml:space="preserve"> </w:t>
            </w:r>
            <w:r w:rsidR="001F7579" w:rsidRPr="00FF430B">
              <w:rPr>
                <w:lang w:val="ro-MD"/>
              </w:rPr>
              <w:t>15 zile. În cazul recepţiei cu obiecţii, garanţia se va restitui în cel mult 15 zile după înlăturarea acestora.</w:t>
            </w:r>
          </w:p>
          <w:p w14:paraId="4D1FA648" w14:textId="77777777" w:rsidR="001F7579" w:rsidRPr="00FF430B" w:rsidRDefault="001F7579" w:rsidP="001F7579">
            <w:pPr>
              <w:pStyle w:val="af2"/>
              <w:tabs>
                <w:tab w:val="left" w:pos="567"/>
              </w:tabs>
              <w:spacing w:line="276" w:lineRule="auto"/>
              <w:ind w:firstLine="0"/>
              <w:rPr>
                <w:lang w:val="ro-MD"/>
              </w:rPr>
            </w:pPr>
            <w:r w:rsidRPr="00FF430B">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B5A3C5F" w14:textId="09287419" w:rsidR="00460653" w:rsidRPr="00E26D64" w:rsidRDefault="00A156C0" w:rsidP="00196AB4">
            <w:pPr>
              <w:pStyle w:val="af2"/>
              <w:tabs>
                <w:tab w:val="left" w:pos="567"/>
              </w:tabs>
              <w:spacing w:line="276" w:lineRule="auto"/>
              <w:ind w:firstLine="0"/>
              <w:rPr>
                <w:lang w:val="en-US"/>
              </w:rPr>
            </w:pPr>
            <w:r w:rsidRPr="00E26D64">
              <w:rPr>
                <w:lang w:val="en-US"/>
              </w:rPr>
              <w:t>4.1</w:t>
            </w:r>
            <w:r w:rsidR="001F7579">
              <w:rPr>
                <w:lang w:val="en-US"/>
              </w:rPr>
              <w:t>3</w:t>
            </w:r>
            <w:r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garantează</w:t>
            </w:r>
            <w:proofErr w:type="spellEnd"/>
            <w:r w:rsidR="00460653" w:rsidRPr="00E26D64">
              <w:rPr>
                <w:lang w:val="en-US"/>
              </w:rPr>
              <w:t xml:space="preserve"> </w:t>
            </w:r>
            <w:proofErr w:type="spellStart"/>
            <w:r w:rsidR="00460653" w:rsidRPr="00E26D64">
              <w:rPr>
                <w:lang w:val="en-US"/>
              </w:rPr>
              <w:t>că</w:t>
            </w:r>
            <w:proofErr w:type="spellEnd"/>
            <w:r w:rsidR="00460653" w:rsidRPr="00E26D64">
              <w:rPr>
                <w:lang w:val="en-US"/>
              </w:rPr>
              <w:t xml:space="preserve">, la data </w:t>
            </w:r>
            <w:proofErr w:type="spellStart"/>
            <w:r w:rsidR="00460653" w:rsidRPr="00E26D64">
              <w:rPr>
                <w:lang w:val="en-US"/>
              </w:rPr>
              <w:t>recepţiei</w:t>
            </w:r>
            <w:proofErr w:type="spellEnd"/>
            <w:r w:rsidR="00460653" w:rsidRPr="00E26D64">
              <w:rPr>
                <w:lang w:val="en-US"/>
              </w:rPr>
              <w:t xml:space="preserve">, </w:t>
            </w:r>
            <w:proofErr w:type="spellStart"/>
            <w:r w:rsidR="00460653" w:rsidRPr="00E26D64">
              <w:rPr>
                <w:lang w:val="en-US"/>
              </w:rPr>
              <w:t>lucrarea</w:t>
            </w:r>
            <w:proofErr w:type="spellEnd"/>
            <w:r w:rsidR="00460653" w:rsidRPr="00E26D64">
              <w:rPr>
                <w:lang w:val="en-US"/>
              </w:rPr>
              <w:t xml:space="preserve"> </w:t>
            </w:r>
            <w:proofErr w:type="spellStart"/>
            <w:r w:rsidR="00460653" w:rsidRPr="00E26D64">
              <w:rPr>
                <w:lang w:val="en-US"/>
              </w:rPr>
              <w:t>executată</w:t>
            </w:r>
            <w:proofErr w:type="spellEnd"/>
            <w:r w:rsidR="00460653" w:rsidRPr="00E26D64">
              <w:rPr>
                <w:lang w:val="en-US"/>
              </w:rPr>
              <w:t xml:space="preserve"> are </w:t>
            </w:r>
            <w:proofErr w:type="spellStart"/>
            <w:r w:rsidR="00460653" w:rsidRPr="00E26D64">
              <w:rPr>
                <w:lang w:val="en-US"/>
              </w:rPr>
              <w:t>calităţile</w:t>
            </w:r>
            <w:proofErr w:type="spellEnd"/>
            <w:r w:rsidR="00460653" w:rsidRPr="00E26D64">
              <w:rPr>
                <w:lang w:val="en-US"/>
              </w:rPr>
              <w:t xml:space="preserve"> stipulate în contract, corespunde </w:t>
            </w:r>
            <w:proofErr w:type="spellStart"/>
            <w:r w:rsidR="00460653" w:rsidRPr="00E26D64">
              <w:rPr>
                <w:lang w:val="en-US"/>
              </w:rPr>
              <w:t>reglementărilor</w:t>
            </w:r>
            <w:proofErr w:type="spellEnd"/>
            <w:r w:rsidR="00460653" w:rsidRPr="00E26D64">
              <w:rPr>
                <w:lang w:val="en-US"/>
              </w:rPr>
              <w:t xml:space="preserve"> </w:t>
            </w:r>
            <w:proofErr w:type="spellStart"/>
            <w:r w:rsidR="00460653" w:rsidRPr="00E26D64">
              <w:rPr>
                <w:lang w:val="en-US"/>
              </w:rPr>
              <w:t>tehnice</w:t>
            </w:r>
            <w:proofErr w:type="spellEnd"/>
            <w:r w:rsidR="00460653" w:rsidRPr="00E26D64">
              <w:rPr>
                <w:lang w:val="en-US"/>
              </w:rPr>
              <w:t xml:space="preserve"> şi nu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afectată</w:t>
            </w:r>
            <w:proofErr w:type="spellEnd"/>
            <w:r w:rsidR="00460653" w:rsidRPr="00E26D64">
              <w:rPr>
                <w:lang w:val="en-US"/>
              </w:rPr>
              <w:t xml:space="preserve"> de </w:t>
            </w:r>
            <w:proofErr w:type="spellStart"/>
            <w:r w:rsidR="00460653" w:rsidRPr="00E26D64">
              <w:rPr>
                <w:lang w:val="en-US"/>
              </w:rPr>
              <w:t>vicii</w:t>
            </w:r>
            <w:proofErr w:type="spellEnd"/>
            <w:r w:rsidR="00460653" w:rsidRPr="00E26D64">
              <w:rPr>
                <w:lang w:val="en-US"/>
              </w:rPr>
              <w:t xml:space="preserve"> care </w:t>
            </w:r>
            <w:proofErr w:type="spellStart"/>
            <w:r w:rsidR="00460653" w:rsidRPr="00E26D64">
              <w:rPr>
                <w:lang w:val="en-US"/>
              </w:rPr>
              <w:t>ar</w:t>
            </w:r>
            <w:proofErr w:type="spellEnd"/>
            <w:r w:rsidR="00460653" w:rsidRPr="00E26D64">
              <w:rPr>
                <w:lang w:val="en-US"/>
              </w:rPr>
              <w:t xml:space="preserve"> </w:t>
            </w:r>
            <w:proofErr w:type="spellStart"/>
            <w:r w:rsidR="00460653" w:rsidRPr="00E26D64">
              <w:rPr>
                <w:lang w:val="en-US"/>
              </w:rPr>
              <w:t>diminua</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chiar</w:t>
            </w:r>
            <w:proofErr w:type="spellEnd"/>
            <w:r w:rsidR="00460653" w:rsidRPr="00E26D64">
              <w:rPr>
                <w:lang w:val="en-US"/>
              </w:rPr>
              <w:t xml:space="preserve"> </w:t>
            </w:r>
            <w:proofErr w:type="spellStart"/>
            <w:r w:rsidR="00460653" w:rsidRPr="00E26D64">
              <w:rPr>
                <w:lang w:val="en-US"/>
              </w:rPr>
              <w:t>anula</w:t>
            </w:r>
            <w:proofErr w:type="spellEnd"/>
            <w:r w:rsidR="00460653" w:rsidRPr="00E26D64">
              <w:rPr>
                <w:lang w:val="en-US"/>
              </w:rPr>
              <w:t xml:space="preserve"> valoarea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posibilitatea</w:t>
            </w:r>
            <w:proofErr w:type="spellEnd"/>
            <w:r w:rsidR="00460653" w:rsidRPr="00E26D64">
              <w:rPr>
                <w:lang w:val="en-US"/>
              </w:rPr>
              <w:t xml:space="preserve"> de </w:t>
            </w:r>
            <w:proofErr w:type="spellStart"/>
            <w:r w:rsidR="00460653" w:rsidRPr="00E26D64">
              <w:rPr>
                <w:lang w:val="en-US"/>
              </w:rPr>
              <w:t>utilizare</w:t>
            </w:r>
            <w:proofErr w:type="spellEnd"/>
            <w:r w:rsidR="00460653" w:rsidRPr="00E26D64">
              <w:rPr>
                <w:lang w:val="en-US"/>
              </w:rPr>
              <w:t xml:space="preserve">, conform </w:t>
            </w:r>
            <w:proofErr w:type="spellStart"/>
            <w:r w:rsidR="00460653" w:rsidRPr="00E26D64">
              <w:rPr>
                <w:lang w:val="en-US"/>
              </w:rPr>
              <w:t>condiţiilor</w:t>
            </w:r>
            <w:proofErr w:type="spellEnd"/>
            <w:r w:rsidR="00460653" w:rsidRPr="00E26D64">
              <w:rPr>
                <w:lang w:val="en-US"/>
              </w:rPr>
              <w:t xml:space="preserve"> </w:t>
            </w:r>
            <w:proofErr w:type="spellStart"/>
            <w:r w:rsidR="00460653" w:rsidRPr="00E26D64">
              <w:rPr>
                <w:lang w:val="en-US"/>
              </w:rPr>
              <w:t>normale</w:t>
            </w:r>
            <w:proofErr w:type="spellEnd"/>
            <w:r w:rsidR="00460653" w:rsidRPr="00E26D64">
              <w:rPr>
                <w:lang w:val="en-US"/>
              </w:rPr>
              <w:t xml:space="preserve"> de </w:t>
            </w:r>
            <w:proofErr w:type="spellStart"/>
            <w:r w:rsidR="00460653" w:rsidRPr="00E26D64">
              <w:rPr>
                <w:lang w:val="en-US"/>
              </w:rPr>
              <w:t>folosire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a </w:t>
            </w:r>
            <w:proofErr w:type="spellStart"/>
            <w:r w:rsidR="00460653" w:rsidRPr="00E26D64">
              <w:rPr>
                <w:lang w:val="en-US"/>
              </w:rPr>
              <w:t>celor</w:t>
            </w:r>
            <w:proofErr w:type="spellEnd"/>
            <w:r w:rsidR="00460653" w:rsidRPr="00E26D64">
              <w:rPr>
                <w:lang w:val="en-US"/>
              </w:rPr>
              <w:t xml:space="preserve"> </w:t>
            </w:r>
            <w:proofErr w:type="spellStart"/>
            <w:r w:rsidR="00460653" w:rsidRPr="00E26D64">
              <w:rPr>
                <w:lang w:val="en-US"/>
              </w:rPr>
              <w:t>explicite</w:t>
            </w:r>
            <w:proofErr w:type="spellEnd"/>
            <w:r w:rsidR="00460653" w:rsidRPr="00E26D64">
              <w:rPr>
                <w:lang w:val="en-US"/>
              </w:rPr>
              <w:t xml:space="preserve"> în contract. </w:t>
            </w:r>
          </w:p>
          <w:p w14:paraId="4FCAF588" w14:textId="7AA2A6CD" w:rsidR="00460653" w:rsidRPr="00E26D64" w:rsidRDefault="00A156C0" w:rsidP="00196AB4">
            <w:pPr>
              <w:pStyle w:val="af2"/>
              <w:tabs>
                <w:tab w:val="left" w:pos="567"/>
              </w:tabs>
              <w:spacing w:line="276" w:lineRule="auto"/>
              <w:ind w:firstLine="0"/>
              <w:rPr>
                <w:lang w:val="en-US"/>
              </w:rPr>
            </w:pPr>
            <w:r w:rsidRPr="00E26D64">
              <w:rPr>
                <w:lang w:val="en-US"/>
              </w:rPr>
              <w:t>4.1</w:t>
            </w:r>
            <w:r w:rsidR="001F7579">
              <w:rPr>
                <w:lang w:val="en-US"/>
              </w:rPr>
              <w:t>4</w:t>
            </w:r>
            <w:r w:rsidRPr="00E26D64">
              <w:rPr>
                <w:lang w:val="en-US"/>
              </w:rPr>
              <w:t xml:space="preserve">. </w:t>
            </w:r>
            <w:r w:rsidR="00460653" w:rsidRPr="00E26D64">
              <w:rPr>
                <w:lang w:val="en-US"/>
              </w:rPr>
              <w:t xml:space="preserve">La </w:t>
            </w:r>
            <w:proofErr w:type="spellStart"/>
            <w:r w:rsidR="00460653" w:rsidRPr="00E26D64">
              <w:rPr>
                <w:lang w:val="en-US"/>
              </w:rPr>
              <w:t>lucrările</w:t>
            </w:r>
            <w:proofErr w:type="spellEnd"/>
            <w:r w:rsidR="00460653" w:rsidRPr="00E26D64">
              <w:rPr>
                <w:lang w:val="en-US"/>
              </w:rPr>
              <w:t xml:space="preserve"> la care se fac </w:t>
            </w:r>
            <w:proofErr w:type="spellStart"/>
            <w:r w:rsidR="00460653" w:rsidRPr="00E26D64">
              <w:rPr>
                <w:lang w:val="en-US"/>
              </w:rPr>
              <w:t>încercări</w:t>
            </w:r>
            <w:proofErr w:type="spellEnd"/>
            <w:r w:rsidR="00460653" w:rsidRPr="00E26D64">
              <w:rPr>
                <w:lang w:val="en-US"/>
              </w:rPr>
              <w:t xml:space="preserve">, se </w:t>
            </w:r>
            <w:proofErr w:type="spellStart"/>
            <w:r w:rsidR="00460653" w:rsidRPr="00E26D64">
              <w:rPr>
                <w:lang w:val="en-US"/>
              </w:rPr>
              <w:t>consideră</w:t>
            </w:r>
            <w:proofErr w:type="spellEnd"/>
            <w:r w:rsidR="00460653" w:rsidRPr="00E26D64">
              <w:rPr>
                <w:lang w:val="en-US"/>
              </w:rPr>
              <w:t xml:space="preserve"> </w:t>
            </w:r>
            <w:proofErr w:type="spellStart"/>
            <w:r w:rsidR="00460653" w:rsidRPr="00E26D64">
              <w:rPr>
                <w:lang w:val="en-US"/>
              </w:rPr>
              <w:t>calitatea</w:t>
            </w:r>
            <w:proofErr w:type="spellEnd"/>
            <w:r w:rsidR="00460653" w:rsidRPr="00E26D64">
              <w:rPr>
                <w:lang w:val="en-US"/>
              </w:rPr>
              <w:t xml:space="preserve"> </w:t>
            </w:r>
            <w:proofErr w:type="spellStart"/>
            <w:r w:rsidR="00460653" w:rsidRPr="00E26D64">
              <w:rPr>
                <w:lang w:val="en-US"/>
              </w:rPr>
              <w:t>probei</w:t>
            </w:r>
            <w:proofErr w:type="spellEnd"/>
            <w:r w:rsidR="00460653" w:rsidRPr="00E26D64">
              <w:rPr>
                <w:lang w:val="en-US"/>
              </w:rPr>
              <w:t xml:space="preserve"> </w:t>
            </w:r>
            <w:proofErr w:type="spellStart"/>
            <w:r w:rsidR="00460653" w:rsidRPr="00E26D64">
              <w:rPr>
                <w:lang w:val="en-US"/>
              </w:rPr>
              <w:t>îndeplinită</w:t>
            </w:r>
            <w:proofErr w:type="spellEnd"/>
            <w:r w:rsidR="00460653" w:rsidRPr="00E26D64">
              <w:rPr>
                <w:lang w:val="en-US"/>
              </w:rPr>
              <w:t xml:space="preserve"> </w:t>
            </w:r>
            <w:proofErr w:type="spellStart"/>
            <w:r w:rsidR="00460653" w:rsidRPr="00E26D64">
              <w:rPr>
                <w:lang w:val="en-US"/>
              </w:rPr>
              <w:t>at</w:t>
            </w:r>
            <w:r w:rsidR="00E171D4" w:rsidRPr="00E26D64">
              <w:rPr>
                <w:lang w:val="en-US"/>
              </w:rPr>
              <w:t>â</w:t>
            </w:r>
            <w:r w:rsidR="00460653" w:rsidRPr="00E26D64">
              <w:rPr>
                <w:lang w:val="en-US"/>
              </w:rPr>
              <w:t>ta</w:t>
            </w:r>
            <w:proofErr w:type="spellEnd"/>
            <w:r w:rsidR="00460653" w:rsidRPr="00E26D64">
              <w:rPr>
                <w:lang w:val="en-US"/>
              </w:rPr>
              <w:t xml:space="preserve"> </w:t>
            </w:r>
            <w:proofErr w:type="spellStart"/>
            <w:r w:rsidR="00460653" w:rsidRPr="00E26D64">
              <w:rPr>
                <w:lang w:val="en-US"/>
              </w:rPr>
              <w:t>timp</w:t>
            </w:r>
            <w:proofErr w:type="spellEnd"/>
            <w:r w:rsidR="00460653" w:rsidRPr="00E26D64">
              <w:rPr>
                <w:lang w:val="en-US"/>
              </w:rPr>
              <w:t xml:space="preserve"> </w:t>
            </w:r>
            <w:proofErr w:type="spellStart"/>
            <w:r w:rsidR="00460653" w:rsidRPr="00E26D64">
              <w:rPr>
                <w:lang w:val="en-US"/>
              </w:rPr>
              <w:t>c</w:t>
            </w:r>
            <w:r w:rsidR="00E171D4" w:rsidRPr="00E26D64">
              <w:rPr>
                <w:lang w:val="en-US"/>
              </w:rPr>
              <w:t>â</w:t>
            </w:r>
            <w:r w:rsidR="00460653" w:rsidRPr="00E26D64">
              <w:rPr>
                <w:lang w:val="en-US"/>
              </w:rPr>
              <w:t>t</w:t>
            </w:r>
            <w:proofErr w:type="spellEnd"/>
            <w:r w:rsidR="00460653" w:rsidRPr="00E26D64">
              <w:rPr>
                <w:lang w:val="en-US"/>
              </w:rPr>
              <w:t xml:space="preserve"> </w:t>
            </w:r>
            <w:proofErr w:type="spellStart"/>
            <w:r w:rsidR="00460653" w:rsidRPr="00E26D64">
              <w:rPr>
                <w:lang w:val="en-US"/>
              </w:rPr>
              <w:t>rezultatele</w:t>
            </w:r>
            <w:proofErr w:type="spellEnd"/>
            <w:r w:rsidR="00460653" w:rsidRPr="00E26D64">
              <w:rPr>
                <w:lang w:val="en-US"/>
              </w:rPr>
              <w:t xml:space="preserve"> se </w:t>
            </w:r>
            <w:proofErr w:type="spellStart"/>
            <w:r w:rsidR="00460653" w:rsidRPr="00E26D64">
              <w:rPr>
                <w:lang w:val="en-US"/>
              </w:rPr>
              <w:t>înscriu</w:t>
            </w:r>
            <w:proofErr w:type="spellEnd"/>
            <w:r w:rsidR="00460653" w:rsidRPr="00E26D64">
              <w:rPr>
                <w:lang w:val="en-US"/>
              </w:rPr>
              <w:t xml:space="preserve"> în </w:t>
            </w:r>
            <w:proofErr w:type="spellStart"/>
            <w:r w:rsidR="00460653" w:rsidRPr="00E26D64">
              <w:rPr>
                <w:lang w:val="en-US"/>
              </w:rPr>
              <w:t>limitele</w:t>
            </w:r>
            <w:proofErr w:type="spellEnd"/>
            <w:r w:rsidR="00460653" w:rsidRPr="00E26D64">
              <w:rPr>
                <w:lang w:val="en-US"/>
              </w:rPr>
              <w:t xml:space="preserve"> </w:t>
            </w:r>
            <w:proofErr w:type="spellStart"/>
            <w:r w:rsidR="00460653" w:rsidRPr="00E26D64">
              <w:rPr>
                <w:lang w:val="en-US"/>
              </w:rPr>
              <w:t>admise</w:t>
            </w:r>
            <w:proofErr w:type="spellEnd"/>
            <w:r w:rsidR="00460653" w:rsidRPr="00E26D64">
              <w:rPr>
                <w:lang w:val="en-US"/>
              </w:rPr>
              <w:t xml:space="preserve"> prin </w:t>
            </w:r>
            <w:proofErr w:type="spellStart"/>
            <w:r w:rsidR="00460653" w:rsidRPr="00E26D64">
              <w:rPr>
                <w:lang w:val="en-US"/>
              </w:rPr>
              <w:t>reglementările</w:t>
            </w:r>
            <w:proofErr w:type="spellEnd"/>
            <w:r w:rsidR="00460653" w:rsidRPr="00E26D64">
              <w:rPr>
                <w:lang w:val="en-US"/>
              </w:rPr>
              <w:t xml:space="preserve"> </w:t>
            </w:r>
            <w:proofErr w:type="spellStart"/>
            <w:r w:rsidR="00460653" w:rsidRPr="00E26D64">
              <w:rPr>
                <w:lang w:val="en-US"/>
              </w:rPr>
              <w:t>tehnice</w:t>
            </w:r>
            <w:proofErr w:type="spellEnd"/>
            <w:r w:rsidR="00460653" w:rsidRPr="00E26D64">
              <w:rPr>
                <w:lang w:val="en-US"/>
              </w:rPr>
              <w:t xml:space="preserve">. </w:t>
            </w:r>
          </w:p>
          <w:p w14:paraId="383A4756" w14:textId="2D6785F2" w:rsidR="00460653" w:rsidRPr="00E26D64" w:rsidRDefault="00A156C0" w:rsidP="00196AB4">
            <w:pPr>
              <w:pStyle w:val="af2"/>
              <w:tabs>
                <w:tab w:val="left" w:pos="567"/>
              </w:tabs>
              <w:spacing w:line="276" w:lineRule="auto"/>
              <w:ind w:firstLine="0"/>
              <w:rPr>
                <w:lang w:val="en-US"/>
              </w:rPr>
            </w:pPr>
            <w:r w:rsidRPr="00E26D64">
              <w:rPr>
                <w:lang w:val="en-US"/>
              </w:rPr>
              <w:t>4.</w:t>
            </w:r>
            <w:r w:rsidR="00603AB4" w:rsidRPr="00E26D64">
              <w:rPr>
                <w:lang w:val="en-US"/>
              </w:rPr>
              <w:t>1</w:t>
            </w:r>
            <w:r w:rsidR="001F7579">
              <w:rPr>
                <w:lang w:val="en-US"/>
              </w:rPr>
              <w:t>5</w:t>
            </w:r>
            <w:r w:rsidR="00603AB4" w:rsidRPr="00E26D64">
              <w:rPr>
                <w:lang w:val="en-US"/>
              </w:rPr>
              <w:t xml:space="preserve">. </w:t>
            </w:r>
            <w:proofErr w:type="spellStart"/>
            <w:r w:rsidR="00603AB4" w:rsidRPr="00E26D64">
              <w:rPr>
                <w:lang w:val="en-US"/>
              </w:rPr>
              <w:t>Beneficiarul</w:t>
            </w:r>
            <w:proofErr w:type="spellEnd"/>
            <w:r w:rsidR="00603AB4" w:rsidRPr="00E26D64">
              <w:rPr>
                <w:lang w:val="en-US"/>
              </w:rPr>
              <w:t xml:space="preserve"> are </w:t>
            </w:r>
            <w:proofErr w:type="spellStart"/>
            <w:r w:rsidR="00603AB4" w:rsidRPr="00E26D64">
              <w:rPr>
                <w:lang w:val="en-US"/>
              </w:rPr>
              <w:t>dreptul</w:t>
            </w:r>
            <w:proofErr w:type="spellEnd"/>
            <w:r w:rsidR="00603AB4" w:rsidRPr="00E26D64">
              <w:rPr>
                <w:lang w:val="en-US"/>
              </w:rPr>
              <w:t xml:space="preserve"> de a </w:t>
            </w:r>
            <w:proofErr w:type="spellStart"/>
            <w:r w:rsidR="00603AB4" w:rsidRPr="00E26D64">
              <w:rPr>
                <w:lang w:val="en-US"/>
              </w:rPr>
              <w:t>supraveghea</w:t>
            </w:r>
            <w:proofErr w:type="spellEnd"/>
            <w:r w:rsidR="00603AB4" w:rsidRPr="00E26D64">
              <w:rPr>
                <w:lang w:val="en-US"/>
              </w:rPr>
              <w:t xml:space="preserve"> </w:t>
            </w:r>
            <w:proofErr w:type="spellStart"/>
            <w:r w:rsidR="00603AB4" w:rsidRPr="00E26D64">
              <w:rPr>
                <w:lang w:val="en-US"/>
              </w:rPr>
              <w:t>desfăşurarea</w:t>
            </w:r>
            <w:proofErr w:type="spellEnd"/>
            <w:r w:rsidR="00603AB4" w:rsidRPr="00E26D64">
              <w:rPr>
                <w:lang w:val="en-US"/>
              </w:rPr>
              <w:t xml:space="preserve"> lucrărilor în </w:t>
            </w:r>
            <w:proofErr w:type="spellStart"/>
            <w:r w:rsidR="00603AB4" w:rsidRPr="00E26D64">
              <w:rPr>
                <w:lang w:val="en-US"/>
              </w:rPr>
              <w:t>conformitate</w:t>
            </w:r>
            <w:proofErr w:type="spellEnd"/>
            <w:r w:rsidR="00603AB4" w:rsidRPr="00E26D64">
              <w:rPr>
                <w:lang w:val="en-US"/>
              </w:rPr>
              <w:t xml:space="preserve"> cu </w:t>
            </w:r>
            <w:proofErr w:type="spellStart"/>
            <w:r w:rsidR="00603AB4" w:rsidRPr="00E26D64">
              <w:rPr>
                <w:lang w:val="en-US"/>
              </w:rPr>
              <w:t>prevederile</w:t>
            </w:r>
            <w:proofErr w:type="spellEnd"/>
            <w:r w:rsidR="00603AB4" w:rsidRPr="00E26D64">
              <w:rPr>
                <w:lang w:val="en-US"/>
              </w:rPr>
              <w:t xml:space="preserve"> contractului, prin responsabilii tehnici </w:t>
            </w:r>
            <w:proofErr w:type="spellStart"/>
            <w:r w:rsidR="00603AB4" w:rsidRPr="00E26D64">
              <w:rPr>
                <w:lang w:val="en-US"/>
              </w:rPr>
              <w:t>atestaţi</w:t>
            </w:r>
            <w:proofErr w:type="spellEnd"/>
            <w:r w:rsidR="00603AB4" w:rsidRPr="00E26D64">
              <w:rPr>
                <w:lang w:val="en-US"/>
              </w:rPr>
              <w:t xml:space="preserve">. </w:t>
            </w:r>
            <w:proofErr w:type="spellStart"/>
            <w:r w:rsidR="00603AB4" w:rsidRPr="00E26D64">
              <w:rPr>
                <w:lang w:val="en-US"/>
              </w:rPr>
              <w:t>Acestora</w:t>
            </w:r>
            <w:proofErr w:type="spellEnd"/>
            <w:r w:rsidR="00603AB4" w:rsidRPr="00E26D64">
              <w:rPr>
                <w:lang w:val="en-US"/>
              </w:rPr>
              <w:t xml:space="preserve"> li se va </w:t>
            </w:r>
            <w:proofErr w:type="spellStart"/>
            <w:r w:rsidR="00603AB4" w:rsidRPr="00E26D64">
              <w:rPr>
                <w:lang w:val="en-US"/>
              </w:rPr>
              <w:t>asigura</w:t>
            </w:r>
            <w:proofErr w:type="spellEnd"/>
            <w:r w:rsidR="00603AB4" w:rsidRPr="00E26D64">
              <w:rPr>
                <w:lang w:val="en-US"/>
              </w:rPr>
              <w:t xml:space="preserve"> </w:t>
            </w:r>
            <w:proofErr w:type="spellStart"/>
            <w:r w:rsidR="00603AB4" w:rsidRPr="00E26D64">
              <w:rPr>
                <w:lang w:val="en-US"/>
              </w:rPr>
              <w:t>accesul</w:t>
            </w:r>
            <w:proofErr w:type="spellEnd"/>
            <w:r w:rsidR="00603AB4" w:rsidRPr="00E26D64">
              <w:rPr>
                <w:lang w:val="en-US"/>
              </w:rPr>
              <w:t xml:space="preserve"> la </w:t>
            </w:r>
            <w:proofErr w:type="spellStart"/>
            <w:r w:rsidR="00603AB4" w:rsidRPr="00E26D64">
              <w:rPr>
                <w:lang w:val="en-US"/>
              </w:rPr>
              <w:t>locul</w:t>
            </w:r>
            <w:proofErr w:type="spellEnd"/>
            <w:r w:rsidR="00603AB4" w:rsidRPr="00E26D64">
              <w:rPr>
                <w:lang w:val="en-US"/>
              </w:rPr>
              <w:t xml:space="preserve"> de muncă, în </w:t>
            </w:r>
            <w:proofErr w:type="spellStart"/>
            <w:r w:rsidR="00603AB4" w:rsidRPr="00E26D64">
              <w:rPr>
                <w:lang w:val="en-US"/>
              </w:rPr>
              <w:t>ateliere</w:t>
            </w:r>
            <w:proofErr w:type="spellEnd"/>
            <w:r w:rsidR="00603AB4" w:rsidRPr="00E26D64">
              <w:rPr>
                <w:lang w:val="en-US"/>
              </w:rPr>
              <w:t xml:space="preserve">, </w:t>
            </w:r>
            <w:proofErr w:type="spellStart"/>
            <w:r w:rsidR="00603AB4" w:rsidRPr="00E26D64">
              <w:rPr>
                <w:lang w:val="en-US"/>
              </w:rPr>
              <w:t>depozite</w:t>
            </w:r>
            <w:proofErr w:type="spellEnd"/>
            <w:r w:rsidR="00603AB4" w:rsidRPr="00E26D64">
              <w:rPr>
                <w:lang w:val="en-US"/>
              </w:rPr>
              <w:t xml:space="preserve"> şi </w:t>
            </w:r>
            <w:proofErr w:type="spellStart"/>
            <w:r w:rsidR="00603AB4" w:rsidRPr="00E26D64">
              <w:rPr>
                <w:lang w:val="en-US"/>
              </w:rPr>
              <w:t>oriunde</w:t>
            </w:r>
            <w:proofErr w:type="spellEnd"/>
            <w:r w:rsidR="00603AB4" w:rsidRPr="00E26D64">
              <w:rPr>
                <w:lang w:val="en-US"/>
              </w:rPr>
              <w:t xml:space="preserve"> se </w:t>
            </w:r>
            <w:proofErr w:type="spellStart"/>
            <w:r w:rsidR="00603AB4" w:rsidRPr="00E26D64">
              <w:rPr>
                <w:lang w:val="en-US"/>
              </w:rPr>
              <w:t>desfăşoară</w:t>
            </w:r>
            <w:proofErr w:type="spellEnd"/>
            <w:r w:rsidR="00603AB4" w:rsidRPr="00E26D64">
              <w:rPr>
                <w:lang w:val="en-US"/>
              </w:rPr>
              <w:t xml:space="preserve"> </w:t>
            </w:r>
            <w:proofErr w:type="spellStart"/>
            <w:r w:rsidR="00603AB4" w:rsidRPr="00E26D64">
              <w:rPr>
                <w:lang w:val="en-US"/>
              </w:rPr>
              <w:t>activităţi</w:t>
            </w:r>
            <w:proofErr w:type="spellEnd"/>
            <w:r w:rsidR="00603AB4" w:rsidRPr="00E26D64">
              <w:rPr>
                <w:lang w:val="en-US"/>
              </w:rPr>
              <w:t xml:space="preserve"> legate de </w:t>
            </w:r>
            <w:proofErr w:type="spellStart"/>
            <w:r w:rsidR="00603AB4" w:rsidRPr="00E26D64">
              <w:rPr>
                <w:lang w:val="en-US"/>
              </w:rPr>
              <w:t>realizarea</w:t>
            </w:r>
            <w:proofErr w:type="spellEnd"/>
            <w:r w:rsidR="00603AB4" w:rsidRPr="00E26D64">
              <w:rPr>
                <w:lang w:val="en-US"/>
              </w:rPr>
              <w:t xml:space="preserve"> </w:t>
            </w:r>
            <w:proofErr w:type="spellStart"/>
            <w:r w:rsidR="00603AB4" w:rsidRPr="00E26D64">
              <w:rPr>
                <w:lang w:val="en-US"/>
              </w:rPr>
              <w:t>obligaţiilor</w:t>
            </w:r>
            <w:proofErr w:type="spellEnd"/>
            <w:r w:rsidR="00603AB4" w:rsidRPr="00E26D64">
              <w:rPr>
                <w:lang w:val="en-US"/>
              </w:rPr>
              <w:t xml:space="preserve"> </w:t>
            </w:r>
            <w:proofErr w:type="spellStart"/>
            <w:r w:rsidR="00603AB4" w:rsidRPr="00E26D64">
              <w:rPr>
                <w:lang w:val="en-US"/>
              </w:rPr>
              <w:t>contractuale</w:t>
            </w:r>
            <w:proofErr w:type="spellEnd"/>
            <w:r w:rsidR="00603AB4" w:rsidRPr="00E26D64">
              <w:rPr>
                <w:lang w:val="en-US"/>
              </w:rPr>
              <w:t xml:space="preserve">. La </w:t>
            </w:r>
            <w:proofErr w:type="spellStart"/>
            <w:r w:rsidR="00603AB4" w:rsidRPr="00E26D64">
              <w:rPr>
                <w:lang w:val="en-US"/>
              </w:rPr>
              <w:t>cerere</w:t>
            </w:r>
            <w:proofErr w:type="spellEnd"/>
            <w:r w:rsidR="00603AB4" w:rsidRPr="00E26D64">
              <w:rPr>
                <w:lang w:val="en-US"/>
              </w:rPr>
              <w:t xml:space="preserve">, </w:t>
            </w:r>
            <w:proofErr w:type="spellStart"/>
            <w:r w:rsidR="00603AB4" w:rsidRPr="00E26D64">
              <w:rPr>
                <w:lang w:val="en-US"/>
              </w:rPr>
              <w:t>trebuie</w:t>
            </w:r>
            <w:proofErr w:type="spellEnd"/>
            <w:r w:rsidR="00603AB4" w:rsidRPr="00E26D64">
              <w:rPr>
                <w:lang w:val="en-US"/>
              </w:rPr>
              <w:t xml:space="preserve"> să i se </w:t>
            </w:r>
            <w:proofErr w:type="spellStart"/>
            <w:r w:rsidR="00603AB4" w:rsidRPr="00E26D64">
              <w:rPr>
                <w:lang w:val="en-US"/>
              </w:rPr>
              <w:t>pună</w:t>
            </w:r>
            <w:proofErr w:type="spellEnd"/>
            <w:r w:rsidR="00603AB4" w:rsidRPr="00E26D64">
              <w:rPr>
                <w:lang w:val="en-US"/>
              </w:rPr>
              <w:t xml:space="preserve"> la </w:t>
            </w:r>
            <w:proofErr w:type="spellStart"/>
            <w:r w:rsidR="00603AB4" w:rsidRPr="00E26D64">
              <w:rPr>
                <w:lang w:val="en-US"/>
              </w:rPr>
              <w:t>dispoziţie</w:t>
            </w:r>
            <w:proofErr w:type="spellEnd"/>
            <w:r w:rsidR="00603AB4" w:rsidRPr="00E26D64">
              <w:rPr>
                <w:lang w:val="en-US"/>
              </w:rPr>
              <w:t xml:space="preserve"> </w:t>
            </w:r>
            <w:proofErr w:type="spellStart"/>
            <w:r w:rsidR="00603AB4" w:rsidRPr="00E26D64">
              <w:rPr>
                <w:lang w:val="en-US"/>
              </w:rPr>
              <w:t>desenele</w:t>
            </w:r>
            <w:proofErr w:type="spellEnd"/>
            <w:r w:rsidR="00603AB4" w:rsidRPr="00E26D64">
              <w:rPr>
                <w:lang w:val="en-US"/>
              </w:rPr>
              <w:t xml:space="preserve"> şi </w:t>
            </w:r>
            <w:proofErr w:type="spellStart"/>
            <w:r w:rsidR="00603AB4" w:rsidRPr="00E26D64">
              <w:rPr>
                <w:lang w:val="en-US"/>
              </w:rPr>
              <w:t>documentaţia</w:t>
            </w:r>
            <w:proofErr w:type="spellEnd"/>
            <w:r w:rsidR="00603AB4" w:rsidRPr="00E26D64">
              <w:rPr>
                <w:lang w:val="en-US"/>
              </w:rPr>
              <w:t xml:space="preserve"> de </w:t>
            </w:r>
            <w:proofErr w:type="spellStart"/>
            <w:r w:rsidR="00603AB4" w:rsidRPr="00E26D64">
              <w:rPr>
                <w:lang w:val="en-US"/>
              </w:rPr>
              <w:t>execuţie</w:t>
            </w:r>
            <w:proofErr w:type="spellEnd"/>
            <w:r w:rsidR="00603AB4" w:rsidRPr="00E26D64">
              <w:rPr>
                <w:lang w:val="en-US"/>
              </w:rPr>
              <w:t xml:space="preserve"> pentru </w:t>
            </w:r>
            <w:proofErr w:type="spellStart"/>
            <w:r w:rsidR="00603AB4" w:rsidRPr="00E26D64">
              <w:rPr>
                <w:lang w:val="en-US"/>
              </w:rPr>
              <w:t>examinare</w:t>
            </w:r>
            <w:proofErr w:type="spellEnd"/>
            <w:r w:rsidR="00603AB4" w:rsidRPr="00E26D64">
              <w:rPr>
                <w:lang w:val="en-US"/>
              </w:rPr>
              <w:t xml:space="preserve"> şi să i se </w:t>
            </w:r>
            <w:proofErr w:type="spellStart"/>
            <w:r w:rsidR="00603AB4" w:rsidRPr="00E26D64">
              <w:rPr>
                <w:lang w:val="en-US"/>
              </w:rPr>
              <w:t>dea</w:t>
            </w:r>
            <w:proofErr w:type="spellEnd"/>
            <w:r w:rsidR="00603AB4" w:rsidRPr="00E26D64">
              <w:rPr>
                <w:lang w:val="en-US"/>
              </w:rPr>
              <w:t xml:space="preserve"> </w:t>
            </w:r>
            <w:proofErr w:type="spellStart"/>
            <w:r w:rsidR="00603AB4" w:rsidRPr="00E26D64">
              <w:rPr>
                <w:lang w:val="en-US"/>
              </w:rPr>
              <w:t>toate</w:t>
            </w:r>
            <w:proofErr w:type="spellEnd"/>
            <w:r w:rsidR="00603AB4" w:rsidRPr="00E26D64">
              <w:rPr>
                <w:lang w:val="en-US"/>
              </w:rPr>
              <w:t xml:space="preserve"> </w:t>
            </w:r>
            <w:proofErr w:type="spellStart"/>
            <w:r w:rsidR="00603AB4" w:rsidRPr="00E26D64">
              <w:rPr>
                <w:lang w:val="en-US"/>
              </w:rPr>
              <w:t>lămuririle</w:t>
            </w:r>
            <w:proofErr w:type="spellEnd"/>
            <w:r w:rsidR="00603AB4" w:rsidRPr="00E26D64">
              <w:rPr>
                <w:lang w:val="en-US"/>
              </w:rPr>
              <w:t xml:space="preserve">, </w:t>
            </w:r>
            <w:proofErr w:type="spellStart"/>
            <w:r w:rsidR="00603AB4" w:rsidRPr="00E26D64">
              <w:rPr>
                <w:lang w:val="en-US"/>
              </w:rPr>
              <w:t>condiţia</w:t>
            </w:r>
            <w:proofErr w:type="spellEnd"/>
            <w:r w:rsidR="00603AB4" w:rsidRPr="00E26D64">
              <w:rPr>
                <w:lang w:val="en-US"/>
              </w:rPr>
              <w:t xml:space="preserve"> </w:t>
            </w:r>
            <w:proofErr w:type="spellStart"/>
            <w:r w:rsidR="00603AB4" w:rsidRPr="00E26D64">
              <w:rPr>
                <w:lang w:val="en-US"/>
              </w:rPr>
              <w:t>fiind</w:t>
            </w:r>
            <w:proofErr w:type="spellEnd"/>
            <w:r w:rsidR="00603AB4" w:rsidRPr="00E26D64">
              <w:rPr>
                <w:lang w:val="en-US"/>
              </w:rPr>
              <w:t xml:space="preserve"> ca prin </w:t>
            </w:r>
            <w:proofErr w:type="spellStart"/>
            <w:r w:rsidR="00603AB4" w:rsidRPr="00E26D64">
              <w:rPr>
                <w:lang w:val="en-US"/>
              </w:rPr>
              <w:t>aceasta</w:t>
            </w:r>
            <w:proofErr w:type="spellEnd"/>
            <w:r w:rsidR="00603AB4" w:rsidRPr="00E26D64">
              <w:rPr>
                <w:lang w:val="en-US"/>
              </w:rPr>
              <w:t xml:space="preserve"> să nu se </w:t>
            </w:r>
            <w:proofErr w:type="spellStart"/>
            <w:r w:rsidR="00603AB4" w:rsidRPr="00E26D64">
              <w:rPr>
                <w:lang w:val="en-US"/>
              </w:rPr>
              <w:t>dezvăluie</w:t>
            </w:r>
            <w:proofErr w:type="spellEnd"/>
            <w:r w:rsidR="00603AB4" w:rsidRPr="00E26D64">
              <w:rPr>
                <w:lang w:val="en-US"/>
              </w:rPr>
              <w:t xml:space="preserve"> </w:t>
            </w:r>
            <w:proofErr w:type="spellStart"/>
            <w:r w:rsidR="00603AB4" w:rsidRPr="00E26D64">
              <w:rPr>
                <w:lang w:val="en-US"/>
              </w:rPr>
              <w:t>informația</w:t>
            </w:r>
            <w:proofErr w:type="spellEnd"/>
            <w:r w:rsidR="00603AB4" w:rsidRPr="00E26D64">
              <w:rPr>
                <w:lang w:val="en-US"/>
              </w:rPr>
              <w:t xml:space="preserve"> și să nu fie </w:t>
            </w:r>
            <w:proofErr w:type="spellStart"/>
            <w:r w:rsidR="00603AB4" w:rsidRPr="00E26D64">
              <w:rPr>
                <w:lang w:val="en-US"/>
              </w:rPr>
              <w:t>utilizată</w:t>
            </w:r>
            <w:proofErr w:type="spellEnd"/>
            <w:r w:rsidR="00603AB4" w:rsidRPr="00E26D64">
              <w:rPr>
                <w:lang w:val="en-US"/>
              </w:rPr>
              <w:t xml:space="preserve"> în </w:t>
            </w:r>
            <w:proofErr w:type="spellStart"/>
            <w:r w:rsidR="00603AB4" w:rsidRPr="00E26D64">
              <w:rPr>
                <w:lang w:val="en-US"/>
              </w:rPr>
              <w:t>scopuri</w:t>
            </w:r>
            <w:proofErr w:type="spellEnd"/>
            <w:r w:rsidR="00603AB4" w:rsidRPr="00E26D64">
              <w:rPr>
                <w:lang w:val="en-US"/>
              </w:rPr>
              <w:t xml:space="preserve"> </w:t>
            </w:r>
            <w:proofErr w:type="spellStart"/>
            <w:r w:rsidR="00603AB4" w:rsidRPr="00E26D64">
              <w:rPr>
                <w:lang w:val="en-US"/>
              </w:rPr>
              <w:t>proprii</w:t>
            </w:r>
            <w:proofErr w:type="spellEnd"/>
            <w:r w:rsidR="00603AB4" w:rsidRPr="00E26D64">
              <w:rPr>
                <w:lang w:val="en-US"/>
              </w:rPr>
              <w:t xml:space="preserve">, </w:t>
            </w:r>
            <w:proofErr w:type="spellStart"/>
            <w:r w:rsidR="00603AB4" w:rsidRPr="00E26D64">
              <w:rPr>
                <w:lang w:val="en-US"/>
              </w:rPr>
              <w:t>indiferent</w:t>
            </w:r>
            <w:proofErr w:type="spellEnd"/>
            <w:r w:rsidR="00603AB4" w:rsidRPr="00E26D64">
              <w:rPr>
                <w:lang w:val="en-US"/>
              </w:rPr>
              <w:t xml:space="preserve"> </w:t>
            </w:r>
            <w:proofErr w:type="spellStart"/>
            <w:r w:rsidR="00603AB4" w:rsidRPr="00E26D64">
              <w:rPr>
                <w:lang w:val="en-US"/>
              </w:rPr>
              <w:t>dacă</w:t>
            </w:r>
            <w:proofErr w:type="spellEnd"/>
            <w:r w:rsidR="00603AB4" w:rsidRPr="00E26D64">
              <w:rPr>
                <w:lang w:val="en-US"/>
              </w:rPr>
              <w:t xml:space="preserve"> contractul a fost </w:t>
            </w:r>
            <w:proofErr w:type="spellStart"/>
            <w:r w:rsidR="00603AB4" w:rsidRPr="00E26D64">
              <w:rPr>
                <w:lang w:val="en-US"/>
              </w:rPr>
              <w:t>sau</w:t>
            </w:r>
            <w:proofErr w:type="spellEnd"/>
            <w:r w:rsidR="00603AB4" w:rsidRPr="00E26D64">
              <w:rPr>
                <w:lang w:val="en-US"/>
              </w:rPr>
              <w:t xml:space="preserve"> nu </w:t>
            </w:r>
            <w:proofErr w:type="spellStart"/>
            <w:r w:rsidR="00603AB4" w:rsidRPr="00E26D64">
              <w:rPr>
                <w:lang w:val="en-US"/>
              </w:rPr>
              <w:t>încheiat</w:t>
            </w:r>
            <w:proofErr w:type="spellEnd"/>
            <w:r w:rsidR="00603AB4" w:rsidRPr="00E26D64">
              <w:rPr>
                <w:lang w:val="en-US"/>
              </w:rPr>
              <w:t xml:space="preserve">. </w:t>
            </w:r>
          </w:p>
          <w:p w14:paraId="2ECF7B6B" w14:textId="10528721" w:rsidR="00460653" w:rsidRPr="00E26D64" w:rsidRDefault="00A156C0" w:rsidP="00196AB4">
            <w:pPr>
              <w:pStyle w:val="af2"/>
              <w:tabs>
                <w:tab w:val="left" w:pos="567"/>
              </w:tabs>
              <w:spacing w:line="276" w:lineRule="auto"/>
              <w:ind w:firstLine="0"/>
              <w:rPr>
                <w:lang w:val="en-US"/>
              </w:rPr>
            </w:pPr>
            <w:r w:rsidRPr="00E26D64">
              <w:rPr>
                <w:lang w:val="en-US"/>
              </w:rPr>
              <w:t>4.1</w:t>
            </w:r>
            <w:r w:rsidR="001F7579">
              <w:rPr>
                <w:lang w:val="en-US"/>
              </w:rPr>
              <w:t>6</w:t>
            </w:r>
            <w:r w:rsidR="00040EA0" w:rsidRPr="00E26D64">
              <w:rPr>
                <w:lang w:val="en-US"/>
              </w:rPr>
              <w:t xml:space="preserve">. </w:t>
            </w:r>
            <w:proofErr w:type="spellStart"/>
            <w:r w:rsidR="00040EA0" w:rsidRPr="00E26D64">
              <w:rPr>
                <w:lang w:val="en-US"/>
              </w:rPr>
              <w:t>Beneficiarul</w:t>
            </w:r>
            <w:proofErr w:type="spellEnd"/>
            <w:r w:rsidR="00040EA0" w:rsidRPr="00E26D64">
              <w:rPr>
                <w:lang w:val="en-US"/>
              </w:rPr>
              <w:t xml:space="preserve"> </w:t>
            </w:r>
            <w:proofErr w:type="spellStart"/>
            <w:r w:rsidR="00040EA0" w:rsidRPr="00E26D64">
              <w:rPr>
                <w:lang w:val="en-US"/>
              </w:rPr>
              <w:t>este</w:t>
            </w:r>
            <w:proofErr w:type="spellEnd"/>
            <w:r w:rsidR="00040EA0" w:rsidRPr="00E26D64">
              <w:rPr>
                <w:lang w:val="en-US"/>
              </w:rPr>
              <w:t xml:space="preserve"> </w:t>
            </w:r>
            <w:proofErr w:type="spellStart"/>
            <w:r w:rsidR="00040EA0" w:rsidRPr="00E26D64">
              <w:rPr>
                <w:lang w:val="en-US"/>
              </w:rPr>
              <w:t>autorizat</w:t>
            </w:r>
            <w:proofErr w:type="spellEnd"/>
            <w:r w:rsidR="00040EA0" w:rsidRPr="00E26D64">
              <w:rPr>
                <w:lang w:val="en-US"/>
              </w:rPr>
              <w:t xml:space="preserve"> să </w:t>
            </w:r>
            <w:proofErr w:type="spellStart"/>
            <w:r w:rsidR="00040EA0" w:rsidRPr="00E26D64">
              <w:rPr>
                <w:lang w:val="en-US"/>
              </w:rPr>
              <w:t>emită</w:t>
            </w:r>
            <w:proofErr w:type="spellEnd"/>
            <w:r w:rsidR="00040EA0" w:rsidRPr="00E26D64">
              <w:rPr>
                <w:lang w:val="en-US"/>
              </w:rPr>
              <w:t xml:space="preserve"> </w:t>
            </w:r>
            <w:proofErr w:type="spellStart"/>
            <w:r w:rsidR="00040EA0" w:rsidRPr="00E26D64">
              <w:rPr>
                <w:lang w:val="en-US"/>
              </w:rPr>
              <w:t>dispoziţiile</w:t>
            </w:r>
            <w:proofErr w:type="spellEnd"/>
            <w:r w:rsidR="00040EA0" w:rsidRPr="00E26D64">
              <w:rPr>
                <w:lang w:val="en-US"/>
              </w:rPr>
              <w:t xml:space="preserve"> pe care le </w:t>
            </w:r>
            <w:proofErr w:type="spellStart"/>
            <w:r w:rsidR="00040EA0" w:rsidRPr="00E26D64">
              <w:rPr>
                <w:lang w:val="en-US"/>
              </w:rPr>
              <w:t>consideră</w:t>
            </w:r>
            <w:proofErr w:type="spellEnd"/>
            <w:r w:rsidR="00040EA0" w:rsidRPr="00E26D64">
              <w:rPr>
                <w:lang w:val="en-US"/>
              </w:rPr>
              <w:t xml:space="preserve"> necesare </w:t>
            </w:r>
            <w:proofErr w:type="spellStart"/>
            <w:r w:rsidR="00040EA0" w:rsidRPr="00E26D64">
              <w:rPr>
                <w:lang w:val="en-US"/>
              </w:rPr>
              <w:t>executării</w:t>
            </w:r>
            <w:proofErr w:type="spellEnd"/>
            <w:r w:rsidR="00040EA0" w:rsidRPr="00E26D64">
              <w:rPr>
                <w:lang w:val="en-US"/>
              </w:rPr>
              <w:t xml:space="preserve"> lucrărilor, cu </w:t>
            </w:r>
            <w:proofErr w:type="spellStart"/>
            <w:r w:rsidR="00040EA0" w:rsidRPr="00E26D64">
              <w:rPr>
                <w:lang w:val="en-US"/>
              </w:rPr>
              <w:t>respectarea</w:t>
            </w:r>
            <w:proofErr w:type="spellEnd"/>
            <w:r w:rsidR="00040EA0" w:rsidRPr="00E26D64">
              <w:rPr>
                <w:lang w:val="en-US"/>
              </w:rPr>
              <w:t xml:space="preserve"> </w:t>
            </w:r>
            <w:proofErr w:type="spellStart"/>
            <w:r w:rsidR="00040EA0" w:rsidRPr="00E26D64">
              <w:rPr>
                <w:lang w:val="en-US"/>
              </w:rPr>
              <w:t>drepturilor</w:t>
            </w:r>
            <w:proofErr w:type="spellEnd"/>
            <w:r w:rsidR="00040EA0" w:rsidRPr="00E26D64">
              <w:rPr>
                <w:lang w:val="en-US"/>
              </w:rPr>
              <w:t xml:space="preserve"> </w:t>
            </w:r>
            <w:proofErr w:type="spellStart"/>
            <w:r w:rsidR="00040EA0" w:rsidRPr="00E26D64">
              <w:rPr>
                <w:lang w:val="en-US"/>
              </w:rPr>
              <w:t>Antreprenorului</w:t>
            </w:r>
            <w:proofErr w:type="spellEnd"/>
            <w:r w:rsidR="00040EA0" w:rsidRPr="00E26D64">
              <w:rPr>
                <w:lang w:val="en-US"/>
              </w:rPr>
              <w:t xml:space="preserve">. </w:t>
            </w:r>
            <w:proofErr w:type="spellStart"/>
            <w:r w:rsidR="00040EA0" w:rsidRPr="00E26D64">
              <w:rPr>
                <w:lang w:val="en-US"/>
              </w:rPr>
              <w:t>Dispoziţiile</w:t>
            </w:r>
            <w:proofErr w:type="spellEnd"/>
            <w:r w:rsidR="00040EA0" w:rsidRPr="00E26D64">
              <w:rPr>
                <w:lang w:val="en-US"/>
              </w:rPr>
              <w:t xml:space="preserve"> se </w:t>
            </w:r>
            <w:proofErr w:type="spellStart"/>
            <w:r w:rsidR="00040EA0" w:rsidRPr="00E26D64">
              <w:rPr>
                <w:lang w:val="en-US"/>
              </w:rPr>
              <w:t>adresează</w:t>
            </w:r>
            <w:proofErr w:type="spellEnd"/>
            <w:r w:rsidR="00040EA0" w:rsidRPr="00E26D64">
              <w:rPr>
                <w:lang w:val="en-US"/>
              </w:rPr>
              <w:t xml:space="preserve"> în </w:t>
            </w:r>
            <w:proofErr w:type="spellStart"/>
            <w:r w:rsidR="00040EA0" w:rsidRPr="00E26D64">
              <w:rPr>
                <w:lang w:val="en-US"/>
              </w:rPr>
              <w:t>principiu</w:t>
            </w:r>
            <w:proofErr w:type="spellEnd"/>
            <w:r w:rsidR="00040EA0" w:rsidRPr="00E26D64">
              <w:rPr>
                <w:lang w:val="en-US"/>
              </w:rPr>
              <w:t xml:space="preserve"> </w:t>
            </w:r>
            <w:proofErr w:type="spellStart"/>
            <w:r w:rsidR="00040EA0" w:rsidRPr="00E26D64">
              <w:rPr>
                <w:lang w:val="en-US"/>
              </w:rPr>
              <w:t>numai</w:t>
            </w:r>
            <w:proofErr w:type="spellEnd"/>
            <w:r w:rsidR="00040EA0" w:rsidRPr="00E26D64">
              <w:rPr>
                <w:lang w:val="en-US"/>
              </w:rPr>
              <w:t xml:space="preserve"> </w:t>
            </w:r>
            <w:proofErr w:type="spellStart"/>
            <w:r w:rsidR="00040EA0" w:rsidRPr="00E26D64">
              <w:rPr>
                <w:lang w:val="en-US"/>
              </w:rPr>
              <w:t>Antreprenorului</w:t>
            </w:r>
            <w:proofErr w:type="spellEnd"/>
            <w:r w:rsidR="00040EA0" w:rsidRPr="00E26D64">
              <w:rPr>
                <w:lang w:val="en-US"/>
              </w:rPr>
              <w:t xml:space="preserve"> şi </w:t>
            </w:r>
            <w:proofErr w:type="spellStart"/>
            <w:r w:rsidR="00040EA0" w:rsidRPr="00E26D64">
              <w:rPr>
                <w:lang w:val="en-US"/>
              </w:rPr>
              <w:t>dirigintelui</w:t>
            </w:r>
            <w:proofErr w:type="spellEnd"/>
            <w:r w:rsidR="00040EA0" w:rsidRPr="00E26D64">
              <w:rPr>
                <w:lang w:val="en-US"/>
              </w:rPr>
              <w:t xml:space="preserve"> de </w:t>
            </w:r>
            <w:proofErr w:type="spellStart"/>
            <w:r w:rsidR="00040EA0" w:rsidRPr="00E26D64">
              <w:rPr>
                <w:lang w:val="en-US"/>
              </w:rPr>
              <w:t>şantier</w:t>
            </w:r>
            <w:proofErr w:type="spellEnd"/>
            <w:r w:rsidR="00040EA0" w:rsidRPr="00E26D64">
              <w:rPr>
                <w:lang w:val="en-US"/>
              </w:rPr>
              <w:t xml:space="preserve">, cu </w:t>
            </w:r>
            <w:proofErr w:type="spellStart"/>
            <w:r w:rsidR="00040EA0" w:rsidRPr="00E26D64">
              <w:rPr>
                <w:lang w:val="en-US"/>
              </w:rPr>
              <w:t>excepţia</w:t>
            </w:r>
            <w:proofErr w:type="spellEnd"/>
            <w:r w:rsidR="00040EA0" w:rsidRPr="00E26D64">
              <w:rPr>
                <w:lang w:val="en-US"/>
              </w:rPr>
              <w:t xml:space="preserve"> </w:t>
            </w:r>
            <w:proofErr w:type="spellStart"/>
            <w:r w:rsidR="00040EA0" w:rsidRPr="00E26D64">
              <w:rPr>
                <w:lang w:val="en-US"/>
              </w:rPr>
              <w:t>cazurilor</w:t>
            </w:r>
            <w:proofErr w:type="spellEnd"/>
            <w:r w:rsidR="00040EA0" w:rsidRPr="00E26D64">
              <w:rPr>
                <w:lang w:val="en-US"/>
              </w:rPr>
              <w:t xml:space="preserve"> în care </w:t>
            </w:r>
            <w:proofErr w:type="spellStart"/>
            <w:r w:rsidR="00040EA0" w:rsidRPr="00E26D64">
              <w:rPr>
                <w:lang w:val="en-US"/>
              </w:rPr>
              <w:t>trebuie</w:t>
            </w:r>
            <w:proofErr w:type="spellEnd"/>
            <w:r w:rsidR="00040EA0" w:rsidRPr="00E26D64">
              <w:rPr>
                <w:lang w:val="en-US"/>
              </w:rPr>
              <w:t xml:space="preserve"> de </w:t>
            </w:r>
            <w:proofErr w:type="spellStart"/>
            <w:r w:rsidR="00040EA0" w:rsidRPr="00E26D64">
              <w:rPr>
                <w:lang w:val="en-US"/>
              </w:rPr>
              <w:t>intervenit</w:t>
            </w:r>
            <w:proofErr w:type="spellEnd"/>
            <w:r w:rsidR="00040EA0" w:rsidRPr="00E26D64">
              <w:rPr>
                <w:lang w:val="en-US"/>
              </w:rPr>
              <w:t xml:space="preserve"> </w:t>
            </w:r>
            <w:proofErr w:type="spellStart"/>
            <w:r w:rsidR="00040EA0" w:rsidRPr="00E26D64">
              <w:rPr>
                <w:lang w:val="en-US"/>
              </w:rPr>
              <w:t>împotriva</w:t>
            </w:r>
            <w:proofErr w:type="spellEnd"/>
            <w:r w:rsidR="00040EA0" w:rsidRPr="00E26D64">
              <w:rPr>
                <w:lang w:val="en-US"/>
              </w:rPr>
              <w:t xml:space="preserve"> unui </w:t>
            </w:r>
            <w:proofErr w:type="spellStart"/>
            <w:r w:rsidR="00040EA0" w:rsidRPr="00E26D64">
              <w:rPr>
                <w:lang w:val="en-US"/>
              </w:rPr>
              <w:t>pericol</w:t>
            </w:r>
            <w:proofErr w:type="spellEnd"/>
            <w:r w:rsidR="00040EA0" w:rsidRPr="00E26D64">
              <w:rPr>
                <w:lang w:val="en-US"/>
              </w:rPr>
              <w:t xml:space="preserve"> </w:t>
            </w:r>
            <w:proofErr w:type="spellStart"/>
            <w:r w:rsidR="00040EA0" w:rsidRPr="00E26D64">
              <w:rPr>
                <w:lang w:val="en-US"/>
              </w:rPr>
              <w:t>iminent</w:t>
            </w:r>
            <w:proofErr w:type="spellEnd"/>
            <w:r w:rsidR="00040EA0" w:rsidRPr="00E26D64">
              <w:rPr>
                <w:lang w:val="en-US"/>
              </w:rPr>
              <w:t xml:space="preserve"> </w:t>
            </w:r>
            <w:proofErr w:type="spellStart"/>
            <w:r w:rsidR="00040EA0" w:rsidRPr="00E26D64">
              <w:rPr>
                <w:lang w:val="en-US"/>
              </w:rPr>
              <w:t>sau</w:t>
            </w:r>
            <w:proofErr w:type="spellEnd"/>
            <w:r w:rsidR="00040EA0" w:rsidRPr="00E26D64">
              <w:rPr>
                <w:lang w:val="en-US"/>
              </w:rPr>
              <w:t xml:space="preserve"> </w:t>
            </w:r>
            <w:proofErr w:type="spellStart"/>
            <w:r w:rsidR="00040EA0" w:rsidRPr="00E26D64">
              <w:rPr>
                <w:lang w:val="en-US"/>
              </w:rPr>
              <w:t>declarat</w:t>
            </w:r>
            <w:proofErr w:type="spellEnd"/>
            <w:r w:rsidR="00040EA0" w:rsidRPr="00E26D64">
              <w:rPr>
                <w:lang w:val="en-US"/>
              </w:rPr>
              <w:t xml:space="preserve">. </w:t>
            </w:r>
            <w:proofErr w:type="spellStart"/>
            <w:r w:rsidR="00040EA0" w:rsidRPr="00E26D64">
              <w:rPr>
                <w:lang w:val="en-US"/>
              </w:rPr>
              <w:t>Beneficiarului</w:t>
            </w:r>
            <w:proofErr w:type="spellEnd"/>
            <w:r w:rsidR="00040EA0" w:rsidRPr="00E26D64">
              <w:rPr>
                <w:lang w:val="en-US"/>
              </w:rPr>
              <w:t xml:space="preserve"> </w:t>
            </w:r>
            <w:proofErr w:type="spellStart"/>
            <w:r w:rsidR="00040EA0" w:rsidRPr="00E26D64">
              <w:rPr>
                <w:lang w:val="en-US"/>
              </w:rPr>
              <w:t>trebuie</w:t>
            </w:r>
            <w:proofErr w:type="spellEnd"/>
            <w:r w:rsidR="00040EA0" w:rsidRPr="00E26D64">
              <w:rPr>
                <w:lang w:val="en-US"/>
              </w:rPr>
              <w:t xml:space="preserve"> să i se </w:t>
            </w:r>
            <w:proofErr w:type="spellStart"/>
            <w:r w:rsidR="00040EA0" w:rsidRPr="00E26D64">
              <w:rPr>
                <w:lang w:val="en-US"/>
              </w:rPr>
              <w:t>comunice</w:t>
            </w:r>
            <w:proofErr w:type="spellEnd"/>
            <w:r w:rsidR="00040EA0" w:rsidRPr="00E26D64">
              <w:rPr>
                <w:lang w:val="en-US"/>
              </w:rPr>
              <w:t xml:space="preserve"> </w:t>
            </w:r>
            <w:proofErr w:type="spellStart"/>
            <w:r w:rsidR="00040EA0" w:rsidRPr="00E26D64">
              <w:rPr>
                <w:lang w:val="en-US"/>
              </w:rPr>
              <w:t>numele</w:t>
            </w:r>
            <w:proofErr w:type="spellEnd"/>
            <w:r w:rsidR="00040EA0" w:rsidRPr="00E26D64">
              <w:rPr>
                <w:lang w:val="en-US"/>
              </w:rPr>
              <w:t xml:space="preserve"> </w:t>
            </w:r>
            <w:proofErr w:type="spellStart"/>
            <w:r w:rsidR="00040EA0" w:rsidRPr="00E26D64">
              <w:rPr>
                <w:lang w:val="en-US"/>
              </w:rPr>
              <w:t>dirigintelui</w:t>
            </w:r>
            <w:proofErr w:type="spellEnd"/>
            <w:r w:rsidR="00040EA0" w:rsidRPr="00E26D64">
              <w:rPr>
                <w:lang w:val="en-US"/>
              </w:rPr>
              <w:t xml:space="preserve"> de </w:t>
            </w:r>
            <w:proofErr w:type="spellStart"/>
            <w:r w:rsidR="00040EA0" w:rsidRPr="00E26D64">
              <w:rPr>
                <w:lang w:val="en-US"/>
              </w:rPr>
              <w:t>şantier</w:t>
            </w:r>
            <w:proofErr w:type="spellEnd"/>
            <w:r w:rsidR="00040EA0" w:rsidRPr="00E26D64">
              <w:rPr>
                <w:lang w:val="en-US"/>
              </w:rPr>
              <w:t xml:space="preserve"> </w:t>
            </w:r>
            <w:proofErr w:type="spellStart"/>
            <w:r w:rsidR="00040EA0" w:rsidRPr="00E26D64">
              <w:rPr>
                <w:lang w:val="en-US"/>
              </w:rPr>
              <w:t>atestat</w:t>
            </w:r>
            <w:proofErr w:type="spellEnd"/>
            <w:r w:rsidR="00040EA0" w:rsidRPr="00E26D64">
              <w:rPr>
                <w:lang w:val="en-US"/>
              </w:rPr>
              <w:t xml:space="preserve"> tehnico-</w:t>
            </w:r>
            <w:proofErr w:type="spellStart"/>
            <w:r w:rsidR="00040EA0" w:rsidRPr="00E26D64">
              <w:rPr>
                <w:lang w:val="en-US"/>
              </w:rPr>
              <w:t>profesional</w:t>
            </w:r>
            <w:proofErr w:type="spellEnd"/>
            <w:r w:rsidR="00040EA0" w:rsidRPr="00E26D64">
              <w:rPr>
                <w:lang w:val="en-US"/>
              </w:rPr>
              <w:t xml:space="preserve">, care va </w:t>
            </w:r>
            <w:proofErr w:type="spellStart"/>
            <w:r w:rsidR="00040EA0" w:rsidRPr="00E26D64">
              <w:rPr>
                <w:lang w:val="en-US"/>
              </w:rPr>
              <w:t>dirija</w:t>
            </w:r>
            <w:proofErr w:type="spellEnd"/>
            <w:r w:rsidR="00040EA0" w:rsidRPr="00E26D64">
              <w:rPr>
                <w:lang w:val="en-US"/>
              </w:rPr>
              <w:t xml:space="preserve"> </w:t>
            </w:r>
            <w:proofErr w:type="spellStart"/>
            <w:r w:rsidR="00040EA0" w:rsidRPr="00E26D64">
              <w:rPr>
                <w:lang w:val="en-US"/>
              </w:rPr>
              <w:t>execuţia</w:t>
            </w:r>
            <w:proofErr w:type="spellEnd"/>
            <w:r w:rsidR="00040EA0" w:rsidRPr="00E26D64">
              <w:rPr>
                <w:lang w:val="en-US"/>
              </w:rPr>
              <w:t xml:space="preserve"> lucrărilor şi va </w:t>
            </w:r>
            <w:proofErr w:type="spellStart"/>
            <w:r w:rsidR="00040EA0" w:rsidRPr="00E26D64">
              <w:rPr>
                <w:lang w:val="en-US"/>
              </w:rPr>
              <w:t>verifica</w:t>
            </w:r>
            <w:proofErr w:type="spellEnd"/>
            <w:r w:rsidR="00040EA0" w:rsidRPr="00E26D64">
              <w:rPr>
                <w:lang w:val="en-US"/>
              </w:rPr>
              <w:t xml:space="preserve"> </w:t>
            </w:r>
            <w:proofErr w:type="spellStart"/>
            <w:r w:rsidR="00040EA0" w:rsidRPr="00E26D64">
              <w:rPr>
                <w:lang w:val="en-US"/>
              </w:rPr>
              <w:t>calitatea</w:t>
            </w:r>
            <w:proofErr w:type="spellEnd"/>
            <w:r w:rsidR="00040EA0" w:rsidRPr="00E26D64">
              <w:rPr>
                <w:lang w:val="en-US"/>
              </w:rPr>
              <w:t xml:space="preserve"> lor din </w:t>
            </w:r>
            <w:proofErr w:type="spellStart"/>
            <w:r w:rsidR="00040EA0" w:rsidRPr="00E26D64">
              <w:rPr>
                <w:lang w:val="en-US"/>
              </w:rPr>
              <w:t>partea</w:t>
            </w:r>
            <w:proofErr w:type="spellEnd"/>
            <w:r w:rsidR="00040EA0" w:rsidRPr="00E26D64">
              <w:rPr>
                <w:lang w:val="en-US"/>
              </w:rPr>
              <w:t xml:space="preserve"> </w:t>
            </w:r>
            <w:proofErr w:type="spellStart"/>
            <w:r w:rsidR="00040EA0" w:rsidRPr="00E26D64">
              <w:rPr>
                <w:lang w:val="en-US"/>
              </w:rPr>
              <w:t>Antreprenorului</w:t>
            </w:r>
            <w:proofErr w:type="spellEnd"/>
            <w:r w:rsidR="00040EA0" w:rsidRPr="00E26D64">
              <w:rPr>
                <w:lang w:val="en-US"/>
              </w:rPr>
              <w:t>.</w:t>
            </w:r>
          </w:p>
          <w:p w14:paraId="68BE9528" w14:textId="0A25ACBF" w:rsidR="00460653" w:rsidRPr="00E26D64" w:rsidRDefault="00A156C0" w:rsidP="00196AB4">
            <w:pPr>
              <w:pStyle w:val="af2"/>
              <w:tabs>
                <w:tab w:val="left" w:pos="567"/>
              </w:tabs>
              <w:spacing w:line="276" w:lineRule="auto"/>
              <w:ind w:firstLine="0"/>
              <w:rPr>
                <w:lang w:val="en-US"/>
              </w:rPr>
            </w:pPr>
            <w:r w:rsidRPr="00E26D64">
              <w:rPr>
                <w:lang w:val="en-US"/>
              </w:rPr>
              <w:t>4.1</w:t>
            </w:r>
            <w:r w:rsidR="001F7579">
              <w:rPr>
                <w:lang w:val="en-US"/>
              </w:rPr>
              <w:t>7</w:t>
            </w:r>
            <w:r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consideră</w:t>
            </w:r>
            <w:proofErr w:type="spellEnd"/>
            <w:r w:rsidR="00460653" w:rsidRPr="00E26D64">
              <w:rPr>
                <w:lang w:val="en-US"/>
              </w:rPr>
              <w:t xml:space="preserve"> </w:t>
            </w:r>
            <w:proofErr w:type="spellStart"/>
            <w:r w:rsidR="00460653" w:rsidRPr="00E26D64">
              <w:rPr>
                <w:lang w:val="en-US"/>
              </w:rPr>
              <w:t>că</w:t>
            </w:r>
            <w:proofErr w:type="spellEnd"/>
            <w:r w:rsidR="00460653" w:rsidRPr="00E26D64">
              <w:rPr>
                <w:lang w:val="en-US"/>
              </w:rPr>
              <w:t xml:space="preserve"> </w:t>
            </w:r>
            <w:proofErr w:type="spellStart"/>
            <w:r w:rsidR="00460653" w:rsidRPr="00E26D64">
              <w:rPr>
                <w:lang w:val="en-US"/>
              </w:rPr>
              <w:t>dispoziţiile</w:t>
            </w:r>
            <w:proofErr w:type="spellEnd"/>
            <w:r w:rsidR="00460653" w:rsidRPr="00E26D64">
              <w:rPr>
                <w:lang w:val="en-US"/>
              </w:rPr>
              <w:t xml:space="preserve"> </w:t>
            </w:r>
            <w:proofErr w:type="spellStart"/>
            <w:r w:rsidR="00460653" w:rsidRPr="00E26D64">
              <w:rPr>
                <w:lang w:val="en-US"/>
              </w:rPr>
              <w:t>Beneficiarului</w:t>
            </w:r>
            <w:proofErr w:type="spellEnd"/>
            <w:r w:rsidR="00460653" w:rsidRPr="00E26D64">
              <w:rPr>
                <w:lang w:val="en-US"/>
              </w:rPr>
              <w:t xml:space="preserve"> s</w:t>
            </w:r>
            <w:r w:rsidR="00183D79" w:rsidRPr="00E26D64">
              <w:rPr>
                <w:lang w:val="en-US"/>
              </w:rPr>
              <w:t>u</w:t>
            </w:r>
            <w:r w:rsidR="00460653" w:rsidRPr="00E26D64">
              <w:rPr>
                <w:lang w:val="en-US"/>
              </w:rPr>
              <w:t xml:space="preserve">nt </w:t>
            </w:r>
            <w:proofErr w:type="spellStart"/>
            <w:r w:rsidR="00460653" w:rsidRPr="00E26D64">
              <w:rPr>
                <w:lang w:val="en-US"/>
              </w:rPr>
              <w:t>nejustificate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inoportune</w:t>
            </w:r>
            <w:proofErr w:type="spellEnd"/>
            <w:r w:rsidR="00460653" w:rsidRPr="00E26D64">
              <w:rPr>
                <w:lang w:val="en-US"/>
              </w:rPr>
              <w:t xml:space="preserve">, </w:t>
            </w:r>
            <w:proofErr w:type="spellStart"/>
            <w:r w:rsidR="00460653" w:rsidRPr="00E26D64">
              <w:rPr>
                <w:lang w:val="en-US"/>
              </w:rPr>
              <w:t>el</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w:t>
            </w:r>
            <w:proofErr w:type="spellStart"/>
            <w:r w:rsidR="00E171D4" w:rsidRPr="00E26D64">
              <w:rPr>
                <w:lang w:val="en-US"/>
              </w:rPr>
              <w:t>înainta</w:t>
            </w:r>
            <w:proofErr w:type="spellEnd"/>
            <w:r w:rsidR="005D4B79" w:rsidRPr="00E26D64">
              <w:rPr>
                <w:lang w:val="en-US"/>
              </w:rPr>
              <w:t xml:space="preserve"> </w:t>
            </w:r>
            <w:proofErr w:type="spellStart"/>
            <w:r w:rsidR="00460653" w:rsidRPr="00E26D64">
              <w:rPr>
                <w:lang w:val="en-US"/>
              </w:rPr>
              <w:t>obiecţii</w:t>
            </w:r>
            <w:proofErr w:type="spellEnd"/>
            <w:r w:rsidR="00460653" w:rsidRPr="00E26D64">
              <w:rPr>
                <w:lang w:val="en-US"/>
              </w:rPr>
              <w:t xml:space="preserve">, </w:t>
            </w:r>
            <w:proofErr w:type="spellStart"/>
            <w:r w:rsidR="00460653" w:rsidRPr="00E26D64">
              <w:rPr>
                <w:lang w:val="en-US"/>
              </w:rPr>
              <w:t>dar</w:t>
            </w:r>
            <w:proofErr w:type="spellEnd"/>
            <w:r w:rsidR="00460653" w:rsidRPr="00E26D64">
              <w:rPr>
                <w:lang w:val="en-US"/>
              </w:rPr>
              <w:t xml:space="preserve"> acestea nu </w:t>
            </w:r>
            <w:proofErr w:type="spellStart"/>
            <w:r w:rsidR="00460653" w:rsidRPr="00E26D64">
              <w:rPr>
                <w:lang w:val="en-US"/>
              </w:rPr>
              <w:t>îl</w:t>
            </w:r>
            <w:proofErr w:type="spellEnd"/>
            <w:r w:rsidR="00460653" w:rsidRPr="00E26D64">
              <w:rPr>
                <w:lang w:val="en-US"/>
              </w:rPr>
              <w:t xml:space="preserve"> </w:t>
            </w:r>
            <w:proofErr w:type="spellStart"/>
            <w:r w:rsidR="00E171D4" w:rsidRPr="00E26D64">
              <w:rPr>
                <w:lang w:val="en-US"/>
              </w:rPr>
              <w:t>scutește</w:t>
            </w:r>
            <w:proofErr w:type="spellEnd"/>
            <w:r w:rsidR="005D4B79" w:rsidRPr="00E26D64">
              <w:rPr>
                <w:lang w:val="en-US"/>
              </w:rPr>
              <w:t xml:space="preserve"> </w:t>
            </w:r>
            <w:r w:rsidR="00460653" w:rsidRPr="00E26D64">
              <w:rPr>
                <w:lang w:val="en-US"/>
              </w:rPr>
              <w:t xml:space="preserve">de </w:t>
            </w:r>
            <w:proofErr w:type="spellStart"/>
            <w:r w:rsidR="00E364D5" w:rsidRPr="00E26D64">
              <w:rPr>
                <w:lang w:val="en-US"/>
              </w:rPr>
              <w:t>obligația</w:t>
            </w:r>
            <w:proofErr w:type="spellEnd"/>
            <w:r w:rsidR="00E364D5" w:rsidRPr="00E26D64">
              <w:rPr>
                <w:lang w:val="en-US"/>
              </w:rPr>
              <w:t xml:space="preserve"> de </w:t>
            </w:r>
            <w:r w:rsidR="00460653" w:rsidRPr="00E26D64">
              <w:rPr>
                <w:lang w:val="en-US"/>
              </w:rPr>
              <w:t xml:space="preserve">a </w:t>
            </w:r>
            <w:proofErr w:type="spellStart"/>
            <w:r w:rsidR="00460653" w:rsidRPr="00E26D64">
              <w:rPr>
                <w:lang w:val="en-US"/>
              </w:rPr>
              <w:t>executa</w:t>
            </w:r>
            <w:proofErr w:type="spellEnd"/>
            <w:r w:rsidR="00460653" w:rsidRPr="00E26D64">
              <w:rPr>
                <w:lang w:val="en-US"/>
              </w:rPr>
              <w:t xml:space="preserve"> </w:t>
            </w:r>
            <w:proofErr w:type="spellStart"/>
            <w:r w:rsidR="00460653" w:rsidRPr="00E26D64">
              <w:rPr>
                <w:lang w:val="en-US"/>
              </w:rPr>
              <w:t>dispoziţiile</w:t>
            </w:r>
            <w:proofErr w:type="spellEnd"/>
            <w:r w:rsidR="00460653" w:rsidRPr="00E26D64">
              <w:rPr>
                <w:lang w:val="en-US"/>
              </w:rPr>
              <w:t xml:space="preserve"> primite, în afara </w:t>
            </w:r>
            <w:proofErr w:type="spellStart"/>
            <w:r w:rsidR="00460653" w:rsidRPr="00E26D64">
              <w:rPr>
                <w:lang w:val="en-US"/>
              </w:rPr>
              <w:t>cazului</w:t>
            </w:r>
            <w:proofErr w:type="spellEnd"/>
            <w:r w:rsidR="00460653" w:rsidRPr="00E26D64">
              <w:rPr>
                <w:lang w:val="en-US"/>
              </w:rPr>
              <w:t xml:space="preserve"> în care </w:t>
            </w:r>
            <w:proofErr w:type="spellStart"/>
            <w:r w:rsidR="00460653" w:rsidRPr="00E26D64">
              <w:rPr>
                <w:lang w:val="en-US"/>
              </w:rPr>
              <w:t>ele</w:t>
            </w:r>
            <w:proofErr w:type="spellEnd"/>
            <w:r w:rsidR="00460653" w:rsidRPr="00E26D64">
              <w:rPr>
                <w:lang w:val="en-US"/>
              </w:rPr>
              <w:t xml:space="preserve"> </w:t>
            </w:r>
            <w:proofErr w:type="spellStart"/>
            <w:r w:rsidR="00460653" w:rsidRPr="00E26D64">
              <w:rPr>
                <w:lang w:val="en-US"/>
              </w:rPr>
              <w:t>contravin</w:t>
            </w:r>
            <w:proofErr w:type="spellEnd"/>
            <w:r w:rsidR="00460653" w:rsidRPr="00E26D64">
              <w:rPr>
                <w:lang w:val="en-US"/>
              </w:rPr>
              <w:t xml:space="preserve"> </w:t>
            </w:r>
            <w:proofErr w:type="spellStart"/>
            <w:r w:rsidR="00460653" w:rsidRPr="00E26D64">
              <w:rPr>
                <w:lang w:val="en-US"/>
              </w:rPr>
              <w:t>prevederilor</w:t>
            </w:r>
            <w:proofErr w:type="spellEnd"/>
            <w:r w:rsidR="00460653" w:rsidRPr="00E26D64">
              <w:rPr>
                <w:lang w:val="en-US"/>
              </w:rPr>
              <w:t xml:space="preserve"> </w:t>
            </w:r>
            <w:proofErr w:type="spellStart"/>
            <w:r w:rsidR="00460653" w:rsidRPr="00E26D64">
              <w:rPr>
                <w:lang w:val="en-US"/>
              </w:rPr>
              <w:t>legale</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prin executarea </w:t>
            </w:r>
            <w:proofErr w:type="spellStart"/>
            <w:r w:rsidR="00460653" w:rsidRPr="00E26D64">
              <w:rPr>
                <w:lang w:val="en-US"/>
              </w:rPr>
              <w:t>dispoziţiilor</w:t>
            </w:r>
            <w:proofErr w:type="spellEnd"/>
            <w:r w:rsidR="00460653" w:rsidRPr="00E26D64">
              <w:rPr>
                <w:lang w:val="en-US"/>
              </w:rPr>
              <w:t xml:space="preserve"> </w:t>
            </w:r>
            <w:proofErr w:type="spellStart"/>
            <w:r w:rsidR="00460653" w:rsidRPr="00E26D64">
              <w:rPr>
                <w:lang w:val="en-US"/>
              </w:rPr>
              <w:t>Beneficiarului</w:t>
            </w:r>
            <w:proofErr w:type="spellEnd"/>
            <w:r w:rsidR="00460653" w:rsidRPr="00E26D64">
              <w:rPr>
                <w:lang w:val="en-US"/>
              </w:rPr>
              <w:t xml:space="preserve"> se </w:t>
            </w:r>
            <w:proofErr w:type="spellStart"/>
            <w:r w:rsidR="00460653" w:rsidRPr="00E26D64">
              <w:rPr>
                <w:lang w:val="en-US"/>
              </w:rPr>
              <w:t>creează</w:t>
            </w:r>
            <w:proofErr w:type="spellEnd"/>
            <w:r w:rsidR="00460653" w:rsidRPr="00E26D64">
              <w:rPr>
                <w:lang w:val="en-US"/>
              </w:rPr>
              <w:t xml:space="preserve"> </w:t>
            </w:r>
            <w:proofErr w:type="spellStart"/>
            <w:r w:rsidR="00460653" w:rsidRPr="00E26D64">
              <w:rPr>
                <w:lang w:val="en-US"/>
              </w:rPr>
              <w:t>dificultăţi</w:t>
            </w:r>
            <w:proofErr w:type="spellEnd"/>
            <w:r w:rsidR="00460653" w:rsidRPr="00E26D64">
              <w:rPr>
                <w:lang w:val="en-US"/>
              </w:rPr>
              <w:t xml:space="preserve"> în </w:t>
            </w:r>
            <w:proofErr w:type="spellStart"/>
            <w:r w:rsidR="00460653" w:rsidRPr="00E26D64">
              <w:rPr>
                <w:lang w:val="en-US"/>
              </w:rPr>
              <w:t>execuţie</w:t>
            </w:r>
            <w:proofErr w:type="spellEnd"/>
            <w:r w:rsidR="00460653" w:rsidRPr="00E26D64">
              <w:rPr>
                <w:lang w:val="en-US"/>
              </w:rPr>
              <w:t xml:space="preserve">, care </w:t>
            </w:r>
            <w:proofErr w:type="spellStart"/>
            <w:r w:rsidR="00460653" w:rsidRPr="00E26D64">
              <w:rPr>
                <w:lang w:val="en-US"/>
              </w:rPr>
              <w:t>generează</w:t>
            </w:r>
            <w:proofErr w:type="spellEnd"/>
            <w:r w:rsidR="00460653" w:rsidRPr="00E26D64">
              <w:rPr>
                <w:lang w:val="en-US"/>
              </w:rPr>
              <w:t xml:space="preserve"> </w:t>
            </w:r>
            <w:proofErr w:type="spellStart"/>
            <w:r w:rsidR="00460653" w:rsidRPr="00E26D64">
              <w:rPr>
                <w:lang w:val="en-US"/>
              </w:rPr>
              <w:t>cheltuieli</w:t>
            </w:r>
            <w:proofErr w:type="spellEnd"/>
            <w:r w:rsidR="00460653" w:rsidRPr="00E26D64">
              <w:rPr>
                <w:lang w:val="en-US"/>
              </w:rPr>
              <w:t xml:space="preserve"> </w:t>
            </w:r>
            <w:proofErr w:type="spellStart"/>
            <w:r w:rsidR="00460653" w:rsidRPr="00E26D64">
              <w:rPr>
                <w:lang w:val="en-US"/>
              </w:rPr>
              <w:t>suplimentare</w:t>
            </w:r>
            <w:proofErr w:type="spellEnd"/>
            <w:r w:rsidR="00460653" w:rsidRPr="00E26D64">
              <w:rPr>
                <w:lang w:val="en-US"/>
              </w:rPr>
              <w:t xml:space="preserve">, acestea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suportate</w:t>
            </w:r>
            <w:proofErr w:type="spellEnd"/>
            <w:r w:rsidR="00460653" w:rsidRPr="00E26D64">
              <w:rPr>
                <w:lang w:val="en-US"/>
              </w:rPr>
              <w:t xml:space="preserve"> de către Beneficiar. </w:t>
            </w:r>
          </w:p>
          <w:p w14:paraId="726CFED6" w14:textId="36BEC807" w:rsidR="00460653" w:rsidRPr="00E26D64" w:rsidRDefault="00A156C0" w:rsidP="00196AB4">
            <w:pPr>
              <w:pStyle w:val="af2"/>
              <w:tabs>
                <w:tab w:val="left" w:pos="567"/>
              </w:tabs>
              <w:spacing w:line="276" w:lineRule="auto"/>
              <w:ind w:firstLine="0"/>
              <w:rPr>
                <w:lang w:val="en-US"/>
              </w:rPr>
            </w:pPr>
            <w:r w:rsidRPr="00E26D64">
              <w:rPr>
                <w:lang w:val="en-US"/>
              </w:rPr>
              <w:lastRenderedPageBreak/>
              <w:t>4.1</w:t>
            </w:r>
            <w:r w:rsidR="001F7579">
              <w:rPr>
                <w:lang w:val="en-US"/>
              </w:rPr>
              <w:t>8</w:t>
            </w:r>
            <w:r w:rsidRPr="00E26D64">
              <w:rPr>
                <w:lang w:val="en-US"/>
              </w:rPr>
              <w:t xml:space="preserve">. </w:t>
            </w:r>
            <w:proofErr w:type="spellStart"/>
            <w:r w:rsidR="00460653" w:rsidRPr="00E26D64">
              <w:rPr>
                <w:lang w:val="en-US"/>
              </w:rPr>
              <w:t>Trasarea</w:t>
            </w:r>
            <w:proofErr w:type="spellEnd"/>
            <w:r w:rsidR="00460653" w:rsidRPr="00E26D64">
              <w:rPr>
                <w:lang w:val="en-US"/>
              </w:rPr>
              <w:t xml:space="preserve"> </w:t>
            </w:r>
            <w:proofErr w:type="spellStart"/>
            <w:r w:rsidR="00460653" w:rsidRPr="00E26D64">
              <w:rPr>
                <w:lang w:val="en-US"/>
              </w:rPr>
              <w:t>axelor</w:t>
            </w:r>
            <w:proofErr w:type="spellEnd"/>
            <w:r w:rsidR="00460653" w:rsidRPr="00E26D64">
              <w:rPr>
                <w:lang w:val="en-US"/>
              </w:rPr>
              <w:t xml:space="preserve"> </w:t>
            </w:r>
            <w:proofErr w:type="spellStart"/>
            <w:r w:rsidR="00460653" w:rsidRPr="00E26D64">
              <w:rPr>
                <w:lang w:val="en-US"/>
              </w:rPr>
              <w:t>principale</w:t>
            </w:r>
            <w:proofErr w:type="spellEnd"/>
            <w:r w:rsidR="00460653" w:rsidRPr="00E26D64">
              <w:rPr>
                <w:lang w:val="en-US"/>
              </w:rPr>
              <w:t xml:space="preserve">, </w:t>
            </w:r>
            <w:proofErr w:type="spellStart"/>
            <w:r w:rsidR="00460653" w:rsidRPr="00E26D64">
              <w:rPr>
                <w:lang w:val="en-US"/>
              </w:rPr>
              <w:t>bornelor</w:t>
            </w:r>
            <w:proofErr w:type="spellEnd"/>
            <w:r w:rsidR="00460653" w:rsidRPr="00E26D64">
              <w:rPr>
                <w:lang w:val="en-US"/>
              </w:rPr>
              <w:t xml:space="preserve"> de </w:t>
            </w:r>
            <w:proofErr w:type="spellStart"/>
            <w:r w:rsidR="00460653" w:rsidRPr="00E26D64">
              <w:rPr>
                <w:lang w:val="en-US"/>
              </w:rPr>
              <w:t>referinţă</w:t>
            </w:r>
            <w:proofErr w:type="spellEnd"/>
            <w:r w:rsidR="00460653" w:rsidRPr="00E26D64">
              <w:rPr>
                <w:lang w:val="en-US"/>
              </w:rPr>
              <w:t xml:space="preserve">, </w:t>
            </w:r>
            <w:proofErr w:type="spellStart"/>
            <w:r w:rsidR="00460653" w:rsidRPr="00E26D64">
              <w:rPr>
                <w:lang w:val="en-US"/>
              </w:rPr>
              <w:t>căilor</w:t>
            </w:r>
            <w:proofErr w:type="spellEnd"/>
            <w:r w:rsidR="00460653" w:rsidRPr="00E26D64">
              <w:rPr>
                <w:lang w:val="en-US"/>
              </w:rPr>
              <w:t xml:space="preserve"> de </w:t>
            </w:r>
            <w:proofErr w:type="spellStart"/>
            <w:r w:rsidR="00460653" w:rsidRPr="00E26D64">
              <w:rPr>
                <w:lang w:val="en-US"/>
              </w:rPr>
              <w:t>circulaţie</w:t>
            </w:r>
            <w:proofErr w:type="spellEnd"/>
            <w:r w:rsidR="00B756BB" w:rsidRPr="00E26D64">
              <w:rPr>
                <w:lang w:val="en-US"/>
              </w:rPr>
              <w:t xml:space="preserve"> </w:t>
            </w:r>
            <w:r w:rsidR="00460653" w:rsidRPr="00E26D64">
              <w:rPr>
                <w:lang w:val="en-US"/>
              </w:rPr>
              <w:t xml:space="preserve">şi </w:t>
            </w:r>
            <w:proofErr w:type="spellStart"/>
            <w:r w:rsidR="00460653" w:rsidRPr="00E26D64">
              <w:rPr>
                <w:lang w:val="en-US"/>
              </w:rPr>
              <w:t>limitelor</w:t>
            </w:r>
            <w:proofErr w:type="spellEnd"/>
            <w:r w:rsidR="00460653" w:rsidRPr="00E26D64">
              <w:rPr>
                <w:lang w:val="en-US"/>
              </w:rPr>
              <w:t xml:space="preserve"> </w:t>
            </w:r>
            <w:proofErr w:type="spellStart"/>
            <w:r w:rsidR="00460653" w:rsidRPr="00E26D64">
              <w:rPr>
                <w:lang w:val="en-US"/>
              </w:rPr>
              <w:t>terenului</w:t>
            </w:r>
            <w:proofErr w:type="spellEnd"/>
            <w:r w:rsidR="00460653" w:rsidRPr="00E26D64">
              <w:rPr>
                <w:lang w:val="en-US"/>
              </w:rPr>
              <w:t xml:space="preserve"> pus la </w:t>
            </w:r>
            <w:proofErr w:type="spellStart"/>
            <w:r w:rsidR="00460653" w:rsidRPr="00E26D64">
              <w:rPr>
                <w:lang w:val="en-US"/>
              </w:rPr>
              <w:t>dispoziţia</w:t>
            </w:r>
            <w:proofErr w:type="spellEnd"/>
            <w:r w:rsidR="00460653" w:rsidRPr="00E26D64">
              <w:rPr>
                <w:lang w:val="en-US"/>
              </w:rPr>
              <w:t xml:space="preserve"> </w:t>
            </w:r>
            <w:proofErr w:type="spellStart"/>
            <w:r w:rsidR="00460653" w:rsidRPr="00E26D64">
              <w:rPr>
                <w:lang w:val="en-US"/>
              </w:rPr>
              <w:t>Antreprenorului</w:t>
            </w:r>
            <w:proofErr w:type="spellEnd"/>
            <w:r w:rsidR="00460653" w:rsidRPr="00E26D64">
              <w:rPr>
                <w:lang w:val="en-US"/>
              </w:rPr>
              <w:t xml:space="preserve">, precum şi </w:t>
            </w:r>
            <w:proofErr w:type="spellStart"/>
            <w:r w:rsidR="00460653" w:rsidRPr="00E26D64">
              <w:rPr>
                <w:lang w:val="en-US"/>
              </w:rPr>
              <w:t>materializarea</w:t>
            </w:r>
            <w:proofErr w:type="spellEnd"/>
            <w:r w:rsidR="00460653" w:rsidRPr="00E26D64">
              <w:rPr>
                <w:lang w:val="en-US"/>
              </w:rPr>
              <w:t xml:space="preserve"> </w:t>
            </w:r>
            <w:proofErr w:type="spellStart"/>
            <w:r w:rsidR="00460653" w:rsidRPr="00E26D64">
              <w:rPr>
                <w:lang w:val="en-US"/>
              </w:rPr>
              <w:t>cotelor</w:t>
            </w:r>
            <w:proofErr w:type="spellEnd"/>
            <w:r w:rsidR="00460653" w:rsidRPr="00E26D64">
              <w:rPr>
                <w:lang w:val="en-US"/>
              </w:rPr>
              <w:t xml:space="preserve"> de </w:t>
            </w:r>
            <w:proofErr w:type="spellStart"/>
            <w:r w:rsidR="00460653" w:rsidRPr="00E26D64">
              <w:rPr>
                <w:lang w:val="en-US"/>
              </w:rPr>
              <w:t>nivel</w:t>
            </w:r>
            <w:proofErr w:type="spellEnd"/>
            <w:r w:rsidR="00460653" w:rsidRPr="00E26D64">
              <w:rPr>
                <w:lang w:val="en-US"/>
              </w:rPr>
              <w:t xml:space="preserve"> în </w:t>
            </w:r>
            <w:proofErr w:type="spellStart"/>
            <w:r w:rsidR="00460653" w:rsidRPr="00E26D64">
              <w:rPr>
                <w:lang w:val="en-US"/>
              </w:rPr>
              <w:t>i</w:t>
            </w:r>
            <w:r w:rsidR="00183D79" w:rsidRPr="00E26D64">
              <w:rPr>
                <w:lang w:val="en-US"/>
              </w:rPr>
              <w:t>mediata</w:t>
            </w:r>
            <w:proofErr w:type="spellEnd"/>
            <w:r w:rsidR="00183D79" w:rsidRPr="00E26D64">
              <w:rPr>
                <w:lang w:val="en-US"/>
              </w:rPr>
              <w:t xml:space="preserve"> </w:t>
            </w:r>
            <w:proofErr w:type="spellStart"/>
            <w:r w:rsidR="00183D79" w:rsidRPr="00E26D64">
              <w:rPr>
                <w:lang w:val="en-US"/>
              </w:rPr>
              <w:t>apropiere</w:t>
            </w:r>
            <w:proofErr w:type="spellEnd"/>
            <w:r w:rsidR="00183D79" w:rsidRPr="00E26D64">
              <w:rPr>
                <w:lang w:val="en-US"/>
              </w:rPr>
              <w:t xml:space="preserve"> a </w:t>
            </w:r>
            <w:proofErr w:type="spellStart"/>
            <w:r w:rsidR="00183D79" w:rsidRPr="00E26D64">
              <w:rPr>
                <w:lang w:val="en-US"/>
              </w:rPr>
              <w:t>terenului</w:t>
            </w:r>
            <w:proofErr w:type="spellEnd"/>
            <w:r w:rsidR="00183D79" w:rsidRPr="00E26D64">
              <w:rPr>
                <w:lang w:val="en-US"/>
              </w:rPr>
              <w:t>, su</w:t>
            </w:r>
            <w:r w:rsidR="00460653" w:rsidRPr="00E26D64">
              <w:rPr>
                <w:lang w:val="en-US"/>
              </w:rPr>
              <w:t>nt</w:t>
            </w:r>
            <w:r w:rsidR="005D4B79" w:rsidRPr="00E26D64">
              <w:rPr>
                <w:lang w:val="en-US"/>
              </w:rPr>
              <w:t xml:space="preserve"> </w:t>
            </w:r>
            <w:proofErr w:type="spellStart"/>
            <w:r w:rsidR="00460653" w:rsidRPr="00E26D64">
              <w:rPr>
                <w:lang w:val="en-US"/>
              </w:rPr>
              <w:t>obligaţiuni</w:t>
            </w:r>
            <w:proofErr w:type="spellEnd"/>
            <w:r w:rsidR="00460653" w:rsidRPr="00E26D64">
              <w:rPr>
                <w:lang w:val="en-US"/>
              </w:rPr>
              <w:t xml:space="preserve"> ale </w:t>
            </w:r>
            <w:proofErr w:type="spellStart"/>
            <w:r w:rsidR="00460653" w:rsidRPr="00E26D64">
              <w:rPr>
                <w:lang w:val="en-US"/>
              </w:rPr>
              <w:t>Antreprenorului</w:t>
            </w:r>
            <w:proofErr w:type="spellEnd"/>
            <w:r w:rsidR="00460653" w:rsidRPr="00E26D64">
              <w:rPr>
                <w:lang w:val="en-US"/>
              </w:rPr>
              <w:t xml:space="preserve">. </w:t>
            </w:r>
          </w:p>
          <w:p w14:paraId="5A7959BE" w14:textId="0B0FEAAD" w:rsidR="00460653" w:rsidRPr="00E26D64" w:rsidRDefault="00A156C0" w:rsidP="00196AB4">
            <w:pPr>
              <w:pStyle w:val="af2"/>
              <w:tabs>
                <w:tab w:val="left" w:pos="567"/>
              </w:tabs>
              <w:spacing w:line="276" w:lineRule="auto"/>
              <w:ind w:firstLine="0"/>
              <w:rPr>
                <w:lang w:val="en-US"/>
              </w:rPr>
            </w:pPr>
            <w:r w:rsidRPr="00E26D64">
              <w:rPr>
                <w:lang w:val="en-US"/>
              </w:rPr>
              <w:t>4.</w:t>
            </w:r>
            <w:r w:rsidR="00893327" w:rsidRPr="00E26D64">
              <w:rPr>
                <w:lang w:val="en-US"/>
              </w:rPr>
              <w:t>1</w:t>
            </w:r>
            <w:r w:rsidR="001F7579">
              <w:rPr>
                <w:lang w:val="en-US"/>
              </w:rPr>
              <w:t>9</w:t>
            </w:r>
            <w:r w:rsidRPr="00E26D64">
              <w:rPr>
                <w:lang w:val="en-US"/>
              </w:rPr>
              <w:t xml:space="preserve">. </w:t>
            </w:r>
            <w:r w:rsidR="00460653" w:rsidRPr="00E26D64">
              <w:rPr>
                <w:lang w:val="en-US"/>
              </w:rPr>
              <w:t xml:space="preserve">Pentru </w:t>
            </w:r>
            <w:proofErr w:type="spellStart"/>
            <w:r w:rsidR="00460653" w:rsidRPr="00E26D64">
              <w:rPr>
                <w:lang w:val="en-US"/>
              </w:rPr>
              <w:t>verificarea</w:t>
            </w:r>
            <w:proofErr w:type="spellEnd"/>
            <w:r w:rsidR="00460653" w:rsidRPr="00E26D64">
              <w:rPr>
                <w:lang w:val="en-US"/>
              </w:rPr>
              <w:t xml:space="preserve"> </w:t>
            </w:r>
            <w:proofErr w:type="spellStart"/>
            <w:r w:rsidR="00460653" w:rsidRPr="00E26D64">
              <w:rPr>
                <w:lang w:val="en-US"/>
              </w:rPr>
              <w:t>trasării</w:t>
            </w:r>
            <w:proofErr w:type="spellEnd"/>
            <w:r w:rsidR="00460653" w:rsidRPr="00E26D64">
              <w:rPr>
                <w:lang w:val="en-US"/>
              </w:rPr>
              <w:t xml:space="preserve"> de către Beneficiar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proiectant</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obligat</w:t>
            </w:r>
            <w:proofErr w:type="spellEnd"/>
            <w:r w:rsidR="00460653" w:rsidRPr="00E26D64">
              <w:rPr>
                <w:lang w:val="en-US"/>
              </w:rPr>
              <w:t xml:space="preserve"> să </w:t>
            </w:r>
            <w:proofErr w:type="spellStart"/>
            <w:r w:rsidR="00460653" w:rsidRPr="00E26D64">
              <w:rPr>
                <w:lang w:val="en-US"/>
              </w:rPr>
              <w:t>protejeze</w:t>
            </w:r>
            <w:proofErr w:type="spellEnd"/>
            <w:r w:rsidR="00460653" w:rsidRPr="00E26D64">
              <w:rPr>
                <w:lang w:val="en-US"/>
              </w:rPr>
              <w:t xml:space="preserve"> şi să </w:t>
            </w:r>
            <w:proofErr w:type="spellStart"/>
            <w:r w:rsidR="00460653" w:rsidRPr="00E26D64">
              <w:rPr>
                <w:lang w:val="en-US"/>
              </w:rPr>
              <w:t>păstreze</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reperele</w:t>
            </w:r>
            <w:proofErr w:type="spellEnd"/>
            <w:r w:rsidR="00460653" w:rsidRPr="00E26D64">
              <w:rPr>
                <w:lang w:val="en-US"/>
              </w:rPr>
              <w:t xml:space="preserve">, </w:t>
            </w:r>
            <w:proofErr w:type="spellStart"/>
            <w:r w:rsidR="00460653" w:rsidRPr="00E26D64">
              <w:rPr>
                <w:lang w:val="en-US"/>
              </w:rPr>
              <w:t>bornele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alte </w:t>
            </w:r>
            <w:proofErr w:type="spellStart"/>
            <w:r w:rsidR="00460653" w:rsidRPr="00E26D64">
              <w:rPr>
                <w:lang w:val="en-US"/>
              </w:rPr>
              <w:t>obiecte</w:t>
            </w:r>
            <w:proofErr w:type="spellEnd"/>
            <w:r w:rsidR="00460653" w:rsidRPr="00E26D64">
              <w:rPr>
                <w:lang w:val="en-US"/>
              </w:rPr>
              <w:t xml:space="preserve"> </w:t>
            </w:r>
            <w:proofErr w:type="spellStart"/>
            <w:r w:rsidR="00460653" w:rsidRPr="00E26D64">
              <w:rPr>
                <w:lang w:val="en-US"/>
              </w:rPr>
              <w:t>folosite</w:t>
            </w:r>
            <w:proofErr w:type="spellEnd"/>
            <w:r w:rsidR="00460653" w:rsidRPr="00E26D64">
              <w:rPr>
                <w:lang w:val="en-US"/>
              </w:rPr>
              <w:t xml:space="preserve"> la </w:t>
            </w:r>
            <w:proofErr w:type="spellStart"/>
            <w:r w:rsidR="00460653" w:rsidRPr="00E26D64">
              <w:rPr>
                <w:lang w:val="en-US"/>
              </w:rPr>
              <w:t>trasarea</w:t>
            </w:r>
            <w:proofErr w:type="spellEnd"/>
            <w:r w:rsidR="00460653" w:rsidRPr="00E26D64">
              <w:rPr>
                <w:lang w:val="en-US"/>
              </w:rPr>
              <w:t xml:space="preserve"> lucrărilor. </w:t>
            </w:r>
          </w:p>
          <w:p w14:paraId="7C74AD8E" w14:textId="6E424981" w:rsidR="00460653" w:rsidRPr="00E26D64" w:rsidRDefault="00A156C0" w:rsidP="00196AB4">
            <w:pPr>
              <w:pStyle w:val="af2"/>
              <w:tabs>
                <w:tab w:val="left" w:pos="567"/>
              </w:tabs>
              <w:spacing w:line="276" w:lineRule="auto"/>
              <w:ind w:firstLine="0"/>
              <w:rPr>
                <w:lang w:val="en-US"/>
              </w:rPr>
            </w:pPr>
            <w:r w:rsidRPr="00E26D64">
              <w:rPr>
                <w:lang w:val="en-US"/>
              </w:rPr>
              <w:t>4.</w:t>
            </w:r>
            <w:r w:rsidR="001F7579">
              <w:rPr>
                <w:lang w:val="en-US"/>
              </w:rPr>
              <w:t>20</w:t>
            </w:r>
            <w:r w:rsidRPr="00E26D64">
              <w:rPr>
                <w:lang w:val="en-US"/>
              </w:rPr>
              <w:t xml:space="preserve">. </w:t>
            </w:r>
            <w:proofErr w:type="spellStart"/>
            <w:r w:rsidR="00460653" w:rsidRPr="00E26D64">
              <w:rPr>
                <w:lang w:val="en-US"/>
              </w:rPr>
              <w:t>Ridicările</w:t>
            </w:r>
            <w:proofErr w:type="spellEnd"/>
            <w:r w:rsidR="00460653" w:rsidRPr="00E26D64">
              <w:rPr>
                <w:lang w:val="en-US"/>
              </w:rPr>
              <w:t xml:space="preserve"> de </w:t>
            </w:r>
            <w:proofErr w:type="spellStart"/>
            <w:r w:rsidR="00460653" w:rsidRPr="00E26D64">
              <w:rPr>
                <w:lang w:val="en-US"/>
              </w:rPr>
              <w:t>teren</w:t>
            </w:r>
            <w:proofErr w:type="spellEnd"/>
            <w:r w:rsidR="00460653" w:rsidRPr="00E26D64">
              <w:rPr>
                <w:lang w:val="en-US"/>
              </w:rPr>
              <w:t xml:space="preserve">, </w:t>
            </w:r>
            <w:proofErr w:type="spellStart"/>
            <w:r w:rsidR="00460653" w:rsidRPr="00E26D64">
              <w:rPr>
                <w:lang w:val="en-US"/>
              </w:rPr>
              <w:t>trasările</w:t>
            </w:r>
            <w:proofErr w:type="spellEnd"/>
            <w:r w:rsidR="00460653" w:rsidRPr="00E26D64">
              <w:rPr>
                <w:lang w:val="en-US"/>
              </w:rPr>
              <w:t xml:space="preserve"> şi </w:t>
            </w:r>
            <w:proofErr w:type="spellStart"/>
            <w:r w:rsidR="00460653" w:rsidRPr="00E26D64">
              <w:rPr>
                <w:lang w:val="en-US"/>
              </w:rPr>
              <w:t>cotele</w:t>
            </w:r>
            <w:proofErr w:type="spellEnd"/>
            <w:r w:rsidR="00460653" w:rsidRPr="00E26D64">
              <w:rPr>
                <w:lang w:val="en-US"/>
              </w:rPr>
              <w:t xml:space="preserve"> de </w:t>
            </w:r>
            <w:proofErr w:type="spellStart"/>
            <w:r w:rsidR="00460653" w:rsidRPr="00E26D64">
              <w:rPr>
                <w:lang w:val="en-US"/>
              </w:rPr>
              <w:t>nivel</w:t>
            </w:r>
            <w:proofErr w:type="spellEnd"/>
            <w:r w:rsidR="00460653" w:rsidRPr="00E26D64">
              <w:rPr>
                <w:lang w:val="en-US"/>
              </w:rPr>
              <w:t xml:space="preserve">, precum şi alte </w:t>
            </w:r>
            <w:proofErr w:type="spellStart"/>
            <w:r w:rsidR="00460653" w:rsidRPr="00E26D64">
              <w:rPr>
                <w:lang w:val="en-US"/>
              </w:rPr>
              <w:t>documente</w:t>
            </w:r>
            <w:proofErr w:type="spellEnd"/>
            <w:r w:rsidR="00460653" w:rsidRPr="00E26D64">
              <w:rPr>
                <w:lang w:val="en-US"/>
              </w:rPr>
              <w:t xml:space="preserve"> </w:t>
            </w:r>
            <w:proofErr w:type="spellStart"/>
            <w:r w:rsidR="00460653" w:rsidRPr="00E26D64">
              <w:rPr>
                <w:lang w:val="en-US"/>
              </w:rPr>
              <w:t>puse</w:t>
            </w:r>
            <w:proofErr w:type="spellEnd"/>
            <w:r w:rsidR="00460653" w:rsidRPr="00E26D64">
              <w:rPr>
                <w:lang w:val="en-US"/>
              </w:rPr>
              <w:t xml:space="preserve"> la </w:t>
            </w:r>
            <w:proofErr w:type="spellStart"/>
            <w:r w:rsidR="00460653" w:rsidRPr="00E26D64">
              <w:rPr>
                <w:lang w:val="en-US"/>
              </w:rPr>
              <w:t>dispoziţia</w:t>
            </w:r>
            <w:proofErr w:type="spellEnd"/>
            <w:r w:rsidR="00460653" w:rsidRPr="00E26D64">
              <w:rPr>
                <w:lang w:val="en-US"/>
              </w:rPr>
              <w:t xml:space="preserve"> </w:t>
            </w:r>
            <w:proofErr w:type="spellStart"/>
            <w:r w:rsidR="00460653" w:rsidRPr="00E26D64">
              <w:rPr>
                <w:lang w:val="en-US"/>
              </w:rPr>
              <w:t>Antreprenorului</w:t>
            </w:r>
            <w:proofErr w:type="spellEnd"/>
            <w:r w:rsidR="00460653" w:rsidRPr="00E26D64">
              <w:rPr>
                <w:lang w:val="en-US"/>
              </w:rPr>
              <w:t xml:space="preserve"> de către Beneficiar pentru executarea contractului s</w:t>
            </w:r>
            <w:r w:rsidR="00E10C0A" w:rsidRPr="00E26D64">
              <w:rPr>
                <w:lang w:val="en-US"/>
              </w:rPr>
              <w:t>u</w:t>
            </w:r>
            <w:r w:rsidR="00460653" w:rsidRPr="00E26D64">
              <w:rPr>
                <w:lang w:val="en-US"/>
              </w:rPr>
              <w:t xml:space="preserve">nt </w:t>
            </w:r>
            <w:proofErr w:type="spellStart"/>
            <w:r w:rsidR="00460653" w:rsidRPr="00E26D64">
              <w:rPr>
                <w:lang w:val="en-US"/>
              </w:rPr>
              <w:t>hotărâtoare</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obligat</w:t>
            </w:r>
            <w:proofErr w:type="spellEnd"/>
            <w:r w:rsidR="00460653" w:rsidRPr="00E26D64">
              <w:rPr>
                <w:lang w:val="en-US"/>
              </w:rPr>
              <w:t xml:space="preserve"> să </w:t>
            </w:r>
            <w:proofErr w:type="spellStart"/>
            <w:r w:rsidR="00460653" w:rsidRPr="00E26D64">
              <w:rPr>
                <w:lang w:val="en-US"/>
              </w:rPr>
              <w:t>verifice</w:t>
            </w:r>
            <w:proofErr w:type="spellEnd"/>
            <w:r w:rsidR="00460653" w:rsidRPr="00E26D64">
              <w:rPr>
                <w:lang w:val="en-US"/>
              </w:rPr>
              <w:t xml:space="preserve"> </w:t>
            </w:r>
            <w:proofErr w:type="spellStart"/>
            <w:r w:rsidR="00460653" w:rsidRPr="00E26D64">
              <w:rPr>
                <w:lang w:val="en-US"/>
              </w:rPr>
              <w:t>documentele</w:t>
            </w:r>
            <w:proofErr w:type="spellEnd"/>
            <w:r w:rsidR="00460653" w:rsidRPr="00E26D64">
              <w:rPr>
                <w:lang w:val="en-US"/>
              </w:rPr>
              <w:t xml:space="preserve"> primite şi să </w:t>
            </w:r>
            <w:proofErr w:type="spellStart"/>
            <w:r w:rsidR="00460653" w:rsidRPr="00E26D64">
              <w:rPr>
                <w:lang w:val="en-US"/>
              </w:rPr>
              <w:t>înştiinţeze</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cu </w:t>
            </w:r>
            <w:proofErr w:type="spellStart"/>
            <w:r w:rsidR="00460653" w:rsidRPr="00E26D64">
              <w:rPr>
                <w:lang w:val="en-US"/>
              </w:rPr>
              <w:t>privire</w:t>
            </w:r>
            <w:proofErr w:type="spellEnd"/>
            <w:r w:rsidR="00460653" w:rsidRPr="00E26D64">
              <w:rPr>
                <w:lang w:val="en-US"/>
              </w:rPr>
              <w:t xml:space="preserve"> la </w:t>
            </w:r>
            <w:proofErr w:type="spellStart"/>
            <w:r w:rsidR="00460653" w:rsidRPr="00E26D64">
              <w:rPr>
                <w:lang w:val="en-US"/>
              </w:rPr>
              <w:t>erorile</w:t>
            </w:r>
            <w:proofErr w:type="spellEnd"/>
            <w:r w:rsidR="00460653" w:rsidRPr="00E26D64">
              <w:rPr>
                <w:lang w:val="en-US"/>
              </w:rPr>
              <w:t xml:space="preserve"> şi</w:t>
            </w:r>
            <w:r w:rsidR="005D4B79" w:rsidRPr="00E26D64">
              <w:rPr>
                <w:lang w:val="en-US"/>
              </w:rPr>
              <w:t xml:space="preserve"> </w:t>
            </w:r>
            <w:proofErr w:type="spellStart"/>
            <w:r w:rsidR="00460653" w:rsidRPr="00E26D64">
              <w:rPr>
                <w:lang w:val="en-US"/>
              </w:rPr>
              <w:t>inexactităţile</w:t>
            </w:r>
            <w:proofErr w:type="spellEnd"/>
            <w:r w:rsidR="00460653" w:rsidRPr="00E26D64">
              <w:rPr>
                <w:lang w:val="en-US"/>
              </w:rPr>
              <w:t xml:space="preserve"> </w:t>
            </w:r>
            <w:proofErr w:type="spellStart"/>
            <w:r w:rsidR="00460653" w:rsidRPr="00E26D64">
              <w:rPr>
                <w:lang w:val="en-US"/>
              </w:rPr>
              <w:t>constatate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presupuse</w:t>
            </w:r>
            <w:proofErr w:type="spellEnd"/>
            <w:r w:rsidR="00460653" w:rsidRPr="00E26D64">
              <w:rPr>
                <w:lang w:val="en-US"/>
              </w:rPr>
              <w:t xml:space="preserve">. </w:t>
            </w:r>
          </w:p>
          <w:p w14:paraId="23331121" w14:textId="02FAE8FF" w:rsidR="00460653" w:rsidRPr="00E26D64" w:rsidRDefault="00A156C0" w:rsidP="00196AB4">
            <w:pPr>
              <w:pStyle w:val="af2"/>
              <w:tabs>
                <w:tab w:val="left" w:pos="567"/>
              </w:tabs>
              <w:spacing w:line="276" w:lineRule="auto"/>
              <w:ind w:firstLine="0"/>
              <w:rPr>
                <w:lang w:val="en-US"/>
              </w:rPr>
            </w:pPr>
            <w:r w:rsidRPr="00E26D64">
              <w:rPr>
                <w:lang w:val="en-US"/>
              </w:rPr>
              <w:t>4.</w:t>
            </w:r>
            <w:r w:rsidR="001F7579">
              <w:rPr>
                <w:lang w:val="en-US"/>
              </w:rPr>
              <w:t>21</w:t>
            </w:r>
            <w:r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are obligaţia să </w:t>
            </w:r>
            <w:proofErr w:type="spellStart"/>
            <w:r w:rsidR="00460653" w:rsidRPr="00E26D64">
              <w:rPr>
                <w:lang w:val="en-US"/>
              </w:rPr>
              <w:t>stabilească</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relaţiile</w:t>
            </w:r>
            <w:proofErr w:type="spellEnd"/>
            <w:r w:rsidR="00460653" w:rsidRPr="00E26D64">
              <w:rPr>
                <w:lang w:val="en-US"/>
              </w:rPr>
              <w:t xml:space="preserve"> care </w:t>
            </w:r>
            <w:proofErr w:type="spellStart"/>
            <w:r w:rsidR="00460653" w:rsidRPr="00E26D64">
              <w:rPr>
                <w:lang w:val="en-US"/>
              </w:rPr>
              <w:t>reglementează</w:t>
            </w:r>
            <w:proofErr w:type="spellEnd"/>
            <w:r w:rsidR="00460653" w:rsidRPr="00E26D64">
              <w:rPr>
                <w:lang w:val="en-US"/>
              </w:rPr>
              <w:t xml:space="preserve"> </w:t>
            </w:r>
            <w:proofErr w:type="spellStart"/>
            <w:r w:rsidR="00460653" w:rsidRPr="00E26D64">
              <w:rPr>
                <w:lang w:val="en-US"/>
              </w:rPr>
              <w:t>raporturile</w:t>
            </w:r>
            <w:proofErr w:type="spellEnd"/>
            <w:r w:rsidR="00460653" w:rsidRPr="00E26D64">
              <w:rPr>
                <w:lang w:val="en-US"/>
              </w:rPr>
              <w:t xml:space="preserve"> cu </w:t>
            </w:r>
            <w:proofErr w:type="spellStart"/>
            <w:r w:rsidR="00460653" w:rsidRPr="00E26D64">
              <w:rPr>
                <w:lang w:val="en-US"/>
              </w:rPr>
              <w:t>subantreprenorii</w:t>
            </w:r>
            <w:proofErr w:type="spellEnd"/>
            <w:r w:rsidR="00460653" w:rsidRPr="00E26D64">
              <w:rPr>
                <w:lang w:val="en-US"/>
              </w:rPr>
              <w:t xml:space="preserve"> şi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răspunzător</w:t>
            </w:r>
            <w:proofErr w:type="spellEnd"/>
            <w:r w:rsidR="00460653" w:rsidRPr="00E26D64">
              <w:rPr>
                <w:lang w:val="en-US"/>
              </w:rPr>
              <w:t xml:space="preserve"> </w:t>
            </w:r>
            <w:proofErr w:type="spellStart"/>
            <w:r w:rsidR="00460653" w:rsidRPr="00E26D64">
              <w:rPr>
                <w:lang w:val="en-US"/>
              </w:rPr>
              <w:t>faţă</w:t>
            </w:r>
            <w:proofErr w:type="spellEnd"/>
            <w:r w:rsidR="00460653" w:rsidRPr="00E26D64">
              <w:rPr>
                <w:lang w:val="en-US"/>
              </w:rPr>
              <w:t xml:space="preserve"> de Beneficiar pentru </w:t>
            </w:r>
            <w:proofErr w:type="spellStart"/>
            <w:r w:rsidR="00460653" w:rsidRPr="00E26D64">
              <w:rPr>
                <w:lang w:val="en-US"/>
              </w:rPr>
              <w:t>respectarea</w:t>
            </w:r>
            <w:proofErr w:type="spellEnd"/>
            <w:r w:rsidR="00460653" w:rsidRPr="00E26D64">
              <w:rPr>
                <w:lang w:val="en-US"/>
              </w:rPr>
              <w:t xml:space="preserve"> de către </w:t>
            </w:r>
            <w:proofErr w:type="spellStart"/>
            <w:r w:rsidR="00460653" w:rsidRPr="00E26D64">
              <w:rPr>
                <w:lang w:val="en-US"/>
              </w:rPr>
              <w:t>subantreprenorii</w:t>
            </w:r>
            <w:proofErr w:type="spellEnd"/>
            <w:r w:rsidR="00460653" w:rsidRPr="00E26D64">
              <w:rPr>
                <w:lang w:val="en-US"/>
              </w:rPr>
              <w:t xml:space="preserve"> a </w:t>
            </w:r>
            <w:proofErr w:type="spellStart"/>
            <w:r w:rsidR="00AB7AE2" w:rsidRPr="00E26D64">
              <w:rPr>
                <w:lang w:val="en-US"/>
              </w:rPr>
              <w:t>prevederilor</w:t>
            </w:r>
            <w:proofErr w:type="spellEnd"/>
            <w:r w:rsidR="00AB7AE2" w:rsidRPr="00E26D64">
              <w:rPr>
                <w:lang w:val="en-US"/>
              </w:rPr>
              <w:t xml:space="preserve"> </w:t>
            </w:r>
            <w:proofErr w:type="spellStart"/>
            <w:r w:rsidR="00AB7AE2" w:rsidRPr="00E26D64">
              <w:rPr>
                <w:lang w:val="en-US"/>
              </w:rPr>
              <w:t>legale</w:t>
            </w:r>
            <w:proofErr w:type="spellEnd"/>
            <w:r w:rsidR="00AB7AE2" w:rsidRPr="00E26D64">
              <w:rPr>
                <w:lang w:val="en-US"/>
              </w:rPr>
              <w:t xml:space="preserve"> și </w:t>
            </w:r>
            <w:proofErr w:type="spellStart"/>
            <w:r w:rsidR="00AB7AE2" w:rsidRPr="00E26D64">
              <w:rPr>
                <w:lang w:val="en-US"/>
              </w:rPr>
              <w:t>obligațiunilor</w:t>
            </w:r>
            <w:proofErr w:type="spellEnd"/>
            <w:r w:rsidR="00AB7AE2" w:rsidRPr="00E26D64">
              <w:rPr>
                <w:lang w:val="en-US"/>
              </w:rPr>
              <w:t xml:space="preserve"> </w:t>
            </w:r>
            <w:proofErr w:type="spellStart"/>
            <w:r w:rsidR="00AB7AE2" w:rsidRPr="00E26D64">
              <w:rPr>
                <w:lang w:val="en-US"/>
              </w:rPr>
              <w:t>contractuale</w:t>
            </w:r>
            <w:proofErr w:type="spellEnd"/>
            <w:r w:rsidR="00AB7AE2" w:rsidRPr="00E26D64">
              <w:rPr>
                <w:lang w:val="en-US"/>
              </w:rPr>
              <w:t xml:space="preserve"> și </w:t>
            </w:r>
            <w:proofErr w:type="spellStart"/>
            <w:r w:rsidR="00AB7AE2" w:rsidRPr="00E26D64">
              <w:rPr>
                <w:lang w:val="en-US"/>
              </w:rPr>
              <w:t>profesionale</w:t>
            </w:r>
            <w:proofErr w:type="spellEnd"/>
            <w:r w:rsidR="00460653" w:rsidRPr="00E26D64">
              <w:rPr>
                <w:lang w:val="en-US"/>
              </w:rPr>
              <w:t xml:space="preserve">. </w:t>
            </w:r>
          </w:p>
          <w:p w14:paraId="7924F23B" w14:textId="5C16F851" w:rsidR="00460653" w:rsidRPr="00E26D64" w:rsidRDefault="00A156C0" w:rsidP="00196AB4">
            <w:pPr>
              <w:pStyle w:val="af2"/>
              <w:tabs>
                <w:tab w:val="left" w:pos="567"/>
              </w:tabs>
              <w:spacing w:line="276" w:lineRule="auto"/>
              <w:ind w:firstLine="0"/>
              <w:rPr>
                <w:lang w:val="en-US"/>
              </w:rPr>
            </w:pPr>
            <w:r w:rsidRPr="00E26D64">
              <w:rPr>
                <w:lang w:val="en-US"/>
              </w:rPr>
              <w:t>4.</w:t>
            </w:r>
            <w:r w:rsidR="001F7579">
              <w:rPr>
                <w:lang w:val="en-US"/>
              </w:rPr>
              <w:t>22</w:t>
            </w:r>
            <w:r w:rsidRPr="00E26D64">
              <w:rPr>
                <w:lang w:val="en-US"/>
              </w:rPr>
              <w:t xml:space="preserve">. </w:t>
            </w:r>
            <w:r w:rsidR="00460653" w:rsidRPr="00E26D64">
              <w:rPr>
                <w:lang w:val="en-US"/>
              </w:rPr>
              <w:t xml:space="preserve">Pe </w:t>
            </w:r>
            <w:proofErr w:type="spellStart"/>
            <w:r w:rsidR="00460653" w:rsidRPr="00E26D64">
              <w:rPr>
                <w:lang w:val="en-US"/>
              </w:rPr>
              <w:t>parcursul</w:t>
            </w:r>
            <w:proofErr w:type="spellEnd"/>
            <w:r w:rsidR="00460653" w:rsidRPr="00E26D64">
              <w:rPr>
                <w:lang w:val="en-US"/>
              </w:rPr>
              <w:t xml:space="preserve"> </w:t>
            </w:r>
            <w:proofErr w:type="spellStart"/>
            <w:r w:rsidR="00460653" w:rsidRPr="00E26D64">
              <w:rPr>
                <w:lang w:val="en-US"/>
              </w:rPr>
              <w:t>executării</w:t>
            </w:r>
            <w:proofErr w:type="spellEnd"/>
            <w:r w:rsidR="00460653" w:rsidRPr="00E26D64">
              <w:rPr>
                <w:lang w:val="en-US"/>
              </w:rPr>
              <w:t xml:space="preserve"> lucrărilor, </w:t>
            </w:r>
            <w:proofErr w:type="spellStart"/>
            <w:r w:rsidR="00460653" w:rsidRPr="00E26D64">
              <w:rPr>
                <w:lang w:val="en-US"/>
              </w:rPr>
              <w:t>Beneficiarul</w:t>
            </w:r>
            <w:proofErr w:type="spellEnd"/>
            <w:r w:rsidR="00460653" w:rsidRPr="00E26D64">
              <w:rPr>
                <w:lang w:val="en-US"/>
              </w:rPr>
              <w:t xml:space="preserve"> are </w:t>
            </w:r>
            <w:proofErr w:type="spellStart"/>
            <w:r w:rsidR="00460653" w:rsidRPr="00E26D64">
              <w:rPr>
                <w:lang w:val="en-US"/>
              </w:rPr>
              <w:t>dreptul</w:t>
            </w:r>
            <w:proofErr w:type="spellEnd"/>
            <w:r w:rsidR="00460653" w:rsidRPr="00E26D64">
              <w:rPr>
                <w:lang w:val="en-US"/>
              </w:rPr>
              <w:t xml:space="preserve"> să </w:t>
            </w:r>
            <w:proofErr w:type="spellStart"/>
            <w:r w:rsidR="00460653" w:rsidRPr="00E26D64">
              <w:rPr>
                <w:lang w:val="en-US"/>
              </w:rPr>
              <w:t>dispună</w:t>
            </w:r>
            <w:proofErr w:type="spellEnd"/>
            <w:r w:rsidR="00460653" w:rsidRPr="00E26D64">
              <w:rPr>
                <w:lang w:val="en-US"/>
              </w:rPr>
              <w:t xml:space="preserve"> în </w:t>
            </w:r>
            <w:proofErr w:type="spellStart"/>
            <w:r w:rsidR="00460653" w:rsidRPr="00E26D64">
              <w:rPr>
                <w:lang w:val="en-US"/>
              </w:rPr>
              <w:t>scris</w:t>
            </w:r>
            <w:proofErr w:type="spellEnd"/>
            <w:r w:rsidR="00460653" w:rsidRPr="00E26D64">
              <w:rPr>
                <w:lang w:val="en-US"/>
              </w:rPr>
              <w:t xml:space="preserve">: </w:t>
            </w:r>
          </w:p>
          <w:p w14:paraId="196DBA12" w14:textId="77777777" w:rsidR="00460653" w:rsidRPr="00FF430B" w:rsidRDefault="00460653" w:rsidP="000538E4">
            <w:pPr>
              <w:numPr>
                <w:ilvl w:val="0"/>
                <w:numId w:val="6"/>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538E4">
            <w:pPr>
              <w:numPr>
                <w:ilvl w:val="0"/>
                <w:numId w:val="6"/>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538E4">
            <w:pPr>
              <w:numPr>
                <w:ilvl w:val="0"/>
                <w:numId w:val="6"/>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69FA36E" w:rsidR="00460653" w:rsidRPr="00E26D64" w:rsidRDefault="00A156C0" w:rsidP="00196AB4">
            <w:pPr>
              <w:pStyle w:val="af2"/>
              <w:tabs>
                <w:tab w:val="left" w:pos="567"/>
              </w:tabs>
              <w:spacing w:line="276" w:lineRule="auto"/>
              <w:ind w:firstLine="0"/>
              <w:rPr>
                <w:lang w:val="en-US"/>
              </w:rPr>
            </w:pPr>
            <w:r w:rsidRPr="00E26D64">
              <w:rPr>
                <w:lang w:val="en-US"/>
              </w:rPr>
              <w:t>4.2</w:t>
            </w:r>
            <w:r w:rsidR="001F7579">
              <w:rPr>
                <w:lang w:val="en-US"/>
              </w:rPr>
              <w:t>3</w:t>
            </w:r>
            <w:r w:rsidRPr="00E26D64">
              <w:rPr>
                <w:lang w:val="en-US"/>
              </w:rPr>
              <w:t xml:space="preserve">. </w:t>
            </w:r>
            <w:r w:rsidR="00460653" w:rsidRPr="00E26D64">
              <w:rPr>
                <w:lang w:val="en-US"/>
              </w:rPr>
              <w:t xml:space="preserve">În </w:t>
            </w:r>
            <w:proofErr w:type="spellStart"/>
            <w:r w:rsidR="00460653" w:rsidRPr="00E26D64">
              <w:rPr>
                <w:lang w:val="en-US"/>
              </w:rPr>
              <w:t>cazul</w:t>
            </w:r>
            <w:proofErr w:type="spellEnd"/>
            <w:r w:rsidR="00460653" w:rsidRPr="00E26D64">
              <w:rPr>
                <w:lang w:val="en-US"/>
              </w:rPr>
              <w:t xml:space="preserve"> </w:t>
            </w:r>
            <w:proofErr w:type="spellStart"/>
            <w:r w:rsidR="00460653" w:rsidRPr="00E26D64">
              <w:rPr>
                <w:lang w:val="en-US"/>
              </w:rPr>
              <w:t>neexecutării</w:t>
            </w:r>
            <w:proofErr w:type="spellEnd"/>
            <w:r w:rsidR="00460653" w:rsidRPr="00E26D64">
              <w:rPr>
                <w:lang w:val="en-US"/>
              </w:rPr>
              <w:t xml:space="preserve"> de către </w:t>
            </w:r>
            <w:proofErr w:type="spellStart"/>
            <w:r w:rsidR="00460653" w:rsidRPr="00E26D64">
              <w:rPr>
                <w:lang w:val="en-US"/>
              </w:rPr>
              <w:t>Antreprenor</w:t>
            </w:r>
            <w:proofErr w:type="spellEnd"/>
            <w:r w:rsidR="00460653" w:rsidRPr="00E26D64">
              <w:rPr>
                <w:lang w:val="en-US"/>
              </w:rPr>
              <w:t xml:space="preserve"> a </w:t>
            </w:r>
            <w:proofErr w:type="spellStart"/>
            <w:r w:rsidR="00460653" w:rsidRPr="00E26D64">
              <w:rPr>
                <w:lang w:val="en-US"/>
              </w:rPr>
              <w:t>dispoziţiilor</w:t>
            </w:r>
            <w:proofErr w:type="spellEnd"/>
            <w:r w:rsidR="00460653" w:rsidRPr="00E26D64">
              <w:rPr>
                <w:lang w:val="en-US"/>
              </w:rPr>
              <w:t xml:space="preserve"> din punctul 2.1.,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w:t>
            </w:r>
            <w:proofErr w:type="spellStart"/>
            <w:r w:rsidR="00460653" w:rsidRPr="00E26D64">
              <w:rPr>
                <w:lang w:val="en-US"/>
              </w:rPr>
              <w:t>opri</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w:t>
            </w:r>
            <w:r w:rsidR="00F53F69" w:rsidRPr="00E26D64">
              <w:rPr>
                <w:lang w:val="en-US"/>
              </w:rPr>
              <w:t xml:space="preserve">prin </w:t>
            </w:r>
            <w:proofErr w:type="spellStart"/>
            <w:r w:rsidR="00E364D5" w:rsidRPr="00E26D64">
              <w:rPr>
                <w:lang w:val="en-US"/>
              </w:rPr>
              <w:t>rezoluțiunea</w:t>
            </w:r>
            <w:proofErr w:type="spellEnd"/>
            <w:r w:rsidR="00E364D5" w:rsidRPr="00E26D64">
              <w:rPr>
                <w:lang w:val="en-US"/>
              </w:rPr>
              <w:t xml:space="preserve"> </w:t>
            </w:r>
            <w:r w:rsidR="00F53F69" w:rsidRPr="00E26D64">
              <w:rPr>
                <w:lang w:val="en-US"/>
              </w:rPr>
              <w:t>contractului</w:t>
            </w:r>
            <w:r w:rsidR="00460653" w:rsidRPr="00E26D64">
              <w:rPr>
                <w:lang w:val="en-US"/>
              </w:rPr>
              <w:t xml:space="preserve">, în </w:t>
            </w:r>
            <w:proofErr w:type="spellStart"/>
            <w:r w:rsidR="00460653" w:rsidRPr="00E26D64">
              <w:rPr>
                <w:lang w:val="en-US"/>
              </w:rPr>
              <w:t>condiţiile</w:t>
            </w:r>
            <w:proofErr w:type="spellEnd"/>
            <w:r w:rsidR="00460653" w:rsidRPr="00E26D64">
              <w:rPr>
                <w:lang w:val="en-US"/>
              </w:rPr>
              <w:t xml:space="preserve"> </w:t>
            </w:r>
            <w:proofErr w:type="spellStart"/>
            <w:r w:rsidR="00460653" w:rsidRPr="00E26D64">
              <w:rPr>
                <w:lang w:val="en-US"/>
              </w:rPr>
              <w:t>legii</w:t>
            </w:r>
            <w:proofErr w:type="spellEnd"/>
            <w:r w:rsidR="00460653" w:rsidRPr="00E26D64">
              <w:rPr>
                <w:lang w:val="en-US"/>
              </w:rPr>
              <w:t xml:space="preserve">, </w:t>
            </w:r>
            <w:proofErr w:type="spellStart"/>
            <w:r w:rsidR="00F53F69" w:rsidRPr="00E26D64">
              <w:rPr>
                <w:lang w:val="en-US"/>
              </w:rPr>
              <w:t>totodată</w:t>
            </w:r>
            <w:proofErr w:type="spellEnd"/>
            <w:r w:rsidR="00F53F69" w:rsidRPr="00E26D64">
              <w:rPr>
                <w:lang w:val="en-US"/>
              </w:rPr>
              <w:t xml:space="preserve"> </w:t>
            </w:r>
            <w:proofErr w:type="spellStart"/>
            <w:r w:rsidR="00F53F69" w:rsidRPr="00E26D64">
              <w:rPr>
                <w:lang w:val="en-US"/>
              </w:rPr>
              <w:t>A</w:t>
            </w:r>
            <w:r w:rsidR="00316769" w:rsidRPr="00E26D64">
              <w:rPr>
                <w:lang w:val="en-US"/>
              </w:rPr>
              <w:t>ntreprenorul</w:t>
            </w:r>
            <w:proofErr w:type="spellEnd"/>
            <w:r w:rsidR="00316769" w:rsidRPr="00E26D64">
              <w:rPr>
                <w:lang w:val="en-US"/>
              </w:rPr>
              <w:t xml:space="preserve"> </w:t>
            </w:r>
            <w:proofErr w:type="spellStart"/>
            <w:r w:rsidR="00460653" w:rsidRPr="00E26D64">
              <w:rPr>
                <w:lang w:val="en-US"/>
              </w:rPr>
              <w:t>compense</w:t>
            </w:r>
            <w:r w:rsidR="00316769" w:rsidRPr="00E26D64">
              <w:rPr>
                <w:lang w:val="en-US"/>
              </w:rPr>
              <w:t>ază</w:t>
            </w:r>
            <w:proofErr w:type="spellEnd"/>
            <w:r w:rsidR="00460653" w:rsidRPr="00E26D64">
              <w:rPr>
                <w:lang w:val="en-US"/>
              </w:rPr>
              <w:t xml:space="preserve"> </w:t>
            </w:r>
            <w:proofErr w:type="spellStart"/>
            <w:r w:rsidR="00460653" w:rsidRPr="00E26D64">
              <w:rPr>
                <w:lang w:val="en-US"/>
              </w:rPr>
              <w:t>cheltuielile</w:t>
            </w:r>
            <w:proofErr w:type="spellEnd"/>
            <w:r w:rsidR="00460653" w:rsidRPr="00E26D64">
              <w:rPr>
                <w:lang w:val="en-US"/>
              </w:rPr>
              <w:t xml:space="preserve"> aferente </w:t>
            </w:r>
            <w:proofErr w:type="spellStart"/>
            <w:r w:rsidR="00460653" w:rsidRPr="00E26D64">
              <w:rPr>
                <w:lang w:val="en-US"/>
              </w:rPr>
              <w:t>suportate</w:t>
            </w:r>
            <w:proofErr w:type="spellEnd"/>
            <w:r w:rsidR="00460653" w:rsidRPr="00E26D64">
              <w:rPr>
                <w:lang w:val="en-US"/>
              </w:rPr>
              <w:t xml:space="preserve"> de Beneficiar în </w:t>
            </w:r>
            <w:proofErr w:type="spellStart"/>
            <w:r w:rsidR="00460653" w:rsidRPr="00E26D64">
              <w:rPr>
                <w:lang w:val="en-US"/>
              </w:rPr>
              <w:t>legătură</w:t>
            </w:r>
            <w:proofErr w:type="spellEnd"/>
            <w:r w:rsidR="00460653" w:rsidRPr="00E26D64">
              <w:rPr>
                <w:lang w:val="en-US"/>
              </w:rPr>
              <w:t xml:space="preserve"> cu </w:t>
            </w:r>
            <w:proofErr w:type="spellStart"/>
            <w:r w:rsidR="00460653" w:rsidRPr="00E26D64">
              <w:rPr>
                <w:lang w:val="en-US"/>
              </w:rPr>
              <w:t>faptul</w:t>
            </w:r>
            <w:proofErr w:type="spellEnd"/>
            <w:r w:rsidR="00460653" w:rsidRPr="00E26D64">
              <w:rPr>
                <w:lang w:val="en-US"/>
              </w:rPr>
              <w:t xml:space="preserve"> </w:t>
            </w:r>
            <w:proofErr w:type="spellStart"/>
            <w:r w:rsidR="00460653" w:rsidRPr="00E26D64">
              <w:rPr>
                <w:lang w:val="en-US"/>
              </w:rPr>
              <w:t>neexecutării</w:t>
            </w:r>
            <w:proofErr w:type="spellEnd"/>
            <w:r w:rsidR="00460653" w:rsidRPr="00E26D64">
              <w:rPr>
                <w:lang w:val="en-US"/>
              </w:rPr>
              <w:t xml:space="preserve">. </w:t>
            </w:r>
          </w:p>
          <w:p w14:paraId="42DBA1FC" w14:textId="6DC007F4" w:rsidR="00460653" w:rsidRPr="00E26D64" w:rsidRDefault="00BE5A1E" w:rsidP="00196AB4">
            <w:pPr>
              <w:pStyle w:val="af2"/>
              <w:tabs>
                <w:tab w:val="left" w:pos="567"/>
              </w:tabs>
              <w:spacing w:line="276" w:lineRule="auto"/>
              <w:ind w:firstLine="0"/>
              <w:rPr>
                <w:lang w:val="en-US"/>
              </w:rPr>
            </w:pPr>
            <w:r w:rsidRPr="00E26D64">
              <w:rPr>
                <w:lang w:val="en-US"/>
              </w:rPr>
              <w:t>4.2</w:t>
            </w:r>
            <w:r w:rsidR="001F7579">
              <w:rPr>
                <w:lang w:val="en-US"/>
              </w:rPr>
              <w:t>4</w:t>
            </w:r>
            <w:r w:rsidRPr="00E26D64">
              <w:rPr>
                <w:lang w:val="en-US"/>
              </w:rPr>
              <w:t xml:space="preserve">. </w:t>
            </w:r>
            <w:r w:rsidR="00460653" w:rsidRPr="00E26D64">
              <w:rPr>
                <w:lang w:val="en-US"/>
              </w:rPr>
              <w:t xml:space="preserve">În </w:t>
            </w:r>
            <w:proofErr w:type="spellStart"/>
            <w:r w:rsidR="00460653" w:rsidRPr="00E26D64">
              <w:rPr>
                <w:lang w:val="en-US"/>
              </w:rPr>
              <w:t>cazul</w:t>
            </w:r>
            <w:proofErr w:type="spellEnd"/>
            <w:r w:rsidR="00460653" w:rsidRPr="00E26D64">
              <w:rPr>
                <w:lang w:val="en-US"/>
              </w:rPr>
              <w:t xml:space="preserve"> în care în </w:t>
            </w:r>
            <w:proofErr w:type="spellStart"/>
            <w:r w:rsidR="00460653" w:rsidRPr="00E26D64">
              <w:rPr>
                <w:lang w:val="en-US"/>
              </w:rPr>
              <w:t>timpul</w:t>
            </w:r>
            <w:proofErr w:type="spellEnd"/>
            <w:r w:rsidR="00460653" w:rsidRPr="00E26D64">
              <w:rPr>
                <w:lang w:val="en-US"/>
              </w:rPr>
              <w:t xml:space="preserve"> </w:t>
            </w:r>
            <w:proofErr w:type="spellStart"/>
            <w:r w:rsidR="00460653" w:rsidRPr="00E26D64">
              <w:rPr>
                <w:lang w:val="en-US"/>
              </w:rPr>
              <w:t>executării</w:t>
            </w:r>
            <w:proofErr w:type="spellEnd"/>
            <w:r w:rsidR="00460653" w:rsidRPr="00E26D64">
              <w:rPr>
                <w:lang w:val="en-US"/>
              </w:rPr>
              <w:t xml:space="preserve"> lucrărilor, pe </w:t>
            </w:r>
            <w:proofErr w:type="spellStart"/>
            <w:r w:rsidR="00460653" w:rsidRPr="00E26D64">
              <w:rPr>
                <w:lang w:val="en-US"/>
              </w:rPr>
              <w:t>amplasamente</w:t>
            </w:r>
            <w:proofErr w:type="spellEnd"/>
            <w:r w:rsidR="00460653" w:rsidRPr="00E26D64">
              <w:rPr>
                <w:lang w:val="en-US"/>
              </w:rPr>
              <w:t xml:space="preserve"> se </w:t>
            </w:r>
            <w:proofErr w:type="spellStart"/>
            <w:r w:rsidR="00460653" w:rsidRPr="00E26D64">
              <w:rPr>
                <w:lang w:val="en-US"/>
              </w:rPr>
              <w:t>descoperă</w:t>
            </w:r>
            <w:proofErr w:type="spellEnd"/>
            <w:r w:rsidR="00460653" w:rsidRPr="00E26D64">
              <w:rPr>
                <w:lang w:val="en-US"/>
              </w:rPr>
              <w:t xml:space="preserve"> </w:t>
            </w:r>
            <w:proofErr w:type="spellStart"/>
            <w:r w:rsidR="00460653" w:rsidRPr="00E26D64">
              <w:rPr>
                <w:lang w:val="en-US"/>
              </w:rPr>
              <w:t>valori</w:t>
            </w:r>
            <w:proofErr w:type="spellEnd"/>
            <w:r w:rsidR="00460653" w:rsidRPr="00E26D64">
              <w:rPr>
                <w:lang w:val="en-US"/>
              </w:rPr>
              <w:t xml:space="preserve"> </w:t>
            </w:r>
            <w:proofErr w:type="spellStart"/>
            <w:r w:rsidR="00460653" w:rsidRPr="00E26D64">
              <w:rPr>
                <w:lang w:val="en-US"/>
              </w:rPr>
              <w:t>istorice</w:t>
            </w:r>
            <w:proofErr w:type="spellEnd"/>
            <w:r w:rsidR="00460653" w:rsidRPr="00E26D64">
              <w:rPr>
                <w:lang w:val="en-US"/>
              </w:rPr>
              <w:t xml:space="preserve">, </w:t>
            </w:r>
            <w:proofErr w:type="spellStart"/>
            <w:r w:rsidR="00460653" w:rsidRPr="00E26D64">
              <w:rPr>
                <w:lang w:val="en-US"/>
              </w:rPr>
              <w:t>artistice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ştiinţifice</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obligat</w:t>
            </w:r>
            <w:proofErr w:type="spellEnd"/>
            <w:r w:rsidR="00460653" w:rsidRPr="00E26D64">
              <w:rPr>
                <w:lang w:val="en-US"/>
              </w:rPr>
              <w:t xml:space="preserve"> să </w:t>
            </w:r>
            <w:proofErr w:type="spellStart"/>
            <w:r w:rsidR="00460653" w:rsidRPr="00E26D64">
              <w:rPr>
                <w:lang w:val="en-US"/>
              </w:rPr>
              <w:t>oprească</w:t>
            </w:r>
            <w:proofErr w:type="spellEnd"/>
            <w:r w:rsidR="00460653" w:rsidRPr="00E26D64">
              <w:rPr>
                <w:lang w:val="en-US"/>
              </w:rPr>
              <w:t xml:space="preserve"> </w:t>
            </w:r>
            <w:proofErr w:type="spellStart"/>
            <w:r w:rsidR="00460653" w:rsidRPr="00E26D64">
              <w:rPr>
                <w:lang w:val="en-US"/>
              </w:rPr>
              <w:t>execuţia</w:t>
            </w:r>
            <w:proofErr w:type="spellEnd"/>
            <w:r w:rsidR="00460653" w:rsidRPr="00E26D64">
              <w:rPr>
                <w:lang w:val="en-US"/>
              </w:rPr>
              <w:t xml:space="preserve"> lucrărilor în zona </w:t>
            </w:r>
            <w:proofErr w:type="spellStart"/>
            <w:r w:rsidR="00460653" w:rsidRPr="00E26D64">
              <w:rPr>
                <w:lang w:val="en-US"/>
              </w:rPr>
              <w:t>respectivă</w:t>
            </w:r>
            <w:proofErr w:type="spellEnd"/>
            <w:r w:rsidR="00460653" w:rsidRPr="00E26D64">
              <w:rPr>
                <w:lang w:val="en-US"/>
              </w:rPr>
              <w:t xml:space="preserve"> şi să </w:t>
            </w:r>
            <w:proofErr w:type="spellStart"/>
            <w:r w:rsidR="00460653" w:rsidRPr="00E26D64">
              <w:rPr>
                <w:lang w:val="en-US"/>
              </w:rPr>
              <w:t>comunice</w:t>
            </w:r>
            <w:proofErr w:type="spellEnd"/>
            <w:r w:rsidR="00460653" w:rsidRPr="00E26D64">
              <w:rPr>
                <w:lang w:val="en-US"/>
              </w:rPr>
              <w:t xml:space="preserve"> </w:t>
            </w:r>
            <w:proofErr w:type="spellStart"/>
            <w:r w:rsidR="00460653" w:rsidRPr="00E26D64">
              <w:rPr>
                <w:lang w:val="en-US"/>
              </w:rPr>
              <w:t>Beneficiarului</w:t>
            </w:r>
            <w:proofErr w:type="spellEnd"/>
            <w:r w:rsidR="00460653" w:rsidRPr="00E26D64">
              <w:rPr>
                <w:lang w:val="en-US"/>
              </w:rPr>
              <w:t xml:space="preserve">, </w:t>
            </w:r>
            <w:proofErr w:type="spellStart"/>
            <w:r w:rsidR="00460653" w:rsidRPr="00E26D64">
              <w:rPr>
                <w:lang w:val="en-US"/>
              </w:rPr>
              <w:t>organelor</w:t>
            </w:r>
            <w:proofErr w:type="spellEnd"/>
            <w:r w:rsidR="00460653" w:rsidRPr="00E26D64">
              <w:rPr>
                <w:lang w:val="en-US"/>
              </w:rPr>
              <w:t xml:space="preserve"> de </w:t>
            </w:r>
            <w:proofErr w:type="spellStart"/>
            <w:r w:rsidR="00460653" w:rsidRPr="00E26D64">
              <w:rPr>
                <w:lang w:val="en-US"/>
              </w:rPr>
              <w:t>poliţie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organelor</w:t>
            </w:r>
            <w:proofErr w:type="spellEnd"/>
            <w:r w:rsidR="00460653" w:rsidRPr="00E26D64">
              <w:rPr>
                <w:lang w:val="en-US"/>
              </w:rPr>
              <w:t xml:space="preserve"> </w:t>
            </w:r>
            <w:proofErr w:type="spellStart"/>
            <w:r w:rsidR="00460653" w:rsidRPr="00E26D64">
              <w:rPr>
                <w:lang w:val="en-US"/>
              </w:rPr>
              <w:t>competente</w:t>
            </w:r>
            <w:proofErr w:type="spellEnd"/>
            <w:r w:rsidR="00460653" w:rsidRPr="00E26D64">
              <w:rPr>
                <w:lang w:val="en-US"/>
              </w:rPr>
              <w:t xml:space="preserve"> </w:t>
            </w:r>
            <w:proofErr w:type="spellStart"/>
            <w:r w:rsidR="00460653" w:rsidRPr="00E26D64">
              <w:rPr>
                <w:lang w:val="en-US"/>
              </w:rPr>
              <w:t>acest</w:t>
            </w:r>
            <w:proofErr w:type="spellEnd"/>
            <w:r w:rsidR="00460653" w:rsidRPr="00E26D64">
              <w:rPr>
                <w:lang w:val="en-US"/>
              </w:rPr>
              <w:t xml:space="preserve"> </w:t>
            </w:r>
            <w:proofErr w:type="spellStart"/>
            <w:r w:rsidR="00460653" w:rsidRPr="00E26D64">
              <w:rPr>
                <w:lang w:val="en-US"/>
              </w:rPr>
              <w:t>fapt</w:t>
            </w:r>
            <w:proofErr w:type="spellEnd"/>
            <w:r w:rsidR="00460653" w:rsidRPr="00E26D64">
              <w:rPr>
                <w:lang w:val="en-US"/>
              </w:rPr>
              <w:t xml:space="preserve">. </w:t>
            </w:r>
          </w:p>
          <w:p w14:paraId="7EE215F6" w14:textId="01AFDCF2" w:rsidR="00460653" w:rsidRPr="00E26D64" w:rsidRDefault="00BE5A1E" w:rsidP="00196AB4">
            <w:pPr>
              <w:pStyle w:val="af2"/>
              <w:tabs>
                <w:tab w:val="left" w:pos="567"/>
              </w:tabs>
              <w:spacing w:line="276" w:lineRule="auto"/>
              <w:ind w:firstLine="0"/>
              <w:rPr>
                <w:lang w:val="en-US"/>
              </w:rPr>
            </w:pPr>
            <w:r w:rsidRPr="00E26D64">
              <w:rPr>
                <w:lang w:val="en-US"/>
              </w:rPr>
              <w:t>4.2</w:t>
            </w:r>
            <w:r w:rsidR="001F7579">
              <w:rPr>
                <w:lang w:val="en-US"/>
              </w:rPr>
              <w:t>5</w:t>
            </w:r>
            <w:r w:rsidRPr="00E26D64">
              <w:rPr>
                <w:lang w:val="en-US"/>
              </w:rPr>
              <w:t xml:space="preserve">. </w:t>
            </w:r>
            <w:r w:rsidR="00460653" w:rsidRPr="00E26D64">
              <w:rPr>
                <w:lang w:val="en-US"/>
              </w:rPr>
              <w:t xml:space="preserve">În </w:t>
            </w:r>
            <w:proofErr w:type="spellStart"/>
            <w:r w:rsidR="00460653" w:rsidRPr="00E26D64">
              <w:rPr>
                <w:lang w:val="en-US"/>
              </w:rPr>
              <w:t>timpul</w:t>
            </w:r>
            <w:proofErr w:type="spellEnd"/>
            <w:r w:rsidR="00460653" w:rsidRPr="00E26D64">
              <w:rPr>
                <w:lang w:val="en-US"/>
              </w:rPr>
              <w:t xml:space="preserve"> </w:t>
            </w:r>
            <w:proofErr w:type="spellStart"/>
            <w:r w:rsidR="00460653" w:rsidRPr="00E26D64">
              <w:rPr>
                <w:lang w:val="en-US"/>
              </w:rPr>
              <w:t>desfăşurării</w:t>
            </w:r>
            <w:proofErr w:type="spellEnd"/>
            <w:r w:rsidR="00460653" w:rsidRPr="00E26D64">
              <w:rPr>
                <w:lang w:val="en-US"/>
              </w:rPr>
              <w:t xml:space="preserve"> lucrărilor, </w:t>
            </w:r>
            <w:proofErr w:type="spellStart"/>
            <w:r w:rsidR="00460653" w:rsidRPr="00E26D64">
              <w:rPr>
                <w:lang w:val="en-US"/>
              </w:rPr>
              <w:t>Antreprenorul</w:t>
            </w:r>
            <w:proofErr w:type="spellEnd"/>
            <w:r w:rsidR="00460653" w:rsidRPr="00E26D64">
              <w:rPr>
                <w:lang w:val="en-US"/>
              </w:rPr>
              <w:t xml:space="preserve"> are obligaţia să </w:t>
            </w:r>
            <w:proofErr w:type="spellStart"/>
            <w:r w:rsidR="00460653" w:rsidRPr="00E26D64">
              <w:rPr>
                <w:lang w:val="en-US"/>
              </w:rPr>
              <w:t>menţină</w:t>
            </w:r>
            <w:proofErr w:type="spellEnd"/>
            <w:r w:rsidR="00460653" w:rsidRPr="00E26D64">
              <w:rPr>
                <w:lang w:val="en-US"/>
              </w:rPr>
              <w:t xml:space="preserve"> </w:t>
            </w:r>
            <w:proofErr w:type="spellStart"/>
            <w:r w:rsidR="00460653" w:rsidRPr="00E26D64">
              <w:rPr>
                <w:lang w:val="en-US"/>
              </w:rPr>
              <w:t>căile</w:t>
            </w:r>
            <w:proofErr w:type="spellEnd"/>
            <w:r w:rsidR="00460653" w:rsidRPr="00E26D64">
              <w:rPr>
                <w:lang w:val="en-US"/>
              </w:rPr>
              <w:t xml:space="preserve"> de acces </w:t>
            </w:r>
            <w:proofErr w:type="spellStart"/>
            <w:r w:rsidR="00460653" w:rsidRPr="00E26D64">
              <w:rPr>
                <w:lang w:val="en-US"/>
              </w:rPr>
              <w:t>libere</w:t>
            </w:r>
            <w:proofErr w:type="spellEnd"/>
            <w:r w:rsidR="00460653" w:rsidRPr="00E26D64">
              <w:rPr>
                <w:lang w:val="en-US"/>
              </w:rPr>
              <w:t xml:space="preserve">, să </w:t>
            </w:r>
            <w:proofErr w:type="spellStart"/>
            <w:r w:rsidR="00460653" w:rsidRPr="00E26D64">
              <w:rPr>
                <w:lang w:val="en-US"/>
              </w:rPr>
              <w:t>retragă</w:t>
            </w:r>
            <w:proofErr w:type="spellEnd"/>
            <w:r w:rsidR="00460653" w:rsidRPr="00E26D64">
              <w:rPr>
                <w:lang w:val="en-US"/>
              </w:rPr>
              <w:t xml:space="preserve"> </w:t>
            </w:r>
            <w:proofErr w:type="spellStart"/>
            <w:r w:rsidR="00460653" w:rsidRPr="00E26D64">
              <w:rPr>
                <w:lang w:val="en-US"/>
              </w:rPr>
              <w:t>utilajele</w:t>
            </w:r>
            <w:proofErr w:type="spellEnd"/>
            <w:r w:rsidR="00460653" w:rsidRPr="00E26D64">
              <w:rPr>
                <w:lang w:val="en-US"/>
              </w:rPr>
              <w:t xml:space="preserve">, să </w:t>
            </w:r>
            <w:proofErr w:type="spellStart"/>
            <w:r w:rsidR="00460653" w:rsidRPr="00E26D64">
              <w:rPr>
                <w:lang w:val="en-US"/>
              </w:rPr>
              <w:t>îndepărteze</w:t>
            </w:r>
            <w:proofErr w:type="spellEnd"/>
            <w:r w:rsidR="00460653" w:rsidRPr="00E26D64">
              <w:rPr>
                <w:lang w:val="en-US"/>
              </w:rPr>
              <w:t xml:space="preserve"> </w:t>
            </w:r>
            <w:proofErr w:type="spellStart"/>
            <w:r w:rsidR="00460653" w:rsidRPr="00E26D64">
              <w:rPr>
                <w:lang w:val="en-US"/>
              </w:rPr>
              <w:t>surplusurile</w:t>
            </w:r>
            <w:proofErr w:type="spellEnd"/>
            <w:r w:rsidR="00460653" w:rsidRPr="00E26D64">
              <w:rPr>
                <w:lang w:val="en-US"/>
              </w:rPr>
              <w:t xml:space="preserve"> de </w:t>
            </w:r>
            <w:proofErr w:type="spellStart"/>
            <w:r w:rsidR="00460653" w:rsidRPr="00E26D64">
              <w:rPr>
                <w:lang w:val="en-US"/>
              </w:rPr>
              <w:t>materiale</w:t>
            </w:r>
            <w:proofErr w:type="spellEnd"/>
            <w:r w:rsidR="00460653" w:rsidRPr="00E26D64">
              <w:rPr>
                <w:lang w:val="en-US"/>
              </w:rPr>
              <w:t xml:space="preserve">, </w:t>
            </w:r>
            <w:proofErr w:type="spellStart"/>
            <w:r w:rsidR="00460653" w:rsidRPr="00E26D64">
              <w:rPr>
                <w:lang w:val="en-US"/>
              </w:rPr>
              <w:t>deşeuri</w:t>
            </w:r>
            <w:proofErr w:type="spellEnd"/>
            <w:r w:rsidR="005D4B79" w:rsidRPr="00E26D64">
              <w:rPr>
                <w:lang w:val="en-US"/>
              </w:rPr>
              <w:t xml:space="preserve"> </w:t>
            </w:r>
            <w:r w:rsidR="00460653" w:rsidRPr="00E26D64">
              <w:rPr>
                <w:lang w:val="en-US"/>
              </w:rPr>
              <w:t xml:space="preserve">şi </w:t>
            </w:r>
            <w:proofErr w:type="spellStart"/>
            <w:r w:rsidR="00460653" w:rsidRPr="00E26D64">
              <w:rPr>
                <w:lang w:val="en-US"/>
              </w:rPr>
              <w:t>lucrări</w:t>
            </w:r>
            <w:proofErr w:type="spellEnd"/>
            <w:r w:rsidR="00460653" w:rsidRPr="00E26D64">
              <w:rPr>
                <w:lang w:val="en-US"/>
              </w:rPr>
              <w:t xml:space="preserve"> </w:t>
            </w:r>
            <w:proofErr w:type="spellStart"/>
            <w:r w:rsidR="00460653" w:rsidRPr="00E26D64">
              <w:rPr>
                <w:lang w:val="en-US"/>
              </w:rPr>
              <w:t>provizorii</w:t>
            </w:r>
            <w:proofErr w:type="spellEnd"/>
            <w:r w:rsidR="00460653" w:rsidRPr="00E26D64">
              <w:rPr>
                <w:lang w:val="en-US"/>
              </w:rPr>
              <w:t xml:space="preserve"> de </w:t>
            </w:r>
            <w:proofErr w:type="spellStart"/>
            <w:r w:rsidR="00460653" w:rsidRPr="00E26D64">
              <w:rPr>
                <w:lang w:val="en-US"/>
              </w:rPr>
              <w:t>orice</w:t>
            </w:r>
            <w:proofErr w:type="spellEnd"/>
            <w:r w:rsidR="00460653" w:rsidRPr="00E26D64">
              <w:rPr>
                <w:lang w:val="en-US"/>
              </w:rPr>
              <w:t xml:space="preserve"> </w:t>
            </w:r>
            <w:proofErr w:type="spellStart"/>
            <w:r w:rsidR="00460653" w:rsidRPr="00E26D64">
              <w:rPr>
                <w:lang w:val="en-US"/>
              </w:rPr>
              <w:t>fel</w:t>
            </w:r>
            <w:proofErr w:type="spellEnd"/>
            <w:r w:rsidR="00460653" w:rsidRPr="00E26D64">
              <w:rPr>
                <w:lang w:val="en-US"/>
              </w:rPr>
              <w:t>, care nu s</w:t>
            </w:r>
            <w:r w:rsidR="00183D79" w:rsidRPr="00E26D64">
              <w:rPr>
                <w:lang w:val="en-US"/>
              </w:rPr>
              <w:t>u</w:t>
            </w:r>
            <w:r w:rsidR="00460653" w:rsidRPr="00E26D64">
              <w:rPr>
                <w:lang w:val="en-US"/>
              </w:rPr>
              <w:t xml:space="preserve">nt necesare, </w:t>
            </w:r>
            <w:proofErr w:type="spellStart"/>
            <w:r w:rsidR="00460653" w:rsidRPr="00E26D64">
              <w:rPr>
                <w:lang w:val="en-US"/>
              </w:rPr>
              <w:t>iar</w:t>
            </w:r>
            <w:proofErr w:type="spellEnd"/>
            <w:r w:rsidR="00460653" w:rsidRPr="00E26D64">
              <w:rPr>
                <w:lang w:val="en-US"/>
              </w:rPr>
              <w:t xml:space="preserve"> la </w:t>
            </w:r>
            <w:proofErr w:type="spellStart"/>
            <w:r w:rsidR="00460653" w:rsidRPr="00E26D64">
              <w:rPr>
                <w:lang w:val="en-US"/>
              </w:rPr>
              <w:t>terminarea</w:t>
            </w:r>
            <w:proofErr w:type="spellEnd"/>
            <w:r w:rsidR="00460653" w:rsidRPr="00E26D64">
              <w:rPr>
                <w:lang w:val="en-US"/>
              </w:rPr>
              <w:t xml:space="preserve"> lucrărilor, </w:t>
            </w:r>
            <w:proofErr w:type="spellStart"/>
            <w:r w:rsidR="00460653" w:rsidRPr="00E26D64">
              <w:rPr>
                <w:lang w:val="en-US"/>
              </w:rPr>
              <w:t>Antreprenorul</w:t>
            </w:r>
            <w:proofErr w:type="spellEnd"/>
            <w:r w:rsidR="00460653" w:rsidRPr="00E26D64">
              <w:rPr>
                <w:lang w:val="en-US"/>
              </w:rPr>
              <w:t xml:space="preserve"> va </w:t>
            </w:r>
            <w:proofErr w:type="spellStart"/>
            <w:r w:rsidR="00460653" w:rsidRPr="00E26D64">
              <w:rPr>
                <w:lang w:val="en-US"/>
              </w:rPr>
              <w:t>evacua</w:t>
            </w:r>
            <w:proofErr w:type="spellEnd"/>
            <w:r w:rsidR="00460653" w:rsidRPr="00E26D64">
              <w:rPr>
                <w:lang w:val="en-US"/>
              </w:rPr>
              <w:t xml:space="preserve"> de pe </w:t>
            </w:r>
            <w:proofErr w:type="spellStart"/>
            <w:r w:rsidR="00460653" w:rsidRPr="00E26D64">
              <w:rPr>
                <w:lang w:val="en-US"/>
              </w:rPr>
              <w:t>şantier</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utilajele</w:t>
            </w:r>
            <w:proofErr w:type="spellEnd"/>
            <w:r w:rsidR="00460653" w:rsidRPr="00E26D64">
              <w:rPr>
                <w:lang w:val="en-US"/>
              </w:rPr>
              <w:t xml:space="preserve"> de </w:t>
            </w:r>
            <w:proofErr w:type="spellStart"/>
            <w:r w:rsidR="00460653" w:rsidRPr="00E26D64">
              <w:rPr>
                <w:lang w:val="en-US"/>
              </w:rPr>
              <w:t>construcţie</w:t>
            </w:r>
            <w:proofErr w:type="spellEnd"/>
            <w:r w:rsidR="00460653" w:rsidRPr="00E26D64">
              <w:rPr>
                <w:lang w:val="en-US"/>
              </w:rPr>
              <w:t xml:space="preserve">, </w:t>
            </w:r>
            <w:proofErr w:type="spellStart"/>
            <w:r w:rsidR="00460653" w:rsidRPr="00E26D64">
              <w:rPr>
                <w:lang w:val="en-US"/>
              </w:rPr>
              <w:t>surplusurile</w:t>
            </w:r>
            <w:proofErr w:type="spellEnd"/>
            <w:r w:rsidR="00460653" w:rsidRPr="00E26D64">
              <w:rPr>
                <w:lang w:val="en-US"/>
              </w:rPr>
              <w:t xml:space="preserve"> de </w:t>
            </w:r>
            <w:proofErr w:type="spellStart"/>
            <w:r w:rsidR="00460653" w:rsidRPr="00E26D64">
              <w:rPr>
                <w:lang w:val="en-US"/>
              </w:rPr>
              <w:t>materiale</w:t>
            </w:r>
            <w:proofErr w:type="spellEnd"/>
            <w:r w:rsidR="00460653" w:rsidRPr="00E26D64">
              <w:rPr>
                <w:lang w:val="en-US"/>
              </w:rPr>
              <w:t xml:space="preserve">, </w:t>
            </w:r>
            <w:proofErr w:type="spellStart"/>
            <w:r w:rsidR="00460653" w:rsidRPr="00E26D64">
              <w:rPr>
                <w:lang w:val="en-US"/>
              </w:rPr>
              <w:t>deşeurile</w:t>
            </w:r>
            <w:proofErr w:type="spellEnd"/>
            <w:r w:rsidR="005D4B79" w:rsidRPr="00E26D64">
              <w:rPr>
                <w:lang w:val="en-US"/>
              </w:rPr>
              <w:t xml:space="preserve"> </w:t>
            </w:r>
            <w:r w:rsidR="00460653" w:rsidRPr="00E26D64">
              <w:rPr>
                <w:lang w:val="en-US"/>
              </w:rPr>
              <w:t xml:space="preserve">şi </w:t>
            </w:r>
            <w:proofErr w:type="spellStart"/>
            <w:r w:rsidR="00460653" w:rsidRPr="00E26D64">
              <w:rPr>
                <w:lang w:val="en-US"/>
              </w:rPr>
              <w:t>lucrările</w:t>
            </w:r>
            <w:proofErr w:type="spellEnd"/>
            <w:r w:rsidR="00460653" w:rsidRPr="00E26D64">
              <w:rPr>
                <w:lang w:val="en-US"/>
              </w:rPr>
              <w:t xml:space="preserve"> </w:t>
            </w:r>
            <w:proofErr w:type="spellStart"/>
            <w:r w:rsidR="00460653" w:rsidRPr="00E26D64">
              <w:rPr>
                <w:lang w:val="en-US"/>
              </w:rPr>
              <w:t>provizorii</w:t>
            </w:r>
            <w:proofErr w:type="spellEnd"/>
            <w:r w:rsidR="00460653" w:rsidRPr="00E26D64">
              <w:rPr>
                <w:lang w:val="en-US"/>
              </w:rPr>
              <w:t xml:space="preserve">. </w:t>
            </w:r>
          </w:p>
          <w:p w14:paraId="42718144" w14:textId="6546F3F0" w:rsidR="00B96242" w:rsidRDefault="00BE5A1E" w:rsidP="00196AB4">
            <w:pPr>
              <w:pStyle w:val="af2"/>
              <w:tabs>
                <w:tab w:val="left" w:pos="426"/>
                <w:tab w:val="left" w:pos="3645"/>
              </w:tabs>
              <w:spacing w:line="276" w:lineRule="auto"/>
              <w:ind w:firstLine="0"/>
              <w:rPr>
                <w:lang w:val="en-US"/>
              </w:rPr>
            </w:pPr>
            <w:r w:rsidRPr="00E26D64">
              <w:rPr>
                <w:lang w:val="en-US"/>
              </w:rPr>
              <w:t>4.2</w:t>
            </w:r>
            <w:r w:rsidR="001F7579">
              <w:rPr>
                <w:lang w:val="en-US"/>
              </w:rPr>
              <w:t>6</w:t>
            </w:r>
            <w:r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trebuie</w:t>
            </w:r>
            <w:proofErr w:type="spellEnd"/>
            <w:r w:rsidR="00460653" w:rsidRPr="00E26D64">
              <w:rPr>
                <w:lang w:val="en-US"/>
              </w:rPr>
              <w:t xml:space="preserve"> să </w:t>
            </w:r>
            <w:proofErr w:type="spellStart"/>
            <w:r w:rsidR="00460653" w:rsidRPr="00E26D64">
              <w:rPr>
                <w:lang w:val="en-US"/>
              </w:rPr>
              <w:t>obţină</w:t>
            </w:r>
            <w:proofErr w:type="spellEnd"/>
            <w:r w:rsidR="00460653" w:rsidRPr="00E26D64">
              <w:rPr>
                <w:lang w:val="en-US"/>
              </w:rPr>
              <w:t xml:space="preserve">, pe propria </w:t>
            </w:r>
            <w:proofErr w:type="spellStart"/>
            <w:r w:rsidR="00460653" w:rsidRPr="00E26D64">
              <w:rPr>
                <w:lang w:val="en-US"/>
              </w:rPr>
              <w:t>cheltuială</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avizele</w:t>
            </w:r>
            <w:proofErr w:type="spellEnd"/>
            <w:r w:rsidR="00460653" w:rsidRPr="00E26D64">
              <w:rPr>
                <w:lang w:val="en-US"/>
              </w:rPr>
              <w:t xml:space="preserve">, </w:t>
            </w:r>
            <w:proofErr w:type="spellStart"/>
            <w:r w:rsidR="00460653" w:rsidRPr="00E26D64">
              <w:rPr>
                <w:lang w:val="en-US"/>
              </w:rPr>
              <w:t>autorizaţiile</w:t>
            </w:r>
            <w:proofErr w:type="spellEnd"/>
            <w:r w:rsidR="005D4B79" w:rsidRPr="00E26D64">
              <w:rPr>
                <w:lang w:val="en-US"/>
              </w:rPr>
              <w:t xml:space="preserve"> </w:t>
            </w:r>
            <w:r w:rsidR="00460653" w:rsidRPr="00E26D64">
              <w:rPr>
                <w:lang w:val="en-US"/>
              </w:rPr>
              <w:t xml:space="preserve">şi </w:t>
            </w:r>
            <w:proofErr w:type="spellStart"/>
            <w:r w:rsidR="00460653" w:rsidRPr="00E26D64">
              <w:rPr>
                <w:lang w:val="en-US"/>
              </w:rPr>
              <w:t>aprobările</w:t>
            </w:r>
            <w:proofErr w:type="spellEnd"/>
            <w:r w:rsidR="00460653" w:rsidRPr="00E26D64">
              <w:rPr>
                <w:lang w:val="en-US"/>
              </w:rPr>
              <w:t xml:space="preserve">, să </w:t>
            </w:r>
            <w:proofErr w:type="spellStart"/>
            <w:r w:rsidR="00460653" w:rsidRPr="00E26D64">
              <w:rPr>
                <w:lang w:val="en-US"/>
              </w:rPr>
              <w:t>plătească</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taxele</w:t>
            </w:r>
            <w:proofErr w:type="spellEnd"/>
            <w:r w:rsidR="00460653" w:rsidRPr="00E26D64">
              <w:rPr>
                <w:lang w:val="en-US"/>
              </w:rPr>
              <w:t xml:space="preserve"> necesare legate de </w:t>
            </w:r>
            <w:proofErr w:type="spellStart"/>
            <w:r w:rsidR="00460653" w:rsidRPr="00E26D64">
              <w:rPr>
                <w:lang w:val="en-US"/>
              </w:rPr>
              <w:t>execuţia</w:t>
            </w:r>
            <w:proofErr w:type="spellEnd"/>
            <w:r w:rsidR="00460653" w:rsidRPr="00E26D64">
              <w:rPr>
                <w:lang w:val="en-US"/>
              </w:rPr>
              <w:t xml:space="preserve"> lucrărilor, precum şi pentru </w:t>
            </w:r>
            <w:proofErr w:type="spellStart"/>
            <w:r w:rsidR="00460653" w:rsidRPr="00E26D64">
              <w:rPr>
                <w:lang w:val="en-US"/>
              </w:rPr>
              <w:t>bunuri</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drepturi</w:t>
            </w:r>
            <w:proofErr w:type="spellEnd"/>
            <w:r w:rsidR="00460653" w:rsidRPr="00E26D64">
              <w:rPr>
                <w:lang w:val="en-US"/>
              </w:rPr>
              <w:t xml:space="preserve"> </w:t>
            </w:r>
            <w:proofErr w:type="spellStart"/>
            <w:r w:rsidR="00460653" w:rsidRPr="00E26D64">
              <w:rPr>
                <w:lang w:val="en-US"/>
              </w:rPr>
              <w:t>afectate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care pot fi </w:t>
            </w:r>
            <w:proofErr w:type="spellStart"/>
            <w:r w:rsidR="00460653" w:rsidRPr="00E26D64">
              <w:rPr>
                <w:lang w:val="en-US"/>
              </w:rPr>
              <w:t>afectate</w:t>
            </w:r>
            <w:proofErr w:type="spellEnd"/>
            <w:r w:rsidR="00460653" w:rsidRPr="00E26D64">
              <w:rPr>
                <w:lang w:val="en-US"/>
              </w:rPr>
              <w:t xml:space="preserve"> de </w:t>
            </w:r>
            <w:proofErr w:type="spellStart"/>
            <w:r w:rsidR="00460653" w:rsidRPr="00E26D64">
              <w:rPr>
                <w:lang w:val="en-US"/>
              </w:rPr>
              <w:t>execuţia</w:t>
            </w:r>
            <w:proofErr w:type="spellEnd"/>
            <w:r w:rsidR="00460653" w:rsidRPr="00E26D64">
              <w:rPr>
                <w:lang w:val="en-US"/>
              </w:rPr>
              <w:t xml:space="preserve"> lucrărilor. </w:t>
            </w:r>
          </w:p>
          <w:p w14:paraId="7040AF9C" w14:textId="77777777" w:rsidR="00287289" w:rsidRPr="00E26D64" w:rsidRDefault="00287289" w:rsidP="00196AB4">
            <w:pPr>
              <w:pStyle w:val="af2"/>
              <w:tabs>
                <w:tab w:val="left" w:pos="426"/>
                <w:tab w:val="left" w:pos="3645"/>
              </w:tabs>
              <w:spacing w:line="276" w:lineRule="auto"/>
              <w:ind w:firstLine="0"/>
              <w:rPr>
                <w:lang w:val="en-US"/>
              </w:rPr>
            </w:pPr>
          </w:p>
          <w:p w14:paraId="163A7B72" w14:textId="110789D1" w:rsidR="00BE5A1E" w:rsidRPr="00226A42" w:rsidRDefault="00226A42" w:rsidP="00226A42">
            <w:pPr>
              <w:tabs>
                <w:tab w:val="left" w:pos="3225"/>
              </w:tabs>
              <w:ind w:left="360" w:hanging="360"/>
              <w:contextualSpacing/>
              <w:rPr>
                <w:b/>
              </w:rPr>
            </w:pPr>
            <w:r>
              <w:rPr>
                <w:b/>
              </w:rPr>
              <w:t xml:space="preserve">5. </w:t>
            </w:r>
            <w:r w:rsidR="005B666D" w:rsidRPr="00226A42">
              <w:rPr>
                <w:b/>
              </w:rPr>
              <w:t>AJUSTAREA VALORII CONTRACTULUI</w:t>
            </w:r>
          </w:p>
          <w:p w14:paraId="586E52D1" w14:textId="736936F9" w:rsidR="00D8760A" w:rsidRDefault="00BE5A1E" w:rsidP="007C2A0E">
            <w:pPr>
              <w:tabs>
                <w:tab w:val="left" w:pos="3225"/>
              </w:tabs>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266ED9FB" w14:textId="77777777" w:rsidR="00826750" w:rsidRDefault="00826750" w:rsidP="007C2A0E">
            <w:pPr>
              <w:tabs>
                <w:tab w:val="left" w:pos="3225"/>
              </w:tabs>
              <w:contextualSpacing/>
              <w:jc w:val="both"/>
            </w:pPr>
          </w:p>
          <w:p w14:paraId="079F9A2C" w14:textId="29222DE4"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573572CA" w:rsidR="005B666D" w:rsidRPr="00E26D64" w:rsidRDefault="00BE5A1E" w:rsidP="00196AB4">
            <w:pPr>
              <w:pStyle w:val="af2"/>
              <w:tabs>
                <w:tab w:val="left" w:pos="567"/>
              </w:tabs>
              <w:spacing w:line="276" w:lineRule="auto"/>
              <w:ind w:firstLine="0"/>
              <w:rPr>
                <w:lang w:val="en-US"/>
              </w:rPr>
            </w:pPr>
            <w:r w:rsidRPr="00E26D64">
              <w:rPr>
                <w:lang w:val="en-US"/>
              </w:rPr>
              <w:t xml:space="preserve">6.1. </w:t>
            </w:r>
            <w:proofErr w:type="spellStart"/>
            <w:r w:rsidR="005B666D" w:rsidRPr="00E26D64">
              <w:rPr>
                <w:lang w:val="en-US"/>
              </w:rPr>
              <w:t>Antreprenorul</w:t>
            </w:r>
            <w:proofErr w:type="spellEnd"/>
            <w:r w:rsidR="005B666D" w:rsidRPr="00E26D64">
              <w:rPr>
                <w:lang w:val="en-US"/>
              </w:rPr>
              <w:t xml:space="preserve"> </w:t>
            </w:r>
            <w:proofErr w:type="spellStart"/>
            <w:r w:rsidR="005B666D" w:rsidRPr="00E26D64">
              <w:rPr>
                <w:lang w:val="en-US"/>
              </w:rPr>
              <w:t>este</w:t>
            </w:r>
            <w:proofErr w:type="spellEnd"/>
            <w:r w:rsidR="005B666D" w:rsidRPr="00E26D64">
              <w:rPr>
                <w:lang w:val="en-US"/>
              </w:rPr>
              <w:t xml:space="preserve"> </w:t>
            </w:r>
            <w:proofErr w:type="spellStart"/>
            <w:r w:rsidR="005B666D" w:rsidRPr="00E26D64">
              <w:rPr>
                <w:lang w:val="en-US"/>
              </w:rPr>
              <w:t>obligat</w:t>
            </w:r>
            <w:proofErr w:type="spellEnd"/>
            <w:r w:rsidR="005B666D" w:rsidRPr="00E26D64">
              <w:rPr>
                <w:lang w:val="en-US"/>
              </w:rPr>
              <w:t xml:space="preserve"> să execute </w:t>
            </w:r>
            <w:proofErr w:type="spellStart"/>
            <w:r w:rsidR="005B666D" w:rsidRPr="00E26D64">
              <w:rPr>
                <w:lang w:val="en-US"/>
              </w:rPr>
              <w:t>toate</w:t>
            </w:r>
            <w:proofErr w:type="spellEnd"/>
            <w:r w:rsidR="005B666D" w:rsidRPr="00E26D64">
              <w:rPr>
                <w:lang w:val="en-US"/>
              </w:rPr>
              <w:t xml:space="preserve"> </w:t>
            </w:r>
            <w:proofErr w:type="spellStart"/>
            <w:r w:rsidR="005B666D" w:rsidRPr="00E26D64">
              <w:rPr>
                <w:lang w:val="en-US"/>
              </w:rPr>
              <w:t>lucrările</w:t>
            </w:r>
            <w:proofErr w:type="spellEnd"/>
            <w:r w:rsidR="005B666D" w:rsidRPr="00E26D64">
              <w:rPr>
                <w:lang w:val="en-US"/>
              </w:rPr>
              <w:t xml:space="preserve">, </w:t>
            </w:r>
            <w:proofErr w:type="spellStart"/>
            <w:r w:rsidR="005B666D" w:rsidRPr="00E26D64">
              <w:rPr>
                <w:lang w:val="en-US"/>
              </w:rPr>
              <w:t>prevăzute</w:t>
            </w:r>
            <w:proofErr w:type="spellEnd"/>
            <w:r w:rsidR="005B666D" w:rsidRPr="00E26D64">
              <w:rPr>
                <w:lang w:val="en-US"/>
              </w:rPr>
              <w:t xml:space="preserve"> în contract, în </w:t>
            </w:r>
            <w:proofErr w:type="spellStart"/>
            <w:r w:rsidR="005B666D" w:rsidRPr="00E26D64">
              <w:rPr>
                <w:lang w:val="en-US"/>
              </w:rPr>
              <w:t>termenele</w:t>
            </w:r>
            <w:proofErr w:type="spellEnd"/>
            <w:r w:rsidR="005B666D" w:rsidRPr="00E26D64">
              <w:rPr>
                <w:lang w:val="en-US"/>
              </w:rPr>
              <w:t xml:space="preserve"> stabilite prin </w:t>
            </w:r>
            <w:proofErr w:type="spellStart"/>
            <w:r w:rsidR="005B666D" w:rsidRPr="00E26D64">
              <w:rPr>
                <w:lang w:val="en-US"/>
              </w:rPr>
              <w:t>graficul</w:t>
            </w:r>
            <w:proofErr w:type="spellEnd"/>
            <w:r w:rsidR="005B666D" w:rsidRPr="00E26D64">
              <w:rPr>
                <w:lang w:val="en-US"/>
              </w:rPr>
              <w:t xml:space="preserve"> general de </w:t>
            </w:r>
            <w:proofErr w:type="spellStart"/>
            <w:r w:rsidR="005B666D" w:rsidRPr="00E26D64">
              <w:rPr>
                <w:lang w:val="en-US"/>
              </w:rPr>
              <w:t>realizare</w:t>
            </w:r>
            <w:proofErr w:type="spellEnd"/>
            <w:r w:rsidR="005B666D" w:rsidRPr="00E26D64">
              <w:rPr>
                <w:lang w:val="en-US"/>
              </w:rPr>
              <w:t xml:space="preserve"> a lucrărilor şi </w:t>
            </w:r>
            <w:proofErr w:type="spellStart"/>
            <w:r w:rsidR="005B666D" w:rsidRPr="00E26D64">
              <w:rPr>
                <w:lang w:val="en-US"/>
              </w:rPr>
              <w:t>graficul</w:t>
            </w:r>
            <w:proofErr w:type="spellEnd"/>
            <w:r w:rsidR="005B666D" w:rsidRPr="00E26D64">
              <w:rPr>
                <w:lang w:val="en-US"/>
              </w:rPr>
              <w:t xml:space="preserve"> de </w:t>
            </w:r>
            <w:proofErr w:type="spellStart"/>
            <w:r w:rsidR="005B666D" w:rsidRPr="00E26D64">
              <w:rPr>
                <w:lang w:val="en-US"/>
              </w:rPr>
              <w:t>execuţie</w:t>
            </w:r>
            <w:proofErr w:type="spellEnd"/>
            <w:r w:rsidR="005D4B79" w:rsidRPr="00E26D64">
              <w:rPr>
                <w:lang w:val="en-US"/>
              </w:rPr>
              <w:t xml:space="preserve"> </w:t>
            </w:r>
            <w:r w:rsidR="005B666D" w:rsidRPr="00E26D64">
              <w:rPr>
                <w:lang w:val="en-US"/>
              </w:rPr>
              <w:t xml:space="preserve">şi de o calitate </w:t>
            </w:r>
            <w:proofErr w:type="spellStart"/>
            <w:r w:rsidR="005B666D" w:rsidRPr="00E26D64">
              <w:rPr>
                <w:lang w:val="en-US"/>
              </w:rPr>
              <w:t>corespunzătoare</w:t>
            </w:r>
            <w:proofErr w:type="spellEnd"/>
            <w:r w:rsidR="005B666D" w:rsidRPr="00E26D64">
              <w:rPr>
                <w:lang w:val="en-US"/>
              </w:rPr>
              <w:t xml:space="preserve"> </w:t>
            </w:r>
            <w:proofErr w:type="spellStart"/>
            <w:r w:rsidR="005B666D" w:rsidRPr="00E26D64">
              <w:rPr>
                <w:lang w:val="en-US"/>
              </w:rPr>
              <w:t>prevederilor</w:t>
            </w:r>
            <w:proofErr w:type="spellEnd"/>
            <w:r w:rsidR="005B666D" w:rsidRPr="00E26D64">
              <w:rPr>
                <w:lang w:val="en-US"/>
              </w:rPr>
              <w:t xml:space="preserve"> </w:t>
            </w:r>
            <w:proofErr w:type="spellStart"/>
            <w:r w:rsidR="005B666D" w:rsidRPr="00E26D64">
              <w:rPr>
                <w:lang w:val="en-US"/>
              </w:rPr>
              <w:t>actelor</w:t>
            </w:r>
            <w:proofErr w:type="spellEnd"/>
            <w:r w:rsidR="005B666D" w:rsidRPr="00E26D64">
              <w:rPr>
                <w:lang w:val="en-US"/>
              </w:rPr>
              <w:t xml:space="preserve"> normative şi </w:t>
            </w:r>
            <w:proofErr w:type="spellStart"/>
            <w:r w:rsidR="005B666D" w:rsidRPr="00E26D64">
              <w:rPr>
                <w:lang w:val="en-US"/>
              </w:rPr>
              <w:t>prezentului</w:t>
            </w:r>
            <w:proofErr w:type="spellEnd"/>
            <w:r w:rsidR="005B666D" w:rsidRPr="00E26D64">
              <w:rPr>
                <w:lang w:val="en-US"/>
              </w:rPr>
              <w:t xml:space="preserve"> contract.</w:t>
            </w:r>
          </w:p>
          <w:p w14:paraId="0797AEC6" w14:textId="77777777" w:rsidR="005B666D" w:rsidRPr="00E26D64" w:rsidRDefault="00BE5A1E" w:rsidP="00196AB4">
            <w:pPr>
              <w:pStyle w:val="af2"/>
              <w:tabs>
                <w:tab w:val="left" w:pos="567"/>
              </w:tabs>
              <w:spacing w:line="276" w:lineRule="auto"/>
              <w:ind w:firstLine="0"/>
              <w:rPr>
                <w:lang w:val="en-US"/>
              </w:rPr>
            </w:pPr>
            <w:r w:rsidRPr="00E26D64">
              <w:rPr>
                <w:lang w:val="en-US"/>
              </w:rPr>
              <w:t xml:space="preserve">6.2. </w:t>
            </w:r>
            <w:r w:rsidR="005B666D" w:rsidRPr="00E26D64">
              <w:rPr>
                <w:lang w:val="en-US"/>
              </w:rPr>
              <w:t xml:space="preserve">În </w:t>
            </w:r>
            <w:proofErr w:type="spellStart"/>
            <w:r w:rsidR="005B666D" w:rsidRPr="00E26D64">
              <w:rPr>
                <w:lang w:val="en-US"/>
              </w:rPr>
              <w:t>cazul</w:t>
            </w:r>
            <w:proofErr w:type="spellEnd"/>
            <w:r w:rsidR="005B666D" w:rsidRPr="00E26D64">
              <w:rPr>
                <w:lang w:val="en-US"/>
              </w:rPr>
              <w:t xml:space="preserve"> în care </w:t>
            </w:r>
            <w:proofErr w:type="spellStart"/>
            <w:r w:rsidR="005B666D" w:rsidRPr="00E26D64">
              <w:rPr>
                <w:lang w:val="en-US"/>
              </w:rPr>
              <w:t>părţile</w:t>
            </w:r>
            <w:proofErr w:type="spellEnd"/>
            <w:r w:rsidR="005B666D" w:rsidRPr="00E26D64">
              <w:rPr>
                <w:lang w:val="en-US"/>
              </w:rPr>
              <w:t xml:space="preserve"> din </w:t>
            </w:r>
            <w:proofErr w:type="spellStart"/>
            <w:r w:rsidR="005B666D" w:rsidRPr="00E26D64">
              <w:rPr>
                <w:lang w:val="en-US"/>
              </w:rPr>
              <w:t>lucrarea</w:t>
            </w:r>
            <w:proofErr w:type="spellEnd"/>
            <w:r w:rsidR="005B666D" w:rsidRPr="00E26D64">
              <w:rPr>
                <w:lang w:val="en-US"/>
              </w:rPr>
              <w:t xml:space="preserve"> ce se </w:t>
            </w:r>
            <w:proofErr w:type="spellStart"/>
            <w:r w:rsidR="005B666D" w:rsidRPr="00E26D64">
              <w:rPr>
                <w:lang w:val="en-US"/>
              </w:rPr>
              <w:t>contractează</w:t>
            </w:r>
            <w:proofErr w:type="spellEnd"/>
            <w:r w:rsidR="005B666D" w:rsidRPr="00E26D64">
              <w:rPr>
                <w:lang w:val="en-US"/>
              </w:rPr>
              <w:t xml:space="preserve"> se </w:t>
            </w:r>
            <w:proofErr w:type="spellStart"/>
            <w:r w:rsidR="005B666D" w:rsidRPr="00E26D64">
              <w:rPr>
                <w:lang w:val="en-US"/>
              </w:rPr>
              <w:t>execută</w:t>
            </w:r>
            <w:proofErr w:type="spellEnd"/>
            <w:r w:rsidR="005B666D" w:rsidRPr="00E26D64">
              <w:rPr>
                <w:lang w:val="en-US"/>
              </w:rPr>
              <w:t xml:space="preserve"> în </w:t>
            </w:r>
            <w:proofErr w:type="spellStart"/>
            <w:r w:rsidR="005B666D" w:rsidRPr="00E26D64">
              <w:rPr>
                <w:lang w:val="en-US"/>
              </w:rPr>
              <w:t>subantrepriză</w:t>
            </w:r>
            <w:proofErr w:type="spellEnd"/>
            <w:r w:rsidR="005B666D" w:rsidRPr="00E26D64">
              <w:rPr>
                <w:lang w:val="en-US"/>
              </w:rPr>
              <w:t xml:space="preserve">, </w:t>
            </w:r>
            <w:proofErr w:type="spellStart"/>
            <w:r w:rsidR="005B666D" w:rsidRPr="00E26D64">
              <w:rPr>
                <w:lang w:val="en-US"/>
              </w:rPr>
              <w:t>Antreprenorul</w:t>
            </w:r>
            <w:proofErr w:type="spellEnd"/>
            <w:r w:rsidR="005B666D" w:rsidRPr="00E26D64">
              <w:rPr>
                <w:lang w:val="en-US"/>
              </w:rPr>
              <w:t xml:space="preserve"> </w:t>
            </w:r>
            <w:proofErr w:type="spellStart"/>
            <w:r w:rsidR="005B666D" w:rsidRPr="00E26D64">
              <w:rPr>
                <w:lang w:val="en-US"/>
              </w:rPr>
              <w:t>trebuie</w:t>
            </w:r>
            <w:proofErr w:type="spellEnd"/>
            <w:r w:rsidR="005B666D" w:rsidRPr="00E26D64">
              <w:rPr>
                <w:lang w:val="en-US"/>
              </w:rPr>
              <w:t xml:space="preserve"> să </w:t>
            </w:r>
            <w:proofErr w:type="spellStart"/>
            <w:r w:rsidR="005B666D" w:rsidRPr="00E26D64">
              <w:rPr>
                <w:lang w:val="en-US"/>
              </w:rPr>
              <w:t>prezinte</w:t>
            </w:r>
            <w:proofErr w:type="spellEnd"/>
            <w:r w:rsidR="005B666D" w:rsidRPr="00E26D64">
              <w:rPr>
                <w:lang w:val="en-US"/>
              </w:rPr>
              <w:t xml:space="preserve">, cu </w:t>
            </w:r>
            <w:proofErr w:type="spellStart"/>
            <w:r w:rsidR="005B666D" w:rsidRPr="00E26D64">
              <w:rPr>
                <w:lang w:val="en-US"/>
              </w:rPr>
              <w:t>ocazia</w:t>
            </w:r>
            <w:proofErr w:type="spellEnd"/>
            <w:r w:rsidR="005B666D" w:rsidRPr="00E26D64">
              <w:rPr>
                <w:lang w:val="en-US"/>
              </w:rPr>
              <w:t xml:space="preserve"> </w:t>
            </w:r>
            <w:proofErr w:type="spellStart"/>
            <w:r w:rsidR="005B666D" w:rsidRPr="00E26D64">
              <w:rPr>
                <w:lang w:val="en-US"/>
              </w:rPr>
              <w:t>ofertării</w:t>
            </w:r>
            <w:proofErr w:type="spellEnd"/>
            <w:r w:rsidR="005B666D" w:rsidRPr="00E26D64">
              <w:rPr>
                <w:lang w:val="en-US"/>
              </w:rPr>
              <w:t xml:space="preserve">, </w:t>
            </w:r>
            <w:proofErr w:type="spellStart"/>
            <w:r w:rsidR="005B666D" w:rsidRPr="00E26D64">
              <w:rPr>
                <w:lang w:val="en-US"/>
              </w:rPr>
              <w:t>lista</w:t>
            </w:r>
            <w:proofErr w:type="spellEnd"/>
            <w:r w:rsidR="005B666D" w:rsidRPr="00E26D64">
              <w:rPr>
                <w:lang w:val="en-US"/>
              </w:rPr>
              <w:t xml:space="preserve"> </w:t>
            </w:r>
            <w:proofErr w:type="spellStart"/>
            <w:r w:rsidR="005B666D" w:rsidRPr="00E26D64">
              <w:rPr>
                <w:lang w:val="en-US"/>
              </w:rPr>
              <w:t>subantreprenorilor</w:t>
            </w:r>
            <w:proofErr w:type="spellEnd"/>
            <w:r w:rsidR="005B666D" w:rsidRPr="00E26D64">
              <w:rPr>
                <w:lang w:val="en-US"/>
              </w:rPr>
              <w:t xml:space="preserve"> şi </w:t>
            </w:r>
            <w:proofErr w:type="spellStart"/>
            <w:r w:rsidR="005B666D" w:rsidRPr="00E26D64">
              <w:rPr>
                <w:lang w:val="en-US"/>
              </w:rPr>
              <w:t>lucrările</w:t>
            </w:r>
            <w:proofErr w:type="spellEnd"/>
            <w:r w:rsidR="005B666D" w:rsidRPr="00E26D64">
              <w:rPr>
                <w:lang w:val="en-US"/>
              </w:rPr>
              <w:t xml:space="preserve"> pe care </w:t>
            </w:r>
            <w:proofErr w:type="spellStart"/>
            <w:r w:rsidR="005B666D" w:rsidRPr="00E26D64">
              <w:rPr>
                <w:lang w:val="en-US"/>
              </w:rPr>
              <w:t>aceştia</w:t>
            </w:r>
            <w:proofErr w:type="spellEnd"/>
            <w:r w:rsidR="005B666D" w:rsidRPr="00E26D64">
              <w:rPr>
                <w:lang w:val="en-US"/>
              </w:rPr>
              <w:t xml:space="preserve"> le </w:t>
            </w:r>
            <w:proofErr w:type="spellStart"/>
            <w:r w:rsidR="005B666D" w:rsidRPr="00E26D64">
              <w:rPr>
                <w:lang w:val="en-US"/>
              </w:rPr>
              <w:t>vor</w:t>
            </w:r>
            <w:proofErr w:type="spellEnd"/>
            <w:r w:rsidR="005B666D" w:rsidRPr="00E26D64">
              <w:rPr>
                <w:lang w:val="en-US"/>
              </w:rPr>
              <w:t xml:space="preserve"> </w:t>
            </w:r>
            <w:proofErr w:type="spellStart"/>
            <w:r w:rsidR="005B666D" w:rsidRPr="00E26D64">
              <w:rPr>
                <w:lang w:val="en-US"/>
              </w:rPr>
              <w:t>executa</w:t>
            </w:r>
            <w:proofErr w:type="spellEnd"/>
            <w:r w:rsidR="005B666D" w:rsidRPr="00E26D64">
              <w:rPr>
                <w:lang w:val="en-US"/>
              </w:rPr>
              <w:t xml:space="preserve">. </w:t>
            </w:r>
          </w:p>
          <w:p w14:paraId="61188BE3" w14:textId="77777777" w:rsidR="005B666D" w:rsidRPr="00E26D64" w:rsidRDefault="00BE5A1E" w:rsidP="00196AB4">
            <w:pPr>
              <w:pStyle w:val="af2"/>
              <w:tabs>
                <w:tab w:val="left" w:pos="567"/>
              </w:tabs>
              <w:spacing w:line="276" w:lineRule="auto"/>
              <w:ind w:firstLine="0"/>
              <w:rPr>
                <w:lang w:val="en-US"/>
              </w:rPr>
            </w:pPr>
            <w:r w:rsidRPr="00E26D64">
              <w:rPr>
                <w:lang w:val="en-US"/>
              </w:rPr>
              <w:t xml:space="preserve">6.3. </w:t>
            </w:r>
            <w:r w:rsidR="005B666D" w:rsidRPr="00E26D64">
              <w:rPr>
                <w:lang w:val="en-US"/>
              </w:rPr>
              <w:t xml:space="preserve">Pe </w:t>
            </w:r>
            <w:proofErr w:type="spellStart"/>
            <w:r w:rsidR="005B666D" w:rsidRPr="00E26D64">
              <w:rPr>
                <w:lang w:val="en-US"/>
              </w:rPr>
              <w:t>parcursul</w:t>
            </w:r>
            <w:proofErr w:type="spellEnd"/>
            <w:r w:rsidR="005B666D" w:rsidRPr="00E26D64">
              <w:rPr>
                <w:lang w:val="en-US"/>
              </w:rPr>
              <w:t xml:space="preserve"> </w:t>
            </w:r>
            <w:proofErr w:type="spellStart"/>
            <w:r w:rsidR="005B666D" w:rsidRPr="00E26D64">
              <w:rPr>
                <w:lang w:val="en-US"/>
              </w:rPr>
              <w:t>execuţiei</w:t>
            </w:r>
            <w:proofErr w:type="spellEnd"/>
            <w:r w:rsidR="005B666D" w:rsidRPr="00E26D64">
              <w:rPr>
                <w:lang w:val="en-US"/>
              </w:rPr>
              <w:t xml:space="preserve"> lucrărilor, </w:t>
            </w:r>
            <w:proofErr w:type="spellStart"/>
            <w:r w:rsidR="005B666D" w:rsidRPr="00E26D64">
              <w:rPr>
                <w:lang w:val="en-US"/>
              </w:rPr>
              <w:t>Antreprenorul</w:t>
            </w:r>
            <w:proofErr w:type="spellEnd"/>
            <w:r w:rsidR="005B666D" w:rsidRPr="00E26D64">
              <w:rPr>
                <w:lang w:val="en-US"/>
              </w:rPr>
              <w:t xml:space="preserve"> </w:t>
            </w:r>
            <w:proofErr w:type="spellStart"/>
            <w:r w:rsidR="005B666D" w:rsidRPr="00E26D64">
              <w:rPr>
                <w:lang w:val="en-US"/>
              </w:rPr>
              <w:t>este</w:t>
            </w:r>
            <w:proofErr w:type="spellEnd"/>
            <w:r w:rsidR="005B666D" w:rsidRPr="00E26D64">
              <w:rPr>
                <w:lang w:val="en-US"/>
              </w:rPr>
              <w:t xml:space="preserve"> </w:t>
            </w:r>
            <w:proofErr w:type="spellStart"/>
            <w:r w:rsidR="005B666D" w:rsidRPr="00E26D64">
              <w:rPr>
                <w:lang w:val="en-US"/>
              </w:rPr>
              <w:t>obligat</w:t>
            </w:r>
            <w:proofErr w:type="spellEnd"/>
            <w:r w:rsidR="005B666D" w:rsidRPr="00E26D64">
              <w:rPr>
                <w:lang w:val="en-US"/>
              </w:rPr>
              <w:t xml:space="preserve"> să </w:t>
            </w:r>
            <w:proofErr w:type="spellStart"/>
            <w:r w:rsidR="005B666D" w:rsidRPr="00E26D64">
              <w:rPr>
                <w:lang w:val="en-US"/>
              </w:rPr>
              <w:t>comunice</w:t>
            </w:r>
            <w:proofErr w:type="spellEnd"/>
            <w:r w:rsidR="005B666D" w:rsidRPr="00E26D64">
              <w:rPr>
                <w:lang w:val="en-US"/>
              </w:rPr>
              <w:t xml:space="preserve">, la </w:t>
            </w:r>
            <w:proofErr w:type="spellStart"/>
            <w:r w:rsidR="005B666D" w:rsidRPr="00E26D64">
              <w:rPr>
                <w:lang w:val="en-US"/>
              </w:rPr>
              <w:t>cererea</w:t>
            </w:r>
            <w:proofErr w:type="spellEnd"/>
            <w:r w:rsidR="005B666D" w:rsidRPr="00E26D64">
              <w:rPr>
                <w:lang w:val="en-US"/>
              </w:rPr>
              <w:t xml:space="preserve"> </w:t>
            </w:r>
            <w:proofErr w:type="spellStart"/>
            <w:r w:rsidR="005B666D" w:rsidRPr="00E26D64">
              <w:rPr>
                <w:lang w:val="en-US"/>
              </w:rPr>
              <w:t>Beneficiarului</w:t>
            </w:r>
            <w:proofErr w:type="spellEnd"/>
            <w:r w:rsidR="005B666D" w:rsidRPr="00E26D64">
              <w:rPr>
                <w:lang w:val="en-US"/>
              </w:rPr>
              <w:t xml:space="preserve">, </w:t>
            </w:r>
            <w:proofErr w:type="spellStart"/>
            <w:r w:rsidR="005B666D" w:rsidRPr="00E26D64">
              <w:rPr>
                <w:lang w:val="en-US"/>
              </w:rPr>
              <w:t>datele</w:t>
            </w:r>
            <w:proofErr w:type="spellEnd"/>
            <w:r w:rsidR="005B666D" w:rsidRPr="00E26D64">
              <w:rPr>
                <w:lang w:val="en-US"/>
              </w:rPr>
              <w:t xml:space="preserve"> de </w:t>
            </w:r>
            <w:proofErr w:type="spellStart"/>
            <w:r w:rsidR="00E364D5" w:rsidRPr="00E26D64">
              <w:rPr>
                <w:lang w:val="en-US"/>
              </w:rPr>
              <w:t>identificare</w:t>
            </w:r>
            <w:proofErr w:type="spellEnd"/>
            <w:r w:rsidR="005D4B79" w:rsidRPr="00E26D64">
              <w:rPr>
                <w:lang w:val="en-US"/>
              </w:rPr>
              <w:t xml:space="preserve"> </w:t>
            </w:r>
            <w:r w:rsidR="005B666D" w:rsidRPr="00E26D64">
              <w:rPr>
                <w:lang w:val="en-US"/>
              </w:rPr>
              <w:t xml:space="preserve">ale </w:t>
            </w:r>
            <w:proofErr w:type="spellStart"/>
            <w:r w:rsidR="005B666D" w:rsidRPr="00E26D64">
              <w:rPr>
                <w:lang w:val="en-US"/>
              </w:rPr>
              <w:t>subantreprenorilor</w:t>
            </w:r>
            <w:proofErr w:type="spellEnd"/>
            <w:r w:rsidR="005B666D" w:rsidRPr="00E26D64">
              <w:rPr>
                <w:lang w:val="en-US"/>
              </w:rPr>
              <w:t xml:space="preserve">. </w:t>
            </w:r>
          </w:p>
          <w:p w14:paraId="05BB78E2" w14:textId="6135F7AA" w:rsidR="005B666D" w:rsidRDefault="00BE5A1E" w:rsidP="00196AB4">
            <w:pPr>
              <w:pStyle w:val="af2"/>
              <w:tabs>
                <w:tab w:val="left" w:pos="142"/>
                <w:tab w:val="left" w:pos="284"/>
              </w:tabs>
              <w:spacing w:line="276" w:lineRule="auto"/>
              <w:ind w:firstLine="0"/>
              <w:rPr>
                <w:lang w:val="en-US"/>
              </w:rPr>
            </w:pPr>
            <w:r w:rsidRPr="00E26D64">
              <w:rPr>
                <w:lang w:val="en-US"/>
              </w:rPr>
              <w:t xml:space="preserve">6.4. </w:t>
            </w:r>
            <w:proofErr w:type="spellStart"/>
            <w:r w:rsidR="005B666D" w:rsidRPr="00E26D64">
              <w:rPr>
                <w:lang w:val="en-US"/>
              </w:rPr>
              <w:t>Angajarea</w:t>
            </w:r>
            <w:proofErr w:type="spellEnd"/>
            <w:r w:rsidR="005B666D" w:rsidRPr="00E26D64">
              <w:rPr>
                <w:lang w:val="en-US"/>
              </w:rPr>
              <w:t xml:space="preserve"> </w:t>
            </w:r>
            <w:proofErr w:type="spellStart"/>
            <w:r w:rsidR="005B666D" w:rsidRPr="00E26D64">
              <w:rPr>
                <w:lang w:val="en-US"/>
              </w:rPr>
              <w:t>forţei</w:t>
            </w:r>
            <w:proofErr w:type="spellEnd"/>
            <w:r w:rsidR="005B666D" w:rsidRPr="00E26D64">
              <w:rPr>
                <w:lang w:val="en-US"/>
              </w:rPr>
              <w:t xml:space="preserve"> de muncă pe </w:t>
            </w:r>
            <w:proofErr w:type="spellStart"/>
            <w:r w:rsidR="005B666D" w:rsidRPr="00E26D64">
              <w:rPr>
                <w:lang w:val="en-US"/>
              </w:rPr>
              <w:t>bază</w:t>
            </w:r>
            <w:proofErr w:type="spellEnd"/>
            <w:r w:rsidR="005B666D" w:rsidRPr="00E26D64">
              <w:rPr>
                <w:lang w:val="en-US"/>
              </w:rPr>
              <w:t xml:space="preserve"> de </w:t>
            </w:r>
            <w:proofErr w:type="spellStart"/>
            <w:r w:rsidR="005B666D" w:rsidRPr="00E26D64">
              <w:rPr>
                <w:lang w:val="en-US"/>
              </w:rPr>
              <w:t>a</w:t>
            </w:r>
            <w:r w:rsidR="003D06D0" w:rsidRPr="00E26D64">
              <w:rPr>
                <w:lang w:val="en-US"/>
              </w:rPr>
              <w:t>cord</w:t>
            </w:r>
            <w:proofErr w:type="spellEnd"/>
            <w:r w:rsidR="003D06D0" w:rsidRPr="00E26D64">
              <w:rPr>
                <w:lang w:val="en-US"/>
              </w:rPr>
              <w:t xml:space="preserve"> nu </w:t>
            </w:r>
            <w:proofErr w:type="spellStart"/>
            <w:r w:rsidR="003D06D0" w:rsidRPr="00E26D64">
              <w:rPr>
                <w:lang w:val="en-US"/>
              </w:rPr>
              <w:t>este</w:t>
            </w:r>
            <w:proofErr w:type="spellEnd"/>
            <w:r w:rsidR="003D06D0" w:rsidRPr="00E26D64">
              <w:rPr>
                <w:lang w:val="en-US"/>
              </w:rPr>
              <w:t xml:space="preserve"> </w:t>
            </w:r>
            <w:proofErr w:type="spellStart"/>
            <w:r w:rsidR="003D06D0" w:rsidRPr="00E26D64">
              <w:rPr>
                <w:lang w:val="en-US"/>
              </w:rPr>
              <w:t>considerată</w:t>
            </w:r>
            <w:proofErr w:type="spellEnd"/>
            <w:r w:rsidR="005B666D" w:rsidRPr="00E26D64">
              <w:rPr>
                <w:lang w:val="en-US"/>
              </w:rPr>
              <w:t xml:space="preserve"> </w:t>
            </w:r>
            <w:proofErr w:type="spellStart"/>
            <w:r w:rsidR="005B666D" w:rsidRPr="00E26D64">
              <w:rPr>
                <w:lang w:val="en-US"/>
              </w:rPr>
              <w:t>obiectul</w:t>
            </w:r>
            <w:proofErr w:type="spellEnd"/>
            <w:r w:rsidR="005B666D" w:rsidRPr="00E26D64">
              <w:rPr>
                <w:lang w:val="en-US"/>
              </w:rPr>
              <w:t xml:space="preserve"> </w:t>
            </w:r>
            <w:proofErr w:type="spellStart"/>
            <w:r w:rsidR="005B666D" w:rsidRPr="00E26D64">
              <w:rPr>
                <w:lang w:val="en-US"/>
              </w:rPr>
              <w:t>unei</w:t>
            </w:r>
            <w:proofErr w:type="spellEnd"/>
            <w:r w:rsidR="005B666D" w:rsidRPr="00E26D64">
              <w:rPr>
                <w:lang w:val="en-US"/>
              </w:rPr>
              <w:t xml:space="preserve"> </w:t>
            </w:r>
            <w:proofErr w:type="spellStart"/>
            <w:r w:rsidR="005B666D" w:rsidRPr="00E26D64">
              <w:rPr>
                <w:lang w:val="en-US"/>
              </w:rPr>
              <w:t>subcontractări</w:t>
            </w:r>
            <w:proofErr w:type="spellEnd"/>
            <w:r w:rsidR="005B666D" w:rsidRPr="00E26D64">
              <w:rPr>
                <w:lang w:val="en-US"/>
              </w:rPr>
              <w:t>.</w:t>
            </w:r>
          </w:p>
          <w:p w14:paraId="6E6B31D0" w14:textId="063AB49D" w:rsidR="000D4B67" w:rsidRDefault="000D4B67" w:rsidP="00196AB4">
            <w:pPr>
              <w:pStyle w:val="af2"/>
              <w:tabs>
                <w:tab w:val="left" w:pos="142"/>
                <w:tab w:val="left" w:pos="284"/>
              </w:tabs>
              <w:spacing w:line="276" w:lineRule="auto"/>
              <w:ind w:firstLine="0"/>
              <w:rPr>
                <w:lang w:val="ro-MD"/>
              </w:rPr>
            </w:pPr>
            <w:r>
              <w:rPr>
                <w:lang w:val="en-US"/>
              </w:rPr>
              <w:t xml:space="preserve">6.5. </w:t>
            </w:r>
            <w:r w:rsidRPr="00E26D64">
              <w:rPr>
                <w:lang w:val="en-US"/>
              </w:rPr>
              <w:t xml:space="preserve">În </w:t>
            </w:r>
            <w:proofErr w:type="spellStart"/>
            <w:r w:rsidRPr="00E26D64">
              <w:rPr>
                <w:lang w:val="en-US"/>
              </w:rPr>
              <w:t>cazul</w:t>
            </w:r>
            <w:proofErr w:type="spellEnd"/>
            <w:r w:rsidRPr="00E26D64">
              <w:rPr>
                <w:lang w:val="en-US"/>
              </w:rPr>
              <w:t xml:space="preserve"> </w:t>
            </w:r>
            <w:r>
              <w:rPr>
                <w:lang w:val="en-US"/>
              </w:rPr>
              <w:t xml:space="preserve">de </w:t>
            </w:r>
            <w:proofErr w:type="spellStart"/>
            <w:r>
              <w:rPr>
                <w:lang w:val="en-US"/>
              </w:rPr>
              <w:t>apariție</w:t>
            </w:r>
            <w:proofErr w:type="spellEnd"/>
            <w:r>
              <w:rPr>
                <w:lang w:val="en-US"/>
              </w:rPr>
              <w:t xml:space="preserve"> a </w:t>
            </w:r>
            <w:proofErr w:type="spellStart"/>
            <w:r>
              <w:rPr>
                <w:lang w:val="en-US"/>
              </w:rPr>
              <w:t>defecțiunilor</w:t>
            </w:r>
            <w:proofErr w:type="spellEnd"/>
            <w:r w:rsidR="00A274A8">
              <w:rPr>
                <w:lang w:val="en-US"/>
              </w:rPr>
              <w:t xml:space="preserve"> </w:t>
            </w:r>
            <w:r>
              <w:rPr>
                <w:lang w:val="en-US"/>
              </w:rPr>
              <w:t>(</w:t>
            </w:r>
            <w:proofErr w:type="spellStart"/>
            <w:r>
              <w:rPr>
                <w:lang w:val="en-US"/>
              </w:rPr>
              <w:t>cauzate</w:t>
            </w:r>
            <w:proofErr w:type="spellEnd"/>
            <w:r>
              <w:rPr>
                <w:lang w:val="en-US"/>
              </w:rPr>
              <w:t xml:space="preserve"> de </w:t>
            </w:r>
            <w:proofErr w:type="spellStart"/>
            <w:r>
              <w:rPr>
                <w:lang w:val="en-US"/>
              </w:rPr>
              <w:t>condiții</w:t>
            </w:r>
            <w:proofErr w:type="spellEnd"/>
            <w:r>
              <w:rPr>
                <w:lang w:val="en-US"/>
              </w:rPr>
              <w:t xml:space="preserve"> </w:t>
            </w:r>
            <w:proofErr w:type="spellStart"/>
            <w:r>
              <w:rPr>
                <w:lang w:val="en-US"/>
              </w:rPr>
              <w:t>normale</w:t>
            </w:r>
            <w:proofErr w:type="spellEnd"/>
            <w:r>
              <w:rPr>
                <w:lang w:val="en-US"/>
              </w:rPr>
              <w:t xml:space="preserve"> de </w:t>
            </w:r>
            <w:proofErr w:type="spellStart"/>
            <w:r>
              <w:rPr>
                <w:lang w:val="en-US"/>
              </w:rPr>
              <w:t>exploatare</w:t>
            </w:r>
            <w:proofErr w:type="spellEnd"/>
            <w:r>
              <w:rPr>
                <w:lang w:val="en-US"/>
              </w:rPr>
              <w:t xml:space="preserve">, </w:t>
            </w:r>
            <w:proofErr w:type="spellStart"/>
            <w:r>
              <w:rPr>
                <w:lang w:val="en-US"/>
              </w:rPr>
              <w:t>exemplu</w:t>
            </w:r>
            <w:proofErr w:type="spellEnd"/>
            <w:r>
              <w:rPr>
                <w:lang w:val="en-US"/>
              </w:rPr>
              <w:t xml:space="preserve">: </w:t>
            </w:r>
            <w:proofErr w:type="spellStart"/>
            <w:r>
              <w:rPr>
                <w:lang w:val="en-US"/>
              </w:rPr>
              <w:t>influen</w:t>
            </w:r>
            <w:proofErr w:type="spellEnd"/>
            <w:r>
              <w:rPr>
                <w:lang w:val="ro-MD"/>
              </w:rPr>
              <w:t>ța umidită</w:t>
            </w:r>
            <w:r w:rsidR="00A274A8">
              <w:rPr>
                <w:lang w:val="ro-MD"/>
              </w:rPr>
              <w:t>ții asupra tencuieli vopsite) după recepția finală a obiectului în perioada de garanție</w:t>
            </w:r>
            <w:r w:rsidR="00762120">
              <w:rPr>
                <w:lang w:val="ro-MD"/>
              </w:rPr>
              <w:t xml:space="preserve"> stabilită</w:t>
            </w:r>
            <w:r w:rsidR="00A274A8">
              <w:rPr>
                <w:lang w:val="ro-MD"/>
              </w:rPr>
              <w:t xml:space="preserve">, </w:t>
            </w:r>
            <w:r w:rsidR="00762120">
              <w:rPr>
                <w:lang w:val="ro-MD"/>
              </w:rPr>
              <w:lastRenderedPageBreak/>
              <w:t>antreprenorul va executa lucrări din cont propriu în volumul care necesită de a aduce obiectul în starea corespunzătoare normelor tehnice.</w:t>
            </w:r>
          </w:p>
          <w:p w14:paraId="04191B6B" w14:textId="77777777" w:rsidR="00684D44" w:rsidRPr="00E26D64" w:rsidRDefault="00684D44" w:rsidP="00196AB4">
            <w:pPr>
              <w:pStyle w:val="af2"/>
              <w:tabs>
                <w:tab w:val="left" w:pos="142"/>
                <w:tab w:val="left" w:pos="284"/>
              </w:tabs>
              <w:spacing w:line="276" w:lineRule="auto"/>
              <w:ind w:firstLine="0"/>
              <w:rPr>
                <w:lang w:val="en-US"/>
              </w:rPr>
            </w:pPr>
          </w:p>
          <w:p w14:paraId="523D9CE1" w14:textId="3CB21EE4" w:rsidR="00BE5A1E" w:rsidRDefault="00BE5A1E" w:rsidP="007C2A0E">
            <w:pPr>
              <w:tabs>
                <w:tab w:val="left" w:pos="3645"/>
              </w:tabs>
              <w:spacing w:after="200"/>
              <w:contextualSpacing/>
              <w:rPr>
                <w:b/>
              </w:rPr>
            </w:pPr>
            <w:r w:rsidRPr="00FF430B">
              <w:rPr>
                <w:b/>
              </w:rPr>
              <w:t xml:space="preserve">7. </w:t>
            </w:r>
            <w:r w:rsidR="00460653" w:rsidRPr="00FF430B">
              <w:rPr>
                <w:b/>
              </w:rPr>
              <w:t>FORŢA DE MUNCĂ</w:t>
            </w:r>
          </w:p>
          <w:p w14:paraId="20B848BE" w14:textId="1D0DBB93" w:rsidR="00460653" w:rsidRDefault="00BE5A1E" w:rsidP="007C2A0E">
            <w:pPr>
              <w:tabs>
                <w:tab w:val="left" w:pos="3645"/>
              </w:tabs>
              <w:spacing w:after="200"/>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32E1AB28" w14:textId="77777777" w:rsidR="00743BE1" w:rsidRDefault="00743BE1" w:rsidP="007C2A0E">
            <w:pPr>
              <w:tabs>
                <w:tab w:val="left" w:pos="3645"/>
              </w:tabs>
              <w:spacing w:after="200"/>
              <w:contextualSpacing/>
              <w:jc w:val="both"/>
            </w:pPr>
          </w:p>
          <w:p w14:paraId="58CB752B" w14:textId="77777777" w:rsidR="00460653" w:rsidRPr="00FF430B" w:rsidRDefault="00460653" w:rsidP="00196AB4">
            <w:pPr>
              <w:tabs>
                <w:tab w:val="left" w:pos="2385"/>
              </w:tabs>
              <w:jc w:val="both"/>
            </w:pPr>
          </w:p>
          <w:p w14:paraId="105ACBCA" w14:textId="00D80807" w:rsidR="00460653" w:rsidRDefault="00BE5A1E" w:rsidP="00196AB4">
            <w:pPr>
              <w:tabs>
                <w:tab w:val="left" w:pos="4275"/>
              </w:tabs>
              <w:spacing w:line="276" w:lineRule="auto"/>
              <w:contextualSpacing/>
              <w:rPr>
                <w:b/>
              </w:rPr>
            </w:pPr>
            <w:r w:rsidRPr="00FF430B">
              <w:rPr>
                <w:b/>
              </w:rPr>
              <w:t xml:space="preserve">8. </w:t>
            </w:r>
            <w:r w:rsidR="00A101F6" w:rsidRPr="00FF430B">
              <w:rPr>
                <w:b/>
              </w:rPr>
              <w:t xml:space="preserve">MATERIALELE ŞI </w:t>
            </w:r>
            <w:r w:rsidR="00460653" w:rsidRPr="00FF430B">
              <w:rPr>
                <w:b/>
              </w:rPr>
              <w:t>EXECUŢIA LUCRĂRILOR PROPRIU-ZISE</w:t>
            </w:r>
          </w:p>
          <w:p w14:paraId="0648BDB5" w14:textId="582E7F91" w:rsidR="00460653" w:rsidRPr="00E26D64" w:rsidRDefault="00BE5A1E" w:rsidP="00196AB4">
            <w:pPr>
              <w:pStyle w:val="af2"/>
              <w:tabs>
                <w:tab w:val="left" w:pos="0"/>
              </w:tabs>
              <w:spacing w:line="276" w:lineRule="auto"/>
              <w:ind w:firstLine="0"/>
              <w:rPr>
                <w:lang w:val="en-US"/>
              </w:rPr>
            </w:pPr>
            <w:r w:rsidRPr="00E26D64">
              <w:rPr>
                <w:lang w:val="en-US"/>
              </w:rPr>
              <w:t xml:space="preserve">8.1. </w:t>
            </w:r>
            <w:proofErr w:type="spellStart"/>
            <w:r w:rsidR="00460653" w:rsidRPr="00E26D64">
              <w:rPr>
                <w:lang w:val="en-US"/>
              </w:rPr>
              <w:t>Materialele</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de </w:t>
            </w:r>
            <w:proofErr w:type="spellStart"/>
            <w:r w:rsidR="00460653" w:rsidRPr="00E26D64">
              <w:rPr>
                <w:lang w:val="en-US"/>
              </w:rPr>
              <w:t>calitatea</w:t>
            </w:r>
            <w:proofErr w:type="spellEnd"/>
            <w:r w:rsidR="00460653" w:rsidRPr="00E26D64">
              <w:rPr>
                <w:lang w:val="en-US"/>
              </w:rPr>
              <w:t xml:space="preserve"> </w:t>
            </w:r>
            <w:proofErr w:type="spellStart"/>
            <w:r w:rsidR="00460653" w:rsidRPr="00E26D64">
              <w:rPr>
                <w:lang w:val="en-US"/>
              </w:rPr>
              <w:t>prevăzută</w:t>
            </w:r>
            <w:proofErr w:type="spellEnd"/>
            <w:r w:rsidR="00460653" w:rsidRPr="00E26D64">
              <w:rPr>
                <w:lang w:val="en-US"/>
              </w:rPr>
              <w:t xml:space="preserve"> în </w:t>
            </w:r>
            <w:proofErr w:type="spellStart"/>
            <w:r w:rsidR="00460653" w:rsidRPr="00E26D64">
              <w:rPr>
                <w:lang w:val="en-US"/>
              </w:rPr>
              <w:t>documentaţia</w:t>
            </w:r>
            <w:proofErr w:type="spellEnd"/>
            <w:r w:rsidR="00460653" w:rsidRPr="00E26D64">
              <w:rPr>
                <w:lang w:val="en-US"/>
              </w:rPr>
              <w:t xml:space="preserve"> de </w:t>
            </w:r>
            <w:proofErr w:type="spellStart"/>
            <w:r w:rsidR="00460653" w:rsidRPr="00E26D64">
              <w:rPr>
                <w:lang w:val="en-US"/>
              </w:rPr>
              <w:t>executare</w:t>
            </w:r>
            <w:proofErr w:type="spellEnd"/>
            <w:r w:rsidR="00460653" w:rsidRPr="00E26D64">
              <w:rPr>
                <w:lang w:val="en-US"/>
              </w:rPr>
              <w:t xml:space="preserve">, </w:t>
            </w:r>
            <w:proofErr w:type="spellStart"/>
            <w:r w:rsidR="00460653" w:rsidRPr="00E26D64">
              <w:rPr>
                <w:lang w:val="en-US"/>
              </w:rPr>
              <w:t>urmând</w:t>
            </w:r>
            <w:proofErr w:type="spellEnd"/>
            <w:r w:rsidR="00460653" w:rsidRPr="00E26D64">
              <w:rPr>
                <w:lang w:val="en-US"/>
              </w:rPr>
              <w:t xml:space="preserve"> a fi </w:t>
            </w:r>
            <w:proofErr w:type="spellStart"/>
            <w:r w:rsidR="00460653" w:rsidRPr="00E26D64">
              <w:rPr>
                <w:lang w:val="en-US"/>
              </w:rPr>
              <w:t>supuse</w:t>
            </w:r>
            <w:proofErr w:type="spellEnd"/>
            <w:r w:rsidR="00460653" w:rsidRPr="00E26D64">
              <w:rPr>
                <w:lang w:val="en-US"/>
              </w:rPr>
              <w:t xml:space="preserve"> periodic la diverse </w:t>
            </w:r>
            <w:proofErr w:type="spellStart"/>
            <w:r w:rsidR="00460653" w:rsidRPr="00E26D64">
              <w:rPr>
                <w:lang w:val="en-US"/>
              </w:rPr>
              <w:t>testări</w:t>
            </w:r>
            <w:proofErr w:type="spellEnd"/>
            <w:r w:rsidR="00460653" w:rsidRPr="00E26D64">
              <w:rPr>
                <w:lang w:val="en-US"/>
              </w:rPr>
              <w:t xml:space="preserve"> de către </w:t>
            </w:r>
            <w:proofErr w:type="spellStart"/>
            <w:r w:rsidR="00460653" w:rsidRPr="00E26D64">
              <w:rPr>
                <w:lang w:val="en-US"/>
              </w:rPr>
              <w:t>proiectantul</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ce le va </w:t>
            </w:r>
            <w:proofErr w:type="spellStart"/>
            <w:r w:rsidR="00460653" w:rsidRPr="00E26D64">
              <w:rPr>
                <w:lang w:val="en-US"/>
              </w:rPr>
              <w:t>solicita</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va </w:t>
            </w:r>
            <w:proofErr w:type="spellStart"/>
            <w:r w:rsidR="00460653" w:rsidRPr="00E26D64">
              <w:rPr>
                <w:lang w:val="en-US"/>
              </w:rPr>
              <w:t>asigura</w:t>
            </w:r>
            <w:proofErr w:type="spellEnd"/>
            <w:r w:rsidR="00460653" w:rsidRPr="00E26D64">
              <w:rPr>
                <w:lang w:val="en-US"/>
              </w:rPr>
              <w:t xml:space="preserve">, la </w:t>
            </w:r>
            <w:proofErr w:type="spellStart"/>
            <w:r w:rsidR="00460653" w:rsidRPr="00E26D64">
              <w:rPr>
                <w:lang w:val="en-US"/>
              </w:rPr>
              <w:t>cerere</w:t>
            </w:r>
            <w:proofErr w:type="spellEnd"/>
            <w:r w:rsidR="00460653" w:rsidRPr="00E26D64">
              <w:rPr>
                <w:lang w:val="en-US"/>
              </w:rPr>
              <w:t xml:space="preserve">, </w:t>
            </w:r>
            <w:proofErr w:type="spellStart"/>
            <w:r w:rsidR="00460653" w:rsidRPr="00E26D64">
              <w:rPr>
                <w:lang w:val="en-US"/>
              </w:rPr>
              <w:t>forţa</w:t>
            </w:r>
            <w:proofErr w:type="spellEnd"/>
            <w:r w:rsidR="00460653" w:rsidRPr="00E26D64">
              <w:rPr>
                <w:lang w:val="en-US"/>
              </w:rPr>
              <w:t xml:space="preserve"> de muncă, </w:t>
            </w:r>
            <w:proofErr w:type="spellStart"/>
            <w:r w:rsidR="00460653" w:rsidRPr="00E26D64">
              <w:rPr>
                <w:lang w:val="en-US"/>
              </w:rPr>
              <w:t>instrumentele</w:t>
            </w:r>
            <w:proofErr w:type="spellEnd"/>
            <w:r w:rsidR="00460653" w:rsidRPr="00E26D64">
              <w:rPr>
                <w:lang w:val="en-US"/>
              </w:rPr>
              <w:t xml:space="preserve">, </w:t>
            </w:r>
            <w:proofErr w:type="spellStart"/>
            <w:r w:rsidR="00460653" w:rsidRPr="00E26D64">
              <w:rPr>
                <w:lang w:val="en-US"/>
              </w:rPr>
              <w:t>utilajul</w:t>
            </w:r>
            <w:proofErr w:type="spellEnd"/>
            <w:r w:rsidR="00460653" w:rsidRPr="00E26D64">
              <w:rPr>
                <w:lang w:val="en-US"/>
              </w:rPr>
              <w:t xml:space="preserve"> şi </w:t>
            </w:r>
            <w:proofErr w:type="spellStart"/>
            <w:r w:rsidR="00460653" w:rsidRPr="00E26D64">
              <w:rPr>
                <w:lang w:val="en-US"/>
              </w:rPr>
              <w:t>materialele</w:t>
            </w:r>
            <w:proofErr w:type="spellEnd"/>
            <w:r w:rsidR="00460653" w:rsidRPr="00E26D64">
              <w:rPr>
                <w:lang w:val="en-US"/>
              </w:rPr>
              <w:t xml:space="preserve"> necesare pentru </w:t>
            </w:r>
            <w:proofErr w:type="spellStart"/>
            <w:r w:rsidR="00460653" w:rsidRPr="00E26D64">
              <w:rPr>
                <w:lang w:val="en-US"/>
              </w:rPr>
              <w:t>examinarea</w:t>
            </w:r>
            <w:proofErr w:type="spellEnd"/>
            <w:r w:rsidR="00460653" w:rsidRPr="00E26D64">
              <w:rPr>
                <w:lang w:val="en-US"/>
              </w:rPr>
              <w:t xml:space="preserve">, măsurarea şi </w:t>
            </w:r>
            <w:proofErr w:type="spellStart"/>
            <w:r w:rsidR="00460653" w:rsidRPr="00E26D64">
              <w:rPr>
                <w:lang w:val="en-US"/>
              </w:rPr>
              <w:t>testarea</w:t>
            </w:r>
            <w:proofErr w:type="spellEnd"/>
            <w:r w:rsidR="00460653" w:rsidRPr="00E26D64">
              <w:rPr>
                <w:lang w:val="en-US"/>
              </w:rPr>
              <w:t xml:space="preserve"> lucrărilor. </w:t>
            </w:r>
            <w:proofErr w:type="spellStart"/>
            <w:r w:rsidR="00F559CA">
              <w:rPr>
                <w:lang w:val="en-US"/>
              </w:rPr>
              <w:t>A</w:t>
            </w:r>
            <w:r w:rsidR="00307DC7">
              <w:rPr>
                <w:lang w:val="en-US"/>
              </w:rPr>
              <w:t>ntreprenorul</w:t>
            </w:r>
            <w:proofErr w:type="spellEnd"/>
            <w:r w:rsidR="00307DC7">
              <w:rPr>
                <w:lang w:val="en-US"/>
              </w:rPr>
              <w:t xml:space="preserve"> va prezenta la solicitare </w:t>
            </w:r>
            <w:proofErr w:type="spellStart"/>
            <w:r w:rsidR="00307DC7">
              <w:rPr>
                <w:lang w:val="en-US"/>
              </w:rPr>
              <w:t>certificatele</w:t>
            </w:r>
            <w:proofErr w:type="spellEnd"/>
            <w:r w:rsidR="00307DC7">
              <w:rPr>
                <w:lang w:val="en-US"/>
              </w:rPr>
              <w:t xml:space="preserve"> de calitate/</w:t>
            </w:r>
            <w:proofErr w:type="spellStart"/>
            <w:r w:rsidR="00307DC7">
              <w:rPr>
                <w:lang w:val="en-US"/>
              </w:rPr>
              <w:t>conformitate</w:t>
            </w:r>
            <w:proofErr w:type="spellEnd"/>
            <w:r w:rsidR="00307DC7">
              <w:rPr>
                <w:lang w:val="en-US"/>
              </w:rPr>
              <w:t xml:space="preserve"> a materialelor </w:t>
            </w:r>
            <w:proofErr w:type="spellStart"/>
            <w:r w:rsidR="00307DC7">
              <w:rPr>
                <w:lang w:val="en-US"/>
              </w:rPr>
              <w:t>utilizate</w:t>
            </w:r>
            <w:proofErr w:type="spellEnd"/>
            <w:r w:rsidR="00307DC7">
              <w:rPr>
                <w:lang w:val="en-US"/>
              </w:rPr>
              <w:t>.</w:t>
            </w:r>
          </w:p>
          <w:p w14:paraId="2FA27A82" w14:textId="77777777" w:rsidR="00460653" w:rsidRPr="00E26D64" w:rsidRDefault="00BE5A1E" w:rsidP="00196AB4">
            <w:pPr>
              <w:pStyle w:val="af2"/>
              <w:tabs>
                <w:tab w:val="left" w:pos="284"/>
              </w:tabs>
              <w:spacing w:line="276" w:lineRule="auto"/>
              <w:ind w:firstLine="0"/>
              <w:rPr>
                <w:lang w:val="en-US"/>
              </w:rPr>
            </w:pPr>
            <w:r w:rsidRPr="00E26D64">
              <w:rPr>
                <w:lang w:val="en-US"/>
              </w:rPr>
              <w:t>8.2</w:t>
            </w:r>
            <w:r w:rsidR="00D05A94" w:rsidRPr="00E26D64">
              <w:rPr>
                <w:lang w:val="en-US"/>
              </w:rPr>
              <w:t>.</w:t>
            </w:r>
            <w:r w:rsidR="00460653" w:rsidRPr="00E26D64">
              <w:rPr>
                <w:lang w:val="en-US"/>
              </w:rPr>
              <w:t xml:space="preserve">Costul </w:t>
            </w:r>
            <w:proofErr w:type="spellStart"/>
            <w:r w:rsidR="00460653" w:rsidRPr="00E26D64">
              <w:rPr>
                <w:lang w:val="en-US"/>
              </w:rPr>
              <w:t>probelor</w:t>
            </w:r>
            <w:proofErr w:type="spellEnd"/>
            <w:r w:rsidR="00460653" w:rsidRPr="00E26D64">
              <w:rPr>
                <w:lang w:val="en-US"/>
              </w:rPr>
              <w:t xml:space="preserve"> şi </w:t>
            </w:r>
            <w:proofErr w:type="spellStart"/>
            <w:r w:rsidR="00460653" w:rsidRPr="00E26D64">
              <w:rPr>
                <w:lang w:val="en-US"/>
              </w:rPr>
              <w:t>încercărilor</w:t>
            </w:r>
            <w:proofErr w:type="spellEnd"/>
            <w:r w:rsidR="00460653" w:rsidRPr="00E26D64">
              <w:rPr>
                <w:lang w:val="en-US"/>
              </w:rPr>
              <w:t xml:space="preserve"> va fi </w:t>
            </w:r>
            <w:proofErr w:type="spellStart"/>
            <w:r w:rsidR="00460653" w:rsidRPr="00E26D64">
              <w:rPr>
                <w:lang w:val="en-US"/>
              </w:rPr>
              <w:t>suportat</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acesta</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prevăzut</w:t>
            </w:r>
            <w:proofErr w:type="spellEnd"/>
            <w:r w:rsidR="00460653" w:rsidRPr="00E26D64">
              <w:rPr>
                <w:lang w:val="en-US"/>
              </w:rPr>
              <w:t xml:space="preserve"> </w:t>
            </w:r>
            <w:proofErr w:type="spellStart"/>
            <w:r w:rsidR="00460653" w:rsidRPr="00E26D64">
              <w:rPr>
                <w:lang w:val="en-US"/>
              </w:rPr>
              <w:t>îndocumentaţie</w:t>
            </w:r>
            <w:proofErr w:type="spellEnd"/>
            <w:r w:rsidR="00460653" w:rsidRPr="00E26D64">
              <w:rPr>
                <w:lang w:val="en-US"/>
              </w:rPr>
              <w:t xml:space="preserve">, în caz </w:t>
            </w:r>
            <w:proofErr w:type="spellStart"/>
            <w:r w:rsidR="00460653" w:rsidRPr="00E26D64">
              <w:rPr>
                <w:lang w:val="en-US"/>
              </w:rPr>
              <w:t>contrar</w:t>
            </w:r>
            <w:proofErr w:type="spellEnd"/>
            <w:r w:rsidR="00460653" w:rsidRPr="00E26D64">
              <w:rPr>
                <w:lang w:val="en-US"/>
              </w:rPr>
              <w:t xml:space="preserve"> </w:t>
            </w:r>
            <w:proofErr w:type="spellStart"/>
            <w:r w:rsidR="00460653" w:rsidRPr="00E26D64">
              <w:rPr>
                <w:lang w:val="en-US"/>
              </w:rPr>
              <w:t>cheltuielile</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suportate</w:t>
            </w:r>
            <w:proofErr w:type="spellEnd"/>
            <w:r w:rsidR="00460653" w:rsidRPr="00E26D64">
              <w:rPr>
                <w:lang w:val="en-US"/>
              </w:rPr>
              <w:t xml:space="preserve"> de Beneficiar. </w:t>
            </w:r>
          </w:p>
          <w:p w14:paraId="07429815" w14:textId="77777777" w:rsidR="00460653" w:rsidRPr="00FF430B" w:rsidRDefault="00BE5A1E" w:rsidP="00196AB4">
            <w:pPr>
              <w:pStyle w:val="af2"/>
              <w:tabs>
                <w:tab w:val="left" w:pos="284"/>
              </w:tabs>
              <w:spacing w:line="276" w:lineRule="auto"/>
              <w:ind w:firstLine="0"/>
            </w:pPr>
            <w:r w:rsidRPr="00E26D64">
              <w:rPr>
                <w:lang w:val="en-US"/>
              </w:rPr>
              <w:t xml:space="preserve">8.3. </w:t>
            </w:r>
            <w:proofErr w:type="spellStart"/>
            <w:r w:rsidR="00460653" w:rsidRPr="00E26D64">
              <w:rPr>
                <w:lang w:val="en-US"/>
              </w:rPr>
              <w:t>Probele</w:t>
            </w:r>
            <w:proofErr w:type="spellEnd"/>
            <w:r w:rsidR="00460653" w:rsidRPr="00E26D64">
              <w:rPr>
                <w:lang w:val="en-US"/>
              </w:rPr>
              <w:t xml:space="preserve"> </w:t>
            </w:r>
            <w:proofErr w:type="spellStart"/>
            <w:r w:rsidR="00460653" w:rsidRPr="00E26D64">
              <w:rPr>
                <w:lang w:val="en-US"/>
              </w:rPr>
              <w:t>neprevăzute</w:t>
            </w:r>
            <w:proofErr w:type="spellEnd"/>
            <w:r w:rsidR="00460653" w:rsidRPr="00E26D64">
              <w:rPr>
                <w:lang w:val="en-US"/>
              </w:rPr>
              <w:t xml:space="preserve"> şi </w:t>
            </w:r>
            <w:proofErr w:type="spellStart"/>
            <w:r w:rsidR="00460653" w:rsidRPr="00E26D64">
              <w:rPr>
                <w:lang w:val="en-US"/>
              </w:rPr>
              <w:t>comandate</w:t>
            </w:r>
            <w:proofErr w:type="spellEnd"/>
            <w:r w:rsidR="00460653" w:rsidRPr="00E26D64">
              <w:rPr>
                <w:lang w:val="en-US"/>
              </w:rPr>
              <w:t xml:space="preserve"> de Beneficiar pentru </w:t>
            </w:r>
            <w:proofErr w:type="spellStart"/>
            <w:r w:rsidR="00460653" w:rsidRPr="00E26D64">
              <w:rPr>
                <w:lang w:val="en-US"/>
              </w:rPr>
              <w:t>verificarea</w:t>
            </w:r>
            <w:proofErr w:type="spellEnd"/>
            <w:r w:rsidR="00460653" w:rsidRPr="00E26D64">
              <w:rPr>
                <w:lang w:val="en-US"/>
              </w:rPr>
              <w:t xml:space="preserve"> </w:t>
            </w:r>
            <w:proofErr w:type="spellStart"/>
            <w:r w:rsidR="00460653" w:rsidRPr="00E26D64">
              <w:rPr>
                <w:lang w:val="en-US"/>
              </w:rPr>
              <w:t>unor</w:t>
            </w:r>
            <w:proofErr w:type="spellEnd"/>
            <w:r w:rsidR="00460653" w:rsidRPr="00E26D64">
              <w:rPr>
                <w:lang w:val="en-US"/>
              </w:rPr>
              <w:t xml:space="preserve"> </w:t>
            </w:r>
            <w:proofErr w:type="spellStart"/>
            <w:r w:rsidR="00460653" w:rsidRPr="00E26D64">
              <w:rPr>
                <w:lang w:val="en-US"/>
              </w:rPr>
              <w:t>lucrări</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materiale</w:t>
            </w:r>
            <w:proofErr w:type="spellEnd"/>
            <w:r w:rsidR="00460653" w:rsidRPr="00E26D64">
              <w:rPr>
                <w:lang w:val="en-US"/>
              </w:rPr>
              <w:t xml:space="preserve"> </w:t>
            </w:r>
            <w:proofErr w:type="spellStart"/>
            <w:r w:rsidR="00460653" w:rsidRPr="00E26D64">
              <w:rPr>
                <w:lang w:val="en-US"/>
              </w:rPr>
              <w:t>puse</w:t>
            </w:r>
            <w:proofErr w:type="spellEnd"/>
            <w:r w:rsidR="00460653" w:rsidRPr="00E26D64">
              <w:rPr>
                <w:lang w:val="en-US"/>
              </w:rPr>
              <w:t xml:space="preserve"> în</w:t>
            </w:r>
            <w:r w:rsidR="005D4B79" w:rsidRPr="00E26D64">
              <w:rPr>
                <w:lang w:val="en-US"/>
              </w:rPr>
              <w:t xml:space="preserve"> </w:t>
            </w:r>
            <w:proofErr w:type="spellStart"/>
            <w:r w:rsidR="00460653" w:rsidRPr="00E26D64">
              <w:rPr>
                <w:lang w:val="en-US"/>
              </w:rPr>
              <w:t>operă</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suportate</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s</w:t>
            </w:r>
            <w:r w:rsidR="003D06D0" w:rsidRPr="00E26D64">
              <w:rPr>
                <w:lang w:val="en-US"/>
              </w:rPr>
              <w:t xml:space="preserve">e </w:t>
            </w:r>
            <w:proofErr w:type="spellStart"/>
            <w:r w:rsidR="003D06D0" w:rsidRPr="00E26D64">
              <w:rPr>
                <w:lang w:val="en-US"/>
              </w:rPr>
              <w:t>dovedeşte</w:t>
            </w:r>
            <w:proofErr w:type="spellEnd"/>
            <w:r w:rsidR="003D06D0" w:rsidRPr="00E26D64">
              <w:rPr>
                <w:lang w:val="en-US"/>
              </w:rPr>
              <w:t xml:space="preserve"> </w:t>
            </w:r>
            <w:proofErr w:type="spellStart"/>
            <w:r w:rsidR="003D06D0" w:rsidRPr="00E26D64">
              <w:rPr>
                <w:lang w:val="en-US"/>
              </w:rPr>
              <w:t>că</w:t>
            </w:r>
            <w:proofErr w:type="spellEnd"/>
            <w:r w:rsidR="003D06D0" w:rsidRPr="00E26D64">
              <w:rPr>
                <w:lang w:val="en-US"/>
              </w:rPr>
              <w:t xml:space="preserve"> </w:t>
            </w:r>
            <w:proofErr w:type="spellStart"/>
            <w:r w:rsidR="003D06D0" w:rsidRPr="00E26D64">
              <w:rPr>
                <w:lang w:val="en-US"/>
              </w:rPr>
              <w:t>materialele</w:t>
            </w:r>
            <w:proofErr w:type="spellEnd"/>
            <w:r w:rsidR="003D06D0" w:rsidRPr="00E26D64">
              <w:rPr>
                <w:lang w:val="en-US"/>
              </w:rPr>
              <w:t xml:space="preserve"> nu su</w:t>
            </w:r>
            <w:r w:rsidR="00460653" w:rsidRPr="00E26D64">
              <w:rPr>
                <w:lang w:val="en-US"/>
              </w:rPr>
              <w:t xml:space="preserve">nt </w:t>
            </w:r>
            <w:proofErr w:type="spellStart"/>
            <w:r w:rsidR="00460653" w:rsidRPr="00E26D64">
              <w:rPr>
                <w:lang w:val="en-US"/>
              </w:rPr>
              <w:t>corespunzător</w:t>
            </w:r>
            <w:proofErr w:type="spellEnd"/>
            <w:r w:rsidR="00460653" w:rsidRPr="00E26D64">
              <w:rPr>
                <w:lang w:val="en-US"/>
              </w:rPr>
              <w:t xml:space="preserve"> </w:t>
            </w:r>
            <w:proofErr w:type="spellStart"/>
            <w:r w:rsidR="00460653" w:rsidRPr="00E26D64">
              <w:rPr>
                <w:lang w:val="en-US"/>
              </w:rPr>
              <w:t>calitative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manopera</w:t>
            </w:r>
            <w:proofErr w:type="spellEnd"/>
            <w:r w:rsidR="00460653" w:rsidRPr="00E26D64">
              <w:rPr>
                <w:lang w:val="en-US"/>
              </w:rPr>
              <w:t xml:space="preserve"> nu </w:t>
            </w:r>
            <w:proofErr w:type="spellStart"/>
            <w:r w:rsidR="00460653" w:rsidRPr="00E26D64">
              <w:rPr>
                <w:lang w:val="en-US"/>
              </w:rPr>
              <w:t>este</w:t>
            </w:r>
            <w:proofErr w:type="spellEnd"/>
            <w:r w:rsidR="00460653" w:rsidRPr="00E26D64">
              <w:rPr>
                <w:lang w:val="en-US"/>
              </w:rPr>
              <w:t xml:space="preserve"> în </w:t>
            </w:r>
            <w:proofErr w:type="spellStart"/>
            <w:r w:rsidR="00460653" w:rsidRPr="00E26D64">
              <w:rPr>
                <w:lang w:val="en-US"/>
              </w:rPr>
              <w:t>conformitate</w:t>
            </w:r>
            <w:proofErr w:type="spellEnd"/>
            <w:r w:rsidR="00460653" w:rsidRPr="00E26D64">
              <w:rPr>
                <w:lang w:val="en-US"/>
              </w:rPr>
              <w:t xml:space="preserve"> cu </w:t>
            </w:r>
            <w:proofErr w:type="spellStart"/>
            <w:r w:rsidR="00460653" w:rsidRPr="00E26D64">
              <w:rPr>
                <w:lang w:val="en-US"/>
              </w:rPr>
              <w:t>prevederile</w:t>
            </w:r>
            <w:proofErr w:type="spellEnd"/>
            <w:r w:rsidR="00460653" w:rsidRPr="00E26D64">
              <w:rPr>
                <w:lang w:val="en-US"/>
              </w:rPr>
              <w:t xml:space="preserve"> contractului. </w:t>
            </w:r>
            <w:r w:rsidR="00460653" w:rsidRPr="00FF430B">
              <w:t xml:space="preserve">În caz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va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E26D64" w:rsidRDefault="00D05A94" w:rsidP="000538E4">
            <w:pPr>
              <w:pStyle w:val="af2"/>
              <w:numPr>
                <w:ilvl w:val="1"/>
                <w:numId w:val="10"/>
              </w:numPr>
              <w:tabs>
                <w:tab w:val="left" w:pos="284"/>
              </w:tabs>
              <w:spacing w:line="276" w:lineRule="auto"/>
              <w:ind w:left="0" w:hanging="425"/>
              <w:rPr>
                <w:lang w:val="en-US"/>
              </w:rPr>
            </w:pPr>
            <w:r w:rsidRPr="00E26D64">
              <w:rPr>
                <w:lang w:val="en-US"/>
              </w:rPr>
              <w:t xml:space="preserve">8.4.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proiectantul</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orice</w:t>
            </w:r>
            <w:proofErr w:type="spellEnd"/>
            <w:r w:rsidR="00460653" w:rsidRPr="00E26D64">
              <w:rPr>
                <w:lang w:val="en-US"/>
              </w:rPr>
              <w:t xml:space="preserve"> </w:t>
            </w:r>
            <w:proofErr w:type="spellStart"/>
            <w:r w:rsidR="00460653" w:rsidRPr="00E26D64">
              <w:rPr>
                <w:lang w:val="en-US"/>
              </w:rPr>
              <w:t>altă</w:t>
            </w:r>
            <w:proofErr w:type="spellEnd"/>
            <w:r w:rsidR="00460653" w:rsidRPr="00E26D64">
              <w:rPr>
                <w:lang w:val="en-US"/>
              </w:rPr>
              <w:t xml:space="preserve"> </w:t>
            </w:r>
            <w:proofErr w:type="spellStart"/>
            <w:r w:rsidR="00460653" w:rsidRPr="00E26D64">
              <w:rPr>
                <w:lang w:val="en-US"/>
              </w:rPr>
              <w:t>persoană</w:t>
            </w:r>
            <w:proofErr w:type="spellEnd"/>
            <w:r w:rsidR="00460653" w:rsidRPr="00E26D64">
              <w:rPr>
                <w:lang w:val="en-US"/>
              </w:rPr>
              <w:t xml:space="preserve"> </w:t>
            </w:r>
            <w:proofErr w:type="spellStart"/>
            <w:r w:rsidR="00460653" w:rsidRPr="00E26D64">
              <w:rPr>
                <w:lang w:val="en-US"/>
              </w:rPr>
              <w:t>autorizată</w:t>
            </w:r>
            <w:proofErr w:type="spellEnd"/>
            <w:r w:rsidR="00460653" w:rsidRPr="00E26D64">
              <w:rPr>
                <w:lang w:val="en-US"/>
              </w:rPr>
              <w:t xml:space="preserve"> de </w:t>
            </w:r>
            <w:proofErr w:type="spellStart"/>
            <w:r w:rsidR="00460653" w:rsidRPr="00E26D64">
              <w:rPr>
                <w:lang w:val="en-US"/>
              </w:rPr>
              <w:t>aceştia</w:t>
            </w:r>
            <w:proofErr w:type="spellEnd"/>
            <w:r w:rsidR="00460653" w:rsidRPr="00E26D64">
              <w:rPr>
                <w:lang w:val="en-US"/>
              </w:rPr>
              <w:t xml:space="preserve"> au acces tot </w:t>
            </w:r>
            <w:proofErr w:type="spellStart"/>
            <w:r w:rsidR="00460653" w:rsidRPr="00E26D64">
              <w:rPr>
                <w:lang w:val="en-US"/>
              </w:rPr>
              <w:t>timpul</w:t>
            </w:r>
            <w:proofErr w:type="spellEnd"/>
            <w:r w:rsidR="00460653" w:rsidRPr="00E26D64">
              <w:rPr>
                <w:lang w:val="en-US"/>
              </w:rPr>
              <w:t xml:space="preserve"> la </w:t>
            </w:r>
            <w:proofErr w:type="spellStart"/>
            <w:r w:rsidR="00460653" w:rsidRPr="00E26D64">
              <w:rPr>
                <w:lang w:val="en-US"/>
              </w:rPr>
              <w:t>lucrări</w:t>
            </w:r>
            <w:proofErr w:type="spellEnd"/>
            <w:r w:rsidR="00460653" w:rsidRPr="00E26D64">
              <w:rPr>
                <w:lang w:val="en-US"/>
              </w:rPr>
              <w:t xml:space="preserve"> pe </w:t>
            </w:r>
            <w:proofErr w:type="spellStart"/>
            <w:r w:rsidR="00460653" w:rsidRPr="00E26D64">
              <w:rPr>
                <w:lang w:val="en-US"/>
              </w:rPr>
              <w:t>şantier</w:t>
            </w:r>
            <w:proofErr w:type="spellEnd"/>
            <w:r w:rsidR="005D4B79" w:rsidRPr="00E26D64">
              <w:rPr>
                <w:lang w:val="en-US"/>
              </w:rPr>
              <w:t xml:space="preserve"> </w:t>
            </w:r>
            <w:r w:rsidR="00460653" w:rsidRPr="00E26D64">
              <w:rPr>
                <w:lang w:val="en-US"/>
              </w:rPr>
              <w:t xml:space="preserve">şi în </w:t>
            </w:r>
            <w:proofErr w:type="spellStart"/>
            <w:r w:rsidR="00460653" w:rsidRPr="00E26D64">
              <w:rPr>
                <w:lang w:val="en-US"/>
              </w:rPr>
              <w:t>locurile</w:t>
            </w:r>
            <w:proofErr w:type="spellEnd"/>
            <w:r w:rsidR="00460653" w:rsidRPr="00E26D64">
              <w:rPr>
                <w:lang w:val="en-US"/>
              </w:rPr>
              <w:t xml:space="preserve"> </w:t>
            </w:r>
            <w:proofErr w:type="spellStart"/>
            <w:r w:rsidR="00460653" w:rsidRPr="00E26D64">
              <w:rPr>
                <w:lang w:val="en-US"/>
              </w:rPr>
              <w:t>unde</w:t>
            </w:r>
            <w:proofErr w:type="spellEnd"/>
            <w:r w:rsidR="00460653" w:rsidRPr="00E26D64">
              <w:rPr>
                <w:lang w:val="en-US"/>
              </w:rPr>
              <w:t xml:space="preserve"> se </w:t>
            </w:r>
            <w:proofErr w:type="spellStart"/>
            <w:r w:rsidR="00460653" w:rsidRPr="00E26D64">
              <w:rPr>
                <w:lang w:val="en-US"/>
              </w:rPr>
              <w:t>pregăteşte</w:t>
            </w:r>
            <w:proofErr w:type="spellEnd"/>
            <w:r w:rsidR="00460653" w:rsidRPr="00E26D64">
              <w:rPr>
                <w:lang w:val="en-US"/>
              </w:rPr>
              <w:t xml:space="preserve"> </w:t>
            </w:r>
            <w:proofErr w:type="spellStart"/>
            <w:r w:rsidR="00460653" w:rsidRPr="00E26D64">
              <w:rPr>
                <w:lang w:val="en-US"/>
              </w:rPr>
              <w:t>lucrarea</w:t>
            </w:r>
            <w:proofErr w:type="spellEnd"/>
            <w:r w:rsidR="00460653" w:rsidRPr="00E26D64">
              <w:rPr>
                <w:lang w:val="en-US"/>
              </w:rPr>
              <w:t xml:space="preserve">, în </w:t>
            </w:r>
            <w:proofErr w:type="spellStart"/>
            <w:r w:rsidR="00460653" w:rsidRPr="00E26D64">
              <w:rPr>
                <w:lang w:val="en-US"/>
              </w:rPr>
              <w:t>depozite</w:t>
            </w:r>
            <w:proofErr w:type="spellEnd"/>
            <w:r w:rsidR="00460653" w:rsidRPr="00E26D64">
              <w:rPr>
                <w:lang w:val="en-US"/>
              </w:rPr>
              <w:t xml:space="preserve"> de </w:t>
            </w:r>
            <w:proofErr w:type="spellStart"/>
            <w:r w:rsidR="00460653" w:rsidRPr="00E26D64">
              <w:rPr>
                <w:lang w:val="en-US"/>
              </w:rPr>
              <w:t>materiale</w:t>
            </w:r>
            <w:proofErr w:type="spellEnd"/>
            <w:r w:rsidR="00460653" w:rsidRPr="00E26D64">
              <w:rPr>
                <w:lang w:val="en-US"/>
              </w:rPr>
              <w:t xml:space="preserve"> prefabricate etc. </w:t>
            </w:r>
          </w:p>
          <w:p w14:paraId="122D8C18" w14:textId="77777777" w:rsidR="00460653" w:rsidRPr="00E26D64" w:rsidRDefault="00D05A94" w:rsidP="000538E4">
            <w:pPr>
              <w:pStyle w:val="af2"/>
              <w:numPr>
                <w:ilvl w:val="1"/>
                <w:numId w:val="10"/>
              </w:numPr>
              <w:tabs>
                <w:tab w:val="left" w:pos="284"/>
              </w:tabs>
              <w:spacing w:line="276" w:lineRule="auto"/>
              <w:ind w:left="0" w:hanging="425"/>
              <w:rPr>
                <w:lang w:val="en-US"/>
              </w:rPr>
            </w:pPr>
            <w:r w:rsidRPr="00E26D64">
              <w:rPr>
                <w:lang w:val="en-US"/>
              </w:rPr>
              <w:t xml:space="preserve">8.5. </w:t>
            </w:r>
            <w:r w:rsidR="00460653" w:rsidRPr="00E26D64">
              <w:rPr>
                <w:lang w:val="en-US"/>
              </w:rPr>
              <w:t xml:space="preserve">Lucrările care </w:t>
            </w:r>
            <w:proofErr w:type="spellStart"/>
            <w:r w:rsidR="00460653" w:rsidRPr="00E26D64">
              <w:rPr>
                <w:lang w:val="en-US"/>
              </w:rPr>
              <w:t>devin</w:t>
            </w:r>
            <w:proofErr w:type="spellEnd"/>
            <w:r w:rsidR="00460653" w:rsidRPr="00E26D64">
              <w:rPr>
                <w:lang w:val="en-US"/>
              </w:rPr>
              <w:t xml:space="preserve"> </w:t>
            </w:r>
            <w:proofErr w:type="spellStart"/>
            <w:r w:rsidR="00460653" w:rsidRPr="00E26D64">
              <w:rPr>
                <w:lang w:val="en-US"/>
              </w:rPr>
              <w:t>ascunse</w:t>
            </w:r>
            <w:proofErr w:type="spellEnd"/>
            <w:r w:rsidR="00460653" w:rsidRPr="00E26D64">
              <w:rPr>
                <w:lang w:val="en-US"/>
              </w:rPr>
              <w:t xml:space="preserve"> nu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acoperite</w:t>
            </w:r>
            <w:proofErr w:type="spellEnd"/>
            <w:r w:rsidR="00460653" w:rsidRPr="00E26D64">
              <w:rPr>
                <w:lang w:val="en-US"/>
              </w:rPr>
              <w:t xml:space="preserve"> fără aprobarea </w:t>
            </w:r>
            <w:proofErr w:type="spellStart"/>
            <w:r w:rsidR="00460653" w:rsidRPr="00E26D64">
              <w:rPr>
                <w:lang w:val="en-US"/>
              </w:rPr>
              <w:t>responsabilului</w:t>
            </w:r>
            <w:proofErr w:type="spellEnd"/>
            <w:r w:rsidR="00460653" w:rsidRPr="00E26D64">
              <w:rPr>
                <w:lang w:val="en-US"/>
              </w:rPr>
              <w:t xml:space="preserve"> </w:t>
            </w:r>
            <w:proofErr w:type="spellStart"/>
            <w:r w:rsidR="00460653" w:rsidRPr="00E26D64">
              <w:rPr>
                <w:lang w:val="en-US"/>
              </w:rPr>
              <w:t>tehnic</w:t>
            </w:r>
            <w:proofErr w:type="spellEnd"/>
            <w:r w:rsidR="00460653" w:rsidRPr="00E26D64">
              <w:rPr>
                <w:lang w:val="en-US"/>
              </w:rPr>
              <w:t xml:space="preserve"> </w:t>
            </w:r>
            <w:proofErr w:type="spellStart"/>
            <w:r w:rsidR="00460653" w:rsidRPr="00E26D64">
              <w:rPr>
                <w:lang w:val="en-US"/>
              </w:rPr>
              <w:t>atestat</w:t>
            </w:r>
            <w:proofErr w:type="spellEnd"/>
            <w:r w:rsidR="00460653" w:rsidRPr="00E26D64">
              <w:rPr>
                <w:lang w:val="en-US"/>
              </w:rPr>
              <w:t xml:space="preserve"> şi, după caz, a </w:t>
            </w:r>
            <w:proofErr w:type="spellStart"/>
            <w:r w:rsidR="00460653" w:rsidRPr="00E26D64">
              <w:rPr>
                <w:lang w:val="en-US"/>
              </w:rPr>
              <w:t>proiectantului</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asigurând</w:t>
            </w:r>
            <w:proofErr w:type="spellEnd"/>
            <w:r w:rsidR="00460653" w:rsidRPr="00E26D64">
              <w:rPr>
                <w:lang w:val="en-US"/>
              </w:rPr>
              <w:t xml:space="preserve"> </w:t>
            </w:r>
            <w:proofErr w:type="spellStart"/>
            <w:r w:rsidR="00460653" w:rsidRPr="00E26D64">
              <w:rPr>
                <w:lang w:val="en-US"/>
              </w:rPr>
              <w:t>posibilitatea</w:t>
            </w:r>
            <w:proofErr w:type="spellEnd"/>
            <w:r w:rsidR="00460653" w:rsidRPr="00E26D64">
              <w:rPr>
                <w:lang w:val="en-US"/>
              </w:rPr>
              <w:t xml:space="preserve"> </w:t>
            </w:r>
            <w:proofErr w:type="spellStart"/>
            <w:r w:rsidR="00460653" w:rsidRPr="00E26D64">
              <w:rPr>
                <w:lang w:val="en-US"/>
              </w:rPr>
              <w:t>acestora</w:t>
            </w:r>
            <w:proofErr w:type="spellEnd"/>
            <w:r w:rsidR="00460653" w:rsidRPr="00E26D64">
              <w:rPr>
                <w:lang w:val="en-US"/>
              </w:rPr>
              <w:t xml:space="preserve"> să </w:t>
            </w:r>
            <w:proofErr w:type="spellStart"/>
            <w:r w:rsidR="00460653" w:rsidRPr="00E26D64">
              <w:rPr>
                <w:lang w:val="en-US"/>
              </w:rPr>
              <w:t>examineze</w:t>
            </w:r>
            <w:proofErr w:type="spellEnd"/>
            <w:r w:rsidR="00460653" w:rsidRPr="00E26D64">
              <w:rPr>
                <w:lang w:val="en-US"/>
              </w:rPr>
              <w:t xml:space="preserve"> şi să </w:t>
            </w:r>
            <w:proofErr w:type="spellStart"/>
            <w:r w:rsidR="00460653" w:rsidRPr="00E26D64">
              <w:rPr>
                <w:lang w:val="en-US"/>
              </w:rPr>
              <w:t>urmărească</w:t>
            </w:r>
            <w:proofErr w:type="spellEnd"/>
            <w:r w:rsidR="00460653" w:rsidRPr="00E26D64">
              <w:rPr>
                <w:lang w:val="en-US"/>
              </w:rPr>
              <w:t xml:space="preserve"> </w:t>
            </w:r>
            <w:proofErr w:type="spellStart"/>
            <w:r w:rsidR="00460653" w:rsidRPr="00E26D64">
              <w:rPr>
                <w:lang w:val="en-US"/>
              </w:rPr>
              <w:t>orice</w:t>
            </w:r>
            <w:proofErr w:type="spellEnd"/>
            <w:r w:rsidR="00460653" w:rsidRPr="00E26D64">
              <w:rPr>
                <w:lang w:val="en-US"/>
              </w:rPr>
              <w:t xml:space="preserve"> </w:t>
            </w:r>
            <w:proofErr w:type="spellStart"/>
            <w:r w:rsidR="00460653" w:rsidRPr="00E26D64">
              <w:rPr>
                <w:lang w:val="en-US"/>
              </w:rPr>
              <w:t>lucrare</w:t>
            </w:r>
            <w:proofErr w:type="spellEnd"/>
            <w:r w:rsidR="00460653" w:rsidRPr="00E26D64">
              <w:rPr>
                <w:lang w:val="en-US"/>
              </w:rPr>
              <w:t xml:space="preserve"> care </w:t>
            </w:r>
            <w:proofErr w:type="spellStart"/>
            <w:r w:rsidR="00460653" w:rsidRPr="00E26D64">
              <w:rPr>
                <w:lang w:val="en-US"/>
              </w:rPr>
              <w:t>urmează</w:t>
            </w:r>
            <w:proofErr w:type="spellEnd"/>
            <w:r w:rsidR="00460653" w:rsidRPr="00E26D64">
              <w:rPr>
                <w:lang w:val="en-US"/>
              </w:rPr>
              <w:t xml:space="preserve"> să fie </w:t>
            </w:r>
            <w:proofErr w:type="spellStart"/>
            <w:r w:rsidR="00460653" w:rsidRPr="00E26D64">
              <w:rPr>
                <w:lang w:val="en-US"/>
              </w:rPr>
              <w:t>ascunsă</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v</w:t>
            </w:r>
            <w:r w:rsidRPr="00E26D64">
              <w:rPr>
                <w:lang w:val="en-US"/>
              </w:rPr>
              <w:t>a</w:t>
            </w:r>
            <w:r w:rsidR="00460653" w:rsidRPr="00E26D64">
              <w:rPr>
                <w:lang w:val="en-US"/>
              </w:rPr>
              <w:t xml:space="preserve"> </w:t>
            </w:r>
            <w:proofErr w:type="spellStart"/>
            <w:r w:rsidR="00460653" w:rsidRPr="00E26D64">
              <w:rPr>
                <w:lang w:val="en-US"/>
              </w:rPr>
              <w:t>anunţa</w:t>
            </w:r>
            <w:proofErr w:type="spellEnd"/>
            <w:r w:rsidR="00C33344" w:rsidRPr="00E26D64">
              <w:rPr>
                <w:lang w:val="en-US"/>
              </w:rPr>
              <w:t xml:space="preserve"> </w:t>
            </w:r>
            <w:proofErr w:type="spellStart"/>
            <w:r w:rsidR="00460653" w:rsidRPr="00E26D64">
              <w:rPr>
                <w:lang w:val="en-US"/>
              </w:rPr>
              <w:t>responsabilul</w:t>
            </w:r>
            <w:proofErr w:type="spellEnd"/>
            <w:r w:rsidR="00460653" w:rsidRPr="00E26D64">
              <w:rPr>
                <w:lang w:val="en-US"/>
              </w:rPr>
              <w:t xml:space="preserve"> </w:t>
            </w:r>
            <w:proofErr w:type="spellStart"/>
            <w:r w:rsidR="00460653" w:rsidRPr="00E26D64">
              <w:rPr>
                <w:lang w:val="en-US"/>
              </w:rPr>
              <w:t>tehnic</w:t>
            </w:r>
            <w:proofErr w:type="spellEnd"/>
            <w:r w:rsidR="00183D79" w:rsidRPr="00E26D64">
              <w:rPr>
                <w:lang w:val="en-US"/>
              </w:rPr>
              <w:t xml:space="preserve"> </w:t>
            </w:r>
            <w:proofErr w:type="spellStart"/>
            <w:r w:rsidR="00183D79" w:rsidRPr="00E26D64">
              <w:rPr>
                <w:lang w:val="en-US"/>
              </w:rPr>
              <w:t>atestat</w:t>
            </w:r>
            <w:proofErr w:type="spellEnd"/>
            <w:r w:rsidR="00183D79" w:rsidRPr="00E26D64">
              <w:rPr>
                <w:lang w:val="en-US"/>
              </w:rPr>
              <w:t xml:space="preserve">, </w:t>
            </w:r>
            <w:proofErr w:type="spellStart"/>
            <w:r w:rsidR="00183D79" w:rsidRPr="00E26D64">
              <w:rPr>
                <w:lang w:val="en-US"/>
              </w:rPr>
              <w:t>proiectantul</w:t>
            </w:r>
            <w:proofErr w:type="spellEnd"/>
            <w:r w:rsidR="00183D79" w:rsidRPr="00E26D64">
              <w:rPr>
                <w:lang w:val="en-US"/>
              </w:rPr>
              <w:t xml:space="preserve"> </w:t>
            </w:r>
            <w:proofErr w:type="spellStart"/>
            <w:r w:rsidR="00183D79" w:rsidRPr="00E26D64">
              <w:rPr>
                <w:lang w:val="en-US"/>
              </w:rPr>
              <w:t>ori</w:t>
            </w:r>
            <w:proofErr w:type="spellEnd"/>
            <w:r w:rsidR="00183D79" w:rsidRPr="00E26D64">
              <w:rPr>
                <w:lang w:val="en-US"/>
              </w:rPr>
              <w:t xml:space="preserve"> de </w:t>
            </w:r>
            <w:proofErr w:type="spellStart"/>
            <w:r w:rsidR="00183D79" w:rsidRPr="00E26D64">
              <w:rPr>
                <w:lang w:val="en-US"/>
              </w:rPr>
              <w:t>câ</w:t>
            </w:r>
            <w:r w:rsidR="00460653" w:rsidRPr="00E26D64">
              <w:rPr>
                <w:lang w:val="en-US"/>
              </w:rPr>
              <w:t>te</w:t>
            </w:r>
            <w:proofErr w:type="spellEnd"/>
            <w:r w:rsidR="00460653" w:rsidRPr="00E26D64">
              <w:rPr>
                <w:lang w:val="en-US"/>
              </w:rPr>
              <w:t xml:space="preserve"> </w:t>
            </w:r>
            <w:proofErr w:type="spellStart"/>
            <w:r w:rsidR="00460653" w:rsidRPr="00E26D64">
              <w:rPr>
                <w:lang w:val="en-US"/>
              </w:rPr>
              <w:t>ori</w:t>
            </w:r>
            <w:proofErr w:type="spellEnd"/>
            <w:r w:rsidR="00460653" w:rsidRPr="00E26D64">
              <w:rPr>
                <w:lang w:val="en-US"/>
              </w:rPr>
              <w:t xml:space="preserve"> </w:t>
            </w:r>
            <w:proofErr w:type="spellStart"/>
            <w:r w:rsidR="00460653" w:rsidRPr="00E26D64">
              <w:rPr>
                <w:lang w:val="en-US"/>
              </w:rPr>
              <w:t>astfel</w:t>
            </w:r>
            <w:proofErr w:type="spellEnd"/>
            <w:r w:rsidR="00460653" w:rsidRPr="00E26D64">
              <w:rPr>
                <w:lang w:val="en-US"/>
              </w:rPr>
              <w:t xml:space="preserve"> de </w:t>
            </w:r>
            <w:proofErr w:type="spellStart"/>
            <w:r w:rsidR="00460653" w:rsidRPr="00E26D64">
              <w:rPr>
                <w:lang w:val="en-US"/>
              </w:rPr>
              <w:t>lucrări</w:t>
            </w:r>
            <w:proofErr w:type="spellEnd"/>
            <w:r w:rsidR="00460653" w:rsidRPr="00E26D64">
              <w:rPr>
                <w:lang w:val="en-US"/>
              </w:rPr>
              <w:t xml:space="preserve">, </w:t>
            </w:r>
            <w:r w:rsidR="00183D79" w:rsidRPr="00E26D64">
              <w:rPr>
                <w:lang w:val="en-US"/>
              </w:rPr>
              <w:t xml:space="preserve">inclusiv </w:t>
            </w:r>
            <w:proofErr w:type="spellStart"/>
            <w:r w:rsidR="00183D79" w:rsidRPr="00E26D64">
              <w:rPr>
                <w:lang w:val="en-US"/>
              </w:rPr>
              <w:t>fundaţiile</w:t>
            </w:r>
            <w:proofErr w:type="spellEnd"/>
            <w:r w:rsidR="00183D79" w:rsidRPr="00E26D64">
              <w:rPr>
                <w:lang w:val="en-US"/>
              </w:rPr>
              <w:t xml:space="preserve"> </w:t>
            </w:r>
            <w:proofErr w:type="spellStart"/>
            <w:r w:rsidR="00183D79" w:rsidRPr="00E26D64">
              <w:rPr>
                <w:lang w:val="en-US"/>
              </w:rPr>
              <w:t>clădirii</w:t>
            </w:r>
            <w:proofErr w:type="spellEnd"/>
            <w:r w:rsidR="00183D79" w:rsidRPr="00E26D64">
              <w:rPr>
                <w:lang w:val="en-US"/>
              </w:rPr>
              <w:t>, su</w:t>
            </w:r>
            <w:r w:rsidR="00460653" w:rsidRPr="00E26D64">
              <w:rPr>
                <w:lang w:val="en-US"/>
              </w:rPr>
              <w:t xml:space="preserve">nt </w:t>
            </w:r>
            <w:proofErr w:type="spellStart"/>
            <w:r w:rsidR="00460653" w:rsidRPr="00E26D64">
              <w:rPr>
                <w:lang w:val="en-US"/>
              </w:rPr>
              <w:t>gata</w:t>
            </w:r>
            <w:proofErr w:type="spellEnd"/>
            <w:r w:rsidR="00460653" w:rsidRPr="00E26D64">
              <w:rPr>
                <w:lang w:val="en-US"/>
              </w:rPr>
              <w:t xml:space="preserve"> pentru a fi examinate. </w:t>
            </w:r>
            <w:proofErr w:type="spellStart"/>
            <w:r w:rsidR="00460653" w:rsidRPr="00E26D64">
              <w:rPr>
                <w:lang w:val="en-US"/>
              </w:rPr>
              <w:t>Responsabilul</w:t>
            </w:r>
            <w:proofErr w:type="spellEnd"/>
            <w:r w:rsidR="00460653" w:rsidRPr="00E26D64">
              <w:rPr>
                <w:lang w:val="en-US"/>
              </w:rPr>
              <w:t xml:space="preserve"> </w:t>
            </w:r>
            <w:proofErr w:type="spellStart"/>
            <w:r w:rsidR="00460653" w:rsidRPr="00E26D64">
              <w:rPr>
                <w:lang w:val="en-US"/>
              </w:rPr>
              <w:t>tehnic</w:t>
            </w:r>
            <w:proofErr w:type="spellEnd"/>
            <w:r w:rsidR="00460653" w:rsidRPr="00E26D64">
              <w:rPr>
                <w:lang w:val="en-US"/>
              </w:rPr>
              <w:t xml:space="preserve"> </w:t>
            </w:r>
            <w:proofErr w:type="spellStart"/>
            <w:r w:rsidR="00460653" w:rsidRPr="00E26D64">
              <w:rPr>
                <w:lang w:val="en-US"/>
              </w:rPr>
              <w:t>atestat</w:t>
            </w:r>
            <w:proofErr w:type="spellEnd"/>
            <w:r w:rsidR="00460653" w:rsidRPr="00E26D64">
              <w:rPr>
                <w:lang w:val="en-US"/>
              </w:rPr>
              <w:t xml:space="preserve"> şi </w:t>
            </w:r>
            <w:proofErr w:type="spellStart"/>
            <w:r w:rsidR="00460653" w:rsidRPr="00E26D64">
              <w:rPr>
                <w:lang w:val="en-US"/>
              </w:rPr>
              <w:t>proiectantul</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w:t>
            </w:r>
            <w:proofErr w:type="spellStart"/>
            <w:r w:rsidR="00460653" w:rsidRPr="00E26D64">
              <w:rPr>
                <w:lang w:val="en-US"/>
              </w:rPr>
              <w:t>participa</w:t>
            </w:r>
            <w:proofErr w:type="spellEnd"/>
            <w:r w:rsidR="00460653" w:rsidRPr="00E26D64">
              <w:rPr>
                <w:lang w:val="en-US"/>
              </w:rPr>
              <w:t xml:space="preserve"> la </w:t>
            </w:r>
            <w:proofErr w:type="spellStart"/>
            <w:r w:rsidR="00460653" w:rsidRPr="00E26D64">
              <w:rPr>
                <w:lang w:val="en-US"/>
              </w:rPr>
              <w:t>examinarea</w:t>
            </w:r>
            <w:proofErr w:type="spellEnd"/>
            <w:r w:rsidR="00460653" w:rsidRPr="00E26D64">
              <w:rPr>
                <w:lang w:val="en-US"/>
              </w:rPr>
              <w:t xml:space="preserve"> şi măsurarea lucrărilor. </w:t>
            </w:r>
          </w:p>
          <w:p w14:paraId="78641E60" w14:textId="77777777" w:rsidR="00460653" w:rsidRPr="00E26D64" w:rsidRDefault="00D05A94" w:rsidP="000538E4">
            <w:pPr>
              <w:pStyle w:val="af2"/>
              <w:numPr>
                <w:ilvl w:val="1"/>
                <w:numId w:val="10"/>
              </w:numPr>
              <w:tabs>
                <w:tab w:val="left" w:pos="284"/>
              </w:tabs>
              <w:spacing w:line="276" w:lineRule="auto"/>
              <w:ind w:left="0" w:hanging="425"/>
              <w:rPr>
                <w:lang w:val="en-US"/>
              </w:rPr>
            </w:pPr>
            <w:r w:rsidRPr="00E26D64">
              <w:rPr>
                <w:lang w:val="en-US"/>
              </w:rPr>
              <w:t xml:space="preserve">8.6. </w:t>
            </w:r>
            <w:proofErr w:type="spellStart"/>
            <w:r w:rsidR="00460653" w:rsidRPr="00E26D64">
              <w:rPr>
                <w:lang w:val="en-US"/>
              </w:rPr>
              <w:t>Antreprenorul</w:t>
            </w:r>
            <w:proofErr w:type="spellEnd"/>
            <w:r w:rsidR="00460653" w:rsidRPr="00E26D64">
              <w:rPr>
                <w:lang w:val="en-US"/>
              </w:rPr>
              <w:t xml:space="preserve"> va </w:t>
            </w:r>
            <w:proofErr w:type="spellStart"/>
            <w:r w:rsidR="00460653" w:rsidRPr="00E26D64">
              <w:rPr>
                <w:lang w:val="en-US"/>
              </w:rPr>
              <w:t>dezveli</w:t>
            </w:r>
            <w:proofErr w:type="spellEnd"/>
            <w:r w:rsidR="00460653" w:rsidRPr="00E26D64">
              <w:rPr>
                <w:lang w:val="en-US"/>
              </w:rPr>
              <w:t xml:space="preserve"> </w:t>
            </w:r>
            <w:proofErr w:type="spellStart"/>
            <w:r w:rsidR="00460653" w:rsidRPr="00E26D64">
              <w:rPr>
                <w:lang w:val="en-US"/>
              </w:rPr>
              <w:t>orice</w:t>
            </w:r>
            <w:proofErr w:type="spellEnd"/>
            <w:r w:rsidR="00460653" w:rsidRPr="00E26D64">
              <w:rPr>
                <w:lang w:val="en-US"/>
              </w:rPr>
              <w:t xml:space="preserve"> </w:t>
            </w:r>
            <w:proofErr w:type="spellStart"/>
            <w:r w:rsidR="00460653" w:rsidRPr="00E26D64">
              <w:rPr>
                <w:lang w:val="en-US"/>
              </w:rPr>
              <w:t>parte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de </w:t>
            </w:r>
            <w:proofErr w:type="spellStart"/>
            <w:r w:rsidR="00460653" w:rsidRPr="00E26D64">
              <w:rPr>
                <w:lang w:val="en-US"/>
              </w:rPr>
              <w:t>lucrare</w:t>
            </w:r>
            <w:proofErr w:type="spellEnd"/>
            <w:r w:rsidR="00460653" w:rsidRPr="00E26D64">
              <w:rPr>
                <w:lang w:val="en-US"/>
              </w:rPr>
              <w:t xml:space="preserve"> la </w:t>
            </w:r>
            <w:proofErr w:type="spellStart"/>
            <w:r w:rsidR="00460653" w:rsidRPr="00E26D64">
              <w:rPr>
                <w:lang w:val="en-US"/>
              </w:rPr>
              <w:t>dispoziţia</w:t>
            </w:r>
            <w:proofErr w:type="spellEnd"/>
            <w:r w:rsidR="00460653" w:rsidRPr="00E26D64">
              <w:rPr>
                <w:lang w:val="en-US"/>
              </w:rPr>
              <w:t xml:space="preserve"> </w:t>
            </w:r>
            <w:proofErr w:type="spellStart"/>
            <w:r w:rsidR="00460653" w:rsidRPr="00E26D64">
              <w:rPr>
                <w:lang w:val="en-US"/>
              </w:rPr>
              <w:t>Beneficiarului</w:t>
            </w:r>
            <w:proofErr w:type="spellEnd"/>
            <w:r w:rsidR="00460653" w:rsidRPr="00E26D64">
              <w:rPr>
                <w:lang w:val="en-US"/>
              </w:rPr>
              <w:t xml:space="preserve"> şi va reface </w:t>
            </w:r>
            <w:proofErr w:type="spellStart"/>
            <w:r w:rsidR="00460653" w:rsidRPr="00E26D64">
              <w:rPr>
                <w:lang w:val="en-US"/>
              </w:rPr>
              <w:t>această</w:t>
            </w:r>
            <w:proofErr w:type="spellEnd"/>
            <w:r w:rsidR="00460653" w:rsidRPr="00E26D64">
              <w:rPr>
                <w:lang w:val="en-US"/>
              </w:rPr>
              <w:t xml:space="preserve"> </w:t>
            </w:r>
            <w:proofErr w:type="spellStart"/>
            <w:r w:rsidR="00460653" w:rsidRPr="00E26D64">
              <w:rPr>
                <w:lang w:val="en-US"/>
              </w:rPr>
              <w:t>parte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de </w:t>
            </w:r>
            <w:proofErr w:type="spellStart"/>
            <w:r w:rsidR="00460653" w:rsidRPr="00E26D64">
              <w:rPr>
                <w:lang w:val="en-US"/>
              </w:rPr>
              <w:t>lucrare</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cazul</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se </w:t>
            </w:r>
            <w:proofErr w:type="spellStart"/>
            <w:r w:rsidR="00460653" w:rsidRPr="00E26D64">
              <w:rPr>
                <w:lang w:val="en-US"/>
              </w:rPr>
              <w:t>constată</w:t>
            </w:r>
            <w:proofErr w:type="spellEnd"/>
            <w:r w:rsidR="00460653" w:rsidRPr="00E26D64">
              <w:rPr>
                <w:lang w:val="en-US"/>
              </w:rPr>
              <w:t xml:space="preserve"> </w:t>
            </w:r>
            <w:proofErr w:type="spellStart"/>
            <w:r w:rsidR="00460653" w:rsidRPr="00E26D64">
              <w:rPr>
                <w:lang w:val="en-US"/>
              </w:rPr>
              <w:t>că</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au fost de calitate </w:t>
            </w:r>
            <w:proofErr w:type="spellStart"/>
            <w:r w:rsidR="00460653" w:rsidRPr="00E26D64">
              <w:rPr>
                <w:lang w:val="en-US"/>
              </w:rPr>
              <w:t>corespunzătoare</w:t>
            </w:r>
            <w:proofErr w:type="spellEnd"/>
            <w:r w:rsidR="00460653" w:rsidRPr="00E26D64">
              <w:rPr>
                <w:lang w:val="en-US"/>
              </w:rPr>
              <w:t xml:space="preserve"> şi </w:t>
            </w:r>
            <w:proofErr w:type="spellStart"/>
            <w:r w:rsidR="00460653" w:rsidRPr="00E26D64">
              <w:rPr>
                <w:lang w:val="en-US"/>
              </w:rPr>
              <w:t>realizate</w:t>
            </w:r>
            <w:proofErr w:type="spellEnd"/>
            <w:r w:rsidR="00460653" w:rsidRPr="00E26D64">
              <w:rPr>
                <w:lang w:val="en-US"/>
              </w:rPr>
              <w:t xml:space="preserve"> conform </w:t>
            </w:r>
            <w:proofErr w:type="spellStart"/>
            <w:r w:rsidR="00460653" w:rsidRPr="00E26D64">
              <w:rPr>
                <w:lang w:val="en-US"/>
              </w:rPr>
              <w:t>documentaţiei</w:t>
            </w:r>
            <w:proofErr w:type="spellEnd"/>
            <w:r w:rsidR="00460653" w:rsidRPr="00E26D64">
              <w:rPr>
                <w:lang w:val="en-US"/>
              </w:rPr>
              <w:t xml:space="preserve"> de </w:t>
            </w:r>
            <w:proofErr w:type="spellStart"/>
            <w:r w:rsidR="00460653" w:rsidRPr="00E26D64">
              <w:rPr>
                <w:lang w:val="en-US"/>
              </w:rPr>
              <w:t>execuţie</w:t>
            </w:r>
            <w:proofErr w:type="spellEnd"/>
            <w:r w:rsidR="00460653" w:rsidRPr="00E26D64">
              <w:rPr>
                <w:lang w:val="en-US"/>
              </w:rPr>
              <w:t xml:space="preserve">, </w:t>
            </w:r>
            <w:proofErr w:type="spellStart"/>
            <w:r w:rsidR="00460653" w:rsidRPr="00E26D64">
              <w:rPr>
                <w:lang w:val="en-US"/>
              </w:rPr>
              <w:t>dezvelirea</w:t>
            </w:r>
            <w:proofErr w:type="spellEnd"/>
            <w:r w:rsidR="00460653" w:rsidRPr="00E26D64">
              <w:rPr>
                <w:lang w:val="en-US"/>
              </w:rPr>
              <w:t xml:space="preserve">, </w:t>
            </w:r>
            <w:proofErr w:type="spellStart"/>
            <w:r w:rsidR="00460653" w:rsidRPr="00E26D64">
              <w:rPr>
                <w:lang w:val="en-US"/>
              </w:rPr>
              <w:t>refacerea</w:t>
            </w:r>
            <w:proofErr w:type="spellEnd"/>
            <w:r w:rsidR="00460653" w:rsidRPr="00E26D64">
              <w:rPr>
                <w:lang w:val="en-US"/>
              </w:rPr>
              <w:t xml:space="preserve"> şi/</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repararea</w:t>
            </w:r>
            <w:proofErr w:type="spellEnd"/>
            <w:r w:rsidR="00460653" w:rsidRPr="00E26D64">
              <w:rPr>
                <w:lang w:val="en-US"/>
              </w:rPr>
              <w:t xml:space="preserve"> </w:t>
            </w:r>
            <w:proofErr w:type="spellStart"/>
            <w:r w:rsidR="00460653" w:rsidRPr="00E26D64">
              <w:rPr>
                <w:lang w:val="en-US"/>
              </w:rPr>
              <w:t>vor</w:t>
            </w:r>
            <w:proofErr w:type="spellEnd"/>
            <w:r w:rsidR="0001066E" w:rsidRPr="00E26D64">
              <w:rPr>
                <w:lang w:val="en-US"/>
              </w:rPr>
              <w:t xml:space="preserve"> fi </w:t>
            </w:r>
            <w:proofErr w:type="spellStart"/>
            <w:r w:rsidR="0001066E" w:rsidRPr="00E26D64">
              <w:rPr>
                <w:lang w:val="en-US"/>
              </w:rPr>
              <w:t>suportate</w:t>
            </w:r>
            <w:proofErr w:type="spellEnd"/>
            <w:r w:rsidR="0001066E" w:rsidRPr="00E26D64">
              <w:rPr>
                <w:lang w:val="en-US"/>
              </w:rPr>
              <w:t xml:space="preserve"> de Beneficiar,</w:t>
            </w:r>
            <w:r w:rsidR="00460653" w:rsidRPr="00E26D64">
              <w:rPr>
                <w:lang w:val="en-US"/>
              </w:rPr>
              <w:t xml:space="preserve"> în caz </w:t>
            </w:r>
            <w:proofErr w:type="spellStart"/>
            <w:r w:rsidR="00460653" w:rsidRPr="00E26D64">
              <w:rPr>
                <w:lang w:val="en-US"/>
              </w:rPr>
              <w:t>contrar</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w:t>
            </w:r>
          </w:p>
          <w:p w14:paraId="33EE48C7" w14:textId="77777777" w:rsidR="00460653" w:rsidRPr="00E26D64" w:rsidRDefault="00D05A94" w:rsidP="000538E4">
            <w:pPr>
              <w:pStyle w:val="af2"/>
              <w:numPr>
                <w:ilvl w:val="1"/>
                <w:numId w:val="10"/>
              </w:numPr>
              <w:tabs>
                <w:tab w:val="left" w:pos="284"/>
              </w:tabs>
              <w:spacing w:line="276" w:lineRule="auto"/>
              <w:ind w:left="0" w:hanging="425"/>
              <w:rPr>
                <w:lang w:val="en-US"/>
              </w:rPr>
            </w:pPr>
            <w:r w:rsidRPr="00E26D64">
              <w:rPr>
                <w:lang w:val="en-US"/>
              </w:rPr>
              <w:t xml:space="preserve">8.7. </w:t>
            </w:r>
            <w:proofErr w:type="spellStart"/>
            <w:r w:rsidR="00460653" w:rsidRPr="00E26D64">
              <w:rPr>
                <w:lang w:val="en-US"/>
              </w:rPr>
              <w:t>Costurile</w:t>
            </w:r>
            <w:proofErr w:type="spellEnd"/>
            <w:r w:rsidR="00460653" w:rsidRPr="00E26D64">
              <w:rPr>
                <w:lang w:val="en-US"/>
              </w:rPr>
              <w:t xml:space="preserve"> pentru </w:t>
            </w:r>
            <w:proofErr w:type="spellStart"/>
            <w:r w:rsidR="00460653" w:rsidRPr="00E26D64">
              <w:rPr>
                <w:lang w:val="en-US"/>
              </w:rPr>
              <w:t>consumul</w:t>
            </w:r>
            <w:proofErr w:type="spellEnd"/>
            <w:r w:rsidR="00460653" w:rsidRPr="00E26D64">
              <w:rPr>
                <w:lang w:val="en-US"/>
              </w:rPr>
              <w:t xml:space="preserve"> de </w:t>
            </w:r>
            <w:proofErr w:type="spellStart"/>
            <w:r w:rsidR="00460653" w:rsidRPr="00E26D64">
              <w:rPr>
                <w:lang w:val="en-US"/>
              </w:rPr>
              <w:t>utilităţi</w:t>
            </w:r>
            <w:proofErr w:type="spellEnd"/>
            <w:r w:rsidR="00460653" w:rsidRPr="00E26D64">
              <w:rPr>
                <w:lang w:val="en-US"/>
              </w:rPr>
              <w:t xml:space="preserve">, precum şi </w:t>
            </w:r>
            <w:proofErr w:type="spellStart"/>
            <w:r w:rsidR="00460653" w:rsidRPr="00E26D64">
              <w:rPr>
                <w:lang w:val="en-US"/>
              </w:rPr>
              <w:t>cel</w:t>
            </w:r>
            <w:proofErr w:type="spellEnd"/>
            <w:r w:rsidR="00460653" w:rsidRPr="00E26D64">
              <w:rPr>
                <w:lang w:val="en-US"/>
              </w:rPr>
              <w:t xml:space="preserve"> al </w:t>
            </w:r>
            <w:proofErr w:type="spellStart"/>
            <w:r w:rsidR="00460653" w:rsidRPr="00E26D64">
              <w:rPr>
                <w:lang w:val="en-US"/>
              </w:rPr>
              <w:t>contoarelor</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al </w:t>
            </w:r>
            <w:proofErr w:type="spellStart"/>
            <w:r w:rsidR="00460653" w:rsidRPr="00E26D64">
              <w:rPr>
                <w:lang w:val="en-US"/>
              </w:rPr>
              <w:t>altor</w:t>
            </w:r>
            <w:proofErr w:type="spellEnd"/>
            <w:r w:rsidR="00460653" w:rsidRPr="00E26D64">
              <w:rPr>
                <w:lang w:val="en-US"/>
              </w:rPr>
              <w:t xml:space="preserve"> </w:t>
            </w:r>
            <w:proofErr w:type="spellStart"/>
            <w:r w:rsidR="00460653" w:rsidRPr="00E26D64">
              <w:rPr>
                <w:lang w:val="en-US"/>
              </w:rPr>
              <w:t>aparate</w:t>
            </w:r>
            <w:proofErr w:type="spellEnd"/>
            <w:r w:rsidR="00460653" w:rsidRPr="00E26D64">
              <w:rPr>
                <w:lang w:val="en-US"/>
              </w:rPr>
              <w:t xml:space="preserve"> de </w:t>
            </w:r>
            <w:proofErr w:type="spellStart"/>
            <w:r w:rsidR="00460653" w:rsidRPr="00E26D64">
              <w:rPr>
                <w:lang w:val="en-US"/>
              </w:rPr>
              <w:t>măsurat</w:t>
            </w:r>
            <w:proofErr w:type="spellEnd"/>
            <w:r w:rsidR="00460653" w:rsidRPr="00E26D64">
              <w:rPr>
                <w:lang w:val="en-US"/>
              </w:rPr>
              <w:t xml:space="preserve"> se </w:t>
            </w:r>
            <w:proofErr w:type="spellStart"/>
            <w:r w:rsidR="00460653" w:rsidRPr="00E26D64">
              <w:rPr>
                <w:lang w:val="en-US"/>
              </w:rPr>
              <w:t>suportă</w:t>
            </w:r>
            <w:proofErr w:type="spellEnd"/>
            <w:r w:rsidR="00460653" w:rsidRPr="00E26D64">
              <w:rPr>
                <w:lang w:val="en-US"/>
              </w:rPr>
              <w:t xml:space="preserve"> de către </w:t>
            </w:r>
            <w:proofErr w:type="spellStart"/>
            <w:r w:rsidR="00460653" w:rsidRPr="00E26D64">
              <w:rPr>
                <w:lang w:val="en-US"/>
              </w:rPr>
              <w:t>Antreprenor</w:t>
            </w:r>
            <w:proofErr w:type="spellEnd"/>
            <w:r w:rsidR="00460653" w:rsidRPr="00E26D64">
              <w:rPr>
                <w:lang w:val="en-US"/>
              </w:rPr>
              <w:t xml:space="preserve">. În </w:t>
            </w:r>
            <w:proofErr w:type="spellStart"/>
            <w:r w:rsidR="00460653" w:rsidRPr="00E26D64">
              <w:rPr>
                <w:lang w:val="en-US"/>
              </w:rPr>
              <w:t>cazul</w:t>
            </w:r>
            <w:proofErr w:type="spellEnd"/>
            <w:r w:rsidR="00460653" w:rsidRPr="00E26D64">
              <w:rPr>
                <w:lang w:val="en-US"/>
              </w:rPr>
              <w:t xml:space="preserve"> </w:t>
            </w:r>
            <w:proofErr w:type="spellStart"/>
            <w:r w:rsidR="00460653" w:rsidRPr="00E26D64">
              <w:rPr>
                <w:lang w:val="en-US"/>
              </w:rPr>
              <w:t>mai</w:t>
            </w:r>
            <w:proofErr w:type="spellEnd"/>
            <w:r w:rsidR="00460653" w:rsidRPr="00E26D64">
              <w:rPr>
                <w:lang w:val="en-US"/>
              </w:rPr>
              <w:t xml:space="preserve"> </w:t>
            </w:r>
            <w:proofErr w:type="spellStart"/>
            <w:r w:rsidR="00460653" w:rsidRPr="00E26D64">
              <w:rPr>
                <w:lang w:val="en-US"/>
              </w:rPr>
              <w:t>multor</w:t>
            </w:r>
            <w:proofErr w:type="spellEnd"/>
            <w:r w:rsidR="00460653" w:rsidRPr="00E26D64">
              <w:rPr>
                <w:lang w:val="en-US"/>
              </w:rPr>
              <w:t xml:space="preserve"> </w:t>
            </w:r>
            <w:proofErr w:type="spellStart"/>
            <w:r w:rsidR="00460653" w:rsidRPr="00E26D64">
              <w:rPr>
                <w:lang w:val="en-US"/>
              </w:rPr>
              <w:t>antreprenori</w:t>
            </w:r>
            <w:proofErr w:type="spellEnd"/>
            <w:r w:rsidR="00460653" w:rsidRPr="00E26D64">
              <w:rPr>
                <w:lang w:val="en-US"/>
              </w:rPr>
              <w:t xml:space="preserve">, </w:t>
            </w:r>
            <w:proofErr w:type="spellStart"/>
            <w:r w:rsidR="00460653" w:rsidRPr="00E26D64">
              <w:rPr>
                <w:lang w:val="en-US"/>
              </w:rPr>
              <w:t>costurile</w:t>
            </w:r>
            <w:proofErr w:type="spellEnd"/>
            <w:r w:rsidR="00460653" w:rsidRPr="00E26D64">
              <w:rPr>
                <w:lang w:val="en-US"/>
              </w:rPr>
              <w:t xml:space="preserve"> se </w:t>
            </w:r>
            <w:proofErr w:type="spellStart"/>
            <w:r w:rsidR="00460653" w:rsidRPr="00E26D64">
              <w:rPr>
                <w:lang w:val="en-US"/>
              </w:rPr>
              <w:t>suportă</w:t>
            </w:r>
            <w:proofErr w:type="spellEnd"/>
            <w:r w:rsidR="00460653" w:rsidRPr="00E26D64">
              <w:rPr>
                <w:lang w:val="en-US"/>
              </w:rPr>
              <w:t xml:space="preserve"> </w:t>
            </w:r>
            <w:proofErr w:type="spellStart"/>
            <w:r w:rsidR="00460653" w:rsidRPr="00E26D64">
              <w:rPr>
                <w:lang w:val="en-US"/>
              </w:rPr>
              <w:t>proporţional</w:t>
            </w:r>
            <w:proofErr w:type="spellEnd"/>
            <w:r w:rsidR="00460653" w:rsidRPr="00E26D64">
              <w:rPr>
                <w:lang w:val="en-US"/>
              </w:rPr>
              <w:t xml:space="preserve"> de către </w:t>
            </w:r>
            <w:proofErr w:type="spellStart"/>
            <w:r w:rsidR="00460653" w:rsidRPr="00E26D64">
              <w:rPr>
                <w:lang w:val="en-US"/>
              </w:rPr>
              <w:t>aceştia</w:t>
            </w:r>
            <w:proofErr w:type="spellEnd"/>
            <w:r w:rsidR="00460653" w:rsidRPr="00E26D64">
              <w:rPr>
                <w:lang w:val="en-US"/>
              </w:rPr>
              <w:t xml:space="preserve">. </w:t>
            </w:r>
          </w:p>
          <w:p w14:paraId="576AD687" w14:textId="656544AE" w:rsidR="00460653" w:rsidRDefault="00D05A94" w:rsidP="000538E4">
            <w:pPr>
              <w:pStyle w:val="af2"/>
              <w:numPr>
                <w:ilvl w:val="1"/>
                <w:numId w:val="10"/>
              </w:numPr>
              <w:tabs>
                <w:tab w:val="left" w:pos="284"/>
              </w:tabs>
              <w:spacing w:line="276" w:lineRule="auto"/>
              <w:ind w:left="0" w:hanging="425"/>
              <w:rPr>
                <w:lang w:val="en-US"/>
              </w:rPr>
            </w:pPr>
            <w:r w:rsidRPr="00E26D64">
              <w:rPr>
                <w:lang w:val="en-US"/>
              </w:rPr>
              <w:t xml:space="preserve">8.8. </w:t>
            </w:r>
            <w:r w:rsidR="00460653" w:rsidRPr="00E26D64">
              <w:rPr>
                <w:lang w:val="en-US"/>
              </w:rPr>
              <w:t xml:space="preserve">Lucrările </w:t>
            </w:r>
            <w:proofErr w:type="spellStart"/>
            <w:r w:rsidR="00460653" w:rsidRPr="00E26D64">
              <w:rPr>
                <w:lang w:val="en-US"/>
              </w:rPr>
              <w:t>executate</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în afara </w:t>
            </w:r>
            <w:proofErr w:type="spellStart"/>
            <w:r w:rsidR="00460653" w:rsidRPr="00E26D64">
              <w:rPr>
                <w:lang w:val="en-US"/>
              </w:rPr>
              <w:t>celor</w:t>
            </w:r>
            <w:proofErr w:type="spellEnd"/>
            <w:r w:rsidR="00460653" w:rsidRPr="00E26D64">
              <w:rPr>
                <w:lang w:val="en-US"/>
              </w:rPr>
              <w:t xml:space="preserve"> </w:t>
            </w:r>
            <w:proofErr w:type="spellStart"/>
            <w:r w:rsidR="00460653" w:rsidRPr="00E26D64">
              <w:rPr>
                <w:lang w:val="en-US"/>
              </w:rPr>
              <w:t>prevăzute</w:t>
            </w:r>
            <w:proofErr w:type="spellEnd"/>
            <w:r w:rsidR="00460653" w:rsidRPr="00E26D64">
              <w:rPr>
                <w:lang w:val="en-US"/>
              </w:rPr>
              <w:t xml:space="preserve"> în contract </w:t>
            </w:r>
            <w:proofErr w:type="spellStart"/>
            <w:r w:rsidR="00460653" w:rsidRPr="00E26D64">
              <w:rPr>
                <w:lang w:val="en-US"/>
              </w:rPr>
              <w:t>sau</w:t>
            </w:r>
            <w:proofErr w:type="spellEnd"/>
            <w:r w:rsidR="00460653" w:rsidRPr="00E26D64">
              <w:rPr>
                <w:lang w:val="en-US"/>
              </w:rPr>
              <w:t xml:space="preserve"> fără </w:t>
            </w:r>
            <w:proofErr w:type="spellStart"/>
            <w:r w:rsidR="00460653" w:rsidRPr="00E26D64">
              <w:rPr>
                <w:lang w:val="en-US"/>
              </w:rPr>
              <w:t>dis</w:t>
            </w:r>
            <w:r w:rsidR="00183D79" w:rsidRPr="00E26D64">
              <w:rPr>
                <w:lang w:val="en-US"/>
              </w:rPr>
              <w:t>poziţia</w:t>
            </w:r>
            <w:proofErr w:type="spellEnd"/>
            <w:r w:rsidR="00183D79" w:rsidRPr="00E26D64">
              <w:rPr>
                <w:lang w:val="en-US"/>
              </w:rPr>
              <w:t xml:space="preserve"> </w:t>
            </w:r>
            <w:proofErr w:type="spellStart"/>
            <w:r w:rsidR="00183D79" w:rsidRPr="00E26D64">
              <w:rPr>
                <w:lang w:val="en-US"/>
              </w:rPr>
              <w:t>Beneficiarului</w:t>
            </w:r>
            <w:proofErr w:type="spellEnd"/>
            <w:r w:rsidR="00183D79" w:rsidRPr="00E26D64">
              <w:rPr>
                <w:lang w:val="en-US"/>
              </w:rPr>
              <w:t>, precum ș</w:t>
            </w:r>
            <w:r w:rsidR="00460653" w:rsidRPr="00E26D64">
              <w:rPr>
                <w:lang w:val="en-US"/>
              </w:rPr>
              <w:t xml:space="preserve">i </w:t>
            </w:r>
            <w:proofErr w:type="spellStart"/>
            <w:r w:rsidR="00460653" w:rsidRPr="00E26D64">
              <w:rPr>
                <w:lang w:val="en-US"/>
              </w:rPr>
              <w:t>cele</w:t>
            </w:r>
            <w:proofErr w:type="spellEnd"/>
            <w:r w:rsidR="00460653" w:rsidRPr="00E26D64">
              <w:rPr>
                <w:lang w:val="en-US"/>
              </w:rPr>
              <w:t xml:space="preserve"> care nu </w:t>
            </w:r>
            <w:proofErr w:type="spellStart"/>
            <w:r w:rsidR="00460653" w:rsidRPr="00E26D64">
              <w:rPr>
                <w:lang w:val="en-US"/>
              </w:rPr>
              <w:t>respectă</w:t>
            </w:r>
            <w:proofErr w:type="spellEnd"/>
            <w:r w:rsidR="00460653" w:rsidRPr="00E26D64">
              <w:rPr>
                <w:lang w:val="en-US"/>
              </w:rPr>
              <w:t xml:space="preserve"> </w:t>
            </w:r>
            <w:proofErr w:type="spellStart"/>
            <w:r w:rsidR="00460653" w:rsidRPr="00E26D64">
              <w:rPr>
                <w:lang w:val="en-US"/>
              </w:rPr>
              <w:t>prevederile</w:t>
            </w:r>
            <w:proofErr w:type="spellEnd"/>
            <w:r w:rsidR="00460653" w:rsidRPr="00E26D64">
              <w:rPr>
                <w:lang w:val="en-US"/>
              </w:rPr>
              <w:t xml:space="preserve"> contractului, fără a </w:t>
            </w:r>
            <w:proofErr w:type="spellStart"/>
            <w:r w:rsidR="00460653" w:rsidRPr="00E26D64">
              <w:rPr>
                <w:lang w:val="en-US"/>
              </w:rPr>
              <w:t>exista</w:t>
            </w:r>
            <w:proofErr w:type="spellEnd"/>
            <w:r w:rsidR="00460653" w:rsidRPr="00E26D64">
              <w:rPr>
                <w:lang w:val="en-US"/>
              </w:rPr>
              <w:t xml:space="preserve"> în </w:t>
            </w:r>
            <w:proofErr w:type="spellStart"/>
            <w:r w:rsidR="00460653" w:rsidRPr="00E26D64">
              <w:rPr>
                <w:lang w:val="en-US"/>
              </w:rPr>
              <w:t>acest</w:t>
            </w:r>
            <w:proofErr w:type="spellEnd"/>
            <w:r w:rsidR="00460653" w:rsidRPr="00E26D64">
              <w:rPr>
                <w:lang w:val="en-US"/>
              </w:rPr>
              <w:t xml:space="preserve"> </w:t>
            </w:r>
            <w:proofErr w:type="spellStart"/>
            <w:r w:rsidR="00460653" w:rsidRPr="00E26D64">
              <w:rPr>
                <w:lang w:val="en-US"/>
              </w:rPr>
              <w:t>sens</w:t>
            </w:r>
            <w:proofErr w:type="spellEnd"/>
            <w:r w:rsidR="00460653" w:rsidRPr="00E26D64">
              <w:rPr>
                <w:lang w:val="en-US"/>
              </w:rPr>
              <w:t xml:space="preserve"> o </w:t>
            </w:r>
            <w:proofErr w:type="spellStart"/>
            <w:r w:rsidR="00460653" w:rsidRPr="00E26D64">
              <w:rPr>
                <w:lang w:val="en-US"/>
              </w:rPr>
              <w:t>dispoziţie</w:t>
            </w:r>
            <w:proofErr w:type="spellEnd"/>
            <w:r w:rsidR="00460653" w:rsidRPr="00E26D64">
              <w:rPr>
                <w:lang w:val="en-US"/>
              </w:rPr>
              <w:t xml:space="preserve"> </w:t>
            </w:r>
            <w:proofErr w:type="spellStart"/>
            <w:r w:rsidR="00460653" w:rsidRPr="00E26D64">
              <w:rPr>
                <w:lang w:val="en-US"/>
              </w:rPr>
              <w:t>expresă</w:t>
            </w:r>
            <w:proofErr w:type="spellEnd"/>
            <w:r w:rsidR="00460653" w:rsidRPr="00E26D64">
              <w:rPr>
                <w:lang w:val="en-US"/>
              </w:rPr>
              <w:t xml:space="preserve"> a </w:t>
            </w:r>
            <w:proofErr w:type="spellStart"/>
            <w:r w:rsidR="00460653" w:rsidRPr="00E26D64">
              <w:rPr>
                <w:lang w:val="en-US"/>
              </w:rPr>
              <w:t>Beneficiarului</w:t>
            </w:r>
            <w:proofErr w:type="spellEnd"/>
            <w:r w:rsidR="00460653" w:rsidRPr="00E26D64">
              <w:rPr>
                <w:lang w:val="en-US"/>
              </w:rPr>
              <w:t xml:space="preserve">, nu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plătite</w:t>
            </w:r>
            <w:proofErr w:type="spellEnd"/>
            <w:r w:rsidR="00460653" w:rsidRPr="00E26D64">
              <w:rPr>
                <w:lang w:val="en-US"/>
              </w:rPr>
              <w:t xml:space="preserve"> </w:t>
            </w:r>
            <w:proofErr w:type="spellStart"/>
            <w:r w:rsidR="00460653" w:rsidRPr="00E26D64">
              <w:rPr>
                <w:lang w:val="en-US"/>
              </w:rPr>
              <w:t>Antreprenorului</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trebuie</w:t>
            </w:r>
            <w:proofErr w:type="spellEnd"/>
            <w:r w:rsidR="00460653" w:rsidRPr="00E26D64">
              <w:rPr>
                <w:lang w:val="en-US"/>
              </w:rPr>
              <w:t xml:space="preserve"> să </w:t>
            </w:r>
            <w:proofErr w:type="spellStart"/>
            <w:r w:rsidR="00460653" w:rsidRPr="00E26D64">
              <w:rPr>
                <w:lang w:val="en-US"/>
              </w:rPr>
              <w:t>înlăture</w:t>
            </w:r>
            <w:proofErr w:type="spellEnd"/>
            <w:r w:rsidR="00460653" w:rsidRPr="00E26D64">
              <w:rPr>
                <w:lang w:val="en-US"/>
              </w:rPr>
              <w:t xml:space="preserve"> </w:t>
            </w:r>
            <w:proofErr w:type="spellStart"/>
            <w:r w:rsidR="00460653" w:rsidRPr="00E26D64">
              <w:rPr>
                <w:lang w:val="en-US"/>
              </w:rPr>
              <w:t>aceste</w:t>
            </w:r>
            <w:proofErr w:type="spellEnd"/>
            <w:r w:rsidR="00460653" w:rsidRPr="00E26D64">
              <w:rPr>
                <w:lang w:val="en-US"/>
              </w:rPr>
              <w:t xml:space="preserve"> </w:t>
            </w:r>
            <w:proofErr w:type="spellStart"/>
            <w:r w:rsidR="00460653" w:rsidRPr="00E26D64">
              <w:rPr>
                <w:lang w:val="en-US"/>
              </w:rPr>
              <w:t>lucrări</w:t>
            </w:r>
            <w:proofErr w:type="spellEnd"/>
            <w:r w:rsidR="00460653" w:rsidRPr="00E26D64">
              <w:rPr>
                <w:lang w:val="en-US"/>
              </w:rPr>
              <w:t xml:space="preserve">, în termenul </w:t>
            </w:r>
            <w:proofErr w:type="spellStart"/>
            <w:r w:rsidR="00460653" w:rsidRPr="00E26D64">
              <w:rPr>
                <w:lang w:val="en-US"/>
              </w:rPr>
              <w:t>stabilit</w:t>
            </w:r>
            <w:proofErr w:type="spellEnd"/>
            <w:r w:rsidR="00460653" w:rsidRPr="00E26D64">
              <w:rPr>
                <w:lang w:val="en-US"/>
              </w:rPr>
              <w:t xml:space="preserve"> cu </w:t>
            </w:r>
            <w:proofErr w:type="spellStart"/>
            <w:r w:rsidR="00460653" w:rsidRPr="00E26D64">
              <w:rPr>
                <w:lang w:val="en-US"/>
              </w:rPr>
              <w:t>Beneficiarul</w:t>
            </w:r>
            <w:proofErr w:type="spellEnd"/>
            <w:r w:rsidR="00460653" w:rsidRPr="00E26D64">
              <w:rPr>
                <w:lang w:val="en-US"/>
              </w:rPr>
              <w:t xml:space="preserve">. De </w:t>
            </w:r>
            <w:proofErr w:type="spellStart"/>
            <w:r w:rsidR="00460653" w:rsidRPr="00E26D64">
              <w:rPr>
                <w:lang w:val="en-US"/>
              </w:rPr>
              <w:t>asemenea</w:t>
            </w:r>
            <w:proofErr w:type="spellEnd"/>
            <w:r w:rsidR="00460653" w:rsidRPr="00E26D64">
              <w:rPr>
                <w:lang w:val="en-US"/>
              </w:rPr>
              <w:t xml:space="preserve">, </w:t>
            </w:r>
            <w:proofErr w:type="spellStart"/>
            <w:r w:rsidR="00460653" w:rsidRPr="00E26D64">
              <w:rPr>
                <w:lang w:val="en-US"/>
              </w:rPr>
              <w:t>el</w:t>
            </w:r>
            <w:proofErr w:type="spellEnd"/>
            <w:r w:rsidR="00460653" w:rsidRPr="00E26D64">
              <w:rPr>
                <w:lang w:val="en-US"/>
              </w:rPr>
              <w:t xml:space="preserve"> </w:t>
            </w:r>
            <w:proofErr w:type="spellStart"/>
            <w:r w:rsidR="00460653" w:rsidRPr="00E26D64">
              <w:rPr>
                <w:lang w:val="en-US"/>
              </w:rPr>
              <w:t>răspunde</w:t>
            </w:r>
            <w:proofErr w:type="spellEnd"/>
            <w:r w:rsidR="00460653" w:rsidRPr="00E26D64">
              <w:rPr>
                <w:lang w:val="en-US"/>
              </w:rPr>
              <w:t xml:space="preserve"> în </w:t>
            </w:r>
            <w:proofErr w:type="spellStart"/>
            <w:r w:rsidR="00460653" w:rsidRPr="00E26D64">
              <w:rPr>
                <w:lang w:val="en-US"/>
              </w:rPr>
              <w:t>faţa</w:t>
            </w:r>
            <w:proofErr w:type="spellEnd"/>
            <w:r w:rsidR="00460653" w:rsidRPr="00E26D64">
              <w:rPr>
                <w:lang w:val="en-US"/>
              </w:rPr>
              <w:t xml:space="preserve"> </w:t>
            </w:r>
            <w:proofErr w:type="spellStart"/>
            <w:r w:rsidR="00460653" w:rsidRPr="00E26D64">
              <w:rPr>
                <w:lang w:val="en-US"/>
              </w:rPr>
              <w:t>Beneficiarului</w:t>
            </w:r>
            <w:proofErr w:type="spellEnd"/>
            <w:r w:rsidR="00460653" w:rsidRPr="00E26D64">
              <w:rPr>
                <w:lang w:val="en-US"/>
              </w:rPr>
              <w:t xml:space="preserve"> de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pagubele</w:t>
            </w:r>
            <w:proofErr w:type="spellEnd"/>
            <w:r w:rsidR="00460653" w:rsidRPr="00E26D64">
              <w:rPr>
                <w:lang w:val="en-US"/>
              </w:rPr>
              <w:t xml:space="preserve"> pe care le-a </w:t>
            </w:r>
            <w:proofErr w:type="spellStart"/>
            <w:r w:rsidR="00460653" w:rsidRPr="00E26D64">
              <w:rPr>
                <w:lang w:val="en-US"/>
              </w:rPr>
              <w:t>provocat</w:t>
            </w:r>
            <w:proofErr w:type="spellEnd"/>
            <w:r w:rsidR="00460653" w:rsidRPr="00E26D64">
              <w:rPr>
                <w:lang w:val="en-US"/>
              </w:rPr>
              <w:t xml:space="preserve"> acestuia. Lucrările respective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plătite</w:t>
            </w:r>
            <w:proofErr w:type="spellEnd"/>
            <w:r w:rsidR="00460653" w:rsidRPr="00E26D64">
              <w:rPr>
                <w:lang w:val="en-US"/>
              </w:rPr>
              <w:t xml:space="preserve"> </w:t>
            </w:r>
            <w:proofErr w:type="spellStart"/>
            <w:r w:rsidR="00460653" w:rsidRPr="00E26D64">
              <w:rPr>
                <w:lang w:val="en-US"/>
              </w:rPr>
              <w:t>Antreprenorului</w:t>
            </w:r>
            <w:proofErr w:type="spellEnd"/>
            <w:r w:rsidR="00460653" w:rsidRPr="00E26D64">
              <w:rPr>
                <w:lang w:val="en-US"/>
              </w:rPr>
              <w:t xml:space="preserve"> </w:t>
            </w:r>
            <w:proofErr w:type="spellStart"/>
            <w:r w:rsidR="00460653" w:rsidRPr="00E26D64">
              <w:rPr>
                <w:lang w:val="en-US"/>
              </w:rPr>
              <w:t>numai</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se </w:t>
            </w:r>
            <w:proofErr w:type="spellStart"/>
            <w:r w:rsidR="00460653" w:rsidRPr="00E26D64">
              <w:rPr>
                <w:lang w:val="en-US"/>
              </w:rPr>
              <w:t>dovedesc</w:t>
            </w:r>
            <w:proofErr w:type="spellEnd"/>
            <w:r w:rsidR="00460653" w:rsidRPr="00E26D64">
              <w:rPr>
                <w:lang w:val="en-US"/>
              </w:rPr>
              <w:t xml:space="preserve"> a fi necesare şi se </w:t>
            </w:r>
            <w:proofErr w:type="spellStart"/>
            <w:r w:rsidR="00460653" w:rsidRPr="00E26D64">
              <w:rPr>
                <w:lang w:val="en-US"/>
              </w:rPr>
              <w:t>presupune</w:t>
            </w:r>
            <w:proofErr w:type="spellEnd"/>
            <w:r w:rsidR="00460653" w:rsidRPr="00E26D64">
              <w:rPr>
                <w:lang w:val="en-US"/>
              </w:rPr>
              <w:t xml:space="preserve"> </w:t>
            </w:r>
            <w:proofErr w:type="spellStart"/>
            <w:r w:rsidR="00460653" w:rsidRPr="00E26D64">
              <w:rPr>
                <w:lang w:val="en-US"/>
              </w:rPr>
              <w:t>că</w:t>
            </w:r>
            <w:proofErr w:type="spellEnd"/>
            <w:r w:rsidR="00460653" w:rsidRPr="00E26D64">
              <w:rPr>
                <w:lang w:val="en-US"/>
              </w:rPr>
              <w:t xml:space="preserve"> </w:t>
            </w:r>
            <w:proofErr w:type="spellStart"/>
            <w:r w:rsidR="00460653" w:rsidRPr="00E26D64">
              <w:rPr>
                <w:lang w:val="en-US"/>
              </w:rPr>
              <w:t>ele</w:t>
            </w:r>
            <w:proofErr w:type="spellEnd"/>
            <w:r w:rsidR="00460653" w:rsidRPr="00E26D64">
              <w:rPr>
                <w:lang w:val="en-US"/>
              </w:rPr>
              <w:t xml:space="preserve"> </w:t>
            </w:r>
            <w:proofErr w:type="spellStart"/>
            <w:r w:rsidR="00460653" w:rsidRPr="00E26D64">
              <w:rPr>
                <w:lang w:val="en-US"/>
              </w:rPr>
              <w:t>corespund</w:t>
            </w:r>
            <w:proofErr w:type="spellEnd"/>
            <w:r w:rsidR="00460653" w:rsidRPr="00E26D64">
              <w:rPr>
                <w:lang w:val="en-US"/>
              </w:rPr>
              <w:t xml:space="preserve"> </w:t>
            </w:r>
            <w:proofErr w:type="spellStart"/>
            <w:r w:rsidR="00460653" w:rsidRPr="00E26D64">
              <w:rPr>
                <w:lang w:val="en-US"/>
              </w:rPr>
              <w:t>voinţei</w:t>
            </w:r>
            <w:proofErr w:type="spellEnd"/>
            <w:r w:rsidR="00460653" w:rsidRPr="00E26D64">
              <w:rPr>
                <w:lang w:val="en-US"/>
              </w:rPr>
              <w:t xml:space="preserve"> </w:t>
            </w:r>
            <w:proofErr w:type="spellStart"/>
            <w:r w:rsidR="00460653" w:rsidRPr="00E26D64">
              <w:rPr>
                <w:lang w:val="en-US"/>
              </w:rPr>
              <w:t>Beneficiarului</w:t>
            </w:r>
            <w:proofErr w:type="spellEnd"/>
            <w:r w:rsidR="00460653" w:rsidRPr="00E26D64">
              <w:rPr>
                <w:lang w:val="en-US"/>
              </w:rPr>
              <w:t xml:space="preserve">, în care caz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notificate</w:t>
            </w:r>
            <w:proofErr w:type="spellEnd"/>
            <w:r w:rsidR="00460653" w:rsidRPr="00E26D64">
              <w:rPr>
                <w:lang w:val="en-US"/>
              </w:rPr>
              <w:t xml:space="preserve"> </w:t>
            </w:r>
            <w:proofErr w:type="spellStart"/>
            <w:r w:rsidR="00460653" w:rsidRPr="00E26D64">
              <w:rPr>
                <w:lang w:val="en-US"/>
              </w:rPr>
              <w:t>imediat</w:t>
            </w:r>
            <w:proofErr w:type="spellEnd"/>
            <w:r w:rsidR="00460653" w:rsidRPr="00E26D64">
              <w:rPr>
                <w:lang w:val="en-US"/>
              </w:rPr>
              <w:t xml:space="preserve">. </w:t>
            </w:r>
          </w:p>
          <w:p w14:paraId="7908BC2C" w14:textId="4691312B" w:rsidR="00C45103" w:rsidRDefault="00C45103" w:rsidP="000538E4">
            <w:pPr>
              <w:pStyle w:val="af2"/>
              <w:numPr>
                <w:ilvl w:val="1"/>
                <w:numId w:val="10"/>
              </w:numPr>
              <w:tabs>
                <w:tab w:val="left" w:pos="284"/>
              </w:tabs>
              <w:spacing w:line="276" w:lineRule="auto"/>
              <w:ind w:left="0" w:hanging="425"/>
              <w:rPr>
                <w:lang w:val="en-US"/>
              </w:rPr>
            </w:pPr>
            <w:r>
              <w:rPr>
                <w:lang w:val="en-US"/>
              </w:rPr>
              <w:t xml:space="preserve">8.9. </w:t>
            </w:r>
            <w:proofErr w:type="spellStart"/>
            <w:r>
              <w:rPr>
                <w:lang w:val="en-US"/>
              </w:rPr>
              <w:t>Lucr</w:t>
            </w:r>
            <w:r>
              <w:rPr>
                <w:lang w:val="ro-MD"/>
              </w:rPr>
              <w:t>ările</w:t>
            </w:r>
            <w:proofErr w:type="spellEnd"/>
            <w:r>
              <w:rPr>
                <w:lang w:val="ro-MD"/>
              </w:rPr>
              <w:t xml:space="preserve"> încep la comanda </w:t>
            </w:r>
            <w:proofErr w:type="spellStart"/>
            <w:r w:rsidRPr="00E26D64">
              <w:rPr>
                <w:lang w:val="en-US"/>
              </w:rPr>
              <w:t>Beneficiarului</w:t>
            </w:r>
            <w:proofErr w:type="spellEnd"/>
            <w:r>
              <w:rPr>
                <w:lang w:val="en-US"/>
              </w:rPr>
              <w:t xml:space="preserve">, conform necesităților </w:t>
            </w:r>
            <w:proofErr w:type="spellStart"/>
            <w:r>
              <w:rPr>
                <w:lang w:val="en-US"/>
              </w:rPr>
              <w:t>reale</w:t>
            </w:r>
            <w:proofErr w:type="spellEnd"/>
            <w:r>
              <w:rPr>
                <w:lang w:val="en-US"/>
              </w:rPr>
              <w:t xml:space="preserve"> în termen de 1-2 zile din data </w:t>
            </w:r>
            <w:proofErr w:type="spellStart"/>
            <w:r>
              <w:rPr>
                <w:lang w:val="en-US"/>
              </w:rPr>
              <w:t>înaintării</w:t>
            </w:r>
            <w:proofErr w:type="spellEnd"/>
            <w:r>
              <w:rPr>
                <w:lang w:val="en-US"/>
              </w:rPr>
              <w:t xml:space="preserve"> </w:t>
            </w:r>
            <w:proofErr w:type="spellStart"/>
            <w:r>
              <w:rPr>
                <w:lang w:val="en-US"/>
              </w:rPr>
              <w:t>comenzii</w:t>
            </w:r>
            <w:proofErr w:type="spellEnd"/>
            <w:r>
              <w:rPr>
                <w:lang w:val="en-US"/>
              </w:rPr>
              <w:t>.</w:t>
            </w:r>
          </w:p>
          <w:p w14:paraId="0F7D7213" w14:textId="7C9DDC45" w:rsidR="00460653" w:rsidRPr="00E26D64" w:rsidRDefault="00460653" w:rsidP="00196AB4">
            <w:pPr>
              <w:pStyle w:val="af2"/>
              <w:tabs>
                <w:tab w:val="left" w:pos="284"/>
                <w:tab w:val="left" w:pos="426"/>
              </w:tabs>
              <w:spacing w:line="276" w:lineRule="auto"/>
              <w:ind w:firstLine="0"/>
              <w:rPr>
                <w:lang w:val="en-US"/>
              </w:rPr>
            </w:pPr>
          </w:p>
          <w:p w14:paraId="5A8DF6C0" w14:textId="1A4BEB65" w:rsidR="00460653" w:rsidRPr="00B91634" w:rsidRDefault="00D83EE1" w:rsidP="000538E4">
            <w:pPr>
              <w:pStyle w:val="a"/>
              <w:numPr>
                <w:ilvl w:val="0"/>
                <w:numId w:val="10"/>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679479B7" w14:textId="77777777" w:rsidR="00060DDE" w:rsidRDefault="00D83EE1" w:rsidP="00060DDE">
            <w:pPr>
              <w:ind w:left="360" w:hanging="360"/>
            </w:pPr>
            <w:r w:rsidRPr="004F2E5C">
              <w:t xml:space="preserve">9.1. </w:t>
            </w:r>
            <w:r w:rsidR="00060DDE">
              <w:t>Termenul de garanție a echipamentului – minim 24 luni din momentul recepției.</w:t>
            </w:r>
          </w:p>
          <w:p w14:paraId="1BC01467" w14:textId="2D930D1B" w:rsidR="004F2E5C" w:rsidRPr="00060DDE" w:rsidRDefault="00060DDE" w:rsidP="00060DDE">
            <w:pPr>
              <w:ind w:left="31" w:hanging="31"/>
              <w:jc w:val="both"/>
            </w:pPr>
            <w:r>
              <w:t>Termenul de garanție a lucrărilor executate, inclusiv de întreținere și mentenanță pentru toate componentele –  minim 48 luni din momentul recepției.</w:t>
            </w:r>
            <w:r w:rsidR="004F2E5C" w:rsidRPr="0007285C">
              <w:rPr>
                <w:bCs/>
                <w:lang w:eastAsia="ru-RU"/>
              </w:rPr>
              <w:t>.</w:t>
            </w:r>
          </w:p>
          <w:p w14:paraId="1CEFAD7D" w14:textId="7B7B50A3" w:rsidR="00460653" w:rsidRPr="00E26D64" w:rsidRDefault="00D83EE1" w:rsidP="000538E4">
            <w:pPr>
              <w:pStyle w:val="af2"/>
              <w:numPr>
                <w:ilvl w:val="1"/>
                <w:numId w:val="10"/>
              </w:numPr>
              <w:tabs>
                <w:tab w:val="left" w:pos="567"/>
              </w:tabs>
              <w:spacing w:line="276" w:lineRule="auto"/>
              <w:ind w:left="0" w:hanging="567"/>
              <w:rPr>
                <w:lang w:val="en-US"/>
              </w:rPr>
            </w:pPr>
            <w:r w:rsidRPr="00E26D64">
              <w:rPr>
                <w:lang w:val="en-US"/>
              </w:rPr>
              <w:lastRenderedPageBreak/>
              <w:t xml:space="preserve">9.2. </w:t>
            </w:r>
            <w:proofErr w:type="spellStart"/>
            <w:r w:rsidR="00460653" w:rsidRPr="00E26D64">
              <w:rPr>
                <w:lang w:val="en-US"/>
              </w:rPr>
              <w:t>Perioada</w:t>
            </w:r>
            <w:proofErr w:type="spellEnd"/>
            <w:r w:rsidR="00460653" w:rsidRPr="00E26D64">
              <w:rPr>
                <w:lang w:val="en-US"/>
              </w:rPr>
              <w:t xml:space="preserve"> de </w:t>
            </w:r>
            <w:proofErr w:type="spellStart"/>
            <w:r w:rsidR="00460653" w:rsidRPr="00E26D64">
              <w:rPr>
                <w:lang w:val="en-US"/>
              </w:rPr>
              <w:t>garanţie</w:t>
            </w:r>
            <w:proofErr w:type="spellEnd"/>
            <w:r w:rsidR="00460653" w:rsidRPr="00E26D64">
              <w:rPr>
                <w:lang w:val="en-US"/>
              </w:rPr>
              <w:t xml:space="preserve"> </w:t>
            </w:r>
            <w:proofErr w:type="spellStart"/>
            <w:r w:rsidRPr="00E26D64">
              <w:rPr>
                <w:lang w:val="en-US"/>
              </w:rPr>
              <w:t>începe</w:t>
            </w:r>
            <w:proofErr w:type="spellEnd"/>
            <w:r w:rsidR="00460653" w:rsidRPr="00E26D64">
              <w:rPr>
                <w:lang w:val="en-US"/>
              </w:rPr>
              <w:t xml:space="preserve"> de la data </w:t>
            </w:r>
            <w:proofErr w:type="spellStart"/>
            <w:r w:rsidR="00460653" w:rsidRPr="00E26D64">
              <w:rPr>
                <w:lang w:val="en-US"/>
              </w:rPr>
              <w:t>recepţiei</w:t>
            </w:r>
            <w:proofErr w:type="spellEnd"/>
            <w:r w:rsidR="00460653" w:rsidRPr="00E26D64">
              <w:rPr>
                <w:lang w:val="en-US"/>
              </w:rPr>
              <w:t xml:space="preserve"> la </w:t>
            </w:r>
            <w:proofErr w:type="spellStart"/>
            <w:r w:rsidR="00460653" w:rsidRPr="00E26D64">
              <w:rPr>
                <w:lang w:val="en-US"/>
              </w:rPr>
              <w:t>terminarea</w:t>
            </w:r>
            <w:proofErr w:type="spellEnd"/>
            <w:r w:rsidR="00460653" w:rsidRPr="00E26D64">
              <w:rPr>
                <w:lang w:val="en-US"/>
              </w:rPr>
              <w:t xml:space="preserve"> lucrărilor şi</w:t>
            </w:r>
            <w:r w:rsidR="00BC7914" w:rsidRPr="00E26D64">
              <w:rPr>
                <w:lang w:val="en-US"/>
              </w:rPr>
              <w:t xml:space="preserve"> </w:t>
            </w:r>
            <w:r w:rsidR="00460653" w:rsidRPr="00E26D64">
              <w:rPr>
                <w:lang w:val="en-US"/>
              </w:rPr>
              <w:t>p</w:t>
            </w:r>
            <w:r w:rsidRPr="00E26D64">
              <w:rPr>
                <w:lang w:val="en-US"/>
              </w:rPr>
              <w:t>â</w:t>
            </w:r>
            <w:r w:rsidR="00460653" w:rsidRPr="00E26D64">
              <w:rPr>
                <w:lang w:val="en-US"/>
              </w:rPr>
              <w:t xml:space="preserve">nă la </w:t>
            </w:r>
            <w:proofErr w:type="spellStart"/>
            <w:r w:rsidR="00460653" w:rsidRPr="00E26D64">
              <w:rPr>
                <w:lang w:val="en-US"/>
              </w:rPr>
              <w:t>expirarea</w:t>
            </w:r>
            <w:proofErr w:type="spellEnd"/>
            <w:r w:rsidR="00460653" w:rsidRPr="00E26D64">
              <w:rPr>
                <w:lang w:val="en-US"/>
              </w:rPr>
              <w:t xml:space="preserve"> </w:t>
            </w:r>
            <w:proofErr w:type="spellStart"/>
            <w:r w:rsidR="00D379F6" w:rsidRPr="00E26D64">
              <w:rPr>
                <w:lang w:val="en-US"/>
              </w:rPr>
              <w:t>termenului</w:t>
            </w:r>
            <w:proofErr w:type="spellEnd"/>
            <w:r w:rsidR="00D379F6" w:rsidRPr="00E26D64">
              <w:rPr>
                <w:lang w:val="en-US"/>
              </w:rPr>
              <w:t xml:space="preserve"> </w:t>
            </w:r>
            <w:proofErr w:type="spellStart"/>
            <w:r w:rsidR="00D379F6" w:rsidRPr="00E26D64">
              <w:rPr>
                <w:lang w:val="en-US"/>
              </w:rPr>
              <w:t>prevăzut</w:t>
            </w:r>
            <w:proofErr w:type="spellEnd"/>
            <w:r w:rsidR="00D379F6" w:rsidRPr="00E26D64">
              <w:rPr>
                <w:lang w:val="en-US"/>
              </w:rPr>
              <w:t xml:space="preserve"> la punctul 9</w:t>
            </w:r>
            <w:r w:rsidR="00460653" w:rsidRPr="00E26D64">
              <w:rPr>
                <w:lang w:val="en-US"/>
              </w:rPr>
              <w:t xml:space="preserve">.1 din </w:t>
            </w:r>
            <w:proofErr w:type="spellStart"/>
            <w:r w:rsidR="00460653" w:rsidRPr="00E26D64">
              <w:rPr>
                <w:lang w:val="en-US"/>
              </w:rPr>
              <w:t>prezentul</w:t>
            </w:r>
            <w:proofErr w:type="spellEnd"/>
            <w:r w:rsidR="00460653" w:rsidRPr="00E26D64">
              <w:rPr>
                <w:lang w:val="en-US"/>
              </w:rPr>
              <w:t xml:space="preserve"> </w:t>
            </w:r>
            <w:r w:rsidR="0001066E" w:rsidRPr="00E26D64">
              <w:rPr>
                <w:lang w:val="en-US"/>
              </w:rPr>
              <w:t>capitol</w:t>
            </w:r>
            <w:r w:rsidR="00460653" w:rsidRPr="00E26D64">
              <w:rPr>
                <w:lang w:val="en-US"/>
              </w:rPr>
              <w:t xml:space="preserve">. </w:t>
            </w:r>
          </w:p>
          <w:p w14:paraId="31DF6482" w14:textId="4FC64B8E" w:rsidR="00460653" w:rsidRDefault="00D83EE1" w:rsidP="000538E4">
            <w:pPr>
              <w:pStyle w:val="af2"/>
              <w:numPr>
                <w:ilvl w:val="1"/>
                <w:numId w:val="10"/>
              </w:numPr>
              <w:tabs>
                <w:tab w:val="left" w:pos="567"/>
              </w:tabs>
              <w:spacing w:line="276" w:lineRule="auto"/>
              <w:ind w:left="0" w:hanging="567"/>
              <w:rPr>
                <w:lang w:val="en-US"/>
              </w:rPr>
            </w:pPr>
            <w:r w:rsidRPr="00E26D64">
              <w:rPr>
                <w:lang w:val="en-US"/>
              </w:rPr>
              <w:t xml:space="preserve">9.3. </w:t>
            </w:r>
            <w:proofErr w:type="spellStart"/>
            <w:r w:rsidR="00460653" w:rsidRPr="00E26D64">
              <w:rPr>
                <w:lang w:val="en-US"/>
              </w:rPr>
              <w:t>Antreprenorul</w:t>
            </w:r>
            <w:proofErr w:type="spellEnd"/>
            <w:r w:rsidR="00460653" w:rsidRPr="00E26D64">
              <w:rPr>
                <w:lang w:val="en-US"/>
              </w:rPr>
              <w:t xml:space="preserve"> are obligaţia ca în </w:t>
            </w:r>
            <w:proofErr w:type="spellStart"/>
            <w:r w:rsidR="00460653" w:rsidRPr="00E26D64">
              <w:rPr>
                <w:lang w:val="en-US"/>
              </w:rPr>
              <w:t>perioada</w:t>
            </w:r>
            <w:proofErr w:type="spellEnd"/>
            <w:r w:rsidR="00460653" w:rsidRPr="00E26D64">
              <w:rPr>
                <w:lang w:val="en-US"/>
              </w:rPr>
              <w:t xml:space="preserve"> de </w:t>
            </w:r>
            <w:proofErr w:type="spellStart"/>
            <w:r w:rsidR="00460653" w:rsidRPr="00E26D64">
              <w:rPr>
                <w:lang w:val="en-US"/>
              </w:rPr>
              <w:t>garanţie</w:t>
            </w:r>
            <w:proofErr w:type="spellEnd"/>
            <w:r w:rsidR="00460653" w:rsidRPr="00E26D64">
              <w:rPr>
                <w:lang w:val="en-US"/>
              </w:rPr>
              <w:t xml:space="preserve"> să </w:t>
            </w:r>
            <w:proofErr w:type="spellStart"/>
            <w:r w:rsidR="00460653" w:rsidRPr="00E26D64">
              <w:rPr>
                <w:lang w:val="en-US"/>
              </w:rPr>
              <w:t>înlăture</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defecţiunile</w:t>
            </w:r>
            <w:proofErr w:type="spellEnd"/>
            <w:r w:rsidR="00460653" w:rsidRPr="00E26D64">
              <w:rPr>
                <w:lang w:val="en-US"/>
              </w:rPr>
              <w:t xml:space="preserve"> ce </w:t>
            </w:r>
            <w:proofErr w:type="spellStart"/>
            <w:r w:rsidR="00460653" w:rsidRPr="00E26D64">
              <w:rPr>
                <w:lang w:val="en-US"/>
              </w:rPr>
              <w:t>ţin</w:t>
            </w:r>
            <w:proofErr w:type="spellEnd"/>
            <w:r w:rsidR="00460653" w:rsidRPr="00E26D64">
              <w:rPr>
                <w:lang w:val="en-US"/>
              </w:rPr>
              <w:t xml:space="preserve"> de </w:t>
            </w:r>
            <w:proofErr w:type="spellStart"/>
            <w:r w:rsidR="00460653" w:rsidRPr="00E26D64">
              <w:rPr>
                <w:lang w:val="en-US"/>
              </w:rPr>
              <w:t>nerespectarea</w:t>
            </w:r>
            <w:proofErr w:type="spellEnd"/>
            <w:r w:rsidR="00460653" w:rsidRPr="00E26D64">
              <w:rPr>
                <w:lang w:val="en-US"/>
              </w:rPr>
              <w:t xml:space="preserve"> </w:t>
            </w:r>
            <w:proofErr w:type="spellStart"/>
            <w:r w:rsidR="00460653" w:rsidRPr="00E26D64">
              <w:rPr>
                <w:lang w:val="en-US"/>
              </w:rPr>
              <w:t>clauzelor</w:t>
            </w:r>
            <w:proofErr w:type="spellEnd"/>
            <w:r w:rsidR="00460653" w:rsidRPr="00E26D64">
              <w:rPr>
                <w:lang w:val="en-US"/>
              </w:rPr>
              <w:t xml:space="preserve"> contractului </w:t>
            </w:r>
            <w:r w:rsidRPr="00E26D64">
              <w:rPr>
                <w:lang w:val="en-US"/>
              </w:rPr>
              <w:t xml:space="preserve">din </w:t>
            </w:r>
            <w:proofErr w:type="spellStart"/>
            <w:r w:rsidRPr="00E26D64">
              <w:rPr>
                <w:lang w:val="en-US"/>
              </w:rPr>
              <w:t>cont</w:t>
            </w:r>
            <w:proofErr w:type="spellEnd"/>
            <w:r w:rsidRPr="00E26D64">
              <w:rPr>
                <w:lang w:val="en-US"/>
              </w:rPr>
              <w:t xml:space="preserve"> </w:t>
            </w:r>
            <w:proofErr w:type="spellStart"/>
            <w:r w:rsidRPr="00E26D64">
              <w:rPr>
                <w:lang w:val="en-US"/>
              </w:rPr>
              <w:t>propriu</w:t>
            </w:r>
            <w:proofErr w:type="spellEnd"/>
            <w:r w:rsidRPr="00E26D64">
              <w:rPr>
                <w:lang w:val="en-US"/>
              </w:rPr>
              <w:t xml:space="preserve">, </w:t>
            </w:r>
            <w:r w:rsidR="00460653" w:rsidRPr="00E26D64">
              <w:rPr>
                <w:lang w:val="en-US"/>
              </w:rPr>
              <w:t xml:space="preserve">în </w:t>
            </w:r>
            <w:proofErr w:type="spellStart"/>
            <w:r w:rsidR="00460653" w:rsidRPr="00E26D64">
              <w:rPr>
                <w:lang w:val="en-US"/>
              </w:rPr>
              <w:t>urma</w:t>
            </w:r>
            <w:proofErr w:type="spellEnd"/>
            <w:r w:rsidR="00460653" w:rsidRPr="00E26D64">
              <w:rPr>
                <w:lang w:val="en-US"/>
              </w:rPr>
              <w:t xml:space="preserve"> </w:t>
            </w:r>
            <w:proofErr w:type="spellStart"/>
            <w:r w:rsidR="00460653" w:rsidRPr="00E26D64">
              <w:rPr>
                <w:lang w:val="en-US"/>
              </w:rPr>
              <w:t>unei</w:t>
            </w:r>
            <w:proofErr w:type="spellEnd"/>
            <w:r w:rsidR="00460653" w:rsidRPr="00E26D64">
              <w:rPr>
                <w:lang w:val="en-US"/>
              </w:rPr>
              <w:t xml:space="preserve"> </w:t>
            </w:r>
            <w:proofErr w:type="spellStart"/>
            <w:r w:rsidR="00460653" w:rsidRPr="00E26D64">
              <w:rPr>
                <w:lang w:val="en-US"/>
              </w:rPr>
              <w:t>notificări</w:t>
            </w:r>
            <w:proofErr w:type="spellEnd"/>
            <w:r w:rsidR="00460653" w:rsidRPr="00E26D64">
              <w:rPr>
                <w:lang w:val="en-US"/>
              </w:rPr>
              <w:t xml:space="preserve"> </w:t>
            </w:r>
            <w:proofErr w:type="spellStart"/>
            <w:r w:rsidR="00460653" w:rsidRPr="00E26D64">
              <w:rPr>
                <w:lang w:val="en-US"/>
              </w:rPr>
              <w:t>transmise</w:t>
            </w:r>
            <w:proofErr w:type="spellEnd"/>
            <w:r w:rsidR="00460653" w:rsidRPr="00E26D64">
              <w:rPr>
                <w:lang w:val="en-US"/>
              </w:rPr>
              <w:t xml:space="preserve"> de către Beneficiar. </w:t>
            </w:r>
          </w:p>
          <w:p w14:paraId="054D6B98" w14:textId="77777777" w:rsidR="00826750" w:rsidRPr="00E26D64" w:rsidRDefault="00826750" w:rsidP="000538E4">
            <w:pPr>
              <w:pStyle w:val="af2"/>
              <w:numPr>
                <w:ilvl w:val="1"/>
                <w:numId w:val="10"/>
              </w:numPr>
              <w:tabs>
                <w:tab w:val="left" w:pos="567"/>
              </w:tabs>
              <w:spacing w:line="276" w:lineRule="auto"/>
              <w:ind w:left="0" w:hanging="567"/>
              <w:rPr>
                <w:lang w:val="en-US"/>
              </w:rPr>
            </w:pPr>
          </w:p>
          <w:p w14:paraId="74A59756" w14:textId="20671DC2" w:rsidR="00460653" w:rsidRPr="00B91634" w:rsidRDefault="00D53233" w:rsidP="000538E4">
            <w:pPr>
              <w:pStyle w:val="a"/>
              <w:numPr>
                <w:ilvl w:val="0"/>
                <w:numId w:val="10"/>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431E9F25" w:rsidR="00460653" w:rsidRPr="00E26D64" w:rsidRDefault="00292A0A" w:rsidP="000538E4">
            <w:pPr>
              <w:pStyle w:val="af2"/>
              <w:numPr>
                <w:ilvl w:val="1"/>
                <w:numId w:val="10"/>
              </w:numPr>
              <w:tabs>
                <w:tab w:val="left" w:pos="567"/>
              </w:tabs>
              <w:spacing w:line="276" w:lineRule="auto"/>
              <w:ind w:left="0" w:hanging="567"/>
              <w:rPr>
                <w:lang w:val="en-US"/>
              </w:rPr>
            </w:pPr>
            <w:r>
              <w:rPr>
                <w:lang w:val="en-US"/>
              </w:rPr>
              <w:t>10.</w:t>
            </w:r>
            <w:r w:rsidR="00C45103">
              <w:rPr>
                <w:lang w:val="en-US"/>
              </w:rPr>
              <w:t>1</w:t>
            </w:r>
            <w:r>
              <w:rPr>
                <w:lang w:val="en-US"/>
              </w:rPr>
              <w:t xml:space="preserve">. </w:t>
            </w:r>
            <w:proofErr w:type="spellStart"/>
            <w:r w:rsidR="00460653" w:rsidRPr="00E26D64">
              <w:rPr>
                <w:lang w:val="en-US"/>
              </w:rPr>
              <w:t>Părţile</w:t>
            </w:r>
            <w:proofErr w:type="spellEnd"/>
            <w:r w:rsidR="00460653" w:rsidRPr="00E26D64">
              <w:rPr>
                <w:lang w:val="en-US"/>
              </w:rPr>
              <w:t xml:space="preserve"> </w:t>
            </w:r>
            <w:proofErr w:type="spellStart"/>
            <w:r w:rsidR="00460653" w:rsidRPr="00E26D64">
              <w:rPr>
                <w:lang w:val="en-US"/>
              </w:rPr>
              <w:t>poartă</w:t>
            </w:r>
            <w:proofErr w:type="spellEnd"/>
            <w:r w:rsidR="00460653" w:rsidRPr="00E26D64">
              <w:rPr>
                <w:lang w:val="en-US"/>
              </w:rPr>
              <w:t xml:space="preserve"> </w:t>
            </w:r>
            <w:proofErr w:type="spellStart"/>
            <w:r w:rsidR="00460653" w:rsidRPr="00E26D64">
              <w:rPr>
                <w:lang w:val="en-US"/>
              </w:rPr>
              <w:t>răspundere</w:t>
            </w:r>
            <w:proofErr w:type="spellEnd"/>
            <w:r w:rsidR="00460653" w:rsidRPr="00E26D64">
              <w:rPr>
                <w:lang w:val="en-US"/>
              </w:rPr>
              <w:t xml:space="preserve"> pentru </w:t>
            </w:r>
            <w:proofErr w:type="spellStart"/>
            <w:r w:rsidR="00460653" w:rsidRPr="00E26D64">
              <w:rPr>
                <w:lang w:val="en-US"/>
              </w:rPr>
              <w:t>neexecutarea</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executarea </w:t>
            </w:r>
            <w:proofErr w:type="spellStart"/>
            <w:r w:rsidR="00460653" w:rsidRPr="00E26D64">
              <w:rPr>
                <w:lang w:val="en-US"/>
              </w:rPr>
              <w:t>necorespunzătoare</w:t>
            </w:r>
            <w:proofErr w:type="spellEnd"/>
            <w:r w:rsidR="00460653" w:rsidRPr="00E26D64">
              <w:rPr>
                <w:lang w:val="en-US"/>
              </w:rPr>
              <w:t xml:space="preserve"> a </w:t>
            </w:r>
            <w:proofErr w:type="spellStart"/>
            <w:r w:rsidR="00460653" w:rsidRPr="00E26D64">
              <w:rPr>
                <w:lang w:val="en-US"/>
              </w:rPr>
              <w:t>obligaţiilor</w:t>
            </w:r>
            <w:proofErr w:type="spellEnd"/>
            <w:r w:rsidR="00460653" w:rsidRPr="00E26D64">
              <w:rPr>
                <w:lang w:val="en-US"/>
              </w:rPr>
              <w:t xml:space="preserve">  </w:t>
            </w:r>
            <w:proofErr w:type="spellStart"/>
            <w:r w:rsidR="00460653" w:rsidRPr="00E26D64">
              <w:rPr>
                <w:lang w:val="en-US"/>
              </w:rPr>
              <w:t>prevăzute</w:t>
            </w:r>
            <w:proofErr w:type="spellEnd"/>
            <w:r w:rsidR="00460653" w:rsidRPr="00E26D64">
              <w:rPr>
                <w:lang w:val="en-US"/>
              </w:rPr>
              <w:t xml:space="preserve"> de </w:t>
            </w:r>
            <w:proofErr w:type="spellStart"/>
            <w:r w:rsidR="00460653" w:rsidRPr="00E26D64">
              <w:rPr>
                <w:lang w:val="en-US"/>
              </w:rPr>
              <w:t>prezentul</w:t>
            </w:r>
            <w:proofErr w:type="spellEnd"/>
            <w:r w:rsidR="00460653" w:rsidRPr="00E26D64">
              <w:rPr>
                <w:lang w:val="en-US"/>
              </w:rPr>
              <w:t xml:space="preserve"> contract în </w:t>
            </w:r>
            <w:proofErr w:type="spellStart"/>
            <w:r w:rsidR="00460653" w:rsidRPr="00E26D64">
              <w:rPr>
                <w:lang w:val="en-US"/>
              </w:rPr>
              <w:t>conformitate</w:t>
            </w:r>
            <w:proofErr w:type="spellEnd"/>
            <w:r w:rsidR="00460653" w:rsidRPr="00E26D64">
              <w:rPr>
                <w:lang w:val="en-US"/>
              </w:rPr>
              <w:t xml:space="preserve"> cu </w:t>
            </w:r>
            <w:proofErr w:type="spellStart"/>
            <w:r w:rsidR="00460653" w:rsidRPr="00E26D64">
              <w:rPr>
                <w:lang w:val="en-US"/>
              </w:rPr>
              <w:t>legislaţia</w:t>
            </w:r>
            <w:proofErr w:type="spellEnd"/>
            <w:r w:rsidR="00460653" w:rsidRPr="00E26D64">
              <w:rPr>
                <w:lang w:val="en-US"/>
              </w:rPr>
              <w:t xml:space="preserve">  Republicii Moldova.</w:t>
            </w:r>
          </w:p>
          <w:p w14:paraId="476BB321" w14:textId="1442E9D5" w:rsidR="00460653" w:rsidRPr="00E26D64" w:rsidRDefault="00D53233" w:rsidP="000538E4">
            <w:pPr>
              <w:pStyle w:val="af2"/>
              <w:numPr>
                <w:ilvl w:val="1"/>
                <w:numId w:val="10"/>
              </w:numPr>
              <w:tabs>
                <w:tab w:val="left" w:pos="567"/>
              </w:tabs>
              <w:spacing w:line="276" w:lineRule="auto"/>
              <w:ind w:left="0" w:hanging="567"/>
              <w:rPr>
                <w:lang w:val="en-US"/>
              </w:rPr>
            </w:pPr>
            <w:r w:rsidRPr="00E26D64">
              <w:rPr>
                <w:lang w:val="en-US"/>
              </w:rPr>
              <w:t>10.</w:t>
            </w:r>
            <w:r w:rsidR="00C45103">
              <w:rPr>
                <w:lang w:val="en-US"/>
              </w:rPr>
              <w:t>2</w:t>
            </w:r>
            <w:r w:rsidRPr="00E26D64">
              <w:rPr>
                <w:lang w:val="en-US"/>
              </w:rPr>
              <w:t xml:space="preserve">. </w:t>
            </w:r>
            <w:proofErr w:type="spellStart"/>
            <w:r w:rsidR="00460653" w:rsidRPr="00E26D64">
              <w:rPr>
                <w:lang w:val="en-US"/>
              </w:rPr>
              <w:t>Dacă</w:t>
            </w:r>
            <w:proofErr w:type="spellEnd"/>
            <w:r w:rsidR="00460653" w:rsidRPr="00E26D64">
              <w:rPr>
                <w:lang w:val="en-US"/>
              </w:rPr>
              <w:t xml:space="preserve"> în </w:t>
            </w:r>
            <w:proofErr w:type="spellStart"/>
            <w:r w:rsidR="00460653" w:rsidRPr="00E26D64">
              <w:rPr>
                <w:lang w:val="en-US"/>
              </w:rPr>
              <w:t>legătură</w:t>
            </w:r>
            <w:proofErr w:type="spellEnd"/>
            <w:r w:rsidR="00460653" w:rsidRPr="00E26D64">
              <w:rPr>
                <w:lang w:val="en-US"/>
              </w:rPr>
              <w:t xml:space="preserve"> cu executarea lucrărilor de </w:t>
            </w:r>
            <w:proofErr w:type="spellStart"/>
            <w:r w:rsidR="00460653" w:rsidRPr="00E26D64">
              <w:rPr>
                <w:lang w:val="en-US"/>
              </w:rPr>
              <w:t>construcţii</w:t>
            </w:r>
            <w:proofErr w:type="spellEnd"/>
            <w:r w:rsidR="00460653" w:rsidRPr="00E26D64">
              <w:rPr>
                <w:lang w:val="en-US"/>
              </w:rPr>
              <w:t xml:space="preserve"> se produce o </w:t>
            </w:r>
            <w:proofErr w:type="spellStart"/>
            <w:r w:rsidR="00460653" w:rsidRPr="00E26D64">
              <w:rPr>
                <w:lang w:val="en-US"/>
              </w:rPr>
              <w:t>daună</w:t>
            </w:r>
            <w:proofErr w:type="spellEnd"/>
            <w:r w:rsidR="00460653" w:rsidRPr="00E26D64">
              <w:rPr>
                <w:lang w:val="en-US"/>
              </w:rPr>
              <w:t xml:space="preserve"> unui </w:t>
            </w:r>
            <w:proofErr w:type="spellStart"/>
            <w:r w:rsidR="00460653" w:rsidRPr="00E26D64">
              <w:rPr>
                <w:lang w:val="en-US"/>
              </w:rPr>
              <w:t>terţ</w:t>
            </w:r>
            <w:proofErr w:type="spellEnd"/>
            <w:r w:rsidR="00460653" w:rsidRPr="00E26D64">
              <w:rPr>
                <w:lang w:val="en-US"/>
              </w:rPr>
              <w:t xml:space="preserve">, </w:t>
            </w:r>
            <w:proofErr w:type="spellStart"/>
            <w:r w:rsidR="00460653" w:rsidRPr="00E26D64">
              <w:rPr>
                <w:lang w:val="en-US"/>
              </w:rPr>
              <w:t>părţile</w:t>
            </w:r>
            <w:proofErr w:type="spellEnd"/>
            <w:r w:rsidR="00460653" w:rsidRPr="00E26D64">
              <w:rPr>
                <w:lang w:val="en-US"/>
              </w:rPr>
              <w:t xml:space="preserve"> </w:t>
            </w:r>
            <w:proofErr w:type="spellStart"/>
            <w:r w:rsidR="00460653" w:rsidRPr="00E26D64">
              <w:rPr>
                <w:lang w:val="en-US"/>
              </w:rPr>
              <w:t>contractante</w:t>
            </w:r>
            <w:proofErr w:type="spellEnd"/>
            <w:r w:rsidR="00460653" w:rsidRPr="00E26D64">
              <w:rPr>
                <w:lang w:val="en-US"/>
              </w:rPr>
              <w:t xml:space="preserve"> </w:t>
            </w:r>
            <w:proofErr w:type="spellStart"/>
            <w:r w:rsidR="00460653" w:rsidRPr="00E26D64">
              <w:rPr>
                <w:lang w:val="en-US"/>
              </w:rPr>
              <w:t>răspund</w:t>
            </w:r>
            <w:proofErr w:type="spellEnd"/>
            <w:r w:rsidR="00460653" w:rsidRPr="00E26D64">
              <w:rPr>
                <w:lang w:val="en-US"/>
              </w:rPr>
              <w:t xml:space="preserve"> </w:t>
            </w:r>
            <w:proofErr w:type="spellStart"/>
            <w:r w:rsidR="00460653" w:rsidRPr="00E26D64">
              <w:rPr>
                <w:lang w:val="en-US"/>
              </w:rPr>
              <w:t>solidar</w:t>
            </w:r>
            <w:proofErr w:type="spellEnd"/>
            <w:r w:rsidR="00460653" w:rsidRPr="00E26D64">
              <w:rPr>
                <w:lang w:val="en-US"/>
              </w:rPr>
              <w:t xml:space="preserve">, conform </w:t>
            </w:r>
            <w:proofErr w:type="spellStart"/>
            <w:r w:rsidR="00460653" w:rsidRPr="00E26D64">
              <w:rPr>
                <w:lang w:val="en-US"/>
              </w:rPr>
              <w:t>prevederilor</w:t>
            </w:r>
            <w:proofErr w:type="spellEnd"/>
            <w:r w:rsidR="00460653" w:rsidRPr="00E26D64">
              <w:rPr>
                <w:lang w:val="en-US"/>
              </w:rPr>
              <w:t xml:space="preserve"> </w:t>
            </w:r>
            <w:proofErr w:type="spellStart"/>
            <w:r w:rsidR="00460653" w:rsidRPr="00E26D64">
              <w:rPr>
                <w:lang w:val="en-US"/>
              </w:rPr>
              <w:t>legale</w:t>
            </w:r>
            <w:proofErr w:type="spellEnd"/>
            <w:r w:rsidR="00460653" w:rsidRPr="00E26D64">
              <w:rPr>
                <w:lang w:val="en-US"/>
              </w:rPr>
              <w:t xml:space="preserve">. Pentru stabilirea </w:t>
            </w:r>
            <w:proofErr w:type="spellStart"/>
            <w:r w:rsidR="00460653" w:rsidRPr="00E26D64">
              <w:rPr>
                <w:lang w:val="en-US"/>
              </w:rPr>
              <w:t>între</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a </w:t>
            </w:r>
            <w:proofErr w:type="spellStart"/>
            <w:r w:rsidR="00460653" w:rsidRPr="00E26D64">
              <w:rPr>
                <w:lang w:val="en-US"/>
              </w:rPr>
              <w:t>cuantumului</w:t>
            </w:r>
            <w:proofErr w:type="spellEnd"/>
            <w:r w:rsidR="00460653" w:rsidRPr="00E26D64">
              <w:rPr>
                <w:lang w:val="en-US"/>
              </w:rPr>
              <w:t xml:space="preserve"> </w:t>
            </w:r>
            <w:proofErr w:type="spellStart"/>
            <w:r w:rsidR="00460653" w:rsidRPr="00E26D64">
              <w:rPr>
                <w:lang w:val="en-US"/>
              </w:rPr>
              <w:t>răspunderii</w:t>
            </w:r>
            <w:proofErr w:type="spellEnd"/>
            <w:r w:rsidR="00460653" w:rsidRPr="00E26D64">
              <w:rPr>
                <w:lang w:val="en-US"/>
              </w:rPr>
              <w:t xml:space="preserve"> pentru </w:t>
            </w:r>
            <w:proofErr w:type="spellStart"/>
            <w:r w:rsidR="00460653" w:rsidRPr="00E26D64">
              <w:rPr>
                <w:lang w:val="en-US"/>
              </w:rPr>
              <w:t>dauna</w:t>
            </w:r>
            <w:proofErr w:type="spellEnd"/>
            <w:r w:rsidR="00460653" w:rsidRPr="00E26D64">
              <w:rPr>
                <w:lang w:val="en-US"/>
              </w:rPr>
              <w:t xml:space="preserve"> </w:t>
            </w:r>
            <w:proofErr w:type="spellStart"/>
            <w:r w:rsidR="00460653" w:rsidRPr="00E26D64">
              <w:rPr>
                <w:lang w:val="en-US"/>
              </w:rPr>
              <w:t>provocată</w:t>
            </w:r>
            <w:proofErr w:type="spellEnd"/>
            <w:r w:rsidR="00460653" w:rsidRPr="00E26D64">
              <w:rPr>
                <w:lang w:val="en-US"/>
              </w:rPr>
              <w:t xml:space="preserve"> se va </w:t>
            </w:r>
            <w:proofErr w:type="spellStart"/>
            <w:r w:rsidR="00460653" w:rsidRPr="00E26D64">
              <w:rPr>
                <w:lang w:val="en-US"/>
              </w:rPr>
              <w:t>ţine</w:t>
            </w:r>
            <w:proofErr w:type="spellEnd"/>
            <w:r w:rsidR="00460653" w:rsidRPr="00E26D64">
              <w:rPr>
                <w:lang w:val="en-US"/>
              </w:rPr>
              <w:t xml:space="preserve"> </w:t>
            </w:r>
            <w:proofErr w:type="spellStart"/>
            <w:r w:rsidR="00460653" w:rsidRPr="00E26D64">
              <w:rPr>
                <w:lang w:val="en-US"/>
              </w:rPr>
              <w:t>seama</w:t>
            </w:r>
            <w:proofErr w:type="spellEnd"/>
            <w:r w:rsidR="00460653" w:rsidRPr="00E26D64">
              <w:rPr>
                <w:lang w:val="en-US"/>
              </w:rPr>
              <w:t xml:space="preserve"> de </w:t>
            </w:r>
            <w:proofErr w:type="spellStart"/>
            <w:r w:rsidR="00460653" w:rsidRPr="00E26D64">
              <w:rPr>
                <w:lang w:val="en-US"/>
              </w:rPr>
              <w:t>gradul</w:t>
            </w:r>
            <w:proofErr w:type="spellEnd"/>
            <w:r w:rsidR="00460653" w:rsidRPr="00E26D64">
              <w:rPr>
                <w:lang w:val="en-US"/>
              </w:rPr>
              <w:t xml:space="preserve"> de </w:t>
            </w:r>
            <w:proofErr w:type="spellStart"/>
            <w:r w:rsidR="00460653" w:rsidRPr="00E26D64">
              <w:rPr>
                <w:lang w:val="en-US"/>
              </w:rPr>
              <w:t>vinovăţie</w:t>
            </w:r>
            <w:proofErr w:type="spellEnd"/>
            <w:r w:rsidR="00460653" w:rsidRPr="00E26D64">
              <w:rPr>
                <w:lang w:val="en-US"/>
              </w:rPr>
              <w:t xml:space="preserve"> a </w:t>
            </w:r>
            <w:proofErr w:type="spellStart"/>
            <w:r w:rsidR="00460653" w:rsidRPr="00E26D64">
              <w:rPr>
                <w:lang w:val="en-US"/>
              </w:rPr>
              <w:t>fiecărui</w:t>
            </w:r>
            <w:proofErr w:type="spellEnd"/>
            <w:r w:rsidR="00460653" w:rsidRPr="00E26D64">
              <w:rPr>
                <w:lang w:val="en-US"/>
              </w:rPr>
              <w:t xml:space="preserve"> </w:t>
            </w:r>
            <w:proofErr w:type="spellStart"/>
            <w:r w:rsidR="00460653" w:rsidRPr="00E26D64">
              <w:rPr>
                <w:lang w:val="en-US"/>
              </w:rPr>
              <w:t>partener</w:t>
            </w:r>
            <w:proofErr w:type="spellEnd"/>
            <w:r w:rsidR="00460653" w:rsidRPr="00E26D64">
              <w:rPr>
                <w:lang w:val="en-US"/>
              </w:rPr>
              <w:t xml:space="preserve"> în </w:t>
            </w:r>
            <w:proofErr w:type="spellStart"/>
            <w:r w:rsidR="00460653" w:rsidRPr="00E26D64">
              <w:rPr>
                <w:lang w:val="en-US"/>
              </w:rPr>
              <w:t>producerea</w:t>
            </w:r>
            <w:proofErr w:type="spellEnd"/>
            <w:r w:rsidR="00460653" w:rsidRPr="00E26D64">
              <w:rPr>
                <w:lang w:val="en-US"/>
              </w:rPr>
              <w:t xml:space="preserve"> acesteia, </w:t>
            </w:r>
            <w:proofErr w:type="spellStart"/>
            <w:r w:rsidR="00460653" w:rsidRPr="00E26D64">
              <w:rPr>
                <w:lang w:val="en-US"/>
              </w:rPr>
              <w:t>dacă</w:t>
            </w:r>
            <w:proofErr w:type="spellEnd"/>
            <w:r w:rsidR="00460653" w:rsidRPr="00E26D64">
              <w:rPr>
                <w:lang w:val="en-US"/>
              </w:rPr>
              <w:t xml:space="preserve"> în </w:t>
            </w:r>
            <w:proofErr w:type="spellStart"/>
            <w:r w:rsidR="00460653" w:rsidRPr="00E26D64">
              <w:rPr>
                <w:lang w:val="en-US"/>
              </w:rPr>
              <w:t>clauzele</w:t>
            </w:r>
            <w:proofErr w:type="spellEnd"/>
            <w:r w:rsidR="00460653" w:rsidRPr="00E26D64">
              <w:rPr>
                <w:lang w:val="en-US"/>
              </w:rPr>
              <w:t xml:space="preserve"> </w:t>
            </w:r>
            <w:proofErr w:type="spellStart"/>
            <w:r w:rsidR="00460653" w:rsidRPr="00E26D64">
              <w:rPr>
                <w:lang w:val="en-US"/>
              </w:rPr>
              <w:t>contractuale</w:t>
            </w:r>
            <w:proofErr w:type="spellEnd"/>
            <w:r w:rsidR="00460653" w:rsidRPr="00E26D64">
              <w:rPr>
                <w:lang w:val="en-US"/>
              </w:rPr>
              <w:t xml:space="preserve"> nu s-a </w:t>
            </w:r>
            <w:proofErr w:type="spellStart"/>
            <w:r w:rsidR="00460653" w:rsidRPr="00E26D64">
              <w:rPr>
                <w:lang w:val="en-US"/>
              </w:rPr>
              <w:t>prevăzut</w:t>
            </w:r>
            <w:proofErr w:type="spellEnd"/>
            <w:r w:rsidR="00460653" w:rsidRPr="00E26D64">
              <w:rPr>
                <w:lang w:val="en-US"/>
              </w:rPr>
              <w:t xml:space="preserve"> </w:t>
            </w:r>
            <w:proofErr w:type="spellStart"/>
            <w:r w:rsidR="00460653" w:rsidRPr="00E26D64">
              <w:rPr>
                <w:lang w:val="en-US"/>
              </w:rPr>
              <w:t>altfel</w:t>
            </w:r>
            <w:proofErr w:type="spellEnd"/>
            <w:r w:rsidR="00460653" w:rsidRPr="00E26D64">
              <w:rPr>
                <w:lang w:val="en-US"/>
              </w:rPr>
              <w:t xml:space="preserve">. </w:t>
            </w:r>
          </w:p>
          <w:p w14:paraId="09C3CC2A" w14:textId="3FF4B3C4" w:rsidR="00460653" w:rsidRPr="00E26D64" w:rsidRDefault="00D53233" w:rsidP="000538E4">
            <w:pPr>
              <w:pStyle w:val="af2"/>
              <w:numPr>
                <w:ilvl w:val="1"/>
                <w:numId w:val="10"/>
              </w:numPr>
              <w:tabs>
                <w:tab w:val="left" w:pos="567"/>
              </w:tabs>
              <w:spacing w:line="276" w:lineRule="auto"/>
              <w:ind w:left="0" w:hanging="567"/>
              <w:rPr>
                <w:lang w:val="en-US"/>
              </w:rPr>
            </w:pPr>
            <w:r w:rsidRPr="00E26D64">
              <w:rPr>
                <w:lang w:val="en-US"/>
              </w:rPr>
              <w:t>10.</w:t>
            </w:r>
            <w:r w:rsidR="00C45103">
              <w:rPr>
                <w:lang w:val="en-US"/>
              </w:rPr>
              <w:t>3</w:t>
            </w:r>
            <w:r w:rsidRPr="00E26D64">
              <w:rPr>
                <w:lang w:val="en-US"/>
              </w:rPr>
              <w:t xml:space="preserve">. </w:t>
            </w:r>
            <w:proofErr w:type="spellStart"/>
            <w:r w:rsidR="00460653" w:rsidRPr="00E26D64">
              <w:rPr>
                <w:lang w:val="en-US"/>
              </w:rPr>
              <w:t>Membrii</w:t>
            </w:r>
            <w:proofErr w:type="spellEnd"/>
            <w:r w:rsidR="00460653" w:rsidRPr="00E26D64">
              <w:rPr>
                <w:lang w:val="en-US"/>
              </w:rPr>
              <w:t xml:space="preserve"> </w:t>
            </w:r>
            <w:proofErr w:type="spellStart"/>
            <w:r w:rsidR="00460653" w:rsidRPr="00E26D64">
              <w:rPr>
                <w:lang w:val="en-US"/>
              </w:rPr>
              <w:t>asocierii</w:t>
            </w:r>
            <w:proofErr w:type="spellEnd"/>
            <w:r w:rsidR="00460653" w:rsidRPr="00E26D64">
              <w:rPr>
                <w:lang w:val="en-US"/>
              </w:rPr>
              <w:t xml:space="preserve"> </w:t>
            </w:r>
            <w:proofErr w:type="spellStart"/>
            <w:r w:rsidR="00460653" w:rsidRPr="00E26D64">
              <w:rPr>
                <w:lang w:val="en-US"/>
              </w:rPr>
              <w:t>își</w:t>
            </w:r>
            <w:proofErr w:type="spellEnd"/>
            <w:r w:rsidR="00460653" w:rsidRPr="00E26D64">
              <w:rPr>
                <w:lang w:val="en-US"/>
              </w:rPr>
              <w:t xml:space="preserve"> </w:t>
            </w:r>
            <w:proofErr w:type="spellStart"/>
            <w:r w:rsidR="00460653" w:rsidRPr="00E26D64">
              <w:rPr>
                <w:lang w:val="en-US"/>
              </w:rPr>
              <w:t>păstrează</w:t>
            </w:r>
            <w:proofErr w:type="spellEnd"/>
            <w:r w:rsidR="00460653" w:rsidRPr="00E26D64">
              <w:rPr>
                <w:lang w:val="en-US"/>
              </w:rPr>
              <w:t xml:space="preserve"> </w:t>
            </w:r>
            <w:proofErr w:type="spellStart"/>
            <w:r w:rsidR="00460653" w:rsidRPr="00E26D64">
              <w:rPr>
                <w:lang w:val="en-US"/>
              </w:rPr>
              <w:t>individualitatea</w:t>
            </w:r>
            <w:proofErr w:type="spellEnd"/>
            <w:r w:rsidR="00460653" w:rsidRPr="00E26D64">
              <w:rPr>
                <w:lang w:val="en-US"/>
              </w:rPr>
              <w:t xml:space="preserve"> ca </w:t>
            </w:r>
            <w:proofErr w:type="spellStart"/>
            <w:r w:rsidR="00460653" w:rsidRPr="00E26D64">
              <w:rPr>
                <w:lang w:val="en-US"/>
              </w:rPr>
              <w:t>subiecți</w:t>
            </w:r>
            <w:proofErr w:type="spellEnd"/>
            <w:r w:rsidR="00460653" w:rsidRPr="00E26D64">
              <w:rPr>
                <w:lang w:val="en-US"/>
              </w:rPr>
              <w:t xml:space="preserve"> de </w:t>
            </w:r>
            <w:proofErr w:type="spellStart"/>
            <w:r w:rsidR="00460653" w:rsidRPr="00E26D64">
              <w:rPr>
                <w:lang w:val="en-US"/>
              </w:rPr>
              <w:t>drept</w:t>
            </w:r>
            <w:proofErr w:type="spellEnd"/>
            <w:r w:rsidR="00460653" w:rsidRPr="00E26D64">
              <w:rPr>
                <w:lang w:val="en-US"/>
              </w:rPr>
              <w:t xml:space="preserve">, </w:t>
            </w:r>
            <w:proofErr w:type="spellStart"/>
            <w:r w:rsidR="00460653" w:rsidRPr="00E26D64">
              <w:rPr>
                <w:lang w:val="en-US"/>
              </w:rPr>
              <w:t>însă</w:t>
            </w:r>
            <w:proofErr w:type="spellEnd"/>
            <w:r w:rsidR="00460653" w:rsidRPr="00E26D64">
              <w:rPr>
                <w:lang w:val="en-US"/>
              </w:rPr>
              <w:t xml:space="preserve"> sunt </w:t>
            </w:r>
            <w:proofErr w:type="spellStart"/>
            <w:r w:rsidR="00460653" w:rsidRPr="00E26D64">
              <w:rPr>
                <w:lang w:val="en-US"/>
              </w:rPr>
              <w:t>obligați</w:t>
            </w:r>
            <w:proofErr w:type="spellEnd"/>
            <w:r w:rsidR="00460653" w:rsidRPr="00E26D64">
              <w:rPr>
                <w:lang w:val="en-US"/>
              </w:rPr>
              <w:t xml:space="preserve"> să </w:t>
            </w:r>
            <w:proofErr w:type="spellStart"/>
            <w:r w:rsidR="00460653" w:rsidRPr="00E26D64">
              <w:rPr>
                <w:lang w:val="en-US"/>
              </w:rPr>
              <w:t>răspundă</w:t>
            </w:r>
            <w:proofErr w:type="spellEnd"/>
            <w:r w:rsidR="00460653" w:rsidRPr="00E26D64">
              <w:rPr>
                <w:lang w:val="en-US"/>
              </w:rPr>
              <w:t xml:space="preserve"> </w:t>
            </w:r>
            <w:proofErr w:type="spellStart"/>
            <w:r w:rsidR="00460653" w:rsidRPr="00E26D64">
              <w:rPr>
                <w:lang w:val="en-US"/>
              </w:rPr>
              <w:t>solidar</w:t>
            </w:r>
            <w:proofErr w:type="spellEnd"/>
            <w:r w:rsidR="00460653" w:rsidRPr="00E26D64">
              <w:rPr>
                <w:lang w:val="en-US"/>
              </w:rPr>
              <w:t xml:space="preserve"> </w:t>
            </w:r>
            <w:proofErr w:type="spellStart"/>
            <w:r w:rsidR="00460653" w:rsidRPr="00E26D64">
              <w:rPr>
                <w:lang w:val="en-US"/>
              </w:rPr>
              <w:t>față</w:t>
            </w:r>
            <w:proofErr w:type="spellEnd"/>
            <w:r w:rsidR="00460653" w:rsidRPr="00E26D64">
              <w:rPr>
                <w:lang w:val="en-US"/>
              </w:rPr>
              <w:t xml:space="preserve"> de </w:t>
            </w:r>
            <w:proofErr w:type="spellStart"/>
            <w:r w:rsidR="00460653" w:rsidRPr="00E26D64">
              <w:rPr>
                <w:lang w:val="en-US"/>
              </w:rPr>
              <w:t>autoritate</w:t>
            </w:r>
            <w:r w:rsidRPr="00E26D64">
              <w:rPr>
                <w:lang w:val="en-US"/>
              </w:rPr>
              <w:t>a</w:t>
            </w:r>
            <w:proofErr w:type="spellEnd"/>
            <w:r w:rsidR="00460653" w:rsidRPr="00E26D64">
              <w:rPr>
                <w:lang w:val="en-US"/>
              </w:rPr>
              <w:t xml:space="preserve"> </w:t>
            </w:r>
            <w:proofErr w:type="spellStart"/>
            <w:r w:rsidR="00460653" w:rsidRPr="00E26D64">
              <w:rPr>
                <w:lang w:val="en-US"/>
              </w:rPr>
              <w:t>contractantă</w:t>
            </w:r>
            <w:proofErr w:type="spellEnd"/>
            <w:r w:rsidR="00460653" w:rsidRPr="00E26D64">
              <w:rPr>
                <w:lang w:val="en-US"/>
              </w:rPr>
              <w:t xml:space="preserve"> pentru </w:t>
            </w:r>
            <w:proofErr w:type="spellStart"/>
            <w:r w:rsidR="00460653" w:rsidRPr="00E26D64">
              <w:rPr>
                <w:lang w:val="en-US"/>
              </w:rPr>
              <w:t>modul</w:t>
            </w:r>
            <w:proofErr w:type="spellEnd"/>
            <w:r w:rsidR="00460653" w:rsidRPr="00E26D64">
              <w:rPr>
                <w:lang w:val="en-US"/>
              </w:rPr>
              <w:t xml:space="preserve"> de </w:t>
            </w:r>
            <w:proofErr w:type="spellStart"/>
            <w:r w:rsidR="00460653" w:rsidRPr="00E26D64">
              <w:rPr>
                <w:lang w:val="en-US"/>
              </w:rPr>
              <w:t>îndeplinire</w:t>
            </w:r>
            <w:proofErr w:type="spellEnd"/>
            <w:r w:rsidR="00460653" w:rsidRPr="00E26D64">
              <w:rPr>
                <w:lang w:val="en-US"/>
              </w:rPr>
              <w:t xml:space="preserve"> a </w:t>
            </w:r>
            <w:proofErr w:type="spellStart"/>
            <w:r w:rsidR="00460653" w:rsidRPr="00E26D64">
              <w:rPr>
                <w:lang w:val="en-US"/>
              </w:rPr>
              <w:t>obligațiilor</w:t>
            </w:r>
            <w:proofErr w:type="spellEnd"/>
            <w:r w:rsidR="00460653" w:rsidRPr="00E26D64">
              <w:rPr>
                <w:lang w:val="en-US"/>
              </w:rPr>
              <w:t xml:space="preserve"> </w:t>
            </w:r>
            <w:proofErr w:type="spellStart"/>
            <w:r w:rsidR="00460653" w:rsidRPr="00E26D64">
              <w:rPr>
                <w:lang w:val="en-US"/>
              </w:rPr>
              <w:t>contractuale</w:t>
            </w:r>
            <w:proofErr w:type="spellEnd"/>
            <w:r w:rsidR="00460653" w:rsidRPr="00E26D64">
              <w:rPr>
                <w:lang w:val="en-US"/>
              </w:rPr>
              <w:t>.</w:t>
            </w:r>
          </w:p>
          <w:p w14:paraId="377C0C33" w14:textId="27EF5105" w:rsidR="00460653" w:rsidRPr="00E26D64" w:rsidRDefault="00D53233" w:rsidP="000538E4">
            <w:pPr>
              <w:pStyle w:val="af2"/>
              <w:numPr>
                <w:ilvl w:val="1"/>
                <w:numId w:val="10"/>
              </w:numPr>
              <w:tabs>
                <w:tab w:val="left" w:pos="567"/>
              </w:tabs>
              <w:spacing w:line="276" w:lineRule="auto"/>
              <w:ind w:left="0" w:hanging="567"/>
              <w:rPr>
                <w:lang w:val="en-US"/>
              </w:rPr>
            </w:pPr>
            <w:r w:rsidRPr="00E26D64">
              <w:rPr>
                <w:lang w:val="en-US"/>
              </w:rPr>
              <w:t>10.</w:t>
            </w:r>
            <w:r w:rsidR="00C45103">
              <w:rPr>
                <w:lang w:val="en-US"/>
              </w:rPr>
              <w:t>4</w:t>
            </w:r>
            <w:r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prejudiciul</w:t>
            </w:r>
            <w:proofErr w:type="spellEnd"/>
            <w:r w:rsidR="00460653" w:rsidRPr="00E26D64">
              <w:rPr>
                <w:lang w:val="en-US"/>
              </w:rPr>
              <w:t xml:space="preserve"> </w:t>
            </w:r>
            <w:proofErr w:type="spellStart"/>
            <w:r w:rsidR="00460653" w:rsidRPr="00E26D64">
              <w:rPr>
                <w:lang w:val="en-US"/>
              </w:rPr>
              <w:t>cauzat</w:t>
            </w:r>
            <w:proofErr w:type="spellEnd"/>
            <w:r w:rsidR="00460653" w:rsidRPr="00E26D64">
              <w:rPr>
                <w:lang w:val="en-US"/>
              </w:rPr>
              <w:t xml:space="preserve"> </w:t>
            </w:r>
            <w:proofErr w:type="spellStart"/>
            <w:r w:rsidR="00460653" w:rsidRPr="00E26D64">
              <w:rPr>
                <w:lang w:val="en-US"/>
              </w:rPr>
              <w:t>terţei</w:t>
            </w:r>
            <w:proofErr w:type="spellEnd"/>
            <w:r w:rsidR="00460653" w:rsidRPr="00E26D64">
              <w:rPr>
                <w:lang w:val="en-US"/>
              </w:rPr>
              <w:t xml:space="preserve"> </w:t>
            </w:r>
            <w:proofErr w:type="spellStart"/>
            <w:r w:rsidR="00460653" w:rsidRPr="00E26D64">
              <w:rPr>
                <w:lang w:val="en-US"/>
              </w:rPr>
              <w:t>persoane</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urmare a </w:t>
            </w:r>
            <w:proofErr w:type="spellStart"/>
            <w:r w:rsidR="00460653" w:rsidRPr="00E26D64">
              <w:rPr>
                <w:lang w:val="en-US"/>
              </w:rPr>
              <w:t>unei</w:t>
            </w:r>
            <w:proofErr w:type="spellEnd"/>
            <w:r w:rsidR="00460653" w:rsidRPr="00E26D64">
              <w:rPr>
                <w:lang w:val="en-US"/>
              </w:rPr>
              <w:t xml:space="preserve"> măsuri </w:t>
            </w:r>
            <w:proofErr w:type="spellStart"/>
            <w:r w:rsidR="00460653" w:rsidRPr="00E26D64">
              <w:rPr>
                <w:lang w:val="en-US"/>
              </w:rPr>
              <w:t>dispuse</w:t>
            </w:r>
            <w:proofErr w:type="spellEnd"/>
            <w:r w:rsidR="00460653" w:rsidRPr="00E26D64">
              <w:rPr>
                <w:lang w:val="en-US"/>
              </w:rPr>
              <w:t xml:space="preserve"> de beneficiar în forma în care a fost </w:t>
            </w:r>
            <w:proofErr w:type="spellStart"/>
            <w:r w:rsidR="00460653" w:rsidRPr="00E26D64">
              <w:rPr>
                <w:lang w:val="en-US"/>
              </w:rPr>
              <w:t>aplicată</w:t>
            </w:r>
            <w:proofErr w:type="spellEnd"/>
            <w:r w:rsidR="00460653" w:rsidRPr="00E26D64">
              <w:rPr>
                <w:lang w:val="en-US"/>
              </w:rPr>
              <w:t xml:space="preserve">, </w:t>
            </w:r>
            <w:proofErr w:type="spellStart"/>
            <w:r w:rsidR="00460653" w:rsidRPr="00E26D64">
              <w:rPr>
                <w:lang w:val="en-US"/>
              </w:rPr>
              <w:t>atunci</w:t>
            </w:r>
            <w:proofErr w:type="spellEnd"/>
            <w:r w:rsidR="00460653" w:rsidRPr="00E26D64">
              <w:rPr>
                <w:lang w:val="en-US"/>
              </w:rPr>
              <w:t xml:space="preserve"> </w:t>
            </w:r>
            <w:proofErr w:type="spellStart"/>
            <w:r w:rsidR="00460653" w:rsidRPr="00E26D64">
              <w:rPr>
                <w:lang w:val="en-US"/>
              </w:rPr>
              <w:t>acesta</w:t>
            </w:r>
            <w:proofErr w:type="spellEnd"/>
            <w:r w:rsidR="00460653" w:rsidRPr="00E26D64">
              <w:rPr>
                <w:lang w:val="en-US"/>
              </w:rPr>
              <w:t xml:space="preserve"> </w:t>
            </w:r>
            <w:proofErr w:type="spellStart"/>
            <w:r w:rsidR="00460653" w:rsidRPr="00E26D64">
              <w:rPr>
                <w:lang w:val="en-US"/>
              </w:rPr>
              <w:t>poartă</w:t>
            </w:r>
            <w:proofErr w:type="spellEnd"/>
            <w:r w:rsidR="00460653" w:rsidRPr="00E26D64">
              <w:rPr>
                <w:lang w:val="en-US"/>
              </w:rPr>
              <w:t xml:space="preserve"> </w:t>
            </w:r>
            <w:proofErr w:type="spellStart"/>
            <w:r w:rsidR="00460653" w:rsidRPr="00E26D64">
              <w:rPr>
                <w:lang w:val="en-US"/>
              </w:rPr>
              <w:t>singur</w:t>
            </w:r>
            <w:proofErr w:type="spellEnd"/>
            <w:r w:rsidR="00460653" w:rsidRPr="00E26D64">
              <w:rPr>
                <w:lang w:val="en-US"/>
              </w:rPr>
              <w:t xml:space="preserve"> </w:t>
            </w:r>
            <w:proofErr w:type="spellStart"/>
            <w:r w:rsidR="00460653" w:rsidRPr="00E26D64">
              <w:rPr>
                <w:lang w:val="en-US"/>
              </w:rPr>
              <w:t>răspunderea</w:t>
            </w:r>
            <w:proofErr w:type="spellEnd"/>
            <w:r w:rsidR="00460653" w:rsidRPr="00E26D64">
              <w:rPr>
                <w:lang w:val="en-US"/>
              </w:rPr>
              <w:t xml:space="preserve">, </w:t>
            </w:r>
            <w:proofErr w:type="spellStart"/>
            <w:r w:rsidR="00460653" w:rsidRPr="00E26D64">
              <w:rPr>
                <w:lang w:val="en-US"/>
              </w:rPr>
              <w:t>numai</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l-a </w:t>
            </w:r>
            <w:proofErr w:type="spellStart"/>
            <w:r w:rsidR="00460653" w:rsidRPr="00E26D64">
              <w:rPr>
                <w:lang w:val="en-US"/>
              </w:rPr>
              <w:t>înştiinţat</w:t>
            </w:r>
            <w:proofErr w:type="spellEnd"/>
            <w:r w:rsidR="00460653" w:rsidRPr="00E26D64">
              <w:rPr>
                <w:lang w:val="en-US"/>
              </w:rPr>
              <w:t xml:space="preserve"> în </w:t>
            </w:r>
            <w:proofErr w:type="spellStart"/>
            <w:r w:rsidR="00460653" w:rsidRPr="00E26D64">
              <w:rPr>
                <w:lang w:val="en-US"/>
              </w:rPr>
              <w:t>prealabil</w:t>
            </w:r>
            <w:proofErr w:type="spellEnd"/>
            <w:r w:rsidR="00460653" w:rsidRPr="00E26D64">
              <w:rPr>
                <w:lang w:val="en-US"/>
              </w:rPr>
              <w:t xml:space="preserve"> de </w:t>
            </w:r>
            <w:proofErr w:type="spellStart"/>
            <w:r w:rsidR="00460653" w:rsidRPr="00E26D64">
              <w:rPr>
                <w:lang w:val="en-US"/>
              </w:rPr>
              <w:t>pericolul</w:t>
            </w:r>
            <w:proofErr w:type="spellEnd"/>
            <w:r w:rsidR="00460653" w:rsidRPr="00E26D64">
              <w:rPr>
                <w:lang w:val="en-US"/>
              </w:rPr>
              <w:t xml:space="preserve"> </w:t>
            </w:r>
            <w:proofErr w:type="spellStart"/>
            <w:r w:rsidR="00460653" w:rsidRPr="00E26D64">
              <w:rPr>
                <w:lang w:val="en-US"/>
              </w:rPr>
              <w:t>legat</w:t>
            </w:r>
            <w:proofErr w:type="spellEnd"/>
            <w:r w:rsidR="00460653" w:rsidRPr="00E26D64">
              <w:rPr>
                <w:lang w:val="en-US"/>
              </w:rPr>
              <w:t xml:space="preserve"> de executarea </w:t>
            </w:r>
            <w:proofErr w:type="spellStart"/>
            <w:r w:rsidR="00460653" w:rsidRPr="00E26D64">
              <w:rPr>
                <w:lang w:val="en-US"/>
              </w:rPr>
              <w:t>dispoziţiei</w:t>
            </w:r>
            <w:proofErr w:type="spellEnd"/>
            <w:r w:rsidR="00460653" w:rsidRPr="00E26D64">
              <w:rPr>
                <w:lang w:val="en-US"/>
              </w:rPr>
              <w:t xml:space="preserve">. </w:t>
            </w:r>
          </w:p>
          <w:p w14:paraId="2CECC90F" w14:textId="66FFAC12" w:rsidR="00460653" w:rsidRPr="00E26D64" w:rsidRDefault="00D53233" w:rsidP="000538E4">
            <w:pPr>
              <w:pStyle w:val="af2"/>
              <w:numPr>
                <w:ilvl w:val="1"/>
                <w:numId w:val="10"/>
              </w:numPr>
              <w:tabs>
                <w:tab w:val="left" w:pos="567"/>
              </w:tabs>
              <w:spacing w:line="276" w:lineRule="auto"/>
              <w:ind w:left="0" w:hanging="567"/>
              <w:rPr>
                <w:lang w:val="en-US"/>
              </w:rPr>
            </w:pPr>
            <w:r w:rsidRPr="00E26D64">
              <w:rPr>
                <w:lang w:val="en-US"/>
              </w:rPr>
              <w:t>10.</w:t>
            </w:r>
            <w:r w:rsidR="00C45103">
              <w:rPr>
                <w:lang w:val="en-US"/>
              </w:rPr>
              <w:t>5</w:t>
            </w:r>
            <w:r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obligat</w:t>
            </w:r>
            <w:proofErr w:type="spellEnd"/>
            <w:r w:rsidR="00460653" w:rsidRPr="00E26D64">
              <w:rPr>
                <w:lang w:val="en-US"/>
              </w:rPr>
              <w:t xml:space="preserve">, conform </w:t>
            </w:r>
            <w:proofErr w:type="spellStart"/>
            <w:r w:rsidR="00460653" w:rsidRPr="00E26D64">
              <w:rPr>
                <w:lang w:val="en-US"/>
              </w:rPr>
              <w:t>prevederilor</w:t>
            </w:r>
            <w:proofErr w:type="spellEnd"/>
            <w:r w:rsidR="00460653" w:rsidRPr="00E26D64">
              <w:rPr>
                <w:lang w:val="en-US"/>
              </w:rPr>
              <w:t xml:space="preserve"> </w:t>
            </w:r>
            <w:proofErr w:type="spellStart"/>
            <w:r w:rsidR="00460653" w:rsidRPr="00E26D64">
              <w:rPr>
                <w:lang w:val="en-US"/>
              </w:rPr>
              <w:t>legale</w:t>
            </w:r>
            <w:proofErr w:type="spellEnd"/>
            <w:r w:rsidR="00460653" w:rsidRPr="00E26D64">
              <w:rPr>
                <w:lang w:val="en-US"/>
              </w:rPr>
              <w:t xml:space="preserve">, la </w:t>
            </w:r>
            <w:proofErr w:type="spellStart"/>
            <w:r w:rsidR="00460653" w:rsidRPr="00E26D64">
              <w:rPr>
                <w:lang w:val="en-US"/>
              </w:rPr>
              <w:t>plata</w:t>
            </w:r>
            <w:proofErr w:type="spellEnd"/>
            <w:r w:rsidR="00460653" w:rsidRPr="00E26D64">
              <w:rPr>
                <w:lang w:val="en-US"/>
              </w:rPr>
              <w:t xml:space="preserve"> </w:t>
            </w:r>
            <w:proofErr w:type="spellStart"/>
            <w:r w:rsidR="00460653" w:rsidRPr="00E26D64">
              <w:rPr>
                <w:lang w:val="en-US"/>
              </w:rPr>
              <w:t>daunelor</w:t>
            </w:r>
            <w:proofErr w:type="spellEnd"/>
            <w:r w:rsidR="00460653" w:rsidRPr="00E26D64">
              <w:rPr>
                <w:lang w:val="en-US"/>
              </w:rPr>
              <w:t xml:space="preserve"> pentru </w:t>
            </w:r>
            <w:proofErr w:type="spellStart"/>
            <w:r w:rsidR="00460653" w:rsidRPr="00E26D64">
              <w:rPr>
                <w:lang w:val="en-US"/>
              </w:rPr>
              <w:t>încălcarea</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deteriorarea</w:t>
            </w:r>
            <w:proofErr w:type="spellEnd"/>
            <w:r w:rsidR="00460653" w:rsidRPr="00E26D64">
              <w:rPr>
                <w:lang w:val="en-US"/>
              </w:rPr>
              <w:t xml:space="preserve"> </w:t>
            </w:r>
            <w:proofErr w:type="spellStart"/>
            <w:r w:rsidR="00460653" w:rsidRPr="00E26D64">
              <w:rPr>
                <w:lang w:val="en-US"/>
              </w:rPr>
              <w:t>drumurilor</w:t>
            </w:r>
            <w:proofErr w:type="spellEnd"/>
            <w:r w:rsidR="00460653" w:rsidRPr="00E26D64">
              <w:rPr>
                <w:lang w:val="en-US"/>
              </w:rPr>
              <w:t xml:space="preserve"> de acces </w:t>
            </w:r>
            <w:proofErr w:type="spellStart"/>
            <w:r w:rsidR="00460653" w:rsidRPr="00E26D64">
              <w:rPr>
                <w:lang w:val="en-US"/>
              </w:rPr>
              <w:t>sau</w:t>
            </w:r>
            <w:proofErr w:type="spellEnd"/>
            <w:r w:rsidR="00460653" w:rsidRPr="00E26D64">
              <w:rPr>
                <w:lang w:val="en-US"/>
              </w:rPr>
              <w:t xml:space="preserve"> a </w:t>
            </w:r>
            <w:proofErr w:type="spellStart"/>
            <w:r w:rsidR="00460653" w:rsidRPr="00E26D64">
              <w:rPr>
                <w:lang w:val="en-US"/>
              </w:rPr>
              <w:t>reţelelor</w:t>
            </w:r>
            <w:proofErr w:type="spellEnd"/>
            <w:r w:rsidR="00460653" w:rsidRPr="00E26D64">
              <w:rPr>
                <w:lang w:val="en-US"/>
              </w:rPr>
              <w:t xml:space="preserve"> de </w:t>
            </w:r>
            <w:proofErr w:type="spellStart"/>
            <w:r w:rsidR="00460653" w:rsidRPr="00E26D64">
              <w:rPr>
                <w:lang w:val="en-US"/>
              </w:rPr>
              <w:t>utilităţi</w:t>
            </w:r>
            <w:proofErr w:type="spellEnd"/>
            <w:r w:rsidR="00460653" w:rsidRPr="00E26D64">
              <w:rPr>
                <w:lang w:val="en-US"/>
              </w:rPr>
              <w:t xml:space="preserve">, a </w:t>
            </w:r>
            <w:proofErr w:type="spellStart"/>
            <w:r w:rsidR="00460653" w:rsidRPr="00E26D64">
              <w:rPr>
                <w:lang w:val="en-US"/>
              </w:rPr>
              <w:t>terenurilor</w:t>
            </w:r>
            <w:proofErr w:type="spellEnd"/>
            <w:r w:rsidR="00460653" w:rsidRPr="00E26D64">
              <w:rPr>
                <w:lang w:val="en-US"/>
              </w:rPr>
              <w:t xml:space="preserve"> </w:t>
            </w:r>
            <w:proofErr w:type="spellStart"/>
            <w:r w:rsidR="00460653" w:rsidRPr="00E26D64">
              <w:rPr>
                <w:lang w:val="en-US"/>
              </w:rPr>
              <w:t>limitrofe</w:t>
            </w:r>
            <w:proofErr w:type="spellEnd"/>
            <w:r w:rsidR="00460653" w:rsidRPr="00E26D64">
              <w:rPr>
                <w:lang w:val="en-US"/>
              </w:rPr>
              <w:t xml:space="preserve"> prin </w:t>
            </w:r>
            <w:proofErr w:type="spellStart"/>
            <w:r w:rsidR="00460653" w:rsidRPr="00E26D64">
              <w:rPr>
                <w:lang w:val="en-US"/>
              </w:rPr>
              <w:t>depozitarea</w:t>
            </w:r>
            <w:proofErr w:type="spellEnd"/>
            <w:r w:rsidR="00460653" w:rsidRPr="00E26D64">
              <w:rPr>
                <w:lang w:val="en-US"/>
              </w:rPr>
              <w:t xml:space="preserve"> de </w:t>
            </w:r>
            <w:proofErr w:type="spellStart"/>
            <w:r w:rsidR="00460653" w:rsidRPr="00E26D64">
              <w:rPr>
                <w:lang w:val="en-US"/>
              </w:rPr>
              <w:t>pământ</w:t>
            </w:r>
            <w:proofErr w:type="spellEnd"/>
            <w:r w:rsidR="00460653" w:rsidRPr="00E26D64">
              <w:rPr>
                <w:lang w:val="en-US"/>
              </w:rPr>
              <w:t xml:space="preserve">, </w:t>
            </w:r>
            <w:proofErr w:type="spellStart"/>
            <w:r w:rsidR="00460653" w:rsidRPr="00E26D64">
              <w:rPr>
                <w:lang w:val="en-US"/>
              </w:rPr>
              <w:t>materiale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alte </w:t>
            </w:r>
            <w:proofErr w:type="spellStart"/>
            <w:r w:rsidR="00460653" w:rsidRPr="00E26D64">
              <w:rPr>
                <w:lang w:val="en-US"/>
              </w:rPr>
              <w:t>obiecte</w:t>
            </w:r>
            <w:proofErr w:type="spellEnd"/>
            <w:r w:rsidR="00460653" w:rsidRPr="00E26D64">
              <w:rPr>
                <w:lang w:val="en-US"/>
              </w:rPr>
              <w:t xml:space="preserve">, precum şi ca urmare a </w:t>
            </w:r>
            <w:proofErr w:type="spellStart"/>
            <w:r w:rsidR="00460653" w:rsidRPr="00E26D64">
              <w:rPr>
                <w:lang w:val="en-US"/>
              </w:rPr>
              <w:t>unor</w:t>
            </w:r>
            <w:proofErr w:type="spellEnd"/>
            <w:r w:rsidR="00460653" w:rsidRPr="00E26D64">
              <w:rPr>
                <w:lang w:val="en-US"/>
              </w:rPr>
              <w:t xml:space="preserve"> </w:t>
            </w:r>
            <w:proofErr w:type="spellStart"/>
            <w:r w:rsidR="00460653" w:rsidRPr="00E26D64">
              <w:rPr>
                <w:lang w:val="en-US"/>
              </w:rPr>
              <w:t>îngrădiri</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limitări</w:t>
            </w:r>
            <w:proofErr w:type="spellEnd"/>
            <w:r w:rsidR="00460653" w:rsidRPr="00E26D64">
              <w:rPr>
                <w:lang w:val="en-US"/>
              </w:rPr>
              <w:t xml:space="preserve"> din </w:t>
            </w:r>
            <w:proofErr w:type="spellStart"/>
            <w:r w:rsidR="00460653" w:rsidRPr="00E26D64">
              <w:rPr>
                <w:lang w:val="en-US"/>
              </w:rPr>
              <w:t>proprie</w:t>
            </w:r>
            <w:proofErr w:type="spellEnd"/>
            <w:r w:rsidR="00460653" w:rsidRPr="00E26D64">
              <w:rPr>
                <w:lang w:val="en-US"/>
              </w:rPr>
              <w:t xml:space="preserve"> </w:t>
            </w:r>
            <w:proofErr w:type="spellStart"/>
            <w:r w:rsidR="00460653" w:rsidRPr="00E26D64">
              <w:rPr>
                <w:lang w:val="en-US"/>
              </w:rPr>
              <w:t>vină</w:t>
            </w:r>
            <w:proofErr w:type="spellEnd"/>
            <w:r w:rsidR="00460653" w:rsidRPr="00E26D64">
              <w:rPr>
                <w:lang w:val="en-US"/>
              </w:rPr>
              <w:t xml:space="preserve">. </w:t>
            </w:r>
          </w:p>
          <w:p w14:paraId="12EA17B3" w14:textId="36DB1987" w:rsidR="00460653" w:rsidRPr="00E26D64" w:rsidRDefault="00D53233" w:rsidP="000538E4">
            <w:pPr>
              <w:pStyle w:val="af2"/>
              <w:numPr>
                <w:ilvl w:val="1"/>
                <w:numId w:val="10"/>
              </w:numPr>
              <w:tabs>
                <w:tab w:val="left" w:pos="567"/>
              </w:tabs>
              <w:spacing w:line="276" w:lineRule="auto"/>
              <w:ind w:left="0" w:hanging="567"/>
              <w:rPr>
                <w:lang w:val="en-US"/>
              </w:rPr>
            </w:pPr>
            <w:r w:rsidRPr="00E26D64">
              <w:rPr>
                <w:lang w:val="en-US"/>
              </w:rPr>
              <w:t>10.</w:t>
            </w:r>
            <w:r w:rsidR="00C45103">
              <w:rPr>
                <w:lang w:val="en-US"/>
              </w:rPr>
              <w:t>6</w:t>
            </w:r>
            <w:r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trebuie</w:t>
            </w:r>
            <w:proofErr w:type="spellEnd"/>
            <w:r w:rsidR="00460653" w:rsidRPr="00E26D64">
              <w:rPr>
                <w:lang w:val="en-US"/>
              </w:rPr>
              <w:t xml:space="preserve"> să </w:t>
            </w:r>
            <w:proofErr w:type="spellStart"/>
            <w:r w:rsidR="00460653" w:rsidRPr="00E26D64">
              <w:rPr>
                <w:lang w:val="en-US"/>
              </w:rPr>
              <w:t>asigure</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w:t>
            </w:r>
            <w:proofErr w:type="spellStart"/>
            <w:r w:rsidR="00460653" w:rsidRPr="00E26D64">
              <w:rPr>
                <w:lang w:val="en-US"/>
              </w:rPr>
              <w:t>executate</w:t>
            </w:r>
            <w:proofErr w:type="spellEnd"/>
            <w:r w:rsidR="00460653" w:rsidRPr="00E26D64">
              <w:rPr>
                <w:lang w:val="en-US"/>
              </w:rPr>
              <w:t xml:space="preserve"> şi </w:t>
            </w:r>
            <w:proofErr w:type="spellStart"/>
            <w:r w:rsidR="00460653" w:rsidRPr="00E26D64">
              <w:rPr>
                <w:lang w:val="en-US"/>
              </w:rPr>
              <w:t>dotările</w:t>
            </w:r>
            <w:proofErr w:type="spellEnd"/>
            <w:r w:rsidR="00460653" w:rsidRPr="00E26D64">
              <w:rPr>
                <w:lang w:val="en-US"/>
              </w:rPr>
              <w:t xml:space="preserve"> pe care le are la </w:t>
            </w:r>
            <w:proofErr w:type="spellStart"/>
            <w:r w:rsidR="00460653" w:rsidRPr="00E26D64">
              <w:rPr>
                <w:lang w:val="en-US"/>
              </w:rPr>
              <w:t>dispoziţie</w:t>
            </w:r>
            <w:proofErr w:type="spellEnd"/>
            <w:r w:rsidR="00460653" w:rsidRPr="00E26D64">
              <w:rPr>
                <w:lang w:val="en-US"/>
              </w:rPr>
              <w:t xml:space="preserve"> </w:t>
            </w:r>
            <w:proofErr w:type="spellStart"/>
            <w:r w:rsidR="00460653" w:rsidRPr="00E26D64">
              <w:rPr>
                <w:lang w:val="en-US"/>
              </w:rPr>
              <w:t>împotriva</w:t>
            </w:r>
            <w:proofErr w:type="spellEnd"/>
            <w:r w:rsidR="00460653" w:rsidRPr="00E26D64">
              <w:rPr>
                <w:lang w:val="en-US"/>
              </w:rPr>
              <w:t xml:space="preserve"> </w:t>
            </w:r>
            <w:proofErr w:type="spellStart"/>
            <w:r w:rsidR="00460653" w:rsidRPr="00E26D64">
              <w:rPr>
                <w:lang w:val="en-US"/>
              </w:rPr>
              <w:t>degradări</w:t>
            </w:r>
            <w:r w:rsidR="00183D79" w:rsidRPr="00E26D64">
              <w:rPr>
                <w:lang w:val="en-US"/>
              </w:rPr>
              <w:t>i</w:t>
            </w:r>
            <w:proofErr w:type="spellEnd"/>
            <w:r w:rsidR="00183D79" w:rsidRPr="00E26D64">
              <w:rPr>
                <w:lang w:val="en-US"/>
              </w:rPr>
              <w:t xml:space="preserve"> şi </w:t>
            </w:r>
            <w:proofErr w:type="spellStart"/>
            <w:r w:rsidR="00183D79" w:rsidRPr="00E26D64">
              <w:rPr>
                <w:lang w:val="en-US"/>
              </w:rPr>
              <w:t>furturilor</w:t>
            </w:r>
            <w:proofErr w:type="spellEnd"/>
            <w:r w:rsidR="00183D79" w:rsidRPr="00E26D64">
              <w:rPr>
                <w:lang w:val="en-US"/>
              </w:rPr>
              <w:t xml:space="preserve"> pâ</w:t>
            </w:r>
            <w:r w:rsidR="00460653" w:rsidRPr="00E26D64">
              <w:rPr>
                <w:lang w:val="en-US"/>
              </w:rPr>
              <w:t xml:space="preserve">nă la </w:t>
            </w:r>
            <w:proofErr w:type="spellStart"/>
            <w:r w:rsidR="00460653" w:rsidRPr="00E26D64">
              <w:rPr>
                <w:lang w:val="en-US"/>
              </w:rPr>
              <w:t>predarea</w:t>
            </w:r>
            <w:proofErr w:type="spellEnd"/>
            <w:r w:rsidR="00460653" w:rsidRPr="00E26D64">
              <w:rPr>
                <w:lang w:val="en-US"/>
              </w:rPr>
              <w:t xml:space="preserve"> lucrărilor către Beneficiar. El </w:t>
            </w:r>
            <w:proofErr w:type="spellStart"/>
            <w:r w:rsidR="00460653" w:rsidRPr="00E26D64">
              <w:rPr>
                <w:lang w:val="en-US"/>
              </w:rPr>
              <w:t>trebuie</w:t>
            </w:r>
            <w:proofErr w:type="spellEnd"/>
            <w:r w:rsidR="00460653" w:rsidRPr="00E26D64">
              <w:rPr>
                <w:lang w:val="en-US"/>
              </w:rPr>
              <w:t xml:space="preserve"> să ia măsuri de </w:t>
            </w:r>
            <w:proofErr w:type="spellStart"/>
            <w:r w:rsidR="00460653" w:rsidRPr="00E26D64">
              <w:rPr>
                <w:lang w:val="en-US"/>
              </w:rPr>
              <w:t>protecţie</w:t>
            </w:r>
            <w:proofErr w:type="spellEnd"/>
            <w:r w:rsidR="00460653" w:rsidRPr="00E26D64">
              <w:rPr>
                <w:lang w:val="en-US"/>
              </w:rPr>
              <w:t xml:space="preserve"> contra </w:t>
            </w:r>
            <w:proofErr w:type="spellStart"/>
            <w:r w:rsidR="00460653" w:rsidRPr="00E26D64">
              <w:rPr>
                <w:lang w:val="en-US"/>
              </w:rPr>
              <w:t>degradării</w:t>
            </w:r>
            <w:proofErr w:type="spellEnd"/>
            <w:r w:rsidR="00460653" w:rsidRPr="00E26D64">
              <w:rPr>
                <w:lang w:val="en-US"/>
              </w:rPr>
              <w:t xml:space="preserve"> </w:t>
            </w:r>
            <w:proofErr w:type="spellStart"/>
            <w:r w:rsidR="00460653" w:rsidRPr="00E26D64">
              <w:rPr>
                <w:lang w:val="en-US"/>
              </w:rPr>
              <w:t>lucrării</w:t>
            </w:r>
            <w:proofErr w:type="spellEnd"/>
            <w:r w:rsidR="00460653" w:rsidRPr="00E26D64">
              <w:rPr>
                <w:lang w:val="en-US"/>
              </w:rPr>
              <w:t xml:space="preserve"> </w:t>
            </w:r>
            <w:proofErr w:type="spellStart"/>
            <w:r w:rsidR="00460653" w:rsidRPr="00E26D64">
              <w:rPr>
                <w:lang w:val="en-US"/>
              </w:rPr>
              <w:t>datorită</w:t>
            </w:r>
            <w:proofErr w:type="spellEnd"/>
            <w:r w:rsidR="00460653" w:rsidRPr="00E26D64">
              <w:rPr>
                <w:lang w:val="en-US"/>
              </w:rPr>
              <w:t xml:space="preserve"> </w:t>
            </w:r>
            <w:proofErr w:type="spellStart"/>
            <w:r w:rsidR="00460653" w:rsidRPr="00E26D64">
              <w:rPr>
                <w:lang w:val="en-US"/>
              </w:rPr>
              <w:t>acţiunilor</w:t>
            </w:r>
            <w:proofErr w:type="spellEnd"/>
            <w:r w:rsidR="00460653" w:rsidRPr="00E26D64">
              <w:rPr>
                <w:lang w:val="en-US"/>
              </w:rPr>
              <w:t xml:space="preserve"> </w:t>
            </w:r>
            <w:proofErr w:type="spellStart"/>
            <w:r w:rsidR="00460653" w:rsidRPr="00E26D64">
              <w:rPr>
                <w:lang w:val="en-US"/>
              </w:rPr>
              <w:t>atmosferice</w:t>
            </w:r>
            <w:proofErr w:type="spellEnd"/>
            <w:r w:rsidR="00460653" w:rsidRPr="00E26D64">
              <w:rPr>
                <w:lang w:val="en-US"/>
              </w:rPr>
              <w:t xml:space="preserve"> şi a apei şi să </w:t>
            </w:r>
            <w:proofErr w:type="spellStart"/>
            <w:r w:rsidR="00460653" w:rsidRPr="00E26D64">
              <w:rPr>
                <w:lang w:val="en-US"/>
              </w:rPr>
              <w:t>îndepărteze</w:t>
            </w:r>
            <w:proofErr w:type="spellEnd"/>
            <w:r w:rsidR="00460653" w:rsidRPr="00E26D64">
              <w:rPr>
                <w:lang w:val="en-US"/>
              </w:rPr>
              <w:t xml:space="preserve"> </w:t>
            </w:r>
            <w:proofErr w:type="spellStart"/>
            <w:r w:rsidR="00460653" w:rsidRPr="00E26D64">
              <w:rPr>
                <w:lang w:val="en-US"/>
              </w:rPr>
              <w:t>zăpada</w:t>
            </w:r>
            <w:proofErr w:type="spellEnd"/>
            <w:r w:rsidR="00460653" w:rsidRPr="00E26D64">
              <w:rPr>
                <w:lang w:val="en-US"/>
              </w:rPr>
              <w:t xml:space="preserve"> şi</w:t>
            </w:r>
            <w:r w:rsidR="00C33344" w:rsidRPr="00E26D64">
              <w:rPr>
                <w:lang w:val="en-US"/>
              </w:rPr>
              <w:t xml:space="preserve"> </w:t>
            </w:r>
            <w:proofErr w:type="spellStart"/>
            <w:r w:rsidR="00460653" w:rsidRPr="00E26D64">
              <w:rPr>
                <w:lang w:val="en-US"/>
              </w:rPr>
              <w:t>gheaţa</w:t>
            </w:r>
            <w:proofErr w:type="spellEnd"/>
            <w:r w:rsidR="00460653" w:rsidRPr="00E26D64">
              <w:rPr>
                <w:lang w:val="en-US"/>
              </w:rPr>
              <w:t xml:space="preserve">. </w:t>
            </w:r>
          </w:p>
          <w:p w14:paraId="399BD9F0" w14:textId="57732E1F" w:rsidR="00460653" w:rsidRPr="00E26D64" w:rsidRDefault="00D53233" w:rsidP="000538E4">
            <w:pPr>
              <w:pStyle w:val="af2"/>
              <w:numPr>
                <w:ilvl w:val="1"/>
                <w:numId w:val="10"/>
              </w:numPr>
              <w:tabs>
                <w:tab w:val="left" w:pos="567"/>
              </w:tabs>
              <w:spacing w:line="276" w:lineRule="auto"/>
              <w:ind w:left="0" w:hanging="567"/>
              <w:rPr>
                <w:lang w:val="en-US"/>
              </w:rPr>
            </w:pPr>
            <w:r w:rsidRPr="00E26D64">
              <w:rPr>
                <w:lang w:val="en-US"/>
              </w:rPr>
              <w:t>10.</w:t>
            </w:r>
            <w:r w:rsidR="00C45103">
              <w:rPr>
                <w:lang w:val="en-US"/>
              </w:rPr>
              <w:t>7</w:t>
            </w:r>
            <w:r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nerespectarea</w:t>
            </w:r>
            <w:proofErr w:type="spellEnd"/>
            <w:r w:rsidR="00460653" w:rsidRPr="00E26D64">
              <w:rPr>
                <w:lang w:val="en-US"/>
              </w:rPr>
              <w:t xml:space="preserve"> de către </w:t>
            </w:r>
            <w:proofErr w:type="spellStart"/>
            <w:r w:rsidR="00460653" w:rsidRPr="00E26D64">
              <w:rPr>
                <w:lang w:val="en-US"/>
              </w:rPr>
              <w:t>Antreprenorul</w:t>
            </w:r>
            <w:proofErr w:type="spellEnd"/>
            <w:r w:rsidR="00460653" w:rsidRPr="00E26D64">
              <w:rPr>
                <w:lang w:val="en-US"/>
              </w:rPr>
              <w:t xml:space="preserve"> a </w:t>
            </w:r>
            <w:proofErr w:type="spellStart"/>
            <w:r w:rsidR="00460653" w:rsidRPr="00E26D64">
              <w:rPr>
                <w:lang w:val="en-US"/>
              </w:rPr>
              <w:t>prevederilor</w:t>
            </w:r>
            <w:proofErr w:type="spellEnd"/>
            <w:r w:rsidR="00460653" w:rsidRPr="00E26D64">
              <w:rPr>
                <w:lang w:val="en-US"/>
              </w:rPr>
              <w:t xml:space="preserve"> </w:t>
            </w:r>
            <w:proofErr w:type="spellStart"/>
            <w:r w:rsidR="00460653" w:rsidRPr="00E26D64">
              <w:rPr>
                <w:lang w:val="en-US"/>
              </w:rPr>
              <w:t>oricărui</w:t>
            </w:r>
            <w:proofErr w:type="spellEnd"/>
            <w:r w:rsidR="00460653" w:rsidRPr="00E26D64">
              <w:rPr>
                <w:lang w:val="en-US"/>
              </w:rPr>
              <w:t xml:space="preserve"> </w:t>
            </w:r>
            <w:proofErr w:type="spellStart"/>
            <w:r w:rsidR="00460653" w:rsidRPr="00E26D64">
              <w:rPr>
                <w:lang w:val="en-US"/>
              </w:rPr>
              <w:t>regulament</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hotărâri</w:t>
            </w:r>
            <w:proofErr w:type="spellEnd"/>
            <w:r w:rsidR="00460653" w:rsidRPr="00E26D64">
              <w:rPr>
                <w:lang w:val="en-US"/>
              </w:rPr>
              <w:t xml:space="preserve"> ale </w:t>
            </w:r>
            <w:proofErr w:type="spellStart"/>
            <w:r w:rsidR="00460653" w:rsidRPr="00E26D64">
              <w:rPr>
                <w:lang w:val="en-US"/>
              </w:rPr>
              <w:t>autorităţilor</w:t>
            </w:r>
            <w:proofErr w:type="spellEnd"/>
            <w:r w:rsidR="00C33344" w:rsidRPr="00E26D64">
              <w:rPr>
                <w:lang w:val="en-US"/>
              </w:rPr>
              <w:t xml:space="preserve"> </w:t>
            </w:r>
            <w:proofErr w:type="spellStart"/>
            <w:r w:rsidR="00460653" w:rsidRPr="00E26D64">
              <w:rPr>
                <w:lang w:val="en-US"/>
              </w:rPr>
              <w:t>administraţiei</w:t>
            </w:r>
            <w:proofErr w:type="spellEnd"/>
            <w:r w:rsidR="00460653" w:rsidRPr="00E26D64">
              <w:rPr>
                <w:lang w:val="en-US"/>
              </w:rPr>
              <w:t xml:space="preserve"> </w:t>
            </w:r>
            <w:proofErr w:type="spellStart"/>
            <w:r w:rsidR="00460653" w:rsidRPr="00E26D64">
              <w:rPr>
                <w:lang w:val="en-US"/>
              </w:rPr>
              <w:t>publice</w:t>
            </w:r>
            <w:proofErr w:type="spellEnd"/>
            <w:r w:rsidR="00460653" w:rsidRPr="00E26D64">
              <w:rPr>
                <w:lang w:val="en-US"/>
              </w:rPr>
              <w:t xml:space="preserve"> locale </w:t>
            </w:r>
            <w:proofErr w:type="spellStart"/>
            <w:r w:rsidR="00460653" w:rsidRPr="00E26D64">
              <w:rPr>
                <w:lang w:val="en-US"/>
              </w:rPr>
              <w:t>sau</w:t>
            </w:r>
            <w:proofErr w:type="spellEnd"/>
            <w:r w:rsidR="00460653" w:rsidRPr="00E26D64">
              <w:rPr>
                <w:lang w:val="en-US"/>
              </w:rPr>
              <w:t xml:space="preserve"> ale </w:t>
            </w:r>
            <w:proofErr w:type="spellStart"/>
            <w:r w:rsidR="00460653" w:rsidRPr="00E26D64">
              <w:rPr>
                <w:lang w:val="en-US"/>
              </w:rPr>
              <w:t>altor</w:t>
            </w:r>
            <w:proofErr w:type="spellEnd"/>
            <w:r w:rsidR="00460653" w:rsidRPr="00E26D64">
              <w:rPr>
                <w:lang w:val="en-US"/>
              </w:rPr>
              <w:t xml:space="preserve"> </w:t>
            </w:r>
            <w:proofErr w:type="spellStart"/>
            <w:r w:rsidR="00460653" w:rsidRPr="00E26D64">
              <w:rPr>
                <w:lang w:val="en-US"/>
              </w:rPr>
              <w:t>organe</w:t>
            </w:r>
            <w:proofErr w:type="spellEnd"/>
            <w:r w:rsidR="00460653" w:rsidRPr="00E26D64">
              <w:rPr>
                <w:lang w:val="en-US"/>
              </w:rPr>
              <w:t xml:space="preserve"> locale, legal </w:t>
            </w:r>
            <w:proofErr w:type="spellStart"/>
            <w:r w:rsidR="00460653" w:rsidRPr="00E26D64">
              <w:rPr>
                <w:lang w:val="en-US"/>
              </w:rPr>
              <w:t>constituite</w:t>
            </w:r>
            <w:proofErr w:type="spellEnd"/>
            <w:r w:rsidR="00460653" w:rsidRPr="00E26D64">
              <w:rPr>
                <w:lang w:val="en-US"/>
              </w:rPr>
              <w:t xml:space="preserve">, şi care au </w:t>
            </w:r>
            <w:proofErr w:type="spellStart"/>
            <w:r w:rsidR="00460653" w:rsidRPr="00E26D64">
              <w:rPr>
                <w:lang w:val="en-US"/>
              </w:rPr>
              <w:t>caracter</w:t>
            </w:r>
            <w:proofErr w:type="spellEnd"/>
            <w:r w:rsidR="00460653" w:rsidRPr="00E26D64">
              <w:rPr>
                <w:lang w:val="en-US"/>
              </w:rPr>
              <w:t xml:space="preserve"> </w:t>
            </w:r>
            <w:proofErr w:type="spellStart"/>
            <w:r w:rsidR="00460653" w:rsidRPr="00E26D64">
              <w:rPr>
                <w:lang w:val="en-US"/>
              </w:rPr>
              <w:t>obligatoriu</w:t>
            </w:r>
            <w:proofErr w:type="spellEnd"/>
            <w:r w:rsidR="00460653" w:rsidRPr="00E26D64">
              <w:rPr>
                <w:lang w:val="en-US"/>
              </w:rPr>
              <w:t xml:space="preserve"> la executarea lucrărilor, </w:t>
            </w:r>
            <w:proofErr w:type="spellStart"/>
            <w:r w:rsidR="00460653" w:rsidRPr="00E26D64">
              <w:rPr>
                <w:lang w:val="en-US"/>
              </w:rPr>
              <w:t>provoacă</w:t>
            </w:r>
            <w:proofErr w:type="spellEnd"/>
            <w:r w:rsidR="00460653" w:rsidRPr="00E26D64">
              <w:rPr>
                <w:lang w:val="en-US"/>
              </w:rPr>
              <w:t xml:space="preserve"> </w:t>
            </w:r>
            <w:proofErr w:type="spellStart"/>
            <w:r w:rsidR="00460653" w:rsidRPr="00E26D64">
              <w:rPr>
                <w:lang w:val="en-US"/>
              </w:rPr>
              <w:t>pagube</w:t>
            </w:r>
            <w:proofErr w:type="spellEnd"/>
            <w:r w:rsidR="00460653" w:rsidRPr="00E26D64">
              <w:rPr>
                <w:lang w:val="en-US"/>
              </w:rPr>
              <w:t xml:space="preserve"> pentru Beneficiar, </w:t>
            </w:r>
            <w:proofErr w:type="spellStart"/>
            <w:r w:rsidR="00460653" w:rsidRPr="00E26D64">
              <w:rPr>
                <w:lang w:val="en-US"/>
              </w:rPr>
              <w:t>acesta</w:t>
            </w:r>
            <w:proofErr w:type="spellEnd"/>
            <w:r w:rsidR="00460653" w:rsidRPr="00E26D64">
              <w:rPr>
                <w:lang w:val="en-US"/>
              </w:rPr>
              <w:t xml:space="preserve"> va fi </w:t>
            </w:r>
            <w:proofErr w:type="spellStart"/>
            <w:r w:rsidR="00460653" w:rsidRPr="00E26D64">
              <w:rPr>
                <w:lang w:val="en-US"/>
              </w:rPr>
              <w:t>despăgubit</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în </w:t>
            </w:r>
            <w:proofErr w:type="spellStart"/>
            <w:r w:rsidR="00460653" w:rsidRPr="00E26D64">
              <w:rPr>
                <w:lang w:val="en-US"/>
              </w:rPr>
              <w:t>mărimea</w:t>
            </w:r>
            <w:proofErr w:type="spellEnd"/>
            <w:r w:rsidR="00460653" w:rsidRPr="00E26D64">
              <w:rPr>
                <w:lang w:val="en-US"/>
              </w:rPr>
              <w:t xml:space="preserve"> </w:t>
            </w:r>
            <w:proofErr w:type="spellStart"/>
            <w:r w:rsidR="00460653" w:rsidRPr="00E26D64">
              <w:rPr>
                <w:lang w:val="en-US"/>
              </w:rPr>
              <w:t>sumei</w:t>
            </w:r>
            <w:proofErr w:type="spellEnd"/>
            <w:r w:rsidR="00460653" w:rsidRPr="00E26D64">
              <w:rPr>
                <w:lang w:val="en-US"/>
              </w:rPr>
              <w:t xml:space="preserve"> </w:t>
            </w:r>
            <w:proofErr w:type="spellStart"/>
            <w:r w:rsidR="00460653" w:rsidRPr="00E26D64">
              <w:rPr>
                <w:lang w:val="en-US"/>
              </w:rPr>
              <w:t>prejudiciului</w:t>
            </w:r>
            <w:proofErr w:type="spellEnd"/>
            <w:r w:rsidR="00460653" w:rsidRPr="00E26D64">
              <w:rPr>
                <w:lang w:val="en-US"/>
              </w:rPr>
              <w:t xml:space="preserve">. </w:t>
            </w:r>
          </w:p>
          <w:p w14:paraId="2B049099" w14:textId="0DEA3546" w:rsidR="00460653" w:rsidRPr="00E26D64" w:rsidRDefault="00D53233" w:rsidP="000538E4">
            <w:pPr>
              <w:pStyle w:val="af2"/>
              <w:numPr>
                <w:ilvl w:val="1"/>
                <w:numId w:val="10"/>
              </w:numPr>
              <w:tabs>
                <w:tab w:val="left" w:pos="567"/>
              </w:tabs>
              <w:spacing w:line="276" w:lineRule="auto"/>
              <w:ind w:left="0" w:hanging="567"/>
              <w:rPr>
                <w:lang w:val="en-US"/>
              </w:rPr>
            </w:pPr>
            <w:r w:rsidRPr="00E26D64">
              <w:rPr>
                <w:lang w:val="en-US"/>
              </w:rPr>
              <w:t>10.</w:t>
            </w:r>
            <w:r w:rsidR="00C45103">
              <w:rPr>
                <w:lang w:val="en-US"/>
              </w:rPr>
              <w:t>8</w:t>
            </w:r>
            <w:r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motivele</w:t>
            </w:r>
            <w:proofErr w:type="spellEnd"/>
            <w:r w:rsidR="00460653" w:rsidRPr="00E26D64">
              <w:rPr>
                <w:lang w:val="en-US"/>
              </w:rPr>
              <w:t xml:space="preserve"> </w:t>
            </w:r>
            <w:proofErr w:type="spellStart"/>
            <w:r w:rsidR="00460653" w:rsidRPr="00E26D64">
              <w:rPr>
                <w:lang w:val="en-US"/>
              </w:rPr>
              <w:t>const</w:t>
            </w:r>
            <w:r w:rsidR="00183D79" w:rsidRPr="00E26D64">
              <w:rPr>
                <w:lang w:val="en-US"/>
              </w:rPr>
              <w:t>rângerii</w:t>
            </w:r>
            <w:proofErr w:type="spellEnd"/>
            <w:r w:rsidR="00183D79" w:rsidRPr="00E26D64">
              <w:rPr>
                <w:lang w:val="en-US"/>
              </w:rPr>
              <w:t xml:space="preserve"> </w:t>
            </w:r>
            <w:proofErr w:type="spellStart"/>
            <w:r w:rsidR="00183D79" w:rsidRPr="00E26D64">
              <w:rPr>
                <w:lang w:val="en-US"/>
              </w:rPr>
              <w:t>sau</w:t>
            </w:r>
            <w:proofErr w:type="spellEnd"/>
            <w:r w:rsidR="00183D79" w:rsidRPr="00E26D64">
              <w:rPr>
                <w:lang w:val="en-US"/>
              </w:rPr>
              <w:t xml:space="preserve"> ale </w:t>
            </w:r>
            <w:proofErr w:type="spellStart"/>
            <w:r w:rsidR="00183D79" w:rsidRPr="00E26D64">
              <w:rPr>
                <w:lang w:val="en-US"/>
              </w:rPr>
              <w:t>întreruperii</w:t>
            </w:r>
            <w:proofErr w:type="spellEnd"/>
            <w:r w:rsidR="00183D79" w:rsidRPr="00E26D64">
              <w:rPr>
                <w:lang w:val="en-US"/>
              </w:rPr>
              <w:t xml:space="preserve"> su</w:t>
            </w:r>
            <w:r w:rsidR="00460653" w:rsidRPr="00E26D64">
              <w:rPr>
                <w:lang w:val="en-US"/>
              </w:rPr>
              <w:t xml:space="preserve">nt </w:t>
            </w:r>
            <w:proofErr w:type="spellStart"/>
            <w:r w:rsidR="00460653" w:rsidRPr="00E26D64">
              <w:rPr>
                <w:lang w:val="en-US"/>
              </w:rPr>
              <w:t>imputabile</w:t>
            </w:r>
            <w:proofErr w:type="spellEnd"/>
            <w:r w:rsidR="00460653" w:rsidRPr="00E26D64">
              <w:rPr>
                <w:lang w:val="en-US"/>
              </w:rPr>
              <w:t xml:space="preserve"> </w:t>
            </w:r>
            <w:proofErr w:type="spellStart"/>
            <w:r w:rsidR="00460653" w:rsidRPr="00E26D64">
              <w:rPr>
                <w:lang w:val="en-US"/>
              </w:rPr>
              <w:t>uneia</w:t>
            </w:r>
            <w:proofErr w:type="spellEnd"/>
            <w:r w:rsidR="00460653" w:rsidRPr="00E26D64">
              <w:rPr>
                <w:lang w:val="en-US"/>
              </w:rPr>
              <w:t xml:space="preserve"> </w:t>
            </w:r>
            <w:proofErr w:type="spellStart"/>
            <w:r w:rsidR="00460653" w:rsidRPr="00E26D64">
              <w:rPr>
                <w:lang w:val="en-US"/>
              </w:rPr>
              <w:t>dintre</w:t>
            </w:r>
            <w:proofErr w:type="spellEnd"/>
            <w:r w:rsidR="00460653" w:rsidRPr="00E26D64">
              <w:rPr>
                <w:lang w:val="en-US"/>
              </w:rPr>
              <w:t xml:space="preserve"> </w:t>
            </w:r>
            <w:proofErr w:type="spellStart"/>
            <w:r w:rsidR="00460653" w:rsidRPr="00E26D64">
              <w:rPr>
                <w:lang w:val="en-US"/>
              </w:rPr>
              <w:t>părţile</w:t>
            </w:r>
            <w:proofErr w:type="spellEnd"/>
            <w:r w:rsidR="00460653" w:rsidRPr="00E26D64">
              <w:rPr>
                <w:lang w:val="en-US"/>
              </w:rPr>
              <w:t xml:space="preserve"> </w:t>
            </w:r>
            <w:proofErr w:type="spellStart"/>
            <w:r w:rsidR="00460653" w:rsidRPr="00E26D64">
              <w:rPr>
                <w:lang w:val="en-US"/>
              </w:rPr>
              <w:t>contractante</w:t>
            </w:r>
            <w:proofErr w:type="spellEnd"/>
            <w:r w:rsidR="00460653" w:rsidRPr="00E26D64">
              <w:rPr>
                <w:lang w:val="en-US"/>
              </w:rPr>
              <w:t xml:space="preserve">, </w:t>
            </w:r>
            <w:proofErr w:type="spellStart"/>
            <w:r w:rsidR="00460653" w:rsidRPr="00E26D64">
              <w:rPr>
                <w:lang w:val="en-US"/>
              </w:rPr>
              <w:t>atunci</w:t>
            </w:r>
            <w:proofErr w:type="spellEnd"/>
            <w:r w:rsidR="00460653" w:rsidRPr="00E26D64">
              <w:rPr>
                <w:lang w:val="en-US"/>
              </w:rPr>
              <w:t xml:space="preserve"> </w:t>
            </w:r>
            <w:proofErr w:type="spellStart"/>
            <w:r w:rsidR="00460653" w:rsidRPr="00E26D64">
              <w:rPr>
                <w:lang w:val="en-US"/>
              </w:rPr>
              <w:t>cealaltă</w:t>
            </w:r>
            <w:proofErr w:type="spellEnd"/>
            <w:r w:rsidR="00460653" w:rsidRPr="00E26D64">
              <w:rPr>
                <w:lang w:val="en-US"/>
              </w:rPr>
              <w:t xml:space="preserve"> </w:t>
            </w:r>
            <w:proofErr w:type="spellStart"/>
            <w:r w:rsidR="00460653" w:rsidRPr="00E26D64">
              <w:rPr>
                <w:lang w:val="en-US"/>
              </w:rPr>
              <w:t>parte</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w:t>
            </w:r>
            <w:proofErr w:type="spellStart"/>
            <w:r w:rsidR="00460653" w:rsidRPr="00E26D64">
              <w:rPr>
                <w:lang w:val="en-US"/>
              </w:rPr>
              <w:t>emite</w:t>
            </w:r>
            <w:proofErr w:type="spellEnd"/>
            <w:r w:rsidR="00460653" w:rsidRPr="00E26D64">
              <w:rPr>
                <w:lang w:val="en-US"/>
              </w:rPr>
              <w:t xml:space="preserve"> </w:t>
            </w:r>
            <w:proofErr w:type="spellStart"/>
            <w:r w:rsidR="00460653" w:rsidRPr="00E26D64">
              <w:rPr>
                <w:lang w:val="en-US"/>
              </w:rPr>
              <w:t>pretenţii</w:t>
            </w:r>
            <w:proofErr w:type="spellEnd"/>
            <w:r w:rsidR="00460653" w:rsidRPr="00E26D64">
              <w:rPr>
                <w:lang w:val="en-US"/>
              </w:rPr>
              <w:t xml:space="preserve"> privind </w:t>
            </w:r>
            <w:proofErr w:type="spellStart"/>
            <w:r w:rsidR="00460653" w:rsidRPr="00E26D64">
              <w:rPr>
                <w:lang w:val="en-US"/>
              </w:rPr>
              <w:t>despăgubirea</w:t>
            </w:r>
            <w:proofErr w:type="spellEnd"/>
            <w:r w:rsidR="00460653" w:rsidRPr="00E26D64">
              <w:rPr>
                <w:lang w:val="en-US"/>
              </w:rPr>
              <w:t xml:space="preserve"> pentru </w:t>
            </w:r>
            <w:proofErr w:type="spellStart"/>
            <w:r w:rsidR="00460653" w:rsidRPr="00E26D64">
              <w:rPr>
                <w:lang w:val="en-US"/>
              </w:rPr>
              <w:t>daunele</w:t>
            </w:r>
            <w:proofErr w:type="spellEnd"/>
            <w:r w:rsidR="00460653" w:rsidRPr="00E26D64">
              <w:rPr>
                <w:lang w:val="en-US"/>
              </w:rPr>
              <w:t xml:space="preserve"> </w:t>
            </w:r>
            <w:proofErr w:type="spellStart"/>
            <w:r w:rsidR="00460653" w:rsidRPr="00E26D64">
              <w:rPr>
                <w:lang w:val="en-US"/>
              </w:rPr>
              <w:t>intervenite</w:t>
            </w:r>
            <w:proofErr w:type="spellEnd"/>
            <w:r w:rsidR="00460653" w:rsidRPr="00E26D64">
              <w:rPr>
                <w:lang w:val="en-US"/>
              </w:rPr>
              <w:t xml:space="preserve"> şi care pot fi </w:t>
            </w:r>
            <w:proofErr w:type="spellStart"/>
            <w:r w:rsidR="00460653" w:rsidRPr="00E26D64">
              <w:rPr>
                <w:lang w:val="en-US"/>
              </w:rPr>
              <w:t>dovedite</w:t>
            </w:r>
            <w:proofErr w:type="spellEnd"/>
            <w:r w:rsidR="00460653" w:rsidRPr="00E26D64">
              <w:rPr>
                <w:lang w:val="en-US"/>
              </w:rPr>
              <w:t xml:space="preserve">. </w:t>
            </w:r>
          </w:p>
          <w:p w14:paraId="692C1133" w14:textId="5BB75DB6" w:rsidR="00460653" w:rsidRPr="00E26D64" w:rsidRDefault="00D53233" w:rsidP="000538E4">
            <w:pPr>
              <w:pStyle w:val="af2"/>
              <w:numPr>
                <w:ilvl w:val="1"/>
                <w:numId w:val="10"/>
              </w:numPr>
              <w:tabs>
                <w:tab w:val="left" w:pos="567"/>
              </w:tabs>
              <w:spacing w:line="276" w:lineRule="auto"/>
              <w:ind w:left="0" w:hanging="567"/>
              <w:rPr>
                <w:lang w:val="en-US"/>
              </w:rPr>
            </w:pPr>
            <w:r w:rsidRPr="00E26D64">
              <w:rPr>
                <w:lang w:val="en-US"/>
              </w:rPr>
              <w:t>10.</w:t>
            </w:r>
            <w:r w:rsidR="00C45103">
              <w:rPr>
                <w:lang w:val="en-US"/>
              </w:rPr>
              <w:t>9</w:t>
            </w:r>
            <w:r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întârzierea</w:t>
            </w:r>
            <w:proofErr w:type="spellEnd"/>
            <w:r w:rsidR="00460653" w:rsidRPr="00E26D64">
              <w:rPr>
                <w:lang w:val="en-US"/>
              </w:rPr>
              <w:t xml:space="preserve"> în </w:t>
            </w:r>
            <w:proofErr w:type="spellStart"/>
            <w:r w:rsidR="00460653" w:rsidRPr="00E26D64">
              <w:rPr>
                <w:lang w:val="en-US"/>
              </w:rPr>
              <w:t>execu</w:t>
            </w:r>
            <w:r w:rsidR="0001066E" w:rsidRPr="00E26D64">
              <w:rPr>
                <w:lang w:val="en-US"/>
              </w:rPr>
              <w:t>ţia</w:t>
            </w:r>
            <w:proofErr w:type="spellEnd"/>
            <w:r w:rsidR="0001066E" w:rsidRPr="00E26D64">
              <w:rPr>
                <w:lang w:val="en-US"/>
              </w:rPr>
              <w:t xml:space="preserve"> lucrărilor </w:t>
            </w:r>
            <w:proofErr w:type="spellStart"/>
            <w:r w:rsidR="0001066E" w:rsidRPr="00E26D64">
              <w:rPr>
                <w:lang w:val="en-US"/>
              </w:rPr>
              <w:t>este</w:t>
            </w:r>
            <w:proofErr w:type="spellEnd"/>
            <w:r w:rsidR="0001066E" w:rsidRPr="00E26D64">
              <w:rPr>
                <w:lang w:val="en-US"/>
              </w:rPr>
              <w:t xml:space="preserve"> </w:t>
            </w:r>
            <w:r w:rsidR="001278C6" w:rsidRPr="00E26D64">
              <w:rPr>
                <w:lang w:val="en-US"/>
              </w:rPr>
              <w:t>din</w:t>
            </w:r>
            <w:r w:rsidR="0001066E" w:rsidRPr="00E26D64">
              <w:rPr>
                <w:lang w:val="en-US"/>
              </w:rPr>
              <w:t xml:space="preserve"> culpa </w:t>
            </w:r>
            <w:proofErr w:type="spellStart"/>
            <w:r w:rsidR="0001066E" w:rsidRPr="00E26D64">
              <w:rPr>
                <w:lang w:val="en-US"/>
              </w:rPr>
              <w:t>uneia</w:t>
            </w:r>
            <w:proofErr w:type="spellEnd"/>
            <w:r w:rsidR="00460653" w:rsidRPr="00E26D64">
              <w:rPr>
                <w:lang w:val="en-US"/>
              </w:rPr>
              <w:t xml:space="preserve"> </w:t>
            </w:r>
            <w:proofErr w:type="spellStart"/>
            <w:r w:rsidR="00460653" w:rsidRPr="00E26D64">
              <w:rPr>
                <w:lang w:val="en-US"/>
              </w:rPr>
              <w:t>din</w:t>
            </w:r>
            <w:r w:rsidR="0001066E" w:rsidRPr="00E26D64">
              <w:rPr>
                <w:lang w:val="en-US"/>
              </w:rPr>
              <w:t>tre</w:t>
            </w:r>
            <w:proofErr w:type="spellEnd"/>
            <w:r w:rsidR="00460653" w:rsidRPr="00E26D64">
              <w:rPr>
                <w:lang w:val="en-US"/>
              </w:rPr>
              <w:t xml:space="preserve"> </w:t>
            </w:r>
            <w:proofErr w:type="spellStart"/>
            <w:r w:rsidR="00460653" w:rsidRPr="00E26D64">
              <w:rPr>
                <w:lang w:val="en-US"/>
              </w:rPr>
              <w:t>părţi</w:t>
            </w:r>
            <w:r w:rsidR="0001066E" w:rsidRPr="00E26D64">
              <w:rPr>
                <w:lang w:val="en-US"/>
              </w:rPr>
              <w:t>le</w:t>
            </w:r>
            <w:proofErr w:type="spellEnd"/>
            <w:r w:rsidR="0001066E" w:rsidRPr="00E26D64">
              <w:rPr>
                <w:lang w:val="en-US"/>
              </w:rPr>
              <w:t xml:space="preserve"> </w:t>
            </w:r>
            <w:proofErr w:type="spellStart"/>
            <w:r w:rsidR="0001066E" w:rsidRPr="00E26D64">
              <w:rPr>
                <w:lang w:val="en-US"/>
              </w:rPr>
              <w:t>contractante</w:t>
            </w:r>
            <w:proofErr w:type="spellEnd"/>
            <w:r w:rsidR="00460653" w:rsidRPr="00E26D64">
              <w:rPr>
                <w:lang w:val="en-US"/>
              </w:rPr>
              <w:t xml:space="preserve">, </w:t>
            </w:r>
            <w:proofErr w:type="spellStart"/>
            <w:r w:rsidR="00460653" w:rsidRPr="00E26D64">
              <w:rPr>
                <w:lang w:val="en-US"/>
              </w:rPr>
              <w:t>partea</w:t>
            </w:r>
            <w:proofErr w:type="spellEnd"/>
            <w:r w:rsidR="00460653" w:rsidRPr="00E26D64">
              <w:rPr>
                <w:lang w:val="en-US"/>
              </w:rPr>
              <w:t xml:space="preserve"> </w:t>
            </w:r>
            <w:proofErr w:type="spellStart"/>
            <w:r w:rsidR="00460653" w:rsidRPr="00E26D64">
              <w:rPr>
                <w:lang w:val="en-US"/>
              </w:rPr>
              <w:t>culpabilă</w:t>
            </w:r>
            <w:proofErr w:type="spellEnd"/>
            <w:r w:rsidR="00460653" w:rsidRPr="00E26D64">
              <w:rPr>
                <w:lang w:val="en-US"/>
              </w:rPr>
              <w:t xml:space="preserve"> va </w:t>
            </w:r>
            <w:proofErr w:type="spellStart"/>
            <w:r w:rsidR="00460653" w:rsidRPr="00E26D64">
              <w:rPr>
                <w:lang w:val="en-US"/>
              </w:rPr>
              <w:t>plăti</w:t>
            </w:r>
            <w:proofErr w:type="spellEnd"/>
            <w:r w:rsidR="00460653" w:rsidRPr="00E26D64">
              <w:rPr>
                <w:lang w:val="en-US"/>
              </w:rPr>
              <w:t xml:space="preserve"> </w:t>
            </w:r>
            <w:proofErr w:type="spellStart"/>
            <w:r w:rsidR="00460653" w:rsidRPr="00E26D64">
              <w:rPr>
                <w:lang w:val="en-US"/>
              </w:rPr>
              <w:t>celeilalte</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w:t>
            </w:r>
            <w:proofErr w:type="spellStart"/>
            <w:r w:rsidR="00460653" w:rsidRPr="00E26D64">
              <w:rPr>
                <w:lang w:val="en-US"/>
              </w:rPr>
              <w:t>penalizări</w:t>
            </w:r>
            <w:proofErr w:type="spellEnd"/>
            <w:r w:rsidR="0001066E" w:rsidRPr="00E26D64">
              <w:rPr>
                <w:lang w:val="en-US"/>
              </w:rPr>
              <w:t xml:space="preserve"> şi/</w:t>
            </w:r>
            <w:proofErr w:type="spellStart"/>
            <w:r w:rsidR="0001066E" w:rsidRPr="00E26D64">
              <w:rPr>
                <w:lang w:val="en-US"/>
              </w:rPr>
              <w:t>sau</w:t>
            </w:r>
            <w:proofErr w:type="spellEnd"/>
            <w:r w:rsidR="0001066E" w:rsidRPr="00E26D64">
              <w:rPr>
                <w:lang w:val="en-US"/>
              </w:rPr>
              <w:t xml:space="preserve"> </w:t>
            </w:r>
            <w:proofErr w:type="spellStart"/>
            <w:r w:rsidR="0001066E" w:rsidRPr="00E26D64">
              <w:rPr>
                <w:lang w:val="en-US"/>
              </w:rPr>
              <w:t>despăgubiri</w:t>
            </w:r>
            <w:proofErr w:type="spellEnd"/>
            <w:r w:rsidR="0001066E" w:rsidRPr="00E26D64">
              <w:rPr>
                <w:lang w:val="en-US"/>
              </w:rPr>
              <w:t xml:space="preserve"> în </w:t>
            </w:r>
            <w:proofErr w:type="spellStart"/>
            <w:r w:rsidR="0001066E" w:rsidRPr="00E26D64">
              <w:rPr>
                <w:lang w:val="en-US"/>
              </w:rPr>
              <w:t>cuantum</w:t>
            </w:r>
            <w:proofErr w:type="spellEnd"/>
            <w:r w:rsidR="0001066E" w:rsidRPr="00E26D64">
              <w:rPr>
                <w:lang w:val="en-US"/>
              </w:rPr>
              <w:t xml:space="preserve"> de 0,01% </w:t>
            </w:r>
            <w:r w:rsidR="00460653" w:rsidRPr="00E26D64">
              <w:rPr>
                <w:lang w:val="en-US"/>
              </w:rPr>
              <w:t xml:space="preserve">din valoarea lucrărilor </w:t>
            </w:r>
            <w:proofErr w:type="spellStart"/>
            <w:r w:rsidR="00D74B95" w:rsidRPr="00E26D64">
              <w:rPr>
                <w:lang w:val="en-US"/>
              </w:rPr>
              <w:t>rămase</w:t>
            </w:r>
            <w:proofErr w:type="spellEnd"/>
            <w:r w:rsidR="00BC7914" w:rsidRPr="00E26D64">
              <w:rPr>
                <w:lang w:val="en-US"/>
              </w:rPr>
              <w:t xml:space="preserve"> </w:t>
            </w:r>
            <w:r w:rsidR="00460653" w:rsidRPr="00E26D64">
              <w:rPr>
                <w:lang w:val="en-US"/>
              </w:rPr>
              <w:t xml:space="preserve">de </w:t>
            </w:r>
            <w:proofErr w:type="spellStart"/>
            <w:r w:rsidR="00460653" w:rsidRPr="00E26D64">
              <w:rPr>
                <w:lang w:val="en-US"/>
              </w:rPr>
              <w:t>executat</w:t>
            </w:r>
            <w:proofErr w:type="spellEnd"/>
            <w:r w:rsidR="00460653" w:rsidRPr="00E26D64">
              <w:rPr>
                <w:lang w:val="en-US"/>
              </w:rPr>
              <w:t>/</w:t>
            </w:r>
            <w:proofErr w:type="spellStart"/>
            <w:r w:rsidR="00460653" w:rsidRPr="00E26D64">
              <w:rPr>
                <w:lang w:val="en-US"/>
              </w:rPr>
              <w:t>neonorate</w:t>
            </w:r>
            <w:proofErr w:type="spellEnd"/>
            <w:r w:rsidR="00460653" w:rsidRPr="00E26D64">
              <w:rPr>
                <w:lang w:val="en-US"/>
              </w:rPr>
              <w:t xml:space="preserve"> pentru </w:t>
            </w:r>
            <w:proofErr w:type="spellStart"/>
            <w:r w:rsidR="00460653" w:rsidRPr="00E26D64">
              <w:rPr>
                <w:lang w:val="en-US"/>
              </w:rPr>
              <w:t>fiecare</w:t>
            </w:r>
            <w:proofErr w:type="spellEnd"/>
            <w:r w:rsidR="00460653" w:rsidRPr="00E26D64">
              <w:rPr>
                <w:lang w:val="en-US"/>
              </w:rPr>
              <w:t xml:space="preserve"> zi de </w:t>
            </w:r>
            <w:proofErr w:type="spellStart"/>
            <w:r w:rsidR="00460653" w:rsidRPr="00E26D64">
              <w:rPr>
                <w:lang w:val="en-US"/>
              </w:rPr>
              <w:t>întârziere</w:t>
            </w:r>
            <w:proofErr w:type="spellEnd"/>
            <w:r w:rsidR="00460653" w:rsidRPr="00E26D64">
              <w:rPr>
                <w:lang w:val="en-US"/>
              </w:rPr>
              <w:t xml:space="preserve">. </w:t>
            </w:r>
            <w:proofErr w:type="spellStart"/>
            <w:r w:rsidR="00460653" w:rsidRPr="00E26D64">
              <w:rPr>
                <w:lang w:val="en-US"/>
              </w:rPr>
              <w:t>Penalizarea</w:t>
            </w:r>
            <w:proofErr w:type="spellEnd"/>
            <w:r w:rsidR="00460653" w:rsidRPr="00E26D64">
              <w:rPr>
                <w:lang w:val="en-US"/>
              </w:rPr>
              <w:t xml:space="preserve"> </w:t>
            </w:r>
            <w:proofErr w:type="spellStart"/>
            <w:r w:rsidR="00460653" w:rsidRPr="00E26D64">
              <w:rPr>
                <w:lang w:val="en-US"/>
              </w:rPr>
              <w:t>devine</w:t>
            </w:r>
            <w:proofErr w:type="spellEnd"/>
            <w:r w:rsidR="00460653" w:rsidRPr="00E26D64">
              <w:rPr>
                <w:lang w:val="en-US"/>
              </w:rPr>
              <w:t xml:space="preserve"> </w:t>
            </w:r>
            <w:proofErr w:type="spellStart"/>
            <w:r w:rsidR="00460653" w:rsidRPr="00E26D64">
              <w:rPr>
                <w:lang w:val="en-US"/>
              </w:rPr>
              <w:t>operantă</w:t>
            </w:r>
            <w:proofErr w:type="spellEnd"/>
            <w:r w:rsidR="00460653" w:rsidRPr="00E26D64">
              <w:rPr>
                <w:lang w:val="en-US"/>
              </w:rPr>
              <w:t xml:space="preserve"> în </w:t>
            </w:r>
            <w:proofErr w:type="spellStart"/>
            <w:r w:rsidR="00460653" w:rsidRPr="00E26D64">
              <w:rPr>
                <w:lang w:val="en-US"/>
              </w:rPr>
              <w:t>momentul</w:t>
            </w:r>
            <w:proofErr w:type="spellEnd"/>
            <w:r w:rsidR="00460653" w:rsidRPr="00E26D64">
              <w:rPr>
                <w:lang w:val="en-US"/>
              </w:rPr>
              <w:t xml:space="preserve"> în care </w:t>
            </w:r>
            <w:proofErr w:type="spellStart"/>
            <w:r w:rsidR="00460653" w:rsidRPr="00E26D64">
              <w:rPr>
                <w:lang w:val="en-US"/>
              </w:rPr>
              <w:t>partea</w:t>
            </w:r>
            <w:proofErr w:type="spellEnd"/>
            <w:r w:rsidR="00460653" w:rsidRPr="00E26D64">
              <w:rPr>
                <w:lang w:val="en-US"/>
              </w:rPr>
              <w:t xml:space="preserve"> </w:t>
            </w:r>
            <w:proofErr w:type="spellStart"/>
            <w:r w:rsidR="00BB2CB2" w:rsidRPr="00E26D64">
              <w:rPr>
                <w:lang w:val="en-US"/>
              </w:rPr>
              <w:t>î</w:t>
            </w:r>
            <w:r w:rsidR="00460653" w:rsidRPr="00E26D64">
              <w:rPr>
                <w:lang w:val="en-US"/>
              </w:rPr>
              <w:t>nculpă</w:t>
            </w:r>
            <w:proofErr w:type="spellEnd"/>
            <w:r w:rsidR="00460653" w:rsidRPr="00E26D64">
              <w:rPr>
                <w:lang w:val="en-US"/>
              </w:rPr>
              <w:t xml:space="preserve"> a </w:t>
            </w:r>
            <w:proofErr w:type="spellStart"/>
            <w:r w:rsidR="00460653" w:rsidRPr="00E26D64">
              <w:rPr>
                <w:lang w:val="en-US"/>
              </w:rPr>
              <w:t>intrat</w:t>
            </w:r>
            <w:proofErr w:type="spellEnd"/>
            <w:r w:rsidR="00460653" w:rsidRPr="00E26D64">
              <w:rPr>
                <w:lang w:val="en-US"/>
              </w:rPr>
              <w:t xml:space="preserve"> în </w:t>
            </w:r>
            <w:proofErr w:type="spellStart"/>
            <w:r w:rsidR="00460653" w:rsidRPr="00E26D64">
              <w:rPr>
                <w:lang w:val="en-US"/>
              </w:rPr>
              <w:t>întârziere</w:t>
            </w:r>
            <w:proofErr w:type="spellEnd"/>
            <w:r w:rsidR="00460653" w:rsidRPr="00E26D64">
              <w:rPr>
                <w:lang w:val="en-US"/>
              </w:rPr>
              <w:t xml:space="preserve">. </w:t>
            </w:r>
          </w:p>
          <w:p w14:paraId="5A9CC6A4" w14:textId="0200B5C3" w:rsidR="00460653" w:rsidRPr="00E26D64" w:rsidRDefault="00D53233" w:rsidP="000538E4">
            <w:pPr>
              <w:pStyle w:val="af2"/>
              <w:numPr>
                <w:ilvl w:val="1"/>
                <w:numId w:val="10"/>
              </w:numPr>
              <w:tabs>
                <w:tab w:val="left" w:pos="567"/>
                <w:tab w:val="left" w:pos="1890"/>
              </w:tabs>
              <w:spacing w:line="276" w:lineRule="auto"/>
              <w:ind w:left="0" w:hanging="567"/>
              <w:rPr>
                <w:lang w:val="en-US"/>
              </w:rPr>
            </w:pPr>
            <w:r w:rsidRPr="00E26D64">
              <w:rPr>
                <w:lang w:val="en-US"/>
              </w:rPr>
              <w:t>10.1</w:t>
            </w:r>
            <w:r w:rsidR="00C45103">
              <w:rPr>
                <w:lang w:val="en-US"/>
              </w:rPr>
              <w:t>0</w:t>
            </w:r>
            <w:r w:rsidRPr="00E26D64">
              <w:rPr>
                <w:lang w:val="en-US"/>
              </w:rPr>
              <w:t xml:space="preserve">. </w:t>
            </w:r>
            <w:proofErr w:type="spellStart"/>
            <w:r w:rsidR="00460653" w:rsidRPr="00E26D64">
              <w:rPr>
                <w:lang w:val="en-US"/>
              </w:rPr>
              <w:t>Beneficiarul</w:t>
            </w:r>
            <w:proofErr w:type="spellEnd"/>
            <w:r w:rsidR="00460653" w:rsidRPr="00E26D64">
              <w:rPr>
                <w:lang w:val="en-US"/>
              </w:rPr>
              <w:t xml:space="preserve"> nu va fi </w:t>
            </w:r>
            <w:proofErr w:type="spellStart"/>
            <w:r w:rsidR="00460653" w:rsidRPr="00E26D64">
              <w:rPr>
                <w:lang w:val="en-US"/>
              </w:rPr>
              <w:t>responsabil</w:t>
            </w:r>
            <w:proofErr w:type="spellEnd"/>
            <w:r w:rsidR="00460653" w:rsidRPr="00E26D64">
              <w:rPr>
                <w:lang w:val="en-US"/>
              </w:rPr>
              <w:t xml:space="preserve"> pentru </w:t>
            </w:r>
            <w:proofErr w:type="spellStart"/>
            <w:r w:rsidR="00460653" w:rsidRPr="00E26D64">
              <w:rPr>
                <w:lang w:val="en-US"/>
              </w:rPr>
              <w:t>nici</w:t>
            </w:r>
            <w:proofErr w:type="spellEnd"/>
            <w:r w:rsidR="00460653" w:rsidRPr="00E26D64">
              <w:rPr>
                <w:lang w:val="en-US"/>
              </w:rPr>
              <w:t xml:space="preserve"> un </w:t>
            </w:r>
            <w:proofErr w:type="spellStart"/>
            <w:r w:rsidR="00460653" w:rsidRPr="00E26D64">
              <w:rPr>
                <w:lang w:val="en-US"/>
              </w:rPr>
              <w:t>fel</w:t>
            </w:r>
            <w:proofErr w:type="spellEnd"/>
            <w:r w:rsidR="00460653" w:rsidRPr="00E26D64">
              <w:rPr>
                <w:lang w:val="en-US"/>
              </w:rPr>
              <w:t xml:space="preserve"> de </w:t>
            </w:r>
            <w:proofErr w:type="spellStart"/>
            <w:r w:rsidR="00460653" w:rsidRPr="00E26D64">
              <w:rPr>
                <w:lang w:val="en-US"/>
              </w:rPr>
              <w:t>daune</w:t>
            </w:r>
            <w:r w:rsidR="00C33344" w:rsidRPr="00E26D64">
              <w:rPr>
                <w:lang w:val="en-US"/>
              </w:rPr>
              <w:t>-</w:t>
            </w:r>
            <w:r w:rsidR="00460653" w:rsidRPr="00E26D64">
              <w:rPr>
                <w:lang w:val="en-US"/>
              </w:rPr>
              <w:t>interese</w:t>
            </w:r>
            <w:proofErr w:type="spellEnd"/>
            <w:r w:rsidR="00460653" w:rsidRPr="00E26D64">
              <w:rPr>
                <w:lang w:val="en-US"/>
              </w:rPr>
              <w:t xml:space="preserve">, </w:t>
            </w:r>
            <w:proofErr w:type="spellStart"/>
            <w:r w:rsidR="00460653" w:rsidRPr="00E26D64">
              <w:rPr>
                <w:lang w:val="en-US"/>
              </w:rPr>
              <w:t>compensaţii</w:t>
            </w:r>
            <w:proofErr w:type="spellEnd"/>
            <w:r w:rsidR="00460653" w:rsidRPr="00E26D64">
              <w:rPr>
                <w:lang w:val="en-US"/>
              </w:rPr>
              <w:t xml:space="preserve"> </w:t>
            </w:r>
            <w:proofErr w:type="spellStart"/>
            <w:r w:rsidR="00460653" w:rsidRPr="00E26D64">
              <w:rPr>
                <w:lang w:val="en-US"/>
              </w:rPr>
              <w:t>plătibile</w:t>
            </w:r>
            <w:proofErr w:type="spellEnd"/>
            <w:r w:rsidR="00460653" w:rsidRPr="00E26D64">
              <w:rPr>
                <w:lang w:val="en-US"/>
              </w:rPr>
              <w:t xml:space="preserve"> conform </w:t>
            </w:r>
            <w:proofErr w:type="spellStart"/>
            <w:r w:rsidR="00460653" w:rsidRPr="00E26D64">
              <w:rPr>
                <w:lang w:val="en-US"/>
              </w:rPr>
              <w:t>prevederilor</w:t>
            </w:r>
            <w:proofErr w:type="spellEnd"/>
            <w:r w:rsidR="00460653" w:rsidRPr="00E26D64">
              <w:rPr>
                <w:lang w:val="en-US"/>
              </w:rPr>
              <w:t xml:space="preserve"> </w:t>
            </w:r>
            <w:proofErr w:type="spellStart"/>
            <w:r w:rsidR="00460653" w:rsidRPr="00E26D64">
              <w:rPr>
                <w:lang w:val="en-US"/>
              </w:rPr>
              <w:t>legale</w:t>
            </w:r>
            <w:proofErr w:type="spellEnd"/>
            <w:r w:rsidR="00460653" w:rsidRPr="00E26D64">
              <w:rPr>
                <w:lang w:val="en-US"/>
              </w:rPr>
              <w:t xml:space="preserve">, în </w:t>
            </w:r>
            <w:proofErr w:type="spellStart"/>
            <w:r w:rsidR="00460653" w:rsidRPr="00E26D64">
              <w:rPr>
                <w:lang w:val="en-US"/>
              </w:rPr>
              <w:t>privinţa</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ca urmare a unui accident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prejudiciu</w:t>
            </w:r>
            <w:proofErr w:type="spellEnd"/>
            <w:r w:rsidR="00460653" w:rsidRPr="00E26D64">
              <w:rPr>
                <w:lang w:val="en-US"/>
              </w:rPr>
              <w:t xml:space="preserve"> </w:t>
            </w:r>
            <w:proofErr w:type="spellStart"/>
            <w:r w:rsidR="00460653" w:rsidRPr="00E26D64">
              <w:rPr>
                <w:lang w:val="en-US"/>
              </w:rPr>
              <w:t>adus</w:t>
            </w:r>
            <w:proofErr w:type="spellEnd"/>
            <w:r w:rsidR="00460653" w:rsidRPr="00E26D64">
              <w:rPr>
                <w:lang w:val="en-US"/>
              </w:rPr>
              <w:t xml:space="preserve"> unui </w:t>
            </w:r>
            <w:proofErr w:type="spellStart"/>
            <w:r w:rsidR="00460653" w:rsidRPr="00E26D64">
              <w:rPr>
                <w:lang w:val="en-US"/>
              </w:rPr>
              <w:t>muncitor</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altei</w:t>
            </w:r>
            <w:proofErr w:type="spellEnd"/>
            <w:r w:rsidR="00460653" w:rsidRPr="00E26D64">
              <w:rPr>
                <w:lang w:val="en-US"/>
              </w:rPr>
              <w:t xml:space="preserve"> </w:t>
            </w:r>
            <w:proofErr w:type="spellStart"/>
            <w:r w:rsidR="00460653" w:rsidRPr="00E26D64">
              <w:rPr>
                <w:lang w:val="en-US"/>
              </w:rPr>
              <w:t>persoane</w:t>
            </w:r>
            <w:proofErr w:type="spellEnd"/>
            <w:r w:rsidR="00460653" w:rsidRPr="00E26D64">
              <w:rPr>
                <w:lang w:val="en-US"/>
              </w:rPr>
              <w:t xml:space="preserve"> </w:t>
            </w:r>
            <w:proofErr w:type="spellStart"/>
            <w:r w:rsidR="00460653" w:rsidRPr="00E26D64">
              <w:rPr>
                <w:lang w:val="en-US"/>
              </w:rPr>
              <w:t>angajate</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cu </w:t>
            </w:r>
            <w:proofErr w:type="spellStart"/>
            <w:r w:rsidR="00460653" w:rsidRPr="00E26D64">
              <w:rPr>
                <w:lang w:val="en-US"/>
              </w:rPr>
              <w:t>excepţia</w:t>
            </w:r>
            <w:proofErr w:type="spellEnd"/>
            <w:r w:rsidR="00460653" w:rsidRPr="00E26D64">
              <w:rPr>
                <w:lang w:val="en-US"/>
              </w:rPr>
              <w:t xml:space="preserve"> unui accident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prejudiciu</w:t>
            </w:r>
            <w:proofErr w:type="spellEnd"/>
            <w:r w:rsidR="00460653" w:rsidRPr="00E26D64">
              <w:rPr>
                <w:lang w:val="en-US"/>
              </w:rPr>
              <w:t xml:space="preserve"> </w:t>
            </w:r>
            <w:proofErr w:type="spellStart"/>
            <w:r w:rsidR="00460653" w:rsidRPr="00E26D64">
              <w:rPr>
                <w:lang w:val="en-US"/>
              </w:rPr>
              <w:t>rezult</w:t>
            </w:r>
            <w:r w:rsidR="00D74B95" w:rsidRPr="00E26D64">
              <w:rPr>
                <w:lang w:val="en-US"/>
              </w:rPr>
              <w:t>î</w:t>
            </w:r>
            <w:r w:rsidR="00460653" w:rsidRPr="00E26D64">
              <w:rPr>
                <w:lang w:val="en-US"/>
              </w:rPr>
              <w:t>nd</w:t>
            </w:r>
            <w:proofErr w:type="spellEnd"/>
            <w:r w:rsidR="00460653" w:rsidRPr="00E26D64">
              <w:rPr>
                <w:lang w:val="en-US"/>
              </w:rPr>
              <w:t xml:space="preserve"> din vina </w:t>
            </w:r>
            <w:proofErr w:type="spellStart"/>
            <w:r w:rsidR="00460653" w:rsidRPr="00E26D64">
              <w:rPr>
                <w:lang w:val="en-US"/>
              </w:rPr>
              <w:t>Beneficiarului</w:t>
            </w:r>
            <w:proofErr w:type="spellEnd"/>
            <w:r w:rsidR="00460653" w:rsidRPr="00E26D64">
              <w:rPr>
                <w:lang w:val="en-US"/>
              </w:rPr>
              <w:t xml:space="preserve">, a </w:t>
            </w:r>
            <w:proofErr w:type="spellStart"/>
            <w:r w:rsidR="00460653" w:rsidRPr="00E26D64">
              <w:rPr>
                <w:lang w:val="en-US"/>
              </w:rPr>
              <w:t>agenţilor</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a </w:t>
            </w:r>
            <w:proofErr w:type="spellStart"/>
            <w:r w:rsidR="00460653" w:rsidRPr="00E26D64">
              <w:rPr>
                <w:lang w:val="en-US"/>
              </w:rPr>
              <w:t>angajaţilor</w:t>
            </w:r>
            <w:proofErr w:type="spellEnd"/>
            <w:r w:rsidR="00460653" w:rsidRPr="00E26D64">
              <w:rPr>
                <w:lang w:val="en-US"/>
              </w:rPr>
              <w:t xml:space="preserve"> </w:t>
            </w:r>
            <w:proofErr w:type="spellStart"/>
            <w:r w:rsidR="00460653" w:rsidRPr="00E26D64">
              <w:rPr>
                <w:lang w:val="en-US"/>
              </w:rPr>
              <w:t>acestora</w:t>
            </w:r>
            <w:proofErr w:type="spellEnd"/>
            <w:r w:rsidR="00460653" w:rsidRPr="00E26D64">
              <w:rPr>
                <w:lang w:val="en-US"/>
              </w:rPr>
              <w:t>.</w:t>
            </w:r>
          </w:p>
          <w:p w14:paraId="4B7D57BF" w14:textId="5575DCD2" w:rsidR="00460653" w:rsidRDefault="00D53233" w:rsidP="000538E4">
            <w:pPr>
              <w:pStyle w:val="af2"/>
              <w:numPr>
                <w:ilvl w:val="1"/>
                <w:numId w:val="10"/>
              </w:numPr>
              <w:tabs>
                <w:tab w:val="left" w:pos="567"/>
                <w:tab w:val="left" w:pos="1890"/>
              </w:tabs>
              <w:spacing w:line="276" w:lineRule="auto"/>
              <w:ind w:left="0" w:hanging="567"/>
              <w:rPr>
                <w:lang w:val="en-US"/>
              </w:rPr>
            </w:pPr>
            <w:r w:rsidRPr="00E26D64">
              <w:rPr>
                <w:lang w:val="en-US"/>
              </w:rPr>
              <w:t>10.1</w:t>
            </w:r>
            <w:r w:rsidR="00C45103">
              <w:rPr>
                <w:lang w:val="en-US"/>
              </w:rPr>
              <w:t>1</w:t>
            </w:r>
            <w:r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şi </w:t>
            </w:r>
            <w:proofErr w:type="spellStart"/>
            <w:r w:rsidR="00460653" w:rsidRPr="00E26D64">
              <w:rPr>
                <w:lang w:val="en-US"/>
              </w:rPr>
              <w:t>subantreprenorii</w:t>
            </w:r>
            <w:proofErr w:type="spellEnd"/>
            <w:r w:rsidR="00460653" w:rsidRPr="00E26D64">
              <w:rPr>
                <w:lang w:val="en-US"/>
              </w:rPr>
              <w:t xml:space="preserve"> </w:t>
            </w:r>
            <w:proofErr w:type="spellStart"/>
            <w:r w:rsidR="00460653" w:rsidRPr="00E26D64">
              <w:rPr>
                <w:lang w:val="en-US"/>
              </w:rPr>
              <w:t>răspund</w:t>
            </w:r>
            <w:proofErr w:type="spellEnd"/>
            <w:r w:rsidR="00460653" w:rsidRPr="00E26D64">
              <w:rPr>
                <w:lang w:val="en-US"/>
              </w:rPr>
              <w:t xml:space="preserve"> </w:t>
            </w:r>
            <w:proofErr w:type="spellStart"/>
            <w:r w:rsidR="00460653" w:rsidRPr="00E26D64">
              <w:rPr>
                <w:lang w:val="en-US"/>
              </w:rPr>
              <w:t>soli</w:t>
            </w:r>
            <w:r w:rsidR="00DA1062" w:rsidRPr="00E26D64">
              <w:rPr>
                <w:lang w:val="en-US"/>
              </w:rPr>
              <w:t>dar</w:t>
            </w:r>
            <w:proofErr w:type="spellEnd"/>
            <w:r w:rsidR="00DA1062" w:rsidRPr="00E26D64">
              <w:rPr>
                <w:lang w:val="en-US"/>
              </w:rPr>
              <w:t xml:space="preserve"> pentru </w:t>
            </w:r>
            <w:proofErr w:type="spellStart"/>
            <w:r w:rsidR="00DA1062" w:rsidRPr="00E26D64">
              <w:rPr>
                <w:lang w:val="en-US"/>
              </w:rPr>
              <w:t>neexecutarea</w:t>
            </w:r>
            <w:proofErr w:type="spellEnd"/>
            <w:r w:rsidR="00DA1062" w:rsidRPr="00E26D64">
              <w:rPr>
                <w:lang w:val="en-US"/>
              </w:rPr>
              <w:t xml:space="preserve"> </w:t>
            </w:r>
            <w:proofErr w:type="spellStart"/>
            <w:r w:rsidR="00DA1062" w:rsidRPr="00E26D64">
              <w:rPr>
                <w:lang w:val="en-US"/>
              </w:rPr>
              <w:t>obligaț</w:t>
            </w:r>
            <w:r w:rsidR="00460653" w:rsidRPr="00E26D64">
              <w:rPr>
                <w:lang w:val="en-US"/>
              </w:rPr>
              <w:t>iil</w:t>
            </w:r>
            <w:r w:rsidR="00BB2CB2" w:rsidRPr="00E26D64">
              <w:rPr>
                <w:lang w:val="en-US"/>
              </w:rPr>
              <w:t>or</w:t>
            </w:r>
            <w:proofErr w:type="spellEnd"/>
            <w:r w:rsidR="00460653" w:rsidRPr="00E26D64">
              <w:rPr>
                <w:lang w:val="en-US"/>
              </w:rPr>
              <w:t xml:space="preserve"> </w:t>
            </w:r>
            <w:proofErr w:type="spellStart"/>
            <w:r w:rsidR="00460653" w:rsidRPr="00E26D64">
              <w:rPr>
                <w:lang w:val="en-US"/>
              </w:rPr>
              <w:t>contractuale</w:t>
            </w:r>
            <w:proofErr w:type="spellEnd"/>
            <w:r w:rsidR="00460653" w:rsidRPr="00E26D64">
              <w:rPr>
                <w:lang w:val="en-US"/>
              </w:rPr>
              <w:t>.</w:t>
            </w:r>
          </w:p>
          <w:p w14:paraId="229C0FE2" w14:textId="0B911E11" w:rsidR="00460653" w:rsidRPr="00E26D64" w:rsidRDefault="00460653" w:rsidP="00196AB4">
            <w:pPr>
              <w:pStyle w:val="af2"/>
              <w:tabs>
                <w:tab w:val="left" w:pos="567"/>
                <w:tab w:val="left" w:pos="1890"/>
              </w:tabs>
              <w:spacing w:line="276" w:lineRule="auto"/>
              <w:ind w:firstLine="0"/>
              <w:rPr>
                <w:lang w:val="en-US"/>
              </w:rPr>
            </w:pPr>
          </w:p>
          <w:p w14:paraId="581A0E3E" w14:textId="60D839DD" w:rsidR="00460653" w:rsidRPr="00B91634" w:rsidRDefault="00D53233" w:rsidP="000538E4">
            <w:pPr>
              <w:pStyle w:val="a"/>
              <w:numPr>
                <w:ilvl w:val="0"/>
                <w:numId w:val="10"/>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2492F565" w:rsidR="00460653" w:rsidRDefault="00D53233" w:rsidP="000538E4">
            <w:pPr>
              <w:pStyle w:val="a"/>
              <w:numPr>
                <w:ilvl w:val="1"/>
                <w:numId w:val="10"/>
              </w:numPr>
              <w:tabs>
                <w:tab w:val="clear" w:pos="1134"/>
                <w:tab w:val="left" w:pos="567"/>
              </w:tabs>
              <w:spacing w:line="276" w:lineRule="auto"/>
              <w:ind w:left="0" w:hanging="567"/>
              <w:contextualSpacing/>
            </w:pPr>
            <w:r w:rsidRPr="00FF430B">
              <w:t xml:space="preserve">11.1. </w:t>
            </w:r>
            <w:r w:rsidR="00460653" w:rsidRPr="00FF430B">
              <w:t xml:space="preserve">În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privind </w:t>
            </w:r>
            <w:proofErr w:type="spellStart"/>
            <w:r w:rsidR="00460653" w:rsidRPr="00FF430B">
              <w:t>calitatea</w:t>
            </w:r>
            <w:proofErr w:type="spellEnd"/>
            <w:r w:rsidR="00460653" w:rsidRPr="00FF430B">
              <w:t xml:space="preserve"> şi</w:t>
            </w:r>
            <w:r w:rsidR="00C33344" w:rsidRPr="00FF430B">
              <w:t xml:space="preserve"> </w:t>
            </w:r>
            <w:proofErr w:type="spellStart"/>
            <w:r w:rsidR="00460653" w:rsidRPr="00FF430B">
              <w:t>proprietăţile</w:t>
            </w:r>
            <w:proofErr w:type="spellEnd"/>
            <w:r w:rsidR="00460653" w:rsidRPr="00FF430B">
              <w:t xml:space="preserve"> materialelor de </w:t>
            </w:r>
            <w:proofErr w:type="spellStart"/>
            <w:r w:rsidR="00460653" w:rsidRPr="00FF430B">
              <w:t>construcţie</w:t>
            </w:r>
            <w:proofErr w:type="spellEnd"/>
            <w:r w:rsidR="00460653" w:rsidRPr="00FF430B">
              <w:t xml:space="preserve">, procedurile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după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să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către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fost </w:t>
            </w:r>
            <w:proofErr w:type="spellStart"/>
            <w:r w:rsidR="00460653" w:rsidRPr="00FF430B">
              <w:t>dovedită</w:t>
            </w:r>
            <w:proofErr w:type="spellEnd"/>
            <w:r w:rsidR="00460653" w:rsidRPr="00FF430B">
              <w:t>.</w:t>
            </w:r>
          </w:p>
          <w:p w14:paraId="3E5E6C4A" w14:textId="77777777" w:rsidR="00826750" w:rsidRDefault="00826750" w:rsidP="00A96DB3">
            <w:pPr>
              <w:pStyle w:val="a"/>
              <w:numPr>
                <w:ilvl w:val="0"/>
                <w:numId w:val="0"/>
              </w:numPr>
              <w:tabs>
                <w:tab w:val="clear" w:pos="1134"/>
                <w:tab w:val="left" w:pos="567"/>
              </w:tabs>
              <w:spacing w:line="276" w:lineRule="auto"/>
              <w:ind w:left="360"/>
              <w:contextualSpacing/>
            </w:pPr>
          </w:p>
          <w:p w14:paraId="0EC7C525" w14:textId="77777777" w:rsidR="00A96DB3" w:rsidRPr="00FF430B" w:rsidRDefault="00A96DB3" w:rsidP="00A96DB3">
            <w:pPr>
              <w:pStyle w:val="a"/>
              <w:numPr>
                <w:ilvl w:val="0"/>
                <w:numId w:val="0"/>
              </w:numPr>
              <w:tabs>
                <w:tab w:val="clear" w:pos="1134"/>
                <w:tab w:val="left" w:pos="567"/>
              </w:tabs>
              <w:spacing w:line="276" w:lineRule="auto"/>
              <w:ind w:left="360"/>
              <w:contextualSpacing/>
            </w:pPr>
          </w:p>
          <w:p w14:paraId="41B35CCC" w14:textId="0206A3F0" w:rsidR="00460653" w:rsidRPr="00B91634" w:rsidRDefault="00D53233" w:rsidP="000538E4">
            <w:pPr>
              <w:pStyle w:val="a"/>
              <w:numPr>
                <w:ilvl w:val="0"/>
                <w:numId w:val="10"/>
              </w:numPr>
              <w:tabs>
                <w:tab w:val="clear" w:pos="1134"/>
                <w:tab w:val="left" w:pos="3825"/>
              </w:tabs>
              <w:spacing w:line="276" w:lineRule="auto"/>
              <w:ind w:left="0"/>
              <w:contextualSpacing/>
            </w:pPr>
            <w:r w:rsidRPr="00FF430B">
              <w:rPr>
                <w:b/>
              </w:rPr>
              <w:lastRenderedPageBreak/>
              <w:t xml:space="preserve">12. </w:t>
            </w:r>
            <w:r w:rsidR="009958BD" w:rsidRPr="00FF430B">
              <w:rPr>
                <w:b/>
              </w:rPr>
              <w:t>REZOLUȚIUNEA</w:t>
            </w:r>
            <w:r w:rsidR="004144A9">
              <w:rPr>
                <w:b/>
              </w:rPr>
              <w:t xml:space="preserve"> </w:t>
            </w:r>
            <w:r w:rsidR="00460653" w:rsidRPr="00FF430B">
              <w:rPr>
                <w:b/>
              </w:rPr>
              <w:t>CONTRACTULUI</w:t>
            </w:r>
          </w:p>
          <w:p w14:paraId="51E2CF17" w14:textId="6DE79CB5" w:rsidR="004144A9" w:rsidRPr="00E26D64" w:rsidRDefault="00D53233" w:rsidP="00D53233">
            <w:pPr>
              <w:pStyle w:val="af2"/>
              <w:tabs>
                <w:tab w:val="left" w:pos="567"/>
              </w:tabs>
              <w:spacing w:line="276" w:lineRule="auto"/>
              <w:ind w:firstLine="0"/>
              <w:rPr>
                <w:lang w:val="en-US"/>
              </w:rPr>
            </w:pPr>
            <w:r w:rsidRPr="00E26D64">
              <w:rPr>
                <w:lang w:val="en-US"/>
              </w:rPr>
              <w:t>12.1.</w:t>
            </w:r>
            <w:r w:rsidR="004144A9" w:rsidRPr="00E26D64">
              <w:rPr>
                <w:lang w:val="en-US"/>
              </w:rPr>
              <w:t xml:space="preserve"> </w:t>
            </w:r>
            <w:proofErr w:type="spellStart"/>
            <w:r w:rsidR="004144A9" w:rsidRPr="00E26D64">
              <w:rPr>
                <w:lang w:val="en-US"/>
              </w:rPr>
              <w:t>Rezoluțiunea</w:t>
            </w:r>
            <w:proofErr w:type="spellEnd"/>
            <w:r w:rsidR="004144A9" w:rsidRPr="00E26D64">
              <w:rPr>
                <w:lang w:val="en-US"/>
              </w:rPr>
              <w:t xml:space="preserve"> Contractului se </w:t>
            </w:r>
            <w:proofErr w:type="spellStart"/>
            <w:r w:rsidR="004144A9" w:rsidRPr="00E26D64">
              <w:rPr>
                <w:lang w:val="en-US"/>
              </w:rPr>
              <w:t>poate</w:t>
            </w:r>
            <w:proofErr w:type="spellEnd"/>
            <w:r w:rsidR="004144A9" w:rsidRPr="00E26D64">
              <w:rPr>
                <w:lang w:val="en-US"/>
              </w:rPr>
              <w:t xml:space="preserve"> </w:t>
            </w:r>
            <w:proofErr w:type="spellStart"/>
            <w:r w:rsidR="004144A9" w:rsidRPr="00E26D64">
              <w:rPr>
                <w:lang w:val="en-US"/>
              </w:rPr>
              <w:t>realiza</w:t>
            </w:r>
            <w:proofErr w:type="spellEnd"/>
            <w:r w:rsidR="004144A9" w:rsidRPr="00E26D64">
              <w:rPr>
                <w:lang w:val="en-US"/>
              </w:rPr>
              <w:t xml:space="preserve"> cu </w:t>
            </w:r>
            <w:proofErr w:type="spellStart"/>
            <w:r w:rsidR="004144A9" w:rsidRPr="00E26D64">
              <w:rPr>
                <w:lang w:val="en-US"/>
              </w:rPr>
              <w:t>acordul</w:t>
            </w:r>
            <w:proofErr w:type="spellEnd"/>
            <w:r w:rsidR="004144A9" w:rsidRPr="00E26D64">
              <w:rPr>
                <w:lang w:val="en-US"/>
              </w:rPr>
              <w:t xml:space="preserve"> </w:t>
            </w:r>
            <w:proofErr w:type="spellStart"/>
            <w:r w:rsidR="004144A9" w:rsidRPr="00E26D64">
              <w:rPr>
                <w:lang w:val="en-US"/>
              </w:rPr>
              <w:t>comun</w:t>
            </w:r>
            <w:proofErr w:type="spellEnd"/>
            <w:r w:rsidR="004144A9" w:rsidRPr="00E26D64">
              <w:rPr>
                <w:lang w:val="en-US"/>
              </w:rPr>
              <w:t xml:space="preserve"> al Părților.</w:t>
            </w:r>
          </w:p>
          <w:p w14:paraId="18FBDDDF" w14:textId="6E487CC6" w:rsidR="00460653" w:rsidRPr="00E26D64" w:rsidRDefault="004144A9" w:rsidP="00D53233">
            <w:pPr>
              <w:pStyle w:val="af2"/>
              <w:tabs>
                <w:tab w:val="left" w:pos="567"/>
              </w:tabs>
              <w:spacing w:line="276" w:lineRule="auto"/>
              <w:ind w:firstLine="0"/>
              <w:rPr>
                <w:lang w:val="en-US"/>
              </w:rPr>
            </w:pPr>
            <w:r w:rsidRPr="00E26D64">
              <w:rPr>
                <w:lang w:val="en-US"/>
              </w:rPr>
              <w:t xml:space="preserve">12.2.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cere </w:t>
            </w:r>
            <w:proofErr w:type="spellStart"/>
            <w:r w:rsidR="00BB2CB2" w:rsidRPr="00E26D64">
              <w:rPr>
                <w:lang w:val="en-US"/>
              </w:rPr>
              <w:t>rezoluțiunea</w:t>
            </w:r>
            <w:proofErr w:type="spellEnd"/>
            <w:r w:rsidR="0001066E" w:rsidRPr="00E26D64">
              <w:rPr>
                <w:lang w:val="en-US"/>
              </w:rPr>
              <w:t xml:space="preserve"> </w:t>
            </w:r>
            <w:r w:rsidR="00460653" w:rsidRPr="00E26D64">
              <w:rPr>
                <w:lang w:val="en-US"/>
              </w:rPr>
              <w:t xml:space="preserve">contractului, </w:t>
            </w:r>
            <w:proofErr w:type="spellStart"/>
            <w:r w:rsidR="00460653" w:rsidRPr="00E26D64">
              <w:rPr>
                <w:lang w:val="en-US"/>
              </w:rPr>
              <w:t>dacă</w:t>
            </w:r>
            <w:proofErr w:type="spellEnd"/>
            <w:r w:rsidR="00460653" w:rsidRPr="00E26D64">
              <w:rPr>
                <w:lang w:val="en-US"/>
              </w:rPr>
              <w:t xml:space="preserve">: </w:t>
            </w:r>
          </w:p>
          <w:p w14:paraId="117B6CBC" w14:textId="77777777" w:rsidR="00460653" w:rsidRPr="00FF430B" w:rsidRDefault="00D53233" w:rsidP="000538E4">
            <w:pPr>
              <w:numPr>
                <w:ilvl w:val="0"/>
                <w:numId w:val="7"/>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0538E4">
            <w:pPr>
              <w:numPr>
                <w:ilvl w:val="0"/>
                <w:numId w:val="7"/>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0538E4">
            <w:pPr>
              <w:numPr>
                <w:ilvl w:val="0"/>
                <w:numId w:val="7"/>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166AB589" w:rsidR="00460653" w:rsidRPr="00E26D64" w:rsidRDefault="00D53233" w:rsidP="000538E4">
            <w:pPr>
              <w:pStyle w:val="af2"/>
              <w:numPr>
                <w:ilvl w:val="1"/>
                <w:numId w:val="10"/>
              </w:numPr>
              <w:tabs>
                <w:tab w:val="left" w:pos="567"/>
              </w:tabs>
              <w:spacing w:line="276" w:lineRule="auto"/>
              <w:ind w:left="0" w:hanging="567"/>
              <w:rPr>
                <w:lang w:val="en-US"/>
              </w:rPr>
            </w:pPr>
            <w:r w:rsidRPr="00E26D64">
              <w:rPr>
                <w:lang w:val="en-US"/>
              </w:rPr>
              <w:t>12.</w:t>
            </w:r>
            <w:r w:rsidR="004144A9" w:rsidRPr="00E26D64">
              <w:rPr>
                <w:lang w:val="en-US"/>
              </w:rPr>
              <w:t>3</w:t>
            </w:r>
            <w:r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cere </w:t>
            </w:r>
            <w:proofErr w:type="spellStart"/>
            <w:r w:rsidR="00BB2CB2" w:rsidRPr="00E26D64">
              <w:rPr>
                <w:lang w:val="en-US"/>
              </w:rPr>
              <w:t>rezoluțiunea</w:t>
            </w:r>
            <w:proofErr w:type="spellEnd"/>
            <w:r w:rsidR="00C33344" w:rsidRPr="00E26D64">
              <w:rPr>
                <w:lang w:val="en-US"/>
              </w:rPr>
              <w:t xml:space="preserve"> </w:t>
            </w:r>
            <w:r w:rsidR="00460653" w:rsidRPr="00E26D64">
              <w:rPr>
                <w:lang w:val="en-US"/>
              </w:rPr>
              <w:t xml:space="preserve">contractului, </w:t>
            </w:r>
            <w:proofErr w:type="spellStart"/>
            <w:r w:rsidR="00460653" w:rsidRPr="00E26D64">
              <w:rPr>
                <w:lang w:val="en-US"/>
              </w:rPr>
              <w:t>dacă</w:t>
            </w:r>
            <w:proofErr w:type="spellEnd"/>
            <w:r w:rsidR="00460653" w:rsidRPr="00E26D64">
              <w:rPr>
                <w:lang w:val="en-US"/>
              </w:rPr>
              <w:t xml:space="preserve">: </w:t>
            </w:r>
          </w:p>
          <w:p w14:paraId="42D1FABA" w14:textId="5B913FC6" w:rsidR="00460653" w:rsidRPr="00FF430B" w:rsidRDefault="007323B6" w:rsidP="000538E4">
            <w:pPr>
              <w:pStyle w:val="a"/>
              <w:numPr>
                <w:ilvl w:val="0"/>
                <w:numId w:val="9"/>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în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acestuia sunt</w:t>
            </w:r>
            <w:r w:rsidR="00460653" w:rsidRPr="00FF430B">
              <w:t xml:space="preserve"> </w:t>
            </w:r>
            <w:r w:rsidR="00BB2CB2" w:rsidRPr="00FF430B">
              <w:t>sub</w:t>
            </w:r>
            <w:r w:rsidR="004144A9">
              <w:t xml:space="preserve"> </w:t>
            </w:r>
            <w:proofErr w:type="spellStart"/>
            <w:r w:rsidR="00460653" w:rsidRPr="00FF430B">
              <w:t>sechestru</w:t>
            </w:r>
            <w:proofErr w:type="spellEnd"/>
            <w:r w:rsidR="00460653" w:rsidRPr="00FF430B">
              <w:t>;</w:t>
            </w:r>
          </w:p>
          <w:p w14:paraId="0C8C9AEC" w14:textId="77777777" w:rsidR="00460653" w:rsidRPr="00FF430B" w:rsidRDefault="00A101F6" w:rsidP="000538E4">
            <w:pPr>
              <w:pStyle w:val="a"/>
              <w:numPr>
                <w:ilvl w:val="0"/>
                <w:numId w:val="9"/>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fără să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în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lucrărilor; </w:t>
            </w:r>
          </w:p>
          <w:p w14:paraId="0920120D" w14:textId="77777777" w:rsidR="00460653" w:rsidRPr="00FF430B" w:rsidRDefault="007323B6" w:rsidP="000538E4">
            <w:pPr>
              <w:pStyle w:val="a"/>
              <w:numPr>
                <w:ilvl w:val="0"/>
                <w:numId w:val="9"/>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în termenul </w:t>
            </w:r>
            <w:proofErr w:type="spellStart"/>
            <w:r w:rsidR="00460653" w:rsidRPr="00FF430B">
              <w:t>stabilit</w:t>
            </w:r>
            <w:proofErr w:type="spellEnd"/>
            <w:r w:rsidR="00460653" w:rsidRPr="00FF430B">
              <w:t xml:space="preserve"> </w:t>
            </w:r>
            <w:r w:rsidR="001873A6" w:rsidRPr="00FF430B">
              <w:t>de către beneficiar</w:t>
            </w:r>
            <w:r w:rsidR="00460653" w:rsidRPr="00FF430B">
              <w:t>;</w:t>
            </w:r>
          </w:p>
          <w:p w14:paraId="2E6126AF" w14:textId="77777777" w:rsidR="00460653" w:rsidRPr="00FF430B" w:rsidRDefault="007323B6" w:rsidP="000538E4">
            <w:pPr>
              <w:pStyle w:val="a"/>
              <w:numPr>
                <w:ilvl w:val="0"/>
                <w:numId w:val="9"/>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şi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economice </w:t>
            </w:r>
            <w:proofErr w:type="spellStart"/>
            <w:r w:rsidR="00460653" w:rsidRPr="00FF430B">
              <w:t>este</w:t>
            </w:r>
            <w:proofErr w:type="spellEnd"/>
            <w:r w:rsidR="0001066E" w:rsidRPr="00FF430B">
              <w:t xml:space="preserve"> în</w:t>
            </w:r>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070CC07B" w:rsidR="00460653" w:rsidRPr="00E26D64" w:rsidRDefault="007323B6" w:rsidP="000538E4">
            <w:pPr>
              <w:pStyle w:val="af2"/>
              <w:numPr>
                <w:ilvl w:val="1"/>
                <w:numId w:val="10"/>
              </w:numPr>
              <w:tabs>
                <w:tab w:val="left" w:pos="567"/>
              </w:tabs>
              <w:ind w:left="0" w:hanging="567"/>
              <w:rPr>
                <w:lang w:val="en-US"/>
              </w:rPr>
            </w:pPr>
            <w:r w:rsidRPr="00E26D64">
              <w:rPr>
                <w:lang w:val="en-US"/>
              </w:rPr>
              <w:t>12.</w:t>
            </w:r>
            <w:r w:rsidR="004144A9" w:rsidRPr="00E26D64">
              <w:rPr>
                <w:lang w:val="en-US"/>
              </w:rPr>
              <w:t>4</w:t>
            </w:r>
            <w:r w:rsidRPr="00E26D64">
              <w:rPr>
                <w:lang w:val="en-US"/>
              </w:rPr>
              <w:t xml:space="preserve">. </w:t>
            </w:r>
            <w:r w:rsidR="00460653" w:rsidRPr="00E26D64">
              <w:rPr>
                <w:lang w:val="en-US"/>
              </w:rPr>
              <w:t xml:space="preserve">Contractul se </w:t>
            </w:r>
            <w:proofErr w:type="spellStart"/>
            <w:r w:rsidR="00460653" w:rsidRPr="00E26D64">
              <w:rPr>
                <w:lang w:val="en-US"/>
              </w:rPr>
              <w:t>consideră</w:t>
            </w:r>
            <w:proofErr w:type="spellEnd"/>
            <w:r w:rsidR="00460653" w:rsidRPr="00E26D64">
              <w:rPr>
                <w:lang w:val="en-US"/>
              </w:rPr>
              <w:t xml:space="preserve"> </w:t>
            </w:r>
            <w:proofErr w:type="spellStart"/>
            <w:r w:rsidR="00BB2CB2" w:rsidRPr="00E26D64">
              <w:rPr>
                <w:lang w:val="en-US"/>
              </w:rPr>
              <w:t>re</w:t>
            </w:r>
            <w:r w:rsidR="004144A9" w:rsidRPr="00E26D64">
              <w:rPr>
                <w:lang w:val="en-US"/>
              </w:rPr>
              <w:t>zoluționat</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partea</w:t>
            </w:r>
            <w:proofErr w:type="spellEnd"/>
            <w:r w:rsidR="00460653" w:rsidRPr="00E26D64">
              <w:rPr>
                <w:lang w:val="en-US"/>
              </w:rPr>
              <w:t xml:space="preserve"> </w:t>
            </w:r>
            <w:proofErr w:type="spellStart"/>
            <w:r w:rsidR="00460653" w:rsidRPr="00E26D64">
              <w:rPr>
                <w:lang w:val="en-US"/>
              </w:rPr>
              <w:t>contractantă</w:t>
            </w:r>
            <w:proofErr w:type="spellEnd"/>
            <w:r w:rsidR="00460653" w:rsidRPr="00E26D64">
              <w:rPr>
                <w:lang w:val="en-US"/>
              </w:rPr>
              <w:t xml:space="preserve"> va </w:t>
            </w:r>
            <w:proofErr w:type="spellStart"/>
            <w:r w:rsidR="00460653" w:rsidRPr="00E26D64">
              <w:rPr>
                <w:lang w:val="en-US"/>
              </w:rPr>
              <w:t>comunica</w:t>
            </w:r>
            <w:proofErr w:type="spellEnd"/>
            <w:r w:rsidR="00460653" w:rsidRPr="00E26D64">
              <w:rPr>
                <w:lang w:val="en-US"/>
              </w:rPr>
              <w:t xml:space="preserve"> în </w:t>
            </w:r>
            <w:proofErr w:type="spellStart"/>
            <w:r w:rsidR="00460653" w:rsidRPr="00E26D64">
              <w:rPr>
                <w:lang w:val="en-US"/>
              </w:rPr>
              <w:t>scris</w:t>
            </w:r>
            <w:proofErr w:type="spellEnd"/>
            <w:r w:rsidR="00460653" w:rsidRPr="00E26D64">
              <w:rPr>
                <w:lang w:val="en-US"/>
              </w:rPr>
              <w:t xml:space="preserve"> </w:t>
            </w:r>
            <w:proofErr w:type="spellStart"/>
            <w:r w:rsidR="00460653" w:rsidRPr="00E26D64">
              <w:rPr>
                <w:lang w:val="en-US"/>
              </w:rPr>
              <w:t>cele</w:t>
            </w:r>
            <w:r w:rsidRPr="00E26D64">
              <w:rPr>
                <w:lang w:val="en-US"/>
              </w:rPr>
              <w:t>i</w:t>
            </w:r>
            <w:r w:rsidR="00460653" w:rsidRPr="00E26D64">
              <w:rPr>
                <w:lang w:val="en-US"/>
              </w:rPr>
              <w:t>lalte</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w:t>
            </w:r>
            <w:proofErr w:type="spellStart"/>
            <w:r w:rsidR="00460653" w:rsidRPr="00E26D64">
              <w:rPr>
                <w:lang w:val="en-US"/>
              </w:rPr>
              <w:t>contractante</w:t>
            </w:r>
            <w:proofErr w:type="spellEnd"/>
            <w:r w:rsidR="00460653" w:rsidRPr="00E26D64">
              <w:rPr>
                <w:lang w:val="en-US"/>
              </w:rPr>
              <w:t xml:space="preserve"> în termen de 15 zile </w:t>
            </w:r>
            <w:proofErr w:type="spellStart"/>
            <w:r w:rsidR="00460653" w:rsidRPr="00E26D64">
              <w:rPr>
                <w:lang w:val="en-US"/>
              </w:rPr>
              <w:t>motivele</w:t>
            </w:r>
            <w:proofErr w:type="spellEnd"/>
            <w:r w:rsidR="00460653" w:rsidRPr="00E26D64">
              <w:rPr>
                <w:lang w:val="en-US"/>
              </w:rPr>
              <w:t xml:space="preserve"> indicate la </w:t>
            </w:r>
            <w:proofErr w:type="spellStart"/>
            <w:r w:rsidR="00460653" w:rsidRPr="00E26D64">
              <w:rPr>
                <w:lang w:val="en-US"/>
              </w:rPr>
              <w:t>punctele</w:t>
            </w:r>
            <w:proofErr w:type="spellEnd"/>
            <w:r w:rsidR="00460653" w:rsidRPr="00E26D64">
              <w:rPr>
                <w:lang w:val="en-US"/>
              </w:rPr>
              <w:t xml:space="preserve"> 1</w:t>
            </w:r>
            <w:r w:rsidR="00D379F6" w:rsidRPr="00E26D64">
              <w:rPr>
                <w:lang w:val="en-US"/>
              </w:rPr>
              <w:t>2</w:t>
            </w:r>
            <w:r w:rsidR="00460653" w:rsidRPr="00E26D64">
              <w:rPr>
                <w:lang w:val="en-US"/>
              </w:rPr>
              <w:t>.</w:t>
            </w:r>
            <w:r w:rsidR="004144A9" w:rsidRPr="00E26D64">
              <w:rPr>
                <w:lang w:val="en-US"/>
              </w:rPr>
              <w:t>2</w:t>
            </w:r>
            <w:r w:rsidR="00460653" w:rsidRPr="00E26D64">
              <w:rPr>
                <w:lang w:val="en-US"/>
              </w:rPr>
              <w:t xml:space="preserve"> şi 1</w:t>
            </w:r>
            <w:r w:rsidR="00D379F6" w:rsidRPr="00E26D64">
              <w:rPr>
                <w:lang w:val="en-US"/>
              </w:rPr>
              <w:t>2</w:t>
            </w:r>
            <w:r w:rsidR="00460653" w:rsidRPr="00E26D64">
              <w:rPr>
                <w:lang w:val="en-US"/>
              </w:rPr>
              <w:t>.</w:t>
            </w:r>
            <w:r w:rsidR="004144A9" w:rsidRPr="00E26D64">
              <w:rPr>
                <w:lang w:val="en-US"/>
              </w:rPr>
              <w:t>3</w:t>
            </w:r>
            <w:r w:rsidR="00460653" w:rsidRPr="00E26D64">
              <w:rPr>
                <w:lang w:val="en-US"/>
              </w:rPr>
              <w:t xml:space="preserve"> din </w:t>
            </w:r>
            <w:proofErr w:type="spellStart"/>
            <w:r w:rsidR="00460653" w:rsidRPr="00E26D64">
              <w:rPr>
                <w:lang w:val="en-US"/>
              </w:rPr>
              <w:t>prezentul</w:t>
            </w:r>
            <w:proofErr w:type="spellEnd"/>
            <w:r w:rsidR="00460653" w:rsidRPr="00E26D64">
              <w:rPr>
                <w:lang w:val="en-US"/>
              </w:rPr>
              <w:t xml:space="preserve"> contract.  </w:t>
            </w:r>
          </w:p>
          <w:p w14:paraId="40D783CE" w14:textId="4616054F" w:rsidR="00460653" w:rsidRPr="00E26D64" w:rsidRDefault="007323B6" w:rsidP="000538E4">
            <w:pPr>
              <w:pStyle w:val="af2"/>
              <w:numPr>
                <w:ilvl w:val="1"/>
                <w:numId w:val="10"/>
              </w:numPr>
              <w:tabs>
                <w:tab w:val="left" w:pos="567"/>
              </w:tabs>
              <w:ind w:left="0" w:hanging="567"/>
              <w:rPr>
                <w:lang w:val="en-US"/>
              </w:rPr>
            </w:pPr>
            <w:r w:rsidRPr="00E26D64">
              <w:rPr>
                <w:lang w:val="en-US"/>
              </w:rPr>
              <w:t>12.</w:t>
            </w:r>
            <w:r w:rsidR="004144A9" w:rsidRPr="00E26D64">
              <w:rPr>
                <w:lang w:val="en-US"/>
              </w:rPr>
              <w:t>5</w:t>
            </w:r>
            <w:r w:rsidRPr="00E26D64">
              <w:rPr>
                <w:lang w:val="en-US"/>
              </w:rPr>
              <w:t xml:space="preserve">. </w:t>
            </w:r>
            <w:proofErr w:type="spellStart"/>
            <w:r w:rsidR="00460653" w:rsidRPr="00E26D64">
              <w:rPr>
                <w:lang w:val="en-US"/>
              </w:rPr>
              <w:t>Beneficiarul</w:t>
            </w:r>
            <w:proofErr w:type="spellEnd"/>
            <w:r w:rsidR="00460653" w:rsidRPr="00E26D64">
              <w:rPr>
                <w:lang w:val="en-US"/>
              </w:rPr>
              <w:t xml:space="preserve">, în caz de </w:t>
            </w:r>
            <w:proofErr w:type="spellStart"/>
            <w:r w:rsidR="00BB2CB2" w:rsidRPr="00E26D64">
              <w:rPr>
                <w:lang w:val="en-US"/>
              </w:rPr>
              <w:t>rezoluțiune</w:t>
            </w:r>
            <w:r w:rsidR="00460653" w:rsidRPr="00E26D64">
              <w:rPr>
                <w:lang w:val="en-US"/>
              </w:rPr>
              <w:t>a</w:t>
            </w:r>
            <w:proofErr w:type="spellEnd"/>
            <w:r w:rsidR="00460653" w:rsidRPr="00E26D64">
              <w:rPr>
                <w:lang w:val="en-US"/>
              </w:rPr>
              <w:t xml:space="preserve"> contractului, va </w:t>
            </w:r>
            <w:proofErr w:type="spellStart"/>
            <w:r w:rsidR="00460653" w:rsidRPr="00E26D64">
              <w:rPr>
                <w:lang w:val="en-US"/>
              </w:rPr>
              <w:t>convoca</w:t>
            </w:r>
            <w:proofErr w:type="spellEnd"/>
            <w:r w:rsidR="00460653" w:rsidRPr="00E26D64">
              <w:rPr>
                <w:lang w:val="en-US"/>
              </w:rPr>
              <w:t xml:space="preserve"> </w:t>
            </w:r>
            <w:proofErr w:type="spellStart"/>
            <w:r w:rsidR="00460653" w:rsidRPr="00E26D64">
              <w:rPr>
                <w:lang w:val="en-US"/>
              </w:rPr>
              <w:t>comisia</w:t>
            </w:r>
            <w:proofErr w:type="spellEnd"/>
            <w:r w:rsidR="00460653" w:rsidRPr="00E26D64">
              <w:rPr>
                <w:lang w:val="en-US"/>
              </w:rPr>
              <w:t xml:space="preserve"> de </w:t>
            </w:r>
            <w:proofErr w:type="spellStart"/>
            <w:r w:rsidR="00460653" w:rsidRPr="00E26D64">
              <w:rPr>
                <w:lang w:val="en-US"/>
              </w:rPr>
              <w:t>recepţie</w:t>
            </w:r>
            <w:proofErr w:type="spellEnd"/>
            <w:r w:rsidR="00460653" w:rsidRPr="00E26D64">
              <w:rPr>
                <w:lang w:val="en-US"/>
              </w:rPr>
              <w:t xml:space="preserve"> care va </w:t>
            </w:r>
            <w:proofErr w:type="spellStart"/>
            <w:r w:rsidR="00460653" w:rsidRPr="00E26D64">
              <w:rPr>
                <w:lang w:val="en-US"/>
              </w:rPr>
              <w:t>efectua</w:t>
            </w:r>
            <w:proofErr w:type="spellEnd"/>
            <w:r w:rsidR="00460653" w:rsidRPr="00E26D64">
              <w:rPr>
                <w:lang w:val="en-US"/>
              </w:rPr>
              <w:t xml:space="preserve"> </w:t>
            </w:r>
            <w:proofErr w:type="spellStart"/>
            <w:r w:rsidR="00460653" w:rsidRPr="00E26D64">
              <w:rPr>
                <w:lang w:val="en-US"/>
              </w:rPr>
              <w:t>recepţia</w:t>
            </w:r>
            <w:proofErr w:type="spellEnd"/>
            <w:r w:rsidR="00460653" w:rsidRPr="00E26D64">
              <w:rPr>
                <w:lang w:val="en-US"/>
              </w:rPr>
              <w:t xml:space="preserve"> </w:t>
            </w:r>
            <w:proofErr w:type="spellStart"/>
            <w:r w:rsidR="00460653" w:rsidRPr="00E26D64">
              <w:rPr>
                <w:lang w:val="en-US"/>
              </w:rPr>
              <w:t>cantitativă</w:t>
            </w:r>
            <w:proofErr w:type="spellEnd"/>
            <w:r w:rsidR="00460653" w:rsidRPr="00E26D64">
              <w:rPr>
                <w:lang w:val="en-US"/>
              </w:rPr>
              <w:t xml:space="preserve"> şi </w:t>
            </w:r>
            <w:proofErr w:type="spellStart"/>
            <w:r w:rsidR="00460653" w:rsidRPr="00E26D64">
              <w:rPr>
                <w:lang w:val="en-US"/>
              </w:rPr>
              <w:t>calitativ</w:t>
            </w:r>
            <w:r w:rsidR="00D74B95" w:rsidRPr="00E26D64">
              <w:rPr>
                <w:lang w:val="en-US"/>
              </w:rPr>
              <w:t>ă</w:t>
            </w:r>
            <w:proofErr w:type="spellEnd"/>
            <w:r w:rsidR="00460653" w:rsidRPr="00E26D64">
              <w:rPr>
                <w:lang w:val="en-US"/>
              </w:rPr>
              <w:t xml:space="preserve"> a lucrărilor </w:t>
            </w:r>
            <w:proofErr w:type="spellStart"/>
            <w:r w:rsidR="00460653" w:rsidRPr="00E26D64">
              <w:rPr>
                <w:lang w:val="en-US"/>
              </w:rPr>
              <w:t>executate</w:t>
            </w:r>
            <w:proofErr w:type="spellEnd"/>
            <w:r w:rsidR="00D74B95" w:rsidRPr="00E26D64">
              <w:rPr>
                <w:lang w:val="en-US"/>
              </w:rPr>
              <w:t>,</w:t>
            </w:r>
            <w:r w:rsidR="00C33344" w:rsidRPr="00E26D64">
              <w:rPr>
                <w:lang w:val="en-US"/>
              </w:rPr>
              <w:t xml:space="preserve"> </w:t>
            </w:r>
            <w:r w:rsidR="00D74B95" w:rsidRPr="00E26D64">
              <w:rPr>
                <w:lang w:val="en-US"/>
              </w:rPr>
              <w:t xml:space="preserve">în maximum 15 zile de la data </w:t>
            </w:r>
            <w:proofErr w:type="spellStart"/>
            <w:r w:rsidR="00BB2CB2" w:rsidRPr="00E26D64">
              <w:rPr>
                <w:lang w:val="en-US"/>
              </w:rPr>
              <w:t>rezoluțiunii</w:t>
            </w:r>
            <w:proofErr w:type="spellEnd"/>
            <w:r w:rsidR="00C33344" w:rsidRPr="00E26D64">
              <w:rPr>
                <w:lang w:val="en-US"/>
              </w:rPr>
              <w:t xml:space="preserve"> </w:t>
            </w:r>
            <w:r w:rsidR="00D74B95" w:rsidRPr="00E26D64">
              <w:rPr>
                <w:lang w:val="en-US"/>
              </w:rPr>
              <w:t>contractului.</w:t>
            </w:r>
          </w:p>
          <w:p w14:paraId="26E83AD9" w14:textId="234824E2" w:rsidR="00460653" w:rsidRPr="00E26D64" w:rsidRDefault="007323B6" w:rsidP="000538E4">
            <w:pPr>
              <w:pStyle w:val="af2"/>
              <w:numPr>
                <w:ilvl w:val="1"/>
                <w:numId w:val="10"/>
              </w:numPr>
              <w:tabs>
                <w:tab w:val="left" w:pos="567"/>
              </w:tabs>
              <w:ind w:left="0" w:hanging="567"/>
              <w:rPr>
                <w:lang w:val="en-US"/>
              </w:rPr>
            </w:pPr>
            <w:r w:rsidRPr="00E26D64">
              <w:rPr>
                <w:lang w:val="en-US"/>
              </w:rPr>
              <w:t>12.</w:t>
            </w:r>
            <w:r w:rsidR="004144A9" w:rsidRPr="00E26D64">
              <w:rPr>
                <w:lang w:val="en-US"/>
              </w:rPr>
              <w:t>6</w:t>
            </w:r>
            <w:r w:rsidRPr="00E26D64">
              <w:rPr>
                <w:lang w:val="en-US"/>
              </w:rPr>
              <w:t xml:space="preserve">. </w:t>
            </w:r>
            <w:r w:rsidR="00460653" w:rsidRPr="00E26D64">
              <w:rPr>
                <w:lang w:val="en-US"/>
              </w:rPr>
              <w:t xml:space="preserve">În </w:t>
            </w:r>
            <w:proofErr w:type="spellStart"/>
            <w:r w:rsidR="00460653" w:rsidRPr="00E26D64">
              <w:rPr>
                <w:lang w:val="en-US"/>
              </w:rPr>
              <w:t>cazul</w:t>
            </w:r>
            <w:proofErr w:type="spellEnd"/>
            <w:r w:rsidR="00460653" w:rsidRPr="00E26D64">
              <w:rPr>
                <w:lang w:val="en-US"/>
              </w:rPr>
              <w:t xml:space="preserve"> </w:t>
            </w:r>
            <w:proofErr w:type="spellStart"/>
            <w:r w:rsidR="00BB2CB2" w:rsidRPr="00E26D64">
              <w:rPr>
                <w:lang w:val="en-US"/>
              </w:rPr>
              <w:t>rezoluțiunii</w:t>
            </w:r>
            <w:proofErr w:type="spellEnd"/>
            <w:r w:rsidR="00C33344" w:rsidRPr="00E26D64">
              <w:rPr>
                <w:lang w:val="en-US"/>
              </w:rPr>
              <w:t xml:space="preserve"> </w:t>
            </w:r>
            <w:r w:rsidR="00460653" w:rsidRPr="00E26D64">
              <w:rPr>
                <w:lang w:val="en-US"/>
              </w:rPr>
              <w:t xml:space="preserve">contractului, </w:t>
            </w:r>
            <w:proofErr w:type="spellStart"/>
            <w:r w:rsidR="00460653" w:rsidRPr="00E26D64">
              <w:rPr>
                <w:lang w:val="en-US"/>
              </w:rPr>
              <w:t>Beneficiarul</w:t>
            </w:r>
            <w:proofErr w:type="spellEnd"/>
            <w:r w:rsidR="00460653" w:rsidRPr="00E26D64">
              <w:rPr>
                <w:lang w:val="en-US"/>
              </w:rPr>
              <w:t xml:space="preserve"> va </w:t>
            </w:r>
            <w:proofErr w:type="spellStart"/>
            <w:r w:rsidR="00460653" w:rsidRPr="00E26D64">
              <w:rPr>
                <w:lang w:val="en-US"/>
              </w:rPr>
              <w:t>întocmi</w:t>
            </w:r>
            <w:proofErr w:type="spellEnd"/>
            <w:r w:rsidR="00460653" w:rsidRPr="00E26D64">
              <w:rPr>
                <w:lang w:val="en-US"/>
              </w:rPr>
              <w:t xml:space="preserve"> </w:t>
            </w:r>
            <w:proofErr w:type="spellStart"/>
            <w:r w:rsidR="00460653" w:rsidRPr="00E26D64">
              <w:rPr>
                <w:lang w:val="en-US"/>
              </w:rPr>
              <w:t>situaţia</w:t>
            </w:r>
            <w:proofErr w:type="spellEnd"/>
            <w:r w:rsidR="00460653" w:rsidRPr="00E26D64">
              <w:rPr>
                <w:lang w:val="en-US"/>
              </w:rPr>
              <w:t xml:space="preserve"> lucrărilor </w:t>
            </w:r>
            <w:proofErr w:type="spellStart"/>
            <w:r w:rsidR="00460653" w:rsidRPr="00E26D64">
              <w:rPr>
                <w:lang w:val="en-US"/>
              </w:rPr>
              <w:t>efectiv</w:t>
            </w:r>
            <w:proofErr w:type="spellEnd"/>
            <w:r w:rsidR="00460653" w:rsidRPr="00E26D64">
              <w:rPr>
                <w:lang w:val="en-US"/>
              </w:rPr>
              <w:t xml:space="preserve"> </w:t>
            </w:r>
            <w:proofErr w:type="spellStart"/>
            <w:r w:rsidR="00460653" w:rsidRPr="00E26D64">
              <w:rPr>
                <w:lang w:val="en-US"/>
              </w:rPr>
              <w:t>executate</w:t>
            </w:r>
            <w:proofErr w:type="spellEnd"/>
            <w:r w:rsidR="00460653" w:rsidRPr="00E26D64">
              <w:rPr>
                <w:lang w:val="en-US"/>
              </w:rPr>
              <w:t xml:space="preserve">, </w:t>
            </w:r>
            <w:proofErr w:type="spellStart"/>
            <w:r w:rsidR="00460653" w:rsidRPr="00E26D64">
              <w:rPr>
                <w:lang w:val="en-US"/>
              </w:rPr>
              <w:t>inventarul</w:t>
            </w:r>
            <w:proofErr w:type="spellEnd"/>
            <w:r w:rsidR="00460653" w:rsidRPr="00E26D64">
              <w:rPr>
                <w:lang w:val="en-US"/>
              </w:rPr>
              <w:t xml:space="preserve"> materialelor, </w:t>
            </w:r>
            <w:proofErr w:type="spellStart"/>
            <w:r w:rsidR="00460653" w:rsidRPr="00E26D64">
              <w:rPr>
                <w:lang w:val="en-US"/>
              </w:rPr>
              <w:t>utilajelor</w:t>
            </w:r>
            <w:proofErr w:type="spellEnd"/>
            <w:r w:rsidR="00460653" w:rsidRPr="00E26D64">
              <w:rPr>
                <w:lang w:val="en-US"/>
              </w:rPr>
              <w:t xml:space="preserve"> şi lucrărilor </w:t>
            </w:r>
            <w:proofErr w:type="spellStart"/>
            <w:r w:rsidR="00460653" w:rsidRPr="00E26D64">
              <w:rPr>
                <w:lang w:val="en-US"/>
              </w:rPr>
              <w:t>provizorii</w:t>
            </w:r>
            <w:proofErr w:type="spellEnd"/>
            <w:r w:rsidR="00460653" w:rsidRPr="00E26D64">
              <w:rPr>
                <w:lang w:val="en-US"/>
              </w:rPr>
              <w:t xml:space="preserve">, după care se </w:t>
            </w:r>
            <w:proofErr w:type="spellStart"/>
            <w:r w:rsidR="00460653" w:rsidRPr="00E26D64">
              <w:rPr>
                <w:lang w:val="en-US"/>
              </w:rPr>
              <w:t>vor</w:t>
            </w:r>
            <w:proofErr w:type="spellEnd"/>
            <w:r w:rsidR="00460653" w:rsidRPr="00E26D64">
              <w:rPr>
                <w:lang w:val="en-US"/>
              </w:rPr>
              <w:t xml:space="preserve"> </w:t>
            </w:r>
            <w:proofErr w:type="spellStart"/>
            <w:r w:rsidR="00460653" w:rsidRPr="00E26D64">
              <w:rPr>
                <w:lang w:val="en-US"/>
              </w:rPr>
              <w:t>stabili</w:t>
            </w:r>
            <w:proofErr w:type="spellEnd"/>
            <w:r w:rsidR="00460653" w:rsidRPr="00E26D64">
              <w:rPr>
                <w:lang w:val="en-US"/>
              </w:rPr>
              <w:t xml:space="preserve"> </w:t>
            </w:r>
            <w:proofErr w:type="spellStart"/>
            <w:r w:rsidR="00460653" w:rsidRPr="00E26D64">
              <w:rPr>
                <w:lang w:val="en-US"/>
              </w:rPr>
              <w:t>sumele</w:t>
            </w:r>
            <w:proofErr w:type="spellEnd"/>
            <w:r w:rsidR="00460653" w:rsidRPr="00E26D64">
              <w:rPr>
                <w:lang w:val="en-US"/>
              </w:rPr>
              <w:t xml:space="preserve"> care </w:t>
            </w:r>
            <w:proofErr w:type="spellStart"/>
            <w:r w:rsidR="00460653" w:rsidRPr="00E26D64">
              <w:rPr>
                <w:lang w:val="en-US"/>
              </w:rPr>
              <w:t>urmează</w:t>
            </w:r>
            <w:proofErr w:type="spellEnd"/>
            <w:r w:rsidR="00460653" w:rsidRPr="00E26D64">
              <w:rPr>
                <w:lang w:val="en-US"/>
              </w:rPr>
              <w:t xml:space="preserve"> să le </w:t>
            </w:r>
            <w:proofErr w:type="spellStart"/>
            <w:r w:rsidR="00460653" w:rsidRPr="00E26D64">
              <w:rPr>
                <w:lang w:val="en-US"/>
              </w:rPr>
              <w:t>plătească</w:t>
            </w:r>
            <w:proofErr w:type="spellEnd"/>
            <w:r w:rsidR="00460653" w:rsidRPr="00E26D64">
              <w:rPr>
                <w:lang w:val="en-US"/>
              </w:rPr>
              <w:t xml:space="preserve"> în </w:t>
            </w:r>
            <w:proofErr w:type="spellStart"/>
            <w:r w:rsidR="00460653" w:rsidRPr="00E26D64">
              <w:rPr>
                <w:lang w:val="en-US"/>
              </w:rPr>
              <w:t>conformitate</w:t>
            </w:r>
            <w:proofErr w:type="spellEnd"/>
            <w:r w:rsidR="00460653" w:rsidRPr="00E26D64">
              <w:rPr>
                <w:lang w:val="en-US"/>
              </w:rPr>
              <w:t xml:space="preserve"> cu </w:t>
            </w:r>
            <w:proofErr w:type="spellStart"/>
            <w:r w:rsidR="00460653" w:rsidRPr="00E26D64">
              <w:rPr>
                <w:lang w:val="en-US"/>
              </w:rPr>
              <w:t>prevederile</w:t>
            </w:r>
            <w:proofErr w:type="spellEnd"/>
            <w:r w:rsidR="00460653" w:rsidRPr="00E26D64">
              <w:rPr>
                <w:lang w:val="en-US"/>
              </w:rPr>
              <w:t xml:space="preserve"> contractului, precum şi </w:t>
            </w:r>
            <w:proofErr w:type="spellStart"/>
            <w:r w:rsidR="00460653" w:rsidRPr="00E26D64">
              <w:rPr>
                <w:lang w:val="en-US"/>
              </w:rPr>
              <w:t>daunele</w:t>
            </w:r>
            <w:proofErr w:type="spellEnd"/>
            <w:r w:rsidR="00460653" w:rsidRPr="00E26D64">
              <w:rPr>
                <w:lang w:val="en-US"/>
              </w:rPr>
              <w:t xml:space="preserve"> pe care </w:t>
            </w:r>
            <w:proofErr w:type="spellStart"/>
            <w:r w:rsidR="00460653" w:rsidRPr="00E26D64">
              <w:rPr>
                <w:lang w:val="en-US"/>
              </w:rPr>
              <w:t>trebuie</w:t>
            </w:r>
            <w:proofErr w:type="spellEnd"/>
            <w:r w:rsidR="00460653" w:rsidRPr="00E26D64">
              <w:rPr>
                <w:lang w:val="en-US"/>
              </w:rPr>
              <w:t xml:space="preserve"> să le </w:t>
            </w:r>
            <w:proofErr w:type="spellStart"/>
            <w:r w:rsidR="00460653" w:rsidRPr="00E26D64">
              <w:rPr>
                <w:lang w:val="en-US"/>
              </w:rPr>
              <w:t>suporte</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din vina </w:t>
            </w:r>
            <w:proofErr w:type="spellStart"/>
            <w:r w:rsidR="00460653" w:rsidRPr="00E26D64">
              <w:rPr>
                <w:lang w:val="en-US"/>
              </w:rPr>
              <w:t>căruia</w:t>
            </w:r>
            <w:proofErr w:type="spellEnd"/>
            <w:r w:rsidR="00460653" w:rsidRPr="00E26D64">
              <w:rPr>
                <w:lang w:val="en-US"/>
              </w:rPr>
              <w:t xml:space="preserve"> s-a </w:t>
            </w:r>
            <w:proofErr w:type="spellStart"/>
            <w:r w:rsidR="00BB2CB2" w:rsidRPr="00E26D64">
              <w:rPr>
                <w:lang w:val="en-US"/>
              </w:rPr>
              <w:t>rezolvit</w:t>
            </w:r>
            <w:proofErr w:type="spellEnd"/>
            <w:r w:rsidR="00C33344" w:rsidRPr="00E26D64">
              <w:rPr>
                <w:lang w:val="en-US"/>
              </w:rPr>
              <w:t xml:space="preserve"> </w:t>
            </w:r>
            <w:r w:rsidR="00460653" w:rsidRPr="00E26D64">
              <w:rPr>
                <w:lang w:val="en-US"/>
              </w:rPr>
              <w:t xml:space="preserve">contractul. </w:t>
            </w:r>
          </w:p>
          <w:p w14:paraId="36265579" w14:textId="377588CF" w:rsidR="00460653" w:rsidRPr="00E26D64" w:rsidRDefault="007323B6" w:rsidP="000538E4">
            <w:pPr>
              <w:pStyle w:val="af2"/>
              <w:numPr>
                <w:ilvl w:val="1"/>
                <w:numId w:val="10"/>
              </w:numPr>
              <w:tabs>
                <w:tab w:val="left" w:pos="567"/>
              </w:tabs>
              <w:ind w:left="0" w:hanging="567"/>
              <w:rPr>
                <w:lang w:val="en-US"/>
              </w:rPr>
            </w:pPr>
            <w:r w:rsidRPr="00E26D64">
              <w:rPr>
                <w:lang w:val="en-US"/>
              </w:rPr>
              <w:t>12.</w:t>
            </w:r>
            <w:r w:rsidR="004144A9" w:rsidRPr="00E26D64">
              <w:rPr>
                <w:lang w:val="en-US"/>
              </w:rPr>
              <w:t>7</w:t>
            </w:r>
            <w:r w:rsidRPr="00E26D64">
              <w:rPr>
                <w:lang w:val="en-US"/>
              </w:rPr>
              <w:t xml:space="preserve">. </w:t>
            </w:r>
            <w:r w:rsidR="00460653" w:rsidRPr="00E26D64">
              <w:rPr>
                <w:lang w:val="en-US"/>
              </w:rPr>
              <w:t xml:space="preserve">După </w:t>
            </w:r>
            <w:proofErr w:type="spellStart"/>
            <w:r w:rsidR="00460653" w:rsidRPr="00E26D64">
              <w:rPr>
                <w:lang w:val="en-US"/>
              </w:rPr>
              <w:t>rez</w:t>
            </w:r>
            <w:r w:rsidR="00892A6D" w:rsidRPr="00E26D64">
              <w:rPr>
                <w:lang w:val="en-US"/>
              </w:rPr>
              <w:t>oluțiunea</w:t>
            </w:r>
            <w:proofErr w:type="spellEnd"/>
            <w:r w:rsidR="00460653" w:rsidRPr="00E26D64">
              <w:rPr>
                <w:lang w:val="en-US"/>
              </w:rPr>
              <w:t xml:space="preserve"> contractului,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continua </w:t>
            </w:r>
            <w:proofErr w:type="spellStart"/>
            <w:r w:rsidR="00460653" w:rsidRPr="00E26D64">
              <w:rPr>
                <w:lang w:val="en-US"/>
              </w:rPr>
              <w:t>execuţia</w:t>
            </w:r>
            <w:proofErr w:type="spellEnd"/>
            <w:r w:rsidR="00460653" w:rsidRPr="00E26D64">
              <w:rPr>
                <w:lang w:val="en-US"/>
              </w:rPr>
              <w:t xml:space="preserve"> lucrărilor cu </w:t>
            </w:r>
            <w:proofErr w:type="spellStart"/>
            <w:r w:rsidR="00460653" w:rsidRPr="00E26D64">
              <w:rPr>
                <w:lang w:val="en-US"/>
              </w:rPr>
              <w:t>respectarea</w:t>
            </w:r>
            <w:proofErr w:type="spellEnd"/>
            <w:r w:rsidR="00460653" w:rsidRPr="00E26D64">
              <w:rPr>
                <w:lang w:val="en-US"/>
              </w:rPr>
              <w:t xml:space="preserve"> </w:t>
            </w:r>
            <w:proofErr w:type="spellStart"/>
            <w:r w:rsidR="00460653" w:rsidRPr="00E26D64">
              <w:rPr>
                <w:lang w:val="en-US"/>
              </w:rPr>
              <w:t>prevederilor</w:t>
            </w:r>
            <w:proofErr w:type="spellEnd"/>
            <w:r w:rsidR="00460653" w:rsidRPr="00E26D64">
              <w:rPr>
                <w:lang w:val="en-US"/>
              </w:rPr>
              <w:t xml:space="preserve"> </w:t>
            </w:r>
            <w:proofErr w:type="spellStart"/>
            <w:r w:rsidR="00460653" w:rsidRPr="00E26D64">
              <w:rPr>
                <w:lang w:val="en-US"/>
              </w:rPr>
              <w:t>legale</w:t>
            </w:r>
            <w:proofErr w:type="spellEnd"/>
            <w:r w:rsidR="00460653" w:rsidRPr="00E26D64">
              <w:rPr>
                <w:lang w:val="en-US"/>
              </w:rPr>
              <w:t xml:space="preserve">. </w:t>
            </w:r>
          </w:p>
          <w:p w14:paraId="77A9D719" w14:textId="43C59374" w:rsidR="00E22640" w:rsidRPr="00E26D64" w:rsidRDefault="00E22640" w:rsidP="00E22640">
            <w:pPr>
              <w:pStyle w:val="af2"/>
              <w:tabs>
                <w:tab w:val="left" w:pos="567"/>
                <w:tab w:val="left" w:pos="2070"/>
              </w:tabs>
              <w:ind w:firstLine="0"/>
              <w:rPr>
                <w:lang w:val="en-US"/>
              </w:rPr>
            </w:pPr>
            <w:r w:rsidRPr="00E26D64">
              <w:rPr>
                <w:lang w:val="en-US"/>
              </w:rPr>
              <w:t>12.</w:t>
            </w:r>
            <w:r w:rsidR="004144A9" w:rsidRPr="00E26D64">
              <w:rPr>
                <w:lang w:val="en-US"/>
              </w:rPr>
              <w:t>8</w:t>
            </w:r>
            <w:r w:rsidRPr="00E26D64">
              <w:rPr>
                <w:lang w:val="en-US"/>
              </w:rPr>
              <w:t xml:space="preserve">. </w:t>
            </w:r>
            <w:proofErr w:type="spellStart"/>
            <w:r w:rsidRPr="00E26D64">
              <w:rPr>
                <w:lang w:val="en-US"/>
              </w:rPr>
              <w:t>Cazuri</w:t>
            </w:r>
            <w:proofErr w:type="spellEnd"/>
            <w:r w:rsidRPr="00E26D64">
              <w:rPr>
                <w:lang w:val="en-US"/>
              </w:rPr>
              <w:t xml:space="preserve"> </w:t>
            </w:r>
            <w:proofErr w:type="spellStart"/>
            <w:r w:rsidRPr="00E26D64">
              <w:rPr>
                <w:lang w:val="en-US"/>
              </w:rPr>
              <w:t>specifice</w:t>
            </w:r>
            <w:proofErr w:type="spellEnd"/>
            <w:r w:rsidRPr="00E26D64">
              <w:rPr>
                <w:lang w:val="en-US"/>
              </w:rPr>
              <w:t xml:space="preserve"> de </w:t>
            </w:r>
            <w:proofErr w:type="spellStart"/>
            <w:r w:rsidRPr="00E26D64">
              <w:rPr>
                <w:lang w:val="en-US"/>
              </w:rPr>
              <w:t>încetare</w:t>
            </w:r>
            <w:proofErr w:type="spellEnd"/>
            <w:r w:rsidRPr="00E26D64">
              <w:rPr>
                <w:lang w:val="en-US"/>
              </w:rPr>
              <w:t xml:space="preserve"> a contractului de </w:t>
            </w:r>
            <w:proofErr w:type="spellStart"/>
            <w:r w:rsidRPr="00E26D64">
              <w:rPr>
                <w:lang w:val="en-US"/>
              </w:rPr>
              <w:t>achiziţii</w:t>
            </w:r>
            <w:proofErr w:type="spellEnd"/>
            <w:r w:rsidRPr="00E26D64">
              <w:rPr>
                <w:lang w:val="en-US"/>
              </w:rPr>
              <w:t xml:space="preserve"> </w:t>
            </w:r>
            <w:proofErr w:type="spellStart"/>
            <w:r w:rsidRPr="00E26D64">
              <w:rPr>
                <w:lang w:val="en-US"/>
              </w:rPr>
              <w:t>publice</w:t>
            </w:r>
            <w:proofErr w:type="spellEnd"/>
            <w:r w:rsidRPr="00E26D64">
              <w:rPr>
                <w:lang w:val="en-US"/>
              </w:rPr>
              <w:t>:</w:t>
            </w:r>
          </w:p>
          <w:p w14:paraId="49ADD99C" w14:textId="5689B899" w:rsidR="00E22640" w:rsidRPr="00E26D64" w:rsidRDefault="00E22640" w:rsidP="00E22640">
            <w:pPr>
              <w:pStyle w:val="af2"/>
              <w:tabs>
                <w:tab w:val="left" w:pos="567"/>
                <w:tab w:val="left" w:pos="2070"/>
              </w:tabs>
              <w:ind w:firstLine="284"/>
              <w:rPr>
                <w:lang w:val="en-US"/>
              </w:rPr>
            </w:pPr>
            <w:r w:rsidRPr="00E26D64">
              <w:rPr>
                <w:lang w:val="en-US"/>
              </w:rPr>
              <w:t xml:space="preserve">     </w:t>
            </w:r>
            <w:proofErr w:type="spellStart"/>
            <w:r w:rsidR="00F168DC" w:rsidRPr="00E26D64">
              <w:rPr>
                <w:lang w:val="en-US"/>
              </w:rPr>
              <w:t>Beneficiarul</w:t>
            </w:r>
            <w:proofErr w:type="spellEnd"/>
            <w:r w:rsidRPr="00E26D64">
              <w:rPr>
                <w:lang w:val="en-US"/>
              </w:rPr>
              <w:t xml:space="preserve"> are </w:t>
            </w:r>
            <w:proofErr w:type="spellStart"/>
            <w:r w:rsidRPr="00E26D64">
              <w:rPr>
                <w:lang w:val="en-US"/>
              </w:rPr>
              <w:t>dreptul</w:t>
            </w:r>
            <w:proofErr w:type="spellEnd"/>
            <w:r w:rsidRPr="00E26D64">
              <w:rPr>
                <w:lang w:val="en-US"/>
              </w:rPr>
              <w:t xml:space="preserve"> de a </w:t>
            </w:r>
            <w:proofErr w:type="spellStart"/>
            <w:r w:rsidR="0060188C" w:rsidRPr="00E26D64">
              <w:rPr>
                <w:lang w:val="en-US"/>
              </w:rPr>
              <w:t>rezo</w:t>
            </w:r>
            <w:r w:rsidR="00784D0D" w:rsidRPr="00E26D64">
              <w:rPr>
                <w:lang w:val="en-US"/>
              </w:rPr>
              <w:t>luționa</w:t>
            </w:r>
            <w:proofErr w:type="spellEnd"/>
            <w:r w:rsidR="00C33344" w:rsidRPr="00E26D64">
              <w:rPr>
                <w:lang w:val="en-US"/>
              </w:rPr>
              <w:t xml:space="preserve"> </w:t>
            </w:r>
            <w:r w:rsidRPr="00E26D64">
              <w:rPr>
                <w:lang w:val="en-US"/>
              </w:rPr>
              <w:t xml:space="preserve">unilateral un contract de </w:t>
            </w:r>
            <w:proofErr w:type="spellStart"/>
            <w:r w:rsidRPr="00E26D64">
              <w:rPr>
                <w:lang w:val="en-US"/>
              </w:rPr>
              <w:t>achiziţii</w:t>
            </w:r>
            <w:proofErr w:type="spellEnd"/>
            <w:r w:rsidRPr="00E26D64">
              <w:rPr>
                <w:lang w:val="en-US"/>
              </w:rPr>
              <w:t xml:space="preserve"> </w:t>
            </w:r>
            <w:proofErr w:type="spellStart"/>
            <w:r w:rsidRPr="00E26D64">
              <w:rPr>
                <w:lang w:val="en-US"/>
              </w:rPr>
              <w:t>publice</w:t>
            </w:r>
            <w:proofErr w:type="spellEnd"/>
            <w:r w:rsidRPr="00E26D64">
              <w:rPr>
                <w:lang w:val="en-US"/>
              </w:rPr>
              <w:t xml:space="preserve"> în </w:t>
            </w:r>
            <w:proofErr w:type="spellStart"/>
            <w:r w:rsidRPr="00E26D64">
              <w:rPr>
                <w:lang w:val="en-US"/>
              </w:rPr>
              <w:t>perioada</w:t>
            </w:r>
            <w:proofErr w:type="spellEnd"/>
            <w:r w:rsidRPr="00E26D64">
              <w:rPr>
                <w:lang w:val="en-US"/>
              </w:rPr>
              <w:t xml:space="preserve"> de </w:t>
            </w:r>
            <w:proofErr w:type="spellStart"/>
            <w:r w:rsidRPr="00E26D64">
              <w:rPr>
                <w:lang w:val="en-US"/>
              </w:rPr>
              <w:t>valabilitate</w:t>
            </w:r>
            <w:proofErr w:type="spellEnd"/>
            <w:r w:rsidRPr="00E26D64">
              <w:rPr>
                <w:lang w:val="en-US"/>
              </w:rPr>
              <w:t xml:space="preserve"> a acestuia în </w:t>
            </w:r>
            <w:proofErr w:type="spellStart"/>
            <w:r w:rsidRPr="00E26D64">
              <w:rPr>
                <w:lang w:val="en-US"/>
              </w:rPr>
              <w:t>una</w:t>
            </w:r>
            <w:proofErr w:type="spellEnd"/>
            <w:r w:rsidRPr="00E26D64">
              <w:rPr>
                <w:lang w:val="en-US"/>
              </w:rPr>
              <w:t xml:space="preserve"> </w:t>
            </w:r>
            <w:proofErr w:type="spellStart"/>
            <w:r w:rsidRPr="00E26D64">
              <w:rPr>
                <w:lang w:val="en-US"/>
              </w:rPr>
              <w:t>dintre</w:t>
            </w:r>
            <w:proofErr w:type="spellEnd"/>
            <w:r w:rsidRPr="00E26D64">
              <w:rPr>
                <w:lang w:val="en-US"/>
              </w:rPr>
              <w:t xml:space="preserve"> următoarele </w:t>
            </w:r>
            <w:proofErr w:type="spellStart"/>
            <w:r w:rsidRPr="00E26D64">
              <w:rPr>
                <w:lang w:val="en-US"/>
              </w:rPr>
              <w:t>situaţii</w:t>
            </w:r>
            <w:proofErr w:type="spellEnd"/>
            <w:r w:rsidRPr="00E26D64">
              <w:rPr>
                <w:lang w:val="en-US"/>
              </w:rPr>
              <w:t>:</w:t>
            </w:r>
          </w:p>
          <w:p w14:paraId="2D821582" w14:textId="2182259A" w:rsidR="00E22640" w:rsidRPr="00E26D64" w:rsidRDefault="00E22640" w:rsidP="00784D0D">
            <w:pPr>
              <w:pStyle w:val="af2"/>
              <w:tabs>
                <w:tab w:val="left" w:pos="567"/>
                <w:tab w:val="left" w:pos="2070"/>
              </w:tabs>
              <w:ind w:firstLine="173"/>
              <w:rPr>
                <w:lang w:val="en-US"/>
              </w:rPr>
            </w:pPr>
            <w:r w:rsidRPr="00E26D64">
              <w:rPr>
                <w:lang w:val="en-US"/>
              </w:rPr>
              <w:t xml:space="preserve">    a) </w:t>
            </w:r>
            <w:proofErr w:type="spellStart"/>
            <w:r w:rsidRPr="00E26D64">
              <w:rPr>
                <w:lang w:val="en-US"/>
              </w:rPr>
              <w:t>contractantul</w:t>
            </w:r>
            <w:proofErr w:type="spellEnd"/>
            <w:r w:rsidRPr="00E26D64">
              <w:rPr>
                <w:lang w:val="en-US"/>
              </w:rPr>
              <w:t xml:space="preserve"> se </w:t>
            </w:r>
            <w:proofErr w:type="spellStart"/>
            <w:r w:rsidRPr="00E26D64">
              <w:rPr>
                <w:lang w:val="en-US"/>
              </w:rPr>
              <w:t>afla</w:t>
            </w:r>
            <w:proofErr w:type="spellEnd"/>
            <w:r w:rsidRPr="00E26D64">
              <w:rPr>
                <w:lang w:val="en-US"/>
              </w:rPr>
              <w:t xml:space="preserve">, la </w:t>
            </w:r>
            <w:proofErr w:type="spellStart"/>
            <w:r w:rsidRPr="00E26D64">
              <w:rPr>
                <w:lang w:val="en-US"/>
              </w:rPr>
              <w:t>momentul</w:t>
            </w:r>
            <w:proofErr w:type="spellEnd"/>
            <w:r w:rsidRPr="00E26D64">
              <w:rPr>
                <w:lang w:val="en-US"/>
              </w:rPr>
              <w:t xml:space="preserve"> </w:t>
            </w:r>
            <w:proofErr w:type="spellStart"/>
            <w:r w:rsidRPr="00E26D64">
              <w:rPr>
                <w:lang w:val="en-US"/>
              </w:rPr>
              <w:t>atribuirii</w:t>
            </w:r>
            <w:proofErr w:type="spellEnd"/>
            <w:r w:rsidRPr="00E26D64">
              <w:rPr>
                <w:lang w:val="en-US"/>
              </w:rPr>
              <w:t xml:space="preserve"> </w:t>
            </w:r>
            <w:proofErr w:type="spellStart"/>
            <w:r w:rsidRPr="00E26D64">
              <w:rPr>
                <w:lang w:val="en-US"/>
              </w:rPr>
              <w:t>lui</w:t>
            </w:r>
            <w:proofErr w:type="spellEnd"/>
            <w:r w:rsidRPr="00E26D64">
              <w:rPr>
                <w:lang w:val="en-US"/>
              </w:rPr>
              <w:t xml:space="preserve">, în </w:t>
            </w:r>
            <w:proofErr w:type="spellStart"/>
            <w:r w:rsidRPr="00E26D64">
              <w:rPr>
                <w:lang w:val="en-US"/>
              </w:rPr>
              <w:t>una</w:t>
            </w:r>
            <w:proofErr w:type="spellEnd"/>
            <w:r w:rsidRPr="00E26D64">
              <w:rPr>
                <w:lang w:val="en-US"/>
              </w:rPr>
              <w:t xml:space="preserve"> </w:t>
            </w:r>
            <w:proofErr w:type="spellStart"/>
            <w:r w:rsidRPr="00E26D64">
              <w:rPr>
                <w:lang w:val="en-US"/>
              </w:rPr>
              <w:t>dintre</w:t>
            </w:r>
            <w:proofErr w:type="spellEnd"/>
            <w:r w:rsidRPr="00E26D64">
              <w:rPr>
                <w:lang w:val="en-US"/>
              </w:rPr>
              <w:t xml:space="preserve"> </w:t>
            </w:r>
            <w:proofErr w:type="spellStart"/>
            <w:r w:rsidRPr="00E26D64">
              <w:rPr>
                <w:lang w:val="en-US"/>
              </w:rPr>
              <w:t>situaţiile</w:t>
            </w:r>
            <w:proofErr w:type="spellEnd"/>
            <w:r w:rsidRPr="00E26D64">
              <w:rPr>
                <w:lang w:val="en-US"/>
              </w:rPr>
              <w:t xml:space="preserve"> care </w:t>
            </w:r>
            <w:proofErr w:type="spellStart"/>
            <w:r w:rsidRPr="00E26D64">
              <w:rPr>
                <w:lang w:val="en-US"/>
              </w:rPr>
              <w:t>ar</w:t>
            </w:r>
            <w:proofErr w:type="spellEnd"/>
            <w:r w:rsidRPr="00E26D64">
              <w:rPr>
                <w:lang w:val="en-US"/>
              </w:rPr>
              <w:t xml:space="preserve"> fi </w:t>
            </w:r>
            <w:proofErr w:type="spellStart"/>
            <w:r w:rsidRPr="00E26D64">
              <w:rPr>
                <w:lang w:val="en-US"/>
              </w:rPr>
              <w:t>determinat</w:t>
            </w:r>
            <w:proofErr w:type="spellEnd"/>
            <w:r w:rsidRPr="00E26D64">
              <w:rPr>
                <w:lang w:val="en-US"/>
              </w:rPr>
              <w:t xml:space="preserve"> </w:t>
            </w:r>
            <w:proofErr w:type="spellStart"/>
            <w:r w:rsidRPr="00E26D64">
              <w:rPr>
                <w:lang w:val="en-US"/>
              </w:rPr>
              <w:t>excluderea</w:t>
            </w:r>
            <w:proofErr w:type="spellEnd"/>
            <w:r w:rsidRPr="00E26D64">
              <w:rPr>
                <w:lang w:val="en-US"/>
              </w:rPr>
              <w:t xml:space="preserve"> </w:t>
            </w:r>
            <w:proofErr w:type="spellStart"/>
            <w:r w:rsidRPr="00E26D64">
              <w:rPr>
                <w:lang w:val="en-US"/>
              </w:rPr>
              <w:t>sa</w:t>
            </w:r>
            <w:proofErr w:type="spellEnd"/>
            <w:r w:rsidRPr="00E26D64">
              <w:rPr>
                <w:lang w:val="en-US"/>
              </w:rPr>
              <w:t xml:space="preserve"> din proce</w:t>
            </w:r>
            <w:r w:rsidR="00C33344" w:rsidRPr="00E26D64">
              <w:rPr>
                <w:lang w:val="en-US"/>
              </w:rPr>
              <w:t xml:space="preserve">dura de </w:t>
            </w:r>
            <w:proofErr w:type="spellStart"/>
            <w:r w:rsidR="00C33344" w:rsidRPr="00E26D64">
              <w:rPr>
                <w:lang w:val="en-US"/>
              </w:rPr>
              <w:t>atribuire</w:t>
            </w:r>
            <w:proofErr w:type="spellEnd"/>
            <w:r w:rsidR="00C33344" w:rsidRPr="00E26D64">
              <w:rPr>
                <w:lang w:val="en-US"/>
              </w:rPr>
              <w:t xml:space="preserve"> </w:t>
            </w:r>
            <w:proofErr w:type="spellStart"/>
            <w:r w:rsidR="00C33344" w:rsidRPr="00E26D64">
              <w:rPr>
                <w:lang w:val="en-US"/>
              </w:rPr>
              <w:t>potrivit</w:t>
            </w:r>
            <w:proofErr w:type="spellEnd"/>
            <w:r w:rsidR="00C33344" w:rsidRPr="00E26D64">
              <w:rPr>
                <w:lang w:val="en-US"/>
              </w:rPr>
              <w:t xml:space="preserve"> art.</w:t>
            </w:r>
            <w:r w:rsidR="00DF4DCF" w:rsidRPr="00E26D64">
              <w:rPr>
                <w:lang w:val="en-US"/>
              </w:rPr>
              <w:t xml:space="preserve"> </w:t>
            </w:r>
            <w:r w:rsidR="00581C4D" w:rsidRPr="00E26D64">
              <w:rPr>
                <w:lang w:val="en-US"/>
              </w:rPr>
              <w:t xml:space="preserve">67 </w:t>
            </w:r>
            <w:r w:rsidR="00581C4D">
              <w:rPr>
                <w:lang w:val="ro-RO"/>
              </w:rPr>
              <w:t>și 68</w:t>
            </w:r>
            <w:r w:rsidR="00802287" w:rsidRPr="00E26D64">
              <w:rPr>
                <w:lang w:val="en-US"/>
              </w:rPr>
              <w:t xml:space="preserve"> al </w:t>
            </w:r>
            <w:proofErr w:type="spellStart"/>
            <w:r w:rsidR="00802287" w:rsidRPr="00E26D64">
              <w:rPr>
                <w:lang w:val="en-US"/>
              </w:rPr>
              <w:t>Legii</w:t>
            </w:r>
            <w:proofErr w:type="spellEnd"/>
            <w:r w:rsidR="00802287" w:rsidRPr="00E26D64">
              <w:rPr>
                <w:lang w:val="en-US"/>
              </w:rPr>
              <w:t xml:space="preserve"> </w:t>
            </w:r>
            <w:r w:rsidR="0060188C" w:rsidRPr="00E26D64">
              <w:rPr>
                <w:lang w:val="en-US"/>
              </w:rPr>
              <w:t>nr.</w:t>
            </w:r>
            <w:r w:rsidR="00FF5CB2" w:rsidRPr="00E26D64">
              <w:rPr>
                <w:lang w:val="en-US"/>
              </w:rPr>
              <w:t xml:space="preserve"> </w:t>
            </w:r>
            <w:r w:rsidR="00581C4D" w:rsidRPr="00E26D64">
              <w:rPr>
                <w:lang w:val="en-US"/>
              </w:rPr>
              <w:t>74</w:t>
            </w:r>
            <w:r w:rsidR="00802287" w:rsidRPr="00E26D64">
              <w:rPr>
                <w:lang w:val="en-US"/>
              </w:rPr>
              <w:t>/20</w:t>
            </w:r>
            <w:r w:rsidR="00581C4D" w:rsidRPr="00E26D64">
              <w:rPr>
                <w:lang w:val="en-US"/>
              </w:rPr>
              <w:t>20</w:t>
            </w:r>
            <w:r w:rsidR="00802287" w:rsidRPr="00E26D64">
              <w:rPr>
                <w:lang w:val="en-US"/>
              </w:rPr>
              <w:t xml:space="preserve"> privind </w:t>
            </w:r>
            <w:proofErr w:type="spellStart"/>
            <w:r w:rsidR="00802287" w:rsidRPr="00E26D64">
              <w:rPr>
                <w:lang w:val="en-US"/>
              </w:rPr>
              <w:t>achizițiile</w:t>
            </w:r>
            <w:proofErr w:type="spellEnd"/>
            <w:r w:rsidR="00802287" w:rsidRPr="00E26D64">
              <w:rPr>
                <w:lang w:val="en-US"/>
              </w:rPr>
              <w:t xml:space="preserve"> </w:t>
            </w:r>
            <w:r w:rsidR="00581C4D" w:rsidRPr="00E26D64">
              <w:rPr>
                <w:lang w:val="en-US"/>
              </w:rPr>
              <w:t xml:space="preserve">în </w:t>
            </w:r>
            <w:proofErr w:type="spellStart"/>
            <w:r w:rsidR="00581C4D" w:rsidRPr="00E26D64">
              <w:rPr>
                <w:lang w:val="en-US"/>
              </w:rPr>
              <w:t>sectoarele</w:t>
            </w:r>
            <w:proofErr w:type="spellEnd"/>
            <w:r w:rsidR="00581C4D" w:rsidRPr="00E26D64">
              <w:rPr>
                <w:lang w:val="en-US"/>
              </w:rPr>
              <w:t xml:space="preserve"> </w:t>
            </w:r>
            <w:proofErr w:type="spellStart"/>
            <w:r w:rsidR="00581C4D" w:rsidRPr="00E26D64">
              <w:rPr>
                <w:lang w:val="en-US"/>
              </w:rPr>
              <w:t>energeticii</w:t>
            </w:r>
            <w:proofErr w:type="spellEnd"/>
            <w:r w:rsidR="00581C4D" w:rsidRPr="00E26D64">
              <w:rPr>
                <w:lang w:val="en-US"/>
              </w:rPr>
              <w:t xml:space="preserve">, apei, </w:t>
            </w:r>
            <w:proofErr w:type="spellStart"/>
            <w:r w:rsidR="00581C4D" w:rsidRPr="00E26D64">
              <w:rPr>
                <w:lang w:val="en-US"/>
              </w:rPr>
              <w:t>transporturilor</w:t>
            </w:r>
            <w:proofErr w:type="spellEnd"/>
            <w:r w:rsidR="00581C4D" w:rsidRPr="00E26D64">
              <w:rPr>
                <w:lang w:val="en-US"/>
              </w:rPr>
              <w:t xml:space="preserve"> și serviciilor </w:t>
            </w:r>
            <w:proofErr w:type="spellStart"/>
            <w:r w:rsidR="00581C4D" w:rsidRPr="00E26D64">
              <w:rPr>
                <w:lang w:val="en-US"/>
              </w:rPr>
              <w:t>poștale</w:t>
            </w:r>
            <w:proofErr w:type="spellEnd"/>
            <w:r w:rsidRPr="00E26D64">
              <w:rPr>
                <w:lang w:val="en-US"/>
              </w:rPr>
              <w:t>;</w:t>
            </w:r>
          </w:p>
          <w:p w14:paraId="2E2488FC" w14:textId="52C2A1D4" w:rsidR="00E22640" w:rsidRDefault="00E22640" w:rsidP="00784D0D">
            <w:pPr>
              <w:pStyle w:val="af2"/>
              <w:tabs>
                <w:tab w:val="left" w:pos="567"/>
                <w:tab w:val="left" w:pos="2070"/>
              </w:tabs>
              <w:ind w:firstLine="173"/>
              <w:rPr>
                <w:lang w:val="en-US"/>
              </w:rPr>
            </w:pPr>
            <w:r w:rsidRPr="00E26D64">
              <w:rPr>
                <w:lang w:val="en-US"/>
              </w:rPr>
              <w:t xml:space="preserve">    b</w:t>
            </w:r>
            <w:r w:rsidR="00581C4D" w:rsidRPr="00E26D64">
              <w:rPr>
                <w:lang w:val="en-US"/>
              </w:rPr>
              <w:t>)</w:t>
            </w:r>
            <w:r w:rsidRPr="00E26D64">
              <w:rPr>
                <w:lang w:val="en-US"/>
              </w:rPr>
              <w:t xml:space="preserve"> contractul nu </w:t>
            </w:r>
            <w:proofErr w:type="spellStart"/>
            <w:r w:rsidRPr="00E26D64">
              <w:rPr>
                <w:lang w:val="en-US"/>
              </w:rPr>
              <w:t>ar</w:t>
            </w:r>
            <w:proofErr w:type="spellEnd"/>
            <w:r w:rsidRPr="00E26D64">
              <w:rPr>
                <w:lang w:val="en-US"/>
              </w:rPr>
              <w:t xml:space="preserve"> fi </w:t>
            </w:r>
            <w:proofErr w:type="spellStart"/>
            <w:r w:rsidRPr="00E26D64">
              <w:rPr>
                <w:lang w:val="en-US"/>
              </w:rPr>
              <w:t>trebuit</w:t>
            </w:r>
            <w:proofErr w:type="spellEnd"/>
            <w:r w:rsidRPr="00E26D64">
              <w:rPr>
                <w:lang w:val="en-US"/>
              </w:rPr>
              <w:t xml:space="preserve"> să fie </w:t>
            </w:r>
            <w:proofErr w:type="spellStart"/>
            <w:r w:rsidRPr="00E26D64">
              <w:rPr>
                <w:lang w:val="en-US"/>
              </w:rPr>
              <w:t>atribui</w:t>
            </w:r>
            <w:r w:rsidR="00C33344" w:rsidRPr="00E26D64">
              <w:rPr>
                <w:lang w:val="en-US"/>
              </w:rPr>
              <w:t>t</w:t>
            </w:r>
            <w:proofErr w:type="spellEnd"/>
            <w:r w:rsidR="00C33344" w:rsidRPr="00E26D64">
              <w:rPr>
                <w:lang w:val="en-US"/>
              </w:rPr>
              <w:t xml:space="preserve"> </w:t>
            </w:r>
            <w:proofErr w:type="spellStart"/>
            <w:r w:rsidR="00C33344" w:rsidRPr="00E26D64">
              <w:rPr>
                <w:lang w:val="en-US"/>
              </w:rPr>
              <w:t>contractantului</w:t>
            </w:r>
            <w:proofErr w:type="spellEnd"/>
            <w:r w:rsidR="00C33344" w:rsidRPr="00E26D64">
              <w:rPr>
                <w:lang w:val="en-US"/>
              </w:rPr>
              <w:t xml:space="preserve"> respectiv, </w:t>
            </w:r>
            <w:proofErr w:type="spellStart"/>
            <w:r w:rsidR="00C33344" w:rsidRPr="00E26D64">
              <w:rPr>
                <w:lang w:val="en-US"/>
              </w:rPr>
              <w:t>avâ</w:t>
            </w:r>
            <w:r w:rsidRPr="00E26D64">
              <w:rPr>
                <w:lang w:val="en-US"/>
              </w:rPr>
              <w:t>nd</w:t>
            </w:r>
            <w:proofErr w:type="spellEnd"/>
            <w:r w:rsidRPr="00E26D64">
              <w:rPr>
                <w:lang w:val="en-US"/>
              </w:rPr>
              <w:t xml:space="preserve"> în </w:t>
            </w:r>
            <w:proofErr w:type="spellStart"/>
            <w:r w:rsidRPr="00E26D64">
              <w:rPr>
                <w:lang w:val="en-US"/>
              </w:rPr>
              <w:t>vedere</w:t>
            </w:r>
            <w:proofErr w:type="spellEnd"/>
            <w:r w:rsidRPr="00E26D64">
              <w:rPr>
                <w:lang w:val="en-US"/>
              </w:rPr>
              <w:t xml:space="preserve"> o </w:t>
            </w:r>
            <w:proofErr w:type="spellStart"/>
            <w:r w:rsidRPr="00E26D64">
              <w:rPr>
                <w:lang w:val="en-US"/>
              </w:rPr>
              <w:t>încălcare</w:t>
            </w:r>
            <w:proofErr w:type="spellEnd"/>
            <w:r w:rsidRPr="00E26D64">
              <w:rPr>
                <w:lang w:val="en-US"/>
              </w:rPr>
              <w:t xml:space="preserve"> </w:t>
            </w:r>
            <w:proofErr w:type="spellStart"/>
            <w:r w:rsidRPr="00E26D64">
              <w:rPr>
                <w:lang w:val="en-US"/>
              </w:rPr>
              <w:t>gravă</w:t>
            </w:r>
            <w:proofErr w:type="spellEnd"/>
            <w:r w:rsidRPr="00E26D64">
              <w:rPr>
                <w:lang w:val="en-US"/>
              </w:rPr>
              <w:t xml:space="preserve"> a </w:t>
            </w:r>
            <w:proofErr w:type="spellStart"/>
            <w:r w:rsidRPr="00E26D64">
              <w:rPr>
                <w:lang w:val="en-US"/>
              </w:rPr>
              <w:t>obligaţiilor</w:t>
            </w:r>
            <w:proofErr w:type="spellEnd"/>
            <w:r w:rsidRPr="00E26D64">
              <w:rPr>
                <w:lang w:val="en-US"/>
              </w:rPr>
              <w:t xml:space="preserve"> ce </w:t>
            </w:r>
            <w:proofErr w:type="spellStart"/>
            <w:r w:rsidRPr="00E26D64">
              <w:rPr>
                <w:lang w:val="en-US"/>
              </w:rPr>
              <w:t>rezultă</w:t>
            </w:r>
            <w:proofErr w:type="spellEnd"/>
            <w:r w:rsidRPr="00E26D64">
              <w:rPr>
                <w:lang w:val="en-US"/>
              </w:rPr>
              <w:t xml:space="preserve"> din </w:t>
            </w:r>
            <w:proofErr w:type="spellStart"/>
            <w:r w:rsidR="00802287" w:rsidRPr="00E26D64">
              <w:rPr>
                <w:lang w:val="en-US"/>
              </w:rPr>
              <w:t>Legea</w:t>
            </w:r>
            <w:proofErr w:type="spellEnd"/>
            <w:r w:rsidR="00802287" w:rsidRPr="00E26D64">
              <w:rPr>
                <w:lang w:val="en-US"/>
              </w:rPr>
              <w:t xml:space="preserve"> </w:t>
            </w:r>
            <w:r w:rsidR="0060188C" w:rsidRPr="00E26D64">
              <w:rPr>
                <w:lang w:val="en-US"/>
              </w:rPr>
              <w:t>nr.</w:t>
            </w:r>
            <w:r w:rsidR="00DF4DCF" w:rsidRPr="00E26D64">
              <w:rPr>
                <w:lang w:val="en-US"/>
              </w:rPr>
              <w:t xml:space="preserve"> </w:t>
            </w:r>
            <w:r w:rsidR="00581C4D" w:rsidRPr="00E26D64">
              <w:rPr>
                <w:lang w:val="en-US"/>
              </w:rPr>
              <w:t>74</w:t>
            </w:r>
            <w:r w:rsidR="00802287" w:rsidRPr="00E26D64">
              <w:rPr>
                <w:lang w:val="en-US"/>
              </w:rPr>
              <w:t>/20</w:t>
            </w:r>
            <w:r w:rsidR="00581C4D" w:rsidRPr="00E26D64">
              <w:rPr>
                <w:lang w:val="en-US"/>
              </w:rPr>
              <w:t>20</w:t>
            </w:r>
            <w:r w:rsidR="00802287" w:rsidRPr="00E26D64">
              <w:rPr>
                <w:lang w:val="en-US"/>
              </w:rPr>
              <w:t xml:space="preserve"> privind </w:t>
            </w:r>
            <w:proofErr w:type="spellStart"/>
            <w:r w:rsidR="00802287" w:rsidRPr="00E26D64">
              <w:rPr>
                <w:lang w:val="en-US"/>
              </w:rPr>
              <w:t>achizițiile</w:t>
            </w:r>
            <w:proofErr w:type="spellEnd"/>
            <w:r w:rsidR="00802287" w:rsidRPr="00E26D64">
              <w:rPr>
                <w:lang w:val="en-US"/>
              </w:rPr>
              <w:t xml:space="preserve"> </w:t>
            </w:r>
            <w:proofErr w:type="spellStart"/>
            <w:r w:rsidR="00581C4D" w:rsidRPr="00E26D64">
              <w:rPr>
                <w:lang w:val="en-US"/>
              </w:rPr>
              <w:t>sectoriale</w:t>
            </w:r>
            <w:proofErr w:type="spellEnd"/>
            <w:r w:rsidRPr="00E26D64">
              <w:rPr>
                <w:lang w:val="en-US"/>
              </w:rPr>
              <w:t xml:space="preserve"> și/</w:t>
            </w:r>
            <w:proofErr w:type="spellStart"/>
            <w:r w:rsidRPr="00E26D64">
              <w:rPr>
                <w:lang w:val="en-US"/>
              </w:rPr>
              <w:t>sau</w:t>
            </w:r>
            <w:proofErr w:type="spellEnd"/>
            <w:r w:rsidRPr="00E26D64">
              <w:rPr>
                <w:lang w:val="en-US"/>
              </w:rPr>
              <w:t xml:space="preserve"> </w:t>
            </w:r>
            <w:proofErr w:type="spellStart"/>
            <w:r w:rsidRPr="00E26D64">
              <w:rPr>
                <w:lang w:val="en-US"/>
              </w:rPr>
              <w:t>tratatele</w:t>
            </w:r>
            <w:proofErr w:type="spellEnd"/>
            <w:r w:rsidRPr="00E26D64">
              <w:rPr>
                <w:lang w:val="en-US"/>
              </w:rPr>
              <w:t xml:space="preserve"> </w:t>
            </w:r>
            <w:proofErr w:type="spellStart"/>
            <w:r w:rsidRPr="00E26D64">
              <w:rPr>
                <w:lang w:val="en-US"/>
              </w:rPr>
              <w:t>internaţionale</w:t>
            </w:r>
            <w:proofErr w:type="spellEnd"/>
            <w:r w:rsidRPr="00E26D64">
              <w:rPr>
                <w:lang w:val="en-US"/>
              </w:rPr>
              <w:t xml:space="preserve"> la care </w:t>
            </w:r>
            <w:proofErr w:type="spellStart"/>
            <w:r w:rsidRPr="00E26D64">
              <w:rPr>
                <w:lang w:val="en-US"/>
              </w:rPr>
              <w:t>Republica</w:t>
            </w:r>
            <w:proofErr w:type="spellEnd"/>
            <w:r w:rsidRPr="00E26D64">
              <w:rPr>
                <w:lang w:val="en-US"/>
              </w:rPr>
              <w:t xml:space="preserve"> Moldova </w:t>
            </w:r>
            <w:proofErr w:type="spellStart"/>
            <w:r w:rsidRPr="00E26D64">
              <w:rPr>
                <w:lang w:val="en-US"/>
              </w:rPr>
              <w:t>este</w:t>
            </w:r>
            <w:proofErr w:type="spellEnd"/>
            <w:r w:rsidRPr="00E26D64">
              <w:rPr>
                <w:lang w:val="en-US"/>
              </w:rPr>
              <w:t xml:space="preserve"> </w:t>
            </w:r>
            <w:proofErr w:type="spellStart"/>
            <w:r w:rsidRPr="00E26D64">
              <w:rPr>
                <w:lang w:val="en-US"/>
              </w:rPr>
              <w:t>parte</w:t>
            </w:r>
            <w:proofErr w:type="spellEnd"/>
            <w:r w:rsidRPr="00E26D64">
              <w:rPr>
                <w:lang w:val="en-US"/>
              </w:rPr>
              <w:t xml:space="preserve">, care a fost </w:t>
            </w:r>
            <w:proofErr w:type="spellStart"/>
            <w:r w:rsidRPr="00E26D64">
              <w:rPr>
                <w:lang w:val="en-US"/>
              </w:rPr>
              <w:t>constatată</w:t>
            </w:r>
            <w:proofErr w:type="spellEnd"/>
            <w:r w:rsidRPr="00E26D64">
              <w:rPr>
                <w:lang w:val="en-US"/>
              </w:rPr>
              <w:t xml:space="preserve"> </w:t>
            </w:r>
            <w:proofErr w:type="spellStart"/>
            <w:r w:rsidRPr="00E26D64">
              <w:rPr>
                <w:lang w:val="en-US"/>
              </w:rPr>
              <w:t>printr</w:t>
            </w:r>
            <w:proofErr w:type="spellEnd"/>
            <w:r w:rsidRPr="00E26D64">
              <w:rPr>
                <w:lang w:val="en-US"/>
              </w:rPr>
              <w:t xml:space="preserve">-o </w:t>
            </w:r>
            <w:proofErr w:type="spellStart"/>
            <w:r w:rsidRPr="00E26D64">
              <w:rPr>
                <w:lang w:val="en-US"/>
              </w:rPr>
              <w:t>decizie</w:t>
            </w:r>
            <w:proofErr w:type="spellEnd"/>
            <w:r w:rsidRPr="00E26D64">
              <w:rPr>
                <w:lang w:val="en-US"/>
              </w:rPr>
              <w:t xml:space="preserve"> a </w:t>
            </w:r>
            <w:proofErr w:type="spellStart"/>
            <w:r w:rsidRPr="00E26D64">
              <w:rPr>
                <w:lang w:val="en-US"/>
              </w:rPr>
              <w:t>unei</w:t>
            </w:r>
            <w:proofErr w:type="spellEnd"/>
            <w:r w:rsidRPr="00E26D64">
              <w:rPr>
                <w:lang w:val="en-US"/>
              </w:rPr>
              <w:t xml:space="preserve"> </w:t>
            </w:r>
            <w:proofErr w:type="spellStart"/>
            <w:r w:rsidRPr="00E26D64">
              <w:rPr>
                <w:lang w:val="en-US"/>
              </w:rPr>
              <w:t>instanțe</w:t>
            </w:r>
            <w:proofErr w:type="spellEnd"/>
            <w:r w:rsidRPr="00E26D64">
              <w:rPr>
                <w:lang w:val="en-US"/>
              </w:rPr>
              <w:t xml:space="preserve"> </w:t>
            </w:r>
            <w:proofErr w:type="spellStart"/>
            <w:r w:rsidRPr="00E26D64">
              <w:rPr>
                <w:lang w:val="en-US"/>
              </w:rPr>
              <w:t>judecătorești</w:t>
            </w:r>
            <w:proofErr w:type="spellEnd"/>
            <w:r w:rsidRPr="00E26D64">
              <w:rPr>
                <w:lang w:val="en-US"/>
              </w:rPr>
              <w:t xml:space="preserve"> </w:t>
            </w:r>
            <w:proofErr w:type="spellStart"/>
            <w:r w:rsidRPr="00E26D64">
              <w:rPr>
                <w:lang w:val="en-US"/>
              </w:rPr>
              <w:t>naționale</w:t>
            </w:r>
            <w:proofErr w:type="spellEnd"/>
            <w:r w:rsidRPr="00E26D64">
              <w:rPr>
                <w:lang w:val="en-US"/>
              </w:rPr>
              <w:t xml:space="preserve"> </w:t>
            </w:r>
            <w:proofErr w:type="spellStart"/>
            <w:r w:rsidRPr="00E26D64">
              <w:rPr>
                <w:lang w:val="en-US"/>
              </w:rPr>
              <w:t>sau</w:t>
            </w:r>
            <w:proofErr w:type="spellEnd"/>
            <w:r w:rsidRPr="00E26D64">
              <w:rPr>
                <w:lang w:val="en-US"/>
              </w:rPr>
              <w:t xml:space="preserve">, după caz, </w:t>
            </w:r>
            <w:proofErr w:type="spellStart"/>
            <w:r w:rsidRPr="00E26D64">
              <w:rPr>
                <w:lang w:val="en-US"/>
              </w:rPr>
              <w:t>internaționale</w:t>
            </w:r>
            <w:proofErr w:type="spellEnd"/>
            <w:r w:rsidRPr="00E26D64">
              <w:rPr>
                <w:lang w:val="en-US"/>
              </w:rPr>
              <w:t>.</w:t>
            </w:r>
          </w:p>
          <w:p w14:paraId="0FC7181D" w14:textId="77777777" w:rsidR="00826750" w:rsidRPr="00E26D64" w:rsidRDefault="00826750" w:rsidP="00784D0D">
            <w:pPr>
              <w:pStyle w:val="af2"/>
              <w:tabs>
                <w:tab w:val="left" w:pos="567"/>
                <w:tab w:val="left" w:pos="2070"/>
              </w:tabs>
              <w:ind w:firstLine="173"/>
              <w:rPr>
                <w:lang w:val="en-US"/>
              </w:rPr>
            </w:pPr>
          </w:p>
          <w:p w14:paraId="40F11339" w14:textId="56A023AB" w:rsidR="00B91634" w:rsidRPr="000A75D6" w:rsidRDefault="007323B6" w:rsidP="007B4EB3">
            <w:pPr>
              <w:pStyle w:val="a"/>
              <w:numPr>
                <w:ilvl w:val="0"/>
                <w:numId w:val="10"/>
              </w:numPr>
              <w:tabs>
                <w:tab w:val="clear" w:pos="1134"/>
                <w:tab w:val="left" w:pos="3705"/>
              </w:tabs>
              <w:ind w:left="0"/>
              <w:contextualSpacing/>
            </w:pPr>
            <w:r w:rsidRPr="000A75D6">
              <w:rPr>
                <w:b/>
              </w:rPr>
              <w:t xml:space="preserve">13. </w:t>
            </w:r>
            <w:r w:rsidR="00460653" w:rsidRPr="000A75D6">
              <w:rPr>
                <w:b/>
              </w:rPr>
              <w:t>DISPOZIŢII FINALE</w:t>
            </w:r>
          </w:p>
          <w:p w14:paraId="5E6DD7B0" w14:textId="77777777" w:rsidR="00460653" w:rsidRPr="00E26D64" w:rsidRDefault="007323B6" w:rsidP="000538E4">
            <w:pPr>
              <w:pStyle w:val="af2"/>
              <w:numPr>
                <w:ilvl w:val="1"/>
                <w:numId w:val="10"/>
              </w:numPr>
              <w:tabs>
                <w:tab w:val="left" w:pos="567"/>
              </w:tabs>
              <w:ind w:left="0" w:hanging="567"/>
              <w:rPr>
                <w:lang w:val="en-US"/>
              </w:rPr>
            </w:pPr>
            <w:r w:rsidRPr="00E26D64">
              <w:rPr>
                <w:lang w:val="en-US"/>
              </w:rPr>
              <w:t xml:space="preserve">13.1. </w:t>
            </w:r>
            <w:r w:rsidR="00460653" w:rsidRPr="00E26D64">
              <w:rPr>
                <w:lang w:val="en-US"/>
              </w:rPr>
              <w:t xml:space="preserve">Următoarele </w:t>
            </w:r>
            <w:proofErr w:type="spellStart"/>
            <w:r w:rsidR="00460653" w:rsidRPr="00E26D64">
              <w:rPr>
                <w:lang w:val="en-US"/>
              </w:rPr>
              <w:t>documente</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citite</w:t>
            </w:r>
            <w:proofErr w:type="spellEnd"/>
            <w:r w:rsidR="00460653" w:rsidRPr="00E26D64">
              <w:rPr>
                <w:lang w:val="en-US"/>
              </w:rPr>
              <w:t xml:space="preserve"> şi </w:t>
            </w:r>
            <w:proofErr w:type="spellStart"/>
            <w:r w:rsidR="00460653" w:rsidRPr="00E26D64">
              <w:rPr>
                <w:lang w:val="en-US"/>
              </w:rPr>
              <w:t>vor</w:t>
            </w:r>
            <w:proofErr w:type="spellEnd"/>
            <w:r w:rsidR="00460653" w:rsidRPr="00E26D64">
              <w:rPr>
                <w:lang w:val="en-US"/>
              </w:rPr>
              <w:t xml:space="preserve"> fi interpretate ca </w:t>
            </w:r>
            <w:proofErr w:type="spellStart"/>
            <w:r w:rsidR="00460653" w:rsidRPr="00E26D64">
              <w:rPr>
                <w:lang w:val="en-US"/>
              </w:rPr>
              <w:t>fiind</w:t>
            </w:r>
            <w:proofErr w:type="spellEnd"/>
            <w:r w:rsidR="00460653" w:rsidRPr="00E26D64">
              <w:rPr>
                <w:lang w:val="en-US"/>
              </w:rPr>
              <w:t xml:space="preserve"> </w:t>
            </w:r>
            <w:proofErr w:type="spellStart"/>
            <w:r w:rsidR="00460653" w:rsidRPr="00E26D64">
              <w:rPr>
                <w:lang w:val="en-US"/>
              </w:rPr>
              <w:t>parte</w:t>
            </w:r>
            <w:proofErr w:type="spellEnd"/>
            <w:r w:rsidR="00460653" w:rsidRPr="00E26D64">
              <w:rPr>
                <w:lang w:val="en-US"/>
              </w:rPr>
              <w:t xml:space="preserve"> </w:t>
            </w:r>
            <w:proofErr w:type="spellStart"/>
            <w:r w:rsidR="00460653" w:rsidRPr="00E26D64">
              <w:rPr>
                <w:lang w:val="en-US"/>
              </w:rPr>
              <w:t>integrantă</w:t>
            </w:r>
            <w:proofErr w:type="spellEnd"/>
            <w:r w:rsidR="00460653" w:rsidRPr="00E26D64">
              <w:rPr>
                <w:lang w:val="en-US"/>
              </w:rPr>
              <w:t xml:space="preserve"> a </w:t>
            </w:r>
            <w:proofErr w:type="spellStart"/>
            <w:r w:rsidR="00460653" w:rsidRPr="00E26D64">
              <w:rPr>
                <w:lang w:val="en-US"/>
              </w:rPr>
              <w:t>prezentului</w:t>
            </w:r>
            <w:proofErr w:type="spellEnd"/>
            <w:r w:rsidR="00460653" w:rsidRPr="00E26D64">
              <w:rPr>
                <w:lang w:val="en-US"/>
              </w:rPr>
              <w:t xml:space="preserve"> contract: </w:t>
            </w:r>
          </w:p>
          <w:p w14:paraId="36F85899" w14:textId="05EE136D" w:rsidR="00460653" w:rsidRPr="00FF430B" w:rsidRDefault="0087041D" w:rsidP="000538E4">
            <w:pPr>
              <w:numPr>
                <w:ilvl w:val="0"/>
                <w:numId w:val="8"/>
              </w:numPr>
              <w:tabs>
                <w:tab w:val="left" w:pos="1276"/>
              </w:tabs>
              <w:ind w:left="0" w:hanging="425"/>
              <w:jc w:val="both"/>
            </w:pPr>
            <w:r>
              <w:t xml:space="preserve">            </w:t>
            </w:r>
            <w:r w:rsidR="007323B6" w:rsidRPr="00FF430B">
              <w:t xml:space="preserve">a) </w:t>
            </w:r>
            <w:r w:rsidR="00460653" w:rsidRPr="00FF430B">
              <w:t>Caietul de sarcini;</w:t>
            </w:r>
          </w:p>
          <w:p w14:paraId="7398E334" w14:textId="391940B2" w:rsidR="00BC7914" w:rsidRDefault="0087041D" w:rsidP="000538E4">
            <w:pPr>
              <w:numPr>
                <w:ilvl w:val="0"/>
                <w:numId w:val="8"/>
              </w:numPr>
              <w:tabs>
                <w:tab w:val="left" w:pos="1276"/>
              </w:tabs>
              <w:ind w:left="0" w:hanging="425"/>
              <w:jc w:val="both"/>
            </w:pPr>
            <w:r>
              <w:t xml:space="preserve">            </w:t>
            </w:r>
            <w:r w:rsidR="007323B6" w:rsidRPr="00FF430B">
              <w:t xml:space="preserve">b) </w:t>
            </w:r>
            <w:r w:rsidR="00B91634">
              <w:t xml:space="preserve">Devize </w:t>
            </w:r>
            <w:r w:rsidR="00BD1069">
              <w:t>(</w:t>
            </w:r>
            <w:r w:rsidR="00011BE8">
              <w:t>Anex</w:t>
            </w:r>
            <w:r w:rsidR="002939AA">
              <w:t>a</w:t>
            </w:r>
            <w:r w:rsidR="00011BE8">
              <w:t xml:space="preserve"> nr.1</w:t>
            </w:r>
            <w:r w:rsidR="000A3AF1">
              <w:t xml:space="preserve">, </w:t>
            </w:r>
            <w:r w:rsidR="001F7F78">
              <w:t>Anexa nr.2</w:t>
            </w:r>
            <w:r w:rsidR="000A3AF1">
              <w:t xml:space="preserve"> </w:t>
            </w:r>
            <w:r w:rsidR="000A3AF1">
              <w:rPr>
                <w:lang w:val="ro-MD"/>
              </w:rPr>
              <w:t>și Anexa nr.3</w:t>
            </w:r>
            <w:r w:rsidR="004706C5">
              <w:t>)</w:t>
            </w:r>
            <w:r w:rsidR="00011BE8">
              <w:t>.</w:t>
            </w:r>
          </w:p>
          <w:p w14:paraId="3228C956" w14:textId="77777777" w:rsidR="00460653" w:rsidRPr="00E26D64" w:rsidRDefault="007323B6" w:rsidP="000538E4">
            <w:pPr>
              <w:pStyle w:val="af2"/>
              <w:numPr>
                <w:ilvl w:val="1"/>
                <w:numId w:val="10"/>
              </w:numPr>
              <w:tabs>
                <w:tab w:val="left" w:pos="567"/>
              </w:tabs>
              <w:ind w:left="0" w:hanging="567"/>
              <w:rPr>
                <w:lang w:val="en-US"/>
              </w:rPr>
            </w:pPr>
            <w:r w:rsidRPr="00E26D64">
              <w:rPr>
                <w:lang w:val="en-US"/>
              </w:rPr>
              <w:t xml:space="preserve">13.2. </w:t>
            </w:r>
            <w:proofErr w:type="spellStart"/>
            <w:r w:rsidR="00460653" w:rsidRPr="00E26D64">
              <w:rPr>
                <w:lang w:val="en-US"/>
              </w:rPr>
              <w:t>Documentele</w:t>
            </w:r>
            <w:proofErr w:type="spellEnd"/>
            <w:r w:rsidR="00460653" w:rsidRPr="00E26D64">
              <w:rPr>
                <w:lang w:val="en-US"/>
              </w:rPr>
              <w:t xml:space="preserve"> contractului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întocmite</w:t>
            </w:r>
            <w:proofErr w:type="spellEnd"/>
            <w:r w:rsidR="00460653" w:rsidRPr="00E26D64">
              <w:rPr>
                <w:lang w:val="en-US"/>
              </w:rPr>
              <w:t xml:space="preserve"> în </w:t>
            </w:r>
            <w:proofErr w:type="spellStart"/>
            <w:r w:rsidR="00460653" w:rsidRPr="00E26D64">
              <w:rPr>
                <w:lang w:val="en-US"/>
              </w:rPr>
              <w:t>limba</w:t>
            </w:r>
            <w:proofErr w:type="spellEnd"/>
            <w:r w:rsidR="00460653" w:rsidRPr="00E26D64">
              <w:rPr>
                <w:lang w:val="en-US"/>
              </w:rPr>
              <w:t xml:space="preserve"> </w:t>
            </w:r>
            <w:proofErr w:type="spellStart"/>
            <w:r w:rsidR="00460653" w:rsidRPr="00E26D64">
              <w:rPr>
                <w:lang w:val="en-US"/>
              </w:rPr>
              <w:t>română</w:t>
            </w:r>
            <w:proofErr w:type="spellEnd"/>
            <w:r w:rsidR="00460653" w:rsidRPr="00E26D64">
              <w:rPr>
                <w:lang w:val="en-US"/>
              </w:rPr>
              <w:t>.</w:t>
            </w:r>
          </w:p>
          <w:p w14:paraId="61C0B172" w14:textId="476D34BD" w:rsidR="00D379F6" w:rsidRDefault="007323B6" w:rsidP="000538E4">
            <w:pPr>
              <w:pStyle w:val="af2"/>
              <w:numPr>
                <w:ilvl w:val="1"/>
                <w:numId w:val="10"/>
              </w:numPr>
              <w:tabs>
                <w:tab w:val="left" w:pos="567"/>
              </w:tabs>
              <w:ind w:left="0" w:hanging="567"/>
              <w:rPr>
                <w:lang w:val="en-US"/>
              </w:rPr>
            </w:pPr>
            <w:r w:rsidRPr="00E26D64">
              <w:rPr>
                <w:lang w:val="en-US"/>
              </w:rPr>
              <w:t>13.</w:t>
            </w:r>
            <w:r w:rsidR="001873A6" w:rsidRPr="00E26D64">
              <w:rPr>
                <w:lang w:val="en-US"/>
              </w:rPr>
              <w:t>3</w:t>
            </w:r>
            <w:r w:rsidRPr="00E26D64">
              <w:rPr>
                <w:lang w:val="en-US"/>
              </w:rPr>
              <w:t xml:space="preserve">. </w:t>
            </w:r>
            <w:proofErr w:type="spellStart"/>
            <w:r w:rsidR="00D379F6" w:rsidRPr="00E26D64">
              <w:rPr>
                <w:lang w:val="en-US"/>
              </w:rPr>
              <w:t>Prezentul</w:t>
            </w:r>
            <w:proofErr w:type="spellEnd"/>
            <w:r w:rsidR="00D379F6" w:rsidRPr="00E26D64">
              <w:rPr>
                <w:lang w:val="en-US"/>
              </w:rPr>
              <w:t xml:space="preserve"> Contract </w:t>
            </w:r>
            <w:proofErr w:type="spellStart"/>
            <w:r w:rsidR="00D379F6" w:rsidRPr="00E26D64">
              <w:rPr>
                <w:lang w:val="en-US"/>
              </w:rPr>
              <w:t>reprezintă</w:t>
            </w:r>
            <w:proofErr w:type="spellEnd"/>
            <w:r w:rsidR="00D379F6" w:rsidRPr="00E26D64">
              <w:rPr>
                <w:lang w:val="en-US"/>
              </w:rPr>
              <w:t xml:space="preserve"> </w:t>
            </w:r>
            <w:proofErr w:type="spellStart"/>
            <w:r w:rsidR="00D379F6" w:rsidRPr="00E26D64">
              <w:rPr>
                <w:lang w:val="en-US"/>
              </w:rPr>
              <w:t>acordul</w:t>
            </w:r>
            <w:proofErr w:type="spellEnd"/>
            <w:r w:rsidR="00D379F6" w:rsidRPr="00E26D64">
              <w:rPr>
                <w:lang w:val="en-US"/>
              </w:rPr>
              <w:t xml:space="preserve"> de </w:t>
            </w:r>
            <w:proofErr w:type="spellStart"/>
            <w:r w:rsidR="00D379F6" w:rsidRPr="00E26D64">
              <w:rPr>
                <w:lang w:val="en-US"/>
              </w:rPr>
              <w:t>voinţă</w:t>
            </w:r>
            <w:proofErr w:type="spellEnd"/>
            <w:r w:rsidR="00D379F6" w:rsidRPr="00E26D64">
              <w:rPr>
                <w:lang w:val="en-US"/>
              </w:rPr>
              <w:t xml:space="preserve"> al </w:t>
            </w:r>
            <w:proofErr w:type="spellStart"/>
            <w:r w:rsidR="00D379F6" w:rsidRPr="00E26D64">
              <w:rPr>
                <w:lang w:val="en-US"/>
              </w:rPr>
              <w:t>părţilor</w:t>
            </w:r>
            <w:proofErr w:type="spellEnd"/>
            <w:r w:rsidR="00C33344" w:rsidRPr="00E26D64">
              <w:rPr>
                <w:lang w:val="en-US"/>
              </w:rPr>
              <w:t xml:space="preserve"> </w:t>
            </w:r>
            <w:r w:rsidR="00D379F6" w:rsidRPr="00E26D64">
              <w:rPr>
                <w:lang w:val="en-US"/>
              </w:rPr>
              <w:t xml:space="preserve">şi se </w:t>
            </w:r>
            <w:proofErr w:type="spellStart"/>
            <w:r w:rsidR="00D379F6" w:rsidRPr="00E26D64">
              <w:rPr>
                <w:lang w:val="en-US"/>
              </w:rPr>
              <w:t>consideră</w:t>
            </w:r>
            <w:proofErr w:type="spellEnd"/>
            <w:r w:rsidR="00D379F6" w:rsidRPr="00E26D64">
              <w:rPr>
                <w:lang w:val="en-US"/>
              </w:rPr>
              <w:t xml:space="preserve"> </w:t>
            </w:r>
            <w:proofErr w:type="spellStart"/>
            <w:r w:rsidR="00D379F6" w:rsidRPr="00E26D64">
              <w:rPr>
                <w:lang w:val="en-US"/>
              </w:rPr>
              <w:t>semnat</w:t>
            </w:r>
            <w:proofErr w:type="spellEnd"/>
            <w:r w:rsidR="00D379F6" w:rsidRPr="00E26D64">
              <w:rPr>
                <w:lang w:val="en-US"/>
              </w:rPr>
              <w:t xml:space="preserve"> la data </w:t>
            </w:r>
            <w:proofErr w:type="spellStart"/>
            <w:r w:rsidR="00D379F6" w:rsidRPr="00E26D64">
              <w:rPr>
                <w:lang w:val="en-US"/>
              </w:rPr>
              <w:t>aplicării</w:t>
            </w:r>
            <w:proofErr w:type="spellEnd"/>
            <w:r w:rsidR="00D379F6" w:rsidRPr="00E26D64">
              <w:rPr>
                <w:lang w:val="en-US"/>
              </w:rPr>
              <w:t xml:space="preserve"> </w:t>
            </w:r>
            <w:proofErr w:type="spellStart"/>
            <w:r w:rsidR="00D379F6" w:rsidRPr="00E26D64">
              <w:rPr>
                <w:lang w:val="en-US"/>
              </w:rPr>
              <w:t>ultimei</w:t>
            </w:r>
            <w:proofErr w:type="spellEnd"/>
            <w:r w:rsidR="00D379F6" w:rsidRPr="00E26D64">
              <w:rPr>
                <w:lang w:val="en-US"/>
              </w:rPr>
              <w:t xml:space="preserve"> </w:t>
            </w:r>
            <w:proofErr w:type="spellStart"/>
            <w:r w:rsidR="00D379F6" w:rsidRPr="00E26D64">
              <w:rPr>
                <w:lang w:val="en-US"/>
              </w:rPr>
              <w:t>semnături</w:t>
            </w:r>
            <w:proofErr w:type="spellEnd"/>
            <w:r w:rsidR="00D379F6" w:rsidRPr="00E26D64">
              <w:rPr>
                <w:lang w:val="en-US"/>
              </w:rPr>
              <w:t xml:space="preserve"> de către </w:t>
            </w:r>
            <w:proofErr w:type="spellStart"/>
            <w:r w:rsidR="00D379F6" w:rsidRPr="00E26D64">
              <w:rPr>
                <w:lang w:val="en-US"/>
              </w:rPr>
              <w:t>una</w:t>
            </w:r>
            <w:proofErr w:type="spellEnd"/>
            <w:r w:rsidR="00D379F6" w:rsidRPr="00E26D64">
              <w:rPr>
                <w:lang w:val="en-US"/>
              </w:rPr>
              <w:t xml:space="preserve"> </w:t>
            </w:r>
            <w:proofErr w:type="spellStart"/>
            <w:r w:rsidR="00D379F6" w:rsidRPr="00E26D64">
              <w:rPr>
                <w:lang w:val="en-US"/>
              </w:rPr>
              <w:t>dintre</w:t>
            </w:r>
            <w:proofErr w:type="spellEnd"/>
            <w:r w:rsidR="00D379F6" w:rsidRPr="00E26D64">
              <w:rPr>
                <w:lang w:val="en-US"/>
              </w:rPr>
              <w:t xml:space="preserve"> </w:t>
            </w:r>
            <w:proofErr w:type="spellStart"/>
            <w:r w:rsidR="00D379F6" w:rsidRPr="00E26D64">
              <w:rPr>
                <w:lang w:val="en-US"/>
              </w:rPr>
              <w:t>părți</w:t>
            </w:r>
            <w:proofErr w:type="spellEnd"/>
            <w:r w:rsidR="00D379F6" w:rsidRPr="00E26D64">
              <w:rPr>
                <w:lang w:val="en-US"/>
              </w:rPr>
              <w:t>.</w:t>
            </w:r>
          </w:p>
          <w:p w14:paraId="7B119CA2" w14:textId="0BDE1DCB" w:rsidR="00877B36" w:rsidRPr="00FF430B" w:rsidRDefault="007323B6" w:rsidP="00877B36">
            <w:pPr>
              <w:tabs>
                <w:tab w:val="left" w:pos="2295"/>
              </w:tabs>
              <w:jc w:val="both"/>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372E49">
              <w:t>31.12.202</w:t>
            </w:r>
            <w:r w:rsidR="000A3AF1">
              <w:t>3</w:t>
            </w:r>
            <w:r w:rsidR="00372E49">
              <w:t>.</w:t>
            </w:r>
          </w:p>
          <w:p w14:paraId="112A2D9F" w14:textId="77777777" w:rsidR="00877B36" w:rsidRPr="00FF430B" w:rsidRDefault="00877B36" w:rsidP="00196AB4">
            <w:pPr>
              <w:tabs>
                <w:tab w:val="left" w:pos="567"/>
                <w:tab w:val="left" w:pos="4005"/>
              </w:tabs>
              <w:jc w:val="both"/>
            </w:pPr>
          </w:p>
          <w:p w14:paraId="1A24F838" w14:textId="40D14CB1" w:rsidR="00460653" w:rsidRPr="00226A42" w:rsidRDefault="00C33344" w:rsidP="000538E4">
            <w:pPr>
              <w:pStyle w:val="a"/>
              <w:numPr>
                <w:ilvl w:val="0"/>
                <w:numId w:val="10"/>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127C8A">
              <w:trPr>
                <w:jc w:val="center"/>
              </w:trPr>
              <w:tc>
                <w:tcPr>
                  <w:tcW w:w="5163" w:type="dxa"/>
                  <w:tcBorders>
                    <w:top w:val="nil"/>
                    <w:left w:val="nil"/>
                    <w:bottom w:val="nil"/>
                    <w:right w:val="nil"/>
                  </w:tcBorders>
                </w:tcPr>
                <w:p w14:paraId="5D8049E3" w14:textId="7FB4EB6E" w:rsidR="007D3A7E" w:rsidRDefault="00460653" w:rsidP="007D3A7E">
                  <w:pPr>
                    <w:tabs>
                      <w:tab w:val="left" w:pos="3295"/>
                    </w:tabs>
                    <w:rPr>
                      <w:b/>
                      <w:iCs/>
                    </w:rPr>
                  </w:pPr>
                  <w:r w:rsidRPr="00FF430B">
                    <w:rPr>
                      <w:b/>
                      <w:iCs/>
                    </w:rPr>
                    <w:t>ANTREPRENORUL</w:t>
                  </w:r>
                </w:p>
                <w:p w14:paraId="6CDD02C7" w14:textId="34552098" w:rsidR="007D3A7E" w:rsidRPr="00226A42" w:rsidRDefault="00FE5732" w:rsidP="007D3A7E">
                  <w:pPr>
                    <w:tabs>
                      <w:tab w:val="left" w:pos="3295"/>
                    </w:tabs>
                    <w:rPr>
                      <w:b/>
                      <w:bCs/>
                    </w:rPr>
                  </w:pPr>
                  <w:r w:rsidRPr="00226A42">
                    <w:rPr>
                      <w:b/>
                      <w:bCs/>
                      <w:color w:val="000000" w:themeColor="text1"/>
                    </w:rPr>
                    <w:t>“</w:t>
                  </w:r>
                  <w:r w:rsidR="000A3AF1">
                    <w:rPr>
                      <w:b/>
                      <w:bCs/>
                      <w:color w:val="000000" w:themeColor="text1"/>
                    </w:rPr>
                    <w:t>_____________</w:t>
                  </w:r>
                  <w:r w:rsidRPr="00226A42">
                    <w:rPr>
                      <w:b/>
                      <w:bCs/>
                      <w:color w:val="000000" w:themeColor="text1"/>
                    </w:rPr>
                    <w:t xml:space="preserve"> S.R.L.</w:t>
                  </w:r>
                </w:p>
              </w:tc>
              <w:tc>
                <w:tcPr>
                  <w:tcW w:w="4927" w:type="dxa"/>
                  <w:tcBorders>
                    <w:top w:val="nil"/>
                    <w:left w:val="nil"/>
                    <w:bottom w:val="nil"/>
                    <w:right w:val="nil"/>
                  </w:tcBorders>
                </w:tcPr>
                <w:p w14:paraId="51C438B4" w14:textId="73CFA4BA" w:rsidR="00460653" w:rsidRDefault="007D3A7E" w:rsidP="007D3A7E">
                  <w:pPr>
                    <w:tabs>
                      <w:tab w:val="left" w:pos="3295"/>
                    </w:tabs>
                    <w:rPr>
                      <w:b/>
                      <w:iCs/>
                    </w:rPr>
                  </w:pPr>
                  <w:r>
                    <w:rPr>
                      <w:b/>
                      <w:iCs/>
                    </w:rPr>
                    <w:t xml:space="preserve">        </w:t>
                  </w:r>
                  <w:r w:rsidR="00226A42">
                    <w:rPr>
                      <w:b/>
                      <w:iCs/>
                    </w:rPr>
                    <w:t xml:space="preserve">  </w:t>
                  </w:r>
                  <w:r w:rsidR="00460653" w:rsidRPr="00FF430B">
                    <w:rPr>
                      <w:b/>
                      <w:iCs/>
                    </w:rPr>
                    <w:t>BENEFICIARUL</w:t>
                  </w:r>
                </w:p>
                <w:p w14:paraId="75C085AD" w14:textId="6DDD0513" w:rsidR="007D3A7E" w:rsidRPr="00FF430B" w:rsidRDefault="007D3A7E" w:rsidP="007D3A7E">
                  <w:pPr>
                    <w:tabs>
                      <w:tab w:val="left" w:pos="3295"/>
                    </w:tabs>
                  </w:pPr>
                  <w:r>
                    <w:rPr>
                      <w:b/>
                      <w:iCs/>
                    </w:rPr>
                    <w:t xml:space="preserve">        </w:t>
                  </w:r>
                  <w:r>
                    <w:rPr>
                      <w:b/>
                    </w:rPr>
                    <w:t>„TERMOELECTRICA”</w:t>
                  </w:r>
                  <w:r w:rsidRPr="00BE4CD2">
                    <w:rPr>
                      <w:b/>
                    </w:rPr>
                    <w:t xml:space="preserve"> S</w:t>
                  </w:r>
                  <w:r>
                    <w:rPr>
                      <w:b/>
                    </w:rPr>
                    <w:t>.A.</w:t>
                  </w:r>
                  <w:r>
                    <w:rPr>
                      <w:b/>
                      <w:iCs/>
                    </w:rPr>
                    <w:t xml:space="preserve">  </w:t>
                  </w:r>
                </w:p>
              </w:tc>
            </w:tr>
            <w:tr w:rsidR="00AB139B" w:rsidRPr="00EC30C2" w14:paraId="058AD691" w14:textId="77777777" w:rsidTr="00127C8A">
              <w:trPr>
                <w:jc w:val="center"/>
              </w:trPr>
              <w:tc>
                <w:tcPr>
                  <w:tcW w:w="5163" w:type="dxa"/>
                  <w:tcBorders>
                    <w:top w:val="nil"/>
                    <w:left w:val="nil"/>
                    <w:bottom w:val="nil"/>
                    <w:right w:val="nil"/>
                  </w:tcBorders>
                  <w:vAlign w:val="center"/>
                </w:tcPr>
                <w:p w14:paraId="6E2C74B3" w14:textId="405C6919" w:rsidR="00AB139B" w:rsidRDefault="00AB139B" w:rsidP="00AB139B">
                  <w:pPr>
                    <w:widowControl w:val="0"/>
                    <w:tabs>
                      <w:tab w:val="left" w:pos="1134"/>
                      <w:tab w:val="left" w:pos="4680"/>
                      <w:tab w:val="left" w:pos="7020"/>
                    </w:tabs>
                    <w:jc w:val="both"/>
                  </w:pPr>
                  <w:r>
                    <w:t xml:space="preserve">Adresa poştală: mun. Chișinău,                                </w:t>
                  </w:r>
                </w:p>
                <w:p w14:paraId="0C75FB9E" w14:textId="1C3A18AA" w:rsidR="00AB139B" w:rsidRPr="00FF430B" w:rsidRDefault="00AB139B" w:rsidP="00AB139B">
                  <w:pPr>
                    <w:tabs>
                      <w:tab w:val="left" w:pos="1134"/>
                      <w:tab w:val="left" w:pos="4680"/>
                      <w:tab w:val="left" w:pos="7020"/>
                    </w:tabs>
                    <w:suppressAutoHyphens/>
                    <w:jc w:val="both"/>
                  </w:pPr>
                  <w:r>
                    <w:t xml:space="preserve">Str. </w:t>
                  </w:r>
                  <w:r w:rsidR="000A3AF1">
                    <w:t>_______________</w:t>
                  </w:r>
                </w:p>
              </w:tc>
              <w:tc>
                <w:tcPr>
                  <w:tcW w:w="4927" w:type="dxa"/>
                  <w:tcBorders>
                    <w:top w:val="nil"/>
                    <w:left w:val="nil"/>
                    <w:bottom w:val="nil"/>
                    <w:right w:val="nil"/>
                  </w:tcBorders>
                  <w:vAlign w:val="center"/>
                </w:tcPr>
                <w:p w14:paraId="6A518CCB" w14:textId="01EF1F3C" w:rsidR="00AB139B" w:rsidRDefault="00AB139B" w:rsidP="00AB139B">
                  <w:pPr>
                    <w:widowControl w:val="0"/>
                    <w:tabs>
                      <w:tab w:val="left" w:pos="1134"/>
                      <w:tab w:val="left" w:pos="4680"/>
                      <w:tab w:val="left" w:pos="7020"/>
                    </w:tabs>
                    <w:jc w:val="both"/>
                  </w:pPr>
                  <w:r>
                    <w:t xml:space="preserve">         Adresa poştală: mun. Chișinău,                                </w:t>
                  </w:r>
                </w:p>
                <w:p w14:paraId="25428F94" w14:textId="5BE917F7" w:rsidR="00AB139B" w:rsidRPr="00FF430B" w:rsidRDefault="00AB139B" w:rsidP="00AB139B">
                  <w:pPr>
                    <w:tabs>
                      <w:tab w:val="left" w:pos="1134"/>
                      <w:tab w:val="left" w:pos="4680"/>
                      <w:tab w:val="left" w:pos="7020"/>
                    </w:tabs>
                    <w:suppressAutoHyphens/>
                    <w:ind w:firstLine="567"/>
                    <w:jc w:val="both"/>
                  </w:pPr>
                  <w:r>
                    <w:t>Str. Tudor Vladimirescu, 6</w:t>
                  </w:r>
                </w:p>
              </w:tc>
            </w:tr>
            <w:tr w:rsidR="00AB139B" w:rsidRPr="00EC30C2" w14:paraId="250B8719" w14:textId="77777777" w:rsidTr="00127C8A">
              <w:trPr>
                <w:jc w:val="center"/>
              </w:trPr>
              <w:tc>
                <w:tcPr>
                  <w:tcW w:w="5163" w:type="dxa"/>
                  <w:tcBorders>
                    <w:top w:val="nil"/>
                    <w:left w:val="nil"/>
                    <w:bottom w:val="nil"/>
                    <w:right w:val="nil"/>
                  </w:tcBorders>
                  <w:vAlign w:val="center"/>
                </w:tcPr>
                <w:p w14:paraId="3A563C30" w14:textId="172ECF8F" w:rsidR="00AB139B" w:rsidRPr="00FF430B" w:rsidRDefault="00AB139B" w:rsidP="00AB139B">
                  <w:pPr>
                    <w:tabs>
                      <w:tab w:val="left" w:pos="1134"/>
                      <w:tab w:val="left" w:pos="4680"/>
                      <w:tab w:val="left" w:pos="7020"/>
                    </w:tabs>
                    <w:suppressAutoHyphens/>
                    <w:jc w:val="both"/>
                  </w:pPr>
                  <w:r>
                    <w:lastRenderedPageBreak/>
                    <w:t xml:space="preserve">Telefon: </w:t>
                  </w:r>
                  <w:r w:rsidR="000A3AF1">
                    <w:t>_________________</w:t>
                  </w:r>
                </w:p>
              </w:tc>
              <w:tc>
                <w:tcPr>
                  <w:tcW w:w="4927" w:type="dxa"/>
                  <w:tcBorders>
                    <w:top w:val="nil"/>
                    <w:left w:val="nil"/>
                    <w:bottom w:val="nil"/>
                    <w:right w:val="nil"/>
                  </w:tcBorders>
                  <w:vAlign w:val="center"/>
                </w:tcPr>
                <w:p w14:paraId="194FCA2B" w14:textId="08E0B78A" w:rsidR="00AB139B" w:rsidRPr="00FF430B" w:rsidRDefault="00AB139B" w:rsidP="00AB139B">
                  <w:pPr>
                    <w:tabs>
                      <w:tab w:val="left" w:pos="1134"/>
                      <w:tab w:val="left" w:pos="4680"/>
                      <w:tab w:val="left" w:pos="7020"/>
                    </w:tabs>
                    <w:suppressAutoHyphens/>
                    <w:ind w:firstLine="567"/>
                    <w:jc w:val="both"/>
                  </w:pPr>
                  <w:r>
                    <w:t>Telefon: 022-436-490, 022-436-388</w:t>
                  </w:r>
                </w:p>
              </w:tc>
            </w:tr>
            <w:tr w:rsidR="00AB139B" w:rsidRPr="00EC30C2" w14:paraId="168D6717" w14:textId="77777777" w:rsidTr="00127C8A">
              <w:trPr>
                <w:jc w:val="center"/>
              </w:trPr>
              <w:tc>
                <w:tcPr>
                  <w:tcW w:w="5163" w:type="dxa"/>
                  <w:tcBorders>
                    <w:top w:val="nil"/>
                    <w:left w:val="nil"/>
                    <w:bottom w:val="nil"/>
                    <w:right w:val="nil"/>
                  </w:tcBorders>
                  <w:vAlign w:val="center"/>
                </w:tcPr>
                <w:p w14:paraId="464A9BC1" w14:textId="2F967774" w:rsidR="00AB139B" w:rsidRPr="00FF430B" w:rsidRDefault="00AB139B" w:rsidP="00AB139B">
                  <w:pPr>
                    <w:tabs>
                      <w:tab w:val="left" w:pos="1134"/>
                      <w:tab w:val="left" w:pos="4680"/>
                      <w:tab w:val="left" w:pos="7020"/>
                    </w:tabs>
                    <w:suppressAutoHyphens/>
                    <w:spacing w:line="276" w:lineRule="auto"/>
                    <w:jc w:val="both"/>
                  </w:pPr>
                  <w:r>
                    <w:t xml:space="preserve">Cod fiscal: </w:t>
                  </w:r>
                  <w:r w:rsidR="000A3AF1">
                    <w:t>__________________</w:t>
                  </w:r>
                </w:p>
              </w:tc>
              <w:tc>
                <w:tcPr>
                  <w:tcW w:w="4927" w:type="dxa"/>
                  <w:tcBorders>
                    <w:top w:val="nil"/>
                    <w:left w:val="nil"/>
                    <w:bottom w:val="nil"/>
                    <w:right w:val="nil"/>
                  </w:tcBorders>
                  <w:vAlign w:val="center"/>
                </w:tcPr>
                <w:p w14:paraId="37461481" w14:textId="48B20DBE" w:rsidR="00AB139B" w:rsidRPr="00FF430B" w:rsidRDefault="00AB139B" w:rsidP="00AB139B">
                  <w:pPr>
                    <w:tabs>
                      <w:tab w:val="left" w:pos="1134"/>
                      <w:tab w:val="left" w:pos="4680"/>
                      <w:tab w:val="left" w:pos="7020"/>
                    </w:tabs>
                    <w:suppressAutoHyphens/>
                    <w:ind w:firstLine="567"/>
                    <w:jc w:val="both"/>
                  </w:pPr>
                  <w:r>
                    <w:t>Cod fiscal: 1003600026295</w:t>
                  </w:r>
                  <w:r w:rsidR="00C11829">
                    <w:t xml:space="preserve">, </w:t>
                  </w:r>
                </w:p>
              </w:tc>
            </w:tr>
            <w:tr w:rsidR="00AB139B" w:rsidRPr="00EC30C2" w14:paraId="43B489B0" w14:textId="77777777" w:rsidTr="00127C8A">
              <w:trPr>
                <w:jc w:val="center"/>
              </w:trPr>
              <w:tc>
                <w:tcPr>
                  <w:tcW w:w="5163" w:type="dxa"/>
                  <w:tcBorders>
                    <w:top w:val="nil"/>
                    <w:left w:val="nil"/>
                    <w:bottom w:val="nil"/>
                    <w:right w:val="nil"/>
                  </w:tcBorders>
                  <w:vAlign w:val="center"/>
                </w:tcPr>
                <w:p w14:paraId="363ED8D6" w14:textId="4B049FDE" w:rsidR="00AB139B" w:rsidRDefault="00AB139B" w:rsidP="00AB139B">
                  <w:pPr>
                    <w:widowControl w:val="0"/>
                    <w:tabs>
                      <w:tab w:val="left" w:pos="1134"/>
                      <w:tab w:val="left" w:pos="4680"/>
                      <w:tab w:val="left" w:pos="7020"/>
                    </w:tabs>
                    <w:jc w:val="both"/>
                  </w:pPr>
                  <w:r>
                    <w:t xml:space="preserve">Banca: </w:t>
                  </w:r>
                  <w:r w:rsidR="000A3AF1">
                    <w:t>_____________________</w:t>
                  </w:r>
                </w:p>
                <w:p w14:paraId="49B8A91C" w14:textId="24A278F8" w:rsidR="00AB139B" w:rsidRPr="00FF430B" w:rsidRDefault="00AB139B" w:rsidP="00AB139B">
                  <w:pPr>
                    <w:tabs>
                      <w:tab w:val="left" w:pos="1134"/>
                      <w:tab w:val="left" w:pos="4680"/>
                      <w:tab w:val="left" w:pos="7020"/>
                    </w:tabs>
                    <w:suppressAutoHyphens/>
                    <w:spacing w:line="276" w:lineRule="auto"/>
                  </w:pPr>
                  <w:r>
                    <w:t>C</w:t>
                  </w:r>
                  <w:r w:rsidR="00FE289B">
                    <w:t xml:space="preserve">od </w:t>
                  </w:r>
                  <w:r w:rsidR="000A3AF1">
                    <w:t>________________________</w:t>
                  </w:r>
                </w:p>
              </w:tc>
              <w:tc>
                <w:tcPr>
                  <w:tcW w:w="4927" w:type="dxa"/>
                  <w:tcBorders>
                    <w:top w:val="nil"/>
                    <w:left w:val="nil"/>
                    <w:bottom w:val="nil"/>
                    <w:right w:val="nil"/>
                  </w:tcBorders>
                  <w:vAlign w:val="center"/>
                </w:tcPr>
                <w:p w14:paraId="0EB36017" w14:textId="77777777" w:rsidR="00AB139B" w:rsidRDefault="00AB139B" w:rsidP="00AB139B">
                  <w:pPr>
                    <w:widowControl w:val="0"/>
                    <w:tabs>
                      <w:tab w:val="left" w:pos="1134"/>
                      <w:tab w:val="left" w:pos="4680"/>
                      <w:tab w:val="left" w:pos="7020"/>
                    </w:tabs>
                    <w:ind w:firstLine="567"/>
                    <w:jc w:val="both"/>
                  </w:pPr>
                  <w:r>
                    <w:t>Banca: BC ”Moldindconbank” SA</w:t>
                  </w:r>
                </w:p>
                <w:p w14:paraId="4C3C6326" w14:textId="1279F8B9" w:rsidR="00AB139B" w:rsidRPr="00FF430B" w:rsidRDefault="00AB139B" w:rsidP="00AB139B">
                  <w:pPr>
                    <w:tabs>
                      <w:tab w:val="left" w:pos="1134"/>
                      <w:tab w:val="left" w:pos="4680"/>
                      <w:tab w:val="left" w:pos="7020"/>
                    </w:tabs>
                    <w:suppressAutoHyphens/>
                    <w:ind w:firstLine="567"/>
                    <w:jc w:val="both"/>
                  </w:pPr>
                  <w:r>
                    <w:t>Sucursala ”Burebista”</w:t>
                  </w:r>
                </w:p>
              </w:tc>
            </w:tr>
            <w:tr w:rsidR="00AB139B" w:rsidRPr="00EC30C2" w14:paraId="4EC923E2" w14:textId="77777777" w:rsidTr="00127C8A">
              <w:trPr>
                <w:jc w:val="center"/>
              </w:trPr>
              <w:tc>
                <w:tcPr>
                  <w:tcW w:w="5163" w:type="dxa"/>
                  <w:tcBorders>
                    <w:top w:val="nil"/>
                    <w:left w:val="nil"/>
                    <w:bottom w:val="nil"/>
                    <w:right w:val="nil"/>
                  </w:tcBorders>
                  <w:vAlign w:val="center"/>
                </w:tcPr>
                <w:p w14:paraId="0012F976" w14:textId="003718E1" w:rsidR="00AB139B" w:rsidRPr="00FF430B" w:rsidRDefault="00AB139B" w:rsidP="00AB139B">
                  <w:pPr>
                    <w:tabs>
                      <w:tab w:val="left" w:pos="1134"/>
                      <w:tab w:val="left" w:pos="4680"/>
                      <w:tab w:val="left" w:pos="7020"/>
                    </w:tabs>
                    <w:suppressAutoHyphens/>
                    <w:jc w:val="both"/>
                  </w:pPr>
                  <w:r>
                    <w:t xml:space="preserve">Cod: </w:t>
                  </w:r>
                  <w:r w:rsidR="000A3AF1">
                    <w:t>________________________</w:t>
                  </w:r>
                </w:p>
              </w:tc>
              <w:tc>
                <w:tcPr>
                  <w:tcW w:w="4927" w:type="dxa"/>
                  <w:tcBorders>
                    <w:top w:val="nil"/>
                    <w:left w:val="nil"/>
                    <w:bottom w:val="nil"/>
                    <w:right w:val="nil"/>
                  </w:tcBorders>
                  <w:vAlign w:val="center"/>
                </w:tcPr>
                <w:p w14:paraId="72F8D325" w14:textId="0F02C2ED" w:rsidR="00AB139B" w:rsidRPr="00FF430B" w:rsidRDefault="00AB139B" w:rsidP="00AB139B">
                  <w:pPr>
                    <w:tabs>
                      <w:tab w:val="left" w:pos="1134"/>
                      <w:tab w:val="left" w:pos="4680"/>
                      <w:tab w:val="left" w:pos="7020"/>
                    </w:tabs>
                    <w:suppressAutoHyphens/>
                    <w:ind w:firstLine="567"/>
                    <w:jc w:val="both"/>
                  </w:pPr>
                  <w:r>
                    <w:t>Cod: MOLDMD2X328</w:t>
                  </w:r>
                  <w:r w:rsidR="00C11829">
                    <w:t>, TVA 0400008</w:t>
                  </w:r>
                </w:p>
              </w:tc>
            </w:tr>
            <w:tr w:rsidR="00AB139B" w:rsidRPr="00EC30C2" w14:paraId="428D84C3" w14:textId="77777777" w:rsidTr="00127C8A">
              <w:trPr>
                <w:jc w:val="center"/>
              </w:trPr>
              <w:tc>
                <w:tcPr>
                  <w:tcW w:w="5163" w:type="dxa"/>
                  <w:tcBorders>
                    <w:top w:val="nil"/>
                    <w:left w:val="nil"/>
                    <w:bottom w:val="nil"/>
                    <w:right w:val="nil"/>
                  </w:tcBorders>
                  <w:vAlign w:val="center"/>
                </w:tcPr>
                <w:p w14:paraId="15727CE1" w14:textId="3B08648C" w:rsidR="00AB139B" w:rsidRPr="00FF430B" w:rsidRDefault="00AB139B" w:rsidP="00AB139B">
                  <w:pPr>
                    <w:tabs>
                      <w:tab w:val="left" w:pos="1134"/>
                      <w:tab w:val="left" w:pos="4680"/>
                      <w:tab w:val="left" w:pos="7020"/>
                    </w:tabs>
                    <w:suppressAutoHyphens/>
                    <w:jc w:val="both"/>
                  </w:pPr>
                  <w:r>
                    <w:t>IBAN</w:t>
                  </w:r>
                  <w:r w:rsidRPr="00C75B1F">
                    <w:rPr>
                      <w:lang w:val="en-US"/>
                    </w:rPr>
                    <w:t>:</w:t>
                  </w:r>
                  <w:r w:rsidR="000A3AF1">
                    <w:rPr>
                      <w:lang w:val="en-US"/>
                    </w:rPr>
                    <w:t>__</w:t>
                  </w:r>
                </w:p>
              </w:tc>
              <w:tc>
                <w:tcPr>
                  <w:tcW w:w="4927" w:type="dxa"/>
                  <w:tcBorders>
                    <w:top w:val="nil"/>
                    <w:left w:val="nil"/>
                    <w:bottom w:val="nil"/>
                    <w:right w:val="nil"/>
                  </w:tcBorders>
                  <w:vAlign w:val="center"/>
                </w:tcPr>
                <w:p w14:paraId="642D8D2B" w14:textId="637E4AC2" w:rsidR="00AB139B" w:rsidRPr="00FF430B" w:rsidRDefault="00AB139B" w:rsidP="00AB139B">
                  <w:pPr>
                    <w:tabs>
                      <w:tab w:val="left" w:pos="1134"/>
                      <w:tab w:val="left" w:pos="4680"/>
                      <w:tab w:val="left" w:pos="7020"/>
                    </w:tabs>
                    <w:suppressAutoHyphens/>
                    <w:ind w:firstLine="567"/>
                    <w:jc w:val="both"/>
                  </w:pPr>
                  <w:r>
                    <w:t>IBAN</w:t>
                  </w:r>
                  <w:r w:rsidRPr="00C75B1F">
                    <w:rPr>
                      <w:lang w:val="en-US"/>
                    </w:rPr>
                    <w:t xml:space="preserve">: </w:t>
                  </w:r>
                  <w:r>
                    <w:t>MD63ML000000002251328842</w:t>
                  </w:r>
                </w:p>
              </w:tc>
            </w:tr>
            <w:tr w:rsidR="00AB139B" w:rsidRPr="00EC30C2" w14:paraId="36F192AB" w14:textId="77777777" w:rsidTr="00127C8A">
              <w:trPr>
                <w:trHeight w:val="713"/>
                <w:jc w:val="center"/>
              </w:trPr>
              <w:tc>
                <w:tcPr>
                  <w:tcW w:w="5163" w:type="dxa"/>
                  <w:tcBorders>
                    <w:top w:val="nil"/>
                    <w:left w:val="nil"/>
                    <w:bottom w:val="nil"/>
                    <w:right w:val="nil"/>
                  </w:tcBorders>
                  <w:vAlign w:val="center"/>
                </w:tcPr>
                <w:p w14:paraId="4A2AF405" w14:textId="28D91253" w:rsidR="00AB139B" w:rsidRPr="00FF430B" w:rsidRDefault="00AB139B" w:rsidP="00AB139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8B841" w14:textId="77777777" w:rsidR="00AB139B" w:rsidRPr="00FF430B" w:rsidRDefault="00AB139B" w:rsidP="00AB139B">
                  <w:pPr>
                    <w:tabs>
                      <w:tab w:val="left" w:pos="1134"/>
                      <w:tab w:val="left" w:pos="4680"/>
                      <w:tab w:val="left" w:pos="7020"/>
                    </w:tabs>
                    <w:suppressAutoHyphens/>
                    <w:ind w:firstLine="567"/>
                    <w:jc w:val="both"/>
                  </w:pPr>
                </w:p>
              </w:tc>
            </w:tr>
          </w:tbl>
          <w:p w14:paraId="6C948A1A" w14:textId="77777777" w:rsidR="00460653" w:rsidRDefault="00460653" w:rsidP="002B4D12">
            <w:pPr>
              <w:pStyle w:val="a"/>
              <w:numPr>
                <w:ilvl w:val="0"/>
                <w:numId w:val="0"/>
              </w:numPr>
              <w:tabs>
                <w:tab w:val="clear" w:pos="1134"/>
                <w:tab w:val="left" w:pos="2685"/>
              </w:tabs>
              <w:spacing w:line="276" w:lineRule="auto"/>
              <w:contextualSpacing/>
              <w:jc w:val="center"/>
              <w:rPr>
                <w:b/>
              </w:rPr>
            </w:pPr>
            <w:r w:rsidRPr="00FF430B">
              <w:rPr>
                <w:b/>
              </w:rPr>
              <w:t>SEMNĂTURILE PĂRŢILOR</w:t>
            </w:r>
          </w:p>
          <w:p w14:paraId="214DA92F" w14:textId="77777777" w:rsidR="00127C8A" w:rsidRDefault="00127C8A" w:rsidP="002B4D12">
            <w:pPr>
              <w:pStyle w:val="a"/>
              <w:numPr>
                <w:ilvl w:val="0"/>
                <w:numId w:val="0"/>
              </w:numPr>
              <w:tabs>
                <w:tab w:val="clear" w:pos="1134"/>
                <w:tab w:val="left" w:pos="2685"/>
              </w:tabs>
              <w:spacing w:line="276" w:lineRule="auto"/>
              <w:contextualSpacing/>
              <w:jc w:val="center"/>
              <w:rPr>
                <w:b/>
              </w:rPr>
            </w:pPr>
          </w:p>
          <w:tbl>
            <w:tblPr>
              <w:tblW w:w="10090" w:type="dxa"/>
              <w:jc w:val="center"/>
              <w:tblLayout w:type="fixed"/>
              <w:tblLook w:val="04A0" w:firstRow="1" w:lastRow="0" w:firstColumn="1" w:lastColumn="0" w:noHBand="0" w:noVBand="1"/>
            </w:tblPr>
            <w:tblGrid>
              <w:gridCol w:w="5164"/>
              <w:gridCol w:w="4926"/>
            </w:tblGrid>
            <w:tr w:rsidR="00127C8A" w14:paraId="1A3C95DB" w14:textId="77777777" w:rsidTr="00945D6A">
              <w:trPr>
                <w:jc w:val="center"/>
              </w:trPr>
              <w:tc>
                <w:tcPr>
                  <w:tcW w:w="5163" w:type="dxa"/>
                </w:tcPr>
                <w:p w14:paraId="75F06F65" w14:textId="04BF03DA" w:rsidR="00127C8A" w:rsidRDefault="007D3A7E" w:rsidP="00226A42">
                  <w:pPr>
                    <w:widowControl w:val="0"/>
                    <w:tabs>
                      <w:tab w:val="left" w:pos="3295"/>
                    </w:tabs>
                    <w:ind w:hanging="924"/>
                    <w:rPr>
                      <w:b/>
                      <w:iCs/>
                    </w:rPr>
                  </w:pPr>
                  <w:r>
                    <w:rPr>
                      <w:b/>
                      <w:iCs/>
                    </w:rPr>
                    <w:t xml:space="preserve">                  </w:t>
                  </w:r>
                  <w:r w:rsidR="00127C8A">
                    <w:rPr>
                      <w:b/>
                      <w:iCs/>
                    </w:rPr>
                    <w:t>ANTREPRENORUL</w:t>
                  </w:r>
                </w:p>
                <w:p w14:paraId="23EE7D63" w14:textId="31CD42CF" w:rsidR="00127C8A" w:rsidRPr="00226A42" w:rsidRDefault="00A47BCD" w:rsidP="00A47BCD">
                  <w:pPr>
                    <w:widowControl w:val="0"/>
                    <w:tabs>
                      <w:tab w:val="left" w:pos="3295"/>
                    </w:tabs>
                    <w:rPr>
                      <w:b/>
                      <w:bCs/>
                    </w:rPr>
                  </w:pPr>
                  <w:r>
                    <w:rPr>
                      <w:b/>
                    </w:rPr>
                    <w:t xml:space="preserve">   </w:t>
                  </w:r>
                  <w:r w:rsidR="00FE5732" w:rsidRPr="00226A42">
                    <w:rPr>
                      <w:b/>
                      <w:bCs/>
                      <w:color w:val="000000" w:themeColor="text1"/>
                    </w:rPr>
                    <w:t>“</w:t>
                  </w:r>
                  <w:r w:rsidR="000A3AF1">
                    <w:rPr>
                      <w:b/>
                      <w:bCs/>
                      <w:color w:val="000000" w:themeColor="text1"/>
                    </w:rPr>
                    <w:t>______________</w:t>
                  </w:r>
                  <w:r w:rsidR="00FE5732" w:rsidRPr="00226A42">
                    <w:rPr>
                      <w:b/>
                      <w:bCs/>
                      <w:color w:val="000000" w:themeColor="text1"/>
                    </w:rPr>
                    <w:t>” S.R.L.</w:t>
                  </w:r>
                </w:p>
                <w:p w14:paraId="0B58E0DC" w14:textId="5BB13821" w:rsidR="007D3A7E" w:rsidRDefault="00FE5732" w:rsidP="007D3A7E">
                  <w:pPr>
                    <w:widowControl w:val="0"/>
                    <w:tabs>
                      <w:tab w:val="left" w:pos="3295"/>
                    </w:tabs>
                    <w:rPr>
                      <w:b/>
                      <w:iCs/>
                    </w:rPr>
                  </w:pPr>
                  <w:r>
                    <w:rPr>
                      <w:b/>
                    </w:rPr>
                    <w:t xml:space="preserve"> Administratorul</w:t>
                  </w:r>
                  <w:r w:rsidR="007D3A7E">
                    <w:rPr>
                      <w:b/>
                    </w:rPr>
                    <w:t xml:space="preserve"> </w:t>
                  </w:r>
                </w:p>
                <w:p w14:paraId="38C32FD1" w14:textId="083EB5A1" w:rsidR="000A3AF1" w:rsidRDefault="000A3AF1" w:rsidP="007D3A7E">
                  <w:pPr>
                    <w:widowControl w:val="0"/>
                    <w:tabs>
                      <w:tab w:val="left" w:pos="3295"/>
                    </w:tabs>
                    <w:rPr>
                      <w:b/>
                      <w:iCs/>
                    </w:rPr>
                  </w:pPr>
                  <w:r>
                    <w:rPr>
                      <w:b/>
                      <w:iCs/>
                    </w:rPr>
                    <w:t xml:space="preserve"> ________________________</w:t>
                  </w:r>
                </w:p>
                <w:p w14:paraId="5B7A4EA7" w14:textId="7B0A7692" w:rsidR="000A3AF1" w:rsidRDefault="000A3AF1" w:rsidP="00226A42">
                  <w:pPr>
                    <w:widowControl w:val="0"/>
                    <w:tabs>
                      <w:tab w:val="left" w:pos="3295"/>
                    </w:tabs>
                    <w:rPr>
                      <w:b/>
                    </w:rPr>
                  </w:pPr>
                </w:p>
                <w:p w14:paraId="0F4D1702" w14:textId="7B0A7692" w:rsidR="00127C8A" w:rsidRPr="00BE4CD2" w:rsidRDefault="00127C8A" w:rsidP="00226A42">
                  <w:pPr>
                    <w:widowControl w:val="0"/>
                    <w:tabs>
                      <w:tab w:val="left" w:pos="3295"/>
                    </w:tabs>
                    <w:rPr>
                      <w:b/>
                    </w:rPr>
                  </w:pPr>
                  <w:r>
                    <w:rPr>
                      <w:b/>
                    </w:rPr>
                    <w:t>______________________</w:t>
                  </w:r>
                </w:p>
              </w:tc>
              <w:tc>
                <w:tcPr>
                  <w:tcW w:w="4926" w:type="dxa"/>
                </w:tcPr>
                <w:p w14:paraId="1B786B9D" w14:textId="77777777" w:rsidR="00127C8A" w:rsidRDefault="00127C8A" w:rsidP="007D3A7E">
                  <w:pPr>
                    <w:widowControl w:val="0"/>
                    <w:tabs>
                      <w:tab w:val="left" w:pos="3295"/>
                    </w:tabs>
                    <w:rPr>
                      <w:b/>
                      <w:iCs/>
                    </w:rPr>
                  </w:pPr>
                  <w:r>
                    <w:rPr>
                      <w:b/>
                      <w:iCs/>
                    </w:rPr>
                    <w:t>BENEFICIARUL</w:t>
                  </w:r>
                </w:p>
                <w:p w14:paraId="75C52F3D" w14:textId="77777777" w:rsidR="00127C8A" w:rsidRDefault="00127C8A" w:rsidP="007D3A7E">
                  <w:pPr>
                    <w:widowControl w:val="0"/>
                    <w:tabs>
                      <w:tab w:val="left" w:pos="3295"/>
                    </w:tabs>
                    <w:rPr>
                      <w:b/>
                      <w:iCs/>
                    </w:rPr>
                  </w:pPr>
                  <w:r>
                    <w:rPr>
                      <w:b/>
                      <w:iCs/>
                    </w:rPr>
                    <w:t>”TERMOELECTRICA” S.A.</w:t>
                  </w:r>
                </w:p>
                <w:p w14:paraId="03498C21" w14:textId="2E8D8702" w:rsidR="000A3AF1" w:rsidRDefault="007D3A7E" w:rsidP="007D3A7E">
                  <w:pPr>
                    <w:widowControl w:val="0"/>
                    <w:tabs>
                      <w:tab w:val="left" w:pos="3295"/>
                    </w:tabs>
                    <w:rPr>
                      <w:b/>
                      <w:iCs/>
                    </w:rPr>
                  </w:pPr>
                  <w:r>
                    <w:rPr>
                      <w:b/>
                      <w:iCs/>
                    </w:rPr>
                    <w:t xml:space="preserve"> </w:t>
                  </w:r>
                  <w:r w:rsidR="00127C8A">
                    <w:rPr>
                      <w:b/>
                      <w:iCs/>
                    </w:rPr>
                    <w:t xml:space="preserve">Director </w:t>
                  </w:r>
                  <w:r w:rsidR="000A3AF1">
                    <w:rPr>
                      <w:b/>
                      <w:iCs/>
                    </w:rPr>
                    <w:t>g</w:t>
                  </w:r>
                  <w:r w:rsidR="00127C8A">
                    <w:rPr>
                      <w:b/>
                      <w:iCs/>
                    </w:rPr>
                    <w:t>eneral</w:t>
                  </w:r>
                  <w:r w:rsidR="000A3AF1">
                    <w:rPr>
                      <w:b/>
                      <w:iCs/>
                    </w:rPr>
                    <w:t xml:space="preserve"> al întreprinderii </w:t>
                  </w:r>
                </w:p>
                <w:p w14:paraId="28B222C2" w14:textId="06811C97" w:rsidR="00127C8A" w:rsidRDefault="000A3AF1" w:rsidP="007D3A7E">
                  <w:pPr>
                    <w:widowControl w:val="0"/>
                    <w:tabs>
                      <w:tab w:val="left" w:pos="3295"/>
                    </w:tabs>
                    <w:rPr>
                      <w:b/>
                      <w:iCs/>
                    </w:rPr>
                  </w:pPr>
                  <w:r>
                    <w:rPr>
                      <w:b/>
                      <w:iCs/>
                    </w:rPr>
                    <w:t>(</w:t>
                  </w:r>
                  <w:r w:rsidR="00127C8A">
                    <w:rPr>
                      <w:b/>
                      <w:iCs/>
                    </w:rPr>
                    <w:t>interimar</w:t>
                  </w:r>
                  <w:r>
                    <w:rPr>
                      <w:b/>
                      <w:iCs/>
                    </w:rPr>
                    <w:t>)</w:t>
                  </w:r>
                  <w:r w:rsidR="00127C8A">
                    <w:rPr>
                      <w:b/>
                      <w:iCs/>
                    </w:rPr>
                    <w:t xml:space="preserve"> – Vasile LEU</w:t>
                  </w:r>
                </w:p>
                <w:p w14:paraId="54EC4005" w14:textId="77777777" w:rsidR="00127C8A" w:rsidRDefault="00127C8A" w:rsidP="00127C8A">
                  <w:pPr>
                    <w:widowControl w:val="0"/>
                    <w:tabs>
                      <w:tab w:val="left" w:pos="3295"/>
                    </w:tabs>
                    <w:rPr>
                      <w:b/>
                      <w:iCs/>
                    </w:rPr>
                  </w:pPr>
                </w:p>
                <w:p w14:paraId="0660EDF7" w14:textId="79EEA589" w:rsidR="00127C8A" w:rsidRDefault="00127C8A" w:rsidP="00127C8A">
                  <w:pPr>
                    <w:widowControl w:val="0"/>
                    <w:tabs>
                      <w:tab w:val="left" w:pos="3295"/>
                    </w:tabs>
                    <w:rPr>
                      <w:b/>
                      <w:iCs/>
                    </w:rPr>
                  </w:pPr>
                  <w:r>
                    <w:rPr>
                      <w:b/>
                      <w:iCs/>
                    </w:rPr>
                    <w:t xml:space="preserve"> ______________________________</w:t>
                  </w:r>
                </w:p>
                <w:p w14:paraId="635DA2D4" w14:textId="77777777" w:rsidR="00127C8A" w:rsidRDefault="00127C8A" w:rsidP="00127C8A">
                  <w:pPr>
                    <w:widowControl w:val="0"/>
                    <w:tabs>
                      <w:tab w:val="left" w:pos="3295"/>
                    </w:tabs>
                  </w:pPr>
                </w:p>
              </w:tc>
            </w:tr>
          </w:tbl>
          <w:p w14:paraId="6F356208" w14:textId="4E060FCA" w:rsidR="00B622C3" w:rsidRDefault="002719BA" w:rsidP="002719BA">
            <w:pPr>
              <w:spacing w:line="360" w:lineRule="auto"/>
              <w:rPr>
                <w:bCs/>
                <w:color w:val="000000" w:themeColor="text1"/>
              </w:rPr>
            </w:pPr>
            <w:r>
              <w:rPr>
                <w:bCs/>
                <w:color w:val="000000" w:themeColor="text1"/>
              </w:rPr>
              <w:t xml:space="preserve">                                 </w:t>
            </w:r>
            <w:r w:rsidR="00B622C3">
              <w:rPr>
                <w:bCs/>
                <w:color w:val="000000" w:themeColor="text1"/>
              </w:rPr>
              <w:t xml:space="preserve">             </w:t>
            </w:r>
            <w:r>
              <w:rPr>
                <w:bCs/>
                <w:color w:val="000000" w:themeColor="text1"/>
              </w:rPr>
              <w:t xml:space="preserve">  </w:t>
            </w:r>
          </w:p>
          <w:p w14:paraId="599887BB" w14:textId="4B9BF87C" w:rsidR="00826750" w:rsidRDefault="00826750" w:rsidP="002719BA">
            <w:pPr>
              <w:spacing w:line="360" w:lineRule="auto"/>
              <w:rPr>
                <w:bCs/>
                <w:color w:val="000000" w:themeColor="text1"/>
              </w:rPr>
            </w:pPr>
          </w:p>
          <w:p w14:paraId="399887F0" w14:textId="1ECE98E0" w:rsidR="00826750" w:rsidRDefault="00826750" w:rsidP="002719BA">
            <w:pPr>
              <w:spacing w:line="360" w:lineRule="auto"/>
              <w:rPr>
                <w:bCs/>
                <w:color w:val="000000" w:themeColor="text1"/>
              </w:rPr>
            </w:pPr>
          </w:p>
          <w:p w14:paraId="76CB8A2F" w14:textId="0C6EC007" w:rsidR="00826750" w:rsidRDefault="00826750" w:rsidP="002719BA">
            <w:pPr>
              <w:spacing w:line="360" w:lineRule="auto"/>
              <w:rPr>
                <w:bCs/>
                <w:color w:val="000000" w:themeColor="text1"/>
              </w:rPr>
            </w:pPr>
          </w:p>
          <w:p w14:paraId="0FC9924E" w14:textId="75FC152B" w:rsidR="00826750" w:rsidRDefault="00826750" w:rsidP="002719BA">
            <w:pPr>
              <w:spacing w:line="360" w:lineRule="auto"/>
              <w:rPr>
                <w:bCs/>
                <w:color w:val="000000" w:themeColor="text1"/>
              </w:rPr>
            </w:pPr>
          </w:p>
          <w:p w14:paraId="62C51BD0" w14:textId="1CB073F2" w:rsidR="00826750" w:rsidRDefault="00826750" w:rsidP="002719BA">
            <w:pPr>
              <w:spacing w:line="360" w:lineRule="auto"/>
              <w:rPr>
                <w:bCs/>
                <w:color w:val="000000" w:themeColor="text1"/>
              </w:rPr>
            </w:pPr>
          </w:p>
          <w:p w14:paraId="385CD671" w14:textId="23D7A4A5" w:rsidR="00826750" w:rsidRDefault="00826750" w:rsidP="002719BA">
            <w:pPr>
              <w:spacing w:line="360" w:lineRule="auto"/>
              <w:rPr>
                <w:bCs/>
                <w:color w:val="000000" w:themeColor="text1"/>
              </w:rPr>
            </w:pPr>
          </w:p>
          <w:p w14:paraId="22D407CA" w14:textId="6CF47BEC" w:rsidR="00826750" w:rsidRDefault="00826750" w:rsidP="002719BA">
            <w:pPr>
              <w:spacing w:line="360" w:lineRule="auto"/>
              <w:rPr>
                <w:bCs/>
                <w:color w:val="000000" w:themeColor="text1"/>
              </w:rPr>
            </w:pPr>
          </w:p>
          <w:p w14:paraId="7A43067D" w14:textId="580E54AF" w:rsidR="00826750" w:rsidRDefault="00826750" w:rsidP="002719BA">
            <w:pPr>
              <w:spacing w:line="360" w:lineRule="auto"/>
              <w:rPr>
                <w:bCs/>
                <w:color w:val="000000" w:themeColor="text1"/>
              </w:rPr>
            </w:pPr>
          </w:p>
          <w:p w14:paraId="38D3AEDE" w14:textId="0D461024" w:rsidR="00826750" w:rsidRDefault="00826750" w:rsidP="002719BA">
            <w:pPr>
              <w:spacing w:line="360" w:lineRule="auto"/>
              <w:rPr>
                <w:bCs/>
                <w:color w:val="000000" w:themeColor="text1"/>
              </w:rPr>
            </w:pPr>
          </w:p>
          <w:p w14:paraId="53E5E4BB" w14:textId="442FBC08" w:rsidR="00826750" w:rsidRDefault="00826750" w:rsidP="002719BA">
            <w:pPr>
              <w:spacing w:line="360" w:lineRule="auto"/>
              <w:rPr>
                <w:bCs/>
                <w:color w:val="000000" w:themeColor="text1"/>
              </w:rPr>
            </w:pPr>
          </w:p>
          <w:p w14:paraId="764D64CE" w14:textId="3F737FD9" w:rsidR="00826750" w:rsidRDefault="00826750" w:rsidP="002719BA">
            <w:pPr>
              <w:spacing w:line="360" w:lineRule="auto"/>
              <w:rPr>
                <w:bCs/>
                <w:color w:val="000000" w:themeColor="text1"/>
              </w:rPr>
            </w:pPr>
          </w:p>
          <w:p w14:paraId="4CFC77EE" w14:textId="606D6999" w:rsidR="00826750" w:rsidRDefault="00826750" w:rsidP="002719BA">
            <w:pPr>
              <w:spacing w:line="360" w:lineRule="auto"/>
              <w:rPr>
                <w:bCs/>
                <w:color w:val="000000" w:themeColor="text1"/>
              </w:rPr>
            </w:pPr>
          </w:p>
          <w:p w14:paraId="60790226" w14:textId="5AB51483" w:rsidR="00826750" w:rsidRDefault="00826750" w:rsidP="002719BA">
            <w:pPr>
              <w:spacing w:line="360" w:lineRule="auto"/>
              <w:rPr>
                <w:bCs/>
                <w:color w:val="000000" w:themeColor="text1"/>
              </w:rPr>
            </w:pPr>
          </w:p>
          <w:p w14:paraId="6FE0BFE0" w14:textId="1E92C9F8" w:rsidR="00826750" w:rsidRDefault="00826750" w:rsidP="002719BA">
            <w:pPr>
              <w:spacing w:line="360" w:lineRule="auto"/>
              <w:rPr>
                <w:bCs/>
                <w:color w:val="000000" w:themeColor="text1"/>
              </w:rPr>
            </w:pPr>
          </w:p>
          <w:p w14:paraId="005AE5B8" w14:textId="79D0EF5A" w:rsidR="00826750" w:rsidRDefault="00826750" w:rsidP="002719BA">
            <w:pPr>
              <w:spacing w:line="360" w:lineRule="auto"/>
              <w:rPr>
                <w:bCs/>
                <w:color w:val="000000" w:themeColor="text1"/>
              </w:rPr>
            </w:pPr>
          </w:p>
          <w:p w14:paraId="5F7B428F" w14:textId="4FCA20E4" w:rsidR="00826750" w:rsidRDefault="00826750" w:rsidP="002719BA">
            <w:pPr>
              <w:spacing w:line="360" w:lineRule="auto"/>
              <w:rPr>
                <w:bCs/>
                <w:color w:val="000000" w:themeColor="text1"/>
              </w:rPr>
            </w:pPr>
          </w:p>
          <w:p w14:paraId="185CA3FF" w14:textId="77777777" w:rsidR="00826750" w:rsidRDefault="00826750" w:rsidP="002719BA">
            <w:pPr>
              <w:spacing w:line="360" w:lineRule="auto"/>
              <w:rPr>
                <w:bCs/>
                <w:color w:val="000000" w:themeColor="text1"/>
              </w:rPr>
            </w:pPr>
          </w:p>
          <w:p w14:paraId="656BCF96" w14:textId="77777777" w:rsidR="002B2AEC" w:rsidRDefault="002B2AEC" w:rsidP="002719BA">
            <w:pPr>
              <w:spacing w:line="360" w:lineRule="auto"/>
              <w:rPr>
                <w:bCs/>
                <w:color w:val="000000" w:themeColor="text1"/>
              </w:rPr>
            </w:pPr>
          </w:p>
          <w:p w14:paraId="608C11CA" w14:textId="77777777" w:rsidR="002B2AEC" w:rsidRDefault="002B2AEC" w:rsidP="002719BA">
            <w:pPr>
              <w:spacing w:line="360" w:lineRule="auto"/>
              <w:rPr>
                <w:bCs/>
                <w:color w:val="000000" w:themeColor="text1"/>
              </w:rPr>
            </w:pPr>
          </w:p>
          <w:p w14:paraId="5F12B93A" w14:textId="77777777" w:rsidR="002B2AEC" w:rsidRDefault="002B2AEC" w:rsidP="002719BA">
            <w:pPr>
              <w:spacing w:line="360" w:lineRule="auto"/>
              <w:rPr>
                <w:bCs/>
                <w:color w:val="000000" w:themeColor="text1"/>
              </w:rPr>
            </w:pPr>
          </w:p>
          <w:p w14:paraId="19FCAD5E" w14:textId="77777777" w:rsidR="002B2AEC" w:rsidRDefault="002B2AEC" w:rsidP="002719BA">
            <w:pPr>
              <w:spacing w:line="360" w:lineRule="auto"/>
              <w:rPr>
                <w:bCs/>
                <w:color w:val="000000" w:themeColor="text1"/>
              </w:rPr>
            </w:pPr>
          </w:p>
          <w:p w14:paraId="365A0C73" w14:textId="77777777" w:rsidR="002B2AEC" w:rsidRDefault="002B2AEC" w:rsidP="002719BA">
            <w:pPr>
              <w:spacing w:line="360" w:lineRule="auto"/>
              <w:rPr>
                <w:bCs/>
                <w:color w:val="000000" w:themeColor="text1"/>
              </w:rPr>
            </w:pPr>
          </w:p>
          <w:tbl>
            <w:tblPr>
              <w:tblW w:w="0" w:type="auto"/>
              <w:tblLayout w:type="fixed"/>
              <w:tblLook w:val="04A0" w:firstRow="1" w:lastRow="0" w:firstColumn="1" w:lastColumn="0" w:noHBand="0" w:noVBand="1"/>
            </w:tblPr>
            <w:tblGrid>
              <w:gridCol w:w="8897"/>
              <w:gridCol w:w="1134"/>
            </w:tblGrid>
            <w:tr w:rsidR="00C06BE6" w14:paraId="5970A769" w14:textId="77777777" w:rsidTr="00C06BE6">
              <w:tc>
                <w:tcPr>
                  <w:tcW w:w="8897" w:type="dxa"/>
                  <w:tcBorders>
                    <w:top w:val="nil"/>
                    <w:left w:val="nil"/>
                    <w:bottom w:val="single" w:sz="6" w:space="0" w:color="auto"/>
                    <w:right w:val="nil"/>
                  </w:tcBorders>
                  <w:hideMark/>
                </w:tcPr>
                <w:p w14:paraId="28693CD4" w14:textId="5D0A2287" w:rsidR="00C06BE6" w:rsidRDefault="00C06BE6" w:rsidP="00C06BE6">
                  <w:pPr>
                    <w:spacing w:line="276" w:lineRule="auto"/>
                    <w:jc w:val="right"/>
                    <w:rPr>
                      <w:b/>
                      <w:bCs/>
                      <w:lang w:val="en-US"/>
                    </w:rPr>
                  </w:pPr>
                  <w:bookmarkStart w:id="0" w:name="_Hlk130984156"/>
                  <w:r>
                    <w:rPr>
                      <w:b/>
                      <w:bCs/>
                      <w:lang w:val="en-US"/>
                    </w:rPr>
                    <w:lastRenderedPageBreak/>
                    <w:t xml:space="preserve">              </w:t>
                  </w:r>
                </w:p>
                <w:p w14:paraId="497588B9" w14:textId="77777777" w:rsidR="00C06BE6" w:rsidRDefault="00C06BE6" w:rsidP="00C06BE6">
                  <w:pPr>
                    <w:spacing w:line="276" w:lineRule="auto"/>
                    <w:jc w:val="right"/>
                    <w:rPr>
                      <w:b/>
                      <w:bCs/>
                      <w:lang w:val="en-US"/>
                    </w:rPr>
                  </w:pPr>
                </w:p>
                <w:p w14:paraId="718A1E8F" w14:textId="684F68D4" w:rsidR="00C06BE6" w:rsidRDefault="00C06BE6" w:rsidP="00C06BE6">
                  <w:pPr>
                    <w:spacing w:line="276" w:lineRule="auto"/>
                    <w:jc w:val="right"/>
                    <w:rPr>
                      <w:b/>
                      <w:bCs/>
                      <w:noProof w:val="0"/>
                      <w:lang w:val="en-US"/>
                    </w:rPr>
                  </w:pPr>
                  <w:r>
                    <w:rPr>
                      <w:b/>
                      <w:bCs/>
                      <w:lang w:val="en-US"/>
                    </w:rPr>
                    <w:t xml:space="preserve"> Anexa  nr.1</w:t>
                  </w:r>
                </w:p>
                <w:p w14:paraId="5AC34085" w14:textId="7336C9A4" w:rsidR="00C06BE6" w:rsidRDefault="000A3AF1" w:rsidP="00C06BE6">
                  <w:pPr>
                    <w:spacing w:line="276" w:lineRule="auto"/>
                    <w:rPr>
                      <w:b/>
                      <w:bCs/>
                      <w:lang w:val="en-US"/>
                    </w:rPr>
                  </w:pPr>
                  <w:r>
                    <w:rPr>
                      <w:b/>
                      <w:bCs/>
                      <w:lang w:val="en-US"/>
                    </w:rPr>
                    <w:t>Beneficiar</w:t>
                  </w:r>
                  <w:r w:rsidR="00C06BE6">
                    <w:rPr>
                      <w:b/>
                      <w:bCs/>
                      <w:lang w:val="en-US"/>
                    </w:rPr>
                    <w:t xml:space="preserve">     ”Termoelectrica” SA</w:t>
                  </w:r>
                </w:p>
                <w:p w14:paraId="0F8F0FCD" w14:textId="08C5EB9B" w:rsidR="00C06BE6" w:rsidRDefault="00C06BE6" w:rsidP="00C06BE6">
                  <w:pPr>
                    <w:spacing w:line="276" w:lineRule="auto"/>
                    <w:rPr>
                      <w:b/>
                      <w:bCs/>
                    </w:rPr>
                  </w:pPr>
                  <w:r>
                    <w:rPr>
                      <w:b/>
                      <w:bCs/>
                      <w:lang w:val="en-US"/>
                    </w:rPr>
                    <w:t>Antreprenor   ”__________</w:t>
                  </w:r>
                  <w:r w:rsidR="000A3AF1">
                    <w:rPr>
                      <w:b/>
                      <w:bCs/>
                      <w:lang w:val="en-US"/>
                    </w:rPr>
                    <w:t>________</w:t>
                  </w:r>
                  <w:r>
                    <w:rPr>
                      <w:b/>
                      <w:bCs/>
                      <w:lang w:val="en-US"/>
                    </w:rPr>
                    <w:t>”  SRL</w:t>
                  </w:r>
                </w:p>
                <w:p w14:paraId="5D7ABEF0" w14:textId="4BEDB8BB" w:rsidR="00C06BE6" w:rsidRDefault="00C06BE6" w:rsidP="000A3AF1">
                  <w:pPr>
                    <w:spacing w:line="276" w:lineRule="auto"/>
                    <w:rPr>
                      <w:b/>
                      <w:bCs/>
                      <w:lang w:val="en-US"/>
                    </w:rPr>
                  </w:pPr>
                </w:p>
              </w:tc>
              <w:tc>
                <w:tcPr>
                  <w:tcW w:w="1134" w:type="dxa"/>
                </w:tcPr>
                <w:p w14:paraId="48FBD441" w14:textId="77777777" w:rsidR="00C06BE6" w:rsidRDefault="00C06BE6" w:rsidP="00C06BE6">
                  <w:pPr>
                    <w:spacing w:line="276" w:lineRule="auto"/>
                    <w:jc w:val="right"/>
                    <w:rPr>
                      <w:sz w:val="22"/>
                      <w:szCs w:val="22"/>
                      <w:lang w:val="en-US"/>
                    </w:rPr>
                  </w:pPr>
                </w:p>
                <w:p w14:paraId="000A9E01" w14:textId="77777777" w:rsidR="00C06BE6" w:rsidRDefault="00C06BE6" w:rsidP="00C06BE6">
                  <w:pPr>
                    <w:spacing w:line="276" w:lineRule="auto"/>
                    <w:jc w:val="right"/>
                    <w:rPr>
                      <w:sz w:val="22"/>
                      <w:szCs w:val="22"/>
                      <w:lang w:val="en-US"/>
                    </w:rPr>
                  </w:pPr>
                </w:p>
                <w:p w14:paraId="325C3E6B" w14:textId="0C06E9DF" w:rsidR="00C06BE6" w:rsidRDefault="00C06BE6" w:rsidP="00C06BE6">
                  <w:pPr>
                    <w:spacing w:line="276" w:lineRule="auto"/>
                    <w:jc w:val="right"/>
                    <w:rPr>
                      <w:sz w:val="22"/>
                      <w:szCs w:val="22"/>
                      <w:lang w:val="en-US"/>
                    </w:rPr>
                  </w:pPr>
                  <w:r>
                    <w:rPr>
                      <w:sz w:val="22"/>
                      <w:szCs w:val="22"/>
                      <w:lang w:val="en-US"/>
                    </w:rPr>
                    <w:t>Formular Nr.7</w:t>
                  </w:r>
                  <w:r w:rsidR="000A3AF1">
                    <w:rPr>
                      <w:sz w:val="22"/>
                      <w:szCs w:val="22"/>
                      <w:lang w:val="en-US"/>
                    </w:rPr>
                    <w:t>,5,3</w:t>
                  </w:r>
                </w:p>
                <w:p w14:paraId="17D34F3D" w14:textId="77777777" w:rsidR="00C06BE6" w:rsidRDefault="00C06BE6" w:rsidP="00C06BE6">
                  <w:pPr>
                    <w:tabs>
                      <w:tab w:val="left" w:pos="4786"/>
                      <w:tab w:val="left" w:pos="10031"/>
                    </w:tabs>
                    <w:spacing w:line="276" w:lineRule="auto"/>
                    <w:jc w:val="right"/>
                    <w:rPr>
                      <w:sz w:val="16"/>
                      <w:szCs w:val="16"/>
                      <w:lang w:val="en-US"/>
                    </w:rPr>
                  </w:pPr>
                  <w:r>
                    <w:rPr>
                      <w:sz w:val="16"/>
                      <w:szCs w:val="16"/>
                      <w:lang w:val="en-US"/>
                    </w:rPr>
                    <w:t>Win</w:t>
                  </w:r>
                  <w:r>
                    <w:rPr>
                      <w:sz w:val="16"/>
                      <w:szCs w:val="16"/>
                    </w:rPr>
                    <w:t>С</w:t>
                  </w:r>
                  <w:r>
                    <w:rPr>
                      <w:sz w:val="16"/>
                      <w:szCs w:val="16"/>
                      <w:lang w:val="en-US"/>
                    </w:rPr>
                    <w:t>meta</w:t>
                  </w:r>
                </w:p>
                <w:p w14:paraId="20939966" w14:textId="77777777" w:rsidR="00C06BE6" w:rsidRPr="00C06BE6" w:rsidRDefault="00C06BE6" w:rsidP="00C06BE6">
                  <w:pPr>
                    <w:spacing w:line="276" w:lineRule="auto"/>
                    <w:jc w:val="right"/>
                    <w:rPr>
                      <w:sz w:val="22"/>
                      <w:szCs w:val="22"/>
                      <w:lang w:val="en-US"/>
                    </w:rPr>
                  </w:pPr>
                </w:p>
              </w:tc>
            </w:tr>
            <w:tr w:rsidR="00C06BE6" w14:paraId="1D35CE77" w14:textId="77777777" w:rsidTr="00C06BE6">
              <w:tc>
                <w:tcPr>
                  <w:tcW w:w="8897" w:type="dxa"/>
                </w:tcPr>
                <w:p w14:paraId="51D33A50" w14:textId="77777777" w:rsidR="00C06BE6" w:rsidRDefault="00C06BE6" w:rsidP="00C06BE6">
                  <w:pPr>
                    <w:spacing w:line="276" w:lineRule="auto"/>
                    <w:jc w:val="center"/>
                    <w:rPr>
                      <w:sz w:val="28"/>
                      <w:szCs w:val="28"/>
                    </w:rPr>
                  </w:pPr>
                </w:p>
              </w:tc>
              <w:tc>
                <w:tcPr>
                  <w:tcW w:w="1134" w:type="dxa"/>
                </w:tcPr>
                <w:p w14:paraId="2F7100BB" w14:textId="77777777" w:rsidR="00C06BE6" w:rsidRDefault="00C06BE6" w:rsidP="00C06BE6">
                  <w:pPr>
                    <w:spacing w:line="276" w:lineRule="auto"/>
                    <w:jc w:val="center"/>
                    <w:rPr>
                      <w:sz w:val="20"/>
                      <w:szCs w:val="20"/>
                    </w:rPr>
                  </w:pPr>
                </w:p>
              </w:tc>
            </w:tr>
          </w:tbl>
          <w:p w14:paraId="343E7E7A" w14:textId="77777777" w:rsidR="00C06BE6" w:rsidRDefault="00C06BE6" w:rsidP="00C06BE6">
            <w:pPr>
              <w:rPr>
                <w:sz w:val="20"/>
                <w:szCs w:val="20"/>
                <w:lang w:val="en-US"/>
              </w:rPr>
            </w:pPr>
          </w:p>
          <w:p w14:paraId="5C86E097" w14:textId="77777777" w:rsidR="00C06BE6" w:rsidRDefault="00C06BE6" w:rsidP="00C06BE6">
            <w:pPr>
              <w:rPr>
                <w:lang w:val="en-US"/>
              </w:rPr>
            </w:pPr>
          </w:p>
          <w:p w14:paraId="3D62EBA1" w14:textId="77777777" w:rsidR="00C06BE6" w:rsidRDefault="00C06BE6" w:rsidP="00C06BE6">
            <w:pPr>
              <w:rPr>
                <w:lang w:val="en-US"/>
              </w:rPr>
            </w:pPr>
          </w:p>
          <w:p w14:paraId="16F6531C" w14:textId="7F2A8F39" w:rsidR="00C06BE6" w:rsidRDefault="00C06BE6" w:rsidP="00C06BE6">
            <w:pPr>
              <w:jc w:val="center"/>
              <w:rPr>
                <w:b/>
                <w:bCs/>
                <w:sz w:val="32"/>
                <w:szCs w:val="32"/>
              </w:rPr>
            </w:pPr>
            <w:r>
              <w:rPr>
                <w:b/>
                <w:bCs/>
                <w:sz w:val="32"/>
                <w:szCs w:val="32"/>
                <w:lang w:val="en-US"/>
              </w:rPr>
              <w:t xml:space="preserve">DEVIZ   LOCAL </w:t>
            </w:r>
          </w:p>
          <w:p w14:paraId="4FFDD754" w14:textId="27DDCF50" w:rsidR="009C7342" w:rsidRPr="00C06BE6" w:rsidRDefault="00C06BE6" w:rsidP="00D41ED9">
            <w:pPr>
              <w:jc w:val="center"/>
              <w:outlineLvl w:val="0"/>
              <w:rPr>
                <w:bCs/>
                <w:color w:val="000000" w:themeColor="text1"/>
                <w:lang w:val="en-US"/>
              </w:rPr>
            </w:pPr>
            <w:r>
              <w:rPr>
                <w:b/>
                <w:bCs/>
                <w:sz w:val="28"/>
                <w:szCs w:val="28"/>
                <w:lang w:val="en-US"/>
              </w:rPr>
              <w:t xml:space="preserve"> </w:t>
            </w:r>
          </w:p>
          <w:bookmarkEnd w:id="0"/>
          <w:p w14:paraId="583A9CA7" w14:textId="5B989BDE" w:rsidR="009C7342" w:rsidRDefault="009C7342" w:rsidP="004706C5">
            <w:pPr>
              <w:spacing w:line="360" w:lineRule="auto"/>
              <w:rPr>
                <w:bCs/>
                <w:color w:val="000000" w:themeColor="text1"/>
              </w:rPr>
            </w:pPr>
          </w:p>
          <w:p w14:paraId="08A06E64" w14:textId="0DB7A489" w:rsidR="009C7342" w:rsidRDefault="009C7342" w:rsidP="004706C5">
            <w:pPr>
              <w:spacing w:line="360" w:lineRule="auto"/>
              <w:rPr>
                <w:bCs/>
                <w:color w:val="000000" w:themeColor="text1"/>
              </w:rPr>
            </w:pPr>
          </w:p>
          <w:p w14:paraId="592FC3B5" w14:textId="77777777" w:rsidR="009C7342" w:rsidRDefault="009C7342" w:rsidP="004706C5">
            <w:pPr>
              <w:spacing w:line="360" w:lineRule="auto"/>
              <w:rPr>
                <w:bCs/>
                <w:color w:val="000000" w:themeColor="text1"/>
              </w:rPr>
            </w:pPr>
          </w:p>
          <w:p w14:paraId="2D2A6819" w14:textId="7DAC07C0" w:rsidR="00EF0C20" w:rsidRPr="00FF430B" w:rsidRDefault="00EF0C20" w:rsidP="00196AB4">
            <w:pPr>
              <w:jc w:val="both"/>
            </w:pPr>
          </w:p>
        </w:tc>
      </w:tr>
      <w:tr w:rsidR="00826750" w:rsidRPr="00EC30C2" w14:paraId="3FAFA128" w14:textId="77777777" w:rsidTr="00C77D8B">
        <w:trPr>
          <w:trHeight w:val="697"/>
        </w:trPr>
        <w:tc>
          <w:tcPr>
            <w:tcW w:w="10537" w:type="dxa"/>
            <w:vAlign w:val="center"/>
          </w:tcPr>
          <w:p w14:paraId="016FF8FD" w14:textId="77777777" w:rsidR="00826750" w:rsidRDefault="00826750" w:rsidP="00112F50">
            <w:pPr>
              <w:jc w:val="center"/>
              <w:rPr>
                <w:b/>
                <w:caps/>
                <w:sz w:val="28"/>
                <w:szCs w:val="28"/>
              </w:rPr>
            </w:pPr>
          </w:p>
        </w:tc>
      </w:tr>
      <w:tr w:rsidR="00C77D8B" w:rsidRPr="00EC30C2" w14:paraId="4A32B84D" w14:textId="77777777" w:rsidTr="00C77D8B">
        <w:trPr>
          <w:trHeight w:val="697"/>
        </w:trPr>
        <w:tc>
          <w:tcPr>
            <w:tcW w:w="10537" w:type="dxa"/>
            <w:vAlign w:val="center"/>
          </w:tcPr>
          <w:p w14:paraId="4D261CFB" w14:textId="0F897389" w:rsidR="00C77D8B" w:rsidRPr="00FF430B" w:rsidRDefault="00C77D8B" w:rsidP="00112F50">
            <w:pPr>
              <w:jc w:val="center"/>
              <w:rPr>
                <w:b/>
                <w:caps/>
                <w:sz w:val="28"/>
                <w:szCs w:val="28"/>
              </w:rPr>
            </w:pPr>
          </w:p>
        </w:tc>
      </w:tr>
    </w:tbl>
    <w:p w14:paraId="12EC2C31" w14:textId="60CFE47C" w:rsidR="008D095A" w:rsidRDefault="008D095A" w:rsidP="00BD1069">
      <w:pPr>
        <w:jc w:val="right"/>
      </w:pPr>
    </w:p>
    <w:p w14:paraId="227D4F53" w14:textId="3C58FAAB" w:rsidR="000A7F85" w:rsidRDefault="000A7F85" w:rsidP="00BD1069">
      <w:pPr>
        <w:jc w:val="right"/>
      </w:pPr>
    </w:p>
    <w:p w14:paraId="6F1ABEFB" w14:textId="77777777" w:rsidR="00EC0C20" w:rsidRDefault="00EC0C20" w:rsidP="00BD1069">
      <w:pPr>
        <w:jc w:val="right"/>
      </w:pPr>
    </w:p>
    <w:p w14:paraId="3B936467" w14:textId="77777777" w:rsidR="00EC0C20" w:rsidRDefault="00EC0C20" w:rsidP="00BD1069">
      <w:pPr>
        <w:jc w:val="right"/>
      </w:pPr>
    </w:p>
    <w:p w14:paraId="3BFADE89" w14:textId="77777777" w:rsidR="007C2A0E" w:rsidRDefault="007C2A0E" w:rsidP="00BD1069">
      <w:pPr>
        <w:jc w:val="right"/>
      </w:pPr>
      <w:r>
        <w:t>.</w:t>
      </w:r>
    </w:p>
    <w:p w14:paraId="57AE9E31" w14:textId="77777777" w:rsidR="007C2A0E" w:rsidRDefault="007C2A0E" w:rsidP="00BD1069">
      <w:pPr>
        <w:jc w:val="right"/>
      </w:pPr>
    </w:p>
    <w:p w14:paraId="1713AE26" w14:textId="77777777" w:rsidR="007C2A0E" w:rsidRDefault="007C2A0E" w:rsidP="00BD1069">
      <w:pPr>
        <w:jc w:val="right"/>
      </w:pPr>
    </w:p>
    <w:p w14:paraId="23632E31" w14:textId="77777777" w:rsidR="007C2A0E" w:rsidRDefault="007C2A0E" w:rsidP="00BD1069">
      <w:pPr>
        <w:jc w:val="right"/>
      </w:pPr>
    </w:p>
    <w:p w14:paraId="43545EBC" w14:textId="77777777" w:rsidR="007C2A0E" w:rsidRDefault="007C2A0E" w:rsidP="00BD1069">
      <w:pPr>
        <w:jc w:val="right"/>
      </w:pPr>
    </w:p>
    <w:p w14:paraId="589DCB18" w14:textId="77777777" w:rsidR="007C2A0E" w:rsidRDefault="007C2A0E" w:rsidP="00BD1069">
      <w:pPr>
        <w:jc w:val="right"/>
      </w:pPr>
    </w:p>
    <w:p w14:paraId="684C924F" w14:textId="77777777" w:rsidR="007C2A0E" w:rsidRDefault="007C2A0E" w:rsidP="00BD1069">
      <w:pPr>
        <w:jc w:val="right"/>
      </w:pPr>
    </w:p>
    <w:p w14:paraId="7B3E2278" w14:textId="77777777" w:rsidR="007C2A0E" w:rsidRDefault="007C2A0E" w:rsidP="00BD1069">
      <w:pPr>
        <w:jc w:val="right"/>
      </w:pPr>
    </w:p>
    <w:p w14:paraId="0DAE5A96" w14:textId="77777777" w:rsidR="007C2A0E" w:rsidRDefault="007C2A0E" w:rsidP="00BD1069">
      <w:pPr>
        <w:jc w:val="right"/>
      </w:pPr>
    </w:p>
    <w:p w14:paraId="4D3D1069" w14:textId="77777777" w:rsidR="007C2A0E" w:rsidRDefault="007C2A0E" w:rsidP="00BD1069">
      <w:pPr>
        <w:jc w:val="right"/>
      </w:pPr>
    </w:p>
    <w:p w14:paraId="5CD601D2" w14:textId="77777777" w:rsidR="007C2A0E" w:rsidRDefault="007C2A0E" w:rsidP="00BD1069">
      <w:pPr>
        <w:jc w:val="right"/>
      </w:pPr>
    </w:p>
    <w:p w14:paraId="3209C06B" w14:textId="77777777" w:rsidR="007C2A0E" w:rsidRDefault="007C2A0E" w:rsidP="00BD1069">
      <w:pPr>
        <w:jc w:val="right"/>
      </w:pPr>
    </w:p>
    <w:p w14:paraId="77CB521E" w14:textId="77777777" w:rsidR="007C2A0E" w:rsidRDefault="007C2A0E" w:rsidP="00BD1069">
      <w:pPr>
        <w:jc w:val="right"/>
      </w:pPr>
    </w:p>
    <w:p w14:paraId="6A2F819A" w14:textId="77777777" w:rsidR="007C2A0E" w:rsidRDefault="007C2A0E" w:rsidP="00BD1069">
      <w:pPr>
        <w:jc w:val="right"/>
      </w:pPr>
    </w:p>
    <w:p w14:paraId="776D8BBE" w14:textId="77777777" w:rsidR="00226A42" w:rsidRDefault="00226A42" w:rsidP="00BD1069">
      <w:pPr>
        <w:jc w:val="right"/>
      </w:pPr>
    </w:p>
    <w:p w14:paraId="7BD18E66" w14:textId="77777777" w:rsidR="00226A42" w:rsidRDefault="00226A42" w:rsidP="00BD1069">
      <w:pPr>
        <w:jc w:val="right"/>
      </w:pPr>
    </w:p>
    <w:p w14:paraId="05BFE23E" w14:textId="77777777" w:rsidR="00226A42" w:rsidRDefault="00226A42" w:rsidP="00BD1069">
      <w:pPr>
        <w:jc w:val="right"/>
      </w:pPr>
    </w:p>
    <w:p w14:paraId="025D1CDF" w14:textId="77777777" w:rsidR="00226A42" w:rsidRDefault="00226A42" w:rsidP="00BD1069">
      <w:pPr>
        <w:jc w:val="right"/>
      </w:pPr>
    </w:p>
    <w:p w14:paraId="5223B7AD" w14:textId="77777777" w:rsidR="00226A42" w:rsidRDefault="00226A42" w:rsidP="00BD1069">
      <w:pPr>
        <w:jc w:val="right"/>
      </w:pPr>
    </w:p>
    <w:p w14:paraId="1F9B850B" w14:textId="77777777" w:rsidR="00226A42" w:rsidRDefault="00226A42" w:rsidP="00BD1069">
      <w:pPr>
        <w:jc w:val="right"/>
      </w:pPr>
    </w:p>
    <w:p w14:paraId="6E11330A" w14:textId="77777777" w:rsidR="00226A42" w:rsidRDefault="00226A42" w:rsidP="00BD1069">
      <w:pPr>
        <w:jc w:val="right"/>
      </w:pPr>
    </w:p>
    <w:p w14:paraId="39C12D09" w14:textId="11B35558" w:rsidR="000A7F85" w:rsidRDefault="000A7F85" w:rsidP="00D41ED9">
      <w:pPr>
        <w:tabs>
          <w:tab w:val="left" w:pos="2325"/>
        </w:tabs>
      </w:pPr>
    </w:p>
    <w:p w14:paraId="11C86158" w14:textId="4F4B192D" w:rsidR="000A7F85" w:rsidRDefault="000A7F85" w:rsidP="00BD1069">
      <w:pPr>
        <w:jc w:val="right"/>
      </w:pPr>
    </w:p>
    <w:p w14:paraId="0F11B3A2" w14:textId="352510FD" w:rsidR="000A7F85" w:rsidRDefault="000A7F85" w:rsidP="00BD1069">
      <w:pPr>
        <w:jc w:val="right"/>
      </w:pPr>
    </w:p>
    <w:p w14:paraId="6A098A28" w14:textId="0B060EFB" w:rsidR="000A7F85" w:rsidRDefault="000A7F85" w:rsidP="00BD1069">
      <w:pPr>
        <w:jc w:val="right"/>
      </w:pPr>
    </w:p>
    <w:p w14:paraId="02795C9F" w14:textId="04E30466" w:rsidR="000A7F85" w:rsidRDefault="000A7F85" w:rsidP="00BD1069">
      <w:pPr>
        <w:jc w:val="right"/>
      </w:pPr>
    </w:p>
    <w:p w14:paraId="142C7F39" w14:textId="0A1960BA" w:rsidR="000A7F85" w:rsidRDefault="000A7F85" w:rsidP="00BD1069">
      <w:pPr>
        <w:jc w:val="right"/>
      </w:pPr>
    </w:p>
    <w:p w14:paraId="0AA07E8D" w14:textId="4A23A12E" w:rsidR="000A7F85" w:rsidRDefault="000A7F85" w:rsidP="00BD1069">
      <w:pPr>
        <w:jc w:val="right"/>
      </w:pPr>
    </w:p>
    <w:p w14:paraId="53EB3B83" w14:textId="0256F200" w:rsidR="000A7F85" w:rsidRDefault="000A7F85" w:rsidP="00BD1069">
      <w:pPr>
        <w:jc w:val="right"/>
      </w:pPr>
    </w:p>
    <w:p w14:paraId="5C8EA292" w14:textId="66FF9A33" w:rsidR="000A7F85" w:rsidRDefault="000A7F85" w:rsidP="00BD1069">
      <w:pPr>
        <w:jc w:val="right"/>
      </w:pPr>
    </w:p>
    <w:p w14:paraId="76CB7B3A" w14:textId="77436511" w:rsidR="000A7F85" w:rsidRDefault="000A7F85" w:rsidP="00BD1069">
      <w:pPr>
        <w:jc w:val="right"/>
      </w:pPr>
    </w:p>
    <w:p w14:paraId="6F8926E6" w14:textId="7BA62AC8" w:rsidR="000A7F85" w:rsidRDefault="000A7F85" w:rsidP="00BD1069">
      <w:pPr>
        <w:jc w:val="right"/>
      </w:pPr>
    </w:p>
    <w:p w14:paraId="30C423C8" w14:textId="6F9D8380" w:rsidR="000A7F85" w:rsidRDefault="000A7F85" w:rsidP="00BD1069">
      <w:pPr>
        <w:jc w:val="right"/>
      </w:pPr>
    </w:p>
    <w:p w14:paraId="08CAA929" w14:textId="61C82D7C" w:rsidR="000A7F85" w:rsidRDefault="000A7F85" w:rsidP="00BD1069">
      <w:pPr>
        <w:jc w:val="right"/>
      </w:pPr>
    </w:p>
    <w:p w14:paraId="5785D299" w14:textId="43ED2EA5" w:rsidR="000A7F85" w:rsidRDefault="000A7F85" w:rsidP="00BD1069">
      <w:pPr>
        <w:jc w:val="right"/>
      </w:pPr>
    </w:p>
    <w:p w14:paraId="7D233B77" w14:textId="4BAD4807" w:rsidR="000A7F85" w:rsidRDefault="000A7F85" w:rsidP="00BD1069">
      <w:pPr>
        <w:jc w:val="right"/>
      </w:pPr>
    </w:p>
    <w:p w14:paraId="51B121DD" w14:textId="136CF5A7" w:rsidR="000A7F85" w:rsidRDefault="000A7F85" w:rsidP="00BD1069">
      <w:pPr>
        <w:jc w:val="right"/>
      </w:pPr>
    </w:p>
    <w:p w14:paraId="5618BD64" w14:textId="0E26883D" w:rsidR="000A7F85" w:rsidRDefault="000A7F85" w:rsidP="00BD1069">
      <w:pPr>
        <w:jc w:val="right"/>
      </w:pPr>
    </w:p>
    <w:p w14:paraId="774536A4" w14:textId="354E3168" w:rsidR="000A7F85" w:rsidRDefault="000A7F85" w:rsidP="00BD1069">
      <w:pPr>
        <w:jc w:val="right"/>
      </w:pPr>
    </w:p>
    <w:p w14:paraId="13CA3821" w14:textId="4FD7F931" w:rsidR="000A7F85" w:rsidRDefault="000A7F85" w:rsidP="00BD1069">
      <w:pPr>
        <w:jc w:val="right"/>
      </w:pPr>
    </w:p>
    <w:p w14:paraId="2B7FB747" w14:textId="5DA6D68A" w:rsidR="000A7F85" w:rsidRDefault="000A7F85" w:rsidP="00BD1069">
      <w:pPr>
        <w:jc w:val="right"/>
      </w:pPr>
    </w:p>
    <w:p w14:paraId="78C00C37" w14:textId="7AA1A0FF" w:rsidR="000A7F85" w:rsidRPr="000A7F85" w:rsidRDefault="000A7F85" w:rsidP="000A7F85"/>
    <w:p w14:paraId="25AA6321" w14:textId="14A9B2A5" w:rsidR="000A7F85" w:rsidRPr="000A7F85" w:rsidRDefault="000A7F85" w:rsidP="000A7F85"/>
    <w:p w14:paraId="4D372C9F" w14:textId="58B7B0F1" w:rsidR="000A7F85" w:rsidRPr="000A7F85" w:rsidRDefault="000A7F85" w:rsidP="000A7F85"/>
    <w:p w14:paraId="1A0BFDF2" w14:textId="5919F212" w:rsidR="000A7F85" w:rsidRPr="000A7F85" w:rsidRDefault="000A7F85" w:rsidP="000A7F85"/>
    <w:p w14:paraId="53688F7A" w14:textId="6D552D95" w:rsidR="000A7F85" w:rsidRPr="000A7F85" w:rsidRDefault="000A7F85" w:rsidP="000A7F85"/>
    <w:p w14:paraId="77C2AD67" w14:textId="0283476D" w:rsidR="000A7F85" w:rsidRPr="000A7F85" w:rsidRDefault="000A7F85" w:rsidP="000A7F85"/>
    <w:p w14:paraId="0157CF95" w14:textId="20C33657" w:rsidR="000A7F85" w:rsidRPr="000A7F85" w:rsidRDefault="000A7F85" w:rsidP="000A7F85"/>
    <w:p w14:paraId="7C085C59" w14:textId="67CBAA98" w:rsidR="000A7F85" w:rsidRPr="000A7F85" w:rsidRDefault="000A7F85" w:rsidP="000A7F85"/>
    <w:p w14:paraId="0B5C6CCD" w14:textId="73C6B74E" w:rsidR="000A7F85" w:rsidRPr="000A7F85" w:rsidRDefault="000A7F85" w:rsidP="000A7F85"/>
    <w:p w14:paraId="29732C70" w14:textId="427C9D54" w:rsidR="000A7F85" w:rsidRPr="000A7F85" w:rsidRDefault="000A7F85" w:rsidP="000A7F85"/>
    <w:p w14:paraId="41AC74C9" w14:textId="1009119F" w:rsidR="000A7F85" w:rsidRPr="000A7F85" w:rsidRDefault="000A7F85" w:rsidP="000A7F85"/>
    <w:p w14:paraId="46F5C8FE" w14:textId="5E2C9602" w:rsidR="000A7F85" w:rsidRPr="000A7F85" w:rsidRDefault="000A7F85" w:rsidP="000A7F85"/>
    <w:p w14:paraId="6F83AD7B" w14:textId="29A330F6" w:rsidR="000A7F85" w:rsidRPr="000A7F85" w:rsidRDefault="000A7F85" w:rsidP="000A7F85"/>
    <w:p w14:paraId="749A08C8" w14:textId="544FE26E" w:rsidR="000A7F85" w:rsidRPr="000A7F85" w:rsidRDefault="000A7F85" w:rsidP="000A7F85"/>
    <w:p w14:paraId="17AE86E1" w14:textId="1D793551" w:rsidR="000A7F85" w:rsidRDefault="000A7F85" w:rsidP="000A7F85"/>
    <w:p w14:paraId="4DFF1428" w14:textId="5B167D59" w:rsidR="000A7F85" w:rsidRDefault="000A7F85" w:rsidP="000A7F85"/>
    <w:p w14:paraId="08D3A384" w14:textId="3A34ACCF" w:rsidR="000A7F85" w:rsidRDefault="000A7F85" w:rsidP="000A7F85"/>
    <w:p w14:paraId="11D66156" w14:textId="6860D570" w:rsidR="000A7F85" w:rsidRDefault="000A7F85" w:rsidP="000A7F85"/>
    <w:p w14:paraId="65E9288A" w14:textId="3CC523D4" w:rsidR="000A7F85" w:rsidRDefault="000A7F85" w:rsidP="000A7F85"/>
    <w:p w14:paraId="71FC52DB" w14:textId="78038966" w:rsidR="000A7F85" w:rsidRDefault="000A7F85" w:rsidP="000A7F85"/>
    <w:p w14:paraId="3ABB1959" w14:textId="4DC2DACA" w:rsidR="000A7F85" w:rsidRDefault="000A7F85" w:rsidP="000A7F85"/>
    <w:p w14:paraId="47505365" w14:textId="6F9C25A0" w:rsidR="000A7F85" w:rsidRDefault="000A7F85" w:rsidP="000A7F85"/>
    <w:p w14:paraId="545C6675" w14:textId="77D36FBE" w:rsidR="000A7F85" w:rsidRDefault="000A7F85" w:rsidP="000A7F85"/>
    <w:sectPr w:rsidR="000A7F85" w:rsidSect="00743BE1">
      <w:footerReference w:type="default" r:id="rId8"/>
      <w:pgSz w:w="11906" w:h="16838"/>
      <w:pgMar w:top="709" w:right="1440" w:bottom="125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1DADE" w14:textId="77777777" w:rsidR="00262C16" w:rsidRDefault="00262C16" w:rsidP="00A20ACF">
      <w:r>
        <w:separator/>
      </w:r>
    </w:p>
  </w:endnote>
  <w:endnote w:type="continuationSeparator" w:id="0">
    <w:p w14:paraId="07EAF25B" w14:textId="77777777" w:rsidR="00262C16" w:rsidRDefault="00262C1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453C7A">
          <w:t>4</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B7172" w14:textId="77777777" w:rsidR="00262C16" w:rsidRDefault="00262C16" w:rsidP="00A20ACF">
      <w:r>
        <w:separator/>
      </w:r>
    </w:p>
  </w:footnote>
  <w:footnote w:type="continuationSeparator" w:id="0">
    <w:p w14:paraId="783B9E0E" w14:textId="77777777" w:rsidR="00262C16" w:rsidRDefault="00262C1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7D489C"/>
    <w:multiLevelType w:val="hybridMultilevel"/>
    <w:tmpl w:val="42F8A0A2"/>
    <w:lvl w:ilvl="0" w:tplc="D6121A08">
      <w:start w:val="1"/>
      <w:numFmt w:val="lowerLetter"/>
      <w:lvlText w:val="%1)"/>
      <w:lvlJc w:val="left"/>
      <w:pPr>
        <w:ind w:left="720" w:hanging="360"/>
      </w:pPr>
      <w:rPr>
        <w:rFonts w:hint="default"/>
        <w:b/>
        <w:bCs/>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59851E2"/>
    <w:multiLevelType w:val="multilevel"/>
    <w:tmpl w:val="DCDEBCF0"/>
    <w:lvl w:ilvl="0">
      <w:start w:val="1"/>
      <w:numFmt w:val="decimal"/>
      <w:lvlText w:val="%1."/>
      <w:lvlJc w:val="left"/>
      <w:pPr>
        <w:ind w:left="720" w:hanging="360"/>
      </w:pPr>
      <w:rPr>
        <w:rFonts w:hint="default"/>
      </w:rPr>
    </w:lvl>
    <w:lvl w:ilvl="1">
      <w:start w:val="1"/>
      <w:numFmt w:val="decimal"/>
      <w:isLgl/>
      <w:lvlText w:val="%1.%2."/>
      <w:lvlJc w:val="left"/>
      <w:pPr>
        <w:ind w:left="1413" w:hanging="420"/>
      </w:pPr>
      <w:rPr>
        <w:rFonts w:hint="default"/>
        <w:b w:val="0"/>
        <w:bCs w:val="0"/>
        <w:i w:val="0"/>
        <w:iCs w:val="0"/>
        <w:lang w:val="ro-MD"/>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6066962">
    <w:abstractNumId w:val="13"/>
  </w:num>
  <w:num w:numId="2" w16cid:durableId="1044909707">
    <w:abstractNumId w:val="16"/>
  </w:num>
  <w:num w:numId="3" w16cid:durableId="1154565577">
    <w:abstractNumId w:val="12"/>
  </w:num>
  <w:num w:numId="4" w16cid:durableId="1585457918">
    <w:abstractNumId w:val="11"/>
  </w:num>
  <w:num w:numId="5" w16cid:durableId="1641685241">
    <w:abstractNumId w:val="5"/>
  </w:num>
  <w:num w:numId="6" w16cid:durableId="461535640">
    <w:abstractNumId w:val="7"/>
  </w:num>
  <w:num w:numId="7" w16cid:durableId="1185943220">
    <w:abstractNumId w:val="8"/>
  </w:num>
  <w:num w:numId="8" w16cid:durableId="601307787">
    <w:abstractNumId w:val="15"/>
  </w:num>
  <w:num w:numId="9" w16cid:durableId="1357586578">
    <w:abstractNumId w:val="10"/>
  </w:num>
  <w:num w:numId="10" w16cid:durableId="1119684429">
    <w:abstractNumId w:val="9"/>
  </w:num>
  <w:num w:numId="11" w16cid:durableId="1675575515">
    <w:abstractNumId w:val="14"/>
  </w:num>
  <w:num w:numId="12" w16cid:durableId="425813580">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1BE8"/>
    <w:rsid w:val="00015C01"/>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8E4"/>
    <w:rsid w:val="00054AD8"/>
    <w:rsid w:val="00057F3A"/>
    <w:rsid w:val="00060DDE"/>
    <w:rsid w:val="00063D82"/>
    <w:rsid w:val="00064810"/>
    <w:rsid w:val="00065C50"/>
    <w:rsid w:val="000673B5"/>
    <w:rsid w:val="00070491"/>
    <w:rsid w:val="0007144A"/>
    <w:rsid w:val="0007146B"/>
    <w:rsid w:val="00071859"/>
    <w:rsid w:val="00072088"/>
    <w:rsid w:val="000725ED"/>
    <w:rsid w:val="0007285C"/>
    <w:rsid w:val="00072940"/>
    <w:rsid w:val="00073EB7"/>
    <w:rsid w:val="00073FF9"/>
    <w:rsid w:val="00074305"/>
    <w:rsid w:val="00075C62"/>
    <w:rsid w:val="0007735D"/>
    <w:rsid w:val="00080063"/>
    <w:rsid w:val="0008191D"/>
    <w:rsid w:val="000849A8"/>
    <w:rsid w:val="000850BC"/>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305"/>
    <w:rsid w:val="000A18F0"/>
    <w:rsid w:val="000A3AF1"/>
    <w:rsid w:val="000A63ED"/>
    <w:rsid w:val="000A75D6"/>
    <w:rsid w:val="000A7988"/>
    <w:rsid w:val="000A7A90"/>
    <w:rsid w:val="000A7F03"/>
    <w:rsid w:val="000A7F85"/>
    <w:rsid w:val="000B13EF"/>
    <w:rsid w:val="000B2369"/>
    <w:rsid w:val="000B5D92"/>
    <w:rsid w:val="000B70AD"/>
    <w:rsid w:val="000B73EB"/>
    <w:rsid w:val="000C00CF"/>
    <w:rsid w:val="000C0306"/>
    <w:rsid w:val="000C1F66"/>
    <w:rsid w:val="000C3C74"/>
    <w:rsid w:val="000C470A"/>
    <w:rsid w:val="000C5DFB"/>
    <w:rsid w:val="000C6960"/>
    <w:rsid w:val="000D1C50"/>
    <w:rsid w:val="000D20B9"/>
    <w:rsid w:val="000D26B9"/>
    <w:rsid w:val="000D4488"/>
    <w:rsid w:val="000D4587"/>
    <w:rsid w:val="000D4758"/>
    <w:rsid w:val="000D4B67"/>
    <w:rsid w:val="000D4B79"/>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650"/>
    <w:rsid w:val="00121CBA"/>
    <w:rsid w:val="001223E6"/>
    <w:rsid w:val="001233E8"/>
    <w:rsid w:val="00124D6E"/>
    <w:rsid w:val="00125D7D"/>
    <w:rsid w:val="00126834"/>
    <w:rsid w:val="00126F72"/>
    <w:rsid w:val="00127766"/>
    <w:rsid w:val="0012777D"/>
    <w:rsid w:val="001278C6"/>
    <w:rsid w:val="00127AD8"/>
    <w:rsid w:val="00127C8A"/>
    <w:rsid w:val="00130123"/>
    <w:rsid w:val="00130A49"/>
    <w:rsid w:val="0013117E"/>
    <w:rsid w:val="001343B1"/>
    <w:rsid w:val="0013462B"/>
    <w:rsid w:val="00135A02"/>
    <w:rsid w:val="00136841"/>
    <w:rsid w:val="0013795E"/>
    <w:rsid w:val="001401CD"/>
    <w:rsid w:val="00140BB8"/>
    <w:rsid w:val="00143185"/>
    <w:rsid w:val="0014385D"/>
    <w:rsid w:val="00144066"/>
    <w:rsid w:val="001443B8"/>
    <w:rsid w:val="001453ED"/>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1414"/>
    <w:rsid w:val="0016369C"/>
    <w:rsid w:val="00164565"/>
    <w:rsid w:val="001701DE"/>
    <w:rsid w:val="001704FB"/>
    <w:rsid w:val="001710E7"/>
    <w:rsid w:val="001718AE"/>
    <w:rsid w:val="00174C61"/>
    <w:rsid w:val="00174E5F"/>
    <w:rsid w:val="001763CD"/>
    <w:rsid w:val="0017664F"/>
    <w:rsid w:val="00177349"/>
    <w:rsid w:val="00177A21"/>
    <w:rsid w:val="00177D27"/>
    <w:rsid w:val="001806FB"/>
    <w:rsid w:val="00183358"/>
    <w:rsid w:val="00183D79"/>
    <w:rsid w:val="0018415A"/>
    <w:rsid w:val="0018454B"/>
    <w:rsid w:val="00185148"/>
    <w:rsid w:val="001856BA"/>
    <w:rsid w:val="001866CB"/>
    <w:rsid w:val="001873A6"/>
    <w:rsid w:val="0019071C"/>
    <w:rsid w:val="00195966"/>
    <w:rsid w:val="00195DA7"/>
    <w:rsid w:val="0019642D"/>
    <w:rsid w:val="00196AB4"/>
    <w:rsid w:val="001A192A"/>
    <w:rsid w:val="001A19FD"/>
    <w:rsid w:val="001A1A16"/>
    <w:rsid w:val="001A2344"/>
    <w:rsid w:val="001A4150"/>
    <w:rsid w:val="001A4DB4"/>
    <w:rsid w:val="001A5517"/>
    <w:rsid w:val="001A58C5"/>
    <w:rsid w:val="001A6043"/>
    <w:rsid w:val="001A78E4"/>
    <w:rsid w:val="001B102C"/>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579"/>
    <w:rsid w:val="001F7AEE"/>
    <w:rsid w:val="001F7F78"/>
    <w:rsid w:val="00200047"/>
    <w:rsid w:val="00200D35"/>
    <w:rsid w:val="00201387"/>
    <w:rsid w:val="00202B93"/>
    <w:rsid w:val="00202DAD"/>
    <w:rsid w:val="00202DF1"/>
    <w:rsid w:val="00204F07"/>
    <w:rsid w:val="00205404"/>
    <w:rsid w:val="00207416"/>
    <w:rsid w:val="002076FA"/>
    <w:rsid w:val="00207FF4"/>
    <w:rsid w:val="00210957"/>
    <w:rsid w:val="00211C74"/>
    <w:rsid w:val="002125DE"/>
    <w:rsid w:val="00215AC6"/>
    <w:rsid w:val="00216025"/>
    <w:rsid w:val="00220775"/>
    <w:rsid w:val="002217B0"/>
    <w:rsid w:val="002221ED"/>
    <w:rsid w:val="0022237A"/>
    <w:rsid w:val="00222AFE"/>
    <w:rsid w:val="00222FD0"/>
    <w:rsid w:val="0022376E"/>
    <w:rsid w:val="00223D58"/>
    <w:rsid w:val="00223DE1"/>
    <w:rsid w:val="002242A0"/>
    <w:rsid w:val="0022479E"/>
    <w:rsid w:val="002253A6"/>
    <w:rsid w:val="00225942"/>
    <w:rsid w:val="00226535"/>
    <w:rsid w:val="00226A42"/>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2C16"/>
    <w:rsid w:val="00264637"/>
    <w:rsid w:val="002659BB"/>
    <w:rsid w:val="0026663C"/>
    <w:rsid w:val="00266795"/>
    <w:rsid w:val="00266F98"/>
    <w:rsid w:val="00267805"/>
    <w:rsid w:val="00267E8E"/>
    <w:rsid w:val="00271282"/>
    <w:rsid w:val="002719BA"/>
    <w:rsid w:val="002722CC"/>
    <w:rsid w:val="002739A1"/>
    <w:rsid w:val="00275D82"/>
    <w:rsid w:val="002767DE"/>
    <w:rsid w:val="00276D0B"/>
    <w:rsid w:val="00281AE4"/>
    <w:rsid w:val="00281BEA"/>
    <w:rsid w:val="002828B9"/>
    <w:rsid w:val="00282FB0"/>
    <w:rsid w:val="002832B5"/>
    <w:rsid w:val="00283820"/>
    <w:rsid w:val="002849C9"/>
    <w:rsid w:val="00284ED0"/>
    <w:rsid w:val="002854C7"/>
    <w:rsid w:val="00285D55"/>
    <w:rsid w:val="00286387"/>
    <w:rsid w:val="0028702D"/>
    <w:rsid w:val="002870C3"/>
    <w:rsid w:val="00287289"/>
    <w:rsid w:val="002909B7"/>
    <w:rsid w:val="00290D06"/>
    <w:rsid w:val="00290D28"/>
    <w:rsid w:val="002911C9"/>
    <w:rsid w:val="002927B7"/>
    <w:rsid w:val="00292856"/>
    <w:rsid w:val="00292A0A"/>
    <w:rsid w:val="002932D8"/>
    <w:rsid w:val="002939AA"/>
    <w:rsid w:val="0029594F"/>
    <w:rsid w:val="00297C1E"/>
    <w:rsid w:val="002A04D8"/>
    <w:rsid w:val="002A0588"/>
    <w:rsid w:val="002A0901"/>
    <w:rsid w:val="002A0AE5"/>
    <w:rsid w:val="002A26B7"/>
    <w:rsid w:val="002A68CD"/>
    <w:rsid w:val="002A6E99"/>
    <w:rsid w:val="002A6F0C"/>
    <w:rsid w:val="002B1EFF"/>
    <w:rsid w:val="002B206B"/>
    <w:rsid w:val="002B2AEC"/>
    <w:rsid w:val="002B3E6F"/>
    <w:rsid w:val="002B41C5"/>
    <w:rsid w:val="002B4280"/>
    <w:rsid w:val="002B4D12"/>
    <w:rsid w:val="002B4F78"/>
    <w:rsid w:val="002B5DEF"/>
    <w:rsid w:val="002B624D"/>
    <w:rsid w:val="002B7A36"/>
    <w:rsid w:val="002C07A2"/>
    <w:rsid w:val="002C2210"/>
    <w:rsid w:val="002C4803"/>
    <w:rsid w:val="002C715D"/>
    <w:rsid w:val="002C764E"/>
    <w:rsid w:val="002C7CCD"/>
    <w:rsid w:val="002D1377"/>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DC7"/>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6E0D"/>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E49"/>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6A76"/>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4AB"/>
    <w:rsid w:val="003F2E01"/>
    <w:rsid w:val="003F4F85"/>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4A9"/>
    <w:rsid w:val="00414D81"/>
    <w:rsid w:val="0041672A"/>
    <w:rsid w:val="00416B3E"/>
    <w:rsid w:val="004210B8"/>
    <w:rsid w:val="0042296C"/>
    <w:rsid w:val="00423D4E"/>
    <w:rsid w:val="00424AE2"/>
    <w:rsid w:val="00425938"/>
    <w:rsid w:val="00426FF4"/>
    <w:rsid w:val="0042741C"/>
    <w:rsid w:val="00427553"/>
    <w:rsid w:val="00431C67"/>
    <w:rsid w:val="004331E5"/>
    <w:rsid w:val="004334FF"/>
    <w:rsid w:val="004344C6"/>
    <w:rsid w:val="0044048B"/>
    <w:rsid w:val="004409EB"/>
    <w:rsid w:val="00442351"/>
    <w:rsid w:val="00442D67"/>
    <w:rsid w:val="00443325"/>
    <w:rsid w:val="00443BED"/>
    <w:rsid w:val="00443D23"/>
    <w:rsid w:val="00444038"/>
    <w:rsid w:val="0044783C"/>
    <w:rsid w:val="00450A12"/>
    <w:rsid w:val="00451A22"/>
    <w:rsid w:val="00453C7A"/>
    <w:rsid w:val="00453E2A"/>
    <w:rsid w:val="00453E79"/>
    <w:rsid w:val="00455A94"/>
    <w:rsid w:val="004576E2"/>
    <w:rsid w:val="00460653"/>
    <w:rsid w:val="00461DAC"/>
    <w:rsid w:val="00464994"/>
    <w:rsid w:val="00464A19"/>
    <w:rsid w:val="00467A64"/>
    <w:rsid w:val="004702B5"/>
    <w:rsid w:val="004706C5"/>
    <w:rsid w:val="0047776F"/>
    <w:rsid w:val="00477FD2"/>
    <w:rsid w:val="00482E77"/>
    <w:rsid w:val="00483C4C"/>
    <w:rsid w:val="00484113"/>
    <w:rsid w:val="00484814"/>
    <w:rsid w:val="004856C0"/>
    <w:rsid w:val="00491A8B"/>
    <w:rsid w:val="004963DE"/>
    <w:rsid w:val="004967CB"/>
    <w:rsid w:val="00496AFA"/>
    <w:rsid w:val="004A18DD"/>
    <w:rsid w:val="004A1C90"/>
    <w:rsid w:val="004A2D32"/>
    <w:rsid w:val="004A463F"/>
    <w:rsid w:val="004A4AF2"/>
    <w:rsid w:val="004A4CB4"/>
    <w:rsid w:val="004A582E"/>
    <w:rsid w:val="004A5F0C"/>
    <w:rsid w:val="004A69C2"/>
    <w:rsid w:val="004A7FCB"/>
    <w:rsid w:val="004A7FEE"/>
    <w:rsid w:val="004B0051"/>
    <w:rsid w:val="004B097F"/>
    <w:rsid w:val="004B0F2F"/>
    <w:rsid w:val="004B16DD"/>
    <w:rsid w:val="004B349A"/>
    <w:rsid w:val="004B36EF"/>
    <w:rsid w:val="004B3BFB"/>
    <w:rsid w:val="004C0EBC"/>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858"/>
    <w:rsid w:val="004E5EBB"/>
    <w:rsid w:val="004E625D"/>
    <w:rsid w:val="004F0C98"/>
    <w:rsid w:val="004F2E5C"/>
    <w:rsid w:val="004F3D45"/>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2DC8"/>
    <w:rsid w:val="00536403"/>
    <w:rsid w:val="00537904"/>
    <w:rsid w:val="00541DCC"/>
    <w:rsid w:val="00543226"/>
    <w:rsid w:val="00543C25"/>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8F0"/>
    <w:rsid w:val="005805E6"/>
    <w:rsid w:val="00580D91"/>
    <w:rsid w:val="00581C4D"/>
    <w:rsid w:val="005827D9"/>
    <w:rsid w:val="00582ECA"/>
    <w:rsid w:val="00584ACB"/>
    <w:rsid w:val="00584D43"/>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82C"/>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2648"/>
    <w:rsid w:val="0064384B"/>
    <w:rsid w:val="00643A6E"/>
    <w:rsid w:val="00643B2F"/>
    <w:rsid w:val="006442C1"/>
    <w:rsid w:val="006463A9"/>
    <w:rsid w:val="00647E26"/>
    <w:rsid w:val="0065033C"/>
    <w:rsid w:val="006504AB"/>
    <w:rsid w:val="00650958"/>
    <w:rsid w:val="00650E1C"/>
    <w:rsid w:val="006514A0"/>
    <w:rsid w:val="00651EB9"/>
    <w:rsid w:val="006526E7"/>
    <w:rsid w:val="006537B3"/>
    <w:rsid w:val="00653E70"/>
    <w:rsid w:val="00657833"/>
    <w:rsid w:val="00661E4E"/>
    <w:rsid w:val="006620F8"/>
    <w:rsid w:val="006636C7"/>
    <w:rsid w:val="006638BF"/>
    <w:rsid w:val="00666A9B"/>
    <w:rsid w:val="00667B1F"/>
    <w:rsid w:val="00667C91"/>
    <w:rsid w:val="00673164"/>
    <w:rsid w:val="0067392B"/>
    <w:rsid w:val="00674E63"/>
    <w:rsid w:val="006755A1"/>
    <w:rsid w:val="0067769C"/>
    <w:rsid w:val="00680AC9"/>
    <w:rsid w:val="00681996"/>
    <w:rsid w:val="006819B2"/>
    <w:rsid w:val="0068226E"/>
    <w:rsid w:val="00684D44"/>
    <w:rsid w:val="006901DE"/>
    <w:rsid w:val="006904AB"/>
    <w:rsid w:val="0069112F"/>
    <w:rsid w:val="006911D3"/>
    <w:rsid w:val="00694A09"/>
    <w:rsid w:val="00694C64"/>
    <w:rsid w:val="00694C7B"/>
    <w:rsid w:val="00694E99"/>
    <w:rsid w:val="0069507C"/>
    <w:rsid w:val="006957AA"/>
    <w:rsid w:val="00696992"/>
    <w:rsid w:val="006A00B7"/>
    <w:rsid w:val="006A0B61"/>
    <w:rsid w:val="006A13D0"/>
    <w:rsid w:val="006A1B4F"/>
    <w:rsid w:val="006A4F83"/>
    <w:rsid w:val="006A5054"/>
    <w:rsid w:val="006A6FDA"/>
    <w:rsid w:val="006A7C1C"/>
    <w:rsid w:val="006A7DEC"/>
    <w:rsid w:val="006B014B"/>
    <w:rsid w:val="006B13C4"/>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60C1"/>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AF"/>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3BE1"/>
    <w:rsid w:val="00744C5B"/>
    <w:rsid w:val="0074736A"/>
    <w:rsid w:val="0075322C"/>
    <w:rsid w:val="00753976"/>
    <w:rsid w:val="0075524C"/>
    <w:rsid w:val="007554AE"/>
    <w:rsid w:val="0075550B"/>
    <w:rsid w:val="00755D56"/>
    <w:rsid w:val="00760F7F"/>
    <w:rsid w:val="00761938"/>
    <w:rsid w:val="00761F11"/>
    <w:rsid w:val="00761F51"/>
    <w:rsid w:val="00762120"/>
    <w:rsid w:val="00762C15"/>
    <w:rsid w:val="00762C66"/>
    <w:rsid w:val="00764172"/>
    <w:rsid w:val="00765423"/>
    <w:rsid w:val="00765605"/>
    <w:rsid w:val="0076561B"/>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D0D"/>
    <w:rsid w:val="00785412"/>
    <w:rsid w:val="00785E49"/>
    <w:rsid w:val="00792182"/>
    <w:rsid w:val="0079357E"/>
    <w:rsid w:val="007939DD"/>
    <w:rsid w:val="0079540A"/>
    <w:rsid w:val="0079597E"/>
    <w:rsid w:val="007959BF"/>
    <w:rsid w:val="007A1A30"/>
    <w:rsid w:val="007A1DFA"/>
    <w:rsid w:val="007A2F41"/>
    <w:rsid w:val="007A3336"/>
    <w:rsid w:val="007A3B63"/>
    <w:rsid w:val="007A3EAB"/>
    <w:rsid w:val="007A410B"/>
    <w:rsid w:val="007A6D74"/>
    <w:rsid w:val="007A75D0"/>
    <w:rsid w:val="007A7AC5"/>
    <w:rsid w:val="007B1E26"/>
    <w:rsid w:val="007B1E92"/>
    <w:rsid w:val="007B392A"/>
    <w:rsid w:val="007B53EA"/>
    <w:rsid w:val="007B66A1"/>
    <w:rsid w:val="007C193B"/>
    <w:rsid w:val="007C2A0E"/>
    <w:rsid w:val="007C752D"/>
    <w:rsid w:val="007D2250"/>
    <w:rsid w:val="007D2982"/>
    <w:rsid w:val="007D3A7E"/>
    <w:rsid w:val="007D5C2B"/>
    <w:rsid w:val="007D6899"/>
    <w:rsid w:val="007D6A7A"/>
    <w:rsid w:val="007E146B"/>
    <w:rsid w:val="007E1C9E"/>
    <w:rsid w:val="007E20A2"/>
    <w:rsid w:val="007E229F"/>
    <w:rsid w:val="007E3AC8"/>
    <w:rsid w:val="007E3D0D"/>
    <w:rsid w:val="007E45A2"/>
    <w:rsid w:val="007E463D"/>
    <w:rsid w:val="007E533B"/>
    <w:rsid w:val="007E6990"/>
    <w:rsid w:val="007E709D"/>
    <w:rsid w:val="007E79C1"/>
    <w:rsid w:val="007E7E89"/>
    <w:rsid w:val="007F1308"/>
    <w:rsid w:val="007F137E"/>
    <w:rsid w:val="007F21D1"/>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50"/>
    <w:rsid w:val="0082679F"/>
    <w:rsid w:val="0083019C"/>
    <w:rsid w:val="00835D86"/>
    <w:rsid w:val="008373B7"/>
    <w:rsid w:val="008374FB"/>
    <w:rsid w:val="00837672"/>
    <w:rsid w:val="00837D1C"/>
    <w:rsid w:val="00840073"/>
    <w:rsid w:val="00843F26"/>
    <w:rsid w:val="00844158"/>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041D"/>
    <w:rsid w:val="008726D2"/>
    <w:rsid w:val="00873EA6"/>
    <w:rsid w:val="00873EEA"/>
    <w:rsid w:val="00875CFC"/>
    <w:rsid w:val="00877B36"/>
    <w:rsid w:val="00880063"/>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7674"/>
    <w:rsid w:val="008D095A"/>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535"/>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1B6D"/>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6BC"/>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CD2"/>
    <w:rsid w:val="009C2598"/>
    <w:rsid w:val="009C3007"/>
    <w:rsid w:val="009C3734"/>
    <w:rsid w:val="009C59B3"/>
    <w:rsid w:val="009C7342"/>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2E6"/>
    <w:rsid w:val="009F5466"/>
    <w:rsid w:val="009F5BE7"/>
    <w:rsid w:val="009F6B02"/>
    <w:rsid w:val="009F6CFB"/>
    <w:rsid w:val="009F7ECD"/>
    <w:rsid w:val="00A00C45"/>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4A8"/>
    <w:rsid w:val="00A27B5D"/>
    <w:rsid w:val="00A27D12"/>
    <w:rsid w:val="00A30B00"/>
    <w:rsid w:val="00A3296C"/>
    <w:rsid w:val="00A33F25"/>
    <w:rsid w:val="00A366B8"/>
    <w:rsid w:val="00A3681E"/>
    <w:rsid w:val="00A42299"/>
    <w:rsid w:val="00A430ED"/>
    <w:rsid w:val="00A441E3"/>
    <w:rsid w:val="00A4474E"/>
    <w:rsid w:val="00A45123"/>
    <w:rsid w:val="00A47BCD"/>
    <w:rsid w:val="00A50D0A"/>
    <w:rsid w:val="00A52736"/>
    <w:rsid w:val="00A527D3"/>
    <w:rsid w:val="00A53EBF"/>
    <w:rsid w:val="00A54239"/>
    <w:rsid w:val="00A55E28"/>
    <w:rsid w:val="00A56DD7"/>
    <w:rsid w:val="00A56E57"/>
    <w:rsid w:val="00A57290"/>
    <w:rsid w:val="00A60292"/>
    <w:rsid w:val="00A605FC"/>
    <w:rsid w:val="00A60BDD"/>
    <w:rsid w:val="00A61C31"/>
    <w:rsid w:val="00A62D32"/>
    <w:rsid w:val="00A649EC"/>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96DB3"/>
    <w:rsid w:val="00AA05BA"/>
    <w:rsid w:val="00AA1251"/>
    <w:rsid w:val="00AA1372"/>
    <w:rsid w:val="00AA3E12"/>
    <w:rsid w:val="00AA4C46"/>
    <w:rsid w:val="00AA6052"/>
    <w:rsid w:val="00AA633F"/>
    <w:rsid w:val="00AA698F"/>
    <w:rsid w:val="00AA712F"/>
    <w:rsid w:val="00AA7E9A"/>
    <w:rsid w:val="00AB139B"/>
    <w:rsid w:val="00AB1EC3"/>
    <w:rsid w:val="00AB6768"/>
    <w:rsid w:val="00AB6F2D"/>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0FFE"/>
    <w:rsid w:val="00B0183E"/>
    <w:rsid w:val="00B021CF"/>
    <w:rsid w:val="00B03165"/>
    <w:rsid w:val="00B0487F"/>
    <w:rsid w:val="00B04EB6"/>
    <w:rsid w:val="00B05985"/>
    <w:rsid w:val="00B060D4"/>
    <w:rsid w:val="00B06D9F"/>
    <w:rsid w:val="00B06F91"/>
    <w:rsid w:val="00B14173"/>
    <w:rsid w:val="00B16D7C"/>
    <w:rsid w:val="00B16FE4"/>
    <w:rsid w:val="00B20484"/>
    <w:rsid w:val="00B204B0"/>
    <w:rsid w:val="00B21CE8"/>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2C3"/>
    <w:rsid w:val="00B65C93"/>
    <w:rsid w:val="00B663FE"/>
    <w:rsid w:val="00B67953"/>
    <w:rsid w:val="00B720FE"/>
    <w:rsid w:val="00B73406"/>
    <w:rsid w:val="00B73964"/>
    <w:rsid w:val="00B756BB"/>
    <w:rsid w:val="00B75A38"/>
    <w:rsid w:val="00B76D90"/>
    <w:rsid w:val="00B77248"/>
    <w:rsid w:val="00B777DC"/>
    <w:rsid w:val="00B81043"/>
    <w:rsid w:val="00B8384B"/>
    <w:rsid w:val="00B90005"/>
    <w:rsid w:val="00B90D94"/>
    <w:rsid w:val="00B91634"/>
    <w:rsid w:val="00B91A34"/>
    <w:rsid w:val="00B922AA"/>
    <w:rsid w:val="00B927F6"/>
    <w:rsid w:val="00B92FD0"/>
    <w:rsid w:val="00B93561"/>
    <w:rsid w:val="00B93DBE"/>
    <w:rsid w:val="00B94D54"/>
    <w:rsid w:val="00B96242"/>
    <w:rsid w:val="00B963D0"/>
    <w:rsid w:val="00B96B36"/>
    <w:rsid w:val="00BA1A8F"/>
    <w:rsid w:val="00BA1B0C"/>
    <w:rsid w:val="00BA4590"/>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914"/>
    <w:rsid w:val="00BC7CBC"/>
    <w:rsid w:val="00BD1069"/>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9D1"/>
    <w:rsid w:val="00BF1FB8"/>
    <w:rsid w:val="00BF2BE1"/>
    <w:rsid w:val="00BF2F63"/>
    <w:rsid w:val="00BF4972"/>
    <w:rsid w:val="00BF4F93"/>
    <w:rsid w:val="00BF55E6"/>
    <w:rsid w:val="00BF5BF3"/>
    <w:rsid w:val="00C00316"/>
    <w:rsid w:val="00C02E10"/>
    <w:rsid w:val="00C03030"/>
    <w:rsid w:val="00C055EE"/>
    <w:rsid w:val="00C06A3D"/>
    <w:rsid w:val="00C06BE6"/>
    <w:rsid w:val="00C10538"/>
    <w:rsid w:val="00C10B7C"/>
    <w:rsid w:val="00C11829"/>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103"/>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3FA"/>
    <w:rsid w:val="00C6589F"/>
    <w:rsid w:val="00C663DF"/>
    <w:rsid w:val="00C6699A"/>
    <w:rsid w:val="00C66C71"/>
    <w:rsid w:val="00C670F2"/>
    <w:rsid w:val="00C67D95"/>
    <w:rsid w:val="00C706DD"/>
    <w:rsid w:val="00C711A2"/>
    <w:rsid w:val="00C73C1C"/>
    <w:rsid w:val="00C762AE"/>
    <w:rsid w:val="00C76B7F"/>
    <w:rsid w:val="00C77AA7"/>
    <w:rsid w:val="00C77D8B"/>
    <w:rsid w:val="00C77DF2"/>
    <w:rsid w:val="00C77E35"/>
    <w:rsid w:val="00C805CC"/>
    <w:rsid w:val="00C810A8"/>
    <w:rsid w:val="00C81911"/>
    <w:rsid w:val="00C823BC"/>
    <w:rsid w:val="00C84982"/>
    <w:rsid w:val="00C84FEC"/>
    <w:rsid w:val="00C8761B"/>
    <w:rsid w:val="00C879A4"/>
    <w:rsid w:val="00C91971"/>
    <w:rsid w:val="00C94014"/>
    <w:rsid w:val="00C94CF3"/>
    <w:rsid w:val="00C9521A"/>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4CB"/>
    <w:rsid w:val="00CD0EA7"/>
    <w:rsid w:val="00CD278A"/>
    <w:rsid w:val="00CD31E8"/>
    <w:rsid w:val="00CD74C4"/>
    <w:rsid w:val="00CE1192"/>
    <w:rsid w:val="00CE11D6"/>
    <w:rsid w:val="00CE2CD8"/>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0A3"/>
    <w:rsid w:val="00D34BFF"/>
    <w:rsid w:val="00D372D7"/>
    <w:rsid w:val="00D379F6"/>
    <w:rsid w:val="00D37F9E"/>
    <w:rsid w:val="00D4072E"/>
    <w:rsid w:val="00D4075B"/>
    <w:rsid w:val="00D40C37"/>
    <w:rsid w:val="00D41122"/>
    <w:rsid w:val="00D41ED9"/>
    <w:rsid w:val="00D41FAC"/>
    <w:rsid w:val="00D42379"/>
    <w:rsid w:val="00D43956"/>
    <w:rsid w:val="00D5036B"/>
    <w:rsid w:val="00D51EB7"/>
    <w:rsid w:val="00D51F0A"/>
    <w:rsid w:val="00D53233"/>
    <w:rsid w:val="00D53648"/>
    <w:rsid w:val="00D553E7"/>
    <w:rsid w:val="00D55CC9"/>
    <w:rsid w:val="00D56452"/>
    <w:rsid w:val="00D60E16"/>
    <w:rsid w:val="00D62480"/>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0A"/>
    <w:rsid w:val="00D876C9"/>
    <w:rsid w:val="00D87C66"/>
    <w:rsid w:val="00D906E6"/>
    <w:rsid w:val="00D913AB"/>
    <w:rsid w:val="00D91509"/>
    <w:rsid w:val="00D91D57"/>
    <w:rsid w:val="00D925B0"/>
    <w:rsid w:val="00DA1062"/>
    <w:rsid w:val="00DA1153"/>
    <w:rsid w:val="00DA2348"/>
    <w:rsid w:val="00DA3242"/>
    <w:rsid w:val="00DA331F"/>
    <w:rsid w:val="00DA3C87"/>
    <w:rsid w:val="00DA5032"/>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58DE"/>
    <w:rsid w:val="00DF66AC"/>
    <w:rsid w:val="00DF68CD"/>
    <w:rsid w:val="00DF7F89"/>
    <w:rsid w:val="00E000AD"/>
    <w:rsid w:val="00E00D84"/>
    <w:rsid w:val="00E03760"/>
    <w:rsid w:val="00E05138"/>
    <w:rsid w:val="00E05E0E"/>
    <w:rsid w:val="00E061A1"/>
    <w:rsid w:val="00E06A29"/>
    <w:rsid w:val="00E076DF"/>
    <w:rsid w:val="00E076F8"/>
    <w:rsid w:val="00E10240"/>
    <w:rsid w:val="00E10C0A"/>
    <w:rsid w:val="00E1157D"/>
    <w:rsid w:val="00E13118"/>
    <w:rsid w:val="00E133BB"/>
    <w:rsid w:val="00E136F0"/>
    <w:rsid w:val="00E171D4"/>
    <w:rsid w:val="00E17AFF"/>
    <w:rsid w:val="00E2060D"/>
    <w:rsid w:val="00E2154F"/>
    <w:rsid w:val="00E218E2"/>
    <w:rsid w:val="00E22640"/>
    <w:rsid w:val="00E26A0E"/>
    <w:rsid w:val="00E26D64"/>
    <w:rsid w:val="00E27B27"/>
    <w:rsid w:val="00E27E68"/>
    <w:rsid w:val="00E31263"/>
    <w:rsid w:val="00E319CD"/>
    <w:rsid w:val="00E31EDF"/>
    <w:rsid w:val="00E322C9"/>
    <w:rsid w:val="00E34F88"/>
    <w:rsid w:val="00E3512A"/>
    <w:rsid w:val="00E357B7"/>
    <w:rsid w:val="00E35B9C"/>
    <w:rsid w:val="00E364D5"/>
    <w:rsid w:val="00E36D38"/>
    <w:rsid w:val="00E3793E"/>
    <w:rsid w:val="00E42295"/>
    <w:rsid w:val="00E42584"/>
    <w:rsid w:val="00E42587"/>
    <w:rsid w:val="00E428AC"/>
    <w:rsid w:val="00E42A3D"/>
    <w:rsid w:val="00E42F35"/>
    <w:rsid w:val="00E4308E"/>
    <w:rsid w:val="00E43201"/>
    <w:rsid w:val="00E44F73"/>
    <w:rsid w:val="00E474B3"/>
    <w:rsid w:val="00E503F9"/>
    <w:rsid w:val="00E52AB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1BA"/>
    <w:rsid w:val="00E836D3"/>
    <w:rsid w:val="00E838F8"/>
    <w:rsid w:val="00E845B0"/>
    <w:rsid w:val="00E85B92"/>
    <w:rsid w:val="00E86623"/>
    <w:rsid w:val="00E92862"/>
    <w:rsid w:val="00E93A68"/>
    <w:rsid w:val="00E93B57"/>
    <w:rsid w:val="00E94F3E"/>
    <w:rsid w:val="00E95282"/>
    <w:rsid w:val="00E9530A"/>
    <w:rsid w:val="00E95E11"/>
    <w:rsid w:val="00EA3452"/>
    <w:rsid w:val="00EA3C96"/>
    <w:rsid w:val="00EA50A9"/>
    <w:rsid w:val="00EA64B0"/>
    <w:rsid w:val="00EA73CF"/>
    <w:rsid w:val="00EB080B"/>
    <w:rsid w:val="00EB1FF8"/>
    <w:rsid w:val="00EB3636"/>
    <w:rsid w:val="00EB65F6"/>
    <w:rsid w:val="00EB66BD"/>
    <w:rsid w:val="00EC0C20"/>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0C20"/>
    <w:rsid w:val="00EF143F"/>
    <w:rsid w:val="00EF37C4"/>
    <w:rsid w:val="00EF3B66"/>
    <w:rsid w:val="00EF40D6"/>
    <w:rsid w:val="00EF4276"/>
    <w:rsid w:val="00EF4D0E"/>
    <w:rsid w:val="00EF6B39"/>
    <w:rsid w:val="00F0107F"/>
    <w:rsid w:val="00F023B2"/>
    <w:rsid w:val="00F02902"/>
    <w:rsid w:val="00F029BB"/>
    <w:rsid w:val="00F0331D"/>
    <w:rsid w:val="00F04842"/>
    <w:rsid w:val="00F059B8"/>
    <w:rsid w:val="00F0726E"/>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4A83"/>
    <w:rsid w:val="00F559CA"/>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B44"/>
    <w:rsid w:val="00F85D06"/>
    <w:rsid w:val="00F85D58"/>
    <w:rsid w:val="00F86700"/>
    <w:rsid w:val="00F8797B"/>
    <w:rsid w:val="00F902A7"/>
    <w:rsid w:val="00F90362"/>
    <w:rsid w:val="00F92ACB"/>
    <w:rsid w:val="00F94BAD"/>
    <w:rsid w:val="00F954EF"/>
    <w:rsid w:val="00FA0A8D"/>
    <w:rsid w:val="00FA12D0"/>
    <w:rsid w:val="00FA12FB"/>
    <w:rsid w:val="00FA1DBA"/>
    <w:rsid w:val="00FA2195"/>
    <w:rsid w:val="00FA3E26"/>
    <w:rsid w:val="00FA4A7C"/>
    <w:rsid w:val="00FA66D8"/>
    <w:rsid w:val="00FA6B1F"/>
    <w:rsid w:val="00FB1667"/>
    <w:rsid w:val="00FB21E6"/>
    <w:rsid w:val="00FB2F32"/>
    <w:rsid w:val="00FB2FFC"/>
    <w:rsid w:val="00FB4DDC"/>
    <w:rsid w:val="00FB65C7"/>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289B"/>
    <w:rsid w:val="00FE38A6"/>
    <w:rsid w:val="00FE5732"/>
    <w:rsid w:val="00FE5800"/>
    <w:rsid w:val="00FE6192"/>
    <w:rsid w:val="00FE6B60"/>
    <w:rsid w:val="00FE78E2"/>
    <w:rsid w:val="00FF2947"/>
    <w:rsid w:val="00FF2A53"/>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9142E6EE-69C4-46F1-AC65-6EAA4997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A75D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qFormat/>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6627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2697585">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634573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57FBF5-4C64-4FBC-8ED8-B89EA725B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Pages>
  <Words>4272</Words>
  <Characters>24353</Characters>
  <Application>Microsoft Office Word</Application>
  <DocSecurity>0</DocSecurity>
  <Lines>202</Lines>
  <Paragraphs>57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Gorgos Cristina</cp:lastModifiedBy>
  <cp:revision>6</cp:revision>
  <cp:lastPrinted>2023-03-30T07:05:00Z</cp:lastPrinted>
  <dcterms:created xsi:type="dcterms:W3CDTF">2023-05-16T07:52:00Z</dcterms:created>
  <dcterms:modified xsi:type="dcterms:W3CDTF">2023-06-23T11:18:00Z</dcterms:modified>
</cp:coreProperties>
</file>