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27FAB"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5AD135C1"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r w:rsidR="00682472">
        <w:rPr>
          <w:rFonts w:ascii="Times New Roman" w:hAnsi="Times New Roman" w:cs="Times New Roman"/>
          <w:color w:val="auto"/>
          <w:lang w:val="ro-MD"/>
        </w:rPr>
        <w:t xml:space="preserve"> sunt indicate in caietul de sarcini</w:t>
      </w:r>
    </w:p>
    <w:p w14:paraId="6A55CC41" w14:textId="77777777" w:rsidR="00E71F7B" w:rsidRPr="005A202E" w:rsidRDefault="00E71F7B" w:rsidP="00196AB4">
      <w:pPr>
        <w:ind w:firstLine="709"/>
        <w:jc w:val="both"/>
        <w:rPr>
          <w:b/>
          <w:lang w:val="ro-MD"/>
        </w:rPr>
      </w:pPr>
    </w:p>
    <w:p w14:paraId="535E08FC" w14:textId="0FC8B858" w:rsidR="00EA6764" w:rsidRDefault="0003591A" w:rsidP="00EA6764">
      <w:pPr>
        <w:ind w:left="360" w:hanging="360"/>
        <w:contextualSpacing/>
        <w:jc w:val="both"/>
        <w:rPr>
          <w:lang w:val="ro-MD"/>
        </w:rPr>
      </w:pPr>
      <w:r w:rsidRPr="005A202E">
        <w:rPr>
          <w:lang w:val="ro-MD"/>
        </w:rPr>
        <w:t>Obiectul</w:t>
      </w:r>
      <w:r w:rsidR="00CE3E3D">
        <w:rPr>
          <w:lang w:val="ro-MD"/>
        </w:rPr>
        <w:t xml:space="preserve"> </w:t>
      </w:r>
      <w:r w:rsidR="00237217" w:rsidRPr="00BF0509">
        <w:rPr>
          <w:color w:val="000000"/>
          <w:shd w:val="clear" w:color="auto" w:fill="FFFFFF"/>
          <w:lang w:val="ro-MD"/>
        </w:rPr>
        <w:t>Reconstrucția mini-scuarului din str.BogdanVoievod,8/1(Colegiul Tehnologic), inclusive irigarea</w:t>
      </w:r>
      <w:r w:rsidR="006037EC">
        <w:rPr>
          <w:color w:val="000000"/>
          <w:shd w:val="clear" w:color="auto" w:fill="FFFFFF"/>
          <w:lang w:val="ro-MD"/>
        </w:rPr>
        <w:t>-</w:t>
      </w:r>
      <w:r w:rsidR="006037EC" w:rsidRPr="000E0709">
        <w:rPr>
          <w:b/>
          <w:bCs/>
          <w:sz w:val="28"/>
          <w:szCs w:val="28"/>
          <w:lang w:val="en-US"/>
        </w:rPr>
        <w:t xml:space="preserve"> Amenajarea teritoriului public  Colegiului Tehnologic din Chisinau situat pe strada Bogdan- Voievod</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04165111" w:rsidR="00E71F7B" w:rsidRDefault="0003591A" w:rsidP="009E2657">
      <w:pPr>
        <w:tabs>
          <w:tab w:val="left" w:pos="567"/>
        </w:tabs>
        <w:jc w:val="center"/>
        <w:rPr>
          <w:i/>
          <w:lang w:val="ro-MD"/>
        </w:rPr>
      </w:pPr>
      <w:r w:rsidRPr="005A202E">
        <w:rPr>
          <w:i/>
          <w:lang w:val="ro-MD"/>
        </w:rPr>
        <w:t>(denumirea, adresa)</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AB43F3" w:rsidRPr="00B42AF5" w14:paraId="43443A1C" w14:textId="77777777" w:rsidTr="00B4556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5533B832" w14:textId="77777777" w:rsidR="00AB43F3" w:rsidRPr="00B42AF5" w:rsidRDefault="00AB43F3" w:rsidP="00B45565">
            <w:pPr>
              <w:ind w:right="-108"/>
              <w:jc w:val="center"/>
              <w:rPr>
                <w:rFonts w:eastAsia="MS Mincho"/>
                <w:sz w:val="16"/>
                <w:szCs w:val="16"/>
                <w:lang w:val="en-US" w:eastAsia="ja-JP"/>
              </w:rPr>
            </w:pPr>
            <w:r w:rsidRPr="00B42AF5">
              <w:rPr>
                <w:rFonts w:eastAsia="MS Mincho"/>
                <w:sz w:val="16"/>
                <w:szCs w:val="16"/>
                <w:lang w:eastAsia="ja-JP"/>
              </w:rPr>
              <w:t>№</w:t>
            </w:r>
          </w:p>
          <w:p w14:paraId="3C2E33D3" w14:textId="77777777" w:rsidR="00AB43F3" w:rsidRPr="00B42AF5" w:rsidRDefault="00AB43F3" w:rsidP="00B4556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3870170" w14:textId="77777777" w:rsidR="00AB43F3" w:rsidRPr="00B42AF5" w:rsidRDefault="00AB43F3" w:rsidP="00B45565">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D4F1314" w14:textId="77777777" w:rsidR="00AB43F3" w:rsidRPr="00B42AF5" w:rsidRDefault="00AB43F3" w:rsidP="00B45565">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D9BEDF6" w14:textId="77777777" w:rsidR="00AB43F3" w:rsidRPr="00B42AF5" w:rsidRDefault="00AB43F3" w:rsidP="00B45565">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204CE68" w14:textId="77777777" w:rsidR="00AB43F3" w:rsidRPr="00B42AF5" w:rsidRDefault="00AB43F3" w:rsidP="00B45565">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4D6F5607" w14:textId="77777777" w:rsidR="00AB43F3" w:rsidRPr="00B42AF5" w:rsidRDefault="00AB43F3" w:rsidP="00B45565">
            <w:pPr>
              <w:jc w:val="center"/>
              <w:rPr>
                <w:rFonts w:eastAsia="MS Mincho"/>
                <w:sz w:val="16"/>
                <w:szCs w:val="16"/>
                <w:lang w:eastAsia="ja-JP"/>
              </w:rPr>
            </w:pPr>
            <w:r w:rsidRPr="00B42AF5">
              <w:rPr>
                <w:rFonts w:eastAsia="MS Mincho"/>
                <w:sz w:val="16"/>
                <w:szCs w:val="16"/>
                <w:lang w:val="en-US" w:eastAsia="ja-JP"/>
              </w:rPr>
              <w:t>Valoare, lei</w:t>
            </w:r>
          </w:p>
        </w:tc>
      </w:tr>
      <w:tr w:rsidR="00AB43F3" w:rsidRPr="00B42AF5" w14:paraId="63D68692" w14:textId="77777777" w:rsidTr="00B4556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2B762FC5" w14:textId="77777777" w:rsidR="00AB43F3" w:rsidRPr="00B42AF5" w:rsidRDefault="00AB43F3" w:rsidP="00B4556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0136C1C" w14:textId="77777777" w:rsidR="00AB43F3" w:rsidRPr="00B42AF5" w:rsidRDefault="00AB43F3" w:rsidP="00B4556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34275C51" w14:textId="77777777" w:rsidR="00AB43F3" w:rsidRPr="00B42AF5" w:rsidRDefault="00AB43F3" w:rsidP="00B4556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50D69DD" w14:textId="77777777" w:rsidR="00AB43F3" w:rsidRPr="00B42AF5" w:rsidRDefault="00AB43F3" w:rsidP="00B4556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EA32657" w14:textId="77777777" w:rsidR="00AB43F3" w:rsidRPr="00B42AF5" w:rsidRDefault="00AB43F3" w:rsidP="00B4556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6402B663" w14:textId="77777777" w:rsidR="00AB43F3" w:rsidRPr="00B42AF5" w:rsidRDefault="00AB43F3" w:rsidP="00B45565">
            <w:pPr>
              <w:jc w:val="center"/>
              <w:rPr>
                <w:rFonts w:eastAsia="MS Mincho"/>
                <w:sz w:val="16"/>
                <w:szCs w:val="16"/>
                <w:lang w:val="en-US" w:eastAsia="ja-JP"/>
              </w:rPr>
            </w:pPr>
            <w:r w:rsidRPr="00B42AF5">
              <w:rPr>
                <w:rFonts w:eastAsia="MS Mincho"/>
                <w:sz w:val="16"/>
                <w:szCs w:val="16"/>
                <w:lang w:eastAsia="ja-JP"/>
              </w:rPr>
              <w:t>Pe unitate de măsură</w:t>
            </w:r>
          </w:p>
          <w:p w14:paraId="571BEB8D" w14:textId="77777777" w:rsidR="00AB43F3" w:rsidRPr="00B42AF5" w:rsidRDefault="00AB43F3" w:rsidP="00B4556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6528562A" w14:textId="77777777" w:rsidR="00AB43F3" w:rsidRPr="00B42AF5" w:rsidRDefault="00AB43F3" w:rsidP="00B45565">
            <w:pPr>
              <w:jc w:val="center"/>
              <w:rPr>
                <w:rFonts w:eastAsia="MS Mincho"/>
                <w:sz w:val="16"/>
                <w:szCs w:val="16"/>
                <w:lang w:val="en-US" w:eastAsia="ja-JP"/>
              </w:rPr>
            </w:pPr>
            <w:r w:rsidRPr="00B42AF5">
              <w:rPr>
                <w:rFonts w:eastAsia="MS Mincho"/>
                <w:sz w:val="16"/>
                <w:szCs w:val="16"/>
                <w:lang w:val="en-US" w:eastAsia="ja-JP"/>
              </w:rPr>
              <w:t>Total</w:t>
            </w:r>
          </w:p>
          <w:p w14:paraId="577E7035" w14:textId="77777777" w:rsidR="00AB43F3" w:rsidRPr="00B42AF5" w:rsidRDefault="00AB43F3" w:rsidP="00B45565">
            <w:pPr>
              <w:jc w:val="center"/>
              <w:rPr>
                <w:rFonts w:eastAsia="MS Mincho"/>
                <w:sz w:val="16"/>
                <w:szCs w:val="16"/>
                <w:lang w:val="en-US" w:eastAsia="ja-JP"/>
              </w:rPr>
            </w:pPr>
            <w:r w:rsidRPr="00B42AF5">
              <w:rPr>
                <w:rFonts w:eastAsia="MS Mincho"/>
                <w:sz w:val="16"/>
                <w:szCs w:val="16"/>
                <w:lang w:val="en-US" w:eastAsia="ja-JP"/>
              </w:rPr>
              <w:t>—————</w:t>
            </w:r>
          </w:p>
          <w:p w14:paraId="28A39120" w14:textId="77777777" w:rsidR="00AB43F3" w:rsidRPr="00B42AF5" w:rsidRDefault="00AB43F3" w:rsidP="00B45565">
            <w:pPr>
              <w:jc w:val="center"/>
              <w:rPr>
                <w:rFonts w:eastAsia="MS Mincho"/>
                <w:sz w:val="16"/>
                <w:szCs w:val="16"/>
                <w:lang w:val="en-US" w:eastAsia="ja-JP"/>
              </w:rPr>
            </w:pPr>
            <w:r w:rsidRPr="00B42AF5">
              <w:rPr>
                <w:rFonts w:eastAsia="MS Mincho"/>
                <w:sz w:val="16"/>
                <w:szCs w:val="16"/>
                <w:lang w:val="en-US" w:eastAsia="ja-JP"/>
              </w:rPr>
              <w:t>incl. salariu</w:t>
            </w:r>
          </w:p>
          <w:p w14:paraId="2603335F" w14:textId="77777777" w:rsidR="00AB43F3" w:rsidRPr="00B42AF5" w:rsidRDefault="00AB43F3" w:rsidP="00B45565">
            <w:pPr>
              <w:jc w:val="center"/>
              <w:rPr>
                <w:rFonts w:eastAsia="MS Mincho"/>
                <w:sz w:val="2"/>
                <w:szCs w:val="2"/>
                <w:lang w:val="en-US" w:eastAsia="ja-JP"/>
              </w:rPr>
            </w:pPr>
          </w:p>
        </w:tc>
      </w:tr>
    </w:tbl>
    <w:p w14:paraId="37F57EAF" w14:textId="77777777" w:rsidR="00AB43F3" w:rsidRPr="00B42AF5" w:rsidRDefault="00AB43F3" w:rsidP="00AB43F3">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AB43F3" w:rsidRPr="00B42AF5" w14:paraId="1D52A078" w14:textId="77777777" w:rsidTr="00B4556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009CBC6" w14:textId="77777777" w:rsidR="00AB43F3" w:rsidRPr="00B42AF5" w:rsidRDefault="00AB43F3" w:rsidP="00B4556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2DB60B7" w14:textId="77777777" w:rsidR="00AB43F3" w:rsidRPr="00B42AF5" w:rsidRDefault="00AB43F3" w:rsidP="00B4556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651A3AFF" w14:textId="77777777" w:rsidR="00AB43F3" w:rsidRPr="00B42AF5" w:rsidRDefault="00AB43F3" w:rsidP="00B4556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A5645D8" w14:textId="77777777" w:rsidR="00AB43F3" w:rsidRPr="00B42AF5" w:rsidRDefault="00AB43F3" w:rsidP="00B4556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AC236F4" w14:textId="77777777" w:rsidR="00AB43F3" w:rsidRPr="00B42AF5" w:rsidRDefault="00AB43F3" w:rsidP="00B4556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7C2ED0F" w14:textId="77777777" w:rsidR="00AB43F3" w:rsidRPr="00B42AF5" w:rsidRDefault="00AB43F3" w:rsidP="00B4556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C0D17AF" w14:textId="77777777" w:rsidR="00AB43F3" w:rsidRPr="00B42AF5" w:rsidRDefault="00AB43F3" w:rsidP="00B45565">
            <w:pPr>
              <w:jc w:val="center"/>
              <w:rPr>
                <w:rFonts w:eastAsia="MS Mincho"/>
                <w:sz w:val="16"/>
                <w:szCs w:val="16"/>
                <w:lang w:eastAsia="ja-JP"/>
              </w:rPr>
            </w:pPr>
            <w:r w:rsidRPr="00B42AF5">
              <w:rPr>
                <w:rFonts w:eastAsia="MS Mincho"/>
                <w:sz w:val="16"/>
                <w:szCs w:val="16"/>
                <w:lang w:eastAsia="ja-JP"/>
              </w:rPr>
              <w:t>7</w:t>
            </w:r>
          </w:p>
        </w:tc>
      </w:tr>
      <w:tr w:rsidR="00AB43F3" w:rsidRPr="00B42AF5" w14:paraId="34745BE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2D3DE"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69E6AEEF"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51D1E502"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 Lucrari de constructie</w:t>
            </w:r>
          </w:p>
          <w:p w14:paraId="7C4B63ED"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73457202"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4A339AC1"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8C4CAD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0A63CB8" w14:textId="77777777" w:rsidR="00AB43F3" w:rsidRPr="00B42AF5" w:rsidRDefault="00AB43F3" w:rsidP="00B45565">
            <w:pPr>
              <w:rPr>
                <w:rFonts w:eastAsia="MS Mincho"/>
                <w:sz w:val="16"/>
                <w:szCs w:val="16"/>
                <w:lang w:eastAsia="ja-JP"/>
              </w:rPr>
            </w:pPr>
          </w:p>
        </w:tc>
      </w:tr>
      <w:tr w:rsidR="00AB43F3" w:rsidRPr="00B42AF5" w14:paraId="6C977A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66689"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7DC889C1"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1159B836"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1.1. Demolarea</w:t>
            </w:r>
          </w:p>
          <w:p w14:paraId="39FCB646"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2EE98049"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4EEB36BA"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09F5EFA"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D0B7BC1" w14:textId="77777777" w:rsidR="00AB43F3" w:rsidRPr="00B42AF5" w:rsidRDefault="00AB43F3" w:rsidP="00B45565">
            <w:pPr>
              <w:rPr>
                <w:rFonts w:eastAsia="MS Mincho"/>
                <w:sz w:val="16"/>
                <w:szCs w:val="16"/>
                <w:lang w:eastAsia="ja-JP"/>
              </w:rPr>
            </w:pPr>
          </w:p>
        </w:tc>
      </w:tr>
      <w:tr w:rsidR="00AB43F3" w:rsidRPr="00B42AF5" w14:paraId="76A39F90"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A9D4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05B0A282"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DC04B</w:t>
            </w:r>
          </w:p>
          <w:p w14:paraId="6457166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C03BB64"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Taierea cu masina cu discuri diamantate a rosturilor de contractie si dilatatie in betonul de uzura la drumuri</w:t>
            </w:r>
          </w:p>
          <w:p w14:paraId="3638F832"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965C39"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D5CCA2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C50787"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BE7E17"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205,75</w:t>
            </w:r>
          </w:p>
          <w:p w14:paraId="46F80D1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51B62A2"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27,43</w:t>
            </w:r>
          </w:p>
        </w:tc>
      </w:tr>
      <w:tr w:rsidR="00AB43F3" w:rsidRPr="00B42AF5" w14:paraId="5C1AD5D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D58C9"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CB4126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333BFB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34F447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0394A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4B69ABD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FF16E2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27,43</w:t>
            </w:r>
          </w:p>
        </w:tc>
      </w:tr>
      <w:tr w:rsidR="00AB43F3" w:rsidRPr="00B42AF5" w14:paraId="660136C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A312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C8CB12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2C744AE2"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0469784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D38DE4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69B49F3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915,83</w:t>
            </w:r>
          </w:p>
        </w:tc>
        <w:tc>
          <w:tcPr>
            <w:tcW w:w="1420" w:type="dxa"/>
            <w:tcBorders>
              <w:top w:val="single" w:sz="4" w:space="0" w:color="auto"/>
              <w:bottom w:val="single" w:sz="4" w:space="0" w:color="auto"/>
            </w:tcBorders>
          </w:tcPr>
          <w:p w14:paraId="514BDA4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3,21</w:t>
            </w:r>
          </w:p>
        </w:tc>
      </w:tr>
      <w:tr w:rsidR="00AB43F3" w:rsidRPr="00B42AF5" w14:paraId="2D49016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F1C2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E06DB6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381CE2B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731E1C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AEF5E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61C15E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0E8206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0,96</w:t>
            </w:r>
          </w:p>
        </w:tc>
      </w:tr>
      <w:tr w:rsidR="00AB43F3" w:rsidRPr="00B42AF5" w14:paraId="1C91614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7EBF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4B34B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4D5F7F03"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6398677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C5FDB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0EA4671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592,35</w:t>
            </w:r>
          </w:p>
        </w:tc>
        <w:tc>
          <w:tcPr>
            <w:tcW w:w="1420" w:type="dxa"/>
            <w:tcBorders>
              <w:top w:val="single" w:sz="4" w:space="0" w:color="auto"/>
              <w:bottom w:val="single" w:sz="4" w:space="0" w:color="auto"/>
            </w:tcBorders>
          </w:tcPr>
          <w:p w14:paraId="5413F45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174,15</w:t>
            </w:r>
          </w:p>
        </w:tc>
      </w:tr>
      <w:tr w:rsidR="00AB43F3" w:rsidRPr="00B42AF5" w14:paraId="7784F31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ED3EA"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3B248509"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DI109</w:t>
            </w:r>
          </w:p>
          <w:p w14:paraId="0310799F"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A1689F3"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Decaparea mecanizata a imbracamintei din beton asfaltic - (h=5 cm) poz.1</w:t>
            </w:r>
          </w:p>
          <w:p w14:paraId="3DB70A2B"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0DEAC4"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AF41E32"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373875"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B7DC79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885,95</w:t>
            </w:r>
          </w:p>
          <w:p w14:paraId="235F5CC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C760AB1"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151,36</w:t>
            </w:r>
          </w:p>
        </w:tc>
      </w:tr>
      <w:tr w:rsidR="00AB43F3" w:rsidRPr="00B42AF5" w14:paraId="4A79DFC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E2ABF"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76AAB3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2364D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844DAD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8B28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199A55F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0E05DC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151,36</w:t>
            </w:r>
          </w:p>
        </w:tc>
      </w:tr>
      <w:tr w:rsidR="00AB43F3" w:rsidRPr="00B42AF5" w14:paraId="385B260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B8CC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4A43E7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6BFDB12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7E81EF0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BC7D1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2F17E48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42A7BF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11,59</w:t>
            </w:r>
          </w:p>
        </w:tc>
      </w:tr>
      <w:tr w:rsidR="00AB43F3" w:rsidRPr="00B42AF5" w14:paraId="4C1B1E6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ED5B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8EA0BB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29522700033701</w:t>
            </w:r>
          </w:p>
        </w:tc>
        <w:tc>
          <w:tcPr>
            <w:tcW w:w="3544" w:type="dxa"/>
            <w:tcBorders>
              <w:top w:val="single" w:sz="4" w:space="0" w:color="auto"/>
              <w:bottom w:val="single" w:sz="4" w:space="0" w:color="auto"/>
            </w:tcBorders>
          </w:tcPr>
          <w:p w14:paraId="75D0992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Ciocan pneumatic 4.0-5.9 m3/min</w:t>
            </w:r>
          </w:p>
        </w:tc>
        <w:tc>
          <w:tcPr>
            <w:tcW w:w="1134" w:type="dxa"/>
            <w:tcBorders>
              <w:top w:val="single" w:sz="4" w:space="0" w:color="auto"/>
              <w:bottom w:val="single" w:sz="4" w:space="0" w:color="auto"/>
            </w:tcBorders>
          </w:tcPr>
          <w:p w14:paraId="5E90BBB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7F5FF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3E9218F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05D4B47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361,50</w:t>
            </w:r>
          </w:p>
        </w:tc>
      </w:tr>
      <w:tr w:rsidR="00AB43F3" w:rsidRPr="00B42AF5" w14:paraId="18DDF83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B317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6554AF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412AC4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20D152B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5E630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5509369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5D802A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361,50</w:t>
            </w:r>
          </w:p>
        </w:tc>
      </w:tr>
      <w:tr w:rsidR="00AB43F3" w:rsidRPr="00B42AF5" w14:paraId="76285FB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7BB2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023C652"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RpCS19G</w:t>
            </w:r>
          </w:p>
          <w:p w14:paraId="277C1AFF"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F246EFE"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Demontari: borduri la trotuare, asezate pe beton 1000x300 x150 mm -  poz.2</w:t>
            </w:r>
          </w:p>
          <w:p w14:paraId="13C2F59F"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55851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0DFA344"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872E5C"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0A644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49,19</w:t>
            </w:r>
          </w:p>
          <w:p w14:paraId="20B5BE0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746E767"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49,19</w:t>
            </w:r>
          </w:p>
        </w:tc>
      </w:tr>
      <w:tr w:rsidR="00AB43F3" w:rsidRPr="00B42AF5" w14:paraId="4AFA61C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CCEB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8C3173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F5ED04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36832B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6D8B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488A368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95B9F4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24,60</w:t>
            </w:r>
          </w:p>
        </w:tc>
      </w:tr>
      <w:tr w:rsidR="00AB43F3" w:rsidRPr="00B42AF5" w14:paraId="209ED02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4DF71"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E7C999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D1DF24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0E4814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3F974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79BFBA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612F71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24,60</w:t>
            </w:r>
          </w:p>
        </w:tc>
      </w:tr>
      <w:tr w:rsidR="00AB43F3" w:rsidRPr="00B42AF5" w14:paraId="6D06F00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43FFD"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43377BE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RpCB18B</w:t>
            </w:r>
          </w:p>
          <w:p w14:paraId="4298AF65"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68DA029"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Demolarea betoanelor vechi cu mijloace manuale, fundatii si elevatii cu dozaj de ciment peste 150 kg/mc  poz.2</w:t>
            </w:r>
          </w:p>
          <w:p w14:paraId="3246495E"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797A62"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858D64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20F8A6"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EFBB23"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1 074,87</w:t>
            </w:r>
          </w:p>
          <w:p w14:paraId="71EB2ED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666FE090"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1 066,14</w:t>
            </w:r>
          </w:p>
        </w:tc>
      </w:tr>
      <w:tr w:rsidR="00AB43F3" w:rsidRPr="00B42AF5" w14:paraId="1C018FE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2C563"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CCB2B3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94615C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0BD641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B6353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6524CE9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016F6A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747,34</w:t>
            </w:r>
          </w:p>
        </w:tc>
      </w:tr>
      <w:tr w:rsidR="00AB43F3" w:rsidRPr="00B42AF5" w14:paraId="5DBBE2E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98674"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9A7D03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5EB405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D105E9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08980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14:paraId="5CBDE71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C582CC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318,80</w:t>
            </w:r>
          </w:p>
        </w:tc>
      </w:tr>
      <w:tr w:rsidR="00AB43F3" w:rsidRPr="00B42AF5" w14:paraId="43350DD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CB2B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861583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983381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A0B7DA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E1664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31EC6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6EAB785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0,48</w:t>
            </w:r>
          </w:p>
        </w:tc>
      </w:tr>
      <w:tr w:rsidR="00AB43F3" w:rsidRPr="00B42AF5" w14:paraId="72F844F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1597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2B1C19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85D4AE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E1023F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417C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742A71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73111FA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8,25</w:t>
            </w:r>
          </w:p>
        </w:tc>
      </w:tr>
      <w:tr w:rsidR="00AB43F3" w:rsidRPr="00B42AF5" w14:paraId="40F8C4D1"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BEA3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61D60CE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RpCB18B</w:t>
            </w:r>
          </w:p>
          <w:p w14:paraId="6BB93B6D"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C29B212"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Demolarea betoanelor vechi cu mijloace manuale, fundatii si elevatii cu dozaj de ciment peste 150 kg/mc  poz.3</w:t>
            </w:r>
          </w:p>
          <w:p w14:paraId="26A11E8E"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1DE20A"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B7552C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F67304"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A7338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1 074,87</w:t>
            </w:r>
          </w:p>
          <w:p w14:paraId="2C716C8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65E769B"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1 066,14</w:t>
            </w:r>
          </w:p>
        </w:tc>
      </w:tr>
      <w:tr w:rsidR="00AB43F3" w:rsidRPr="00B42AF5" w14:paraId="1339C1F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35BB9"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0027AD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A301B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2A24F8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D2CBA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6CDBDA6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9566A5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747,34</w:t>
            </w:r>
          </w:p>
        </w:tc>
      </w:tr>
      <w:tr w:rsidR="00AB43F3" w:rsidRPr="00B42AF5" w14:paraId="3630166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27247"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976CFF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E14AC6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264F9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C951B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14:paraId="784FBF5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66CC78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318,80</w:t>
            </w:r>
          </w:p>
        </w:tc>
      </w:tr>
      <w:tr w:rsidR="00AB43F3" w:rsidRPr="00B42AF5" w14:paraId="4AAFAFF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877B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4764CF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973D90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C59C2F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98C3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185CDC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553418F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0,48</w:t>
            </w:r>
          </w:p>
        </w:tc>
      </w:tr>
      <w:tr w:rsidR="00AB43F3" w:rsidRPr="00B42AF5" w14:paraId="117F415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ECC4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9EFC4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E4F03A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84CF6A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9EAF8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1C149A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F33639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8,25</w:t>
            </w:r>
          </w:p>
        </w:tc>
      </w:tr>
      <w:tr w:rsidR="00AB43F3" w:rsidRPr="00B42AF5" w14:paraId="3C9A19F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A58A8"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4280BC1"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TsC35A1</w:t>
            </w:r>
          </w:p>
          <w:p w14:paraId="3F57EC71"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B16724F"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Excavat transport cu incarcator frontal , la distante de incarcare in autovehicul cu incarcator frontal pe senile de 0,5-0,99 m.c, pamint din teren catg.1 la distanta &lt; 10 m</w:t>
            </w:r>
          </w:p>
          <w:p w14:paraId="172C1093"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84A302"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B6E41C4"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DDE553"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B39B4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3 768,41</w:t>
            </w:r>
          </w:p>
          <w:p w14:paraId="2B591C3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49BEB2F"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23E67EC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2821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2A5FED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452DEDB2"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0E04A7F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ACBAE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4,7600</w:t>
            </w:r>
          </w:p>
        </w:tc>
        <w:tc>
          <w:tcPr>
            <w:tcW w:w="1134" w:type="dxa"/>
            <w:tcBorders>
              <w:top w:val="single" w:sz="4" w:space="0" w:color="auto"/>
              <w:bottom w:val="single" w:sz="4" w:space="0" w:color="auto"/>
            </w:tcBorders>
          </w:tcPr>
          <w:p w14:paraId="748BC3C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791,67</w:t>
            </w:r>
          </w:p>
        </w:tc>
        <w:tc>
          <w:tcPr>
            <w:tcW w:w="1420" w:type="dxa"/>
            <w:tcBorders>
              <w:top w:val="single" w:sz="4" w:space="0" w:color="auto"/>
              <w:bottom w:val="single" w:sz="4" w:space="0" w:color="auto"/>
            </w:tcBorders>
          </w:tcPr>
          <w:p w14:paraId="30E388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3 768,41</w:t>
            </w:r>
          </w:p>
        </w:tc>
      </w:tr>
      <w:tr w:rsidR="00AB43F3" w:rsidRPr="00B42AF5" w14:paraId="5337DCB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AC3BA"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3853A730"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TsH92B</w:t>
            </w:r>
          </w:p>
          <w:p w14:paraId="7C41B67F"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0033315"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 xml:space="preserve">Incarcarea in auto sol ( </w:t>
            </w:r>
            <w:r w:rsidRPr="00B42AF5">
              <w:rPr>
                <w:rFonts w:eastAsia="MS Mincho"/>
                <w:sz w:val="18"/>
                <w:szCs w:val="18"/>
                <w:lang w:eastAsia="ja-JP"/>
              </w:rPr>
              <w:t>мусор</w:t>
            </w:r>
            <w:r w:rsidRPr="000A599A">
              <w:rPr>
                <w:rFonts w:eastAsia="MS Mincho"/>
                <w:sz w:val="18"/>
                <w:szCs w:val="18"/>
                <w:lang w:val="en-US" w:eastAsia="ja-JP"/>
              </w:rPr>
              <w:t>) cu bolovani, cu pietre</w:t>
            </w:r>
          </w:p>
          <w:p w14:paraId="15CB535F"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4A1378"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8D9AD7D"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E149C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D8EDD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105,01</w:t>
            </w:r>
          </w:p>
          <w:p w14:paraId="1F29215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7F16838"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105,01</w:t>
            </w:r>
          </w:p>
        </w:tc>
      </w:tr>
      <w:tr w:rsidR="00AB43F3" w:rsidRPr="00B42AF5" w14:paraId="4028E9C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1C7244"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B585D3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7FDD26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F7D090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CFAB4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14:paraId="1BE9BD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114A5C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105,01</w:t>
            </w:r>
          </w:p>
        </w:tc>
      </w:tr>
      <w:tr w:rsidR="00AB43F3" w:rsidRPr="00B42AF5" w14:paraId="16D1A37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D8EDF"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437EEC76"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TsI51A10</w:t>
            </w:r>
          </w:p>
          <w:p w14:paraId="7742309F"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1504816"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 xml:space="preserve">Transportarea gasauri cu autobasculanta de 10 t la distanta de 10 km </w:t>
            </w:r>
          </w:p>
          <w:p w14:paraId="3FEA4571"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76C48A"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C5E965B"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BB120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B0534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25,70</w:t>
            </w:r>
          </w:p>
          <w:p w14:paraId="697729A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B86A0C0"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7CA6E39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9E60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67A586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4E9F758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66BFEA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1615C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0,0571</w:t>
            </w:r>
          </w:p>
        </w:tc>
        <w:tc>
          <w:tcPr>
            <w:tcW w:w="1134" w:type="dxa"/>
            <w:tcBorders>
              <w:top w:val="single" w:sz="4" w:space="0" w:color="auto"/>
              <w:bottom w:val="single" w:sz="4" w:space="0" w:color="auto"/>
            </w:tcBorders>
          </w:tcPr>
          <w:p w14:paraId="524D5DF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D1A7FD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25,70</w:t>
            </w:r>
          </w:p>
        </w:tc>
      </w:tr>
      <w:tr w:rsidR="00AB43F3" w:rsidRPr="00B42AF5" w14:paraId="4A58286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5461C"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30F7392"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TsC51C</w:t>
            </w:r>
          </w:p>
          <w:p w14:paraId="52D161E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5A4FDA2"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 xml:space="preserve">Lucrari la descarcarea pamintului in depozit, teren categoria III </w:t>
            </w:r>
          </w:p>
          <w:p w14:paraId="65A30438"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E5C66A"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EF9A3D4"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0ED542"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180543"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290,03</w:t>
            </w:r>
          </w:p>
          <w:p w14:paraId="128ED5B3"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CA8FF5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35,98</w:t>
            </w:r>
          </w:p>
        </w:tc>
      </w:tr>
      <w:tr w:rsidR="00AB43F3" w:rsidRPr="00B42AF5" w14:paraId="074C1D6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31764"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E75299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FC9BD5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9721FC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3904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187E114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76A625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35,98</w:t>
            </w:r>
          </w:p>
        </w:tc>
      </w:tr>
      <w:tr w:rsidR="00AB43F3" w:rsidRPr="00B42AF5" w14:paraId="4FBF537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15BF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B0251F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330E9FB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5312BB9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B2CCC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667722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3992CC9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1,90</w:t>
            </w:r>
          </w:p>
        </w:tc>
      </w:tr>
      <w:tr w:rsidR="00AB43F3" w:rsidRPr="00B42AF5" w14:paraId="3F55F39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2905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99840B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0F7373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770D52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10C0B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EBE15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D3E6FD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252,15</w:t>
            </w:r>
          </w:p>
        </w:tc>
      </w:tr>
      <w:tr w:rsidR="00AB43F3" w:rsidRPr="00B42AF5" w14:paraId="6F67180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F7359"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51A908B4"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5CBFC664"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1.2. Lucrari de montare</w:t>
            </w:r>
          </w:p>
          <w:p w14:paraId="442AE4D6"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3C99BEE8"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713DA9F6"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5AE40D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8FA8FAF" w14:textId="77777777" w:rsidR="00AB43F3" w:rsidRPr="00B42AF5" w:rsidRDefault="00AB43F3" w:rsidP="00B45565">
            <w:pPr>
              <w:rPr>
                <w:rFonts w:eastAsia="MS Mincho"/>
                <w:sz w:val="16"/>
                <w:szCs w:val="16"/>
                <w:lang w:eastAsia="ja-JP"/>
              </w:rPr>
            </w:pPr>
          </w:p>
        </w:tc>
      </w:tr>
      <w:tr w:rsidR="00AB43F3" w:rsidRPr="000A599A" w14:paraId="2BB6677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163C9"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732E0C7A"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48A1AB31"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1.2.1. Trotuar din placi vibropresate poz.1 S=1010 m2</w:t>
            </w:r>
          </w:p>
          <w:p w14:paraId="7D314ED7"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67AA785A"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11D8046B"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272E29AE"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101C384" w14:textId="77777777" w:rsidR="00AB43F3" w:rsidRPr="000A599A" w:rsidRDefault="00AB43F3" w:rsidP="00B45565">
            <w:pPr>
              <w:rPr>
                <w:rFonts w:eastAsia="MS Mincho"/>
                <w:sz w:val="16"/>
                <w:szCs w:val="16"/>
                <w:lang w:val="en-US" w:eastAsia="ja-JP"/>
              </w:rPr>
            </w:pPr>
          </w:p>
        </w:tc>
      </w:tr>
      <w:tr w:rsidR="00AB43F3" w:rsidRPr="00B42AF5" w14:paraId="6D6464C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CD34C"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7432B68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TsE05B</w:t>
            </w:r>
          </w:p>
          <w:p w14:paraId="5890D0B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6A44344"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poz.1</w:t>
            </w:r>
          </w:p>
          <w:p w14:paraId="26B55D6C"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CDCA49"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6FD6020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18802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F998F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114,75</w:t>
            </w:r>
          </w:p>
          <w:p w14:paraId="706DD6B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0D2ADDA"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52DF089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B054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D87411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78D94C0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43466A6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6CE4B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0F8FC8A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1A1280A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114,75</w:t>
            </w:r>
          </w:p>
        </w:tc>
      </w:tr>
      <w:tr w:rsidR="00AB43F3" w:rsidRPr="00B42AF5" w14:paraId="63D428E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8AAD2"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519E15B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TsD7A1</w:t>
            </w:r>
          </w:p>
          <w:p w14:paraId="38B364F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534677D"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poz.1</w:t>
            </w:r>
          </w:p>
          <w:p w14:paraId="5672FC80"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4DAF64"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34E5098"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7692B6"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E7328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6 514,34</w:t>
            </w:r>
          </w:p>
          <w:p w14:paraId="218935F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7E6FF12"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479,60</w:t>
            </w:r>
          </w:p>
        </w:tc>
      </w:tr>
      <w:tr w:rsidR="00AB43F3" w:rsidRPr="00B42AF5" w14:paraId="46FA35D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3390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11FCA7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BA5FF0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36AA2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2A93D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6276EB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732E7F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479,60</w:t>
            </w:r>
          </w:p>
        </w:tc>
      </w:tr>
      <w:tr w:rsidR="00AB43F3" w:rsidRPr="00B42AF5" w14:paraId="7C33DD7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F5E2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FBE61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4EB6FE1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5D3E63E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8AE9C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15369FB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6B99894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6 034,74</w:t>
            </w:r>
          </w:p>
        </w:tc>
      </w:tr>
      <w:tr w:rsidR="00AB43F3" w:rsidRPr="00B42AF5" w14:paraId="514D5F3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48130"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499CEF9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DA12C</w:t>
            </w:r>
          </w:p>
          <w:p w14:paraId="24A170DE"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073C0C6"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Strat de fundatie sau reprofilare din piatra sparta M300 f. 40-70 mm, pentru drumuri, cu asternere mecanica, executat fara impanare, fara innoroire h=15 cm poz.1</w:t>
            </w:r>
          </w:p>
          <w:p w14:paraId="53B75ABF"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21440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33B96EF"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1A393A"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1216D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731,33</w:t>
            </w:r>
          </w:p>
          <w:p w14:paraId="1603663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B74221C"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28,38</w:t>
            </w:r>
          </w:p>
        </w:tc>
      </w:tr>
      <w:tr w:rsidR="00AB43F3" w:rsidRPr="00B42AF5" w14:paraId="5E14AEE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B2E7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F426D1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25FC7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F70746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2DAA8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AF37EC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A5305D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28,38</w:t>
            </w:r>
          </w:p>
        </w:tc>
      </w:tr>
      <w:tr w:rsidR="00AB43F3" w:rsidRPr="00B42AF5" w14:paraId="4E2B6C6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68FA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741312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1411122201672</w:t>
            </w:r>
          </w:p>
        </w:tc>
        <w:tc>
          <w:tcPr>
            <w:tcW w:w="3544" w:type="dxa"/>
            <w:tcBorders>
              <w:top w:val="single" w:sz="4" w:space="0" w:color="auto"/>
              <w:bottom w:val="single" w:sz="4" w:space="0" w:color="auto"/>
            </w:tcBorders>
          </w:tcPr>
          <w:p w14:paraId="1B06EC2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pt.drumuri r.magmatice  40-63 mm</w:t>
            </w:r>
          </w:p>
        </w:tc>
        <w:tc>
          <w:tcPr>
            <w:tcW w:w="1134" w:type="dxa"/>
            <w:tcBorders>
              <w:top w:val="single" w:sz="4" w:space="0" w:color="auto"/>
              <w:bottom w:val="single" w:sz="4" w:space="0" w:color="auto"/>
            </w:tcBorders>
          </w:tcPr>
          <w:p w14:paraId="739E3EF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E1E59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14:paraId="2D32A34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AADF20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522,82</w:t>
            </w:r>
          </w:p>
        </w:tc>
      </w:tr>
      <w:tr w:rsidR="00AB43F3" w:rsidRPr="00B42AF5" w14:paraId="7B1AF89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9C40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D11B42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B3A23B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07A4AD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9564F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44FD35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56B94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1,20</w:t>
            </w:r>
          </w:p>
        </w:tc>
      </w:tr>
      <w:tr w:rsidR="00AB43F3" w:rsidRPr="00B42AF5" w14:paraId="2E75C3D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03C4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DD483D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CD1F2F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D61F7D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6EE43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3356FB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440C7F2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25,50</w:t>
            </w:r>
          </w:p>
        </w:tc>
      </w:tr>
      <w:tr w:rsidR="00AB43F3" w:rsidRPr="00B42AF5" w14:paraId="0A28B21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616E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40A281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44B0B16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9938F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0504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0,2180</w:t>
            </w:r>
          </w:p>
        </w:tc>
        <w:tc>
          <w:tcPr>
            <w:tcW w:w="1134" w:type="dxa"/>
            <w:tcBorders>
              <w:top w:val="single" w:sz="4" w:space="0" w:color="auto"/>
              <w:bottom w:val="single" w:sz="4" w:space="0" w:color="auto"/>
            </w:tcBorders>
          </w:tcPr>
          <w:p w14:paraId="04937C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29179E8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151,18</w:t>
            </w:r>
          </w:p>
        </w:tc>
      </w:tr>
      <w:tr w:rsidR="00AB43F3" w:rsidRPr="00B42AF5" w14:paraId="5BDC0A6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45C5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798575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4A5B929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3613EA4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1042F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BE60A5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5328B60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w:t>
            </w:r>
          </w:p>
        </w:tc>
      </w:tr>
      <w:tr w:rsidR="00AB43F3" w:rsidRPr="00B42AF5" w14:paraId="654CF26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6EAE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9EF6F1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DE17A</w:t>
            </w:r>
          </w:p>
          <w:p w14:paraId="4184F1BC"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43A9E3A"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Pavaje executate din placi de trotuare din beton prefabricat vibropresate  60x100x200 mm asezate pe un strat din amestec uscat de ciment si nisip, in proportie 1:3, rostuit cu amestec uscat de ciment si nisip, grosime strat de 5 cm poz.1</w:t>
            </w:r>
          </w:p>
          <w:p w14:paraId="77D4E43E"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45222C"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03CD15F"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38E5C1"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D2F87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282,13</w:t>
            </w:r>
          </w:p>
          <w:p w14:paraId="4D923DB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E56DC4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56,38</w:t>
            </w:r>
          </w:p>
        </w:tc>
      </w:tr>
      <w:tr w:rsidR="00AB43F3" w:rsidRPr="00B42AF5" w14:paraId="511E04B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CEB4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8DAFF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476692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DAD3DE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2BE7D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0169C36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17A04F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54,89</w:t>
            </w:r>
          </w:p>
        </w:tc>
      </w:tr>
      <w:tr w:rsidR="00AB43F3" w:rsidRPr="00B42AF5" w14:paraId="2014E11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815F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65F2F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CA6418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12D173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DF4DE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76BD4D7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752D7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1,49</w:t>
            </w:r>
          </w:p>
        </w:tc>
      </w:tr>
      <w:tr w:rsidR="00AB43F3" w:rsidRPr="00B42AF5" w14:paraId="099BA82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BF4B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1B8D82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3B48C2F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716CF23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9542C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282FD6F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4E5763C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3,84</w:t>
            </w:r>
          </w:p>
        </w:tc>
      </w:tr>
      <w:tr w:rsidR="00AB43F3" w:rsidRPr="00B42AF5" w14:paraId="6DF99B2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EB85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54373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07A8F8D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785F892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1E763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13,2000</w:t>
            </w:r>
          </w:p>
        </w:tc>
        <w:tc>
          <w:tcPr>
            <w:tcW w:w="1134" w:type="dxa"/>
            <w:tcBorders>
              <w:top w:val="single" w:sz="4" w:space="0" w:color="auto"/>
              <w:bottom w:val="single" w:sz="4" w:space="0" w:color="auto"/>
            </w:tcBorders>
          </w:tcPr>
          <w:p w14:paraId="1FA9E0F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53292EE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31,68</w:t>
            </w:r>
          </w:p>
        </w:tc>
      </w:tr>
      <w:tr w:rsidR="00AB43F3" w:rsidRPr="00B42AF5" w14:paraId="320ADB2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2005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939CB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2661112860</w:t>
            </w:r>
          </w:p>
        </w:tc>
        <w:tc>
          <w:tcPr>
            <w:tcW w:w="3544" w:type="dxa"/>
            <w:tcBorders>
              <w:top w:val="single" w:sz="4" w:space="0" w:color="auto"/>
              <w:bottom w:val="single" w:sz="4" w:space="0" w:color="auto"/>
            </w:tcBorders>
          </w:tcPr>
          <w:p w14:paraId="45EFD82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Placi din beton,  vibropresate  60x100x200 mm</w:t>
            </w:r>
          </w:p>
        </w:tc>
        <w:tc>
          <w:tcPr>
            <w:tcW w:w="1134" w:type="dxa"/>
            <w:tcBorders>
              <w:top w:val="single" w:sz="4" w:space="0" w:color="auto"/>
              <w:bottom w:val="single" w:sz="4" w:space="0" w:color="auto"/>
            </w:tcBorders>
          </w:tcPr>
          <w:p w14:paraId="1D44D2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455BD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1846843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166,67</w:t>
            </w:r>
          </w:p>
        </w:tc>
        <w:tc>
          <w:tcPr>
            <w:tcW w:w="1420" w:type="dxa"/>
            <w:tcBorders>
              <w:top w:val="single" w:sz="4" w:space="0" w:color="auto"/>
              <w:bottom w:val="single" w:sz="4" w:space="0" w:color="auto"/>
            </w:tcBorders>
          </w:tcPr>
          <w:p w14:paraId="644B265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169,17</w:t>
            </w:r>
          </w:p>
        </w:tc>
      </w:tr>
      <w:tr w:rsidR="00AB43F3" w:rsidRPr="00B42AF5" w14:paraId="6D3E8A8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74C0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27D6E7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710443C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4BA8A34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8D86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36B12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0DAE27E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2,22</w:t>
            </w:r>
          </w:p>
        </w:tc>
      </w:tr>
      <w:tr w:rsidR="00AB43F3" w:rsidRPr="00B42AF5" w14:paraId="0C0CFD4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48E2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DDDF11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3676DC6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08F2BF4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A0C86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0,0380</w:t>
            </w:r>
          </w:p>
        </w:tc>
        <w:tc>
          <w:tcPr>
            <w:tcW w:w="1134" w:type="dxa"/>
            <w:tcBorders>
              <w:top w:val="single" w:sz="4" w:space="0" w:color="auto"/>
              <w:bottom w:val="single" w:sz="4" w:space="0" w:color="auto"/>
            </w:tcBorders>
          </w:tcPr>
          <w:p w14:paraId="2A36024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7502EB6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16,85</w:t>
            </w:r>
          </w:p>
        </w:tc>
      </w:tr>
      <w:tr w:rsidR="00AB43F3" w:rsidRPr="00B42AF5" w14:paraId="2482843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D24D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55B581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0C4E901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3CF9BAB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37DA0F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595792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2254A67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2,00</w:t>
            </w:r>
          </w:p>
        </w:tc>
      </w:tr>
      <w:tr w:rsidR="00AB43F3" w:rsidRPr="000A599A" w14:paraId="07B81B8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6DDD0"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0E48585F"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0872E5E5"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1.2.2. Imbracaminte de beton asfaltic poz.2 S=710 m2</w:t>
            </w:r>
          </w:p>
          <w:p w14:paraId="3AEA2A34"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4461E694"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7AD7A5DC"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3E02F0EB"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1E134ED" w14:textId="77777777" w:rsidR="00AB43F3" w:rsidRPr="000A599A" w:rsidRDefault="00AB43F3" w:rsidP="00B45565">
            <w:pPr>
              <w:rPr>
                <w:rFonts w:eastAsia="MS Mincho"/>
                <w:sz w:val="16"/>
                <w:szCs w:val="16"/>
                <w:lang w:val="en-US" w:eastAsia="ja-JP"/>
              </w:rPr>
            </w:pPr>
          </w:p>
        </w:tc>
      </w:tr>
      <w:tr w:rsidR="00AB43F3" w:rsidRPr="00B42AF5" w14:paraId="5A73821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3C834"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5245066"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TsE05B</w:t>
            </w:r>
          </w:p>
          <w:p w14:paraId="6D2D4D44"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DFA1F56"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poz.2</w:t>
            </w:r>
          </w:p>
          <w:p w14:paraId="7F912D56"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852942"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28CD44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B82851"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EF8FA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114,75</w:t>
            </w:r>
          </w:p>
          <w:p w14:paraId="1F67E167"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6F3EE210"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374E763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3679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6B978D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545D0B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0854C8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D4917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49DD0FD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40B693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114,75</w:t>
            </w:r>
          </w:p>
        </w:tc>
      </w:tr>
      <w:tr w:rsidR="00AB43F3" w:rsidRPr="00B42AF5" w14:paraId="2ECD268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979BD"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460211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TsD7A1</w:t>
            </w:r>
          </w:p>
          <w:p w14:paraId="56E39DD1"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52A48EB"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poz.2</w:t>
            </w:r>
          </w:p>
          <w:p w14:paraId="723C5215"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25F36E"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DF889EB"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CFD6B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DC66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6 514,43</w:t>
            </w:r>
          </w:p>
          <w:p w14:paraId="6060808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12EE326"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479,60</w:t>
            </w:r>
          </w:p>
        </w:tc>
      </w:tr>
      <w:tr w:rsidR="00AB43F3" w:rsidRPr="00B42AF5" w14:paraId="7026B08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C27D2"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7A052C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C9515B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E6F74A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DA528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769DD40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FDCAEB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479,60</w:t>
            </w:r>
          </w:p>
        </w:tc>
      </w:tr>
      <w:tr w:rsidR="00AB43F3" w:rsidRPr="00B42AF5" w14:paraId="09670A5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E873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AA69CC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24DA516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667253C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0403C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7412D6D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11C9E51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6 034,83</w:t>
            </w:r>
          </w:p>
        </w:tc>
      </w:tr>
      <w:tr w:rsidR="00AB43F3" w:rsidRPr="00B42AF5" w14:paraId="0B2C50A1"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5452F"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523C0D2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DI83Bk=2</w:t>
            </w:r>
          </w:p>
          <w:p w14:paraId="64D0FB9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0509DB5"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Reparatia suprafetelor degradate la imbracaminti din macadam ordinar cu grosimea dupa cilindrare de 10 cm poz.2 k=2 H=20 mm</w:t>
            </w:r>
          </w:p>
          <w:p w14:paraId="6FBEF807"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3E052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2577BB6"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31BBDA"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005FA7"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288,11</w:t>
            </w:r>
          </w:p>
          <w:p w14:paraId="1562721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CC0CAAD"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66,22</w:t>
            </w:r>
          </w:p>
        </w:tc>
      </w:tr>
      <w:tr w:rsidR="00AB43F3" w:rsidRPr="00B42AF5" w14:paraId="65BF4D5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DD4AE"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974E6C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4C6831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EA0BE0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A82D1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9D613C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4C0DBD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66,22</w:t>
            </w:r>
          </w:p>
        </w:tc>
      </w:tr>
      <w:tr w:rsidR="00AB43F3" w:rsidRPr="00B42AF5" w14:paraId="1749E67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76C0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2C75B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14111122201672</w:t>
            </w:r>
          </w:p>
        </w:tc>
        <w:tc>
          <w:tcPr>
            <w:tcW w:w="3544" w:type="dxa"/>
            <w:tcBorders>
              <w:top w:val="single" w:sz="4" w:space="0" w:color="auto"/>
              <w:bottom w:val="single" w:sz="4" w:space="0" w:color="auto"/>
            </w:tcBorders>
          </w:tcPr>
          <w:p w14:paraId="6506530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drumuri  40-70 mm</w:t>
            </w:r>
          </w:p>
        </w:tc>
        <w:tc>
          <w:tcPr>
            <w:tcW w:w="1134" w:type="dxa"/>
            <w:tcBorders>
              <w:top w:val="single" w:sz="4" w:space="0" w:color="auto"/>
              <w:bottom w:val="single" w:sz="4" w:space="0" w:color="auto"/>
            </w:tcBorders>
          </w:tcPr>
          <w:p w14:paraId="3EAC9E2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3BC0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0,1310</w:t>
            </w:r>
          </w:p>
        </w:tc>
        <w:tc>
          <w:tcPr>
            <w:tcW w:w="1134" w:type="dxa"/>
            <w:tcBorders>
              <w:top w:val="single" w:sz="4" w:space="0" w:color="auto"/>
              <w:bottom w:val="single" w:sz="4" w:space="0" w:color="auto"/>
            </w:tcBorders>
          </w:tcPr>
          <w:p w14:paraId="32518D9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DB156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107,86</w:t>
            </w:r>
          </w:p>
        </w:tc>
      </w:tr>
      <w:tr w:rsidR="00AB43F3" w:rsidRPr="00B42AF5" w14:paraId="28F349F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BA9D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550716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14111122201646</w:t>
            </w:r>
          </w:p>
        </w:tc>
        <w:tc>
          <w:tcPr>
            <w:tcW w:w="3544" w:type="dxa"/>
            <w:tcBorders>
              <w:top w:val="single" w:sz="4" w:space="0" w:color="auto"/>
              <w:bottom w:val="single" w:sz="4" w:space="0" w:color="auto"/>
            </w:tcBorders>
          </w:tcPr>
          <w:p w14:paraId="7A1C633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drumuri 10-20 mm</w:t>
            </w:r>
          </w:p>
        </w:tc>
        <w:tc>
          <w:tcPr>
            <w:tcW w:w="1134" w:type="dxa"/>
            <w:tcBorders>
              <w:top w:val="single" w:sz="4" w:space="0" w:color="auto"/>
              <w:bottom w:val="single" w:sz="4" w:space="0" w:color="auto"/>
            </w:tcBorders>
          </w:tcPr>
          <w:p w14:paraId="2E18635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A8F42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04AC32D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5D267F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14,82</w:t>
            </w:r>
          </w:p>
        </w:tc>
      </w:tr>
      <w:tr w:rsidR="00AB43F3" w:rsidRPr="00B42AF5" w14:paraId="7B2D0DD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992F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538392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14111122201634</w:t>
            </w:r>
          </w:p>
        </w:tc>
        <w:tc>
          <w:tcPr>
            <w:tcW w:w="3544" w:type="dxa"/>
            <w:tcBorders>
              <w:top w:val="single" w:sz="4" w:space="0" w:color="auto"/>
              <w:bottom w:val="single" w:sz="4" w:space="0" w:color="auto"/>
            </w:tcBorders>
          </w:tcPr>
          <w:p w14:paraId="78F5F0D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drumuri 5-10 mm</w:t>
            </w:r>
          </w:p>
        </w:tc>
        <w:tc>
          <w:tcPr>
            <w:tcW w:w="1134" w:type="dxa"/>
            <w:tcBorders>
              <w:top w:val="single" w:sz="4" w:space="0" w:color="auto"/>
              <w:bottom w:val="single" w:sz="4" w:space="0" w:color="auto"/>
            </w:tcBorders>
          </w:tcPr>
          <w:p w14:paraId="0E269B7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25FE6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E9E037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2EF8003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8,23</w:t>
            </w:r>
          </w:p>
        </w:tc>
      </w:tr>
      <w:tr w:rsidR="00AB43F3" w:rsidRPr="00B42AF5" w14:paraId="7A562C6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9562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BEB475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1421302210461</w:t>
            </w:r>
          </w:p>
        </w:tc>
        <w:tc>
          <w:tcPr>
            <w:tcW w:w="3544" w:type="dxa"/>
            <w:tcBorders>
              <w:top w:val="single" w:sz="4" w:space="0" w:color="auto"/>
              <w:bottom w:val="single" w:sz="4" w:space="0" w:color="auto"/>
            </w:tcBorders>
          </w:tcPr>
          <w:p w14:paraId="3C1DF79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Material pietros (savura) 0-5 mm</w:t>
            </w:r>
          </w:p>
        </w:tc>
        <w:tc>
          <w:tcPr>
            <w:tcW w:w="1134" w:type="dxa"/>
            <w:tcBorders>
              <w:top w:val="single" w:sz="4" w:space="0" w:color="auto"/>
              <w:bottom w:val="single" w:sz="4" w:space="0" w:color="auto"/>
            </w:tcBorders>
          </w:tcPr>
          <w:p w14:paraId="64B0C4F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80C81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387FE9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333E5BD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8,23</w:t>
            </w:r>
          </w:p>
        </w:tc>
      </w:tr>
      <w:tr w:rsidR="00AB43F3" w:rsidRPr="00B42AF5" w14:paraId="5A0A140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281C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06A5E3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BADBF3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538DB39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307A0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4C56EC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536954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0,96</w:t>
            </w:r>
          </w:p>
        </w:tc>
      </w:tr>
      <w:tr w:rsidR="00AB43F3" w:rsidRPr="00B42AF5" w14:paraId="10E4D58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AFD3D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75FDEB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23F0D28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8C84A2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D2535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0,0078</w:t>
            </w:r>
          </w:p>
        </w:tc>
        <w:tc>
          <w:tcPr>
            <w:tcW w:w="1134" w:type="dxa"/>
            <w:tcBorders>
              <w:top w:val="single" w:sz="4" w:space="0" w:color="auto"/>
              <w:bottom w:val="single" w:sz="4" w:space="0" w:color="auto"/>
            </w:tcBorders>
          </w:tcPr>
          <w:p w14:paraId="2DD558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6CA1A93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9,47</w:t>
            </w:r>
          </w:p>
        </w:tc>
      </w:tr>
      <w:tr w:rsidR="00AB43F3" w:rsidRPr="00B42AF5" w14:paraId="16805BD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F96E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DACB1A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4527FAB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29C9BD9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7AD01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18D45A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53B65FA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69,35</w:t>
            </w:r>
          </w:p>
        </w:tc>
      </w:tr>
      <w:tr w:rsidR="00AB43F3" w:rsidRPr="00B42AF5" w14:paraId="09ED79F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1111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209771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602AC87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4590A3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E8E3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0,0033</w:t>
            </w:r>
          </w:p>
        </w:tc>
        <w:tc>
          <w:tcPr>
            <w:tcW w:w="1134" w:type="dxa"/>
            <w:tcBorders>
              <w:top w:val="single" w:sz="4" w:space="0" w:color="auto"/>
              <w:bottom w:val="single" w:sz="4" w:space="0" w:color="auto"/>
            </w:tcBorders>
          </w:tcPr>
          <w:p w14:paraId="6F7BD0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BEE8E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2,97</w:t>
            </w:r>
          </w:p>
        </w:tc>
      </w:tr>
      <w:tr w:rsidR="00AB43F3" w:rsidRPr="00B42AF5" w14:paraId="121F5EC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C627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370ABE2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DI107</w:t>
            </w:r>
          </w:p>
          <w:p w14:paraId="322EDF3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B3678DB"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Amorsarea suprafetelor straturilor de baza in vederea aplicarii unui strat de beton asfaltic (0.8 l/m2)</w:t>
            </w:r>
          </w:p>
          <w:p w14:paraId="03C739A9"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FBC28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163002D"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0A823C"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33010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14 770,25</w:t>
            </w:r>
          </w:p>
          <w:p w14:paraId="23BA489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C7FE921"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5143447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385D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8B2F7A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4D48EE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979F7D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7261CD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C2C67B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3E94105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14 590,67</w:t>
            </w:r>
          </w:p>
        </w:tc>
      </w:tr>
      <w:tr w:rsidR="00AB43F3" w:rsidRPr="00B42AF5" w14:paraId="6ED404F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6CD9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62B034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B2AD08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348EBB4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B3BD4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470495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02BB84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179,58</w:t>
            </w:r>
          </w:p>
        </w:tc>
      </w:tr>
      <w:tr w:rsidR="00AB43F3" w:rsidRPr="00B42AF5" w14:paraId="296D0FD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E65FF"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472BCD50"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DB19G</w:t>
            </w:r>
          </w:p>
          <w:p w14:paraId="7670628E"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081E263"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 xml:space="preserve">Imbracaminte de beton asfaltic cu agregat mare, executata la cald, in grosime de 6,0 cm, cu asternere mecanica </w:t>
            </w:r>
          </w:p>
          <w:p w14:paraId="21D6D319"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6D2579"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B43600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C8F5C4"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8943A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253,14</w:t>
            </w:r>
          </w:p>
          <w:p w14:paraId="76F4791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BD7308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5,68</w:t>
            </w:r>
          </w:p>
        </w:tc>
      </w:tr>
      <w:tr w:rsidR="00AB43F3" w:rsidRPr="00B42AF5" w14:paraId="5B0B951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5ADC7"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CE8A31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33C607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4F12A2F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03761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4D704D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7E1587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5,68</w:t>
            </w:r>
          </w:p>
        </w:tc>
      </w:tr>
      <w:tr w:rsidR="00AB43F3" w:rsidRPr="00B42AF5" w14:paraId="7183772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34E3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ABDBE4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2C385E4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098609D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6341F1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489AD3E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1 583,33</w:t>
            </w:r>
          </w:p>
        </w:tc>
        <w:tc>
          <w:tcPr>
            <w:tcW w:w="1420" w:type="dxa"/>
            <w:tcBorders>
              <w:top w:val="single" w:sz="4" w:space="0" w:color="auto"/>
              <w:bottom w:val="single" w:sz="4" w:space="0" w:color="auto"/>
            </w:tcBorders>
          </w:tcPr>
          <w:p w14:paraId="76C1526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223,25</w:t>
            </w:r>
          </w:p>
        </w:tc>
      </w:tr>
      <w:tr w:rsidR="00AB43F3" w:rsidRPr="00B42AF5" w14:paraId="7078E19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E504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7D9C6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188EAA0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341E6E5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E7BF39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43CEEF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70A7CD3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2,88</w:t>
            </w:r>
          </w:p>
        </w:tc>
      </w:tr>
      <w:tr w:rsidR="00AB43F3" w:rsidRPr="00B42AF5" w14:paraId="0BD797E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34E9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A9C11D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4065240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0324AA0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9B242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4AC60D8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2B0221C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0,34</w:t>
            </w:r>
          </w:p>
        </w:tc>
      </w:tr>
      <w:tr w:rsidR="00AB43F3" w:rsidRPr="00B42AF5" w14:paraId="3612A09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C52D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D33B41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53918F7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123A3E7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7A704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773358D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07E34D2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5,48</w:t>
            </w:r>
          </w:p>
        </w:tc>
      </w:tr>
      <w:tr w:rsidR="00AB43F3" w:rsidRPr="00B42AF5" w14:paraId="534F078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6894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6ED68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7CC5119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2F411D2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095EA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3280161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76DB3A0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6,16</w:t>
            </w:r>
          </w:p>
        </w:tc>
      </w:tr>
      <w:tr w:rsidR="00AB43F3" w:rsidRPr="00B42AF5" w14:paraId="59C0517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1656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6FB9DD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2DE4471C" w14:textId="77777777" w:rsidR="00AB43F3" w:rsidRPr="00B42AF5" w:rsidRDefault="00AB43F3" w:rsidP="00B45565">
            <w:pPr>
              <w:rPr>
                <w:rFonts w:eastAsia="MS Mincho"/>
                <w:sz w:val="16"/>
                <w:szCs w:val="16"/>
                <w:lang w:eastAsia="ja-JP"/>
              </w:rPr>
            </w:pPr>
            <w:r w:rsidRPr="000A599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2988C19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7744B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0,0079</w:t>
            </w:r>
          </w:p>
        </w:tc>
        <w:tc>
          <w:tcPr>
            <w:tcW w:w="1134" w:type="dxa"/>
            <w:tcBorders>
              <w:top w:val="single" w:sz="4" w:space="0" w:color="auto"/>
              <w:bottom w:val="single" w:sz="4" w:space="0" w:color="auto"/>
            </w:tcBorders>
          </w:tcPr>
          <w:p w14:paraId="4095488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3A0B2CB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9,35</w:t>
            </w:r>
          </w:p>
        </w:tc>
      </w:tr>
      <w:tr w:rsidR="00AB43F3" w:rsidRPr="00B42AF5" w14:paraId="405A45A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2E16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038F1B92"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DI107</w:t>
            </w:r>
          </w:p>
          <w:p w14:paraId="24216504"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02D0E0A"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Amorsarea suprafetelor straturilor de baza in vederea aplicarii unui strat de beton asfaltic (0.3 l/m2)</w:t>
            </w:r>
          </w:p>
          <w:p w14:paraId="4B80695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55913D"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5B17CD8"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0F4057"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24033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14 746,01</w:t>
            </w:r>
          </w:p>
          <w:p w14:paraId="619C95B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F27AE6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4F38327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E5C1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7901BC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5E865BF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382CED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C45420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803DE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478B89F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14 565,73</w:t>
            </w:r>
          </w:p>
        </w:tc>
      </w:tr>
      <w:tr w:rsidR="00AB43F3" w:rsidRPr="00B42AF5" w14:paraId="5DB750B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54E2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2C52F1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31ABC91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264F35E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D2B22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908A1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B260C6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180,28</w:t>
            </w:r>
          </w:p>
        </w:tc>
      </w:tr>
      <w:tr w:rsidR="00AB43F3" w:rsidRPr="00B42AF5" w14:paraId="51F075A0"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F7EC0"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6DCE6D87"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DB16H k=2.5</w:t>
            </w:r>
          </w:p>
          <w:p w14:paraId="234CD5D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5B3A3D7"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Imbracaminte de beton asfaltic cu agregate marunte, executata la cald, in grosime de 4,0 cm, cu asternere mecanica h=10 cm poz.2</w:t>
            </w:r>
          </w:p>
          <w:p w14:paraId="67A1650A"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AE2D1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0499E1"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90345E"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35B5B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466,07</w:t>
            </w:r>
          </w:p>
          <w:p w14:paraId="538916D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D3DABB1"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11,82</w:t>
            </w:r>
          </w:p>
        </w:tc>
      </w:tr>
      <w:tr w:rsidR="00AB43F3" w:rsidRPr="00B42AF5" w14:paraId="5B04D97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D4A2D"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4736C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2B040D8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588BF3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1CE8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2055F2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31FEE4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11,82</w:t>
            </w:r>
          </w:p>
        </w:tc>
      </w:tr>
      <w:tr w:rsidR="00AB43F3" w:rsidRPr="00B42AF5" w14:paraId="746565F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82CA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E76153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631936F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595FC82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A8F43A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75227D2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1 750,00</w:t>
            </w:r>
          </w:p>
        </w:tc>
        <w:tc>
          <w:tcPr>
            <w:tcW w:w="1420" w:type="dxa"/>
            <w:tcBorders>
              <w:top w:val="single" w:sz="4" w:space="0" w:color="auto"/>
              <w:bottom w:val="single" w:sz="4" w:space="0" w:color="auto"/>
            </w:tcBorders>
          </w:tcPr>
          <w:p w14:paraId="4728698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411,25</w:t>
            </w:r>
          </w:p>
        </w:tc>
      </w:tr>
      <w:tr w:rsidR="00AB43F3" w:rsidRPr="00B42AF5" w14:paraId="3C0C6FE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498B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864112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11F3E40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5480DED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EF13A8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75EA91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458936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7,20</w:t>
            </w:r>
          </w:p>
        </w:tc>
      </w:tr>
      <w:tr w:rsidR="00AB43F3" w:rsidRPr="00B42AF5" w14:paraId="63DD0C8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D899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20376A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79EC1C5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720730F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EEFA3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230181D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0BDE227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0,58</w:t>
            </w:r>
          </w:p>
        </w:tc>
      </w:tr>
      <w:tr w:rsidR="00AB43F3" w:rsidRPr="00B42AF5" w14:paraId="71A7F37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6034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D27FCF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6220E24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2295A75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42985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2FDC121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28AF8C5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9,19</w:t>
            </w:r>
          </w:p>
        </w:tc>
      </w:tr>
      <w:tr w:rsidR="00AB43F3" w:rsidRPr="00B42AF5" w14:paraId="67CD018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3305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DD2178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2FDC758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3796530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FB0A5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65C9195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780,00</w:t>
            </w:r>
          </w:p>
        </w:tc>
        <w:tc>
          <w:tcPr>
            <w:tcW w:w="1420" w:type="dxa"/>
            <w:tcBorders>
              <w:top w:val="single" w:sz="4" w:space="0" w:color="auto"/>
              <w:bottom w:val="single" w:sz="4" w:space="0" w:color="auto"/>
            </w:tcBorders>
          </w:tcPr>
          <w:p w14:paraId="6EDE78C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10,34</w:t>
            </w:r>
          </w:p>
        </w:tc>
      </w:tr>
      <w:tr w:rsidR="00AB43F3" w:rsidRPr="00B42AF5" w14:paraId="3D3D3BB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1572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A39B10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2952240005100</w:t>
            </w:r>
          </w:p>
        </w:tc>
        <w:tc>
          <w:tcPr>
            <w:tcW w:w="3544" w:type="dxa"/>
            <w:tcBorders>
              <w:top w:val="single" w:sz="4" w:space="0" w:color="auto"/>
              <w:bottom w:val="single" w:sz="4" w:space="0" w:color="auto"/>
            </w:tcBorders>
          </w:tcPr>
          <w:p w14:paraId="32498AC0" w14:textId="77777777" w:rsidR="00AB43F3" w:rsidRPr="00B42AF5" w:rsidRDefault="00AB43F3" w:rsidP="00B45565">
            <w:pPr>
              <w:rPr>
                <w:rFonts w:eastAsia="MS Mincho"/>
                <w:sz w:val="16"/>
                <w:szCs w:val="16"/>
                <w:lang w:eastAsia="ja-JP"/>
              </w:rPr>
            </w:pPr>
            <w:r w:rsidRPr="000A599A">
              <w:rPr>
                <w:rFonts w:eastAsia="MS Mincho"/>
                <w:sz w:val="16"/>
                <w:szCs w:val="16"/>
                <w:lang w:val="en-US" w:eastAsia="ja-JP"/>
              </w:rPr>
              <w:t xml:space="preserve">Repartizor finisor de mixturi asfaltice cu motor term. </w:t>
            </w:r>
            <w:r w:rsidRPr="00B42AF5">
              <w:rPr>
                <w:rFonts w:eastAsia="MS Mincho"/>
                <w:sz w:val="16"/>
                <w:szCs w:val="16"/>
                <w:lang w:eastAsia="ja-JP"/>
              </w:rPr>
              <w:t>92 cp</w:t>
            </w:r>
          </w:p>
        </w:tc>
        <w:tc>
          <w:tcPr>
            <w:tcW w:w="1134" w:type="dxa"/>
            <w:tcBorders>
              <w:top w:val="single" w:sz="4" w:space="0" w:color="auto"/>
              <w:bottom w:val="single" w:sz="4" w:space="0" w:color="auto"/>
            </w:tcBorders>
          </w:tcPr>
          <w:p w14:paraId="4A5CB17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118B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0,0053</w:t>
            </w:r>
          </w:p>
        </w:tc>
        <w:tc>
          <w:tcPr>
            <w:tcW w:w="1134" w:type="dxa"/>
            <w:tcBorders>
              <w:top w:val="single" w:sz="4" w:space="0" w:color="auto"/>
              <w:bottom w:val="single" w:sz="4" w:space="0" w:color="auto"/>
            </w:tcBorders>
          </w:tcPr>
          <w:p w14:paraId="791B18F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1 183,85</w:t>
            </w:r>
          </w:p>
        </w:tc>
        <w:tc>
          <w:tcPr>
            <w:tcW w:w="1420" w:type="dxa"/>
            <w:tcBorders>
              <w:top w:val="single" w:sz="4" w:space="0" w:color="auto"/>
              <w:bottom w:val="single" w:sz="4" w:space="0" w:color="auto"/>
            </w:tcBorders>
          </w:tcPr>
          <w:p w14:paraId="1F989FF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15,69</w:t>
            </w:r>
          </w:p>
        </w:tc>
      </w:tr>
      <w:tr w:rsidR="00AB43F3" w:rsidRPr="00B42AF5" w14:paraId="73BE145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8C0C8"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4378A8AD"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06EBBD9B"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1.2.3. Раvaj ECO poz.3 S=265 m2</w:t>
            </w:r>
          </w:p>
          <w:p w14:paraId="1CD5A519"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4B2B75FD"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5D5A56CE"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DC10C4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1FFF747" w14:textId="77777777" w:rsidR="00AB43F3" w:rsidRPr="00B42AF5" w:rsidRDefault="00AB43F3" w:rsidP="00B45565">
            <w:pPr>
              <w:rPr>
                <w:rFonts w:eastAsia="MS Mincho"/>
                <w:sz w:val="16"/>
                <w:szCs w:val="16"/>
                <w:lang w:eastAsia="ja-JP"/>
              </w:rPr>
            </w:pPr>
          </w:p>
        </w:tc>
      </w:tr>
      <w:tr w:rsidR="00AB43F3" w:rsidRPr="00B42AF5" w14:paraId="6612678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02F1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13BC6B2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TsE05B</w:t>
            </w:r>
          </w:p>
          <w:p w14:paraId="3E67045E"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11F5E25"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poz.3</w:t>
            </w:r>
          </w:p>
          <w:p w14:paraId="7B6B7CAB"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9A940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62E67CC"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50FC56"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ED599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114,77</w:t>
            </w:r>
          </w:p>
          <w:p w14:paraId="6A91DFE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9484F2D"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46E78A1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9D14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87F401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24CB0A1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C4E529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C2727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55AD5D3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76DE3D6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114,77</w:t>
            </w:r>
          </w:p>
        </w:tc>
      </w:tr>
      <w:tr w:rsidR="00AB43F3" w:rsidRPr="00B42AF5" w14:paraId="7028139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A5CC4"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11B5AA11"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TsD7A1</w:t>
            </w:r>
          </w:p>
          <w:p w14:paraId="014A000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EEEF830"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poz.3</w:t>
            </w:r>
          </w:p>
          <w:p w14:paraId="00B40A68"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FFE2E8"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4B09313"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06EA63"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5AB16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6 514,28</w:t>
            </w:r>
          </w:p>
          <w:p w14:paraId="03559E2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6A12C2B"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479,60</w:t>
            </w:r>
          </w:p>
        </w:tc>
      </w:tr>
      <w:tr w:rsidR="00AB43F3" w:rsidRPr="00B42AF5" w14:paraId="6F2E964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5250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AEA8A5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2C9C45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17DC87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808A6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5B4A3DA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A2B036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479,60</w:t>
            </w:r>
          </w:p>
        </w:tc>
      </w:tr>
      <w:tr w:rsidR="00AB43F3" w:rsidRPr="00B42AF5" w14:paraId="0E1DEEB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8186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DDD15F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759F6EF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00706D8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2649E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7BEEF54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19452EB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6 034,68</w:t>
            </w:r>
          </w:p>
        </w:tc>
      </w:tr>
      <w:tr w:rsidR="00AB43F3" w:rsidRPr="00B42AF5" w14:paraId="07F9DE35"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A7F00"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3C6EB29"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DA12C</w:t>
            </w:r>
          </w:p>
          <w:p w14:paraId="0138344D"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43B2E7C"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Strat de fundatie sau reprofilare de prundis, pentru drumuri, cu asternere mecanica, executat fara impanare, fara innoroire h=15 cm poz.3</w:t>
            </w:r>
          </w:p>
          <w:p w14:paraId="4D7333F2"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9CBB9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2D60A58"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578E0F"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F1C937"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731,34</w:t>
            </w:r>
          </w:p>
          <w:p w14:paraId="23C10EC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061EE2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28,38</w:t>
            </w:r>
          </w:p>
        </w:tc>
      </w:tr>
      <w:tr w:rsidR="00AB43F3" w:rsidRPr="00B42AF5" w14:paraId="5BA7D8B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E45CA"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F58022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E56FBE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A0B1BD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39080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1F5386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7809A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28,38</w:t>
            </w:r>
          </w:p>
        </w:tc>
      </w:tr>
      <w:tr w:rsidR="00AB43F3" w:rsidRPr="00B42AF5" w14:paraId="106B1F8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1B49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AE9724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141112221672</w:t>
            </w:r>
          </w:p>
        </w:tc>
        <w:tc>
          <w:tcPr>
            <w:tcW w:w="3544" w:type="dxa"/>
            <w:tcBorders>
              <w:top w:val="single" w:sz="4" w:space="0" w:color="auto"/>
              <w:bottom w:val="single" w:sz="4" w:space="0" w:color="auto"/>
            </w:tcBorders>
          </w:tcPr>
          <w:p w14:paraId="68D1BF7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Prundis</w:t>
            </w:r>
          </w:p>
        </w:tc>
        <w:tc>
          <w:tcPr>
            <w:tcW w:w="1134" w:type="dxa"/>
            <w:tcBorders>
              <w:top w:val="single" w:sz="4" w:space="0" w:color="auto"/>
              <w:bottom w:val="single" w:sz="4" w:space="0" w:color="auto"/>
            </w:tcBorders>
          </w:tcPr>
          <w:p w14:paraId="51AB48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192F8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1,2700</w:t>
            </w:r>
          </w:p>
        </w:tc>
        <w:tc>
          <w:tcPr>
            <w:tcW w:w="1134" w:type="dxa"/>
            <w:tcBorders>
              <w:top w:val="single" w:sz="4" w:space="0" w:color="auto"/>
              <w:bottom w:val="single" w:sz="4" w:space="0" w:color="auto"/>
            </w:tcBorders>
          </w:tcPr>
          <w:p w14:paraId="6841CEF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3FADFA6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522,83</w:t>
            </w:r>
          </w:p>
        </w:tc>
      </w:tr>
      <w:tr w:rsidR="00AB43F3" w:rsidRPr="00B42AF5" w14:paraId="761D82F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4372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EE5DD1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35EAAA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1C645A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69ED5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0C39AE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B1B01B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1,20</w:t>
            </w:r>
          </w:p>
        </w:tc>
      </w:tr>
      <w:tr w:rsidR="00AB43F3" w:rsidRPr="00B42AF5" w14:paraId="476362A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58A5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208A1A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302DE45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B9E070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8018B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542074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611D982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25,51</w:t>
            </w:r>
          </w:p>
        </w:tc>
      </w:tr>
      <w:tr w:rsidR="00AB43F3" w:rsidRPr="00B42AF5" w14:paraId="19A3B60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C102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195B6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3783C41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5506A0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44D83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0,2180</w:t>
            </w:r>
          </w:p>
        </w:tc>
        <w:tc>
          <w:tcPr>
            <w:tcW w:w="1134" w:type="dxa"/>
            <w:tcBorders>
              <w:top w:val="single" w:sz="4" w:space="0" w:color="auto"/>
              <w:bottom w:val="single" w:sz="4" w:space="0" w:color="auto"/>
            </w:tcBorders>
          </w:tcPr>
          <w:p w14:paraId="3E27FB1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1ED983D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151,17</w:t>
            </w:r>
          </w:p>
        </w:tc>
      </w:tr>
      <w:tr w:rsidR="00AB43F3" w:rsidRPr="00B42AF5" w14:paraId="5CC8229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C26F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3BF3F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0AFD6BD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371DD3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57B18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542ECC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3833D0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w:t>
            </w:r>
          </w:p>
        </w:tc>
      </w:tr>
      <w:tr w:rsidR="00AB43F3" w:rsidRPr="00B42AF5" w14:paraId="33ED7E3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48CF2"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EFFE45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DE17B</w:t>
            </w:r>
          </w:p>
          <w:p w14:paraId="49E717C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187D5AE"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 xml:space="preserve">Pavaje executate din placi de trotuare din beton prefabricat ECO asezate pe un strat din amestec uscat de ciment si nisip, in proportie </w:t>
            </w:r>
            <w:r w:rsidRPr="000A599A">
              <w:rPr>
                <w:rFonts w:eastAsia="MS Mincho"/>
                <w:sz w:val="18"/>
                <w:szCs w:val="18"/>
                <w:lang w:val="en-US" w:eastAsia="ja-JP"/>
              </w:rPr>
              <w:lastRenderedPageBreak/>
              <w:t>1:3, rostuit cu amestec uscat de ciment si nisip, grosime strat de 10 cm</w:t>
            </w:r>
          </w:p>
          <w:p w14:paraId="131D4A62"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BB40B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BAF2970"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D58FE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FF093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440,70</w:t>
            </w:r>
          </w:p>
          <w:p w14:paraId="1311F4A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2E26FF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98,76</w:t>
            </w:r>
          </w:p>
        </w:tc>
      </w:tr>
      <w:tr w:rsidR="00AB43F3" w:rsidRPr="00B42AF5" w14:paraId="20EC196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0D682"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60205B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6A29BD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474271A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101ED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1,0124</w:t>
            </w:r>
          </w:p>
        </w:tc>
        <w:tc>
          <w:tcPr>
            <w:tcW w:w="1134" w:type="dxa"/>
            <w:tcBorders>
              <w:top w:val="single" w:sz="4" w:space="0" w:color="auto"/>
              <w:bottom w:val="single" w:sz="4" w:space="0" w:color="auto"/>
            </w:tcBorders>
          </w:tcPr>
          <w:p w14:paraId="147BF6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2BB926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95,77</w:t>
            </w:r>
          </w:p>
        </w:tc>
      </w:tr>
      <w:tr w:rsidR="00AB43F3" w:rsidRPr="00B42AF5" w14:paraId="4BCD41A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7C091"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4C331F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F60F93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646AC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6494B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0,0316</w:t>
            </w:r>
          </w:p>
        </w:tc>
        <w:tc>
          <w:tcPr>
            <w:tcW w:w="1134" w:type="dxa"/>
            <w:tcBorders>
              <w:top w:val="single" w:sz="4" w:space="0" w:color="auto"/>
              <w:bottom w:val="single" w:sz="4" w:space="0" w:color="auto"/>
            </w:tcBorders>
          </w:tcPr>
          <w:p w14:paraId="5DA9955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DD3A77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2,99</w:t>
            </w:r>
          </w:p>
        </w:tc>
      </w:tr>
      <w:tr w:rsidR="00AB43F3" w:rsidRPr="00B42AF5" w14:paraId="2D7B3AD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D467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1651B0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5ECB70B3"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3DAF7EF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A6677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5ADC916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5AC4083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3,84</w:t>
            </w:r>
          </w:p>
        </w:tc>
      </w:tr>
      <w:tr w:rsidR="00AB43F3" w:rsidRPr="00B42AF5" w14:paraId="5B768D6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CE0F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9F003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6CD7A5A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27F9EA0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94E98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26,4000</w:t>
            </w:r>
          </w:p>
        </w:tc>
        <w:tc>
          <w:tcPr>
            <w:tcW w:w="1134" w:type="dxa"/>
            <w:tcBorders>
              <w:top w:val="single" w:sz="4" w:space="0" w:color="auto"/>
              <w:bottom w:val="single" w:sz="4" w:space="0" w:color="auto"/>
            </w:tcBorders>
          </w:tcPr>
          <w:p w14:paraId="20D00D6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689FF49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63,36</w:t>
            </w:r>
          </w:p>
        </w:tc>
      </w:tr>
      <w:tr w:rsidR="00AB43F3" w:rsidRPr="00B42AF5" w14:paraId="38E93E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BBF1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7F06A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26611128655</w:t>
            </w:r>
          </w:p>
        </w:tc>
        <w:tc>
          <w:tcPr>
            <w:tcW w:w="3544" w:type="dxa"/>
            <w:tcBorders>
              <w:top w:val="single" w:sz="4" w:space="0" w:color="auto"/>
              <w:bottom w:val="single" w:sz="4" w:space="0" w:color="auto"/>
            </w:tcBorders>
          </w:tcPr>
          <w:p w14:paraId="592E6C1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Placi din beton, pentru trotuare ECO presat 100 mm</w:t>
            </w:r>
          </w:p>
        </w:tc>
        <w:tc>
          <w:tcPr>
            <w:tcW w:w="1134" w:type="dxa"/>
            <w:tcBorders>
              <w:top w:val="single" w:sz="4" w:space="0" w:color="auto"/>
              <w:bottom w:val="single" w:sz="4" w:space="0" w:color="auto"/>
            </w:tcBorders>
          </w:tcPr>
          <w:p w14:paraId="64F47B4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22A27F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764CDC8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233,33</w:t>
            </w:r>
          </w:p>
        </w:tc>
        <w:tc>
          <w:tcPr>
            <w:tcW w:w="1420" w:type="dxa"/>
            <w:tcBorders>
              <w:top w:val="single" w:sz="4" w:space="0" w:color="auto"/>
              <w:bottom w:val="single" w:sz="4" w:space="0" w:color="auto"/>
            </w:tcBorders>
          </w:tcPr>
          <w:p w14:paraId="7DB58CD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236,83</w:t>
            </w:r>
          </w:p>
        </w:tc>
      </w:tr>
      <w:tr w:rsidR="00AB43F3" w:rsidRPr="00B42AF5" w14:paraId="06C9D79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6A40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CF548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20EB349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7A4D1B0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12F91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1EBCD7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6E351DE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2,22</w:t>
            </w:r>
          </w:p>
        </w:tc>
      </w:tr>
      <w:tr w:rsidR="00AB43F3" w:rsidRPr="00B42AF5" w14:paraId="6951408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0118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88D037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04CAD881"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74E0926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65D1C1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1D0C3B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796316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33,69</w:t>
            </w:r>
          </w:p>
        </w:tc>
      </w:tr>
      <w:tr w:rsidR="00AB43F3" w:rsidRPr="00B42AF5" w14:paraId="765D483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5F64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465DD3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32E404C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709948C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389AA0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34C76C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77759EE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2,00</w:t>
            </w:r>
          </w:p>
        </w:tc>
      </w:tr>
      <w:tr w:rsidR="00AB43F3" w:rsidRPr="00B42AF5" w14:paraId="7C1FE06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7AF5B"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02FF2661"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11701582"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1.2.4. Borduri mici poz.4 L=740 m</w:t>
            </w:r>
          </w:p>
          <w:p w14:paraId="13F5CD89"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57DAB8D1"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7CF0FEAB"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466D0AB"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760155A" w14:textId="77777777" w:rsidR="00AB43F3" w:rsidRPr="00B42AF5" w:rsidRDefault="00AB43F3" w:rsidP="00B45565">
            <w:pPr>
              <w:rPr>
                <w:rFonts w:eastAsia="MS Mincho"/>
                <w:sz w:val="16"/>
                <w:szCs w:val="16"/>
                <w:lang w:eastAsia="ja-JP"/>
              </w:rPr>
            </w:pPr>
          </w:p>
        </w:tc>
      </w:tr>
      <w:tr w:rsidR="00AB43F3" w:rsidRPr="00B42AF5" w14:paraId="2432ADDA"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FDC67"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25E73C4D"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DE11A</w:t>
            </w:r>
          </w:p>
          <w:p w14:paraId="33012A91"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ECAD949"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Borduri mici, prefabricate din beton cu sectiunea de 10x15 cm, pnetu incadrarea spatiilor verzi, trotuarelor, aleilor, etc., asezate pe o fundatie din beton, de 10x20 cm  - BR 1000*200*80  poz. 4</w:t>
            </w:r>
          </w:p>
          <w:p w14:paraId="56FEB2D7"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1FBC79"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08E23A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FBAD1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2D28C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150,05</w:t>
            </w:r>
          </w:p>
          <w:p w14:paraId="188100E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80D604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28,38</w:t>
            </w:r>
          </w:p>
        </w:tc>
      </w:tr>
      <w:tr w:rsidR="00AB43F3" w:rsidRPr="00B42AF5" w14:paraId="7159759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450EC"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2E1479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783A41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03A46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A7797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1EBE2B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1652C1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11,35</w:t>
            </w:r>
          </w:p>
        </w:tc>
      </w:tr>
      <w:tr w:rsidR="00AB43F3" w:rsidRPr="00B42AF5" w14:paraId="62B1A5A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1697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137CFE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52E8F7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6422F2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16E4A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D4F729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BEC48C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17,03</w:t>
            </w:r>
          </w:p>
        </w:tc>
      </w:tr>
      <w:tr w:rsidR="00AB43F3" w:rsidRPr="00B42AF5" w14:paraId="71BC5D7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C048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7B59BB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D24511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0547B8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78E64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82652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5131775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2,45</w:t>
            </w:r>
          </w:p>
        </w:tc>
      </w:tr>
      <w:tr w:rsidR="00AB43F3" w:rsidRPr="00B42AF5" w14:paraId="16EFC64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A405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B627C8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C4F3E3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712F6F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99F91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6F4BAA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15A931F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1,33</w:t>
            </w:r>
          </w:p>
        </w:tc>
      </w:tr>
      <w:tr w:rsidR="00AB43F3" w:rsidRPr="00B42AF5" w14:paraId="05FC090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54B1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56E499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7308C01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Bordura beton pentru trotuare dimensiuni   -  BR 1000*200*80 mm</w:t>
            </w:r>
          </w:p>
        </w:tc>
        <w:tc>
          <w:tcPr>
            <w:tcW w:w="1134" w:type="dxa"/>
            <w:tcBorders>
              <w:top w:val="single" w:sz="4" w:space="0" w:color="auto"/>
              <w:bottom w:val="single" w:sz="4" w:space="0" w:color="auto"/>
            </w:tcBorders>
          </w:tcPr>
          <w:p w14:paraId="31BF68E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28920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0A76F9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1141022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58,62</w:t>
            </w:r>
          </w:p>
        </w:tc>
      </w:tr>
      <w:tr w:rsidR="00AB43F3" w:rsidRPr="00B42AF5" w14:paraId="46E16E1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3253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AE86AE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1590BC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025F3F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0D0B5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E78124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F62A85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0,07</w:t>
            </w:r>
          </w:p>
        </w:tc>
      </w:tr>
      <w:tr w:rsidR="00AB43F3" w:rsidRPr="00B42AF5" w14:paraId="46335A7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A648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DFFF4B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4F5B467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7BAA98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A1726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7EADB3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68DB756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59,20</w:t>
            </w:r>
          </w:p>
        </w:tc>
      </w:tr>
      <w:tr w:rsidR="00AB43F3" w:rsidRPr="00B42AF5" w14:paraId="4CD1919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2589A"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2FADEFD3"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3ED6505D"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1.2.5. Borduri mari poz.5 L=410 m</w:t>
            </w:r>
          </w:p>
          <w:p w14:paraId="3ED5CA0A"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2AB4BBB3"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7291823D"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33E518D"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8CB5D93" w14:textId="77777777" w:rsidR="00AB43F3" w:rsidRPr="00B42AF5" w:rsidRDefault="00AB43F3" w:rsidP="00B45565">
            <w:pPr>
              <w:rPr>
                <w:rFonts w:eastAsia="MS Mincho"/>
                <w:sz w:val="16"/>
                <w:szCs w:val="16"/>
                <w:lang w:eastAsia="ja-JP"/>
              </w:rPr>
            </w:pPr>
          </w:p>
        </w:tc>
      </w:tr>
      <w:tr w:rsidR="00AB43F3" w:rsidRPr="00B42AF5" w14:paraId="09D9CE8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B28BF"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72E6E786"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DE10A</w:t>
            </w:r>
          </w:p>
          <w:p w14:paraId="1F4CEC1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50A74FD"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Borduri prefabricate din beton, pentru trotuare 100x300x150 mm, pe fundatie de beton 30x15 cm</w:t>
            </w:r>
          </w:p>
          <w:p w14:paraId="5D36FC0E"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707F60"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3D35AF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56A94E"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A9BF8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209,95</w:t>
            </w:r>
          </w:p>
          <w:p w14:paraId="6425354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2797DC0"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55,81</w:t>
            </w:r>
          </w:p>
        </w:tc>
      </w:tr>
      <w:tr w:rsidR="00AB43F3" w:rsidRPr="00B42AF5" w14:paraId="4700D86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49EC3"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EDB4C2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E05ADB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AE6433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AD408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790CFE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83F95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14,19</w:t>
            </w:r>
          </w:p>
        </w:tc>
      </w:tr>
      <w:tr w:rsidR="00AB43F3" w:rsidRPr="00B42AF5" w14:paraId="2894200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A5C1C"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F2C413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FCF9B4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A85A02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5DE79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14:paraId="548A43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73F0AF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41,62</w:t>
            </w:r>
          </w:p>
        </w:tc>
      </w:tr>
      <w:tr w:rsidR="00AB43F3" w:rsidRPr="00B42AF5" w14:paraId="7027AF0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DDA9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3D81DE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350056E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69138F6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720D7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687B189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556A75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55,50</w:t>
            </w:r>
          </w:p>
        </w:tc>
      </w:tr>
      <w:tr w:rsidR="00AB43F3" w:rsidRPr="00B42AF5" w14:paraId="0A4B3D1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1ECD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696E8F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767419C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5F0ED80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81E5B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2,9200</w:t>
            </w:r>
          </w:p>
        </w:tc>
        <w:tc>
          <w:tcPr>
            <w:tcW w:w="1134" w:type="dxa"/>
            <w:tcBorders>
              <w:top w:val="single" w:sz="4" w:space="0" w:color="auto"/>
              <w:bottom w:val="single" w:sz="4" w:space="0" w:color="auto"/>
            </w:tcBorders>
          </w:tcPr>
          <w:p w14:paraId="2D57B77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19270DD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7,01</w:t>
            </w:r>
          </w:p>
        </w:tc>
      </w:tr>
      <w:tr w:rsidR="00AB43F3" w:rsidRPr="00B42AF5" w14:paraId="4F1DB4C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252A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3D8865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4A7672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52CA34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7F998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7632A51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0FF5432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3,55</w:t>
            </w:r>
          </w:p>
        </w:tc>
      </w:tr>
      <w:tr w:rsidR="00AB43F3" w:rsidRPr="00B42AF5" w14:paraId="6F5C09C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D74C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6652C5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26661228285</w:t>
            </w:r>
          </w:p>
        </w:tc>
        <w:tc>
          <w:tcPr>
            <w:tcW w:w="3544" w:type="dxa"/>
            <w:tcBorders>
              <w:top w:val="single" w:sz="4" w:space="0" w:color="auto"/>
              <w:bottom w:val="single" w:sz="4" w:space="0" w:color="auto"/>
            </w:tcBorders>
          </w:tcPr>
          <w:p w14:paraId="6262D4B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Bordura beton pentru trotuare dimensiuni 1000x300x150 mm</w:t>
            </w:r>
          </w:p>
        </w:tc>
        <w:tc>
          <w:tcPr>
            <w:tcW w:w="1134" w:type="dxa"/>
            <w:tcBorders>
              <w:top w:val="single" w:sz="4" w:space="0" w:color="auto"/>
              <w:bottom w:val="single" w:sz="4" w:space="0" w:color="auto"/>
            </w:tcBorders>
          </w:tcPr>
          <w:p w14:paraId="0487DC9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B26010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2C01DBD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87,50</w:t>
            </w:r>
          </w:p>
        </w:tc>
        <w:tc>
          <w:tcPr>
            <w:tcW w:w="1420" w:type="dxa"/>
            <w:tcBorders>
              <w:top w:val="single" w:sz="4" w:space="0" w:color="auto"/>
              <w:bottom w:val="single" w:sz="4" w:space="0" w:color="auto"/>
            </w:tcBorders>
          </w:tcPr>
          <w:p w14:paraId="5E5B4B1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87,94</w:t>
            </w:r>
          </w:p>
        </w:tc>
      </w:tr>
      <w:tr w:rsidR="00AB43F3" w:rsidRPr="00B42AF5" w14:paraId="2CB6B0E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08E2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8B68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222D54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D5C944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B23ED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7820A08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6BB5B9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0,14</w:t>
            </w:r>
          </w:p>
        </w:tc>
      </w:tr>
      <w:tr w:rsidR="00AB43F3" w:rsidRPr="000A599A" w14:paraId="7FE2521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DC5CA"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6089CCD8"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21845B0E"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1.2.6. Instalarea banci cu speteaza si cosurilor poz.6, 7</w:t>
            </w:r>
          </w:p>
          <w:p w14:paraId="6DA5E0BB"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0FAB4C10"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3991CB78"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29378347"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1B3F59C" w14:textId="77777777" w:rsidR="00AB43F3" w:rsidRPr="000A599A" w:rsidRDefault="00AB43F3" w:rsidP="00B45565">
            <w:pPr>
              <w:rPr>
                <w:rFonts w:eastAsia="MS Mincho"/>
                <w:sz w:val="16"/>
                <w:szCs w:val="16"/>
                <w:lang w:val="en-US" w:eastAsia="ja-JP"/>
              </w:rPr>
            </w:pPr>
          </w:p>
        </w:tc>
      </w:tr>
      <w:tr w:rsidR="00AB43F3" w:rsidRPr="00B42AF5" w14:paraId="265E377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31B56"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62EC7EE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TsH91A</w:t>
            </w:r>
          </w:p>
          <w:p w14:paraId="25CCEA10"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13C3D9B"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Instalarea banci pentru parc cu speteaza poz.6</w:t>
            </w:r>
          </w:p>
          <w:p w14:paraId="3F143C53"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5B0DE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6E3110E9"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62AB1C"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4B43BD"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729,12</w:t>
            </w:r>
          </w:p>
          <w:p w14:paraId="3972792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79EE904"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681,12</w:t>
            </w:r>
          </w:p>
        </w:tc>
      </w:tr>
      <w:tr w:rsidR="00AB43F3" w:rsidRPr="00B42AF5" w14:paraId="5CCF6C6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29132"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708F12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180B4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E769AA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1716E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14:paraId="0BD5DA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63510B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179,74</w:t>
            </w:r>
          </w:p>
        </w:tc>
      </w:tr>
      <w:tr w:rsidR="00AB43F3" w:rsidRPr="00B42AF5" w14:paraId="109263B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EE4DE"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B1EE1A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AC2B42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A87289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2E226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5AEB47B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F2B70C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42,57</w:t>
            </w:r>
          </w:p>
        </w:tc>
      </w:tr>
      <w:tr w:rsidR="00AB43F3" w:rsidRPr="00B42AF5" w14:paraId="0892904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7A8F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FE9C48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56253CB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D982CB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F89E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4,8500</w:t>
            </w:r>
          </w:p>
        </w:tc>
        <w:tc>
          <w:tcPr>
            <w:tcW w:w="1134" w:type="dxa"/>
            <w:tcBorders>
              <w:top w:val="single" w:sz="4" w:space="0" w:color="auto"/>
              <w:bottom w:val="single" w:sz="4" w:space="0" w:color="auto"/>
            </w:tcBorders>
          </w:tcPr>
          <w:p w14:paraId="39D3773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092534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458,81</w:t>
            </w:r>
          </w:p>
        </w:tc>
      </w:tr>
      <w:tr w:rsidR="00AB43F3" w:rsidRPr="00B42AF5" w14:paraId="4D4571A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5F5C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4A357B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19688CA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5AE8AA9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E597C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44FDAD1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52E599A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44,40</w:t>
            </w:r>
          </w:p>
        </w:tc>
      </w:tr>
      <w:tr w:rsidR="00AB43F3" w:rsidRPr="00B42AF5" w14:paraId="32C7EEF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57AB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4E1AC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2091519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1F438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1E7E5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9E08A1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61EB30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3,60</w:t>
            </w:r>
          </w:p>
        </w:tc>
      </w:tr>
      <w:tr w:rsidR="00AB43F3" w:rsidRPr="00B42AF5" w14:paraId="6C4ED11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81DA7"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0D065CEC"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TsH91B</w:t>
            </w:r>
          </w:p>
          <w:p w14:paraId="482787A0"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F8AE050"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Instalarea cos de gunoi poz.7</w:t>
            </w:r>
          </w:p>
          <w:p w14:paraId="7DCC3912"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B669D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57073226"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1BBBD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02E1E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665,34</w:t>
            </w:r>
          </w:p>
          <w:p w14:paraId="7AA0515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35DB0A6"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558,14</w:t>
            </w:r>
          </w:p>
        </w:tc>
      </w:tr>
      <w:tr w:rsidR="00AB43F3" w:rsidRPr="00B42AF5" w14:paraId="0E382E1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8DBF1"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CDA6C0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26EA98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A6A4BE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EDB4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C26377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12A48D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56,76</w:t>
            </w:r>
          </w:p>
        </w:tc>
      </w:tr>
      <w:tr w:rsidR="00AB43F3" w:rsidRPr="00B42AF5" w14:paraId="62C14E6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C78EE"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CC7F6C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E52686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A7D631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4FFB8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270E8B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09BC42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42,57</w:t>
            </w:r>
          </w:p>
        </w:tc>
      </w:tr>
      <w:tr w:rsidR="00AB43F3" w:rsidRPr="00B42AF5" w14:paraId="183E5F6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8D84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BBCD02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7123011000200</w:t>
            </w:r>
          </w:p>
        </w:tc>
        <w:tc>
          <w:tcPr>
            <w:tcW w:w="3544" w:type="dxa"/>
            <w:tcBorders>
              <w:top w:val="single" w:sz="4" w:space="0" w:color="auto"/>
              <w:bottom w:val="single" w:sz="4" w:space="0" w:color="auto"/>
            </w:tcBorders>
          </w:tcPr>
          <w:p w14:paraId="1589B41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ECECD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AB4D6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4,8500</w:t>
            </w:r>
          </w:p>
        </w:tc>
        <w:tc>
          <w:tcPr>
            <w:tcW w:w="1134" w:type="dxa"/>
            <w:tcBorders>
              <w:top w:val="single" w:sz="4" w:space="0" w:color="auto"/>
              <w:bottom w:val="single" w:sz="4" w:space="0" w:color="auto"/>
            </w:tcBorders>
          </w:tcPr>
          <w:p w14:paraId="4CC51F7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155EBA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458,81</w:t>
            </w:r>
          </w:p>
        </w:tc>
      </w:tr>
      <w:tr w:rsidR="00AB43F3" w:rsidRPr="00B42AF5" w14:paraId="0F8ECB0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FB8C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0C1995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5E257F8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Beton marfa clasa B 15/M200</w:t>
            </w:r>
          </w:p>
        </w:tc>
        <w:tc>
          <w:tcPr>
            <w:tcW w:w="1134" w:type="dxa"/>
            <w:tcBorders>
              <w:top w:val="single" w:sz="4" w:space="0" w:color="auto"/>
              <w:bottom w:val="single" w:sz="4" w:space="0" w:color="auto"/>
            </w:tcBorders>
          </w:tcPr>
          <w:p w14:paraId="5F99D90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278E8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0,0840</w:t>
            </w:r>
          </w:p>
        </w:tc>
        <w:tc>
          <w:tcPr>
            <w:tcW w:w="1134" w:type="dxa"/>
            <w:tcBorders>
              <w:top w:val="single" w:sz="4" w:space="0" w:color="auto"/>
              <w:bottom w:val="single" w:sz="4" w:space="0" w:color="auto"/>
            </w:tcBorders>
          </w:tcPr>
          <w:p w14:paraId="04929DB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07BA425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103,60</w:t>
            </w:r>
          </w:p>
        </w:tc>
      </w:tr>
      <w:tr w:rsidR="00AB43F3" w:rsidRPr="00B42AF5" w14:paraId="1ACCB6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0C9A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315D9C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3850585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D5B0D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1D060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97DE30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D7BA09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3,60</w:t>
            </w:r>
          </w:p>
        </w:tc>
      </w:tr>
      <w:tr w:rsidR="00AB43F3" w:rsidRPr="000A599A" w14:paraId="18FB7C9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940BF"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58B5A465"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4B709BB2"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1.2.7. Strat de asfalt in urma montarii bordurei carosabile poz.8 S=30 m2</w:t>
            </w:r>
          </w:p>
          <w:p w14:paraId="3A11CFCF"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585E115D"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2BCCFC78"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71FE5FB5"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6AA93F8" w14:textId="77777777" w:rsidR="00AB43F3" w:rsidRPr="000A599A" w:rsidRDefault="00AB43F3" w:rsidP="00B45565">
            <w:pPr>
              <w:rPr>
                <w:rFonts w:eastAsia="MS Mincho"/>
                <w:sz w:val="16"/>
                <w:szCs w:val="16"/>
                <w:lang w:val="en-US" w:eastAsia="ja-JP"/>
              </w:rPr>
            </w:pPr>
          </w:p>
        </w:tc>
      </w:tr>
      <w:tr w:rsidR="00AB43F3" w:rsidRPr="00B42AF5" w14:paraId="5571ECF1"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885FB"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2D6893B9"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DI83B</w:t>
            </w:r>
          </w:p>
          <w:p w14:paraId="1FF7FA20"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74366E9"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Reparatia suprafetelor degradate la imbracaminti din macadam ordinar cu grosimea dupa cilindrare de 10 cm poz.8</w:t>
            </w:r>
          </w:p>
          <w:p w14:paraId="3FCF9E7C"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FFCA79"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2074C1C"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FFCB4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272FD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144,06</w:t>
            </w:r>
          </w:p>
          <w:p w14:paraId="566380B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24E6B29"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33,11</w:t>
            </w:r>
          </w:p>
        </w:tc>
      </w:tr>
      <w:tr w:rsidR="00AB43F3" w:rsidRPr="00B42AF5" w14:paraId="69C4109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BCCB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A0969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619096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98BC11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7B5A0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243ACEF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F22813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33,11</w:t>
            </w:r>
          </w:p>
        </w:tc>
      </w:tr>
      <w:tr w:rsidR="00AB43F3" w:rsidRPr="00B42AF5" w14:paraId="389B4D5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E5E2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F2E04F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14111122201672</w:t>
            </w:r>
          </w:p>
        </w:tc>
        <w:tc>
          <w:tcPr>
            <w:tcW w:w="3544" w:type="dxa"/>
            <w:tcBorders>
              <w:top w:val="single" w:sz="4" w:space="0" w:color="auto"/>
              <w:bottom w:val="single" w:sz="4" w:space="0" w:color="auto"/>
            </w:tcBorders>
          </w:tcPr>
          <w:p w14:paraId="438022B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drumuri  40-70 mm</w:t>
            </w:r>
          </w:p>
        </w:tc>
        <w:tc>
          <w:tcPr>
            <w:tcW w:w="1134" w:type="dxa"/>
            <w:tcBorders>
              <w:top w:val="single" w:sz="4" w:space="0" w:color="auto"/>
              <w:bottom w:val="single" w:sz="4" w:space="0" w:color="auto"/>
            </w:tcBorders>
          </w:tcPr>
          <w:p w14:paraId="25C06A7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C0787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0,1310</w:t>
            </w:r>
          </w:p>
        </w:tc>
        <w:tc>
          <w:tcPr>
            <w:tcW w:w="1134" w:type="dxa"/>
            <w:tcBorders>
              <w:top w:val="single" w:sz="4" w:space="0" w:color="auto"/>
              <w:bottom w:val="single" w:sz="4" w:space="0" w:color="auto"/>
            </w:tcBorders>
          </w:tcPr>
          <w:p w14:paraId="2FD98FD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48712B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53,93</w:t>
            </w:r>
          </w:p>
        </w:tc>
      </w:tr>
      <w:tr w:rsidR="00AB43F3" w:rsidRPr="00B42AF5" w14:paraId="482DDD1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2AF3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137A13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14111122201646</w:t>
            </w:r>
          </w:p>
        </w:tc>
        <w:tc>
          <w:tcPr>
            <w:tcW w:w="3544" w:type="dxa"/>
            <w:tcBorders>
              <w:top w:val="single" w:sz="4" w:space="0" w:color="auto"/>
              <w:bottom w:val="single" w:sz="4" w:space="0" w:color="auto"/>
            </w:tcBorders>
          </w:tcPr>
          <w:p w14:paraId="5E2FF66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drumuri 10-20 mm</w:t>
            </w:r>
          </w:p>
        </w:tc>
        <w:tc>
          <w:tcPr>
            <w:tcW w:w="1134" w:type="dxa"/>
            <w:tcBorders>
              <w:top w:val="single" w:sz="4" w:space="0" w:color="auto"/>
              <w:bottom w:val="single" w:sz="4" w:space="0" w:color="auto"/>
            </w:tcBorders>
          </w:tcPr>
          <w:p w14:paraId="710D5F5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1002E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664BE72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8EEB1F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7,41</w:t>
            </w:r>
          </w:p>
        </w:tc>
      </w:tr>
      <w:tr w:rsidR="00AB43F3" w:rsidRPr="00B42AF5" w14:paraId="5DD4DF7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7BA7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C08108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14111122201634</w:t>
            </w:r>
          </w:p>
        </w:tc>
        <w:tc>
          <w:tcPr>
            <w:tcW w:w="3544" w:type="dxa"/>
            <w:tcBorders>
              <w:top w:val="single" w:sz="4" w:space="0" w:color="auto"/>
              <w:bottom w:val="single" w:sz="4" w:space="0" w:color="auto"/>
            </w:tcBorders>
          </w:tcPr>
          <w:p w14:paraId="6C702EC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Piatra sparta pentru drumuri 5-10 mm</w:t>
            </w:r>
          </w:p>
        </w:tc>
        <w:tc>
          <w:tcPr>
            <w:tcW w:w="1134" w:type="dxa"/>
            <w:tcBorders>
              <w:top w:val="single" w:sz="4" w:space="0" w:color="auto"/>
              <w:bottom w:val="single" w:sz="4" w:space="0" w:color="auto"/>
            </w:tcBorders>
          </w:tcPr>
          <w:p w14:paraId="26BFEA5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8E58F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EF890A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0D2B0C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4,12</w:t>
            </w:r>
          </w:p>
        </w:tc>
      </w:tr>
      <w:tr w:rsidR="00AB43F3" w:rsidRPr="00B42AF5" w14:paraId="5EAFBBA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EC1E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1B1D90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1421302210461</w:t>
            </w:r>
          </w:p>
        </w:tc>
        <w:tc>
          <w:tcPr>
            <w:tcW w:w="3544" w:type="dxa"/>
            <w:tcBorders>
              <w:top w:val="single" w:sz="4" w:space="0" w:color="auto"/>
              <w:bottom w:val="single" w:sz="4" w:space="0" w:color="auto"/>
            </w:tcBorders>
          </w:tcPr>
          <w:p w14:paraId="7EDF525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Material pietros (savura) 0-5 mm</w:t>
            </w:r>
          </w:p>
        </w:tc>
        <w:tc>
          <w:tcPr>
            <w:tcW w:w="1134" w:type="dxa"/>
            <w:tcBorders>
              <w:top w:val="single" w:sz="4" w:space="0" w:color="auto"/>
              <w:bottom w:val="single" w:sz="4" w:space="0" w:color="auto"/>
            </w:tcBorders>
          </w:tcPr>
          <w:p w14:paraId="5866659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541C1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4C7383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39C53C8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4,12</w:t>
            </w:r>
          </w:p>
        </w:tc>
      </w:tr>
      <w:tr w:rsidR="00AB43F3" w:rsidRPr="00B42AF5" w14:paraId="209DC10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E700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2DD64A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26B7B3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063B6D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6939B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BD8918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E54A72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0,48</w:t>
            </w:r>
          </w:p>
        </w:tc>
      </w:tr>
      <w:tr w:rsidR="00AB43F3" w:rsidRPr="00B42AF5" w14:paraId="45E6B8A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35AB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EBD417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5D85DB5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733C28F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FB6FF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0,0078</w:t>
            </w:r>
          </w:p>
        </w:tc>
        <w:tc>
          <w:tcPr>
            <w:tcW w:w="1134" w:type="dxa"/>
            <w:tcBorders>
              <w:top w:val="single" w:sz="4" w:space="0" w:color="auto"/>
              <w:bottom w:val="single" w:sz="4" w:space="0" w:color="auto"/>
            </w:tcBorders>
          </w:tcPr>
          <w:p w14:paraId="7A02CBB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584E10C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4,74</w:t>
            </w:r>
          </w:p>
        </w:tc>
      </w:tr>
      <w:tr w:rsidR="00AB43F3" w:rsidRPr="00B42AF5" w14:paraId="07C2D27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78D8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70D553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158B5C1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1E59169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C504E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359445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22A0A41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34,67</w:t>
            </w:r>
          </w:p>
        </w:tc>
      </w:tr>
      <w:tr w:rsidR="00AB43F3" w:rsidRPr="00B42AF5" w14:paraId="7A676BA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0816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C4167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4435D29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5FDDD52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465C1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0,0033</w:t>
            </w:r>
          </w:p>
        </w:tc>
        <w:tc>
          <w:tcPr>
            <w:tcW w:w="1134" w:type="dxa"/>
            <w:tcBorders>
              <w:top w:val="single" w:sz="4" w:space="0" w:color="auto"/>
              <w:bottom w:val="single" w:sz="4" w:space="0" w:color="auto"/>
            </w:tcBorders>
          </w:tcPr>
          <w:p w14:paraId="1248611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DC144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1,49</w:t>
            </w:r>
          </w:p>
        </w:tc>
      </w:tr>
      <w:tr w:rsidR="00AB43F3" w:rsidRPr="00B42AF5" w14:paraId="2284DFA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B0DAF"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lastRenderedPageBreak/>
              <w:t>30</w:t>
            </w:r>
          </w:p>
        </w:tc>
        <w:tc>
          <w:tcPr>
            <w:tcW w:w="1418" w:type="dxa"/>
            <w:tcBorders>
              <w:top w:val="single" w:sz="4" w:space="0" w:color="auto"/>
              <w:bottom w:val="single" w:sz="4" w:space="0" w:color="auto"/>
            </w:tcBorders>
          </w:tcPr>
          <w:p w14:paraId="1368EF2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DI107</w:t>
            </w:r>
          </w:p>
          <w:p w14:paraId="3BAC943F"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6C01B3D"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Amorsarea suprafetelor straturilor de baza in vederea aplicarii unui strat de beton asfaltic (0.8 l/m2)</w:t>
            </w:r>
          </w:p>
          <w:p w14:paraId="72E1D1A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3482A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5852718"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39A92C"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1BD49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14 932,08</w:t>
            </w:r>
          </w:p>
          <w:p w14:paraId="69B6F23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A7696D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40C4515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458E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52F32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0746EE3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472DA60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D46F93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6D28B7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14 166,67</w:t>
            </w:r>
          </w:p>
        </w:tc>
        <w:tc>
          <w:tcPr>
            <w:tcW w:w="1420" w:type="dxa"/>
            <w:tcBorders>
              <w:top w:val="single" w:sz="4" w:space="0" w:color="auto"/>
              <w:bottom w:val="single" w:sz="4" w:space="0" w:color="auto"/>
            </w:tcBorders>
          </w:tcPr>
          <w:p w14:paraId="363C423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14 757,08</w:t>
            </w:r>
          </w:p>
        </w:tc>
      </w:tr>
      <w:tr w:rsidR="00AB43F3" w:rsidRPr="00B42AF5" w14:paraId="1EBB023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0E33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3C8F3A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F37CBC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1A92164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6D21B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2B362B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6DEDC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175,00</w:t>
            </w:r>
          </w:p>
        </w:tc>
      </w:tr>
      <w:tr w:rsidR="00AB43F3" w:rsidRPr="00B42AF5" w14:paraId="0AC1AB00"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FCBF3"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1B4FDAF5"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DB16D k=2.5</w:t>
            </w:r>
          </w:p>
          <w:p w14:paraId="618FACE3"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FE87008"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 xml:space="preserve">Imbracaminte de beton asfaltic cu agregate marunte, executata la cald, in groosime de 10,0 cm, cu asternere manuala </w:t>
            </w:r>
          </w:p>
          <w:p w14:paraId="731ECE80"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E4FE68"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00CA01"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524355"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EDEBD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467,18</w:t>
            </w:r>
          </w:p>
          <w:p w14:paraId="447DA0C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28CB327"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28,38</w:t>
            </w:r>
          </w:p>
        </w:tc>
      </w:tr>
      <w:tr w:rsidR="00AB43F3" w:rsidRPr="00B42AF5" w14:paraId="69D5B24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9CB95"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293EFE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1066D2B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3AED55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3AD45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CF15C8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278A81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28,38</w:t>
            </w:r>
          </w:p>
        </w:tc>
      </w:tr>
      <w:tr w:rsidR="00AB43F3" w:rsidRPr="00B42AF5" w14:paraId="14609E4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6316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2422FC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0030E78D"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6F2FCD6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7E810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3CBBF7D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1 750,00</w:t>
            </w:r>
          </w:p>
        </w:tc>
        <w:tc>
          <w:tcPr>
            <w:tcW w:w="1420" w:type="dxa"/>
            <w:tcBorders>
              <w:top w:val="single" w:sz="4" w:space="0" w:color="auto"/>
              <w:bottom w:val="single" w:sz="4" w:space="0" w:color="auto"/>
            </w:tcBorders>
          </w:tcPr>
          <w:p w14:paraId="1220EE3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411,25</w:t>
            </w:r>
          </w:p>
        </w:tc>
      </w:tr>
      <w:tr w:rsidR="00AB43F3" w:rsidRPr="00B42AF5" w14:paraId="248A4EA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42CB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A54EB3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76D031F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2C197ED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922C04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538933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960,00</w:t>
            </w:r>
          </w:p>
        </w:tc>
        <w:tc>
          <w:tcPr>
            <w:tcW w:w="1420" w:type="dxa"/>
            <w:tcBorders>
              <w:top w:val="single" w:sz="4" w:space="0" w:color="auto"/>
              <w:bottom w:val="single" w:sz="4" w:space="0" w:color="auto"/>
            </w:tcBorders>
          </w:tcPr>
          <w:p w14:paraId="167513E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7,20</w:t>
            </w:r>
          </w:p>
        </w:tc>
      </w:tr>
      <w:tr w:rsidR="00AB43F3" w:rsidRPr="00B42AF5" w14:paraId="79C7511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92C0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A1BA31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514CCEA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0AA0849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0C010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269057C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21,20</w:t>
            </w:r>
          </w:p>
        </w:tc>
        <w:tc>
          <w:tcPr>
            <w:tcW w:w="1420" w:type="dxa"/>
            <w:tcBorders>
              <w:top w:val="single" w:sz="4" w:space="0" w:color="auto"/>
              <w:bottom w:val="single" w:sz="4" w:space="0" w:color="auto"/>
            </w:tcBorders>
          </w:tcPr>
          <w:p w14:paraId="0A83B5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0,58</w:t>
            </w:r>
          </w:p>
        </w:tc>
      </w:tr>
      <w:tr w:rsidR="00AB43F3" w:rsidRPr="00B42AF5" w14:paraId="238A9FF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E53A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5C941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1DA9655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06A246C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81F74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14:paraId="06F8B82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0EBDD4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19,76</w:t>
            </w:r>
          </w:p>
        </w:tc>
      </w:tr>
      <w:tr w:rsidR="00AB43F3" w:rsidRPr="00B42AF5" w14:paraId="3FBD0AC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81FE0"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565B96FC"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12BC2DBF"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1.2.8. Gazon S=2500 m2 poz.10</w:t>
            </w:r>
          </w:p>
          <w:p w14:paraId="5833B6F3"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52FE7BD1"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07E0DE37"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8B99CED"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3C60BBC" w14:textId="77777777" w:rsidR="00AB43F3" w:rsidRPr="00B42AF5" w:rsidRDefault="00AB43F3" w:rsidP="00B45565">
            <w:pPr>
              <w:rPr>
                <w:rFonts w:eastAsia="MS Mincho"/>
                <w:sz w:val="16"/>
                <w:szCs w:val="16"/>
                <w:lang w:eastAsia="ja-JP"/>
              </w:rPr>
            </w:pPr>
          </w:p>
        </w:tc>
      </w:tr>
      <w:tr w:rsidR="00AB43F3" w:rsidRPr="00B42AF5" w14:paraId="0A04EA5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277B0"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40C67228"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TsH05C</w:t>
            </w:r>
          </w:p>
          <w:p w14:paraId="18162C7E"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5B5ADF3"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Asternerea uniforma a stratului de pamint vegetal, pe teren orizontal sau cu  panta de 20%, cu pastrarea structurii, in straturi de 20 cm grosime</w:t>
            </w:r>
          </w:p>
          <w:p w14:paraId="45DF046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B84440"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31F0F83"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A2DA46"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9C866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13,24</w:t>
            </w:r>
          </w:p>
          <w:p w14:paraId="7ADDB2A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61B8D3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13,24</w:t>
            </w:r>
          </w:p>
        </w:tc>
      </w:tr>
      <w:tr w:rsidR="00AB43F3" w:rsidRPr="00B42AF5" w14:paraId="56900FF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E0AE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F14315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4B54A6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9F3C73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2EE14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98609A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62D653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13,24</w:t>
            </w:r>
          </w:p>
        </w:tc>
      </w:tr>
      <w:tr w:rsidR="00AB43F3" w:rsidRPr="00B42AF5" w14:paraId="7449DA0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19101"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6FE4D37D"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389253A1"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09F0CA5"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Sol fertil</w:t>
            </w:r>
          </w:p>
          <w:p w14:paraId="50B508E1"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22920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5480A46"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BF1E70"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FF5D9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333,33</w:t>
            </w:r>
          </w:p>
          <w:p w14:paraId="74B65ED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3606686"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121C616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F077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D0EBC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111041</w:t>
            </w:r>
          </w:p>
        </w:tc>
        <w:tc>
          <w:tcPr>
            <w:tcW w:w="3544" w:type="dxa"/>
            <w:tcBorders>
              <w:top w:val="single" w:sz="4" w:space="0" w:color="auto"/>
              <w:bottom w:val="single" w:sz="4" w:space="0" w:color="auto"/>
            </w:tcBorders>
          </w:tcPr>
          <w:p w14:paraId="596BB4A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Sol fertil</w:t>
            </w:r>
          </w:p>
        </w:tc>
        <w:tc>
          <w:tcPr>
            <w:tcW w:w="1134" w:type="dxa"/>
            <w:tcBorders>
              <w:top w:val="single" w:sz="4" w:space="0" w:color="auto"/>
              <w:bottom w:val="single" w:sz="4" w:space="0" w:color="auto"/>
            </w:tcBorders>
          </w:tcPr>
          <w:p w14:paraId="13FED05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8ACF9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4A28E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333,33</w:t>
            </w:r>
          </w:p>
        </w:tc>
        <w:tc>
          <w:tcPr>
            <w:tcW w:w="1420" w:type="dxa"/>
            <w:tcBorders>
              <w:top w:val="single" w:sz="4" w:space="0" w:color="auto"/>
              <w:bottom w:val="single" w:sz="4" w:space="0" w:color="auto"/>
            </w:tcBorders>
          </w:tcPr>
          <w:p w14:paraId="7910BC8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333,33</w:t>
            </w:r>
          </w:p>
        </w:tc>
      </w:tr>
      <w:tr w:rsidR="00AB43F3" w:rsidRPr="00B42AF5" w14:paraId="6862A3C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088D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C1ED908"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TsH09A</w:t>
            </w:r>
          </w:p>
          <w:p w14:paraId="1678C679"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262DD22"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Semanarea gazonului pe suprafete orizontale sau in panta sub 30%</w:t>
            </w:r>
          </w:p>
          <w:p w14:paraId="15CA3EA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D1D28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E863A52"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7814E2"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C60BA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1 115,99</w:t>
            </w:r>
          </w:p>
          <w:p w14:paraId="3BBAC32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6DD070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455,97</w:t>
            </w:r>
          </w:p>
        </w:tc>
      </w:tr>
      <w:tr w:rsidR="00AB43F3" w:rsidRPr="00B42AF5" w14:paraId="21957DB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1F125"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5FCE8D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427D562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D5DD12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2EBD7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632712F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D10338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455,97</w:t>
            </w:r>
          </w:p>
        </w:tc>
      </w:tr>
      <w:tr w:rsidR="00AB43F3" w:rsidRPr="00B42AF5" w14:paraId="7D0FACB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392E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727196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42059573"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6B43363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84BDB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5B6F038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166,67</w:t>
            </w:r>
          </w:p>
        </w:tc>
        <w:tc>
          <w:tcPr>
            <w:tcW w:w="1420" w:type="dxa"/>
            <w:tcBorders>
              <w:top w:val="single" w:sz="4" w:space="0" w:color="auto"/>
              <w:bottom w:val="single" w:sz="4" w:space="0" w:color="auto"/>
            </w:tcBorders>
          </w:tcPr>
          <w:p w14:paraId="4CE80B8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660,01</w:t>
            </w:r>
          </w:p>
        </w:tc>
      </w:tr>
      <w:tr w:rsidR="00AB43F3" w:rsidRPr="00B42AF5" w14:paraId="6AFACEAC"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28EF2"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2912D46C"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TsH12A</w:t>
            </w:r>
          </w:p>
          <w:p w14:paraId="526C0C6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62484BE"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Udarea suprafetelor cu furtunul de la hidranti</w:t>
            </w:r>
          </w:p>
          <w:p w14:paraId="12051EC7"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7A8325"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C060DE4"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4FA970"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23FDB7"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86,44</w:t>
            </w:r>
          </w:p>
          <w:p w14:paraId="65C908A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6C5DF131"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62,44</w:t>
            </w:r>
          </w:p>
        </w:tc>
      </w:tr>
      <w:tr w:rsidR="00AB43F3" w:rsidRPr="00B42AF5" w14:paraId="0D678F6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78FA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2AEB43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534369F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C44B1A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5FF86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46C8A19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9EBFD7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62,44</w:t>
            </w:r>
          </w:p>
        </w:tc>
      </w:tr>
      <w:tr w:rsidR="00AB43F3" w:rsidRPr="00B42AF5" w14:paraId="233A2AD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44B3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EF641B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3842EC6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7A751C9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D6A48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72703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5348999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r>
      <w:tr w:rsidR="00AB43F3" w:rsidRPr="000A599A" w14:paraId="2C0E172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AA89E"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27736A73"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11C78856"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1.2.9. Terenul de joaca S=125 m2 poz.1-5 plansa 10</w:t>
            </w:r>
          </w:p>
          <w:p w14:paraId="2EC5F474"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7B3FDC3B"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5BF0B852"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3CDC096A"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62095D" w14:textId="77777777" w:rsidR="00AB43F3" w:rsidRPr="000A599A" w:rsidRDefault="00AB43F3" w:rsidP="00B45565">
            <w:pPr>
              <w:rPr>
                <w:rFonts w:eastAsia="MS Mincho"/>
                <w:sz w:val="16"/>
                <w:szCs w:val="16"/>
                <w:lang w:val="en-US" w:eastAsia="ja-JP"/>
              </w:rPr>
            </w:pPr>
          </w:p>
        </w:tc>
      </w:tr>
      <w:tr w:rsidR="00AB43F3" w:rsidRPr="00B42AF5" w14:paraId="46890AD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B930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72655008"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TsE05B</w:t>
            </w:r>
          </w:p>
          <w:p w14:paraId="33BC3BD7"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7508789"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poz.1</w:t>
            </w:r>
          </w:p>
          <w:p w14:paraId="476C8A35"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FEDB43"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12E622C"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78FAB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380CC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114,62</w:t>
            </w:r>
          </w:p>
          <w:p w14:paraId="40504D7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63B8E07D"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44DD877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144A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E647CA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100E404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DC3923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CD465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380F27F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387D958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114,62</w:t>
            </w:r>
          </w:p>
        </w:tc>
      </w:tr>
      <w:tr w:rsidR="00AB43F3" w:rsidRPr="00B42AF5" w14:paraId="7873405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21DD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435FC3DB"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TsC58B</w:t>
            </w:r>
          </w:p>
          <w:p w14:paraId="4BE980F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805C2A6"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Umpluturi  mecanica a pamintului in depozit cu excavator "o cupa inversa " cu volumul cupei de 0,15 m3: teren de categoria 2  poz.1</w:t>
            </w:r>
          </w:p>
          <w:p w14:paraId="70092D3F"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19CD03"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7DAC123"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301569"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B231BD"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6 945,16</w:t>
            </w:r>
          </w:p>
          <w:p w14:paraId="302AFC4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C1CD062"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225,16</w:t>
            </w:r>
          </w:p>
        </w:tc>
      </w:tr>
      <w:tr w:rsidR="00AB43F3" w:rsidRPr="00B42AF5" w14:paraId="17B6FA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7B2C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31160A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CB64FC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91F15A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8D8C0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2,3800</w:t>
            </w:r>
          </w:p>
        </w:tc>
        <w:tc>
          <w:tcPr>
            <w:tcW w:w="1134" w:type="dxa"/>
            <w:tcBorders>
              <w:top w:val="single" w:sz="4" w:space="0" w:color="auto"/>
              <w:bottom w:val="single" w:sz="4" w:space="0" w:color="auto"/>
            </w:tcBorders>
          </w:tcPr>
          <w:p w14:paraId="5942519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040242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225,16</w:t>
            </w:r>
          </w:p>
        </w:tc>
      </w:tr>
      <w:tr w:rsidR="00AB43F3" w:rsidRPr="00B42AF5" w14:paraId="7C9C75C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34B0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C2120D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2952260003523</w:t>
            </w:r>
          </w:p>
        </w:tc>
        <w:tc>
          <w:tcPr>
            <w:tcW w:w="3544" w:type="dxa"/>
            <w:tcBorders>
              <w:top w:val="single" w:sz="4" w:space="0" w:color="auto"/>
              <w:bottom w:val="single" w:sz="4" w:space="0" w:color="auto"/>
            </w:tcBorders>
          </w:tcPr>
          <w:p w14:paraId="3DF653F1"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Excavator diesel pe pneuri cu o cupa de 0,15 m3</w:t>
            </w:r>
          </w:p>
        </w:tc>
        <w:tc>
          <w:tcPr>
            <w:tcW w:w="1134" w:type="dxa"/>
            <w:tcBorders>
              <w:top w:val="single" w:sz="4" w:space="0" w:color="auto"/>
              <w:bottom w:val="single" w:sz="4" w:space="0" w:color="auto"/>
            </w:tcBorders>
          </w:tcPr>
          <w:p w14:paraId="2DFF0AF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55357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5BF21BB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21DCF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6 720,00</w:t>
            </w:r>
          </w:p>
        </w:tc>
      </w:tr>
      <w:tr w:rsidR="00AB43F3" w:rsidRPr="00B42AF5" w14:paraId="7AD97AFA"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ED6D1"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6663D81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TsI51B5</w:t>
            </w:r>
          </w:p>
          <w:p w14:paraId="1F65746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22F2D92"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Transportarea pamintului cu autobasculanta de 10 t la distanta de: 15 km poz.1</w:t>
            </w:r>
          </w:p>
          <w:p w14:paraId="36F3FC9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2D78A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079A189"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36F7F0"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D26CB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34,20</w:t>
            </w:r>
          </w:p>
          <w:p w14:paraId="2BA1304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61C5C312"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5DB89EE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FC92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3E57C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15EC843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2D99E30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A6D58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325AD4B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1A04D0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34,20</w:t>
            </w:r>
          </w:p>
        </w:tc>
      </w:tr>
      <w:tr w:rsidR="00AB43F3" w:rsidRPr="00B42AF5" w14:paraId="09DDC9B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4B9B8"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6458B5B"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TsC51B</w:t>
            </w:r>
          </w:p>
          <w:p w14:paraId="74FFEEC8"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9786EDC"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Lucrari la descarcarea pamintului in depozit, teren categoria II poz.1</w:t>
            </w:r>
          </w:p>
          <w:p w14:paraId="3C41BFAB"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62E37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9BDAFCB"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0DA482"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6CFE0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275,68</w:t>
            </w:r>
          </w:p>
          <w:p w14:paraId="335ADEA3"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01BE99C"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34,04</w:t>
            </w:r>
          </w:p>
        </w:tc>
      </w:tr>
      <w:tr w:rsidR="00AB43F3" w:rsidRPr="00B42AF5" w14:paraId="371CA6A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FFBE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ABF638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B5AC62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470AD4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B4078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0290DF1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ACB5F8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34,04</w:t>
            </w:r>
          </w:p>
        </w:tc>
      </w:tr>
      <w:tr w:rsidR="00AB43F3" w:rsidRPr="00B42AF5" w14:paraId="3E7E717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1E84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2A9401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420B963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518E346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7D931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7807E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6790F1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1,64</w:t>
            </w:r>
          </w:p>
        </w:tc>
      </w:tr>
      <w:tr w:rsidR="00AB43F3" w:rsidRPr="00B42AF5" w14:paraId="5C34920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31E0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53480F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A44259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53633C5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0DD2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A4517F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7B6004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240,00</w:t>
            </w:r>
          </w:p>
        </w:tc>
      </w:tr>
      <w:tr w:rsidR="00AB43F3" w:rsidRPr="00B42AF5" w14:paraId="760C36C5"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D4181F"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4EAE52D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TsE01B</w:t>
            </w:r>
          </w:p>
          <w:p w14:paraId="10AC4245"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B770DD5"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Nivelarea manuala a terenurilor si platformelor, cu denivelari de 10-20 cm, in teren mijlociu poz.2</w:t>
            </w:r>
          </w:p>
          <w:p w14:paraId="615A8A21"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720773"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694C37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1B42F0"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E3A61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792,74</w:t>
            </w:r>
          </w:p>
          <w:p w14:paraId="6C677CF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59323446"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792,74</w:t>
            </w:r>
          </w:p>
        </w:tc>
      </w:tr>
      <w:tr w:rsidR="00AB43F3" w:rsidRPr="00B42AF5" w14:paraId="7295A36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E1F7F"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62B35C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2BA3F8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E23CE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BC71E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14:paraId="1E6A9E7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B4DCBF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792,74</w:t>
            </w:r>
          </w:p>
        </w:tc>
      </w:tr>
      <w:tr w:rsidR="00AB43F3" w:rsidRPr="00B42AF5" w14:paraId="11F4AD41"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BACD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6213AEDE"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TsD7A1</w:t>
            </w:r>
          </w:p>
          <w:p w14:paraId="28285BFB"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F5D8427"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poz.3</w:t>
            </w:r>
          </w:p>
          <w:p w14:paraId="31A38916"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CEDE5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033B4A6"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A61B60"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74E7E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6 513,16</w:t>
            </w:r>
          </w:p>
          <w:p w14:paraId="2CF13AF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D7022D2"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479,80</w:t>
            </w:r>
          </w:p>
        </w:tc>
      </w:tr>
      <w:tr w:rsidR="00AB43F3" w:rsidRPr="00B42AF5" w14:paraId="74A9F48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75DB8"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9C3442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31A134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A62BB2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B3774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27F4A98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01870B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479,80</w:t>
            </w:r>
          </w:p>
        </w:tc>
      </w:tr>
      <w:tr w:rsidR="00AB43F3" w:rsidRPr="00B42AF5" w14:paraId="4EFB565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7A2A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0C7F45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31F5FB0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44AD4A8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114CA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7DB759B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7DF8DB2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6 033,36</w:t>
            </w:r>
          </w:p>
        </w:tc>
      </w:tr>
      <w:tr w:rsidR="00AB43F3" w:rsidRPr="00B42AF5" w14:paraId="7023D5F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2BD086"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lastRenderedPageBreak/>
              <w:t>42</w:t>
            </w:r>
          </w:p>
        </w:tc>
        <w:tc>
          <w:tcPr>
            <w:tcW w:w="1418" w:type="dxa"/>
            <w:tcBorders>
              <w:top w:val="single" w:sz="4" w:space="0" w:color="auto"/>
              <w:bottom w:val="single" w:sz="4" w:space="0" w:color="auto"/>
            </w:tcBorders>
          </w:tcPr>
          <w:p w14:paraId="7AEB6FC1"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TsC54C</w:t>
            </w:r>
          </w:p>
          <w:p w14:paraId="352B3F77"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72E97EA"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Strat de fundatie din pietris fr. 40-70 mm 100 mm poz.4</w:t>
            </w:r>
          </w:p>
          <w:p w14:paraId="3186C420"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1ECA7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A4A95C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606C2E"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22CA5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753,58</w:t>
            </w:r>
          </w:p>
          <w:p w14:paraId="41BA780D"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99C66E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93,65</w:t>
            </w:r>
          </w:p>
        </w:tc>
      </w:tr>
      <w:tr w:rsidR="00AB43F3" w:rsidRPr="00B42AF5" w14:paraId="00FEB1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4A48C"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DB968B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CF26CB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B40E8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211F1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75B2CDD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78F56B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93,65</w:t>
            </w:r>
          </w:p>
        </w:tc>
      </w:tr>
      <w:tr w:rsidR="00AB43F3" w:rsidRPr="00B42AF5" w14:paraId="4C4957C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AC0D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FC478C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14211022068</w:t>
            </w:r>
          </w:p>
        </w:tc>
        <w:tc>
          <w:tcPr>
            <w:tcW w:w="3544" w:type="dxa"/>
            <w:tcBorders>
              <w:top w:val="single" w:sz="4" w:space="0" w:color="auto"/>
              <w:bottom w:val="single" w:sz="4" w:space="0" w:color="auto"/>
            </w:tcBorders>
          </w:tcPr>
          <w:p w14:paraId="6F5A67F2"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Pietris ciuruit nespalat de fr. 40-70 mm</w:t>
            </w:r>
          </w:p>
        </w:tc>
        <w:tc>
          <w:tcPr>
            <w:tcW w:w="1134" w:type="dxa"/>
            <w:tcBorders>
              <w:top w:val="single" w:sz="4" w:space="0" w:color="auto"/>
              <w:bottom w:val="single" w:sz="4" w:space="0" w:color="auto"/>
            </w:tcBorders>
          </w:tcPr>
          <w:p w14:paraId="7A52A03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D8DD4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70AEE14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00049EB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473,42</w:t>
            </w:r>
          </w:p>
        </w:tc>
      </w:tr>
      <w:tr w:rsidR="00AB43F3" w:rsidRPr="00B42AF5" w14:paraId="6F380E8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A295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4D0DC7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BA60C8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6C3C893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67DBF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06E715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7FFE6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r>
      <w:tr w:rsidR="00AB43F3" w:rsidRPr="00B42AF5" w14:paraId="59C737B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1776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B9F878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621E6A2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43DC4C8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711E3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FA0831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376,67</w:t>
            </w:r>
          </w:p>
        </w:tc>
        <w:tc>
          <w:tcPr>
            <w:tcW w:w="1420" w:type="dxa"/>
            <w:tcBorders>
              <w:top w:val="single" w:sz="4" w:space="0" w:color="auto"/>
              <w:bottom w:val="single" w:sz="4" w:space="0" w:color="auto"/>
            </w:tcBorders>
          </w:tcPr>
          <w:p w14:paraId="1BD1C6E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79,10</w:t>
            </w:r>
          </w:p>
        </w:tc>
      </w:tr>
      <w:tr w:rsidR="00AB43F3" w:rsidRPr="00B42AF5" w14:paraId="28E0724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17E7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4D4EE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ED9E70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788137A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411DB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D1EE9A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15F6672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105,00</w:t>
            </w:r>
          </w:p>
        </w:tc>
      </w:tr>
      <w:tr w:rsidR="00AB43F3" w:rsidRPr="00B42AF5" w14:paraId="5A092E9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CD43A"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46B68505"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TsC54C</w:t>
            </w:r>
          </w:p>
          <w:p w14:paraId="6319E363"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3352D3F"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Strat de fundatie din pietris fr. 20-40 mm 100 mm poz.4</w:t>
            </w:r>
          </w:p>
          <w:p w14:paraId="5A15B362"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8FAD3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BF4DF0F"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1E389C"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6EA3A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753,58</w:t>
            </w:r>
          </w:p>
          <w:p w14:paraId="4589BFA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508A05B1"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93,65</w:t>
            </w:r>
          </w:p>
        </w:tc>
      </w:tr>
      <w:tr w:rsidR="00AB43F3" w:rsidRPr="00B42AF5" w14:paraId="047686F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D482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8D5A5D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748AA6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9BE4E8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D8008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4D988F8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0C659F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93,65</w:t>
            </w:r>
          </w:p>
        </w:tc>
      </w:tr>
      <w:tr w:rsidR="00AB43F3" w:rsidRPr="00B42AF5" w14:paraId="2D782F8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38B2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89EAC4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142110226820</w:t>
            </w:r>
          </w:p>
        </w:tc>
        <w:tc>
          <w:tcPr>
            <w:tcW w:w="3544" w:type="dxa"/>
            <w:tcBorders>
              <w:top w:val="single" w:sz="4" w:space="0" w:color="auto"/>
              <w:bottom w:val="single" w:sz="4" w:space="0" w:color="auto"/>
            </w:tcBorders>
          </w:tcPr>
          <w:p w14:paraId="3A4376A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Pietris ciuruit nespalat de fr. 20-40 mm</w:t>
            </w:r>
          </w:p>
        </w:tc>
        <w:tc>
          <w:tcPr>
            <w:tcW w:w="1134" w:type="dxa"/>
            <w:tcBorders>
              <w:top w:val="single" w:sz="4" w:space="0" w:color="auto"/>
              <w:bottom w:val="single" w:sz="4" w:space="0" w:color="auto"/>
            </w:tcBorders>
          </w:tcPr>
          <w:p w14:paraId="492BEF9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931E3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67FA095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E44B8F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473,42</w:t>
            </w:r>
          </w:p>
        </w:tc>
      </w:tr>
      <w:tr w:rsidR="00AB43F3" w:rsidRPr="00B42AF5" w14:paraId="13A4209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3FB3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789A7D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6F930A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30CB99E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DC381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45FB56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6BEDFF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r>
      <w:tr w:rsidR="00AB43F3" w:rsidRPr="00B42AF5" w14:paraId="01B464B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30A8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0370C4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4ADE944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57EA254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A5005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109F00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376,67</w:t>
            </w:r>
          </w:p>
        </w:tc>
        <w:tc>
          <w:tcPr>
            <w:tcW w:w="1420" w:type="dxa"/>
            <w:tcBorders>
              <w:top w:val="single" w:sz="4" w:space="0" w:color="auto"/>
              <w:bottom w:val="single" w:sz="4" w:space="0" w:color="auto"/>
            </w:tcBorders>
          </w:tcPr>
          <w:p w14:paraId="2549224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79,10</w:t>
            </w:r>
          </w:p>
        </w:tc>
      </w:tr>
      <w:tr w:rsidR="00AB43F3" w:rsidRPr="00B42AF5" w14:paraId="261D0BD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7B9E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1F3F0C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366981B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08A23E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4DE32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E0F363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58A0A66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105,00</w:t>
            </w:r>
          </w:p>
        </w:tc>
      </w:tr>
      <w:tr w:rsidR="00AB43F3" w:rsidRPr="00B42AF5" w14:paraId="3D77C9F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C476B"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462CA791"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CB03B</w:t>
            </w:r>
          </w:p>
          <w:p w14:paraId="3A253B65"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16463BD"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Cofraje din panouri refolosibile, cu placaj de 15 mm pentru turnarea betonului in elevatii, ziduri drepte pina la 6 m inaltime inclusiv,  sprijinirile fiind incluse  poz.4</w:t>
            </w:r>
          </w:p>
          <w:p w14:paraId="43531F87"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ED5E06"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3D002B"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3C525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3033A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169,22</w:t>
            </w:r>
          </w:p>
          <w:p w14:paraId="6339F87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1FDB78F"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89,87</w:t>
            </w:r>
          </w:p>
        </w:tc>
      </w:tr>
      <w:tr w:rsidR="00AB43F3" w:rsidRPr="00B42AF5" w14:paraId="73C6E20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C84A4"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4C954F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CDED0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90A5F0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ECB90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D833CC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EC0569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14,19</w:t>
            </w:r>
          </w:p>
        </w:tc>
      </w:tr>
      <w:tr w:rsidR="00AB43F3" w:rsidRPr="00B42AF5" w14:paraId="26F6599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B0EF3"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1D94E6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8A296C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07DED7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0CA58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237D1E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27CC09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75,68</w:t>
            </w:r>
          </w:p>
        </w:tc>
      </w:tr>
      <w:tr w:rsidR="00AB43F3" w:rsidRPr="00B42AF5" w14:paraId="332BB61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8012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0B0DBF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3BF4097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1C1C1FE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00BC8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D4E730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45A056B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0,35</w:t>
            </w:r>
          </w:p>
        </w:tc>
      </w:tr>
      <w:tr w:rsidR="00AB43F3" w:rsidRPr="00B42AF5" w14:paraId="5011098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4B99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D80A2A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4AECE7D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7D86F0A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CCB36C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B01FAF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0,63</w:t>
            </w:r>
          </w:p>
        </w:tc>
        <w:tc>
          <w:tcPr>
            <w:tcW w:w="1420" w:type="dxa"/>
            <w:tcBorders>
              <w:top w:val="single" w:sz="4" w:space="0" w:color="auto"/>
              <w:bottom w:val="single" w:sz="4" w:space="0" w:color="auto"/>
            </w:tcBorders>
          </w:tcPr>
          <w:p w14:paraId="76059AD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0,19</w:t>
            </w:r>
          </w:p>
        </w:tc>
      </w:tr>
      <w:tr w:rsidR="00AB43F3" w:rsidRPr="00B42AF5" w14:paraId="6EBDCC9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79CD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139D12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7219C392"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6170A24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90EBA3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50B895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7,50</w:t>
            </w:r>
          </w:p>
        </w:tc>
        <w:tc>
          <w:tcPr>
            <w:tcW w:w="1420" w:type="dxa"/>
            <w:tcBorders>
              <w:top w:val="single" w:sz="4" w:space="0" w:color="auto"/>
              <w:bottom w:val="single" w:sz="4" w:space="0" w:color="auto"/>
            </w:tcBorders>
          </w:tcPr>
          <w:p w14:paraId="26A04D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w:t>
            </w:r>
          </w:p>
        </w:tc>
      </w:tr>
      <w:tr w:rsidR="00AB43F3" w:rsidRPr="00B42AF5" w14:paraId="38A0E80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5F298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7C9FEE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3B45E23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0303CB6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9EA7C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896443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14:paraId="77C4168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0,96</w:t>
            </w:r>
          </w:p>
        </w:tc>
      </w:tr>
      <w:tr w:rsidR="00AB43F3" w:rsidRPr="00B42AF5" w14:paraId="7225F82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203D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28980B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01C5FED"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5B98C05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17C11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058794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14:paraId="1D30BF4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0,90</w:t>
            </w:r>
          </w:p>
        </w:tc>
      </w:tr>
      <w:tr w:rsidR="00AB43F3" w:rsidRPr="00B42AF5" w14:paraId="696813C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CE9D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593036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2030122928385</w:t>
            </w:r>
          </w:p>
        </w:tc>
        <w:tc>
          <w:tcPr>
            <w:tcW w:w="3544" w:type="dxa"/>
            <w:tcBorders>
              <w:top w:val="single" w:sz="4" w:space="0" w:color="auto"/>
              <w:bottom w:val="single" w:sz="4" w:space="0" w:color="auto"/>
            </w:tcBorders>
          </w:tcPr>
          <w:p w14:paraId="33F6E97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 xml:space="preserve">Panou de cofraj cu placaj de 15 mm  </w:t>
            </w:r>
          </w:p>
        </w:tc>
        <w:tc>
          <w:tcPr>
            <w:tcW w:w="1134" w:type="dxa"/>
            <w:tcBorders>
              <w:top w:val="single" w:sz="4" w:space="0" w:color="auto"/>
              <w:bottom w:val="single" w:sz="4" w:space="0" w:color="auto"/>
            </w:tcBorders>
          </w:tcPr>
          <w:p w14:paraId="2266C8D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34387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5A6850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6ED7D7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38,51</w:t>
            </w:r>
          </w:p>
        </w:tc>
      </w:tr>
      <w:tr w:rsidR="00AB43F3" w:rsidRPr="00B42AF5" w14:paraId="2149F71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C699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4FB1EE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20DCFFA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59484F9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21DD8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0,0025</w:t>
            </w:r>
          </w:p>
        </w:tc>
        <w:tc>
          <w:tcPr>
            <w:tcW w:w="1134" w:type="dxa"/>
            <w:tcBorders>
              <w:top w:val="single" w:sz="4" w:space="0" w:color="auto"/>
              <w:bottom w:val="single" w:sz="4" w:space="0" w:color="auto"/>
            </w:tcBorders>
          </w:tcPr>
          <w:p w14:paraId="1C3C21B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49E6409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12,15</w:t>
            </w:r>
          </w:p>
        </w:tc>
      </w:tr>
      <w:tr w:rsidR="00AB43F3" w:rsidRPr="00B42AF5" w14:paraId="1B4182C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A0E3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A1F54E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6F08F95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653174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B135D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56B6FA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75A6CE3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5,00</w:t>
            </w:r>
          </w:p>
        </w:tc>
      </w:tr>
      <w:tr w:rsidR="00AB43F3" w:rsidRPr="00B42AF5" w14:paraId="66BD223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1BBE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3D2FAB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2FEA12B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41DD634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358DD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28FCAD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7165BAD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7,00</w:t>
            </w:r>
          </w:p>
        </w:tc>
      </w:tr>
      <w:tr w:rsidR="00AB43F3" w:rsidRPr="00B42AF5" w14:paraId="14BFF33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78C7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833EF2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2B6A305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3CD4D0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0FD9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90CA8C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5B3FB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12,03</w:t>
            </w:r>
          </w:p>
        </w:tc>
      </w:tr>
      <w:tr w:rsidR="00AB43F3" w:rsidRPr="00B42AF5" w14:paraId="2713F7A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13368"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347DF4C0"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CC03A</w:t>
            </w:r>
          </w:p>
          <w:p w14:paraId="5F2326A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28F3B72"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Montare plase sudate la inaltimi mai mici sau egale cu 35 m, la pereti si diafragme, cu greutatea plaselor pina la 3 kg/mp Plase sudate Bp 5 mm 100x100 mm poz.4</w:t>
            </w:r>
          </w:p>
          <w:p w14:paraId="2BE86FA3"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0F9749"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642B818A"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1589E9"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58965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25,03</w:t>
            </w:r>
          </w:p>
          <w:p w14:paraId="568D958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0AF1060"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4,26</w:t>
            </w:r>
          </w:p>
        </w:tc>
      </w:tr>
      <w:tr w:rsidR="00AB43F3" w:rsidRPr="00B42AF5" w14:paraId="314E583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0DE7E"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634684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3916A3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CA3EA6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64ADB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C690AC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4CFC1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3,78</w:t>
            </w:r>
          </w:p>
        </w:tc>
      </w:tr>
      <w:tr w:rsidR="00AB43F3" w:rsidRPr="00B42AF5" w14:paraId="118305F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B10A5"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8DA5B8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BF68F8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CEE0CE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72F84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CAB924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D16DF5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0,47</w:t>
            </w:r>
          </w:p>
        </w:tc>
      </w:tr>
      <w:tr w:rsidR="00AB43F3" w:rsidRPr="00B42AF5" w14:paraId="6035CB0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99EA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C97CA5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287312204100</w:t>
            </w:r>
          </w:p>
        </w:tc>
        <w:tc>
          <w:tcPr>
            <w:tcW w:w="3544" w:type="dxa"/>
            <w:tcBorders>
              <w:top w:val="single" w:sz="4" w:space="0" w:color="auto"/>
              <w:bottom w:val="single" w:sz="4" w:space="0" w:color="auto"/>
            </w:tcBorders>
          </w:tcPr>
          <w:p w14:paraId="263AB131"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Plase sudate Bp 5 mm 100x100 mm</w:t>
            </w:r>
          </w:p>
        </w:tc>
        <w:tc>
          <w:tcPr>
            <w:tcW w:w="1134" w:type="dxa"/>
            <w:tcBorders>
              <w:top w:val="single" w:sz="4" w:space="0" w:color="auto"/>
              <w:bottom w:val="single" w:sz="4" w:space="0" w:color="auto"/>
            </w:tcBorders>
          </w:tcPr>
          <w:p w14:paraId="34AC7E1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6F0C2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7322A6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19,20</w:t>
            </w:r>
          </w:p>
        </w:tc>
        <w:tc>
          <w:tcPr>
            <w:tcW w:w="1420" w:type="dxa"/>
            <w:tcBorders>
              <w:top w:val="single" w:sz="4" w:space="0" w:color="auto"/>
              <w:bottom w:val="single" w:sz="4" w:space="0" w:color="auto"/>
            </w:tcBorders>
          </w:tcPr>
          <w:p w14:paraId="1A91A3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19,39</w:t>
            </w:r>
          </w:p>
        </w:tc>
      </w:tr>
      <w:tr w:rsidR="00AB43F3" w:rsidRPr="00B42AF5" w14:paraId="4BABB4F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9CE7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533652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6FBD726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51DA80F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92F3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E91791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15,20</w:t>
            </w:r>
          </w:p>
        </w:tc>
        <w:tc>
          <w:tcPr>
            <w:tcW w:w="1420" w:type="dxa"/>
            <w:tcBorders>
              <w:top w:val="single" w:sz="4" w:space="0" w:color="auto"/>
              <w:bottom w:val="single" w:sz="4" w:space="0" w:color="auto"/>
            </w:tcBorders>
          </w:tcPr>
          <w:p w14:paraId="7DDE13D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0,08</w:t>
            </w:r>
          </w:p>
        </w:tc>
      </w:tr>
      <w:tr w:rsidR="00AB43F3" w:rsidRPr="00B42AF5" w14:paraId="6D502DC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B02E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9BA820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031C006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448DEA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92F8C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35EACA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19,40</w:t>
            </w:r>
          </w:p>
        </w:tc>
        <w:tc>
          <w:tcPr>
            <w:tcW w:w="1420" w:type="dxa"/>
            <w:tcBorders>
              <w:top w:val="single" w:sz="4" w:space="0" w:color="auto"/>
              <w:bottom w:val="single" w:sz="4" w:space="0" w:color="auto"/>
            </w:tcBorders>
          </w:tcPr>
          <w:p w14:paraId="7213668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0,19</w:t>
            </w:r>
          </w:p>
        </w:tc>
      </w:tr>
      <w:tr w:rsidR="00AB43F3" w:rsidRPr="00B42AF5" w14:paraId="5F6C9EC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990C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34CA0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103792A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F01494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F6465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98B823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38102BC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0,75</w:t>
            </w:r>
          </w:p>
        </w:tc>
      </w:tr>
      <w:tr w:rsidR="00AB43F3" w:rsidRPr="00B42AF5" w14:paraId="42567B2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318B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8A7428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33B0E58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463334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B2271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2991AAF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457AB6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0,36</w:t>
            </w:r>
          </w:p>
        </w:tc>
      </w:tr>
      <w:tr w:rsidR="00AB43F3" w:rsidRPr="00B42AF5" w14:paraId="0981158C"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096D7"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196764A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CG22A</w:t>
            </w:r>
          </w:p>
          <w:p w14:paraId="2E8C935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1FD2714"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Pardoseli din beton simplu clasa C 10/8 (Bc 10/B 150) in grosime de 10 cm, in cimp continuu, driscuit, turnat pe loc, in incaperi cu suprafata mai mare de 16 mp 120 mm  poz.4</w:t>
            </w:r>
          </w:p>
          <w:p w14:paraId="47D10621"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E4EDFD"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18AE01F"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C4DD9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763CB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204,20</w:t>
            </w:r>
          </w:p>
          <w:p w14:paraId="2103A47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3C9A30E"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85,14</w:t>
            </w:r>
          </w:p>
        </w:tc>
      </w:tr>
      <w:tr w:rsidR="00AB43F3" w:rsidRPr="00B42AF5" w14:paraId="4756F17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45DF2"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634EEB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7B5FE1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BE10FD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28BAD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995866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85105C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75,68</w:t>
            </w:r>
          </w:p>
        </w:tc>
      </w:tr>
      <w:tr w:rsidR="00AB43F3" w:rsidRPr="00B42AF5" w14:paraId="2074329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A441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692E2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C03436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3CDD8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0B05C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7E910D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338AD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w:t>
            </w:r>
          </w:p>
        </w:tc>
      </w:tr>
      <w:tr w:rsidR="00AB43F3" w:rsidRPr="00B42AF5" w14:paraId="3289896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4884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2AC7D4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E4E1DA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5D5416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39DD5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23EC0CF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31B9735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57,60</w:t>
            </w:r>
          </w:p>
        </w:tc>
      </w:tr>
      <w:tr w:rsidR="00AB43F3" w:rsidRPr="00B42AF5" w14:paraId="06AE578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94BF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F93F12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997199F"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4BEA1F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57180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4840B17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74E4C03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28,82</w:t>
            </w:r>
          </w:p>
        </w:tc>
      </w:tr>
      <w:tr w:rsidR="00AB43F3" w:rsidRPr="00B42AF5" w14:paraId="7BEA968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1427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33EC5D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2A37917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Pietris ciuruit spalat de riu 7-30 mm</w:t>
            </w:r>
          </w:p>
        </w:tc>
        <w:tc>
          <w:tcPr>
            <w:tcW w:w="1134" w:type="dxa"/>
            <w:tcBorders>
              <w:top w:val="single" w:sz="4" w:space="0" w:color="auto"/>
              <w:bottom w:val="single" w:sz="4" w:space="0" w:color="auto"/>
            </w:tcBorders>
          </w:tcPr>
          <w:p w14:paraId="30D407A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3561F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7FBF63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682203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24,70</w:t>
            </w:r>
          </w:p>
        </w:tc>
      </w:tr>
      <w:tr w:rsidR="00AB43F3" w:rsidRPr="00B42AF5" w14:paraId="142629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9DDE1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05EB80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CC5E47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2EDB7F5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B187C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76B275D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760B5A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0,79</w:t>
            </w:r>
          </w:p>
        </w:tc>
      </w:tr>
      <w:tr w:rsidR="00AB43F3" w:rsidRPr="00B42AF5" w14:paraId="4F2B930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15E8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63426F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49C7242C"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Buldozer pe senile pina la 60 CP</w:t>
            </w:r>
          </w:p>
        </w:tc>
        <w:tc>
          <w:tcPr>
            <w:tcW w:w="1134" w:type="dxa"/>
            <w:tcBorders>
              <w:top w:val="single" w:sz="4" w:space="0" w:color="auto"/>
              <w:bottom w:val="single" w:sz="4" w:space="0" w:color="auto"/>
            </w:tcBorders>
          </w:tcPr>
          <w:p w14:paraId="77C39B6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2D9C1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EC9873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454AAD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1,20</w:t>
            </w:r>
          </w:p>
        </w:tc>
      </w:tr>
      <w:tr w:rsidR="00AB43F3" w:rsidRPr="00B42AF5" w14:paraId="0549401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3B2C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9DF651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A355462"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AF2FC3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C2577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8A264B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78FFB82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w:t>
            </w:r>
          </w:p>
        </w:tc>
      </w:tr>
      <w:tr w:rsidR="00AB43F3" w:rsidRPr="00B42AF5" w14:paraId="28F09F3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C463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B8E64A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30B7344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7F5C6B3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891EE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2725CC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785D28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0,45</w:t>
            </w:r>
          </w:p>
        </w:tc>
      </w:tr>
      <w:tr w:rsidR="00AB43F3" w:rsidRPr="00B42AF5" w14:paraId="5316C085"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91FE8"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08E9C4BA"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CG22A5 k=2</w:t>
            </w:r>
          </w:p>
          <w:p w14:paraId="0B2CC4F4"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F8C6CA7"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2 cm  poz.4</w:t>
            </w:r>
          </w:p>
          <w:p w14:paraId="59311C5B"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19B928"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1E1152A"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F5B9B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E3341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24,44</w:t>
            </w:r>
          </w:p>
          <w:p w14:paraId="52524B8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A2907A3"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1,89</w:t>
            </w:r>
          </w:p>
        </w:tc>
      </w:tr>
      <w:tr w:rsidR="00AB43F3" w:rsidRPr="00B42AF5" w14:paraId="6494A28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4930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DE9057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F82F66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E3491C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C98BD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C07477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E4DAA8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1,89</w:t>
            </w:r>
          </w:p>
        </w:tc>
      </w:tr>
      <w:tr w:rsidR="00AB43F3" w:rsidRPr="00B42AF5" w14:paraId="367715C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C4E4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C3612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2663102100910</w:t>
            </w:r>
          </w:p>
        </w:tc>
        <w:tc>
          <w:tcPr>
            <w:tcW w:w="3544" w:type="dxa"/>
            <w:tcBorders>
              <w:top w:val="single" w:sz="4" w:space="0" w:color="auto"/>
              <w:bottom w:val="single" w:sz="4" w:space="0" w:color="auto"/>
            </w:tcBorders>
          </w:tcPr>
          <w:p w14:paraId="05728523"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Beton marfa clasa C 10/8 (B 12,5/M75)</w:t>
            </w:r>
          </w:p>
        </w:tc>
        <w:tc>
          <w:tcPr>
            <w:tcW w:w="1134" w:type="dxa"/>
            <w:tcBorders>
              <w:top w:val="single" w:sz="4" w:space="0" w:color="auto"/>
              <w:bottom w:val="single" w:sz="4" w:space="0" w:color="auto"/>
            </w:tcBorders>
          </w:tcPr>
          <w:p w14:paraId="156A484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63F7A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0,01025</w:t>
            </w:r>
          </w:p>
        </w:tc>
        <w:tc>
          <w:tcPr>
            <w:tcW w:w="1134" w:type="dxa"/>
            <w:tcBorders>
              <w:top w:val="single" w:sz="4" w:space="0" w:color="auto"/>
              <w:bottom w:val="single" w:sz="4" w:space="0" w:color="auto"/>
            </w:tcBorders>
          </w:tcPr>
          <w:p w14:paraId="7B219B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1 100,00</w:t>
            </w:r>
          </w:p>
        </w:tc>
        <w:tc>
          <w:tcPr>
            <w:tcW w:w="1420" w:type="dxa"/>
            <w:tcBorders>
              <w:top w:val="single" w:sz="4" w:space="0" w:color="auto"/>
              <w:bottom w:val="single" w:sz="4" w:space="0" w:color="auto"/>
            </w:tcBorders>
          </w:tcPr>
          <w:p w14:paraId="5367215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22,55</w:t>
            </w:r>
          </w:p>
        </w:tc>
      </w:tr>
      <w:tr w:rsidR="00AB43F3" w:rsidRPr="00B42AF5" w14:paraId="7429A9A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BEB02"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3FC37289"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CG08A apl</w:t>
            </w:r>
          </w:p>
          <w:p w14:paraId="480DBE3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246687E"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Covor monolit din grtanule de cauciuc lipit pe grund epoxidic poz.4</w:t>
            </w:r>
          </w:p>
          <w:p w14:paraId="72238BED"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BC015A"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F8CB61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321C0C"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6AB8B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955,34</w:t>
            </w:r>
          </w:p>
          <w:p w14:paraId="563D6C2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D6B9B18"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104,06</w:t>
            </w:r>
          </w:p>
        </w:tc>
      </w:tr>
      <w:tr w:rsidR="00AB43F3" w:rsidRPr="00B42AF5" w14:paraId="3B0DD0E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E65DF"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977261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FDAAA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088C87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8085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F87D58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916CEF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w:t>
            </w:r>
          </w:p>
        </w:tc>
      </w:tr>
      <w:tr w:rsidR="00AB43F3" w:rsidRPr="00B42AF5" w14:paraId="33D780D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460ED"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4D7154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5A57181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5A43C3A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B6D3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4D09E4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254A1F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r>
      <w:tr w:rsidR="00AB43F3" w:rsidRPr="00B42AF5" w14:paraId="6EFBDA0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588F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1158BE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25231167163</w:t>
            </w:r>
          </w:p>
        </w:tc>
        <w:tc>
          <w:tcPr>
            <w:tcW w:w="3544" w:type="dxa"/>
            <w:tcBorders>
              <w:top w:val="single" w:sz="4" w:space="0" w:color="auto"/>
              <w:bottom w:val="single" w:sz="4" w:space="0" w:color="auto"/>
            </w:tcBorders>
          </w:tcPr>
          <w:p w14:paraId="42A430A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Covor monolit din grtanule de cauciuc</w:t>
            </w:r>
          </w:p>
        </w:tc>
        <w:tc>
          <w:tcPr>
            <w:tcW w:w="1134" w:type="dxa"/>
            <w:tcBorders>
              <w:top w:val="single" w:sz="4" w:space="0" w:color="auto"/>
              <w:bottom w:val="single" w:sz="4" w:space="0" w:color="auto"/>
            </w:tcBorders>
          </w:tcPr>
          <w:p w14:paraId="2FEB181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907DE4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DE7454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458,33</w:t>
            </w:r>
          </w:p>
        </w:tc>
        <w:tc>
          <w:tcPr>
            <w:tcW w:w="1420" w:type="dxa"/>
            <w:tcBorders>
              <w:top w:val="single" w:sz="4" w:space="0" w:color="auto"/>
              <w:bottom w:val="single" w:sz="4" w:space="0" w:color="auto"/>
            </w:tcBorders>
          </w:tcPr>
          <w:p w14:paraId="5C59757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488,47</w:t>
            </w:r>
          </w:p>
        </w:tc>
      </w:tr>
      <w:tr w:rsidR="00AB43F3" w:rsidRPr="00B42AF5" w14:paraId="1D09302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908A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CFEBA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243022611234</w:t>
            </w:r>
          </w:p>
        </w:tc>
        <w:tc>
          <w:tcPr>
            <w:tcW w:w="3544" w:type="dxa"/>
            <w:tcBorders>
              <w:top w:val="single" w:sz="4" w:space="0" w:color="auto"/>
              <w:bottom w:val="single" w:sz="4" w:space="0" w:color="auto"/>
            </w:tcBorders>
          </w:tcPr>
          <w:p w14:paraId="334C52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Grund epoxidic</w:t>
            </w:r>
          </w:p>
        </w:tc>
        <w:tc>
          <w:tcPr>
            <w:tcW w:w="1134" w:type="dxa"/>
            <w:tcBorders>
              <w:top w:val="single" w:sz="4" w:space="0" w:color="auto"/>
              <w:bottom w:val="single" w:sz="4" w:space="0" w:color="auto"/>
            </w:tcBorders>
          </w:tcPr>
          <w:p w14:paraId="1215D39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62457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71057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576,04</w:t>
            </w:r>
          </w:p>
        </w:tc>
        <w:tc>
          <w:tcPr>
            <w:tcW w:w="1420" w:type="dxa"/>
            <w:tcBorders>
              <w:top w:val="single" w:sz="4" w:space="0" w:color="auto"/>
              <w:bottom w:val="single" w:sz="4" w:space="0" w:color="auto"/>
            </w:tcBorders>
          </w:tcPr>
          <w:p w14:paraId="28F6BEF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350,81</w:t>
            </w:r>
          </w:p>
        </w:tc>
      </w:tr>
      <w:tr w:rsidR="00AB43F3" w:rsidRPr="00B42AF5" w14:paraId="4290C8D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8E58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2DAC0C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6D21ECA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4981A20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30F5A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A4BDF3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76,48</w:t>
            </w:r>
          </w:p>
        </w:tc>
        <w:tc>
          <w:tcPr>
            <w:tcW w:w="1420" w:type="dxa"/>
            <w:tcBorders>
              <w:top w:val="single" w:sz="4" w:space="0" w:color="auto"/>
              <w:bottom w:val="single" w:sz="4" w:space="0" w:color="auto"/>
            </w:tcBorders>
          </w:tcPr>
          <w:p w14:paraId="3BBFA7A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6,21</w:t>
            </w:r>
          </w:p>
        </w:tc>
      </w:tr>
      <w:tr w:rsidR="00AB43F3" w:rsidRPr="00B42AF5" w14:paraId="38F9A26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5483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95FCEE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B914FD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0B1599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C7491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E4B5FD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5CA820A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1,22</w:t>
            </w:r>
          </w:p>
        </w:tc>
      </w:tr>
      <w:tr w:rsidR="00AB43F3" w:rsidRPr="00B42AF5" w14:paraId="369A02C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7127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4EB638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555E9C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BF6C99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A1871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0C77AC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FBD275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w:t>
            </w:r>
          </w:p>
        </w:tc>
      </w:tr>
      <w:tr w:rsidR="00AB43F3" w:rsidRPr="00B42AF5" w14:paraId="71AED29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A4B0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1CD8CF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45A47F8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52BDE5B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2295B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7BD761F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107,50</w:t>
            </w:r>
          </w:p>
        </w:tc>
        <w:tc>
          <w:tcPr>
            <w:tcW w:w="1420" w:type="dxa"/>
            <w:tcBorders>
              <w:top w:val="single" w:sz="4" w:space="0" w:color="auto"/>
              <w:bottom w:val="single" w:sz="4" w:space="0" w:color="auto"/>
            </w:tcBorders>
          </w:tcPr>
          <w:p w14:paraId="10D5B5D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2,62</w:t>
            </w:r>
          </w:p>
        </w:tc>
      </w:tr>
      <w:tr w:rsidR="00AB43F3" w:rsidRPr="00B42AF5" w14:paraId="66CAE5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2265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B1529F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05F81DE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AA02F1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3A543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6EBDFF9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0A046CB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0,27</w:t>
            </w:r>
          </w:p>
        </w:tc>
      </w:tr>
      <w:tr w:rsidR="00AB43F3" w:rsidRPr="00B42AF5" w14:paraId="0DE571C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A648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F7F6E6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6BC2E3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C455C3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F0070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24A1E8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50815D4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1,65</w:t>
            </w:r>
          </w:p>
        </w:tc>
      </w:tr>
      <w:tr w:rsidR="00AB43F3" w:rsidRPr="00B42AF5" w14:paraId="410D546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98241"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3D16D799"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DE11A</w:t>
            </w:r>
          </w:p>
          <w:p w14:paraId="3059D63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17B8FFE"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Borduri mici, prefabricate din beton cu sectiunea de 10x15 cm, pnetu incadrarea spatiilor verzi, trotuarelor, aleilor, etc., asezate pe o fundatie din beton, de 10x20 cm  - BR 1000*200*80  poz. 5</w:t>
            </w:r>
          </w:p>
          <w:p w14:paraId="7C4FA37D"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3FF6AA"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EE68757"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E2D531"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19A8A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150,05</w:t>
            </w:r>
          </w:p>
          <w:p w14:paraId="4468893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9655F7E"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28,38</w:t>
            </w:r>
          </w:p>
        </w:tc>
      </w:tr>
      <w:tr w:rsidR="00AB43F3" w:rsidRPr="00B42AF5" w14:paraId="01C7981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C5939"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2A7BD1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80D1B7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9E308A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CFF4D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5F1A86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2D6B41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11,35</w:t>
            </w:r>
          </w:p>
        </w:tc>
      </w:tr>
      <w:tr w:rsidR="00AB43F3" w:rsidRPr="00B42AF5" w14:paraId="2871AFD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1A97B"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36FB45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F66259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CBC6C8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9CD8C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3336152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CD73DF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17,03</w:t>
            </w:r>
          </w:p>
        </w:tc>
      </w:tr>
      <w:tr w:rsidR="00AB43F3" w:rsidRPr="00B42AF5" w14:paraId="2D2CDF8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35C9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B2E68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A42268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66CBE07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6EA7D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E28E9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128FAEA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2,45</w:t>
            </w:r>
          </w:p>
        </w:tc>
      </w:tr>
      <w:tr w:rsidR="00AB43F3" w:rsidRPr="00B42AF5" w14:paraId="53BEAAE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88FE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B05FB9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F91CC2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75227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5D259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1B5236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6D1B84B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1,33</w:t>
            </w:r>
          </w:p>
        </w:tc>
      </w:tr>
      <w:tr w:rsidR="00AB43F3" w:rsidRPr="00B42AF5" w14:paraId="4B8735F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F651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7C50E6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0DC6350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Bordura beton pentru trotuare dimensiuni   -  BR 1000*200*80 mm</w:t>
            </w:r>
          </w:p>
        </w:tc>
        <w:tc>
          <w:tcPr>
            <w:tcW w:w="1134" w:type="dxa"/>
            <w:tcBorders>
              <w:top w:val="single" w:sz="4" w:space="0" w:color="auto"/>
              <w:bottom w:val="single" w:sz="4" w:space="0" w:color="auto"/>
            </w:tcBorders>
          </w:tcPr>
          <w:p w14:paraId="07EC019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405C75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6CBDF58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4E81257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58,62</w:t>
            </w:r>
          </w:p>
        </w:tc>
      </w:tr>
      <w:tr w:rsidR="00AB43F3" w:rsidRPr="00B42AF5" w14:paraId="6BDCF05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D7E7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558CD1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AC0672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242632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E22E5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B18F74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47D25A3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0,07</w:t>
            </w:r>
          </w:p>
        </w:tc>
      </w:tr>
      <w:tr w:rsidR="00AB43F3" w:rsidRPr="00B42AF5" w14:paraId="666D993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DF29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A500D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7C10A9A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2649128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59B5E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78A4B42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61A0872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59,20</w:t>
            </w:r>
          </w:p>
        </w:tc>
      </w:tr>
      <w:tr w:rsidR="00AB43F3" w:rsidRPr="000A599A" w14:paraId="48E7893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AC538"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6D8CB5B4"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4A23BBB7"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1.2.10. Terenul de joaca S=90 m2 Complex sportiv  "Street Worcout mini" PTP 523-03-X poz.1-5 plansa 13</w:t>
            </w:r>
          </w:p>
          <w:p w14:paraId="57E54919"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12323A52"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2BF42765"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0980BBB"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406EE0E" w14:textId="77777777" w:rsidR="00AB43F3" w:rsidRPr="000A599A" w:rsidRDefault="00AB43F3" w:rsidP="00B45565">
            <w:pPr>
              <w:rPr>
                <w:rFonts w:eastAsia="MS Mincho"/>
                <w:sz w:val="16"/>
                <w:szCs w:val="16"/>
                <w:lang w:val="en-US" w:eastAsia="ja-JP"/>
              </w:rPr>
            </w:pPr>
          </w:p>
        </w:tc>
      </w:tr>
      <w:tr w:rsidR="00AB43F3" w:rsidRPr="00B42AF5" w14:paraId="6790E98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8062D"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7E61EE92"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TsE05B</w:t>
            </w:r>
          </w:p>
          <w:p w14:paraId="0E0A4B8E"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C014B72"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II  poz.1</w:t>
            </w:r>
          </w:p>
          <w:p w14:paraId="18B82B7C"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68EA1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FE88CF5"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74535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AF181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114,68</w:t>
            </w:r>
          </w:p>
          <w:p w14:paraId="7C3CD7A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52996F4"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612C52F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BC68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DCAEE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212F40D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2CD75F4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6F2B9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0,1890</w:t>
            </w:r>
          </w:p>
        </w:tc>
        <w:tc>
          <w:tcPr>
            <w:tcW w:w="1134" w:type="dxa"/>
            <w:tcBorders>
              <w:top w:val="single" w:sz="4" w:space="0" w:color="auto"/>
              <w:bottom w:val="single" w:sz="4" w:space="0" w:color="auto"/>
            </w:tcBorders>
          </w:tcPr>
          <w:p w14:paraId="0CE72E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607,09</w:t>
            </w:r>
          </w:p>
        </w:tc>
        <w:tc>
          <w:tcPr>
            <w:tcW w:w="1420" w:type="dxa"/>
            <w:tcBorders>
              <w:top w:val="single" w:sz="4" w:space="0" w:color="auto"/>
              <w:bottom w:val="single" w:sz="4" w:space="0" w:color="auto"/>
            </w:tcBorders>
          </w:tcPr>
          <w:p w14:paraId="1BECA9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114,68</w:t>
            </w:r>
          </w:p>
        </w:tc>
      </w:tr>
      <w:tr w:rsidR="00AB43F3" w:rsidRPr="00B42AF5" w14:paraId="3A5CF6A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70F63"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7E96445E"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TsC58B</w:t>
            </w:r>
          </w:p>
          <w:p w14:paraId="65C9D0A5"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A562595"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Umpluturi  mecanica a pamintului in depozit cu excavator "o cupa inversa " cu volumul cupei de 0,15 m3: teren de categoria 2 poz.1</w:t>
            </w:r>
          </w:p>
          <w:p w14:paraId="25EC7E3A"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B33A47"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2CFB360"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212DD5"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E83AE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6 944,94</w:t>
            </w:r>
          </w:p>
          <w:p w14:paraId="2C29219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0F96322"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224,94</w:t>
            </w:r>
          </w:p>
        </w:tc>
      </w:tr>
      <w:tr w:rsidR="00AB43F3" w:rsidRPr="00B42AF5" w14:paraId="299837B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03732"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B0245A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137760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7B8D51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D4DE8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2,3800</w:t>
            </w:r>
          </w:p>
        </w:tc>
        <w:tc>
          <w:tcPr>
            <w:tcW w:w="1134" w:type="dxa"/>
            <w:tcBorders>
              <w:top w:val="single" w:sz="4" w:space="0" w:color="auto"/>
              <w:bottom w:val="single" w:sz="4" w:space="0" w:color="auto"/>
            </w:tcBorders>
          </w:tcPr>
          <w:p w14:paraId="1969B9D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80B03A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224,94</w:t>
            </w:r>
          </w:p>
        </w:tc>
      </w:tr>
      <w:tr w:rsidR="00AB43F3" w:rsidRPr="00B42AF5" w14:paraId="6713625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E791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D9758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2952260003523</w:t>
            </w:r>
          </w:p>
        </w:tc>
        <w:tc>
          <w:tcPr>
            <w:tcW w:w="3544" w:type="dxa"/>
            <w:tcBorders>
              <w:top w:val="single" w:sz="4" w:space="0" w:color="auto"/>
              <w:bottom w:val="single" w:sz="4" w:space="0" w:color="auto"/>
            </w:tcBorders>
          </w:tcPr>
          <w:p w14:paraId="02211EEA"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Excavator diesel pe pneuri cu o cupa de 0,15 m3</w:t>
            </w:r>
          </w:p>
        </w:tc>
        <w:tc>
          <w:tcPr>
            <w:tcW w:w="1134" w:type="dxa"/>
            <w:tcBorders>
              <w:top w:val="single" w:sz="4" w:space="0" w:color="auto"/>
              <w:bottom w:val="single" w:sz="4" w:space="0" w:color="auto"/>
            </w:tcBorders>
          </w:tcPr>
          <w:p w14:paraId="4BABA90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818B2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6BC52F5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06B4F47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6 720,00</w:t>
            </w:r>
          </w:p>
        </w:tc>
      </w:tr>
      <w:tr w:rsidR="00AB43F3" w:rsidRPr="00B42AF5" w14:paraId="3A1C4665"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110D3"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3CDF71B4"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TsI51B5</w:t>
            </w:r>
          </w:p>
          <w:p w14:paraId="6319D464"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0F5DD89"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Transportarea pamintului cu autobasculanta de 10 t la distanta de: 15 km poz.1</w:t>
            </w:r>
          </w:p>
          <w:p w14:paraId="2340CF7A"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6434C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74A0F70"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3EFE4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AE95C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34,20</w:t>
            </w:r>
          </w:p>
          <w:p w14:paraId="3AB5E4C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6F160074"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5C3B650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56C0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5CE327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6273DF7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1250D45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EDD31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5BC8AF0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CEFF29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34,20</w:t>
            </w:r>
          </w:p>
        </w:tc>
      </w:tr>
      <w:tr w:rsidR="00AB43F3" w:rsidRPr="00B42AF5" w14:paraId="70AB0A3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F77E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19C81298"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TsC51B</w:t>
            </w:r>
          </w:p>
          <w:p w14:paraId="2B7E08E4"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D27EB19"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Lucrari la descarcarea pamintului in depozit, teren categoria II poz.1</w:t>
            </w:r>
          </w:p>
          <w:p w14:paraId="1F72D083"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B5EE6F"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888DEA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D3A88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F62648"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276,44</w:t>
            </w:r>
          </w:p>
          <w:p w14:paraId="152751B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0762D0D"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34,17</w:t>
            </w:r>
          </w:p>
        </w:tc>
      </w:tr>
      <w:tr w:rsidR="00AB43F3" w:rsidRPr="00B42AF5" w14:paraId="25BCACB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3A63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2FB60E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0C1FD5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D21215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08D09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0C35E29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A421F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34,17</w:t>
            </w:r>
          </w:p>
        </w:tc>
      </w:tr>
      <w:tr w:rsidR="00AB43F3" w:rsidRPr="00B42AF5" w14:paraId="0D627B7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B5FB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AD4E5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647EB58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6C07513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C37BE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9752D5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5F59A6D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2,28</w:t>
            </w:r>
          </w:p>
        </w:tc>
      </w:tr>
      <w:tr w:rsidR="00AB43F3" w:rsidRPr="00B42AF5" w14:paraId="702CBB6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6892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F6759C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AEB25B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A13C1B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FA6AB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BDC7F9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516A10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240,00</w:t>
            </w:r>
          </w:p>
        </w:tc>
      </w:tr>
      <w:tr w:rsidR="00AB43F3" w:rsidRPr="00B42AF5" w14:paraId="03020D9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F0050"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635BF46C"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TsE01B</w:t>
            </w:r>
          </w:p>
          <w:p w14:paraId="59BCBAB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853AC0A"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Nivelarea manuala a terenurilor si platformelor, cu denivelari de 10-20 cm, in teren mijlociu poz.2</w:t>
            </w:r>
          </w:p>
          <w:p w14:paraId="7CFBBFE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FD79E0"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7395D83"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C5744E"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0BCF2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792,74</w:t>
            </w:r>
          </w:p>
          <w:p w14:paraId="68168D3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43366F8"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792,74</w:t>
            </w:r>
          </w:p>
        </w:tc>
      </w:tr>
      <w:tr w:rsidR="00AB43F3" w:rsidRPr="00B42AF5" w14:paraId="30419BB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0170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A0F16D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FED388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A9D8F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8D2A5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14:paraId="179D5BB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AD5343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792,74</w:t>
            </w:r>
          </w:p>
        </w:tc>
      </w:tr>
      <w:tr w:rsidR="00AB43F3" w:rsidRPr="00B42AF5" w14:paraId="24F13A30"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FA4FA"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6D69016E"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TsD7A1</w:t>
            </w:r>
          </w:p>
          <w:p w14:paraId="7068C767"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EB6B0BA" w14:textId="77777777" w:rsidR="00AB43F3" w:rsidRPr="00B42AF5" w:rsidRDefault="00AB43F3" w:rsidP="00B45565">
            <w:pPr>
              <w:rPr>
                <w:rFonts w:eastAsia="MS Mincho"/>
                <w:sz w:val="18"/>
                <w:szCs w:val="18"/>
                <w:lang w:eastAsia="ja-JP"/>
              </w:rPr>
            </w:pPr>
            <w:r w:rsidRPr="000A599A">
              <w:rPr>
                <w:rFonts w:eastAsia="MS Mincho"/>
                <w:sz w:val="18"/>
                <w:szCs w:val="18"/>
                <w:lang w:val="en-US" w:eastAsia="ja-JP"/>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42AF5">
              <w:rPr>
                <w:rFonts w:eastAsia="MS Mincho"/>
                <w:sz w:val="18"/>
                <w:szCs w:val="18"/>
                <w:lang w:eastAsia="ja-JP"/>
              </w:rPr>
              <w:t>92-94% poz.3</w:t>
            </w:r>
          </w:p>
          <w:p w14:paraId="41A6C89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69BD18"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18807B4"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9C50E5"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D8262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6 513,22</w:t>
            </w:r>
          </w:p>
          <w:p w14:paraId="043B77A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786A66A8"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479,83</w:t>
            </w:r>
          </w:p>
        </w:tc>
      </w:tr>
      <w:tr w:rsidR="00AB43F3" w:rsidRPr="00B42AF5" w14:paraId="0592C0F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2005A"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5E4706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7B84AD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41B57B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010A3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5,0700</w:t>
            </w:r>
          </w:p>
        </w:tc>
        <w:tc>
          <w:tcPr>
            <w:tcW w:w="1134" w:type="dxa"/>
            <w:tcBorders>
              <w:top w:val="single" w:sz="4" w:space="0" w:color="auto"/>
              <w:bottom w:val="single" w:sz="4" w:space="0" w:color="auto"/>
            </w:tcBorders>
          </w:tcPr>
          <w:p w14:paraId="6AF251D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D3AD88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479,83</w:t>
            </w:r>
          </w:p>
        </w:tc>
      </w:tr>
      <w:tr w:rsidR="00AB43F3" w:rsidRPr="00B42AF5" w14:paraId="3BE3937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2780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BC4C29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466A37A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auto cu rulouri pina la 12 tf</w:t>
            </w:r>
          </w:p>
        </w:tc>
        <w:tc>
          <w:tcPr>
            <w:tcW w:w="1134" w:type="dxa"/>
            <w:tcBorders>
              <w:top w:val="single" w:sz="4" w:space="0" w:color="auto"/>
              <w:bottom w:val="single" w:sz="4" w:space="0" w:color="auto"/>
            </w:tcBorders>
          </w:tcPr>
          <w:p w14:paraId="73E6EEC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63C0C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8,7020</w:t>
            </w:r>
          </w:p>
        </w:tc>
        <w:tc>
          <w:tcPr>
            <w:tcW w:w="1134" w:type="dxa"/>
            <w:tcBorders>
              <w:top w:val="single" w:sz="4" w:space="0" w:color="auto"/>
              <w:bottom w:val="single" w:sz="4" w:space="0" w:color="auto"/>
            </w:tcBorders>
          </w:tcPr>
          <w:p w14:paraId="76E6923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693,49</w:t>
            </w:r>
          </w:p>
        </w:tc>
        <w:tc>
          <w:tcPr>
            <w:tcW w:w="1420" w:type="dxa"/>
            <w:tcBorders>
              <w:top w:val="single" w:sz="4" w:space="0" w:color="auto"/>
              <w:bottom w:val="single" w:sz="4" w:space="0" w:color="auto"/>
            </w:tcBorders>
          </w:tcPr>
          <w:p w14:paraId="06851E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6 033,39</w:t>
            </w:r>
          </w:p>
        </w:tc>
      </w:tr>
      <w:tr w:rsidR="00AB43F3" w:rsidRPr="00B42AF5" w14:paraId="6F44A58C"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D2462"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3B898983"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TsC54C</w:t>
            </w:r>
          </w:p>
          <w:p w14:paraId="266D2C20"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454290AE"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Strat de fundatie din pietris fr. 40-70 mm 100 mm poz.4</w:t>
            </w:r>
          </w:p>
          <w:p w14:paraId="25B540E0"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8686CD"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4EE2D82"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548F32"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06492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753,58</w:t>
            </w:r>
          </w:p>
          <w:p w14:paraId="17305A4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503D66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93,65</w:t>
            </w:r>
          </w:p>
        </w:tc>
      </w:tr>
      <w:tr w:rsidR="00AB43F3" w:rsidRPr="00B42AF5" w14:paraId="077D0B3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FE94A"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6F5986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6E5273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01E943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27F78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184F430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3CAD5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93,65</w:t>
            </w:r>
          </w:p>
        </w:tc>
      </w:tr>
      <w:tr w:rsidR="00AB43F3" w:rsidRPr="00B42AF5" w14:paraId="1A05864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50D0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F71DF0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14211022068</w:t>
            </w:r>
          </w:p>
        </w:tc>
        <w:tc>
          <w:tcPr>
            <w:tcW w:w="3544" w:type="dxa"/>
            <w:tcBorders>
              <w:top w:val="single" w:sz="4" w:space="0" w:color="auto"/>
              <w:bottom w:val="single" w:sz="4" w:space="0" w:color="auto"/>
            </w:tcBorders>
          </w:tcPr>
          <w:p w14:paraId="6E84B67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Pietris ciuruit nespalat de fr. 40-70 mm</w:t>
            </w:r>
          </w:p>
        </w:tc>
        <w:tc>
          <w:tcPr>
            <w:tcW w:w="1134" w:type="dxa"/>
            <w:tcBorders>
              <w:top w:val="single" w:sz="4" w:space="0" w:color="auto"/>
              <w:bottom w:val="single" w:sz="4" w:space="0" w:color="auto"/>
            </w:tcBorders>
          </w:tcPr>
          <w:p w14:paraId="745937F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C5E4D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BE7DBC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18E811F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473,42</w:t>
            </w:r>
          </w:p>
        </w:tc>
      </w:tr>
      <w:tr w:rsidR="00AB43F3" w:rsidRPr="00B42AF5" w14:paraId="2EAB5B4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FBF91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D90289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E723A5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5F35F8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81696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3B51FB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68F332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r>
      <w:tr w:rsidR="00AB43F3" w:rsidRPr="00B42AF5" w14:paraId="73B8E5B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99E6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D9E35D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39859A3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557AAAC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F5F92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064C9E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376,67</w:t>
            </w:r>
          </w:p>
        </w:tc>
        <w:tc>
          <w:tcPr>
            <w:tcW w:w="1420" w:type="dxa"/>
            <w:tcBorders>
              <w:top w:val="single" w:sz="4" w:space="0" w:color="auto"/>
              <w:bottom w:val="single" w:sz="4" w:space="0" w:color="auto"/>
            </w:tcBorders>
          </w:tcPr>
          <w:p w14:paraId="75A2703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79,10</w:t>
            </w:r>
          </w:p>
        </w:tc>
      </w:tr>
      <w:tr w:rsidR="00AB43F3" w:rsidRPr="00B42AF5" w14:paraId="1A20793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2A78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8F1C97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ECB023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5D21015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3CA4F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6F91936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3ED2054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105,00</w:t>
            </w:r>
          </w:p>
        </w:tc>
      </w:tr>
      <w:tr w:rsidR="00AB43F3" w:rsidRPr="00B42AF5" w14:paraId="15F3D22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7DED7"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768CDB75"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TsC54C</w:t>
            </w:r>
          </w:p>
          <w:p w14:paraId="14CC135D"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40F9400"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Strat de fundatie din pietris fr. 20-40 mm 100 mm poz.4</w:t>
            </w:r>
          </w:p>
          <w:p w14:paraId="14ADAD3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DA5843"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4790146"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32825E"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C022D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753,58</w:t>
            </w:r>
          </w:p>
          <w:p w14:paraId="5B068CDE"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55701FB"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93,65</w:t>
            </w:r>
          </w:p>
        </w:tc>
      </w:tr>
      <w:tr w:rsidR="00AB43F3" w:rsidRPr="00B42AF5" w14:paraId="0CE45BA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1DF1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F681C5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8133AA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4BDC9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E31E0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70498B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6635C9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93,65</w:t>
            </w:r>
          </w:p>
        </w:tc>
      </w:tr>
      <w:tr w:rsidR="00AB43F3" w:rsidRPr="00B42AF5" w14:paraId="245C44C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D227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A3FC7F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142110226820</w:t>
            </w:r>
          </w:p>
        </w:tc>
        <w:tc>
          <w:tcPr>
            <w:tcW w:w="3544" w:type="dxa"/>
            <w:tcBorders>
              <w:top w:val="single" w:sz="4" w:space="0" w:color="auto"/>
              <w:bottom w:val="single" w:sz="4" w:space="0" w:color="auto"/>
            </w:tcBorders>
          </w:tcPr>
          <w:p w14:paraId="3BE6D99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Pietris ciuruit nespalat de fr. 20-40 mm</w:t>
            </w:r>
          </w:p>
        </w:tc>
        <w:tc>
          <w:tcPr>
            <w:tcW w:w="1134" w:type="dxa"/>
            <w:tcBorders>
              <w:top w:val="single" w:sz="4" w:space="0" w:color="auto"/>
              <w:bottom w:val="single" w:sz="4" w:space="0" w:color="auto"/>
            </w:tcBorders>
          </w:tcPr>
          <w:p w14:paraId="2236830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4D38C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D86E0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4A6874F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473,42</w:t>
            </w:r>
          </w:p>
        </w:tc>
      </w:tr>
      <w:tr w:rsidR="00AB43F3" w:rsidRPr="00B42AF5" w14:paraId="7763480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77BB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E19A6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EEE595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38E60DE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AF888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516167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5B6972B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r>
      <w:tr w:rsidR="00AB43F3" w:rsidRPr="00B42AF5" w14:paraId="344D54C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FE59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A723E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071A07A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CA543C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24F6A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417B06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376,67</w:t>
            </w:r>
          </w:p>
        </w:tc>
        <w:tc>
          <w:tcPr>
            <w:tcW w:w="1420" w:type="dxa"/>
            <w:tcBorders>
              <w:top w:val="single" w:sz="4" w:space="0" w:color="auto"/>
              <w:bottom w:val="single" w:sz="4" w:space="0" w:color="auto"/>
            </w:tcBorders>
          </w:tcPr>
          <w:p w14:paraId="6BD70E5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79,10</w:t>
            </w:r>
          </w:p>
        </w:tc>
      </w:tr>
      <w:tr w:rsidR="00AB43F3" w:rsidRPr="00B42AF5" w14:paraId="484531A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9386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DB6459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5497F70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64ECFDF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D8DE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4D9DDA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351A2D3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105,00</w:t>
            </w:r>
          </w:p>
        </w:tc>
      </w:tr>
      <w:tr w:rsidR="00AB43F3" w:rsidRPr="00B42AF5" w14:paraId="2A4CBFE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EC6FC"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lastRenderedPageBreak/>
              <w:t>58</w:t>
            </w:r>
          </w:p>
        </w:tc>
        <w:tc>
          <w:tcPr>
            <w:tcW w:w="1418" w:type="dxa"/>
            <w:tcBorders>
              <w:top w:val="single" w:sz="4" w:space="0" w:color="auto"/>
              <w:bottom w:val="single" w:sz="4" w:space="0" w:color="auto"/>
            </w:tcBorders>
          </w:tcPr>
          <w:p w14:paraId="7D7479ED"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CB03B</w:t>
            </w:r>
          </w:p>
          <w:p w14:paraId="787664C4"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104B427"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Cofraje din panouri refolosibile, cu placaj de 15 mm pentru turnarea betonului in elevatii, ziduri drepte pina la 6 m inaltime inclusiv,  sprijinirile fiind incluse  poz.4</w:t>
            </w:r>
          </w:p>
          <w:p w14:paraId="5C802D3C"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543462"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56A686D"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34C263"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1230EC"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169,71</w:t>
            </w:r>
          </w:p>
          <w:p w14:paraId="39EBA939"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0C7C13B"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89,87</w:t>
            </w:r>
          </w:p>
        </w:tc>
      </w:tr>
      <w:tr w:rsidR="00AB43F3" w:rsidRPr="00B42AF5" w14:paraId="4459857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A3DEE"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FD6C4D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D49CC0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325590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D425D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7BCCF4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1696BC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14,19</w:t>
            </w:r>
          </w:p>
        </w:tc>
      </w:tr>
      <w:tr w:rsidR="00AB43F3" w:rsidRPr="00B42AF5" w14:paraId="1FBAD72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218F3"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363E4B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2A4B04E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1B08988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D0D8E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E1EBA1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BD4D9F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75,68</w:t>
            </w:r>
          </w:p>
        </w:tc>
      </w:tr>
      <w:tr w:rsidR="00AB43F3" w:rsidRPr="00B42AF5" w14:paraId="1CF84F9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C1D9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68662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2023AB6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137361F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82088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38D63E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523D83D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0,36</w:t>
            </w:r>
          </w:p>
        </w:tc>
      </w:tr>
      <w:tr w:rsidR="00AB43F3" w:rsidRPr="00B42AF5" w14:paraId="15ECD5E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1FDF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648C9B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216F5B5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48107EC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BDCBED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E92CF9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0,63</w:t>
            </w:r>
          </w:p>
        </w:tc>
        <w:tc>
          <w:tcPr>
            <w:tcW w:w="1420" w:type="dxa"/>
            <w:tcBorders>
              <w:top w:val="single" w:sz="4" w:space="0" w:color="auto"/>
              <w:bottom w:val="single" w:sz="4" w:space="0" w:color="auto"/>
            </w:tcBorders>
          </w:tcPr>
          <w:p w14:paraId="0132D39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0,19</w:t>
            </w:r>
          </w:p>
        </w:tc>
      </w:tr>
      <w:tr w:rsidR="00AB43F3" w:rsidRPr="00B42AF5" w14:paraId="4255136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6A44F"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A6A422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5979A7D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2B28C7B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6834EF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679212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7,50</w:t>
            </w:r>
          </w:p>
        </w:tc>
        <w:tc>
          <w:tcPr>
            <w:tcW w:w="1420" w:type="dxa"/>
            <w:tcBorders>
              <w:top w:val="single" w:sz="4" w:space="0" w:color="auto"/>
              <w:bottom w:val="single" w:sz="4" w:space="0" w:color="auto"/>
            </w:tcBorders>
          </w:tcPr>
          <w:p w14:paraId="6FF9198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w:t>
            </w:r>
          </w:p>
        </w:tc>
      </w:tr>
      <w:tr w:rsidR="00AB43F3" w:rsidRPr="00B42AF5" w14:paraId="2CB52D2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63BA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BB11F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58AE0A13"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27C55BB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5C22A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EAAD3E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14:paraId="3A8F762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0,96</w:t>
            </w:r>
          </w:p>
        </w:tc>
      </w:tr>
      <w:tr w:rsidR="00AB43F3" w:rsidRPr="00B42AF5" w14:paraId="44C363B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13F3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8327D2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13F894D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272DB1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4CCDA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C7ABC5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14:paraId="6B98175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0,90</w:t>
            </w:r>
          </w:p>
        </w:tc>
      </w:tr>
      <w:tr w:rsidR="00AB43F3" w:rsidRPr="00B42AF5" w14:paraId="7A88154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5C69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230578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2030122928385</w:t>
            </w:r>
          </w:p>
        </w:tc>
        <w:tc>
          <w:tcPr>
            <w:tcW w:w="3544" w:type="dxa"/>
            <w:tcBorders>
              <w:top w:val="single" w:sz="4" w:space="0" w:color="auto"/>
              <w:bottom w:val="single" w:sz="4" w:space="0" w:color="auto"/>
            </w:tcBorders>
          </w:tcPr>
          <w:p w14:paraId="339B03F4"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 xml:space="preserve">Panou de cofraj cu placaj de 15 mm  </w:t>
            </w:r>
          </w:p>
        </w:tc>
        <w:tc>
          <w:tcPr>
            <w:tcW w:w="1134" w:type="dxa"/>
            <w:tcBorders>
              <w:top w:val="single" w:sz="4" w:space="0" w:color="auto"/>
              <w:bottom w:val="single" w:sz="4" w:space="0" w:color="auto"/>
            </w:tcBorders>
          </w:tcPr>
          <w:p w14:paraId="5CF371A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25C98A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3558BE8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2891C03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38,53</w:t>
            </w:r>
          </w:p>
        </w:tc>
      </w:tr>
      <w:tr w:rsidR="00AB43F3" w:rsidRPr="00B42AF5" w14:paraId="114E4D7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47AE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E0C394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25FD28B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7C0FAD7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7FEA1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0,0025</w:t>
            </w:r>
          </w:p>
        </w:tc>
        <w:tc>
          <w:tcPr>
            <w:tcW w:w="1134" w:type="dxa"/>
            <w:tcBorders>
              <w:top w:val="single" w:sz="4" w:space="0" w:color="auto"/>
              <w:bottom w:val="single" w:sz="4" w:space="0" w:color="auto"/>
            </w:tcBorders>
          </w:tcPr>
          <w:p w14:paraId="4644E92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5CB11A6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12,38</w:t>
            </w:r>
          </w:p>
        </w:tc>
      </w:tr>
      <w:tr w:rsidR="00AB43F3" w:rsidRPr="00B42AF5" w14:paraId="7184E25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F821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2F53D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3EB17AD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9C2421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6DC70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A79B94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3AC6A3C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5,31</w:t>
            </w:r>
          </w:p>
        </w:tc>
      </w:tr>
      <w:tr w:rsidR="00AB43F3" w:rsidRPr="00B42AF5" w14:paraId="3731CFC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C7C3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866755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4DB0744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0568BFC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92DB5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2F45C9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7391B0A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7,00</w:t>
            </w:r>
          </w:p>
        </w:tc>
      </w:tr>
      <w:tr w:rsidR="00AB43F3" w:rsidRPr="00B42AF5" w14:paraId="38B09E4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DEEF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C597D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2B5E83E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3F6C6E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39562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BABB00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48DA2F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11,98</w:t>
            </w:r>
          </w:p>
        </w:tc>
      </w:tr>
      <w:tr w:rsidR="00AB43F3" w:rsidRPr="00B42AF5" w14:paraId="0EEA87E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55333"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4945AEF5"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CC03A</w:t>
            </w:r>
          </w:p>
          <w:p w14:paraId="1155C845"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2F0BBAF"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Montare plase sudate la inaltimi mai mici sau egale cu 35 m, la pereti si diafragme, cu greutatea plaselor pina la 3 kg/mp Plase sudate Bp 5 mm 100x100 mm poz.4</w:t>
            </w:r>
          </w:p>
          <w:p w14:paraId="085D0065"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E4D1AB"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F4C890D"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32A258"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8AF605"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25,03</w:t>
            </w:r>
          </w:p>
          <w:p w14:paraId="310CCE7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5358C0D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4,26</w:t>
            </w:r>
          </w:p>
        </w:tc>
      </w:tr>
      <w:tr w:rsidR="00AB43F3" w:rsidRPr="00B42AF5" w14:paraId="35781D5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D025C"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2F0061E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CB8DCF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B02E2B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BFD27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1FA904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47DB43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3,78</w:t>
            </w:r>
          </w:p>
        </w:tc>
      </w:tr>
      <w:tr w:rsidR="00AB43F3" w:rsidRPr="00B42AF5" w14:paraId="070A279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B6222"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3BC09B0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082BD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F87B2B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DF48B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7F50CC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EF779D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0,47</w:t>
            </w:r>
          </w:p>
        </w:tc>
      </w:tr>
      <w:tr w:rsidR="00AB43F3" w:rsidRPr="00B42AF5" w14:paraId="0ADB02A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E8B3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4F033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287312204100</w:t>
            </w:r>
          </w:p>
        </w:tc>
        <w:tc>
          <w:tcPr>
            <w:tcW w:w="3544" w:type="dxa"/>
            <w:tcBorders>
              <w:top w:val="single" w:sz="4" w:space="0" w:color="auto"/>
              <w:bottom w:val="single" w:sz="4" w:space="0" w:color="auto"/>
            </w:tcBorders>
          </w:tcPr>
          <w:p w14:paraId="7E3B06B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Plase sudate Bp 5 mm 100x100 mm</w:t>
            </w:r>
          </w:p>
        </w:tc>
        <w:tc>
          <w:tcPr>
            <w:tcW w:w="1134" w:type="dxa"/>
            <w:tcBorders>
              <w:top w:val="single" w:sz="4" w:space="0" w:color="auto"/>
              <w:bottom w:val="single" w:sz="4" w:space="0" w:color="auto"/>
            </w:tcBorders>
          </w:tcPr>
          <w:p w14:paraId="397E252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640E5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486791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19,20</w:t>
            </w:r>
          </w:p>
        </w:tc>
        <w:tc>
          <w:tcPr>
            <w:tcW w:w="1420" w:type="dxa"/>
            <w:tcBorders>
              <w:top w:val="single" w:sz="4" w:space="0" w:color="auto"/>
              <w:bottom w:val="single" w:sz="4" w:space="0" w:color="auto"/>
            </w:tcBorders>
          </w:tcPr>
          <w:p w14:paraId="05E059A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19,39</w:t>
            </w:r>
          </w:p>
        </w:tc>
      </w:tr>
      <w:tr w:rsidR="00AB43F3" w:rsidRPr="00B42AF5" w14:paraId="3881147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27F7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DE1B3A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6B6E8D1"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320E3BD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1B985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8B0935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15,20</w:t>
            </w:r>
          </w:p>
        </w:tc>
        <w:tc>
          <w:tcPr>
            <w:tcW w:w="1420" w:type="dxa"/>
            <w:tcBorders>
              <w:top w:val="single" w:sz="4" w:space="0" w:color="auto"/>
              <w:bottom w:val="single" w:sz="4" w:space="0" w:color="auto"/>
            </w:tcBorders>
          </w:tcPr>
          <w:p w14:paraId="1910E72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0,08</w:t>
            </w:r>
          </w:p>
        </w:tc>
      </w:tr>
      <w:tr w:rsidR="00AB43F3" w:rsidRPr="00B42AF5" w14:paraId="12160B5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A1941"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7A7A32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52B3FD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173D4DA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D9208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5C2274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19,40</w:t>
            </w:r>
          </w:p>
        </w:tc>
        <w:tc>
          <w:tcPr>
            <w:tcW w:w="1420" w:type="dxa"/>
            <w:tcBorders>
              <w:top w:val="single" w:sz="4" w:space="0" w:color="auto"/>
              <w:bottom w:val="single" w:sz="4" w:space="0" w:color="auto"/>
            </w:tcBorders>
          </w:tcPr>
          <w:p w14:paraId="546A6E4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0,19</w:t>
            </w:r>
          </w:p>
        </w:tc>
      </w:tr>
      <w:tr w:rsidR="00AB43F3" w:rsidRPr="00B42AF5" w14:paraId="06A6102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EB9A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9E48DA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701B788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68EB3DE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3B30B7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6CB4BF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602F037F"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0,75</w:t>
            </w:r>
          </w:p>
        </w:tc>
      </w:tr>
      <w:tr w:rsidR="00AB43F3" w:rsidRPr="00B42AF5" w14:paraId="639068E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C5988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6796B6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0B19372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1651DD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35CE8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4E4168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E4E794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0,36</w:t>
            </w:r>
          </w:p>
        </w:tc>
      </w:tr>
      <w:tr w:rsidR="00AB43F3" w:rsidRPr="00B42AF5" w14:paraId="2085C7F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5F96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040EC6A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CG22A</w:t>
            </w:r>
          </w:p>
          <w:p w14:paraId="45E8D34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FFD60D9"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Pardoseli din beton simplu clasa C 10/8 (Bc 10/B 150) in grosime de 10 cm, in cimp continuu, driscuit, turnat pe loc, in incaperi cu suprafata mai mare de 16 mp 120 mm poz.4</w:t>
            </w:r>
          </w:p>
          <w:p w14:paraId="06791E75"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9215C4"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59E0EF"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171DD8"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E0CC5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204,20</w:t>
            </w:r>
          </w:p>
          <w:p w14:paraId="7D0B525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66374D4"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85,14</w:t>
            </w:r>
          </w:p>
        </w:tc>
      </w:tr>
      <w:tr w:rsidR="00AB43F3" w:rsidRPr="00B42AF5" w14:paraId="7A66025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49470"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12CF5A6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7CB6FA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287B59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4DF3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87F0A2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CB4AD3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75,68</w:t>
            </w:r>
          </w:p>
        </w:tc>
      </w:tr>
      <w:tr w:rsidR="00AB43F3" w:rsidRPr="00B42AF5" w14:paraId="5744752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51BB3"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5B4762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264F2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B7447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CB478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983D0E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0F1CCA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w:t>
            </w:r>
          </w:p>
        </w:tc>
      </w:tr>
      <w:tr w:rsidR="00AB43F3" w:rsidRPr="00B42AF5" w14:paraId="3CB6F2F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08275"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3A9CDD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44BB82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7E4AFB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351F5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3000717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1C0D13A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57,60</w:t>
            </w:r>
          </w:p>
        </w:tc>
      </w:tr>
      <w:tr w:rsidR="00AB43F3" w:rsidRPr="00B42AF5" w14:paraId="3F2C7AF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2A6CC"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215B02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512E1E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070C3F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1BC1C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30E6260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084E4EA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28,82</w:t>
            </w:r>
          </w:p>
        </w:tc>
      </w:tr>
      <w:tr w:rsidR="00AB43F3" w:rsidRPr="00B42AF5" w14:paraId="1CF1565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734B2"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02D630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1421102200161</w:t>
            </w:r>
          </w:p>
        </w:tc>
        <w:tc>
          <w:tcPr>
            <w:tcW w:w="3544" w:type="dxa"/>
            <w:tcBorders>
              <w:top w:val="single" w:sz="4" w:space="0" w:color="auto"/>
              <w:bottom w:val="single" w:sz="4" w:space="0" w:color="auto"/>
            </w:tcBorders>
          </w:tcPr>
          <w:p w14:paraId="683C357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Pietris ciuruit spalat de riu 7-30 mm</w:t>
            </w:r>
          </w:p>
        </w:tc>
        <w:tc>
          <w:tcPr>
            <w:tcW w:w="1134" w:type="dxa"/>
            <w:tcBorders>
              <w:top w:val="single" w:sz="4" w:space="0" w:color="auto"/>
              <w:bottom w:val="single" w:sz="4" w:space="0" w:color="auto"/>
            </w:tcBorders>
          </w:tcPr>
          <w:p w14:paraId="68DC0C1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C8D23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F35EF4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32992C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24,70</w:t>
            </w:r>
          </w:p>
        </w:tc>
      </w:tr>
      <w:tr w:rsidR="00AB43F3" w:rsidRPr="00B42AF5" w14:paraId="5C19426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9B39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ABBE1A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4CD95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7DF3A991"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BD27D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7EAD7EC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60E569D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0,79</w:t>
            </w:r>
          </w:p>
        </w:tc>
      </w:tr>
      <w:tr w:rsidR="00AB43F3" w:rsidRPr="00B42AF5" w14:paraId="4093968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459B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7C23FC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2952260003552</w:t>
            </w:r>
          </w:p>
        </w:tc>
        <w:tc>
          <w:tcPr>
            <w:tcW w:w="3544" w:type="dxa"/>
            <w:tcBorders>
              <w:top w:val="single" w:sz="4" w:space="0" w:color="auto"/>
              <w:bottom w:val="single" w:sz="4" w:space="0" w:color="auto"/>
            </w:tcBorders>
          </w:tcPr>
          <w:p w14:paraId="3214C880"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Buldozer pe senile pina la 60 CP</w:t>
            </w:r>
          </w:p>
        </w:tc>
        <w:tc>
          <w:tcPr>
            <w:tcW w:w="1134" w:type="dxa"/>
            <w:tcBorders>
              <w:top w:val="single" w:sz="4" w:space="0" w:color="auto"/>
              <w:bottom w:val="single" w:sz="4" w:space="0" w:color="auto"/>
            </w:tcBorders>
          </w:tcPr>
          <w:p w14:paraId="625C93D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A17C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22F0DB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22E984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1,20</w:t>
            </w:r>
          </w:p>
        </w:tc>
      </w:tr>
      <w:tr w:rsidR="00AB43F3" w:rsidRPr="00B42AF5" w14:paraId="61FA28E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1C91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48CB60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530CED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C7BD7D6"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13FC6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7C665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412C77B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w:t>
            </w:r>
          </w:p>
        </w:tc>
      </w:tr>
      <w:tr w:rsidR="00AB43F3" w:rsidRPr="00B42AF5" w14:paraId="469EBCA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1372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AADED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6D83A7C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6EC8D515"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A38BA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23062D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154D03F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0,45</w:t>
            </w:r>
          </w:p>
        </w:tc>
      </w:tr>
      <w:tr w:rsidR="00AB43F3" w:rsidRPr="00B42AF5" w14:paraId="25FE714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7546A"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5E2E3DD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CG22A5 k=2</w:t>
            </w:r>
          </w:p>
          <w:p w14:paraId="2F088C4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75FA215C"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2 cm poz.4</w:t>
            </w:r>
          </w:p>
          <w:p w14:paraId="17DEAEA6"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DEE34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5C1235C"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7645B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5DF173"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24,44</w:t>
            </w:r>
          </w:p>
          <w:p w14:paraId="38048C7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18C7F5A"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1,89</w:t>
            </w:r>
          </w:p>
        </w:tc>
      </w:tr>
      <w:tr w:rsidR="00AB43F3" w:rsidRPr="00B42AF5" w14:paraId="4C21A5F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D1CAB"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02519E7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0392CF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C7F1BF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606C2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5211E0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288FB6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1,89</w:t>
            </w:r>
          </w:p>
        </w:tc>
      </w:tr>
      <w:tr w:rsidR="00AB43F3" w:rsidRPr="00B42AF5" w14:paraId="66DF867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8BEC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8EB040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2663102100910</w:t>
            </w:r>
          </w:p>
        </w:tc>
        <w:tc>
          <w:tcPr>
            <w:tcW w:w="3544" w:type="dxa"/>
            <w:tcBorders>
              <w:top w:val="single" w:sz="4" w:space="0" w:color="auto"/>
              <w:bottom w:val="single" w:sz="4" w:space="0" w:color="auto"/>
            </w:tcBorders>
          </w:tcPr>
          <w:p w14:paraId="0B05409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Beton marfa clasa C 10/8 (B 12,5/M75)</w:t>
            </w:r>
          </w:p>
        </w:tc>
        <w:tc>
          <w:tcPr>
            <w:tcW w:w="1134" w:type="dxa"/>
            <w:tcBorders>
              <w:top w:val="single" w:sz="4" w:space="0" w:color="auto"/>
              <w:bottom w:val="single" w:sz="4" w:space="0" w:color="auto"/>
            </w:tcBorders>
          </w:tcPr>
          <w:p w14:paraId="638B39A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302F0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0,01025</w:t>
            </w:r>
          </w:p>
        </w:tc>
        <w:tc>
          <w:tcPr>
            <w:tcW w:w="1134" w:type="dxa"/>
            <w:tcBorders>
              <w:top w:val="single" w:sz="4" w:space="0" w:color="auto"/>
              <w:bottom w:val="single" w:sz="4" w:space="0" w:color="auto"/>
            </w:tcBorders>
          </w:tcPr>
          <w:p w14:paraId="268944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1 100,00</w:t>
            </w:r>
          </w:p>
        </w:tc>
        <w:tc>
          <w:tcPr>
            <w:tcW w:w="1420" w:type="dxa"/>
            <w:tcBorders>
              <w:top w:val="single" w:sz="4" w:space="0" w:color="auto"/>
              <w:bottom w:val="single" w:sz="4" w:space="0" w:color="auto"/>
            </w:tcBorders>
          </w:tcPr>
          <w:p w14:paraId="7B2573F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22,55</w:t>
            </w:r>
          </w:p>
        </w:tc>
      </w:tr>
      <w:tr w:rsidR="00AB43F3" w:rsidRPr="00B42AF5" w14:paraId="48388B6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6E0F2"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5C606999"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CG08A apl</w:t>
            </w:r>
          </w:p>
          <w:p w14:paraId="79BFE99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27081D2"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Covor monolit din grtanule de cauciuc lipit pe grund epoxidic poz.4</w:t>
            </w:r>
          </w:p>
          <w:p w14:paraId="413131D3"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515202"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C3CEDA"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E3368B"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B058ED"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955,33</w:t>
            </w:r>
          </w:p>
          <w:p w14:paraId="6E503B2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6FB7808"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104,06</w:t>
            </w:r>
          </w:p>
        </w:tc>
      </w:tr>
      <w:tr w:rsidR="00AB43F3" w:rsidRPr="00B42AF5" w14:paraId="616B20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970C5"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68781AC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A8C6C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FDF4CE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96677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90B9AB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D3A521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w:t>
            </w:r>
          </w:p>
        </w:tc>
      </w:tr>
      <w:tr w:rsidR="00AB43F3" w:rsidRPr="00B42AF5" w14:paraId="170E03C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9353F"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8DCA61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23DD02B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70BE2D6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E18D9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02597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72DE74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r>
      <w:tr w:rsidR="00AB43F3" w:rsidRPr="00B42AF5" w14:paraId="480DEEC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3CE9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0098D3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25231167163</w:t>
            </w:r>
          </w:p>
        </w:tc>
        <w:tc>
          <w:tcPr>
            <w:tcW w:w="3544" w:type="dxa"/>
            <w:tcBorders>
              <w:top w:val="single" w:sz="4" w:space="0" w:color="auto"/>
              <w:bottom w:val="single" w:sz="4" w:space="0" w:color="auto"/>
            </w:tcBorders>
          </w:tcPr>
          <w:p w14:paraId="097C25D8"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Covor monolit din grtanule de cauciuc</w:t>
            </w:r>
          </w:p>
        </w:tc>
        <w:tc>
          <w:tcPr>
            <w:tcW w:w="1134" w:type="dxa"/>
            <w:tcBorders>
              <w:top w:val="single" w:sz="4" w:space="0" w:color="auto"/>
              <w:bottom w:val="single" w:sz="4" w:space="0" w:color="auto"/>
            </w:tcBorders>
          </w:tcPr>
          <w:p w14:paraId="7AC48A4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0FA109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45A70A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458,33</w:t>
            </w:r>
          </w:p>
        </w:tc>
        <w:tc>
          <w:tcPr>
            <w:tcW w:w="1420" w:type="dxa"/>
            <w:tcBorders>
              <w:top w:val="single" w:sz="4" w:space="0" w:color="auto"/>
              <w:bottom w:val="single" w:sz="4" w:space="0" w:color="auto"/>
            </w:tcBorders>
          </w:tcPr>
          <w:p w14:paraId="4CA098A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488,46</w:t>
            </w:r>
          </w:p>
        </w:tc>
      </w:tr>
      <w:tr w:rsidR="00AB43F3" w:rsidRPr="00B42AF5" w14:paraId="3BFE23F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F1306"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D9C43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243022611234</w:t>
            </w:r>
          </w:p>
        </w:tc>
        <w:tc>
          <w:tcPr>
            <w:tcW w:w="3544" w:type="dxa"/>
            <w:tcBorders>
              <w:top w:val="single" w:sz="4" w:space="0" w:color="auto"/>
              <w:bottom w:val="single" w:sz="4" w:space="0" w:color="auto"/>
            </w:tcBorders>
          </w:tcPr>
          <w:p w14:paraId="1D4A4A0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Grund epoxidic</w:t>
            </w:r>
          </w:p>
        </w:tc>
        <w:tc>
          <w:tcPr>
            <w:tcW w:w="1134" w:type="dxa"/>
            <w:tcBorders>
              <w:top w:val="single" w:sz="4" w:space="0" w:color="auto"/>
              <w:bottom w:val="single" w:sz="4" w:space="0" w:color="auto"/>
            </w:tcBorders>
          </w:tcPr>
          <w:p w14:paraId="4607B22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4A95C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860C6B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576,04</w:t>
            </w:r>
          </w:p>
        </w:tc>
        <w:tc>
          <w:tcPr>
            <w:tcW w:w="1420" w:type="dxa"/>
            <w:tcBorders>
              <w:top w:val="single" w:sz="4" w:space="0" w:color="auto"/>
              <w:bottom w:val="single" w:sz="4" w:space="0" w:color="auto"/>
            </w:tcBorders>
          </w:tcPr>
          <w:p w14:paraId="73B32E2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350,81</w:t>
            </w:r>
          </w:p>
        </w:tc>
      </w:tr>
      <w:tr w:rsidR="00AB43F3" w:rsidRPr="00B42AF5" w14:paraId="190E7A2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6DBE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51EFB9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2430226109080</w:t>
            </w:r>
          </w:p>
        </w:tc>
        <w:tc>
          <w:tcPr>
            <w:tcW w:w="3544" w:type="dxa"/>
            <w:tcBorders>
              <w:top w:val="single" w:sz="4" w:space="0" w:color="auto"/>
              <w:bottom w:val="single" w:sz="4" w:space="0" w:color="auto"/>
            </w:tcBorders>
          </w:tcPr>
          <w:p w14:paraId="50A6C56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Diluant prenadez</w:t>
            </w:r>
          </w:p>
        </w:tc>
        <w:tc>
          <w:tcPr>
            <w:tcW w:w="1134" w:type="dxa"/>
            <w:tcBorders>
              <w:top w:val="single" w:sz="4" w:space="0" w:color="auto"/>
              <w:bottom w:val="single" w:sz="4" w:space="0" w:color="auto"/>
            </w:tcBorders>
          </w:tcPr>
          <w:p w14:paraId="28F0737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8B3F2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80387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76,48</w:t>
            </w:r>
          </w:p>
        </w:tc>
        <w:tc>
          <w:tcPr>
            <w:tcW w:w="1420" w:type="dxa"/>
            <w:tcBorders>
              <w:top w:val="single" w:sz="4" w:space="0" w:color="auto"/>
              <w:bottom w:val="single" w:sz="4" w:space="0" w:color="auto"/>
            </w:tcBorders>
          </w:tcPr>
          <w:p w14:paraId="5A62BD8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6,21</w:t>
            </w:r>
          </w:p>
        </w:tc>
      </w:tr>
      <w:tr w:rsidR="00AB43F3" w:rsidRPr="00B42AF5" w14:paraId="5163A98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1F3C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DA1F48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92FCE92"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A14687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F97F1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D8E777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1D89FAB5"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1,22</w:t>
            </w:r>
          </w:p>
        </w:tc>
      </w:tr>
      <w:tr w:rsidR="00AB43F3" w:rsidRPr="00B42AF5" w14:paraId="39FD311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A72B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49C06AF7"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5D4697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0DEA4A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5EFA3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5EB2440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7E8D34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w:t>
            </w:r>
          </w:p>
        </w:tc>
      </w:tr>
      <w:tr w:rsidR="00AB43F3" w:rsidRPr="00B42AF5" w14:paraId="2FCCD04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210E8"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5F794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2681116001317</w:t>
            </w:r>
          </w:p>
        </w:tc>
        <w:tc>
          <w:tcPr>
            <w:tcW w:w="3544" w:type="dxa"/>
            <w:tcBorders>
              <w:top w:val="single" w:sz="4" w:space="0" w:color="auto"/>
              <w:bottom w:val="single" w:sz="4" w:space="0" w:color="auto"/>
            </w:tcBorders>
          </w:tcPr>
          <w:p w14:paraId="5DBCB9A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Piatra de frecat</w:t>
            </w:r>
          </w:p>
        </w:tc>
        <w:tc>
          <w:tcPr>
            <w:tcW w:w="1134" w:type="dxa"/>
            <w:tcBorders>
              <w:top w:val="single" w:sz="4" w:space="0" w:color="auto"/>
              <w:bottom w:val="single" w:sz="4" w:space="0" w:color="auto"/>
            </w:tcBorders>
          </w:tcPr>
          <w:p w14:paraId="2C2B87E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0A48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2E8908F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107,50</w:t>
            </w:r>
          </w:p>
        </w:tc>
        <w:tc>
          <w:tcPr>
            <w:tcW w:w="1420" w:type="dxa"/>
            <w:tcBorders>
              <w:top w:val="single" w:sz="4" w:space="0" w:color="auto"/>
              <w:bottom w:val="single" w:sz="4" w:space="0" w:color="auto"/>
            </w:tcBorders>
          </w:tcPr>
          <w:p w14:paraId="5A2A9CC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2,62</w:t>
            </w:r>
          </w:p>
        </w:tc>
      </w:tr>
      <w:tr w:rsidR="00AB43F3" w:rsidRPr="00B42AF5" w14:paraId="7F1749B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F6C7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AD1EDC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129C84A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1999B08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168EF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5477D56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144390D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0,27</w:t>
            </w:r>
          </w:p>
        </w:tc>
      </w:tr>
      <w:tr w:rsidR="00AB43F3" w:rsidRPr="00B42AF5" w14:paraId="5322DA0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3B64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61241EF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1C43EB9"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0A70F02"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F7845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99DA5F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7FF41DA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1,65</w:t>
            </w:r>
          </w:p>
        </w:tc>
      </w:tr>
      <w:tr w:rsidR="00AB43F3" w:rsidRPr="00B42AF5" w14:paraId="121BE95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3EFB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46E08597"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DE11A</w:t>
            </w:r>
          </w:p>
          <w:p w14:paraId="2E71D59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601BAC43"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Borduri mici, prefabricate din beton cu sectiunea de 10x15 cm, pnetu incadrarea spatiilor verzi, trotuarelor, aleilor, etc., asezate pe o fundatie din beton, de 10x20 cm  - BR 1000*200*80  poz. 5</w:t>
            </w:r>
          </w:p>
          <w:p w14:paraId="20AC7F34"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98A0D8"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E5F45BA"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02C071"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9DA104"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150,05</w:t>
            </w:r>
          </w:p>
          <w:p w14:paraId="5636FADB"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16428CB0"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28,38</w:t>
            </w:r>
          </w:p>
        </w:tc>
      </w:tr>
      <w:tr w:rsidR="00AB43F3" w:rsidRPr="00B42AF5" w14:paraId="46B3E7D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3B1A7"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7B5347F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4FC58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D2456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BE269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9DB26F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773208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11,35</w:t>
            </w:r>
          </w:p>
        </w:tc>
      </w:tr>
      <w:tr w:rsidR="00AB43F3" w:rsidRPr="00B42AF5" w14:paraId="33AF49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1BBD4"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4F1FB1F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DFB5DF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F50DBF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148480"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1A2C0BA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6C6CC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17,03</w:t>
            </w:r>
          </w:p>
        </w:tc>
      </w:tr>
      <w:tr w:rsidR="00AB43F3" w:rsidRPr="00B42AF5" w14:paraId="1ACA2CA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20AA9"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74FF20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3103C676"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78E17C3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6885D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DE3FDE6"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1E90243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2,45</w:t>
            </w:r>
          </w:p>
        </w:tc>
      </w:tr>
      <w:tr w:rsidR="00AB43F3" w:rsidRPr="00B42AF5" w14:paraId="1229635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F878A"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299F8B8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8B998E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32CD434"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D59E6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32A317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34B801C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1,33</w:t>
            </w:r>
          </w:p>
        </w:tc>
      </w:tr>
      <w:tr w:rsidR="00AB43F3" w:rsidRPr="00B42AF5" w14:paraId="51E4E67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51350"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152D6E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620C2D65"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Bordura beton pentru trotuare dimensiuni   -  BR 1000*200*80 mm</w:t>
            </w:r>
          </w:p>
        </w:tc>
        <w:tc>
          <w:tcPr>
            <w:tcW w:w="1134" w:type="dxa"/>
            <w:tcBorders>
              <w:top w:val="single" w:sz="4" w:space="0" w:color="auto"/>
              <w:bottom w:val="single" w:sz="4" w:space="0" w:color="auto"/>
            </w:tcBorders>
          </w:tcPr>
          <w:p w14:paraId="083659B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81D184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7F3A12B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58,33</w:t>
            </w:r>
          </w:p>
        </w:tc>
        <w:tc>
          <w:tcPr>
            <w:tcW w:w="1420" w:type="dxa"/>
            <w:tcBorders>
              <w:top w:val="single" w:sz="4" w:space="0" w:color="auto"/>
              <w:bottom w:val="single" w:sz="4" w:space="0" w:color="auto"/>
            </w:tcBorders>
          </w:tcPr>
          <w:p w14:paraId="71EDFBE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58,62</w:t>
            </w:r>
          </w:p>
        </w:tc>
      </w:tr>
      <w:tr w:rsidR="00AB43F3" w:rsidRPr="00B42AF5" w14:paraId="4386A42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B3E1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E3931A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3318EFB"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F47147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E8040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3F027C3"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F3230C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0,07</w:t>
            </w:r>
          </w:p>
        </w:tc>
      </w:tr>
      <w:tr w:rsidR="00AB43F3" w:rsidRPr="00B42AF5" w14:paraId="45D9A1E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34B73"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9823CD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266310210015</w:t>
            </w:r>
          </w:p>
        </w:tc>
        <w:tc>
          <w:tcPr>
            <w:tcW w:w="3544" w:type="dxa"/>
            <w:tcBorders>
              <w:top w:val="single" w:sz="4" w:space="0" w:color="auto"/>
              <w:bottom w:val="single" w:sz="4" w:space="0" w:color="auto"/>
            </w:tcBorders>
          </w:tcPr>
          <w:p w14:paraId="7465CC1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Beton clasa B15</w:t>
            </w:r>
          </w:p>
        </w:tc>
        <w:tc>
          <w:tcPr>
            <w:tcW w:w="1134" w:type="dxa"/>
            <w:tcBorders>
              <w:top w:val="single" w:sz="4" w:space="0" w:color="auto"/>
              <w:bottom w:val="single" w:sz="4" w:space="0" w:color="auto"/>
            </w:tcBorders>
          </w:tcPr>
          <w:p w14:paraId="0052839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8F0268"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215C45B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1 233,33</w:t>
            </w:r>
          </w:p>
        </w:tc>
        <w:tc>
          <w:tcPr>
            <w:tcW w:w="1420" w:type="dxa"/>
            <w:tcBorders>
              <w:top w:val="single" w:sz="4" w:space="0" w:color="auto"/>
              <w:bottom w:val="single" w:sz="4" w:space="0" w:color="auto"/>
            </w:tcBorders>
          </w:tcPr>
          <w:p w14:paraId="6BEB885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59,20</w:t>
            </w:r>
          </w:p>
        </w:tc>
      </w:tr>
      <w:tr w:rsidR="00AB43F3" w:rsidRPr="000A599A" w14:paraId="1FEA537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42AC0"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0B88E4D1"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1DBEC9F8"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 xml:space="preserve">2. </w:t>
            </w:r>
            <w:r w:rsidRPr="00B42AF5">
              <w:rPr>
                <w:rFonts w:eastAsia="MS Mincho"/>
                <w:b/>
                <w:bCs/>
                <w:sz w:val="22"/>
                <w:szCs w:val="22"/>
                <w:lang w:eastAsia="ja-JP"/>
              </w:rPr>
              <w:t>Р</w:t>
            </w:r>
            <w:r w:rsidRPr="000A599A">
              <w:rPr>
                <w:rFonts w:eastAsia="MS Mincho"/>
                <w:b/>
                <w:bCs/>
                <w:sz w:val="22"/>
                <w:szCs w:val="22"/>
                <w:lang w:val="en-US" w:eastAsia="ja-JP"/>
              </w:rPr>
              <w:t>ret formele mici de arhitectura si elemente mobiliere</w:t>
            </w:r>
          </w:p>
          <w:p w14:paraId="3B56F0BB"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115E1446"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613C68D7"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658EEEC6"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376B06A2" w14:textId="77777777" w:rsidR="00AB43F3" w:rsidRPr="000A599A" w:rsidRDefault="00AB43F3" w:rsidP="00B45565">
            <w:pPr>
              <w:rPr>
                <w:rFonts w:eastAsia="MS Mincho"/>
                <w:sz w:val="16"/>
                <w:szCs w:val="16"/>
                <w:lang w:val="en-US" w:eastAsia="ja-JP"/>
              </w:rPr>
            </w:pPr>
          </w:p>
        </w:tc>
      </w:tr>
      <w:tr w:rsidR="00AB43F3" w:rsidRPr="00B42AF5" w14:paraId="002F8B7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1A5B1" w14:textId="77777777" w:rsidR="00AB43F3" w:rsidRPr="000A599A" w:rsidRDefault="00AB43F3" w:rsidP="00B45565">
            <w:pPr>
              <w:jc w:val="center"/>
              <w:rPr>
                <w:rFonts w:eastAsia="MS Mincho"/>
                <w:sz w:val="16"/>
                <w:szCs w:val="16"/>
                <w:lang w:val="en-US" w:eastAsia="ja-JP"/>
              </w:rPr>
            </w:pPr>
          </w:p>
        </w:tc>
        <w:tc>
          <w:tcPr>
            <w:tcW w:w="1418" w:type="dxa"/>
            <w:tcBorders>
              <w:top w:val="single" w:sz="4" w:space="0" w:color="auto"/>
              <w:bottom w:val="single" w:sz="4" w:space="0" w:color="auto"/>
            </w:tcBorders>
          </w:tcPr>
          <w:p w14:paraId="1D8E7BDA" w14:textId="77777777" w:rsidR="00AB43F3" w:rsidRPr="000A599A" w:rsidRDefault="00AB43F3" w:rsidP="00B45565">
            <w:pPr>
              <w:rPr>
                <w:rFonts w:eastAsia="MS Mincho"/>
                <w:sz w:val="16"/>
                <w:szCs w:val="16"/>
                <w:lang w:val="en-US" w:eastAsia="ja-JP"/>
              </w:rPr>
            </w:pPr>
          </w:p>
        </w:tc>
        <w:tc>
          <w:tcPr>
            <w:tcW w:w="3544" w:type="dxa"/>
            <w:tcBorders>
              <w:top w:val="single" w:sz="4" w:space="0" w:color="auto"/>
              <w:bottom w:val="single" w:sz="4" w:space="0" w:color="auto"/>
            </w:tcBorders>
          </w:tcPr>
          <w:p w14:paraId="7E321A1B" w14:textId="77777777" w:rsidR="00AB43F3" w:rsidRPr="00B42AF5" w:rsidRDefault="00AB43F3" w:rsidP="00B45565">
            <w:pPr>
              <w:rPr>
                <w:rFonts w:eastAsia="MS Mincho"/>
                <w:b/>
                <w:bCs/>
                <w:sz w:val="22"/>
                <w:szCs w:val="22"/>
                <w:lang w:val="en-US" w:eastAsia="ja-JP"/>
              </w:rPr>
            </w:pPr>
            <w:r w:rsidRPr="00B42AF5">
              <w:rPr>
                <w:rFonts w:eastAsia="MS Mincho"/>
                <w:b/>
                <w:bCs/>
                <w:sz w:val="22"/>
                <w:szCs w:val="22"/>
                <w:lang w:eastAsia="ja-JP"/>
              </w:rPr>
              <w:t>2.1. Amenajarea teritoriul public plansa 9</w:t>
            </w:r>
          </w:p>
          <w:p w14:paraId="63207BB0"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7035EEC5" w14:textId="77777777" w:rsidR="00AB43F3" w:rsidRPr="00B42AF5" w:rsidRDefault="00AB43F3" w:rsidP="00B45565">
            <w:pPr>
              <w:rPr>
                <w:rFonts w:eastAsia="MS Mincho"/>
                <w:sz w:val="16"/>
                <w:szCs w:val="16"/>
                <w:lang w:eastAsia="ja-JP"/>
              </w:rPr>
            </w:pPr>
          </w:p>
        </w:tc>
        <w:tc>
          <w:tcPr>
            <w:tcW w:w="1134" w:type="dxa"/>
            <w:tcBorders>
              <w:top w:val="single" w:sz="4" w:space="0" w:color="auto"/>
              <w:bottom w:val="single" w:sz="4" w:space="0" w:color="auto"/>
            </w:tcBorders>
          </w:tcPr>
          <w:p w14:paraId="6015E19E" w14:textId="77777777" w:rsidR="00AB43F3" w:rsidRPr="00B42AF5" w:rsidRDefault="00AB43F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7D5386" w14:textId="77777777" w:rsidR="00AB43F3" w:rsidRPr="00B42AF5" w:rsidRDefault="00AB43F3" w:rsidP="00B45565">
            <w:pPr>
              <w:rPr>
                <w:rFonts w:eastAsia="MS Mincho"/>
                <w:sz w:val="16"/>
                <w:szCs w:val="16"/>
                <w:lang w:eastAsia="ja-JP"/>
              </w:rPr>
            </w:pPr>
          </w:p>
        </w:tc>
        <w:tc>
          <w:tcPr>
            <w:tcW w:w="1418" w:type="dxa"/>
            <w:tcBorders>
              <w:top w:val="single" w:sz="4" w:space="0" w:color="auto"/>
              <w:bottom w:val="single" w:sz="4" w:space="0" w:color="auto"/>
            </w:tcBorders>
          </w:tcPr>
          <w:p w14:paraId="5CFA0F73" w14:textId="77777777" w:rsidR="00AB43F3" w:rsidRPr="00B42AF5" w:rsidRDefault="00AB43F3" w:rsidP="00B45565">
            <w:pPr>
              <w:rPr>
                <w:rFonts w:eastAsia="MS Mincho"/>
                <w:sz w:val="16"/>
                <w:szCs w:val="16"/>
                <w:lang w:eastAsia="ja-JP"/>
              </w:rPr>
            </w:pPr>
          </w:p>
        </w:tc>
      </w:tr>
      <w:tr w:rsidR="00AB43F3" w:rsidRPr="00B42AF5" w14:paraId="0173446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62228"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75592EC6"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79644CC6"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7E24909"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 xml:space="preserve"> Banca pentru parc cu speteaza</w:t>
            </w:r>
          </w:p>
          <w:p w14:paraId="5F18908B"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6E2021"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7D36097"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2D4916"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59AEBA"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5 325,00</w:t>
            </w:r>
          </w:p>
          <w:p w14:paraId="7A90F853"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693716E"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07A8417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318A7"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DA5893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12400</w:t>
            </w:r>
          </w:p>
        </w:tc>
        <w:tc>
          <w:tcPr>
            <w:tcW w:w="3544" w:type="dxa"/>
            <w:tcBorders>
              <w:top w:val="single" w:sz="4" w:space="0" w:color="auto"/>
              <w:bottom w:val="single" w:sz="4" w:space="0" w:color="auto"/>
            </w:tcBorders>
          </w:tcPr>
          <w:p w14:paraId="528E2AB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 xml:space="preserve"> Banca pentru parc cu speteaza</w:t>
            </w:r>
          </w:p>
        </w:tc>
        <w:tc>
          <w:tcPr>
            <w:tcW w:w="1134" w:type="dxa"/>
            <w:tcBorders>
              <w:top w:val="single" w:sz="4" w:space="0" w:color="auto"/>
              <w:bottom w:val="single" w:sz="4" w:space="0" w:color="auto"/>
            </w:tcBorders>
          </w:tcPr>
          <w:p w14:paraId="330AAF8A"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BFD05E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D8D877"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5 325,00</w:t>
            </w:r>
          </w:p>
        </w:tc>
        <w:tc>
          <w:tcPr>
            <w:tcW w:w="1420" w:type="dxa"/>
            <w:tcBorders>
              <w:top w:val="single" w:sz="4" w:space="0" w:color="auto"/>
              <w:bottom w:val="single" w:sz="4" w:space="0" w:color="auto"/>
            </w:tcBorders>
          </w:tcPr>
          <w:p w14:paraId="3DF5541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5 325,00</w:t>
            </w:r>
          </w:p>
        </w:tc>
      </w:tr>
      <w:tr w:rsidR="00AB43F3" w:rsidRPr="00B42AF5" w14:paraId="531DAB8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51C4B"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5C7B58D0"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030B0F2A"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5A516B70"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Urne de gunoi</w:t>
            </w:r>
          </w:p>
          <w:p w14:paraId="009395D7"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E7FDAC"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6FB7B8A"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BF2A15"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BE566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2 804,17</w:t>
            </w:r>
          </w:p>
          <w:p w14:paraId="09046630"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08D0F397"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08A8113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9C19E"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C959C00"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125000</w:t>
            </w:r>
          </w:p>
        </w:tc>
        <w:tc>
          <w:tcPr>
            <w:tcW w:w="3544" w:type="dxa"/>
            <w:tcBorders>
              <w:top w:val="single" w:sz="4" w:space="0" w:color="auto"/>
              <w:bottom w:val="single" w:sz="4" w:space="0" w:color="auto"/>
            </w:tcBorders>
          </w:tcPr>
          <w:p w14:paraId="628E580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Urne de gunoi</w:t>
            </w:r>
          </w:p>
        </w:tc>
        <w:tc>
          <w:tcPr>
            <w:tcW w:w="1134" w:type="dxa"/>
            <w:tcBorders>
              <w:top w:val="single" w:sz="4" w:space="0" w:color="auto"/>
              <w:bottom w:val="single" w:sz="4" w:space="0" w:color="auto"/>
            </w:tcBorders>
          </w:tcPr>
          <w:p w14:paraId="09D509CD"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CE5A27D"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9764E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2 804,17</w:t>
            </w:r>
          </w:p>
        </w:tc>
        <w:tc>
          <w:tcPr>
            <w:tcW w:w="1420" w:type="dxa"/>
            <w:tcBorders>
              <w:top w:val="single" w:sz="4" w:space="0" w:color="auto"/>
              <w:bottom w:val="single" w:sz="4" w:space="0" w:color="auto"/>
            </w:tcBorders>
          </w:tcPr>
          <w:p w14:paraId="6B070DC4"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2 804,17</w:t>
            </w:r>
          </w:p>
        </w:tc>
      </w:tr>
      <w:tr w:rsidR="00AB43F3" w:rsidRPr="000A599A" w14:paraId="5F18379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92BF2"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1F07A8E6"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03E74C0F"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2.2. Terenul de joaca S=125 m2 poz.1-3 plansa 10</w:t>
            </w:r>
          </w:p>
          <w:p w14:paraId="5B5DA062"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31DEADA3"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46B81E7B"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20762D7A"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70BB5E29" w14:textId="77777777" w:rsidR="00AB43F3" w:rsidRPr="000A599A" w:rsidRDefault="00AB43F3" w:rsidP="00B45565">
            <w:pPr>
              <w:rPr>
                <w:rFonts w:eastAsia="MS Mincho"/>
                <w:sz w:val="16"/>
                <w:szCs w:val="16"/>
                <w:lang w:val="en-US" w:eastAsia="ja-JP"/>
              </w:rPr>
            </w:pPr>
          </w:p>
        </w:tc>
      </w:tr>
      <w:tr w:rsidR="00AB43F3" w:rsidRPr="00B42AF5" w14:paraId="1250D5F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1A7174"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747F4CCC"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52B23042"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18F24173"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Complex de joaca PTP 16-05A</w:t>
            </w:r>
          </w:p>
          <w:p w14:paraId="20C59AB7"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CD3253"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76107DCE"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B73800"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EC550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55 585,83</w:t>
            </w:r>
          </w:p>
          <w:p w14:paraId="3187DA1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3C5B22A"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5E31DEC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E37DB"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221AA7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2220-55610</w:t>
            </w:r>
          </w:p>
        </w:tc>
        <w:tc>
          <w:tcPr>
            <w:tcW w:w="3544" w:type="dxa"/>
            <w:tcBorders>
              <w:top w:val="single" w:sz="4" w:space="0" w:color="auto"/>
              <w:bottom w:val="single" w:sz="4" w:space="0" w:color="auto"/>
            </w:tcBorders>
          </w:tcPr>
          <w:p w14:paraId="6094A1B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Complex de joaca PTP 16-05A</w:t>
            </w:r>
          </w:p>
        </w:tc>
        <w:tc>
          <w:tcPr>
            <w:tcW w:w="1134" w:type="dxa"/>
            <w:tcBorders>
              <w:top w:val="single" w:sz="4" w:space="0" w:color="auto"/>
              <w:bottom w:val="single" w:sz="4" w:space="0" w:color="auto"/>
            </w:tcBorders>
          </w:tcPr>
          <w:p w14:paraId="410DD70F"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B002D8B"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0E0183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55 585,83</w:t>
            </w:r>
          </w:p>
        </w:tc>
        <w:tc>
          <w:tcPr>
            <w:tcW w:w="1420" w:type="dxa"/>
            <w:tcBorders>
              <w:top w:val="single" w:sz="4" w:space="0" w:color="auto"/>
              <w:bottom w:val="single" w:sz="4" w:space="0" w:color="auto"/>
            </w:tcBorders>
          </w:tcPr>
          <w:p w14:paraId="100D02D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55 585,83</w:t>
            </w:r>
          </w:p>
        </w:tc>
      </w:tr>
      <w:tr w:rsidR="00AB43F3" w:rsidRPr="00B42AF5" w14:paraId="5E563DB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D0DE7"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534B2FEF"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067AB593"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2C948266"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Complex de joaca CUTIE FRIENDS IP 700</w:t>
            </w:r>
          </w:p>
          <w:p w14:paraId="585B4D28"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ABEA06"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7B3DB0A2"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AE297F"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7A9D51"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182 290,00</w:t>
            </w:r>
          </w:p>
          <w:p w14:paraId="26F1FE6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2CB95DF5"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5230A6D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B95A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EF87278"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2225560020</w:t>
            </w:r>
          </w:p>
        </w:tc>
        <w:tc>
          <w:tcPr>
            <w:tcW w:w="3544" w:type="dxa"/>
            <w:tcBorders>
              <w:top w:val="single" w:sz="4" w:space="0" w:color="auto"/>
              <w:bottom w:val="single" w:sz="4" w:space="0" w:color="auto"/>
            </w:tcBorders>
          </w:tcPr>
          <w:p w14:paraId="7C4C40C7"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Complex de joaca CUTIE FRIENDS IP 700</w:t>
            </w:r>
          </w:p>
        </w:tc>
        <w:tc>
          <w:tcPr>
            <w:tcW w:w="1134" w:type="dxa"/>
            <w:tcBorders>
              <w:top w:val="single" w:sz="4" w:space="0" w:color="auto"/>
              <w:bottom w:val="single" w:sz="4" w:space="0" w:color="auto"/>
            </w:tcBorders>
          </w:tcPr>
          <w:p w14:paraId="145E14A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784BC00E"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13D46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182 290,00</w:t>
            </w:r>
          </w:p>
        </w:tc>
        <w:tc>
          <w:tcPr>
            <w:tcW w:w="1420" w:type="dxa"/>
            <w:tcBorders>
              <w:top w:val="single" w:sz="4" w:space="0" w:color="auto"/>
              <w:bottom w:val="single" w:sz="4" w:space="0" w:color="auto"/>
            </w:tcBorders>
          </w:tcPr>
          <w:p w14:paraId="4CC8E61C"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182 290,00</w:t>
            </w:r>
          </w:p>
        </w:tc>
      </w:tr>
      <w:tr w:rsidR="00AB43F3" w:rsidRPr="00B42AF5" w14:paraId="3EF0B6E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CC0A6"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5FF76B88"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31E52855"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3F491C3F"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Gard PTP  1028 demesiuni L=2000 mm, B=69 mm, H=650 mm</w:t>
            </w:r>
          </w:p>
          <w:p w14:paraId="72CD6EC8"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1FDCF3"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76C3E81"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A6A7BD"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7DE56F"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1 789,17</w:t>
            </w:r>
          </w:p>
          <w:p w14:paraId="7AD7C31D"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4265300A"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458CD38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518B4"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5FB17CFE"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222556004</w:t>
            </w:r>
          </w:p>
        </w:tc>
        <w:tc>
          <w:tcPr>
            <w:tcW w:w="3544" w:type="dxa"/>
            <w:tcBorders>
              <w:top w:val="single" w:sz="4" w:space="0" w:color="auto"/>
              <w:bottom w:val="single" w:sz="4" w:space="0" w:color="auto"/>
            </w:tcBorders>
          </w:tcPr>
          <w:p w14:paraId="371500AE" w14:textId="77777777" w:rsidR="00AB43F3" w:rsidRPr="000A599A" w:rsidRDefault="00AB43F3" w:rsidP="00B45565">
            <w:pPr>
              <w:rPr>
                <w:rFonts w:eastAsia="MS Mincho"/>
                <w:sz w:val="16"/>
                <w:szCs w:val="16"/>
                <w:lang w:val="en-US" w:eastAsia="ja-JP"/>
              </w:rPr>
            </w:pPr>
            <w:r w:rsidRPr="000A599A">
              <w:rPr>
                <w:rFonts w:eastAsia="MS Mincho"/>
                <w:sz w:val="16"/>
                <w:szCs w:val="16"/>
                <w:lang w:val="en-US" w:eastAsia="ja-JP"/>
              </w:rPr>
              <w:t>Gard PTP  1028 demesiuni L=2000 mm, B=69 mm, H=650 mm</w:t>
            </w:r>
          </w:p>
        </w:tc>
        <w:tc>
          <w:tcPr>
            <w:tcW w:w="1134" w:type="dxa"/>
            <w:tcBorders>
              <w:top w:val="single" w:sz="4" w:space="0" w:color="auto"/>
              <w:bottom w:val="single" w:sz="4" w:space="0" w:color="auto"/>
            </w:tcBorders>
          </w:tcPr>
          <w:p w14:paraId="3BC7D5F9"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7C688539"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CBDEC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1 789,17</w:t>
            </w:r>
          </w:p>
        </w:tc>
        <w:tc>
          <w:tcPr>
            <w:tcW w:w="1420" w:type="dxa"/>
            <w:tcBorders>
              <w:top w:val="single" w:sz="4" w:space="0" w:color="auto"/>
              <w:bottom w:val="single" w:sz="4" w:space="0" w:color="auto"/>
            </w:tcBorders>
          </w:tcPr>
          <w:p w14:paraId="382D867A"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1 789,17</w:t>
            </w:r>
          </w:p>
        </w:tc>
      </w:tr>
      <w:tr w:rsidR="00AB43F3" w:rsidRPr="000A599A" w14:paraId="3E9E421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BE0BF" w14:textId="77777777" w:rsidR="00AB43F3" w:rsidRPr="00B42AF5" w:rsidRDefault="00AB43F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6509DF25" w14:textId="77777777" w:rsidR="00AB43F3" w:rsidRPr="00B42AF5" w:rsidRDefault="00AB43F3" w:rsidP="00B45565">
            <w:pPr>
              <w:rPr>
                <w:rFonts w:eastAsia="MS Mincho"/>
                <w:sz w:val="16"/>
                <w:szCs w:val="16"/>
                <w:lang w:eastAsia="ja-JP"/>
              </w:rPr>
            </w:pPr>
          </w:p>
        </w:tc>
        <w:tc>
          <w:tcPr>
            <w:tcW w:w="3544" w:type="dxa"/>
            <w:tcBorders>
              <w:top w:val="single" w:sz="4" w:space="0" w:color="auto"/>
              <w:bottom w:val="single" w:sz="4" w:space="0" w:color="auto"/>
            </w:tcBorders>
          </w:tcPr>
          <w:p w14:paraId="46C26D86" w14:textId="77777777" w:rsidR="00AB43F3" w:rsidRPr="00B42AF5" w:rsidRDefault="00AB43F3" w:rsidP="00B45565">
            <w:pPr>
              <w:rPr>
                <w:rFonts w:eastAsia="MS Mincho"/>
                <w:b/>
                <w:bCs/>
                <w:sz w:val="22"/>
                <w:szCs w:val="22"/>
                <w:lang w:val="en-US" w:eastAsia="ja-JP"/>
              </w:rPr>
            </w:pPr>
            <w:r w:rsidRPr="000A599A">
              <w:rPr>
                <w:rFonts w:eastAsia="MS Mincho"/>
                <w:b/>
                <w:bCs/>
                <w:sz w:val="22"/>
                <w:szCs w:val="22"/>
                <w:lang w:val="en-US" w:eastAsia="ja-JP"/>
              </w:rPr>
              <w:t>2.3. Terenul de joaca S=90 m2 Complex sportiv  "Street Worcout mini" PTP 523-03-X poz.1 plansa 13</w:t>
            </w:r>
          </w:p>
          <w:p w14:paraId="2BF09AC7"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486E89C0" w14:textId="77777777" w:rsidR="00AB43F3" w:rsidRPr="000A599A" w:rsidRDefault="00AB43F3" w:rsidP="00B45565">
            <w:pPr>
              <w:rPr>
                <w:rFonts w:eastAsia="MS Mincho"/>
                <w:sz w:val="16"/>
                <w:szCs w:val="16"/>
                <w:lang w:val="en-US" w:eastAsia="ja-JP"/>
              </w:rPr>
            </w:pPr>
          </w:p>
        </w:tc>
        <w:tc>
          <w:tcPr>
            <w:tcW w:w="1134" w:type="dxa"/>
            <w:tcBorders>
              <w:top w:val="single" w:sz="4" w:space="0" w:color="auto"/>
              <w:bottom w:val="single" w:sz="4" w:space="0" w:color="auto"/>
            </w:tcBorders>
          </w:tcPr>
          <w:p w14:paraId="53A77333" w14:textId="77777777" w:rsidR="00AB43F3" w:rsidRPr="000A599A" w:rsidRDefault="00AB43F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9FB4D4F" w14:textId="77777777" w:rsidR="00AB43F3" w:rsidRPr="000A599A"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18D1AB1D" w14:textId="77777777" w:rsidR="00AB43F3" w:rsidRPr="000A599A" w:rsidRDefault="00AB43F3" w:rsidP="00B45565">
            <w:pPr>
              <w:rPr>
                <w:rFonts w:eastAsia="MS Mincho"/>
                <w:sz w:val="16"/>
                <w:szCs w:val="16"/>
                <w:lang w:val="en-US" w:eastAsia="ja-JP"/>
              </w:rPr>
            </w:pPr>
          </w:p>
        </w:tc>
      </w:tr>
      <w:tr w:rsidR="00AB43F3" w:rsidRPr="00B42AF5" w14:paraId="5B8ACA1C"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A3BEE" w14:textId="77777777" w:rsidR="00AB43F3" w:rsidRPr="00B42AF5" w:rsidRDefault="00AB43F3" w:rsidP="00B4556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18B9EF8E" w14:textId="77777777" w:rsidR="00AB43F3" w:rsidRPr="00B42AF5" w:rsidRDefault="00AB43F3" w:rsidP="00B45565">
            <w:pPr>
              <w:rPr>
                <w:rFonts w:eastAsia="MS Mincho"/>
                <w:sz w:val="18"/>
                <w:szCs w:val="18"/>
                <w:lang w:val="en-US" w:eastAsia="ja-JP"/>
              </w:rPr>
            </w:pPr>
            <w:r w:rsidRPr="00B42AF5">
              <w:rPr>
                <w:rFonts w:eastAsia="MS Mincho"/>
                <w:sz w:val="18"/>
                <w:szCs w:val="18"/>
                <w:lang w:val="en-US" w:eastAsia="ja-JP"/>
              </w:rPr>
              <w:t>Pret de piata</w:t>
            </w:r>
          </w:p>
          <w:p w14:paraId="3027E91D" w14:textId="77777777" w:rsidR="00AB43F3" w:rsidRPr="00B42AF5" w:rsidRDefault="00AB43F3" w:rsidP="00B45565">
            <w:pPr>
              <w:rPr>
                <w:rFonts w:eastAsia="MS Mincho"/>
                <w:sz w:val="2"/>
                <w:szCs w:val="2"/>
                <w:lang w:eastAsia="ja-JP"/>
              </w:rPr>
            </w:pPr>
          </w:p>
        </w:tc>
        <w:tc>
          <w:tcPr>
            <w:tcW w:w="3544" w:type="dxa"/>
            <w:tcBorders>
              <w:top w:val="single" w:sz="4" w:space="0" w:color="auto"/>
              <w:bottom w:val="single" w:sz="4" w:space="0" w:color="auto"/>
            </w:tcBorders>
          </w:tcPr>
          <w:p w14:paraId="0626BECD" w14:textId="77777777" w:rsidR="00AB43F3" w:rsidRPr="000A599A" w:rsidRDefault="00AB43F3" w:rsidP="00B45565">
            <w:pPr>
              <w:rPr>
                <w:rFonts w:eastAsia="MS Mincho"/>
                <w:sz w:val="18"/>
                <w:szCs w:val="18"/>
                <w:lang w:val="en-US" w:eastAsia="ja-JP"/>
              </w:rPr>
            </w:pPr>
            <w:r w:rsidRPr="000A599A">
              <w:rPr>
                <w:rFonts w:eastAsia="MS Mincho"/>
                <w:sz w:val="18"/>
                <w:szCs w:val="18"/>
                <w:lang w:val="en-US" w:eastAsia="ja-JP"/>
              </w:rPr>
              <w:t>Complex sportiv  "Street Worcout mini" PTP 523-03-X</w:t>
            </w:r>
          </w:p>
          <w:p w14:paraId="177279F8" w14:textId="77777777" w:rsidR="00AB43F3" w:rsidRPr="00B42AF5" w:rsidRDefault="00AB43F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BDDB1D" w14:textId="77777777" w:rsidR="00AB43F3" w:rsidRPr="00B42AF5" w:rsidRDefault="00AB43F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178BADF8" w14:textId="77777777" w:rsidR="00AB43F3" w:rsidRPr="00B42AF5" w:rsidRDefault="00AB43F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9DD30A" w14:textId="77777777" w:rsidR="00AB43F3" w:rsidRPr="00B42AF5" w:rsidRDefault="00AB43F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B61F92"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36 938,67</w:t>
            </w:r>
          </w:p>
          <w:p w14:paraId="06E5DDF6" w14:textId="77777777" w:rsidR="00AB43F3" w:rsidRPr="00B42AF5" w:rsidRDefault="00AB43F3" w:rsidP="00B45565">
            <w:pPr>
              <w:jc w:val="center"/>
              <w:rPr>
                <w:rFonts w:eastAsia="MS Mincho"/>
                <w:sz w:val="18"/>
                <w:szCs w:val="18"/>
                <w:lang w:val="en-US" w:eastAsia="ja-JP"/>
              </w:rPr>
            </w:pPr>
            <w:r w:rsidRPr="00B42AF5">
              <w:rPr>
                <w:rFonts w:eastAsia="MS Mincho"/>
                <w:sz w:val="18"/>
                <w:szCs w:val="18"/>
                <w:lang w:val="en-US" w:eastAsia="ja-JP"/>
              </w:rPr>
              <w:t>—————</w:t>
            </w:r>
          </w:p>
          <w:p w14:paraId="3B80E981" w14:textId="77777777" w:rsidR="00AB43F3" w:rsidRPr="00B42AF5" w:rsidRDefault="00AB43F3" w:rsidP="00B45565">
            <w:pPr>
              <w:jc w:val="center"/>
              <w:rPr>
                <w:rFonts w:eastAsia="MS Mincho"/>
                <w:sz w:val="2"/>
                <w:szCs w:val="2"/>
                <w:lang w:val="en-US" w:eastAsia="ja-JP"/>
              </w:rPr>
            </w:pPr>
            <w:r w:rsidRPr="00B42AF5">
              <w:rPr>
                <w:rFonts w:eastAsia="MS Mincho"/>
                <w:sz w:val="18"/>
                <w:szCs w:val="18"/>
                <w:lang w:val="en-US" w:eastAsia="ja-JP"/>
              </w:rPr>
              <w:t>0,00</w:t>
            </w:r>
          </w:p>
        </w:tc>
      </w:tr>
      <w:tr w:rsidR="00AB43F3" w:rsidRPr="00B42AF5" w14:paraId="2281256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8829D" w14:textId="77777777" w:rsidR="00AB43F3" w:rsidRPr="00B42AF5" w:rsidRDefault="00AB43F3" w:rsidP="00B45565">
            <w:pPr>
              <w:rPr>
                <w:rFonts w:eastAsia="MS Mincho"/>
                <w:sz w:val="16"/>
                <w:szCs w:val="16"/>
                <w:lang w:val="en-US" w:eastAsia="ja-JP"/>
              </w:rPr>
            </w:pPr>
          </w:p>
        </w:tc>
        <w:tc>
          <w:tcPr>
            <w:tcW w:w="1418" w:type="dxa"/>
            <w:tcBorders>
              <w:top w:val="single" w:sz="4" w:space="0" w:color="auto"/>
              <w:bottom w:val="single" w:sz="4" w:space="0" w:color="auto"/>
            </w:tcBorders>
          </w:tcPr>
          <w:p w14:paraId="0837B733"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2225560021</w:t>
            </w:r>
          </w:p>
        </w:tc>
        <w:tc>
          <w:tcPr>
            <w:tcW w:w="3544" w:type="dxa"/>
            <w:tcBorders>
              <w:top w:val="single" w:sz="4" w:space="0" w:color="auto"/>
              <w:bottom w:val="single" w:sz="4" w:space="0" w:color="auto"/>
            </w:tcBorders>
          </w:tcPr>
          <w:p w14:paraId="5C7BE43C"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Complex sportiv PTP  733 LM</w:t>
            </w:r>
          </w:p>
        </w:tc>
        <w:tc>
          <w:tcPr>
            <w:tcW w:w="1134" w:type="dxa"/>
            <w:tcBorders>
              <w:top w:val="single" w:sz="4" w:space="0" w:color="auto"/>
              <w:bottom w:val="single" w:sz="4" w:space="0" w:color="auto"/>
            </w:tcBorders>
          </w:tcPr>
          <w:p w14:paraId="17EFC14B" w14:textId="77777777" w:rsidR="00AB43F3" w:rsidRPr="00B42AF5" w:rsidRDefault="00AB43F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3D7188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D43141"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36 938,67</w:t>
            </w:r>
          </w:p>
        </w:tc>
        <w:tc>
          <w:tcPr>
            <w:tcW w:w="1420" w:type="dxa"/>
            <w:tcBorders>
              <w:top w:val="single" w:sz="4" w:space="0" w:color="auto"/>
              <w:bottom w:val="single" w:sz="4" w:space="0" w:color="auto"/>
            </w:tcBorders>
          </w:tcPr>
          <w:p w14:paraId="60727862" w14:textId="77777777" w:rsidR="00AB43F3" w:rsidRPr="00B42AF5" w:rsidRDefault="00AB43F3" w:rsidP="00B45565">
            <w:pPr>
              <w:rPr>
                <w:rFonts w:eastAsia="MS Mincho"/>
                <w:sz w:val="16"/>
                <w:szCs w:val="16"/>
                <w:lang w:val="en-US" w:eastAsia="ja-JP"/>
              </w:rPr>
            </w:pPr>
            <w:r w:rsidRPr="00B42AF5">
              <w:rPr>
                <w:rFonts w:eastAsia="MS Mincho"/>
                <w:sz w:val="16"/>
                <w:szCs w:val="16"/>
                <w:lang w:val="en-US" w:eastAsia="ja-JP"/>
              </w:rPr>
              <w:t>36 938,67</w:t>
            </w:r>
          </w:p>
        </w:tc>
      </w:tr>
    </w:tbl>
    <w:p w14:paraId="4F8516DE" w14:textId="77777777" w:rsidR="00AB43F3" w:rsidRPr="00B42AF5" w:rsidRDefault="00AB43F3" w:rsidP="00AB43F3">
      <w:pPr>
        <w:ind w:left="720" w:firstLine="720"/>
        <w:rPr>
          <w:rFonts w:eastAsia="MS Mincho"/>
          <w:b/>
          <w:bCs/>
          <w:sz w:val="28"/>
          <w:szCs w:val="28"/>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D5323" w:rsidRPr="00B42AF5" w14:paraId="1D34CE0C" w14:textId="77777777" w:rsidTr="00B4556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72D84579" w14:textId="77777777" w:rsidR="00BD5323" w:rsidRPr="00B42AF5" w:rsidRDefault="00BD5323" w:rsidP="00B45565">
            <w:pPr>
              <w:ind w:right="-108"/>
              <w:jc w:val="center"/>
              <w:rPr>
                <w:rFonts w:eastAsia="MS Mincho"/>
                <w:sz w:val="16"/>
                <w:szCs w:val="16"/>
                <w:lang w:val="en-US" w:eastAsia="ja-JP"/>
              </w:rPr>
            </w:pPr>
            <w:r w:rsidRPr="00B42AF5">
              <w:rPr>
                <w:rFonts w:eastAsia="MS Mincho"/>
                <w:sz w:val="16"/>
                <w:szCs w:val="16"/>
                <w:lang w:eastAsia="ja-JP"/>
              </w:rPr>
              <w:t>№</w:t>
            </w:r>
          </w:p>
          <w:p w14:paraId="6DEE1B54" w14:textId="77777777" w:rsidR="00BD5323" w:rsidRPr="00B42AF5" w:rsidRDefault="00BD5323" w:rsidP="00B4556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629B66C4" w14:textId="77777777" w:rsidR="00BD5323" w:rsidRPr="00B42AF5" w:rsidRDefault="00BD5323" w:rsidP="00B45565">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EC253C7" w14:textId="77777777" w:rsidR="00BD5323" w:rsidRPr="00B42AF5" w:rsidRDefault="00BD5323" w:rsidP="00B45565">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0014ECB0" w14:textId="77777777" w:rsidR="00BD5323" w:rsidRPr="00B42AF5" w:rsidRDefault="00BD5323" w:rsidP="00B45565">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3DC8C4EC" w14:textId="77777777" w:rsidR="00BD5323" w:rsidRPr="00B42AF5" w:rsidRDefault="00BD5323" w:rsidP="00B45565">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A377949" w14:textId="77777777" w:rsidR="00BD5323" w:rsidRPr="00B42AF5" w:rsidRDefault="00BD5323" w:rsidP="00B45565">
            <w:pPr>
              <w:jc w:val="center"/>
              <w:rPr>
                <w:rFonts w:eastAsia="MS Mincho"/>
                <w:sz w:val="16"/>
                <w:szCs w:val="16"/>
                <w:lang w:eastAsia="ja-JP"/>
              </w:rPr>
            </w:pPr>
            <w:r w:rsidRPr="00B42AF5">
              <w:rPr>
                <w:rFonts w:eastAsia="MS Mincho"/>
                <w:sz w:val="16"/>
                <w:szCs w:val="16"/>
                <w:lang w:val="en-US" w:eastAsia="ja-JP"/>
              </w:rPr>
              <w:t>Valoare, lei</w:t>
            </w:r>
          </w:p>
        </w:tc>
      </w:tr>
      <w:tr w:rsidR="00BD5323" w:rsidRPr="00B42AF5" w14:paraId="429BE086" w14:textId="77777777" w:rsidTr="00B4556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DD164C0" w14:textId="77777777" w:rsidR="00BD5323" w:rsidRPr="00B42AF5" w:rsidRDefault="00BD5323" w:rsidP="00B4556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512CAAE" w14:textId="77777777" w:rsidR="00BD5323" w:rsidRPr="00B42AF5" w:rsidRDefault="00BD5323" w:rsidP="00B4556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CF64024" w14:textId="77777777" w:rsidR="00BD5323" w:rsidRPr="00B42AF5" w:rsidRDefault="00BD5323" w:rsidP="00B4556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E077120" w14:textId="77777777" w:rsidR="00BD5323" w:rsidRPr="00B42AF5" w:rsidRDefault="00BD5323" w:rsidP="00B4556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E8BE6D6" w14:textId="77777777" w:rsidR="00BD5323" w:rsidRPr="00B42AF5" w:rsidRDefault="00BD5323" w:rsidP="00B4556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82396A7" w14:textId="77777777" w:rsidR="00BD5323" w:rsidRPr="00B42AF5" w:rsidRDefault="00BD5323" w:rsidP="00B45565">
            <w:pPr>
              <w:jc w:val="center"/>
              <w:rPr>
                <w:rFonts w:eastAsia="MS Mincho"/>
                <w:sz w:val="16"/>
                <w:szCs w:val="16"/>
                <w:lang w:val="en-US" w:eastAsia="ja-JP"/>
              </w:rPr>
            </w:pPr>
            <w:r w:rsidRPr="00B42AF5">
              <w:rPr>
                <w:rFonts w:eastAsia="MS Mincho"/>
                <w:sz w:val="16"/>
                <w:szCs w:val="16"/>
                <w:lang w:eastAsia="ja-JP"/>
              </w:rPr>
              <w:t>Pe unitate de măsură</w:t>
            </w:r>
          </w:p>
          <w:p w14:paraId="685768B2" w14:textId="77777777" w:rsidR="00BD5323" w:rsidRPr="00B42AF5" w:rsidRDefault="00BD5323" w:rsidP="00B4556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7C58614F" w14:textId="77777777" w:rsidR="00BD5323" w:rsidRPr="00B42AF5" w:rsidRDefault="00BD5323" w:rsidP="00B45565">
            <w:pPr>
              <w:jc w:val="center"/>
              <w:rPr>
                <w:rFonts w:eastAsia="MS Mincho"/>
                <w:sz w:val="16"/>
                <w:szCs w:val="16"/>
                <w:lang w:val="en-US" w:eastAsia="ja-JP"/>
              </w:rPr>
            </w:pPr>
            <w:r w:rsidRPr="00B42AF5">
              <w:rPr>
                <w:rFonts w:eastAsia="MS Mincho"/>
                <w:sz w:val="16"/>
                <w:szCs w:val="16"/>
                <w:lang w:val="en-US" w:eastAsia="ja-JP"/>
              </w:rPr>
              <w:t>Total</w:t>
            </w:r>
          </w:p>
          <w:p w14:paraId="6599FC13" w14:textId="77777777" w:rsidR="00BD5323" w:rsidRPr="00B42AF5" w:rsidRDefault="00BD5323" w:rsidP="00B45565">
            <w:pPr>
              <w:jc w:val="center"/>
              <w:rPr>
                <w:rFonts w:eastAsia="MS Mincho"/>
                <w:sz w:val="16"/>
                <w:szCs w:val="16"/>
                <w:lang w:val="en-US" w:eastAsia="ja-JP"/>
              </w:rPr>
            </w:pPr>
            <w:r w:rsidRPr="00B42AF5">
              <w:rPr>
                <w:rFonts w:eastAsia="MS Mincho"/>
                <w:sz w:val="16"/>
                <w:szCs w:val="16"/>
                <w:lang w:val="en-US" w:eastAsia="ja-JP"/>
              </w:rPr>
              <w:t>—————</w:t>
            </w:r>
          </w:p>
          <w:p w14:paraId="5F683FCA" w14:textId="77777777" w:rsidR="00BD5323" w:rsidRPr="00B42AF5" w:rsidRDefault="00BD5323" w:rsidP="00B45565">
            <w:pPr>
              <w:jc w:val="center"/>
              <w:rPr>
                <w:rFonts w:eastAsia="MS Mincho"/>
                <w:sz w:val="16"/>
                <w:szCs w:val="16"/>
                <w:lang w:val="en-US" w:eastAsia="ja-JP"/>
              </w:rPr>
            </w:pPr>
            <w:r w:rsidRPr="00B42AF5">
              <w:rPr>
                <w:rFonts w:eastAsia="MS Mincho"/>
                <w:sz w:val="16"/>
                <w:szCs w:val="16"/>
                <w:lang w:val="en-US" w:eastAsia="ja-JP"/>
              </w:rPr>
              <w:t>incl. salariu</w:t>
            </w:r>
          </w:p>
          <w:p w14:paraId="3D640EE3" w14:textId="77777777" w:rsidR="00BD5323" w:rsidRPr="00B42AF5" w:rsidRDefault="00BD5323" w:rsidP="00B45565">
            <w:pPr>
              <w:jc w:val="center"/>
              <w:rPr>
                <w:rFonts w:eastAsia="MS Mincho"/>
                <w:sz w:val="2"/>
                <w:szCs w:val="2"/>
                <w:lang w:val="en-US" w:eastAsia="ja-JP"/>
              </w:rPr>
            </w:pPr>
          </w:p>
        </w:tc>
      </w:tr>
    </w:tbl>
    <w:p w14:paraId="71014826" w14:textId="77777777" w:rsidR="00BD5323" w:rsidRPr="00B42AF5" w:rsidRDefault="00BD5323" w:rsidP="00BD5323">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D5323" w:rsidRPr="00B42AF5" w14:paraId="68E3219C" w14:textId="77777777" w:rsidTr="00B4556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39C0FB" w14:textId="77777777" w:rsidR="00BD5323" w:rsidRPr="00B42AF5" w:rsidRDefault="00BD5323" w:rsidP="00B4556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7AD3BAC" w14:textId="77777777" w:rsidR="00BD5323" w:rsidRPr="00B42AF5" w:rsidRDefault="00BD5323" w:rsidP="00B4556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6BD6EAD5" w14:textId="77777777" w:rsidR="00BD5323" w:rsidRPr="00B42AF5" w:rsidRDefault="00BD5323" w:rsidP="00B4556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EFBD3CF" w14:textId="77777777" w:rsidR="00BD5323" w:rsidRPr="00B42AF5" w:rsidRDefault="00BD5323" w:rsidP="00B4556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DF96B5E" w14:textId="77777777" w:rsidR="00BD5323" w:rsidRPr="00B42AF5" w:rsidRDefault="00BD5323" w:rsidP="00B4556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498AD58" w14:textId="77777777" w:rsidR="00BD5323" w:rsidRPr="00B42AF5" w:rsidRDefault="00BD5323" w:rsidP="00B4556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03EEBA6" w14:textId="77777777" w:rsidR="00BD5323" w:rsidRPr="00B42AF5" w:rsidRDefault="00BD5323" w:rsidP="00B45565">
            <w:pPr>
              <w:jc w:val="center"/>
              <w:rPr>
                <w:rFonts w:eastAsia="MS Mincho"/>
                <w:sz w:val="16"/>
                <w:szCs w:val="16"/>
                <w:lang w:eastAsia="ja-JP"/>
              </w:rPr>
            </w:pPr>
            <w:r w:rsidRPr="00B42AF5">
              <w:rPr>
                <w:rFonts w:eastAsia="MS Mincho"/>
                <w:sz w:val="16"/>
                <w:szCs w:val="16"/>
                <w:lang w:eastAsia="ja-JP"/>
              </w:rPr>
              <w:t>7</w:t>
            </w:r>
          </w:p>
        </w:tc>
      </w:tr>
      <w:tr w:rsidR="00BD5323" w:rsidRPr="00B42AF5" w14:paraId="26579C2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8D437F"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02635993"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38700863"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 Lucrari de constructie</w:t>
            </w:r>
          </w:p>
          <w:p w14:paraId="3CFE8958"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0BE7DB79"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58DB7704"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671A7EC"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0143EFEA" w14:textId="77777777" w:rsidR="00BD5323" w:rsidRPr="00B42AF5" w:rsidRDefault="00BD5323" w:rsidP="00B45565">
            <w:pPr>
              <w:rPr>
                <w:rFonts w:eastAsia="MS Mincho"/>
                <w:sz w:val="16"/>
                <w:szCs w:val="16"/>
                <w:lang w:eastAsia="ja-JP"/>
              </w:rPr>
            </w:pPr>
          </w:p>
        </w:tc>
      </w:tr>
      <w:tr w:rsidR="00BD5323" w:rsidRPr="00B42AF5" w14:paraId="7E592EA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D79B5"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4202B9F5"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7DA4B9BD"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1.1. Demolarea</w:t>
            </w:r>
          </w:p>
          <w:p w14:paraId="337685FE"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64FF1E57"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2A3BCADF"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2E289A1"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7C6BD4E" w14:textId="77777777" w:rsidR="00BD5323" w:rsidRPr="00B42AF5" w:rsidRDefault="00BD5323" w:rsidP="00B45565">
            <w:pPr>
              <w:rPr>
                <w:rFonts w:eastAsia="MS Mincho"/>
                <w:sz w:val="16"/>
                <w:szCs w:val="16"/>
                <w:lang w:eastAsia="ja-JP"/>
              </w:rPr>
            </w:pPr>
          </w:p>
        </w:tc>
      </w:tr>
      <w:tr w:rsidR="00BD5323" w:rsidRPr="00B42AF5" w14:paraId="12DDA53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09EC8"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1BB822EB"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0220570F"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1.1.1. Trotuar</w:t>
            </w:r>
          </w:p>
          <w:p w14:paraId="2DB88B14"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1BBC53B0"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22E3541E"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61EB9D3"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63CB8C99" w14:textId="77777777" w:rsidR="00BD5323" w:rsidRPr="00B42AF5" w:rsidRDefault="00BD5323" w:rsidP="00B45565">
            <w:pPr>
              <w:rPr>
                <w:rFonts w:eastAsia="MS Mincho"/>
                <w:sz w:val="16"/>
                <w:szCs w:val="16"/>
                <w:lang w:eastAsia="ja-JP"/>
              </w:rPr>
            </w:pPr>
          </w:p>
        </w:tc>
      </w:tr>
      <w:tr w:rsidR="00BD5323" w:rsidRPr="00B42AF5" w14:paraId="0E74F2C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834CD"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27AE860C"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RpCS19B</w:t>
            </w:r>
          </w:p>
          <w:p w14:paraId="6D595193"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69B5EB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Demontari: dale din placi prefabricate</w:t>
            </w:r>
          </w:p>
          <w:p w14:paraId="618DD5D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50A15F"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54B894F"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DF86B2"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3F433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34,06</w:t>
            </w:r>
          </w:p>
          <w:p w14:paraId="2D01714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B62F59B"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34,06</w:t>
            </w:r>
          </w:p>
        </w:tc>
      </w:tr>
      <w:tr w:rsidR="00BD5323" w:rsidRPr="00B42AF5" w14:paraId="1BCED35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1BFD7"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6D7959E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637A884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ECAB66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C55AF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3B40DBF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242E81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17,03</w:t>
            </w:r>
          </w:p>
        </w:tc>
      </w:tr>
      <w:tr w:rsidR="00BD5323" w:rsidRPr="00B42AF5" w14:paraId="054ADF7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F46D0"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B9C83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E7F4B8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4809D9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2A316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5EB6E35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3C31A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17,03</w:t>
            </w:r>
          </w:p>
        </w:tc>
      </w:tr>
      <w:tr w:rsidR="00BD5323" w:rsidRPr="00B42AF5" w14:paraId="781DC67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AB5DD"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2CCFA186"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34745B09"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1.2. Lucrari de montare</w:t>
            </w:r>
          </w:p>
          <w:p w14:paraId="6ED53B70"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0556295C"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557D50AA"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38C63F9"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7BE4159B" w14:textId="77777777" w:rsidR="00BD5323" w:rsidRPr="00B42AF5" w:rsidRDefault="00BD5323" w:rsidP="00B45565">
            <w:pPr>
              <w:rPr>
                <w:rFonts w:eastAsia="MS Mincho"/>
                <w:sz w:val="16"/>
                <w:szCs w:val="16"/>
                <w:lang w:eastAsia="ja-JP"/>
              </w:rPr>
            </w:pPr>
          </w:p>
        </w:tc>
      </w:tr>
      <w:tr w:rsidR="00BD5323" w:rsidRPr="00B42AF5" w14:paraId="7B3BD86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346C1"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7ACE2244"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510587D5"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1.2.1. Transeu T-3 (900x400) L=224 m</w:t>
            </w:r>
          </w:p>
          <w:p w14:paraId="5C38DD67"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0C92AF42"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725A2D99"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8943062"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810E55C" w14:textId="77777777" w:rsidR="00BD5323" w:rsidRPr="00B42AF5" w:rsidRDefault="00BD5323" w:rsidP="00B45565">
            <w:pPr>
              <w:rPr>
                <w:rFonts w:eastAsia="MS Mincho"/>
                <w:sz w:val="16"/>
                <w:szCs w:val="16"/>
                <w:lang w:eastAsia="ja-JP"/>
              </w:rPr>
            </w:pPr>
          </w:p>
        </w:tc>
      </w:tr>
      <w:tr w:rsidR="00BD5323" w:rsidRPr="00B42AF5" w14:paraId="1446FE8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8F8E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1A16C8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TsC58B</w:t>
            </w:r>
          </w:p>
          <w:p w14:paraId="48CDD3EE"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B483D96"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Sapatura mecanica a pamintului in depozit cu excavator "o cupa inversa " cu volumul cupei de 0,15 m3: teren de categoria 2 </w:t>
            </w:r>
          </w:p>
          <w:p w14:paraId="3D6F5B17"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0652A6"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19DAD95"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18E99A"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C65C7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6 945,63</w:t>
            </w:r>
          </w:p>
          <w:p w14:paraId="23D5F874"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2A94EF5"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225,17</w:t>
            </w:r>
          </w:p>
        </w:tc>
      </w:tr>
      <w:tr w:rsidR="00BD5323" w:rsidRPr="00B42AF5" w14:paraId="700E20B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F1547"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BFFF9E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6237DE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AA19CA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0359B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2,3800</w:t>
            </w:r>
          </w:p>
        </w:tc>
        <w:tc>
          <w:tcPr>
            <w:tcW w:w="1134" w:type="dxa"/>
            <w:tcBorders>
              <w:top w:val="single" w:sz="4" w:space="0" w:color="auto"/>
              <w:bottom w:val="single" w:sz="4" w:space="0" w:color="auto"/>
            </w:tcBorders>
          </w:tcPr>
          <w:p w14:paraId="7C95409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4DB671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225,17</w:t>
            </w:r>
          </w:p>
        </w:tc>
      </w:tr>
      <w:tr w:rsidR="00BD5323" w:rsidRPr="00B42AF5" w14:paraId="710B815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ACE8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EA1B8D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2952260003523</w:t>
            </w:r>
          </w:p>
        </w:tc>
        <w:tc>
          <w:tcPr>
            <w:tcW w:w="3544" w:type="dxa"/>
            <w:tcBorders>
              <w:top w:val="single" w:sz="4" w:space="0" w:color="auto"/>
              <w:bottom w:val="single" w:sz="4" w:space="0" w:color="auto"/>
            </w:tcBorders>
          </w:tcPr>
          <w:p w14:paraId="7D3C8829"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Excavator diesel pe pneuri cu o cupa de 0,15 m3</w:t>
            </w:r>
          </w:p>
        </w:tc>
        <w:tc>
          <w:tcPr>
            <w:tcW w:w="1134" w:type="dxa"/>
            <w:tcBorders>
              <w:top w:val="single" w:sz="4" w:space="0" w:color="auto"/>
              <w:bottom w:val="single" w:sz="4" w:space="0" w:color="auto"/>
            </w:tcBorders>
          </w:tcPr>
          <w:p w14:paraId="1640835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FC1AA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3996E49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CCC349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6 720,47</w:t>
            </w:r>
          </w:p>
        </w:tc>
      </w:tr>
      <w:tr w:rsidR="00BD5323" w:rsidRPr="00B42AF5" w14:paraId="663D4FB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DCED4"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4CA48E54"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TsC59B</w:t>
            </w:r>
          </w:p>
          <w:p w14:paraId="5FF51B42"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59239EA6"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Sapatura mecanica a pamintului cu excavator cu o cupa de 0,15 m3 cu descarcare in autobasculanta:  teren de categoria 2</w:t>
            </w:r>
          </w:p>
          <w:p w14:paraId="468A20D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19DBF3"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717D3F1"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2A9625"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CF023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11 330,04</w:t>
            </w:r>
          </w:p>
          <w:p w14:paraId="64953D6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C61FD40"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575,35</w:t>
            </w:r>
          </w:p>
        </w:tc>
      </w:tr>
      <w:tr w:rsidR="00BD5323" w:rsidRPr="00B42AF5" w14:paraId="778EF4C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947E0"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1FB72F0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193BA1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B56038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D32F3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49C6EF2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FD272E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575,35</w:t>
            </w:r>
          </w:p>
        </w:tc>
      </w:tr>
      <w:tr w:rsidR="00BD5323" w:rsidRPr="00B42AF5" w14:paraId="1A24DD2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1C06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54DF85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1421102200227</w:t>
            </w:r>
          </w:p>
        </w:tc>
        <w:tc>
          <w:tcPr>
            <w:tcW w:w="3544" w:type="dxa"/>
            <w:tcBorders>
              <w:top w:val="single" w:sz="4" w:space="0" w:color="auto"/>
              <w:bottom w:val="single" w:sz="4" w:space="0" w:color="auto"/>
            </w:tcBorders>
          </w:tcPr>
          <w:p w14:paraId="2B3E11A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Pietris </w:t>
            </w:r>
          </w:p>
        </w:tc>
        <w:tc>
          <w:tcPr>
            <w:tcW w:w="1134" w:type="dxa"/>
            <w:tcBorders>
              <w:top w:val="single" w:sz="4" w:space="0" w:color="auto"/>
              <w:bottom w:val="single" w:sz="4" w:space="0" w:color="auto"/>
            </w:tcBorders>
          </w:tcPr>
          <w:p w14:paraId="073815E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ACF76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F9C75B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05C25D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1,52</w:t>
            </w:r>
          </w:p>
        </w:tc>
      </w:tr>
      <w:tr w:rsidR="00BD5323" w:rsidRPr="00B42AF5" w14:paraId="6197C02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533F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E6EB1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2952260003523</w:t>
            </w:r>
          </w:p>
        </w:tc>
        <w:tc>
          <w:tcPr>
            <w:tcW w:w="3544" w:type="dxa"/>
            <w:tcBorders>
              <w:top w:val="single" w:sz="4" w:space="0" w:color="auto"/>
              <w:bottom w:val="single" w:sz="4" w:space="0" w:color="auto"/>
            </w:tcBorders>
          </w:tcPr>
          <w:p w14:paraId="15D6785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Excavator diesel pe pneuri cu o cupa de 0,15 m3</w:t>
            </w:r>
          </w:p>
        </w:tc>
        <w:tc>
          <w:tcPr>
            <w:tcW w:w="1134" w:type="dxa"/>
            <w:tcBorders>
              <w:top w:val="single" w:sz="4" w:space="0" w:color="auto"/>
              <w:bottom w:val="single" w:sz="4" w:space="0" w:color="auto"/>
            </w:tcBorders>
          </w:tcPr>
          <w:p w14:paraId="5FD3CCB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6269C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14,3000</w:t>
            </w:r>
          </w:p>
        </w:tc>
        <w:tc>
          <w:tcPr>
            <w:tcW w:w="1134" w:type="dxa"/>
            <w:tcBorders>
              <w:top w:val="single" w:sz="4" w:space="0" w:color="auto"/>
              <w:bottom w:val="single" w:sz="4" w:space="0" w:color="auto"/>
            </w:tcBorders>
          </w:tcPr>
          <w:p w14:paraId="69806EC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F25A0D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8 580,67</w:t>
            </w:r>
          </w:p>
        </w:tc>
      </w:tr>
      <w:tr w:rsidR="00BD5323" w:rsidRPr="00B42AF5" w14:paraId="5B71AE1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2870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F31D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2952260003557</w:t>
            </w:r>
          </w:p>
        </w:tc>
        <w:tc>
          <w:tcPr>
            <w:tcW w:w="3544" w:type="dxa"/>
            <w:tcBorders>
              <w:top w:val="single" w:sz="4" w:space="0" w:color="auto"/>
              <w:bottom w:val="single" w:sz="4" w:space="0" w:color="auto"/>
            </w:tcBorders>
          </w:tcPr>
          <w:p w14:paraId="15D1615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Buldozere, 58(80)KW (с.p.)</w:t>
            </w:r>
          </w:p>
        </w:tc>
        <w:tc>
          <w:tcPr>
            <w:tcW w:w="1134" w:type="dxa"/>
            <w:tcBorders>
              <w:top w:val="single" w:sz="4" w:space="0" w:color="auto"/>
              <w:bottom w:val="single" w:sz="4" w:space="0" w:color="auto"/>
            </w:tcBorders>
          </w:tcPr>
          <w:p w14:paraId="1C8F89D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A7CB0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3,6200</w:t>
            </w:r>
          </w:p>
        </w:tc>
        <w:tc>
          <w:tcPr>
            <w:tcW w:w="1134" w:type="dxa"/>
            <w:tcBorders>
              <w:top w:val="single" w:sz="4" w:space="0" w:color="auto"/>
              <w:bottom w:val="single" w:sz="4" w:space="0" w:color="auto"/>
            </w:tcBorders>
          </w:tcPr>
          <w:p w14:paraId="4524C8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F1F364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2 172,49</w:t>
            </w:r>
          </w:p>
        </w:tc>
      </w:tr>
      <w:tr w:rsidR="00BD5323" w:rsidRPr="00B42AF5" w14:paraId="1FE9024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0649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2901CE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TsA20B</w:t>
            </w:r>
          </w:p>
          <w:p w14:paraId="4DB24D52"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C4D167C"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Sapatura manuala de pamint, in taluzuri, la deblee sapate cu excavator sau screper, pentru completarea sapaturii la profilul taluzului, in teren mijlociu</w:t>
            </w:r>
          </w:p>
          <w:p w14:paraId="446468C4"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13F940"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84DE21F"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E878E2"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7243B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194,86</w:t>
            </w:r>
          </w:p>
          <w:p w14:paraId="059D174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693D1EA"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194,86</w:t>
            </w:r>
          </w:p>
        </w:tc>
      </w:tr>
      <w:tr w:rsidR="00BD5323" w:rsidRPr="00B42AF5" w14:paraId="6F7E5A7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86861"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6299393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B35B77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6CD50E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A5E95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70F486C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FE2EBD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194,86</w:t>
            </w:r>
          </w:p>
        </w:tc>
      </w:tr>
      <w:tr w:rsidR="00BD5323" w:rsidRPr="00B42AF5" w14:paraId="3ED9FE3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16C75"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7D8AADA0"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TsD02A1</w:t>
            </w:r>
          </w:p>
          <w:p w14:paraId="4C33CD42"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A5639CF"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Imprastierea pamintului afinat provenit din teren categoria I sau II, executata cu buldozer pe tractor cu senile de 65-80 CP, in straturi cu grosimea de 15-20 cm</w:t>
            </w:r>
          </w:p>
          <w:p w14:paraId="58F4BC6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D6FC0"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2E4DD8A"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13A0D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0F452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654,42</w:t>
            </w:r>
          </w:p>
          <w:p w14:paraId="79DCE792"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AACB64A"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7FB7520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B3D5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06CB13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64D6209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05ADAD8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E7FE5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4914728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07B27E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654,42</w:t>
            </w:r>
          </w:p>
        </w:tc>
      </w:tr>
      <w:tr w:rsidR="00BD5323" w:rsidRPr="00B42AF5" w14:paraId="0622D59B"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22FA8"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387B0F88"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TsD05B</w:t>
            </w:r>
          </w:p>
          <w:p w14:paraId="640FA387"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7016B0D"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14:paraId="1C74B8FA"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E90DD6"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BC49B5E"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8929B6"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11E65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3 192,02</w:t>
            </w:r>
          </w:p>
          <w:p w14:paraId="2EBD519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FEF3075"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834,47</w:t>
            </w:r>
          </w:p>
        </w:tc>
      </w:tr>
      <w:tr w:rsidR="00BD5323" w:rsidRPr="00B42AF5" w14:paraId="7F83E70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95605"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4115AA3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72FB82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CB8149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FAEB0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011837D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9236FC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834,47</w:t>
            </w:r>
          </w:p>
        </w:tc>
      </w:tr>
      <w:tr w:rsidR="00BD5323" w:rsidRPr="00B42AF5" w14:paraId="1D9EB3F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2022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5A03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4D56D42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1714C5B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F1BB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5EA5671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0A709F5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2 357,56</w:t>
            </w:r>
          </w:p>
        </w:tc>
      </w:tr>
      <w:tr w:rsidR="00BD5323" w:rsidRPr="00B42AF5" w14:paraId="39A0C6B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AC3E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56EA3F19"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TsD01B</w:t>
            </w:r>
          </w:p>
          <w:p w14:paraId="73837553"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538E9CA"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436DAEF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DD351B"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E4B39AD"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F09F21"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15836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29,33</w:t>
            </w:r>
          </w:p>
          <w:p w14:paraId="6C604058"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3915619"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29,33</w:t>
            </w:r>
          </w:p>
        </w:tc>
      </w:tr>
      <w:tr w:rsidR="00BD5323" w:rsidRPr="00B42AF5" w14:paraId="1F332A8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50957"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E742FC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A5A226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EE701A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37C9B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A41A3E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33ABB6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29,33</w:t>
            </w:r>
          </w:p>
        </w:tc>
      </w:tr>
      <w:tr w:rsidR="00BD5323" w:rsidRPr="00B42AF5" w14:paraId="1001C33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2DF3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86A5C4E"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TsD04B</w:t>
            </w:r>
          </w:p>
          <w:p w14:paraId="53640AEE"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0042A32"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14:paraId="7AD3A2E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1DFAA6"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D256DB9"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EF2D9F"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B5F75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73,35</w:t>
            </w:r>
          </w:p>
          <w:p w14:paraId="10DDAE0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3690C18"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70,95</w:t>
            </w:r>
          </w:p>
        </w:tc>
      </w:tr>
      <w:tr w:rsidR="00BD5323" w:rsidRPr="00B42AF5" w14:paraId="4761DFE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C0927"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18E7D8A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16FADC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46A71B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99BC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EE20CE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11540C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70,95</w:t>
            </w:r>
          </w:p>
        </w:tc>
      </w:tr>
      <w:tr w:rsidR="00BD5323" w:rsidRPr="00B42AF5" w14:paraId="4D32619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6F50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1823CF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C6AD25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914F77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65E36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3D28E9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0FB5D17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w:t>
            </w:r>
          </w:p>
        </w:tc>
      </w:tr>
      <w:tr w:rsidR="00BD5323" w:rsidRPr="00B42AF5" w14:paraId="21458DE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65B4F"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5A79B8C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TsI51B5</w:t>
            </w:r>
          </w:p>
          <w:p w14:paraId="0AB32E73"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7099812"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Transportarea pamintului cu autobasculanta de 10 t la distanta de: 15 km</w:t>
            </w:r>
          </w:p>
          <w:p w14:paraId="661B970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7E7D27"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E941A2F"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BD4ED3"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85AEA5"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34,20</w:t>
            </w:r>
          </w:p>
          <w:p w14:paraId="4A89E06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672E846"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3F05C59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109B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9BF946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65AD90E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4E9CEB6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00719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2D12822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A17D2F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34,20</w:t>
            </w:r>
          </w:p>
        </w:tc>
      </w:tr>
      <w:tr w:rsidR="00BD5323" w:rsidRPr="00B42AF5" w14:paraId="5CAA88B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A2CF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791BC3E9"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TsC51B</w:t>
            </w:r>
          </w:p>
          <w:p w14:paraId="3937CD16"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CC3A02E"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Lucrari la descarcarea pamintului in depozit, teren categoria II</w:t>
            </w:r>
          </w:p>
          <w:p w14:paraId="67E4E0B9"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8DF525"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B026169"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5FD23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112084"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276,54</w:t>
            </w:r>
          </w:p>
          <w:p w14:paraId="64191DD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329A187F"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34,13</w:t>
            </w:r>
          </w:p>
        </w:tc>
      </w:tr>
      <w:tr w:rsidR="00BD5323" w:rsidRPr="00B42AF5" w14:paraId="11B4154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CBB3D"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BB7E15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84B7ED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34E1AE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6BFCF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77D48E2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05D989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34,13</w:t>
            </w:r>
          </w:p>
        </w:tc>
      </w:tr>
      <w:tr w:rsidR="00BD5323" w:rsidRPr="00B42AF5" w14:paraId="1A43A45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1FE2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59F9CB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274D13E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5301F19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9F0CA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4CB5E6E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7967B2C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1,52</w:t>
            </w:r>
          </w:p>
        </w:tc>
      </w:tr>
      <w:tr w:rsidR="00BD5323" w:rsidRPr="00B42AF5" w14:paraId="37CA8EC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3674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D9EF7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26952C7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3D8C06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59249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FDD055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D23218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240,89</w:t>
            </w:r>
          </w:p>
        </w:tc>
      </w:tr>
      <w:tr w:rsidR="00BD5323" w:rsidRPr="00B42AF5" w14:paraId="4CF104A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4A52F"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28D1F90E"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1A4C6707"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1.2.2. Transeu T-3 executarea patului</w:t>
            </w:r>
          </w:p>
          <w:p w14:paraId="00194253"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64122844"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279FA8CD"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31B7765"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FC03D00" w14:textId="77777777" w:rsidR="00BD5323" w:rsidRPr="00B42AF5" w:rsidRDefault="00BD5323" w:rsidP="00B45565">
            <w:pPr>
              <w:rPr>
                <w:rFonts w:eastAsia="MS Mincho"/>
                <w:sz w:val="16"/>
                <w:szCs w:val="16"/>
                <w:lang w:eastAsia="ja-JP"/>
              </w:rPr>
            </w:pPr>
          </w:p>
        </w:tc>
      </w:tr>
      <w:tr w:rsidR="00BD5323" w:rsidRPr="00B42AF5" w14:paraId="08B969A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BC0AC"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562B700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08-02-142-1</w:t>
            </w:r>
          </w:p>
          <w:p w14:paraId="5B76C6AA"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6B05214"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Executarea patului pentru un singur cablu in transee</w:t>
            </w:r>
          </w:p>
          <w:p w14:paraId="6549BFC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500319"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D93B7F0"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045491"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2D2B8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627,19</w:t>
            </w:r>
          </w:p>
          <w:p w14:paraId="4BEC70C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8AF50BE"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627,19</w:t>
            </w:r>
          </w:p>
        </w:tc>
      </w:tr>
      <w:tr w:rsidR="00BD5323" w:rsidRPr="00B42AF5" w14:paraId="20E7190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81E30"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44AF97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B50545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3C17EB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26901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6,6300</w:t>
            </w:r>
          </w:p>
        </w:tc>
        <w:tc>
          <w:tcPr>
            <w:tcW w:w="1134" w:type="dxa"/>
            <w:tcBorders>
              <w:top w:val="single" w:sz="4" w:space="0" w:color="auto"/>
              <w:bottom w:val="single" w:sz="4" w:space="0" w:color="auto"/>
            </w:tcBorders>
          </w:tcPr>
          <w:p w14:paraId="5F728DE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8B9F48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627,19</w:t>
            </w:r>
          </w:p>
        </w:tc>
      </w:tr>
      <w:tr w:rsidR="00BD5323" w:rsidRPr="00B42AF5" w14:paraId="005195E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781D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06FD420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08-02-142-2</w:t>
            </w:r>
          </w:p>
          <w:p w14:paraId="3CDB5C2A"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66B8BA1"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Pentru fiecare cablu urmator se va adauga la norma 08-01-142-1</w:t>
            </w:r>
          </w:p>
          <w:p w14:paraId="26D86732"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FBBC7C"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27ABA4A"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49692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5490F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235,57</w:t>
            </w:r>
          </w:p>
          <w:p w14:paraId="274AB86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8917C11"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235,57</w:t>
            </w:r>
          </w:p>
        </w:tc>
      </w:tr>
      <w:tr w:rsidR="00BD5323" w:rsidRPr="00B42AF5" w14:paraId="717E59F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0B754"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1B5E76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A7A88F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9E5814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9DBCA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2,4900</w:t>
            </w:r>
          </w:p>
        </w:tc>
        <w:tc>
          <w:tcPr>
            <w:tcW w:w="1134" w:type="dxa"/>
            <w:tcBorders>
              <w:top w:val="single" w:sz="4" w:space="0" w:color="auto"/>
              <w:bottom w:val="single" w:sz="4" w:space="0" w:color="auto"/>
            </w:tcBorders>
          </w:tcPr>
          <w:p w14:paraId="225AA15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9ED590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235,57</w:t>
            </w:r>
          </w:p>
        </w:tc>
      </w:tr>
      <w:tr w:rsidR="00BD5323" w:rsidRPr="00B42AF5" w14:paraId="29BC7F4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EE19B"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831AEAE"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35072BF8"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F2E8C01"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Nisip amenajari</w:t>
            </w:r>
          </w:p>
          <w:p w14:paraId="67BDE41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E35AFB"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F264438"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140E0E"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6C16B6"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454,41</w:t>
            </w:r>
          </w:p>
          <w:p w14:paraId="43B0260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57B083C8"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4E61C5B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C792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F7182C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0B2AE17"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1CD58C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D2F15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081FE0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55FC62A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454,41</w:t>
            </w:r>
          </w:p>
        </w:tc>
      </w:tr>
      <w:tr w:rsidR="00BD5323" w:rsidRPr="00B42AF5" w14:paraId="6802EC7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B9D0F"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44F5012C"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08-02-143-1</w:t>
            </w:r>
          </w:p>
          <w:p w14:paraId="063ABBB8"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640474E"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Acoperirea cablului, pozat in transee: cu caramida a unui singur cablu</w:t>
            </w:r>
          </w:p>
          <w:p w14:paraId="3AFC3D6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CD3A03"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513786DD"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3DBD33"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904378"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1 918,02</w:t>
            </w:r>
          </w:p>
          <w:p w14:paraId="72790252"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75AF8AE"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615,83</w:t>
            </w:r>
          </w:p>
        </w:tc>
      </w:tr>
      <w:tr w:rsidR="00BD5323" w:rsidRPr="00B42AF5" w14:paraId="01B27BE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6BFD0"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766970F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61EBA5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3DFB84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AD74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6,5100</w:t>
            </w:r>
          </w:p>
        </w:tc>
        <w:tc>
          <w:tcPr>
            <w:tcW w:w="1134" w:type="dxa"/>
            <w:tcBorders>
              <w:top w:val="single" w:sz="4" w:space="0" w:color="auto"/>
              <w:bottom w:val="single" w:sz="4" w:space="0" w:color="auto"/>
            </w:tcBorders>
          </w:tcPr>
          <w:p w14:paraId="1163E3D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0290BB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615,83</w:t>
            </w:r>
          </w:p>
        </w:tc>
      </w:tr>
      <w:tr w:rsidR="00BD5323" w:rsidRPr="00B42AF5" w14:paraId="539EC01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8881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499AA2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6219C2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270FD2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ACB1B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632A663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CA0105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744,11</w:t>
            </w:r>
          </w:p>
        </w:tc>
      </w:tr>
      <w:tr w:rsidR="00BD5323" w:rsidRPr="00B42AF5" w14:paraId="25F6AC7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B923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464FE6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17FA42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8C87E7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A8C4C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1,2400</w:t>
            </w:r>
          </w:p>
        </w:tc>
        <w:tc>
          <w:tcPr>
            <w:tcW w:w="1134" w:type="dxa"/>
            <w:tcBorders>
              <w:top w:val="single" w:sz="4" w:space="0" w:color="auto"/>
              <w:bottom w:val="single" w:sz="4" w:space="0" w:color="auto"/>
            </w:tcBorders>
          </w:tcPr>
          <w:p w14:paraId="5B927B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D9CDDD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558,08</w:t>
            </w:r>
          </w:p>
        </w:tc>
      </w:tr>
      <w:tr w:rsidR="00BD5323" w:rsidRPr="00B42AF5" w14:paraId="5E68494A"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214C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19244388"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08-02-143-2</w:t>
            </w:r>
          </w:p>
          <w:p w14:paraId="1F3F6A17"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5ED5A8E1"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Acoperirea cablului, pozat in transee: cu caramida a fiecarui cablu urmator</w:t>
            </w:r>
          </w:p>
          <w:p w14:paraId="45BCA63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425E94"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A334D9A"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34CDE9"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CC29A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321,64</w:t>
            </w:r>
          </w:p>
          <w:p w14:paraId="0C65D1F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3935C235"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321,64</w:t>
            </w:r>
          </w:p>
        </w:tc>
      </w:tr>
      <w:tr w:rsidR="00BD5323" w:rsidRPr="00B42AF5" w14:paraId="0CE10D6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07426"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1504AE9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FAAE06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9707B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502F0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3,4000</w:t>
            </w:r>
          </w:p>
        </w:tc>
        <w:tc>
          <w:tcPr>
            <w:tcW w:w="1134" w:type="dxa"/>
            <w:tcBorders>
              <w:top w:val="single" w:sz="4" w:space="0" w:color="auto"/>
              <w:bottom w:val="single" w:sz="4" w:space="0" w:color="auto"/>
            </w:tcBorders>
          </w:tcPr>
          <w:p w14:paraId="0E2A301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3847DF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321,64</w:t>
            </w:r>
          </w:p>
        </w:tc>
      </w:tr>
      <w:tr w:rsidR="00BD5323" w:rsidRPr="00B42AF5" w14:paraId="6B189410"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BE363"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18DF24E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4398A1BE"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5181C35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Сaramida constructie 250x120x65 mm</w:t>
            </w:r>
          </w:p>
          <w:p w14:paraId="7A30188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2AD6A8"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6079A134"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2A2E3E"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3CDF02"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6,67</w:t>
            </w:r>
          </w:p>
          <w:p w14:paraId="70442B7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02434E1E"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727CC0D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5086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B4F1E4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2640112302501</w:t>
            </w:r>
          </w:p>
        </w:tc>
        <w:tc>
          <w:tcPr>
            <w:tcW w:w="3544" w:type="dxa"/>
            <w:tcBorders>
              <w:top w:val="single" w:sz="4" w:space="0" w:color="auto"/>
              <w:bottom w:val="single" w:sz="4" w:space="0" w:color="auto"/>
            </w:tcBorders>
          </w:tcPr>
          <w:p w14:paraId="05491D47"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Caramizi ceramice pline, cu goluri sau silicate de dim. 250 x 120 x 65 mm</w:t>
            </w:r>
          </w:p>
        </w:tc>
        <w:tc>
          <w:tcPr>
            <w:tcW w:w="1134" w:type="dxa"/>
            <w:tcBorders>
              <w:top w:val="single" w:sz="4" w:space="0" w:color="auto"/>
              <w:bottom w:val="single" w:sz="4" w:space="0" w:color="auto"/>
            </w:tcBorders>
          </w:tcPr>
          <w:p w14:paraId="60F4E8F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E99F9B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40E8F5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6,67</w:t>
            </w:r>
          </w:p>
        </w:tc>
        <w:tc>
          <w:tcPr>
            <w:tcW w:w="1420" w:type="dxa"/>
            <w:tcBorders>
              <w:top w:val="single" w:sz="4" w:space="0" w:color="auto"/>
              <w:bottom w:val="single" w:sz="4" w:space="0" w:color="auto"/>
            </w:tcBorders>
          </w:tcPr>
          <w:p w14:paraId="1D9EDC7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6,67</w:t>
            </w:r>
          </w:p>
        </w:tc>
      </w:tr>
      <w:tr w:rsidR="00BD5323" w:rsidRPr="00B42AF5" w14:paraId="3876CFEA"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E9208"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F35110D"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34-02-003-1</w:t>
            </w:r>
          </w:p>
          <w:p w14:paraId="11DBF8E4"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3EE7FC26"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Executarea conductelor din tevi de polietilena: d=63 mm</w:t>
            </w:r>
          </w:p>
          <w:p w14:paraId="64C115E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72C996"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 km</w:t>
            </w:r>
          </w:p>
        </w:tc>
        <w:tc>
          <w:tcPr>
            <w:tcW w:w="1134" w:type="dxa"/>
            <w:tcBorders>
              <w:top w:val="single" w:sz="4" w:space="0" w:color="auto"/>
              <w:bottom w:val="single" w:sz="4" w:space="0" w:color="auto"/>
            </w:tcBorders>
            <w:vAlign w:val="center"/>
          </w:tcPr>
          <w:p w14:paraId="74AC6AF0"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8F6529"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28A5F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89 791,22</w:t>
            </w:r>
          </w:p>
          <w:p w14:paraId="6774E1C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0A068DB3"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12 581,78</w:t>
            </w:r>
          </w:p>
        </w:tc>
      </w:tr>
      <w:tr w:rsidR="00BD5323" w:rsidRPr="00B42AF5" w14:paraId="217EAC9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30D37"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12EEBC3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B75D8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48BCBD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17381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133,0000</w:t>
            </w:r>
          </w:p>
        </w:tc>
        <w:tc>
          <w:tcPr>
            <w:tcW w:w="1134" w:type="dxa"/>
            <w:tcBorders>
              <w:top w:val="single" w:sz="4" w:space="0" w:color="auto"/>
              <w:bottom w:val="single" w:sz="4" w:space="0" w:color="auto"/>
            </w:tcBorders>
          </w:tcPr>
          <w:p w14:paraId="3FCFAD7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D3F53C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12 581,78</w:t>
            </w:r>
          </w:p>
        </w:tc>
      </w:tr>
      <w:tr w:rsidR="00BD5323" w:rsidRPr="00B42AF5" w14:paraId="5A38361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F59B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911CB4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101-00700</w:t>
            </w:r>
          </w:p>
        </w:tc>
        <w:tc>
          <w:tcPr>
            <w:tcW w:w="3544" w:type="dxa"/>
            <w:tcBorders>
              <w:top w:val="single" w:sz="4" w:space="0" w:color="auto"/>
              <w:bottom w:val="single" w:sz="4" w:space="0" w:color="auto"/>
            </w:tcBorders>
          </w:tcPr>
          <w:p w14:paraId="4AB017B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Benzina "АИ-98", "АИ-95" "Экстра", "АИ-93"</w:t>
            </w:r>
          </w:p>
        </w:tc>
        <w:tc>
          <w:tcPr>
            <w:tcW w:w="1134" w:type="dxa"/>
            <w:tcBorders>
              <w:top w:val="single" w:sz="4" w:space="0" w:color="auto"/>
              <w:bottom w:val="single" w:sz="4" w:space="0" w:color="auto"/>
            </w:tcBorders>
          </w:tcPr>
          <w:p w14:paraId="6089C44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03BD5F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28C86C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21,30</w:t>
            </w:r>
          </w:p>
        </w:tc>
        <w:tc>
          <w:tcPr>
            <w:tcW w:w="1420" w:type="dxa"/>
            <w:tcBorders>
              <w:top w:val="single" w:sz="4" w:space="0" w:color="auto"/>
              <w:bottom w:val="single" w:sz="4" w:space="0" w:color="auto"/>
            </w:tcBorders>
          </w:tcPr>
          <w:p w14:paraId="541C3C0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17,06</w:t>
            </w:r>
          </w:p>
        </w:tc>
      </w:tr>
      <w:tr w:rsidR="00BD5323" w:rsidRPr="00B42AF5" w14:paraId="5998B4A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087E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2EB219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102-0097</w:t>
            </w:r>
          </w:p>
        </w:tc>
        <w:tc>
          <w:tcPr>
            <w:tcW w:w="3544" w:type="dxa"/>
            <w:tcBorders>
              <w:top w:val="single" w:sz="4" w:space="0" w:color="auto"/>
              <w:bottom w:val="single" w:sz="4" w:space="0" w:color="auto"/>
            </w:tcBorders>
          </w:tcPr>
          <w:p w14:paraId="61750BFA" w14:textId="77777777" w:rsidR="00BD5323" w:rsidRPr="00B42AF5" w:rsidRDefault="00BD5323" w:rsidP="00B45565">
            <w:pPr>
              <w:rPr>
                <w:rFonts w:eastAsia="MS Mincho"/>
                <w:sz w:val="16"/>
                <w:szCs w:val="16"/>
                <w:lang w:eastAsia="ja-JP"/>
              </w:rPr>
            </w:pPr>
            <w:r w:rsidRPr="006F034B">
              <w:rPr>
                <w:rFonts w:eastAsia="MS Mincho"/>
                <w:sz w:val="16"/>
                <w:szCs w:val="16"/>
                <w:lang w:val="en-US" w:eastAsia="ja-JP"/>
              </w:rPr>
              <w:t xml:space="preserve">Cherestea de esente rasinoase. Grinzi netivite, lungime 2-3,75 m, diferite latimi, grosime 100-125 mm, cal. </w:t>
            </w:r>
            <w:r w:rsidRPr="00B42AF5">
              <w:rPr>
                <w:rFonts w:eastAsia="MS Mincho"/>
                <w:sz w:val="16"/>
                <w:szCs w:val="16"/>
                <w:lang w:eastAsia="ja-JP"/>
              </w:rPr>
              <w:t>III</w:t>
            </w:r>
          </w:p>
        </w:tc>
        <w:tc>
          <w:tcPr>
            <w:tcW w:w="1134" w:type="dxa"/>
            <w:tcBorders>
              <w:top w:val="single" w:sz="4" w:space="0" w:color="auto"/>
              <w:bottom w:val="single" w:sz="4" w:space="0" w:color="auto"/>
            </w:tcBorders>
          </w:tcPr>
          <w:p w14:paraId="6259596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C787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99CA35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49338C4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382,39</w:t>
            </w:r>
          </w:p>
        </w:tc>
      </w:tr>
      <w:tr w:rsidR="00BD5323" w:rsidRPr="00B42AF5" w14:paraId="66AA84C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6CA4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69BB3D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530-018263</w:t>
            </w:r>
          </w:p>
        </w:tc>
        <w:tc>
          <w:tcPr>
            <w:tcW w:w="3544" w:type="dxa"/>
            <w:tcBorders>
              <w:top w:val="single" w:sz="4" w:space="0" w:color="auto"/>
              <w:bottom w:val="single" w:sz="4" w:space="0" w:color="auto"/>
            </w:tcBorders>
          </w:tcPr>
          <w:p w14:paraId="7E4EAD45"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Tevi din polietilena de tensiune joasa, diametrul exterior 63 mm</w:t>
            </w:r>
          </w:p>
        </w:tc>
        <w:tc>
          <w:tcPr>
            <w:tcW w:w="1134" w:type="dxa"/>
            <w:tcBorders>
              <w:top w:val="single" w:sz="4" w:space="0" w:color="auto"/>
              <w:bottom w:val="single" w:sz="4" w:space="0" w:color="auto"/>
            </w:tcBorders>
          </w:tcPr>
          <w:p w14:paraId="2B5A276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CA768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1 000,0000</w:t>
            </w:r>
          </w:p>
        </w:tc>
        <w:tc>
          <w:tcPr>
            <w:tcW w:w="1134" w:type="dxa"/>
            <w:tcBorders>
              <w:top w:val="single" w:sz="4" w:space="0" w:color="auto"/>
              <w:bottom w:val="single" w:sz="4" w:space="0" w:color="auto"/>
            </w:tcBorders>
          </w:tcPr>
          <w:p w14:paraId="7D5074D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76,81</w:t>
            </w:r>
          </w:p>
        </w:tc>
        <w:tc>
          <w:tcPr>
            <w:tcW w:w="1420" w:type="dxa"/>
            <w:tcBorders>
              <w:top w:val="single" w:sz="4" w:space="0" w:color="auto"/>
              <w:bottom w:val="single" w:sz="4" w:space="0" w:color="auto"/>
            </w:tcBorders>
          </w:tcPr>
          <w:p w14:paraId="129E86E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76 810,00</w:t>
            </w:r>
          </w:p>
        </w:tc>
      </w:tr>
      <w:tr w:rsidR="00BD5323" w:rsidRPr="00B42AF5" w14:paraId="1524BF3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4312A"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39CEE98E"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51E2C97F"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1.2.3. Trotuar</w:t>
            </w:r>
          </w:p>
          <w:p w14:paraId="0458EFF9"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62FAC6F9"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49B01C0B"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430A6D2"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97C6B14" w14:textId="77777777" w:rsidR="00BD5323" w:rsidRPr="00B42AF5" w:rsidRDefault="00BD5323" w:rsidP="00B45565">
            <w:pPr>
              <w:rPr>
                <w:rFonts w:eastAsia="MS Mincho"/>
                <w:sz w:val="16"/>
                <w:szCs w:val="16"/>
                <w:lang w:eastAsia="ja-JP"/>
              </w:rPr>
            </w:pPr>
          </w:p>
        </w:tc>
      </w:tr>
      <w:tr w:rsidR="00BD5323" w:rsidRPr="00B42AF5" w14:paraId="4A38CB91"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8C932"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5ADB54A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DE17A</w:t>
            </w:r>
          </w:p>
          <w:p w14:paraId="2B4CAF64"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37F165CC"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Pavaje executate din placi de trotuare din beton prefabricat vibropresate  60x100x200 mm asezate pe un strat din amestec uscat de ciment si nisip, in proportie 1:3, rostuit cu amestec uscat de ciment si nisip, grosime strat de 5 cm </w:t>
            </w:r>
          </w:p>
          <w:p w14:paraId="42DB0E1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B9418E"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14C851"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559C34"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56230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282,25</w:t>
            </w:r>
          </w:p>
          <w:p w14:paraId="0C8A767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36F0AD65"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56,38</w:t>
            </w:r>
          </w:p>
        </w:tc>
      </w:tr>
      <w:tr w:rsidR="00BD5323" w:rsidRPr="00B42AF5" w14:paraId="1BF86BE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64546"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FFC993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88DFC4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A1476A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18C15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76BE8DF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759D2C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54,86</w:t>
            </w:r>
          </w:p>
        </w:tc>
      </w:tr>
      <w:tr w:rsidR="00BD5323" w:rsidRPr="00B42AF5" w14:paraId="637B2DC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0FCBA"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1FC23B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0F2190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2B66E8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BAA36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221BA4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983770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1,51</w:t>
            </w:r>
          </w:p>
        </w:tc>
      </w:tr>
      <w:tr w:rsidR="00BD5323" w:rsidRPr="00B42AF5" w14:paraId="6A3A231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7EF0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AB9C12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7334A8D2"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463D797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68FFA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3A2573F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49DE24E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3,84</w:t>
            </w:r>
          </w:p>
        </w:tc>
      </w:tr>
      <w:tr w:rsidR="00BD5323" w:rsidRPr="00B42AF5" w14:paraId="4AE0F6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0B7D1"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078A8F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6FF5DB1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45E42F9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02B37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13,2000</w:t>
            </w:r>
          </w:p>
        </w:tc>
        <w:tc>
          <w:tcPr>
            <w:tcW w:w="1134" w:type="dxa"/>
            <w:tcBorders>
              <w:top w:val="single" w:sz="4" w:space="0" w:color="auto"/>
              <w:bottom w:val="single" w:sz="4" w:space="0" w:color="auto"/>
            </w:tcBorders>
          </w:tcPr>
          <w:p w14:paraId="28AB762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w:t>
            </w:r>
          </w:p>
        </w:tc>
        <w:tc>
          <w:tcPr>
            <w:tcW w:w="1420" w:type="dxa"/>
            <w:tcBorders>
              <w:top w:val="single" w:sz="4" w:space="0" w:color="auto"/>
              <w:bottom w:val="single" w:sz="4" w:space="0" w:color="auto"/>
            </w:tcBorders>
          </w:tcPr>
          <w:p w14:paraId="54E0B0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31,68</w:t>
            </w:r>
          </w:p>
        </w:tc>
      </w:tr>
      <w:tr w:rsidR="00BD5323" w:rsidRPr="00B42AF5" w14:paraId="51C5C5B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49CF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01793A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2661112860</w:t>
            </w:r>
          </w:p>
        </w:tc>
        <w:tc>
          <w:tcPr>
            <w:tcW w:w="3544" w:type="dxa"/>
            <w:tcBorders>
              <w:top w:val="single" w:sz="4" w:space="0" w:color="auto"/>
              <w:bottom w:val="single" w:sz="4" w:space="0" w:color="auto"/>
            </w:tcBorders>
          </w:tcPr>
          <w:p w14:paraId="3387CC7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Placi din beton,  vibropresate  60x100x200 mm</w:t>
            </w:r>
          </w:p>
        </w:tc>
        <w:tc>
          <w:tcPr>
            <w:tcW w:w="1134" w:type="dxa"/>
            <w:tcBorders>
              <w:top w:val="single" w:sz="4" w:space="0" w:color="auto"/>
              <w:bottom w:val="single" w:sz="4" w:space="0" w:color="auto"/>
            </w:tcBorders>
          </w:tcPr>
          <w:p w14:paraId="7BBC2C4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CFA7B7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305FC44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166,67</w:t>
            </w:r>
          </w:p>
        </w:tc>
        <w:tc>
          <w:tcPr>
            <w:tcW w:w="1420" w:type="dxa"/>
            <w:tcBorders>
              <w:top w:val="single" w:sz="4" w:space="0" w:color="auto"/>
              <w:bottom w:val="single" w:sz="4" w:space="0" w:color="auto"/>
            </w:tcBorders>
          </w:tcPr>
          <w:p w14:paraId="64F979E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169,20</w:t>
            </w:r>
          </w:p>
        </w:tc>
      </w:tr>
      <w:tr w:rsidR="00BD5323" w:rsidRPr="00B42AF5" w14:paraId="7AC69F7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FE06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C912CE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7874976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2BE1ED9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648E4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DB3EEA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0AD7258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2,13</w:t>
            </w:r>
          </w:p>
        </w:tc>
      </w:tr>
      <w:tr w:rsidR="00BD5323" w:rsidRPr="00B42AF5" w14:paraId="4293739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0EE7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028979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704CE960"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51A2006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F7863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0,0380</w:t>
            </w:r>
          </w:p>
        </w:tc>
        <w:tc>
          <w:tcPr>
            <w:tcW w:w="1134" w:type="dxa"/>
            <w:tcBorders>
              <w:top w:val="single" w:sz="4" w:space="0" w:color="auto"/>
              <w:bottom w:val="single" w:sz="4" w:space="0" w:color="auto"/>
            </w:tcBorders>
          </w:tcPr>
          <w:p w14:paraId="08E457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3B01793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17,02</w:t>
            </w:r>
          </w:p>
        </w:tc>
      </w:tr>
      <w:tr w:rsidR="00BD5323" w:rsidRPr="00B42AF5" w14:paraId="7CE253E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64E6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BBBC55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5D8EDD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4CC2D68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9AD93B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309ECE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6ED1ACE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2,00</w:t>
            </w:r>
          </w:p>
        </w:tc>
      </w:tr>
      <w:tr w:rsidR="00BD5323" w:rsidRPr="006F034B" w14:paraId="228C283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ADF27"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490FA13A"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77A9018A" w14:textId="77777777" w:rsidR="00BD5323" w:rsidRPr="00B42AF5" w:rsidRDefault="00BD5323" w:rsidP="00B45565">
            <w:pPr>
              <w:rPr>
                <w:rFonts w:eastAsia="MS Mincho"/>
                <w:b/>
                <w:bCs/>
                <w:sz w:val="22"/>
                <w:szCs w:val="22"/>
                <w:lang w:val="en-US" w:eastAsia="ja-JP"/>
              </w:rPr>
            </w:pPr>
            <w:r w:rsidRPr="006F034B">
              <w:rPr>
                <w:rFonts w:eastAsia="MS Mincho"/>
                <w:b/>
                <w:bCs/>
                <w:sz w:val="22"/>
                <w:szCs w:val="22"/>
                <w:lang w:val="en-US" w:eastAsia="ja-JP"/>
              </w:rPr>
              <w:t>1.2.4. Felinar cu stilp H=3 m 16 buc</w:t>
            </w:r>
          </w:p>
          <w:p w14:paraId="29ACF250" w14:textId="77777777" w:rsidR="00BD5323" w:rsidRPr="006F034B" w:rsidRDefault="00BD5323" w:rsidP="00B45565">
            <w:pPr>
              <w:rPr>
                <w:rFonts w:eastAsia="MS Mincho"/>
                <w:sz w:val="16"/>
                <w:szCs w:val="16"/>
                <w:lang w:val="en-US" w:eastAsia="ja-JP"/>
              </w:rPr>
            </w:pPr>
          </w:p>
        </w:tc>
        <w:tc>
          <w:tcPr>
            <w:tcW w:w="1134" w:type="dxa"/>
            <w:tcBorders>
              <w:top w:val="single" w:sz="4" w:space="0" w:color="auto"/>
              <w:bottom w:val="single" w:sz="4" w:space="0" w:color="auto"/>
            </w:tcBorders>
          </w:tcPr>
          <w:p w14:paraId="6AD89F2E" w14:textId="77777777" w:rsidR="00BD5323" w:rsidRPr="006F034B" w:rsidRDefault="00BD5323" w:rsidP="00B45565">
            <w:pPr>
              <w:rPr>
                <w:rFonts w:eastAsia="MS Mincho"/>
                <w:sz w:val="16"/>
                <w:szCs w:val="16"/>
                <w:lang w:val="en-US" w:eastAsia="ja-JP"/>
              </w:rPr>
            </w:pPr>
          </w:p>
        </w:tc>
        <w:tc>
          <w:tcPr>
            <w:tcW w:w="1134" w:type="dxa"/>
            <w:tcBorders>
              <w:top w:val="single" w:sz="4" w:space="0" w:color="auto"/>
              <w:bottom w:val="single" w:sz="4" w:space="0" w:color="auto"/>
            </w:tcBorders>
          </w:tcPr>
          <w:p w14:paraId="135FA9CA" w14:textId="77777777" w:rsidR="00BD5323" w:rsidRPr="006F034B" w:rsidRDefault="00BD5323" w:rsidP="00B45565">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8016A72" w14:textId="77777777" w:rsidR="00BD5323" w:rsidRPr="006F034B"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95D7CDE" w14:textId="77777777" w:rsidR="00BD5323" w:rsidRPr="006F034B" w:rsidRDefault="00BD5323" w:rsidP="00B45565">
            <w:pPr>
              <w:rPr>
                <w:rFonts w:eastAsia="MS Mincho"/>
                <w:sz w:val="16"/>
                <w:szCs w:val="16"/>
                <w:lang w:val="en-US" w:eastAsia="ja-JP"/>
              </w:rPr>
            </w:pPr>
          </w:p>
        </w:tc>
      </w:tr>
      <w:tr w:rsidR="00BD5323" w:rsidRPr="00B42AF5" w14:paraId="0D4F2D86"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092F5"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2942C94D"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TsA02B</w:t>
            </w:r>
          </w:p>
          <w:p w14:paraId="0231520A"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3924EC8D"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Sapatura manuala a gropilor pentru piloni  </w:t>
            </w:r>
          </w:p>
          <w:p w14:paraId="5893A96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D7A107"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24948A1"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744672"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BF43E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112,57</w:t>
            </w:r>
          </w:p>
          <w:p w14:paraId="4F9DC3F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274FE5D"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112,57</w:t>
            </w:r>
          </w:p>
        </w:tc>
      </w:tr>
      <w:tr w:rsidR="00BD5323" w:rsidRPr="00B42AF5" w14:paraId="4DC2851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22B59"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4F95BB9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E4B5E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C71BCF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6AE28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3981926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AD9BA0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112,57</w:t>
            </w:r>
          </w:p>
        </w:tc>
      </w:tr>
      <w:tr w:rsidR="00BD5323" w:rsidRPr="00B42AF5" w14:paraId="226216E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9C34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6C45BD3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TsC54C</w:t>
            </w:r>
          </w:p>
          <w:p w14:paraId="4A7967FC"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E97099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Strat de fundatie din pietris</w:t>
            </w:r>
          </w:p>
          <w:p w14:paraId="73578D9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DED7DC"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00BC0DB"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F2524C"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4C108D"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753,98</w:t>
            </w:r>
          </w:p>
          <w:p w14:paraId="6523C3D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81E02E7"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93,83</w:t>
            </w:r>
          </w:p>
        </w:tc>
      </w:tr>
      <w:tr w:rsidR="00BD5323" w:rsidRPr="00B42AF5" w14:paraId="205063D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69F73"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06EFC35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7259B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8D6CDF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A8ED1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229CCCE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46D4DD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93,83</w:t>
            </w:r>
          </w:p>
        </w:tc>
      </w:tr>
      <w:tr w:rsidR="00BD5323" w:rsidRPr="00B42AF5" w14:paraId="7D7689A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1DE4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389411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13927CB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75C6B01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25E9D7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62CB340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2898801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472,81</w:t>
            </w:r>
          </w:p>
        </w:tc>
      </w:tr>
      <w:tr w:rsidR="00BD5323" w:rsidRPr="00B42AF5" w14:paraId="1159C3D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BDEA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BEA7B5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D8BD44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 Apa</w:t>
            </w:r>
          </w:p>
        </w:tc>
        <w:tc>
          <w:tcPr>
            <w:tcW w:w="1134" w:type="dxa"/>
            <w:tcBorders>
              <w:top w:val="single" w:sz="4" w:space="0" w:color="auto"/>
              <w:bottom w:val="single" w:sz="4" w:space="0" w:color="auto"/>
            </w:tcBorders>
          </w:tcPr>
          <w:p w14:paraId="085AE5A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2842C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D96BEB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B1F0D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2,42</w:t>
            </w:r>
          </w:p>
        </w:tc>
      </w:tr>
      <w:tr w:rsidR="00BD5323" w:rsidRPr="00B42AF5" w14:paraId="18605E2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B8C8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50A634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1A8F143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7E06C2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7260C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2F7DDF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376,67</w:t>
            </w:r>
          </w:p>
        </w:tc>
        <w:tc>
          <w:tcPr>
            <w:tcW w:w="1420" w:type="dxa"/>
            <w:tcBorders>
              <w:top w:val="single" w:sz="4" w:space="0" w:color="auto"/>
              <w:bottom w:val="single" w:sz="4" w:space="0" w:color="auto"/>
            </w:tcBorders>
          </w:tcPr>
          <w:p w14:paraId="4A0AB8C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79,45</w:t>
            </w:r>
          </w:p>
        </w:tc>
      </w:tr>
      <w:tr w:rsidR="00BD5323" w:rsidRPr="00B42AF5" w14:paraId="5AB405C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9A5A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126136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CC30E50"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1209003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5ACA4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C0FB0E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0102925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105,47</w:t>
            </w:r>
          </w:p>
        </w:tc>
      </w:tr>
      <w:tr w:rsidR="00BD5323" w:rsidRPr="00B42AF5" w14:paraId="2B9671F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E0FF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18C73AE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33-01-002-1</w:t>
            </w:r>
          </w:p>
          <w:p w14:paraId="2E2C0816"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A3F0F1A"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Executarea fundatiilor monolite din beton armat  sub stilpi din otel </w:t>
            </w:r>
          </w:p>
          <w:p w14:paraId="103353D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24B242"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6D73C35"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2D99D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74A09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3 457,32</w:t>
            </w:r>
          </w:p>
          <w:p w14:paraId="5F4234A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09EB8693"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504,23</w:t>
            </w:r>
          </w:p>
        </w:tc>
      </w:tr>
      <w:tr w:rsidR="00BD5323" w:rsidRPr="00B42AF5" w14:paraId="7AF9FBA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E21C3"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E820F4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E91F88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0F841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E3E8F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5,3300</w:t>
            </w:r>
          </w:p>
        </w:tc>
        <w:tc>
          <w:tcPr>
            <w:tcW w:w="1134" w:type="dxa"/>
            <w:tcBorders>
              <w:top w:val="single" w:sz="4" w:space="0" w:color="auto"/>
              <w:bottom w:val="single" w:sz="4" w:space="0" w:color="auto"/>
            </w:tcBorders>
          </w:tcPr>
          <w:p w14:paraId="186DE8E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B8CFE0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504,23</w:t>
            </w:r>
          </w:p>
        </w:tc>
      </w:tr>
      <w:tr w:rsidR="00BD5323" w:rsidRPr="00B42AF5" w14:paraId="4E5235A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9115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F5AE2E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101-08161</w:t>
            </w:r>
          </w:p>
        </w:tc>
        <w:tc>
          <w:tcPr>
            <w:tcW w:w="3544" w:type="dxa"/>
            <w:tcBorders>
              <w:top w:val="single" w:sz="4" w:space="0" w:color="auto"/>
              <w:bottom w:val="single" w:sz="4" w:space="0" w:color="auto"/>
            </w:tcBorders>
          </w:tcPr>
          <w:p w14:paraId="7CBF05B6"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Sirma din otel cu continut mic de bioxid de carbon, destinatie diversa, deschisa la culoare, diametru 1,1 mm</w:t>
            </w:r>
          </w:p>
        </w:tc>
        <w:tc>
          <w:tcPr>
            <w:tcW w:w="1134" w:type="dxa"/>
            <w:tcBorders>
              <w:top w:val="single" w:sz="4" w:space="0" w:color="auto"/>
              <w:bottom w:val="single" w:sz="4" w:space="0" w:color="auto"/>
            </w:tcBorders>
          </w:tcPr>
          <w:p w14:paraId="474B22D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85229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68DF94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19,40</w:t>
            </w:r>
          </w:p>
        </w:tc>
        <w:tc>
          <w:tcPr>
            <w:tcW w:w="1420" w:type="dxa"/>
            <w:tcBorders>
              <w:top w:val="single" w:sz="4" w:space="0" w:color="auto"/>
              <w:bottom w:val="single" w:sz="4" w:space="0" w:color="auto"/>
            </w:tcBorders>
          </w:tcPr>
          <w:p w14:paraId="5FA1695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5,82</w:t>
            </w:r>
          </w:p>
        </w:tc>
      </w:tr>
      <w:tr w:rsidR="00BD5323" w:rsidRPr="00B42AF5" w14:paraId="4EDFE62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1DAE1"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D96C9F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101-1324</w:t>
            </w:r>
          </w:p>
        </w:tc>
        <w:tc>
          <w:tcPr>
            <w:tcW w:w="3544" w:type="dxa"/>
            <w:tcBorders>
              <w:top w:val="single" w:sz="4" w:space="0" w:color="auto"/>
              <w:bottom w:val="single" w:sz="4" w:space="0" w:color="auto"/>
            </w:tcBorders>
          </w:tcPr>
          <w:p w14:paraId="4CCE2B72"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Ciment Portland cu zgura, marca 400, pentru constructii generale si cu destinatie speciala </w:t>
            </w:r>
          </w:p>
        </w:tc>
        <w:tc>
          <w:tcPr>
            <w:tcW w:w="1134" w:type="dxa"/>
            <w:tcBorders>
              <w:top w:val="single" w:sz="4" w:space="0" w:color="auto"/>
              <w:bottom w:val="single" w:sz="4" w:space="0" w:color="auto"/>
            </w:tcBorders>
          </w:tcPr>
          <w:p w14:paraId="1C6588D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E402E9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F4872C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2 400,00</w:t>
            </w:r>
          </w:p>
        </w:tc>
        <w:tc>
          <w:tcPr>
            <w:tcW w:w="1420" w:type="dxa"/>
            <w:tcBorders>
              <w:top w:val="single" w:sz="4" w:space="0" w:color="auto"/>
              <w:bottom w:val="single" w:sz="4" w:space="0" w:color="auto"/>
            </w:tcBorders>
          </w:tcPr>
          <w:p w14:paraId="19683C5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r>
      <w:tr w:rsidR="00BD5323" w:rsidRPr="00B42AF5" w14:paraId="5C9CFE0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CDBA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D46B9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101-15131</w:t>
            </w:r>
          </w:p>
        </w:tc>
        <w:tc>
          <w:tcPr>
            <w:tcW w:w="3544" w:type="dxa"/>
            <w:tcBorders>
              <w:top w:val="single" w:sz="4" w:space="0" w:color="auto"/>
              <w:bottom w:val="single" w:sz="4" w:space="0" w:color="auto"/>
            </w:tcBorders>
          </w:tcPr>
          <w:p w14:paraId="7C2F6CE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Electrozi E42, diametru 4 mm</w:t>
            </w:r>
          </w:p>
        </w:tc>
        <w:tc>
          <w:tcPr>
            <w:tcW w:w="1134" w:type="dxa"/>
            <w:tcBorders>
              <w:top w:val="single" w:sz="4" w:space="0" w:color="auto"/>
              <w:bottom w:val="single" w:sz="4" w:space="0" w:color="auto"/>
            </w:tcBorders>
          </w:tcPr>
          <w:p w14:paraId="42726C1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A92D1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33551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57546B1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r>
      <w:tr w:rsidR="00BD5323" w:rsidRPr="00B42AF5" w14:paraId="78E5D6C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99CD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A91F51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101-18051</w:t>
            </w:r>
          </w:p>
        </w:tc>
        <w:tc>
          <w:tcPr>
            <w:tcW w:w="3544" w:type="dxa"/>
            <w:tcBorders>
              <w:top w:val="single" w:sz="4" w:space="0" w:color="auto"/>
              <w:bottom w:val="single" w:sz="4" w:space="0" w:color="auto"/>
            </w:tcBorders>
          </w:tcPr>
          <w:p w14:paraId="1C73395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0B6A650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B211B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95E42F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30,00</w:t>
            </w:r>
          </w:p>
        </w:tc>
        <w:tc>
          <w:tcPr>
            <w:tcW w:w="1420" w:type="dxa"/>
            <w:tcBorders>
              <w:top w:val="single" w:sz="4" w:space="0" w:color="auto"/>
              <w:bottom w:val="single" w:sz="4" w:space="0" w:color="auto"/>
            </w:tcBorders>
          </w:tcPr>
          <w:p w14:paraId="403CD5E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11,99</w:t>
            </w:r>
          </w:p>
        </w:tc>
      </w:tr>
      <w:tr w:rsidR="00BD5323" w:rsidRPr="00B42AF5" w14:paraId="6C893CF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D796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D7D1B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102-0057</w:t>
            </w:r>
          </w:p>
        </w:tc>
        <w:tc>
          <w:tcPr>
            <w:tcW w:w="3544" w:type="dxa"/>
            <w:tcBorders>
              <w:top w:val="single" w:sz="4" w:space="0" w:color="auto"/>
              <w:bottom w:val="single" w:sz="4" w:space="0" w:color="auto"/>
            </w:tcBorders>
          </w:tcPr>
          <w:p w14:paraId="70953D22" w14:textId="77777777" w:rsidR="00BD5323" w:rsidRPr="00B42AF5" w:rsidRDefault="00BD5323" w:rsidP="00B45565">
            <w:pPr>
              <w:rPr>
                <w:rFonts w:eastAsia="MS Mincho"/>
                <w:sz w:val="16"/>
                <w:szCs w:val="16"/>
                <w:lang w:eastAsia="ja-JP"/>
              </w:rPr>
            </w:pPr>
            <w:r w:rsidRPr="006F034B">
              <w:rPr>
                <w:rFonts w:eastAsia="MS Mincho"/>
                <w:sz w:val="16"/>
                <w:szCs w:val="16"/>
                <w:lang w:val="en-US" w:eastAsia="ja-JP"/>
              </w:rPr>
              <w:t xml:space="preserve">Cherestrea de rasinoase. Scinduri tivite, lungime 4-6,5 m, latime 75-150 mm, grosime 32-40 mm, cal. </w:t>
            </w:r>
            <w:r w:rsidRPr="00B42AF5">
              <w:rPr>
                <w:rFonts w:eastAsia="MS Mincho"/>
                <w:sz w:val="16"/>
                <w:szCs w:val="16"/>
                <w:lang w:eastAsia="ja-JP"/>
              </w:rPr>
              <w:t>III</w:t>
            </w:r>
          </w:p>
        </w:tc>
        <w:tc>
          <w:tcPr>
            <w:tcW w:w="1134" w:type="dxa"/>
            <w:tcBorders>
              <w:top w:val="single" w:sz="4" w:space="0" w:color="auto"/>
              <w:bottom w:val="single" w:sz="4" w:space="0" w:color="auto"/>
            </w:tcBorders>
          </w:tcPr>
          <w:p w14:paraId="2857318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13920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6DD536A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4 916,67</w:t>
            </w:r>
          </w:p>
        </w:tc>
        <w:tc>
          <w:tcPr>
            <w:tcW w:w="1420" w:type="dxa"/>
            <w:tcBorders>
              <w:top w:val="single" w:sz="4" w:space="0" w:color="auto"/>
              <w:bottom w:val="single" w:sz="4" w:space="0" w:color="auto"/>
            </w:tcBorders>
          </w:tcPr>
          <w:p w14:paraId="279DD1E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54,41</w:t>
            </w:r>
          </w:p>
        </w:tc>
      </w:tr>
      <w:tr w:rsidR="00BD5323" w:rsidRPr="00B42AF5" w14:paraId="390B68E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3B6B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BB5DB0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203-9080</w:t>
            </w:r>
          </w:p>
        </w:tc>
        <w:tc>
          <w:tcPr>
            <w:tcW w:w="3544" w:type="dxa"/>
            <w:tcBorders>
              <w:top w:val="single" w:sz="4" w:space="0" w:color="auto"/>
              <w:bottom w:val="single" w:sz="4" w:space="0" w:color="auto"/>
            </w:tcBorders>
          </w:tcPr>
          <w:p w14:paraId="5A9FA29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Panouri cofraj</w:t>
            </w:r>
          </w:p>
        </w:tc>
        <w:tc>
          <w:tcPr>
            <w:tcW w:w="1134" w:type="dxa"/>
            <w:tcBorders>
              <w:top w:val="single" w:sz="4" w:space="0" w:color="auto"/>
              <w:bottom w:val="single" w:sz="4" w:space="0" w:color="auto"/>
            </w:tcBorders>
          </w:tcPr>
          <w:p w14:paraId="392E0E1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6DE826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13CCC2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647008B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175,00</w:t>
            </w:r>
          </w:p>
        </w:tc>
      </w:tr>
      <w:tr w:rsidR="00BD5323" w:rsidRPr="00B42AF5" w14:paraId="31700BE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4AC5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513EBC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204-90016</w:t>
            </w:r>
          </w:p>
        </w:tc>
        <w:tc>
          <w:tcPr>
            <w:tcW w:w="3544" w:type="dxa"/>
            <w:tcBorders>
              <w:top w:val="single" w:sz="4" w:space="0" w:color="auto"/>
              <w:bottom w:val="single" w:sz="4" w:space="0" w:color="auto"/>
            </w:tcBorders>
          </w:tcPr>
          <w:p w14:paraId="484831C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Armatura AIII d=16 mm</w:t>
            </w:r>
          </w:p>
        </w:tc>
        <w:tc>
          <w:tcPr>
            <w:tcW w:w="1134" w:type="dxa"/>
            <w:tcBorders>
              <w:top w:val="single" w:sz="4" w:space="0" w:color="auto"/>
              <w:bottom w:val="single" w:sz="4" w:space="0" w:color="auto"/>
            </w:tcBorders>
          </w:tcPr>
          <w:p w14:paraId="14AA003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D66FC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38,8500</w:t>
            </w:r>
          </w:p>
        </w:tc>
        <w:tc>
          <w:tcPr>
            <w:tcW w:w="1134" w:type="dxa"/>
            <w:tcBorders>
              <w:top w:val="single" w:sz="4" w:space="0" w:color="auto"/>
              <w:bottom w:val="single" w:sz="4" w:space="0" w:color="auto"/>
            </w:tcBorders>
          </w:tcPr>
          <w:p w14:paraId="358A270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14,90</w:t>
            </w:r>
          </w:p>
        </w:tc>
        <w:tc>
          <w:tcPr>
            <w:tcW w:w="1420" w:type="dxa"/>
            <w:tcBorders>
              <w:top w:val="single" w:sz="4" w:space="0" w:color="auto"/>
              <w:bottom w:val="single" w:sz="4" w:space="0" w:color="auto"/>
            </w:tcBorders>
          </w:tcPr>
          <w:p w14:paraId="1008820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578,87</w:t>
            </w:r>
          </w:p>
        </w:tc>
      </w:tr>
      <w:tr w:rsidR="00BD5323" w:rsidRPr="00B42AF5" w14:paraId="71D8D0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53E7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CBB034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204-90010</w:t>
            </w:r>
          </w:p>
        </w:tc>
        <w:tc>
          <w:tcPr>
            <w:tcW w:w="3544" w:type="dxa"/>
            <w:tcBorders>
              <w:top w:val="single" w:sz="4" w:space="0" w:color="auto"/>
              <w:bottom w:val="single" w:sz="4" w:space="0" w:color="auto"/>
            </w:tcBorders>
          </w:tcPr>
          <w:p w14:paraId="6D79614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Otel-beton D=10 mm</w:t>
            </w:r>
          </w:p>
        </w:tc>
        <w:tc>
          <w:tcPr>
            <w:tcW w:w="1134" w:type="dxa"/>
            <w:tcBorders>
              <w:top w:val="single" w:sz="4" w:space="0" w:color="auto"/>
              <w:bottom w:val="single" w:sz="4" w:space="0" w:color="auto"/>
            </w:tcBorders>
          </w:tcPr>
          <w:p w14:paraId="6496D51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7A830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21,1576</w:t>
            </w:r>
          </w:p>
        </w:tc>
        <w:tc>
          <w:tcPr>
            <w:tcW w:w="1134" w:type="dxa"/>
            <w:tcBorders>
              <w:top w:val="single" w:sz="4" w:space="0" w:color="auto"/>
              <w:bottom w:val="single" w:sz="4" w:space="0" w:color="auto"/>
            </w:tcBorders>
          </w:tcPr>
          <w:p w14:paraId="3C01F7B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15,20</w:t>
            </w:r>
          </w:p>
        </w:tc>
        <w:tc>
          <w:tcPr>
            <w:tcW w:w="1420" w:type="dxa"/>
            <w:tcBorders>
              <w:top w:val="single" w:sz="4" w:space="0" w:color="auto"/>
              <w:bottom w:val="single" w:sz="4" w:space="0" w:color="auto"/>
            </w:tcBorders>
          </w:tcPr>
          <w:p w14:paraId="3289F71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321,60</w:t>
            </w:r>
          </w:p>
        </w:tc>
      </w:tr>
      <w:tr w:rsidR="00BD5323" w:rsidRPr="00B42AF5" w14:paraId="7065512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AD9A2"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C3BEB5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408-9040</w:t>
            </w:r>
          </w:p>
        </w:tc>
        <w:tc>
          <w:tcPr>
            <w:tcW w:w="3544" w:type="dxa"/>
            <w:tcBorders>
              <w:top w:val="single" w:sz="4" w:space="0" w:color="auto"/>
              <w:bottom w:val="single" w:sz="4" w:space="0" w:color="auto"/>
            </w:tcBorders>
          </w:tcPr>
          <w:p w14:paraId="71C0AAD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Nisip pentru lucrari de constructii</w:t>
            </w:r>
          </w:p>
        </w:tc>
        <w:tc>
          <w:tcPr>
            <w:tcW w:w="1134" w:type="dxa"/>
            <w:tcBorders>
              <w:top w:val="single" w:sz="4" w:space="0" w:color="auto"/>
              <w:bottom w:val="single" w:sz="4" w:space="0" w:color="auto"/>
            </w:tcBorders>
          </w:tcPr>
          <w:p w14:paraId="07660CF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0B14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0,4900</w:t>
            </w:r>
          </w:p>
        </w:tc>
        <w:tc>
          <w:tcPr>
            <w:tcW w:w="1134" w:type="dxa"/>
            <w:tcBorders>
              <w:top w:val="single" w:sz="4" w:space="0" w:color="auto"/>
              <w:bottom w:val="single" w:sz="4" w:space="0" w:color="auto"/>
            </w:tcBorders>
          </w:tcPr>
          <w:p w14:paraId="5110E2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443,33</w:t>
            </w:r>
          </w:p>
        </w:tc>
        <w:tc>
          <w:tcPr>
            <w:tcW w:w="1420" w:type="dxa"/>
            <w:tcBorders>
              <w:top w:val="single" w:sz="4" w:space="0" w:color="auto"/>
              <w:bottom w:val="single" w:sz="4" w:space="0" w:color="auto"/>
            </w:tcBorders>
          </w:tcPr>
          <w:p w14:paraId="0FC0BED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217,34</w:t>
            </w:r>
          </w:p>
        </w:tc>
      </w:tr>
      <w:tr w:rsidR="00BD5323" w:rsidRPr="00B42AF5" w14:paraId="2C57910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767A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D81A40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408-9080</w:t>
            </w:r>
          </w:p>
        </w:tc>
        <w:tc>
          <w:tcPr>
            <w:tcW w:w="3544" w:type="dxa"/>
            <w:tcBorders>
              <w:top w:val="single" w:sz="4" w:space="0" w:color="auto"/>
              <w:bottom w:val="single" w:sz="4" w:space="0" w:color="auto"/>
            </w:tcBorders>
          </w:tcPr>
          <w:p w14:paraId="317E795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Piatra sparta</w:t>
            </w:r>
          </w:p>
        </w:tc>
        <w:tc>
          <w:tcPr>
            <w:tcW w:w="1134" w:type="dxa"/>
            <w:tcBorders>
              <w:top w:val="single" w:sz="4" w:space="0" w:color="auto"/>
              <w:bottom w:val="single" w:sz="4" w:space="0" w:color="auto"/>
            </w:tcBorders>
          </w:tcPr>
          <w:p w14:paraId="5C01951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C1335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65DBCCA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411,67</w:t>
            </w:r>
          </w:p>
        </w:tc>
        <w:tc>
          <w:tcPr>
            <w:tcW w:w="1420" w:type="dxa"/>
            <w:tcBorders>
              <w:top w:val="single" w:sz="4" w:space="0" w:color="auto"/>
              <w:bottom w:val="single" w:sz="4" w:space="0" w:color="auto"/>
            </w:tcBorders>
          </w:tcPr>
          <w:p w14:paraId="3C47DF8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337,70</w:t>
            </w:r>
          </w:p>
        </w:tc>
      </w:tr>
      <w:tr w:rsidR="00BD5323" w:rsidRPr="00B42AF5" w14:paraId="5B50F8A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419A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39008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411-0001</w:t>
            </w:r>
          </w:p>
        </w:tc>
        <w:tc>
          <w:tcPr>
            <w:tcW w:w="3544" w:type="dxa"/>
            <w:tcBorders>
              <w:top w:val="single" w:sz="4" w:space="0" w:color="auto"/>
              <w:bottom w:val="single" w:sz="4" w:space="0" w:color="auto"/>
            </w:tcBorders>
          </w:tcPr>
          <w:p w14:paraId="5AD5DAE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93B17D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0FA4F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237B7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1E7721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2,41</w:t>
            </w:r>
          </w:p>
        </w:tc>
      </w:tr>
      <w:tr w:rsidR="00BD5323" w:rsidRPr="00B42AF5" w14:paraId="340B158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FBAC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F8CCF7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040103</w:t>
            </w:r>
          </w:p>
        </w:tc>
        <w:tc>
          <w:tcPr>
            <w:tcW w:w="3544" w:type="dxa"/>
            <w:tcBorders>
              <w:top w:val="single" w:sz="4" w:space="0" w:color="auto"/>
              <w:bottom w:val="single" w:sz="4" w:space="0" w:color="auto"/>
            </w:tcBorders>
          </w:tcPr>
          <w:p w14:paraId="27FFCF0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Centrale electrice mobile, 30 kW</w:t>
            </w:r>
          </w:p>
        </w:tc>
        <w:tc>
          <w:tcPr>
            <w:tcW w:w="1134" w:type="dxa"/>
            <w:tcBorders>
              <w:top w:val="single" w:sz="4" w:space="0" w:color="auto"/>
              <w:bottom w:val="single" w:sz="4" w:space="0" w:color="auto"/>
            </w:tcBorders>
          </w:tcPr>
          <w:p w14:paraId="1BB67F1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3546C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6DE9227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23DB6DA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87,57</w:t>
            </w:r>
          </w:p>
        </w:tc>
      </w:tr>
      <w:tr w:rsidR="00BD5323" w:rsidRPr="00B42AF5" w14:paraId="2C1F750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4F4A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86A1E4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040202</w:t>
            </w:r>
          </w:p>
        </w:tc>
        <w:tc>
          <w:tcPr>
            <w:tcW w:w="3544" w:type="dxa"/>
            <w:tcBorders>
              <w:top w:val="single" w:sz="4" w:space="0" w:color="auto"/>
              <w:bottom w:val="single" w:sz="4" w:space="0" w:color="auto"/>
            </w:tcBorders>
          </w:tcPr>
          <w:p w14:paraId="1A19714D" w14:textId="77777777" w:rsidR="00BD5323" w:rsidRPr="006F034B" w:rsidRDefault="00BD5323" w:rsidP="00B45565">
            <w:pPr>
              <w:rPr>
                <w:rFonts w:eastAsia="MS Mincho"/>
                <w:sz w:val="16"/>
                <w:szCs w:val="16"/>
                <w:lang w:val="en-US" w:eastAsia="ja-JP"/>
              </w:rPr>
            </w:pPr>
            <w:r w:rsidRPr="00B42AF5">
              <w:rPr>
                <w:rFonts w:eastAsia="MS Mincho"/>
                <w:sz w:val="16"/>
                <w:szCs w:val="16"/>
                <w:lang w:eastAsia="ja-JP"/>
              </w:rPr>
              <w:t>А</w:t>
            </w:r>
            <w:r w:rsidRPr="006F034B">
              <w:rPr>
                <w:rFonts w:eastAsia="MS Mincho"/>
                <w:sz w:val="16"/>
                <w:szCs w:val="16"/>
                <w:lang w:val="en-US" w:eastAsia="ja-JP"/>
              </w:rPr>
              <w:t xml:space="preserve">gregate de sudura mobile, curent nominal de sudura 250-400 </w:t>
            </w:r>
            <w:r w:rsidRPr="00B42AF5">
              <w:rPr>
                <w:rFonts w:eastAsia="MS Mincho"/>
                <w:sz w:val="16"/>
                <w:szCs w:val="16"/>
                <w:lang w:eastAsia="ja-JP"/>
              </w:rPr>
              <w:t>А</w:t>
            </w:r>
            <w:r w:rsidRPr="006F034B">
              <w:rPr>
                <w:rFonts w:eastAsia="MS Mincho"/>
                <w:sz w:val="16"/>
                <w:szCs w:val="16"/>
                <w:lang w:val="en-US" w:eastAsia="ja-JP"/>
              </w:rPr>
              <w:t>, cu motor diesel</w:t>
            </w:r>
          </w:p>
        </w:tc>
        <w:tc>
          <w:tcPr>
            <w:tcW w:w="1134" w:type="dxa"/>
            <w:tcBorders>
              <w:top w:val="single" w:sz="4" w:space="0" w:color="auto"/>
              <w:bottom w:val="single" w:sz="4" w:space="0" w:color="auto"/>
            </w:tcBorders>
          </w:tcPr>
          <w:p w14:paraId="5D1C5E3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57CD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76C1B4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69603D6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55,92</w:t>
            </w:r>
          </w:p>
        </w:tc>
      </w:tr>
      <w:tr w:rsidR="00BD5323" w:rsidRPr="00B42AF5" w14:paraId="1B42434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854C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38E64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44E6198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Compresoare mobile cu motor de ardere interna, presiune pina la 686 kP</w:t>
            </w:r>
            <w:r w:rsidRPr="00B42AF5">
              <w:rPr>
                <w:rFonts w:eastAsia="MS Mincho"/>
                <w:sz w:val="16"/>
                <w:szCs w:val="16"/>
                <w:lang w:eastAsia="ja-JP"/>
              </w:rPr>
              <w:t>а</w:t>
            </w:r>
            <w:r w:rsidRPr="006F034B">
              <w:rPr>
                <w:rFonts w:eastAsia="MS Mincho"/>
                <w:sz w:val="16"/>
                <w:szCs w:val="16"/>
                <w:lang w:val="en-US" w:eastAsia="ja-JP"/>
              </w:rPr>
              <w:t xml:space="preserve"> (7 </w:t>
            </w:r>
            <w:r w:rsidRPr="00B42AF5">
              <w:rPr>
                <w:rFonts w:eastAsia="MS Mincho"/>
                <w:sz w:val="16"/>
                <w:szCs w:val="16"/>
                <w:lang w:eastAsia="ja-JP"/>
              </w:rPr>
              <w:t>а</w:t>
            </w:r>
            <w:r w:rsidRPr="006F034B">
              <w:rPr>
                <w:rFonts w:eastAsia="MS Mincho"/>
                <w:sz w:val="16"/>
                <w:szCs w:val="16"/>
                <w:lang w:val="en-US" w:eastAsia="ja-JP"/>
              </w:rPr>
              <w:t>t) 5 m3/min</w:t>
            </w:r>
          </w:p>
        </w:tc>
        <w:tc>
          <w:tcPr>
            <w:tcW w:w="1134" w:type="dxa"/>
            <w:tcBorders>
              <w:top w:val="single" w:sz="4" w:space="0" w:color="auto"/>
              <w:bottom w:val="single" w:sz="4" w:space="0" w:color="auto"/>
            </w:tcBorders>
          </w:tcPr>
          <w:p w14:paraId="4A6E996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FED45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3E24C6A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466,46</w:t>
            </w:r>
          </w:p>
        </w:tc>
        <w:tc>
          <w:tcPr>
            <w:tcW w:w="1420" w:type="dxa"/>
            <w:tcBorders>
              <w:top w:val="single" w:sz="4" w:space="0" w:color="auto"/>
              <w:bottom w:val="single" w:sz="4" w:space="0" w:color="auto"/>
            </w:tcBorders>
          </w:tcPr>
          <w:p w14:paraId="23E4CAB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79,26</w:t>
            </w:r>
          </w:p>
        </w:tc>
      </w:tr>
      <w:tr w:rsidR="00BD5323" w:rsidRPr="00B42AF5" w14:paraId="394D25E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B980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5A3A52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110851</w:t>
            </w:r>
          </w:p>
        </w:tc>
        <w:tc>
          <w:tcPr>
            <w:tcW w:w="3544" w:type="dxa"/>
            <w:tcBorders>
              <w:top w:val="single" w:sz="4" w:space="0" w:color="auto"/>
              <w:bottom w:val="single" w:sz="4" w:space="0" w:color="auto"/>
            </w:tcBorders>
          </w:tcPr>
          <w:p w14:paraId="62037885"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Malaxoare mobile de beton, capacitate pina la 5 m3</w:t>
            </w:r>
          </w:p>
        </w:tc>
        <w:tc>
          <w:tcPr>
            <w:tcW w:w="1134" w:type="dxa"/>
            <w:tcBorders>
              <w:top w:val="single" w:sz="4" w:space="0" w:color="auto"/>
              <w:bottom w:val="single" w:sz="4" w:space="0" w:color="auto"/>
            </w:tcBorders>
          </w:tcPr>
          <w:p w14:paraId="3A337EB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17B7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C3957A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7EE52F1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23,24</w:t>
            </w:r>
          </w:p>
        </w:tc>
      </w:tr>
      <w:tr w:rsidR="00BD5323" w:rsidRPr="00B42AF5" w14:paraId="297C597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3FBF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D50B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111102</w:t>
            </w:r>
          </w:p>
        </w:tc>
        <w:tc>
          <w:tcPr>
            <w:tcW w:w="3544" w:type="dxa"/>
            <w:tcBorders>
              <w:top w:val="single" w:sz="4" w:space="0" w:color="auto"/>
              <w:bottom w:val="single" w:sz="4" w:space="0" w:color="auto"/>
            </w:tcBorders>
          </w:tcPr>
          <w:p w14:paraId="06156B3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Vibratoare pneumatice de adincime </w:t>
            </w:r>
          </w:p>
        </w:tc>
        <w:tc>
          <w:tcPr>
            <w:tcW w:w="1134" w:type="dxa"/>
            <w:tcBorders>
              <w:top w:val="single" w:sz="4" w:space="0" w:color="auto"/>
              <w:bottom w:val="single" w:sz="4" w:space="0" w:color="auto"/>
            </w:tcBorders>
          </w:tcPr>
          <w:p w14:paraId="7EBE8B4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F2C18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71F7D0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4B0F6AA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20,39</w:t>
            </w:r>
          </w:p>
        </w:tc>
      </w:tr>
      <w:tr w:rsidR="00BD5323" w:rsidRPr="00B42AF5" w14:paraId="4904EDB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13CA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300369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161001</w:t>
            </w:r>
          </w:p>
        </w:tc>
        <w:tc>
          <w:tcPr>
            <w:tcW w:w="3544" w:type="dxa"/>
            <w:tcBorders>
              <w:top w:val="single" w:sz="4" w:space="0" w:color="auto"/>
              <w:bottom w:val="single" w:sz="4" w:space="0" w:color="auto"/>
            </w:tcBorders>
          </w:tcPr>
          <w:p w14:paraId="4A3A547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Automacara, 10 t</w:t>
            </w:r>
          </w:p>
        </w:tc>
        <w:tc>
          <w:tcPr>
            <w:tcW w:w="1134" w:type="dxa"/>
            <w:tcBorders>
              <w:top w:val="single" w:sz="4" w:space="0" w:color="auto"/>
              <w:bottom w:val="single" w:sz="4" w:space="0" w:color="auto"/>
            </w:tcBorders>
          </w:tcPr>
          <w:p w14:paraId="3AC6E90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E70AF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699D440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147C2B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96,09</w:t>
            </w:r>
          </w:p>
        </w:tc>
      </w:tr>
      <w:tr w:rsidR="00BD5323" w:rsidRPr="00B42AF5" w14:paraId="7B609E4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FA6F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2565C9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400080</w:t>
            </w:r>
          </w:p>
        </w:tc>
        <w:tc>
          <w:tcPr>
            <w:tcW w:w="3544" w:type="dxa"/>
            <w:tcBorders>
              <w:top w:val="single" w:sz="4" w:space="0" w:color="auto"/>
              <w:bottom w:val="single" w:sz="4" w:space="0" w:color="auto"/>
            </w:tcBorders>
          </w:tcPr>
          <w:p w14:paraId="662B633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Autocisterna</w:t>
            </w:r>
          </w:p>
        </w:tc>
        <w:tc>
          <w:tcPr>
            <w:tcW w:w="1134" w:type="dxa"/>
            <w:tcBorders>
              <w:top w:val="single" w:sz="4" w:space="0" w:color="auto"/>
              <w:bottom w:val="single" w:sz="4" w:space="0" w:color="auto"/>
            </w:tcBorders>
          </w:tcPr>
          <w:p w14:paraId="298A756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C68EE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F657E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3A27B4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67,38</w:t>
            </w:r>
          </w:p>
        </w:tc>
      </w:tr>
      <w:tr w:rsidR="00BD5323" w:rsidRPr="00B42AF5" w14:paraId="271401C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5B056"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36AAE4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400311</w:t>
            </w:r>
          </w:p>
        </w:tc>
        <w:tc>
          <w:tcPr>
            <w:tcW w:w="3544" w:type="dxa"/>
            <w:tcBorders>
              <w:top w:val="single" w:sz="4" w:space="0" w:color="auto"/>
              <w:bottom w:val="single" w:sz="4" w:space="0" w:color="auto"/>
            </w:tcBorders>
          </w:tcPr>
          <w:p w14:paraId="4EACCE3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Autocamioane speciale, tonaj pina la 8 t, (vehicule pentru orice teren)</w:t>
            </w:r>
          </w:p>
        </w:tc>
        <w:tc>
          <w:tcPr>
            <w:tcW w:w="1134" w:type="dxa"/>
            <w:tcBorders>
              <w:top w:val="single" w:sz="4" w:space="0" w:color="auto"/>
              <w:bottom w:val="single" w:sz="4" w:space="0" w:color="auto"/>
            </w:tcBorders>
          </w:tcPr>
          <w:p w14:paraId="5670919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8F084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53C85C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DE3CBF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152,93</w:t>
            </w:r>
          </w:p>
        </w:tc>
      </w:tr>
      <w:tr w:rsidR="00BD5323" w:rsidRPr="00B42AF5" w14:paraId="17F2882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4A9F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lastRenderedPageBreak/>
              <w:t>22</w:t>
            </w:r>
          </w:p>
        </w:tc>
        <w:tc>
          <w:tcPr>
            <w:tcW w:w="1418" w:type="dxa"/>
            <w:tcBorders>
              <w:top w:val="single" w:sz="4" w:space="0" w:color="auto"/>
              <w:bottom w:val="single" w:sz="4" w:space="0" w:color="auto"/>
            </w:tcBorders>
          </w:tcPr>
          <w:p w14:paraId="73499344"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IzA04A</w:t>
            </w:r>
          </w:p>
          <w:p w14:paraId="68A3816D"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3A917D3"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Pregatirea suprafetelor  de metal in vederea aplicarii protectiei anticorozive prin curatire cu perie de sirma</w:t>
            </w:r>
          </w:p>
          <w:p w14:paraId="6903E2B3"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1CE031"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D1989C"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D86639"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D6727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11,91</w:t>
            </w:r>
          </w:p>
          <w:p w14:paraId="0BF256A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AF36EE7"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10,41</w:t>
            </w:r>
          </w:p>
        </w:tc>
      </w:tr>
      <w:tr w:rsidR="00BD5323" w:rsidRPr="00B42AF5" w14:paraId="01FC041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D4FB3"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6CC76D9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9C3A1A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211D6A3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81BFE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0CAC435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7A0E19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10,41</w:t>
            </w:r>
          </w:p>
        </w:tc>
      </w:tr>
      <w:tr w:rsidR="00BD5323" w:rsidRPr="00B42AF5" w14:paraId="58D563A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4A8A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B36525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2881116001642</w:t>
            </w:r>
          </w:p>
        </w:tc>
        <w:tc>
          <w:tcPr>
            <w:tcW w:w="3544" w:type="dxa"/>
            <w:tcBorders>
              <w:top w:val="single" w:sz="4" w:space="0" w:color="auto"/>
              <w:bottom w:val="single" w:sz="4" w:space="0" w:color="auto"/>
            </w:tcBorders>
          </w:tcPr>
          <w:p w14:paraId="7E022F1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Hirtie slef.usc.sticla foi 23 x 30 gr 12 S 1581</w:t>
            </w:r>
          </w:p>
        </w:tc>
        <w:tc>
          <w:tcPr>
            <w:tcW w:w="1134" w:type="dxa"/>
            <w:tcBorders>
              <w:top w:val="single" w:sz="4" w:space="0" w:color="auto"/>
              <w:bottom w:val="single" w:sz="4" w:space="0" w:color="auto"/>
            </w:tcBorders>
          </w:tcPr>
          <w:p w14:paraId="34D4A05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C187C3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262AD9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0EAB332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1,50</w:t>
            </w:r>
          </w:p>
        </w:tc>
      </w:tr>
      <w:tr w:rsidR="00BD5323" w:rsidRPr="00B42AF5" w14:paraId="7D113338"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E2398"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6F882AB9"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IzJ07B</w:t>
            </w:r>
          </w:p>
          <w:p w14:paraId="55DBF75D"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2AD83DF"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Grunduirea conductelor si aparatelor cu doi straturi  de  grund </w:t>
            </w:r>
            <w:r w:rsidRPr="00B42AF5">
              <w:rPr>
                <w:rFonts w:eastAsia="MS Mincho"/>
                <w:sz w:val="18"/>
                <w:szCs w:val="18"/>
                <w:lang w:eastAsia="ja-JP"/>
              </w:rPr>
              <w:t>ГФ</w:t>
            </w:r>
            <w:r w:rsidRPr="006F034B">
              <w:rPr>
                <w:rFonts w:eastAsia="MS Mincho"/>
                <w:sz w:val="18"/>
                <w:szCs w:val="18"/>
                <w:lang w:val="en-US" w:eastAsia="ja-JP"/>
              </w:rPr>
              <w:t>-021</w:t>
            </w:r>
          </w:p>
          <w:p w14:paraId="05A90118"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9BAB98"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12B0B2"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118BA2"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26A01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76,72</w:t>
            </w:r>
          </w:p>
          <w:p w14:paraId="72D77A5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F7CAD4D"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52,03</w:t>
            </w:r>
          </w:p>
        </w:tc>
      </w:tr>
      <w:tr w:rsidR="00BD5323" w:rsidRPr="00B42AF5" w14:paraId="40846DA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6D9CA"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0E3DEA5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7135010011000</w:t>
            </w:r>
          </w:p>
        </w:tc>
        <w:tc>
          <w:tcPr>
            <w:tcW w:w="3544" w:type="dxa"/>
            <w:tcBorders>
              <w:top w:val="single" w:sz="4" w:space="0" w:color="auto"/>
              <w:bottom w:val="single" w:sz="4" w:space="0" w:color="auto"/>
            </w:tcBorders>
          </w:tcPr>
          <w:p w14:paraId="7853917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Galvanizator</w:t>
            </w:r>
          </w:p>
        </w:tc>
        <w:tc>
          <w:tcPr>
            <w:tcW w:w="1134" w:type="dxa"/>
            <w:tcBorders>
              <w:top w:val="single" w:sz="4" w:space="0" w:color="auto"/>
              <w:bottom w:val="single" w:sz="4" w:space="0" w:color="auto"/>
            </w:tcBorders>
          </w:tcPr>
          <w:p w14:paraId="38FFC91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D12E0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EDF736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D5AD40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15,13</w:t>
            </w:r>
          </w:p>
        </w:tc>
      </w:tr>
      <w:tr w:rsidR="00BD5323" w:rsidRPr="00B42AF5" w14:paraId="0D4446A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E7A9A"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06239D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4352BDE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584C595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0BC28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5231CAA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B37F87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36,89</w:t>
            </w:r>
          </w:p>
        </w:tc>
      </w:tr>
      <w:tr w:rsidR="00BD5323" w:rsidRPr="00B42AF5" w14:paraId="592A223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812F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0DC8FC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2430226100g</w:t>
            </w:r>
          </w:p>
        </w:tc>
        <w:tc>
          <w:tcPr>
            <w:tcW w:w="3544" w:type="dxa"/>
            <w:tcBorders>
              <w:top w:val="single" w:sz="4" w:space="0" w:color="auto"/>
              <w:bottom w:val="single" w:sz="4" w:space="0" w:color="auto"/>
            </w:tcBorders>
          </w:tcPr>
          <w:p w14:paraId="6885B84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Grund ГФ-021</w:t>
            </w:r>
          </w:p>
        </w:tc>
        <w:tc>
          <w:tcPr>
            <w:tcW w:w="1134" w:type="dxa"/>
            <w:tcBorders>
              <w:top w:val="single" w:sz="4" w:space="0" w:color="auto"/>
              <w:bottom w:val="single" w:sz="4" w:space="0" w:color="auto"/>
            </w:tcBorders>
          </w:tcPr>
          <w:p w14:paraId="6CFAC7C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CF8E5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494601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71,00</w:t>
            </w:r>
          </w:p>
        </w:tc>
        <w:tc>
          <w:tcPr>
            <w:tcW w:w="1420" w:type="dxa"/>
            <w:tcBorders>
              <w:top w:val="single" w:sz="4" w:space="0" w:color="auto"/>
              <w:bottom w:val="single" w:sz="4" w:space="0" w:color="auto"/>
            </w:tcBorders>
          </w:tcPr>
          <w:p w14:paraId="1B3847E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21,30</w:t>
            </w:r>
          </w:p>
        </w:tc>
      </w:tr>
      <w:tr w:rsidR="00BD5323" w:rsidRPr="00B42AF5" w14:paraId="389098F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F302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98484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61189C8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083A131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FAC1E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CED9A6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53,71</w:t>
            </w:r>
          </w:p>
        </w:tc>
        <w:tc>
          <w:tcPr>
            <w:tcW w:w="1420" w:type="dxa"/>
            <w:tcBorders>
              <w:top w:val="single" w:sz="4" w:space="0" w:color="auto"/>
              <w:bottom w:val="single" w:sz="4" w:space="0" w:color="auto"/>
            </w:tcBorders>
          </w:tcPr>
          <w:p w14:paraId="52483E7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2,15</w:t>
            </w:r>
          </w:p>
        </w:tc>
      </w:tr>
      <w:tr w:rsidR="00BD5323" w:rsidRPr="00B42AF5" w14:paraId="6B8A479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A329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F83E7C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225EBE9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27C27AC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ECE88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DA2554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77AE0F3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1,25</w:t>
            </w:r>
          </w:p>
        </w:tc>
      </w:tr>
      <w:tr w:rsidR="00BD5323" w:rsidRPr="00B42AF5" w14:paraId="2956A27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A001E"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56134DA6"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CN20A1</w:t>
            </w:r>
          </w:p>
          <w:p w14:paraId="3D96AF79"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58D68A73"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Vopsitorii interioare sau exterioare cu  vopsele pe baza de ulei aplicate pe timplarie metalica in 3 straturi, pentru aplicarea unui strat mai putin PF-115</w:t>
            </w:r>
          </w:p>
          <w:p w14:paraId="398A4148"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F74964"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4C739D3"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022BD7"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58CF4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98,11</w:t>
            </w:r>
          </w:p>
          <w:p w14:paraId="0A153136"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A0DAA99"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76,63</w:t>
            </w:r>
          </w:p>
        </w:tc>
      </w:tr>
      <w:tr w:rsidR="00BD5323" w:rsidRPr="00B42AF5" w14:paraId="5D9064B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2DAB5"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1AD562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1CEEE8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AA0D0F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7E32A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0,8100</w:t>
            </w:r>
          </w:p>
        </w:tc>
        <w:tc>
          <w:tcPr>
            <w:tcW w:w="1134" w:type="dxa"/>
            <w:tcBorders>
              <w:top w:val="single" w:sz="4" w:space="0" w:color="auto"/>
              <w:bottom w:val="single" w:sz="4" w:space="0" w:color="auto"/>
            </w:tcBorders>
          </w:tcPr>
          <w:p w14:paraId="1269379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9863AF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76,63</w:t>
            </w:r>
          </w:p>
        </w:tc>
      </w:tr>
      <w:tr w:rsidR="00BD5323" w:rsidRPr="00B42AF5" w14:paraId="2FAB47F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5155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1C0F91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24301261087201</w:t>
            </w:r>
          </w:p>
        </w:tc>
        <w:tc>
          <w:tcPr>
            <w:tcW w:w="3544" w:type="dxa"/>
            <w:tcBorders>
              <w:top w:val="single" w:sz="4" w:space="0" w:color="auto"/>
              <w:bottom w:val="single" w:sz="4" w:space="0" w:color="auto"/>
            </w:tcBorders>
          </w:tcPr>
          <w:p w14:paraId="532171B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Email PF-115</w:t>
            </w:r>
          </w:p>
        </w:tc>
        <w:tc>
          <w:tcPr>
            <w:tcW w:w="1134" w:type="dxa"/>
            <w:tcBorders>
              <w:top w:val="single" w:sz="4" w:space="0" w:color="auto"/>
              <w:bottom w:val="single" w:sz="4" w:space="0" w:color="auto"/>
            </w:tcBorders>
          </w:tcPr>
          <w:p w14:paraId="4514BC2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82AD8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7B482F4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73,14</w:t>
            </w:r>
          </w:p>
        </w:tc>
        <w:tc>
          <w:tcPr>
            <w:tcW w:w="1420" w:type="dxa"/>
            <w:tcBorders>
              <w:top w:val="single" w:sz="4" w:space="0" w:color="auto"/>
              <w:bottom w:val="single" w:sz="4" w:space="0" w:color="auto"/>
            </w:tcBorders>
          </w:tcPr>
          <w:p w14:paraId="1B4B37E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12,43</w:t>
            </w:r>
          </w:p>
        </w:tc>
      </w:tr>
      <w:tr w:rsidR="00BD5323" w:rsidRPr="00B42AF5" w14:paraId="4698CEB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3D1E6"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CC84D3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14:paraId="4B47A0C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14:paraId="15EF018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1A63B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870753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47,74</w:t>
            </w:r>
          </w:p>
        </w:tc>
        <w:tc>
          <w:tcPr>
            <w:tcW w:w="1420" w:type="dxa"/>
            <w:tcBorders>
              <w:top w:val="single" w:sz="4" w:space="0" w:color="auto"/>
              <w:bottom w:val="single" w:sz="4" w:space="0" w:color="auto"/>
            </w:tcBorders>
          </w:tcPr>
          <w:p w14:paraId="1D4DA3F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3,34</w:t>
            </w:r>
          </w:p>
        </w:tc>
      </w:tr>
      <w:tr w:rsidR="00BD5323" w:rsidRPr="00B42AF5" w14:paraId="2798E90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E357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095F5E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5407EA3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4EB0785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6305D5A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1E27A6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23,03</w:t>
            </w:r>
          </w:p>
        </w:tc>
        <w:tc>
          <w:tcPr>
            <w:tcW w:w="1420" w:type="dxa"/>
            <w:tcBorders>
              <w:top w:val="single" w:sz="4" w:space="0" w:color="auto"/>
              <w:bottom w:val="single" w:sz="4" w:space="0" w:color="auto"/>
            </w:tcBorders>
          </w:tcPr>
          <w:p w14:paraId="187DA7B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0,46</w:t>
            </w:r>
          </w:p>
        </w:tc>
      </w:tr>
      <w:tr w:rsidR="00BD5323" w:rsidRPr="00B42AF5" w14:paraId="7B68589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0BCE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8CC0AC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26811260014721</w:t>
            </w:r>
          </w:p>
        </w:tc>
        <w:tc>
          <w:tcPr>
            <w:tcW w:w="3544" w:type="dxa"/>
            <w:tcBorders>
              <w:top w:val="single" w:sz="4" w:space="0" w:color="auto"/>
              <w:bottom w:val="single" w:sz="4" w:space="0" w:color="auto"/>
            </w:tcBorders>
          </w:tcPr>
          <w:p w14:paraId="26C6C08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Hirtie pentru slefuit uscata 23x30 gr 6</w:t>
            </w:r>
          </w:p>
        </w:tc>
        <w:tc>
          <w:tcPr>
            <w:tcW w:w="1134" w:type="dxa"/>
            <w:tcBorders>
              <w:top w:val="single" w:sz="4" w:space="0" w:color="auto"/>
              <w:bottom w:val="single" w:sz="4" w:space="0" w:color="auto"/>
            </w:tcBorders>
          </w:tcPr>
          <w:p w14:paraId="31D59A8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A969E9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F4FB7E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204E6AE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1,50</w:t>
            </w:r>
          </w:p>
        </w:tc>
      </w:tr>
      <w:tr w:rsidR="00BD5323" w:rsidRPr="00B42AF5" w14:paraId="620EEDA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C756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7D189C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C9F4D2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660352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E4CEE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BE309D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FFCD89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w:t>
            </w:r>
          </w:p>
        </w:tc>
      </w:tr>
      <w:tr w:rsidR="00BD5323" w:rsidRPr="00B42AF5" w14:paraId="138F551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F173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AEAC87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2430226101337</w:t>
            </w:r>
          </w:p>
        </w:tc>
        <w:tc>
          <w:tcPr>
            <w:tcW w:w="3544" w:type="dxa"/>
            <w:tcBorders>
              <w:top w:val="single" w:sz="4" w:space="0" w:color="auto"/>
              <w:bottom w:val="single" w:sz="4" w:space="0" w:color="auto"/>
            </w:tcBorders>
          </w:tcPr>
          <w:p w14:paraId="2C19404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Chit de cutit pe baza de ulei C 101-2</w:t>
            </w:r>
          </w:p>
        </w:tc>
        <w:tc>
          <w:tcPr>
            <w:tcW w:w="1134" w:type="dxa"/>
            <w:tcBorders>
              <w:top w:val="single" w:sz="4" w:space="0" w:color="auto"/>
              <w:bottom w:val="single" w:sz="4" w:space="0" w:color="auto"/>
            </w:tcBorders>
          </w:tcPr>
          <w:p w14:paraId="5FC4468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D2754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FE8C15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F4CE23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2,75</w:t>
            </w:r>
          </w:p>
        </w:tc>
      </w:tr>
      <w:tr w:rsidR="00BD5323" w:rsidRPr="00B42AF5" w14:paraId="66D2E2F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0FA0C"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12458743"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CL57A</w:t>
            </w:r>
          </w:p>
          <w:p w14:paraId="1062D435"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3A73B7F1"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Montarea si fixarea pieselor inglobate in beton armat monolit: cu greutatea sub 4 kg</w:t>
            </w:r>
          </w:p>
          <w:p w14:paraId="0464655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910E81"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9E6386A"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0F1446"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898C2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74,22</w:t>
            </w:r>
          </w:p>
          <w:p w14:paraId="20D1D1DD"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C6CD923"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19,87</w:t>
            </w:r>
          </w:p>
        </w:tc>
      </w:tr>
      <w:tr w:rsidR="00BD5323" w:rsidRPr="00B42AF5" w14:paraId="6E55693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AE47E"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10FC94C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7136080025001</w:t>
            </w:r>
          </w:p>
        </w:tc>
        <w:tc>
          <w:tcPr>
            <w:tcW w:w="3544" w:type="dxa"/>
            <w:tcBorders>
              <w:top w:val="single" w:sz="4" w:space="0" w:color="auto"/>
              <w:bottom w:val="single" w:sz="4" w:space="0" w:color="auto"/>
            </w:tcBorders>
          </w:tcPr>
          <w:p w14:paraId="44E4A2C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14:paraId="1245C29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474FA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FC7C55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DEA3DE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19,87</w:t>
            </w:r>
          </w:p>
        </w:tc>
      </w:tr>
      <w:tr w:rsidR="00BD5323" w:rsidRPr="00B42AF5" w14:paraId="6C76769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303F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7AC7E4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2811236309900</w:t>
            </w:r>
          </w:p>
        </w:tc>
        <w:tc>
          <w:tcPr>
            <w:tcW w:w="3544" w:type="dxa"/>
            <w:tcBorders>
              <w:top w:val="single" w:sz="4" w:space="0" w:color="auto"/>
              <w:bottom w:val="single" w:sz="4" w:space="0" w:color="auto"/>
            </w:tcBorders>
          </w:tcPr>
          <w:p w14:paraId="6F75A90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14:paraId="0FE1A08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D8E73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52ADFF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38DF601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36,76</w:t>
            </w:r>
          </w:p>
        </w:tc>
      </w:tr>
      <w:tr w:rsidR="00BD5323" w:rsidRPr="00B42AF5" w14:paraId="4DB68C0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0AB6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FACE7A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14:paraId="573F21C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14:paraId="2C0050F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2F2D5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3EAFDA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73,14</w:t>
            </w:r>
          </w:p>
        </w:tc>
        <w:tc>
          <w:tcPr>
            <w:tcW w:w="1420" w:type="dxa"/>
            <w:tcBorders>
              <w:top w:val="single" w:sz="4" w:space="0" w:color="auto"/>
              <w:bottom w:val="single" w:sz="4" w:space="0" w:color="auto"/>
            </w:tcBorders>
          </w:tcPr>
          <w:p w14:paraId="4911DF7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1,48</w:t>
            </w:r>
          </w:p>
        </w:tc>
      </w:tr>
      <w:tr w:rsidR="00BD5323" w:rsidRPr="00B42AF5" w14:paraId="7A80335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5EFE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D71868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2873155900311</w:t>
            </w:r>
          </w:p>
        </w:tc>
        <w:tc>
          <w:tcPr>
            <w:tcW w:w="3544" w:type="dxa"/>
            <w:tcBorders>
              <w:top w:val="single" w:sz="4" w:space="0" w:color="auto"/>
              <w:bottom w:val="single" w:sz="4" w:space="0" w:color="auto"/>
            </w:tcBorders>
          </w:tcPr>
          <w:p w14:paraId="27439F0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Electrozi E-42A, 4 mm</w:t>
            </w:r>
          </w:p>
        </w:tc>
        <w:tc>
          <w:tcPr>
            <w:tcW w:w="1134" w:type="dxa"/>
            <w:tcBorders>
              <w:top w:val="single" w:sz="4" w:space="0" w:color="auto"/>
              <w:bottom w:val="single" w:sz="4" w:space="0" w:color="auto"/>
            </w:tcBorders>
          </w:tcPr>
          <w:p w14:paraId="68386DD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D9AD1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4D20DB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1966095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0,66</w:t>
            </w:r>
          </w:p>
        </w:tc>
      </w:tr>
      <w:tr w:rsidR="00BD5323" w:rsidRPr="00B42AF5" w14:paraId="011FFB0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3EF61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174781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14:paraId="2C302E7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14:paraId="4F72C3A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C98BC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F04398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701F703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14,91</w:t>
            </w:r>
          </w:p>
        </w:tc>
      </w:tr>
      <w:tr w:rsidR="00BD5323" w:rsidRPr="00B42AF5" w14:paraId="75BFB08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E968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612C35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8DBD7C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4F2204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CDDB2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F5C3A7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303B808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0,55</w:t>
            </w:r>
          </w:p>
        </w:tc>
      </w:tr>
      <w:tr w:rsidR="00BD5323" w:rsidRPr="00B42AF5" w14:paraId="3FC3544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54A25"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585A525E"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TsD01B</w:t>
            </w:r>
          </w:p>
          <w:p w14:paraId="1C16D3B1"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32C3E439"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20173E05"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B2FB17"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B5780D1"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F59523"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6736E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29,33</w:t>
            </w:r>
          </w:p>
          <w:p w14:paraId="40B332C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35B01932"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29,33</w:t>
            </w:r>
          </w:p>
        </w:tc>
      </w:tr>
      <w:tr w:rsidR="00BD5323" w:rsidRPr="00B42AF5" w14:paraId="0886D0B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4FBB6"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FB95FB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59AC1B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D0613B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305BC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33ECA5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AE684F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29,33</w:t>
            </w:r>
          </w:p>
        </w:tc>
      </w:tr>
      <w:tr w:rsidR="00BD5323" w:rsidRPr="00B42AF5" w14:paraId="03CC9D3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1DB0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5D3CF150"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TsD04A</w:t>
            </w:r>
          </w:p>
          <w:p w14:paraId="06026C5F"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60437FA"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Compactarea cu maiul de mina a umpluturilor executate in sapaturi orizontale sau inclinate la 1/4, inclusiv udarea fiecarui strat de pamint in parte, avind 10 cm grosime pamint necoeziv</w:t>
            </w:r>
          </w:p>
          <w:p w14:paraId="0AE445E5"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5A0E06"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3D8DFFD"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159E4A"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664B4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84,72</w:t>
            </w:r>
          </w:p>
          <w:p w14:paraId="2961FCA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F26EFDC"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82,31</w:t>
            </w:r>
          </w:p>
        </w:tc>
      </w:tr>
      <w:tr w:rsidR="00BD5323" w:rsidRPr="00B42AF5" w14:paraId="4B7FE1E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74B92"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1DB1A0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8226E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51C4EA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014C2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0,8700</w:t>
            </w:r>
          </w:p>
        </w:tc>
        <w:tc>
          <w:tcPr>
            <w:tcW w:w="1134" w:type="dxa"/>
            <w:tcBorders>
              <w:top w:val="single" w:sz="4" w:space="0" w:color="auto"/>
              <w:bottom w:val="single" w:sz="4" w:space="0" w:color="auto"/>
            </w:tcBorders>
          </w:tcPr>
          <w:p w14:paraId="3ED27F6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C6F78F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82,31</w:t>
            </w:r>
          </w:p>
        </w:tc>
      </w:tr>
      <w:tr w:rsidR="00BD5323" w:rsidRPr="00B42AF5" w14:paraId="4E2D791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9929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E4A600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65217C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667DCA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89C47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5421CF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45DD12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2,41</w:t>
            </w:r>
          </w:p>
        </w:tc>
      </w:tr>
      <w:tr w:rsidR="00BD5323" w:rsidRPr="00B42AF5" w14:paraId="189C465A"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B62E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1B5E72A4"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TsD01B</w:t>
            </w:r>
          </w:p>
          <w:p w14:paraId="1160C9EF"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92F8CD2"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 sol surplus</w:t>
            </w:r>
          </w:p>
          <w:p w14:paraId="403A3A9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E5A432"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8D8CBA2"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08EBE7"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4EE5E5"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29,33</w:t>
            </w:r>
          </w:p>
          <w:p w14:paraId="3AD64806"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995F31C"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29,33</w:t>
            </w:r>
          </w:p>
        </w:tc>
      </w:tr>
      <w:tr w:rsidR="00BD5323" w:rsidRPr="00B42AF5" w14:paraId="721CCD7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3A19E"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439C09B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42D406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70C1BC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92D79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A65B96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B87C1A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29,33</w:t>
            </w:r>
          </w:p>
        </w:tc>
      </w:tr>
      <w:tr w:rsidR="00BD5323" w:rsidRPr="00B42AF5" w14:paraId="06FB693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3A8CC"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656F6E1A"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RpEN05A</w:t>
            </w:r>
          </w:p>
          <w:p w14:paraId="7EDFCD08"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AC9BA31"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 xml:space="preserve">Montarea pilonilor </w:t>
            </w:r>
          </w:p>
          <w:p w14:paraId="57F8E79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D9FE41"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7FFBA806"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69F905"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833BE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211,90</w:t>
            </w:r>
          </w:p>
          <w:p w14:paraId="659E46AA"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0409CC9E"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211,90</w:t>
            </w:r>
          </w:p>
        </w:tc>
      </w:tr>
      <w:tr w:rsidR="00BD5323" w:rsidRPr="00B42AF5" w14:paraId="6D5D019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150ED"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B8A996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14:paraId="7F2B96E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14:paraId="4649D6C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C100E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2,2400</w:t>
            </w:r>
          </w:p>
        </w:tc>
        <w:tc>
          <w:tcPr>
            <w:tcW w:w="1134" w:type="dxa"/>
            <w:tcBorders>
              <w:top w:val="single" w:sz="4" w:space="0" w:color="auto"/>
              <w:bottom w:val="single" w:sz="4" w:space="0" w:color="auto"/>
            </w:tcBorders>
          </w:tcPr>
          <w:p w14:paraId="1C4DA19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93D3D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211,90</w:t>
            </w:r>
          </w:p>
        </w:tc>
      </w:tr>
      <w:tr w:rsidR="00BD5323" w:rsidRPr="00B42AF5" w14:paraId="35ABAF6C"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27863"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73A13DE9"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de piata</w:t>
            </w:r>
          </w:p>
          <w:p w14:paraId="0BD10C95"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DDC6A32"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Felinar cu stilp H=3 m</w:t>
            </w:r>
          </w:p>
          <w:p w14:paraId="3BE2F79A"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41971B"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284E9737"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0BD97E"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A39FA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2 498,33</w:t>
            </w:r>
          </w:p>
          <w:p w14:paraId="17316EB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5E71252A"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55F1A9D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5A30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FCAA8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12255603</w:t>
            </w:r>
          </w:p>
        </w:tc>
        <w:tc>
          <w:tcPr>
            <w:tcW w:w="3544" w:type="dxa"/>
            <w:tcBorders>
              <w:top w:val="single" w:sz="4" w:space="0" w:color="auto"/>
              <w:bottom w:val="single" w:sz="4" w:space="0" w:color="auto"/>
            </w:tcBorders>
          </w:tcPr>
          <w:p w14:paraId="2D2796A0"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Felinar cu stilp H=3 m</w:t>
            </w:r>
          </w:p>
        </w:tc>
        <w:tc>
          <w:tcPr>
            <w:tcW w:w="1134" w:type="dxa"/>
            <w:tcBorders>
              <w:top w:val="single" w:sz="4" w:space="0" w:color="auto"/>
              <w:bottom w:val="single" w:sz="4" w:space="0" w:color="auto"/>
            </w:tcBorders>
          </w:tcPr>
          <w:p w14:paraId="62CA42D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04729C8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EBB4E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2 498,33</w:t>
            </w:r>
          </w:p>
        </w:tc>
        <w:tc>
          <w:tcPr>
            <w:tcW w:w="1420" w:type="dxa"/>
            <w:tcBorders>
              <w:top w:val="single" w:sz="4" w:space="0" w:color="auto"/>
              <w:bottom w:val="single" w:sz="4" w:space="0" w:color="auto"/>
            </w:tcBorders>
          </w:tcPr>
          <w:p w14:paraId="5C87847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2 498,33</w:t>
            </w:r>
          </w:p>
        </w:tc>
      </w:tr>
      <w:tr w:rsidR="00BD5323" w:rsidRPr="00B42AF5" w14:paraId="39BEE02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C6F93"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7F211A2A"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de piata</w:t>
            </w:r>
          </w:p>
          <w:p w14:paraId="33F5AD34"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30265C0"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Piulita M12</w:t>
            </w:r>
          </w:p>
          <w:p w14:paraId="3E0669F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1CF6D7"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D36471C"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52CF12"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DEAD7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1,01</w:t>
            </w:r>
          </w:p>
          <w:p w14:paraId="76B1BCD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1BA5912B"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363BC02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B427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720BAF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2874115841034</w:t>
            </w:r>
          </w:p>
        </w:tc>
        <w:tc>
          <w:tcPr>
            <w:tcW w:w="3544" w:type="dxa"/>
            <w:tcBorders>
              <w:top w:val="single" w:sz="4" w:space="0" w:color="auto"/>
              <w:bottom w:val="single" w:sz="4" w:space="0" w:color="auto"/>
            </w:tcBorders>
          </w:tcPr>
          <w:p w14:paraId="4DB0C43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Piulite uzuale patrate M 12</w:t>
            </w:r>
          </w:p>
        </w:tc>
        <w:tc>
          <w:tcPr>
            <w:tcW w:w="1134" w:type="dxa"/>
            <w:tcBorders>
              <w:top w:val="single" w:sz="4" w:space="0" w:color="auto"/>
              <w:bottom w:val="single" w:sz="4" w:space="0" w:color="auto"/>
            </w:tcBorders>
          </w:tcPr>
          <w:p w14:paraId="11640D7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665F48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63F9B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1,01</w:t>
            </w:r>
          </w:p>
        </w:tc>
        <w:tc>
          <w:tcPr>
            <w:tcW w:w="1420" w:type="dxa"/>
            <w:tcBorders>
              <w:top w:val="single" w:sz="4" w:space="0" w:color="auto"/>
              <w:bottom w:val="single" w:sz="4" w:space="0" w:color="auto"/>
            </w:tcBorders>
          </w:tcPr>
          <w:p w14:paraId="26701E0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1,01</w:t>
            </w:r>
          </w:p>
        </w:tc>
      </w:tr>
      <w:tr w:rsidR="00BD5323" w:rsidRPr="00B42AF5" w14:paraId="6D9E1450"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6EC43"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14E28F3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de piata</w:t>
            </w:r>
          </w:p>
          <w:p w14:paraId="529E339C"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A2ECBB4"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Saiba M12</w:t>
            </w:r>
          </w:p>
          <w:p w14:paraId="10497EA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8D74DB"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3C8F6BC"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AE69D5"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1EDA8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0,25</w:t>
            </w:r>
          </w:p>
          <w:p w14:paraId="07B3730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0A5157B3"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45E7329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E3A4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98F4B8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287415881242</w:t>
            </w:r>
          </w:p>
        </w:tc>
        <w:tc>
          <w:tcPr>
            <w:tcW w:w="3544" w:type="dxa"/>
            <w:tcBorders>
              <w:top w:val="single" w:sz="4" w:space="0" w:color="auto"/>
              <w:bottom w:val="single" w:sz="4" w:space="0" w:color="auto"/>
            </w:tcBorders>
          </w:tcPr>
          <w:p w14:paraId="6952472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Saiba M12</w:t>
            </w:r>
          </w:p>
        </w:tc>
        <w:tc>
          <w:tcPr>
            <w:tcW w:w="1134" w:type="dxa"/>
            <w:tcBorders>
              <w:top w:val="single" w:sz="4" w:space="0" w:color="auto"/>
              <w:bottom w:val="single" w:sz="4" w:space="0" w:color="auto"/>
            </w:tcBorders>
          </w:tcPr>
          <w:p w14:paraId="148152D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054564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7FB16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0,25</w:t>
            </w:r>
          </w:p>
        </w:tc>
        <w:tc>
          <w:tcPr>
            <w:tcW w:w="1420" w:type="dxa"/>
            <w:tcBorders>
              <w:top w:val="single" w:sz="4" w:space="0" w:color="auto"/>
              <w:bottom w:val="single" w:sz="4" w:space="0" w:color="auto"/>
            </w:tcBorders>
          </w:tcPr>
          <w:p w14:paraId="03C55F5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0,25</w:t>
            </w:r>
          </w:p>
        </w:tc>
      </w:tr>
      <w:tr w:rsidR="00BD5323" w:rsidRPr="00B42AF5" w14:paraId="2651076F"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CCE94"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21DDEA0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RpIC29A</w:t>
            </w:r>
          </w:p>
          <w:p w14:paraId="59687F83"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8F0A46D"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Executarea manuala a filetului la ancori din otel cu diametrul 12 mm</w:t>
            </w:r>
          </w:p>
          <w:p w14:paraId="62E0A949"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CB3E7E"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132953F9"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873606"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30515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17,20</w:t>
            </w:r>
          </w:p>
          <w:p w14:paraId="09ADED5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0772846"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15,14</w:t>
            </w:r>
          </w:p>
        </w:tc>
      </w:tr>
      <w:tr w:rsidR="00BD5323" w:rsidRPr="00B42AF5" w14:paraId="11780EC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6E67F"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7115605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5C1CD68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595E971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D720F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0418E59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A2BE83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15,14</w:t>
            </w:r>
          </w:p>
        </w:tc>
      </w:tr>
      <w:tr w:rsidR="00BD5323" w:rsidRPr="00B42AF5" w14:paraId="4E38A4F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A98E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E28450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1542126108945</w:t>
            </w:r>
          </w:p>
        </w:tc>
        <w:tc>
          <w:tcPr>
            <w:tcW w:w="3544" w:type="dxa"/>
            <w:tcBorders>
              <w:top w:val="single" w:sz="4" w:space="0" w:color="auto"/>
              <w:bottom w:val="single" w:sz="4" w:space="0" w:color="auto"/>
            </w:tcBorders>
          </w:tcPr>
          <w:p w14:paraId="19EE2F5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Ulei de in sicativat</w:t>
            </w:r>
          </w:p>
        </w:tc>
        <w:tc>
          <w:tcPr>
            <w:tcW w:w="1134" w:type="dxa"/>
            <w:tcBorders>
              <w:top w:val="single" w:sz="4" w:space="0" w:color="auto"/>
              <w:bottom w:val="single" w:sz="4" w:space="0" w:color="auto"/>
            </w:tcBorders>
          </w:tcPr>
          <w:p w14:paraId="6199C20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B5D96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561B06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47,74</w:t>
            </w:r>
          </w:p>
        </w:tc>
        <w:tc>
          <w:tcPr>
            <w:tcW w:w="1420" w:type="dxa"/>
            <w:tcBorders>
              <w:top w:val="single" w:sz="4" w:space="0" w:color="auto"/>
              <w:bottom w:val="single" w:sz="4" w:space="0" w:color="auto"/>
            </w:tcBorders>
          </w:tcPr>
          <w:p w14:paraId="3FB9993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0,72</w:t>
            </w:r>
          </w:p>
        </w:tc>
      </w:tr>
      <w:tr w:rsidR="00BD5323" w:rsidRPr="00B42AF5" w14:paraId="1624E9D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E19A2"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3CA3DA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0AB4B5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56761A2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D52F7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0C89D8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F44315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0,20</w:t>
            </w:r>
          </w:p>
        </w:tc>
      </w:tr>
      <w:tr w:rsidR="00BD5323" w:rsidRPr="00B42AF5" w14:paraId="0AE2197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A8DE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893B43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5576344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Benzina auto tip CO/R 75</w:t>
            </w:r>
          </w:p>
        </w:tc>
        <w:tc>
          <w:tcPr>
            <w:tcW w:w="1134" w:type="dxa"/>
            <w:tcBorders>
              <w:top w:val="single" w:sz="4" w:space="0" w:color="auto"/>
              <w:bottom w:val="single" w:sz="4" w:space="0" w:color="auto"/>
            </w:tcBorders>
          </w:tcPr>
          <w:p w14:paraId="32C0FAA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305C0D7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67C73C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23,03</w:t>
            </w:r>
          </w:p>
        </w:tc>
        <w:tc>
          <w:tcPr>
            <w:tcW w:w="1420" w:type="dxa"/>
            <w:tcBorders>
              <w:top w:val="single" w:sz="4" w:space="0" w:color="auto"/>
              <w:bottom w:val="single" w:sz="4" w:space="0" w:color="auto"/>
            </w:tcBorders>
          </w:tcPr>
          <w:p w14:paraId="7F7371C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1,15</w:t>
            </w:r>
          </w:p>
        </w:tc>
      </w:tr>
      <w:tr w:rsidR="00BD5323" w:rsidRPr="00B42AF5" w14:paraId="032D737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6FF03"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04A1CC58"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4E28EC90"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2. Lucrari de montare</w:t>
            </w:r>
          </w:p>
          <w:p w14:paraId="13082AAE"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3B5A0AEF"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086255BC"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F7FB7C8"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1BA4D1F" w14:textId="77777777" w:rsidR="00BD5323" w:rsidRPr="00B42AF5" w:rsidRDefault="00BD5323" w:rsidP="00B45565">
            <w:pPr>
              <w:rPr>
                <w:rFonts w:eastAsia="MS Mincho"/>
                <w:sz w:val="16"/>
                <w:szCs w:val="16"/>
                <w:lang w:eastAsia="ja-JP"/>
              </w:rPr>
            </w:pPr>
          </w:p>
        </w:tc>
      </w:tr>
      <w:tr w:rsidR="00BD5323" w:rsidRPr="00B42AF5" w14:paraId="0D96B33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31724"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4E8B6612"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08-03-599-9</w:t>
            </w:r>
          </w:p>
          <w:p w14:paraId="54D78E89"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C83F356"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Panouri de iluminat, montate pe perete cu dibluri de distantare, masa panoului, kg, pina la 6 Panou de distributie (metal) </w:t>
            </w:r>
            <w:r w:rsidRPr="00B42AF5">
              <w:rPr>
                <w:rFonts w:eastAsia="MS Mincho"/>
                <w:sz w:val="18"/>
                <w:szCs w:val="18"/>
                <w:lang w:eastAsia="ja-JP"/>
              </w:rPr>
              <w:t>ЩМП</w:t>
            </w:r>
            <w:r w:rsidRPr="006F034B">
              <w:rPr>
                <w:rFonts w:eastAsia="MS Mincho"/>
                <w:sz w:val="18"/>
                <w:szCs w:val="18"/>
                <w:lang w:val="en-US" w:eastAsia="ja-JP"/>
              </w:rPr>
              <w:t>-</w:t>
            </w:r>
            <w:r w:rsidRPr="00B42AF5">
              <w:rPr>
                <w:rFonts w:eastAsia="MS Mincho"/>
                <w:sz w:val="18"/>
                <w:szCs w:val="18"/>
                <w:lang w:eastAsia="ja-JP"/>
              </w:rPr>
              <w:t>А</w:t>
            </w:r>
            <w:r w:rsidRPr="006F034B">
              <w:rPr>
                <w:rFonts w:eastAsia="MS Mincho"/>
                <w:sz w:val="18"/>
                <w:szCs w:val="18"/>
                <w:lang w:val="en-US" w:eastAsia="ja-JP"/>
              </w:rPr>
              <w:t xml:space="preserve"> 4</w:t>
            </w:r>
          </w:p>
          <w:p w14:paraId="1D1B14B8"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F68EAB"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7CBF5F6"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A7AEEB"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EE2AF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392,92</w:t>
            </w:r>
          </w:p>
          <w:p w14:paraId="10F3050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5615637E"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317,86</w:t>
            </w:r>
          </w:p>
        </w:tc>
      </w:tr>
      <w:tr w:rsidR="00BD5323" w:rsidRPr="00B42AF5" w14:paraId="7F01BF8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601AC"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095B024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372E24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96006D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F2B3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3,3600</w:t>
            </w:r>
          </w:p>
        </w:tc>
        <w:tc>
          <w:tcPr>
            <w:tcW w:w="1134" w:type="dxa"/>
            <w:tcBorders>
              <w:top w:val="single" w:sz="4" w:space="0" w:color="auto"/>
              <w:bottom w:val="single" w:sz="4" w:space="0" w:color="auto"/>
            </w:tcBorders>
          </w:tcPr>
          <w:p w14:paraId="30E10AD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468AEA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317,86</w:t>
            </w:r>
          </w:p>
        </w:tc>
      </w:tr>
      <w:tr w:rsidR="00BD5323" w:rsidRPr="00B42AF5" w14:paraId="6F7DC33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E272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D05C6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6076C55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477CCC9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9C22CC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0,0410</w:t>
            </w:r>
          </w:p>
        </w:tc>
        <w:tc>
          <w:tcPr>
            <w:tcW w:w="1134" w:type="dxa"/>
            <w:tcBorders>
              <w:top w:val="single" w:sz="4" w:space="0" w:color="auto"/>
              <w:bottom w:val="single" w:sz="4" w:space="0" w:color="auto"/>
            </w:tcBorders>
          </w:tcPr>
          <w:p w14:paraId="493C994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34D1CBA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2,46</w:t>
            </w:r>
          </w:p>
        </w:tc>
      </w:tr>
      <w:tr w:rsidR="00BD5323" w:rsidRPr="00B42AF5" w14:paraId="4E00DE9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70C1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758AD8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00694C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78548E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4B179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ED3F85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34EB9D5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14,44</w:t>
            </w:r>
          </w:p>
        </w:tc>
      </w:tr>
      <w:tr w:rsidR="00BD5323" w:rsidRPr="00B42AF5" w14:paraId="5E82AE7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9011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15C3B0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2A50792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6C453E5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776442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0,0410</w:t>
            </w:r>
          </w:p>
        </w:tc>
        <w:tc>
          <w:tcPr>
            <w:tcW w:w="1134" w:type="dxa"/>
            <w:tcBorders>
              <w:top w:val="single" w:sz="4" w:space="0" w:color="auto"/>
              <w:bottom w:val="single" w:sz="4" w:space="0" w:color="auto"/>
            </w:tcBorders>
          </w:tcPr>
          <w:p w14:paraId="4F21B2B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5AD2A7F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1,72</w:t>
            </w:r>
          </w:p>
        </w:tc>
      </w:tr>
      <w:tr w:rsidR="00BD5323" w:rsidRPr="00B42AF5" w14:paraId="51BE0DF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C994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F40DE2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16987D0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73023C9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7DBDAD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21,0000</w:t>
            </w:r>
          </w:p>
        </w:tc>
        <w:tc>
          <w:tcPr>
            <w:tcW w:w="1134" w:type="dxa"/>
            <w:tcBorders>
              <w:top w:val="single" w:sz="4" w:space="0" w:color="auto"/>
              <w:bottom w:val="single" w:sz="4" w:space="0" w:color="auto"/>
            </w:tcBorders>
          </w:tcPr>
          <w:p w14:paraId="0866CCA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6AC63A7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13,65</w:t>
            </w:r>
          </w:p>
        </w:tc>
      </w:tr>
      <w:tr w:rsidR="00BD5323" w:rsidRPr="00B42AF5" w14:paraId="20CD508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9DC9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800B1B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4DADEAE2"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Punti de conexiune flexibile, tip "</w:t>
            </w:r>
            <w:r w:rsidRPr="00B42AF5">
              <w:rPr>
                <w:rFonts w:eastAsia="MS Mincho"/>
                <w:sz w:val="16"/>
                <w:szCs w:val="16"/>
                <w:lang w:eastAsia="ja-JP"/>
              </w:rPr>
              <w:t>ПГС</w:t>
            </w:r>
            <w:r w:rsidRPr="006F034B">
              <w:rPr>
                <w:rFonts w:eastAsia="MS Mincho"/>
                <w:sz w:val="16"/>
                <w:szCs w:val="16"/>
                <w:lang w:val="en-US" w:eastAsia="ja-JP"/>
              </w:rPr>
              <w:t>-50"</w:t>
            </w:r>
          </w:p>
        </w:tc>
        <w:tc>
          <w:tcPr>
            <w:tcW w:w="1134" w:type="dxa"/>
            <w:tcBorders>
              <w:top w:val="single" w:sz="4" w:space="0" w:color="auto"/>
              <w:bottom w:val="single" w:sz="4" w:space="0" w:color="auto"/>
            </w:tcBorders>
          </w:tcPr>
          <w:p w14:paraId="2418BC3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3F8605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94E0D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4C818B6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r>
      <w:tr w:rsidR="00BD5323" w:rsidRPr="00B42AF5" w14:paraId="01E337F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6EC4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BF4856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4EAF10F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2D29DAC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BB978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0,1240</w:t>
            </w:r>
          </w:p>
        </w:tc>
        <w:tc>
          <w:tcPr>
            <w:tcW w:w="1134" w:type="dxa"/>
            <w:tcBorders>
              <w:top w:val="single" w:sz="4" w:space="0" w:color="auto"/>
              <w:bottom w:val="single" w:sz="4" w:space="0" w:color="auto"/>
            </w:tcBorders>
          </w:tcPr>
          <w:p w14:paraId="6CB0101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965651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3,10</w:t>
            </w:r>
          </w:p>
        </w:tc>
      </w:tr>
      <w:tr w:rsidR="00BD5323" w:rsidRPr="00B42AF5" w14:paraId="1C6FB82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78D3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22192E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1D0DBEE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360FB9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AA14DC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932081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5F6E102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1,10</w:t>
            </w:r>
          </w:p>
        </w:tc>
      </w:tr>
      <w:tr w:rsidR="00BD5323" w:rsidRPr="00B42AF5" w14:paraId="63E594E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7E11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48423E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C620CE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F034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6895549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DB869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7C819B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3290464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2,64</w:t>
            </w:r>
          </w:p>
        </w:tc>
      </w:tr>
      <w:tr w:rsidR="00BD5323" w:rsidRPr="00B42AF5" w14:paraId="6CE56E9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DF36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5BE901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AAA1FD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B93528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D177A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7E747F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4EC168F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w:t>
            </w:r>
          </w:p>
        </w:tc>
      </w:tr>
      <w:tr w:rsidR="00BD5323" w:rsidRPr="00B42AF5" w14:paraId="674F48E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0E8B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17D1F3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7823F75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16D4CD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E7FB6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6AA569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66BFCE0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22,95</w:t>
            </w:r>
          </w:p>
        </w:tc>
      </w:tr>
      <w:tr w:rsidR="00BD5323" w:rsidRPr="00B42AF5" w14:paraId="69A27EF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D349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AC6664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84FB10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4481D2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9374C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CF3C9B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F8D452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w:t>
            </w:r>
          </w:p>
        </w:tc>
      </w:tr>
      <w:tr w:rsidR="00BD5323" w:rsidRPr="00B42AF5" w14:paraId="0AB1968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DEAE7"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57596E97"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08-03-526-1</w:t>
            </w:r>
          </w:p>
          <w:p w14:paraId="1CF48C6C"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CBBBE7C"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Automat mono-, bi-, tripolar, montat pe constructii pe perete sau coloana, curent pina la 25 A</w:t>
            </w:r>
          </w:p>
          <w:p w14:paraId="79877E2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006A2C"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50F6147E"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7CFEF1"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4D1CD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243,99</w:t>
            </w:r>
          </w:p>
          <w:p w14:paraId="0A596F22"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4090FD8"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147,58</w:t>
            </w:r>
          </w:p>
        </w:tc>
      </w:tr>
      <w:tr w:rsidR="00BD5323" w:rsidRPr="00B42AF5" w14:paraId="59E55A7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98B31"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6F8DCD2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E0583F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4A4EA0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B40BE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14:paraId="473A721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836D06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147,58</w:t>
            </w:r>
          </w:p>
        </w:tc>
      </w:tr>
      <w:tr w:rsidR="00BD5323" w:rsidRPr="00B42AF5" w14:paraId="66DB450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CE57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58BFCB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0669F2D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2994C73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AC596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DEEDA5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3F3B73E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4,56</w:t>
            </w:r>
          </w:p>
        </w:tc>
      </w:tr>
      <w:tr w:rsidR="00BD5323" w:rsidRPr="00B42AF5" w14:paraId="045484C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3258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EF2C68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42B68B1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7002189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75432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C9DE5F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508B1FE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w:t>
            </w:r>
          </w:p>
        </w:tc>
      </w:tr>
      <w:tr w:rsidR="00BD5323" w:rsidRPr="00B42AF5" w14:paraId="3E913CA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6197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2BC926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174A140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0FEFEFE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D3056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0,0490</w:t>
            </w:r>
          </w:p>
        </w:tc>
        <w:tc>
          <w:tcPr>
            <w:tcW w:w="1134" w:type="dxa"/>
            <w:tcBorders>
              <w:top w:val="single" w:sz="4" w:space="0" w:color="auto"/>
              <w:bottom w:val="single" w:sz="4" w:space="0" w:color="auto"/>
            </w:tcBorders>
          </w:tcPr>
          <w:p w14:paraId="7481FDE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39F6727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3,47</w:t>
            </w:r>
          </w:p>
        </w:tc>
      </w:tr>
      <w:tr w:rsidR="00BD5323" w:rsidRPr="00B42AF5" w14:paraId="76BCD78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FD5B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4459BA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4D72146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2C85F4C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A0D7BE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257D49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5E83861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w:t>
            </w:r>
          </w:p>
        </w:tc>
      </w:tr>
      <w:tr w:rsidR="00BD5323" w:rsidRPr="00B42AF5" w14:paraId="6BF4AEE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563C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4F2C92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211BA58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3CAAD7A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12116A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6D6F332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5E0B20C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0,84</w:t>
            </w:r>
          </w:p>
        </w:tc>
      </w:tr>
      <w:tr w:rsidR="00BD5323" w:rsidRPr="00B42AF5" w14:paraId="454FA09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7D55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CF09EF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660EFED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6854207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E6DD68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56CB274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4AAF620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6,83</w:t>
            </w:r>
          </w:p>
        </w:tc>
      </w:tr>
      <w:tr w:rsidR="00BD5323" w:rsidRPr="00B42AF5" w14:paraId="6C93E86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FE39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45A2C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02667FD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3143A18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981E3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8CB3B7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77B4C26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0,60</w:t>
            </w:r>
          </w:p>
        </w:tc>
      </w:tr>
      <w:tr w:rsidR="00BD5323" w:rsidRPr="00B42AF5" w14:paraId="3B28E29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692C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B7A99E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96F7ED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56326B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CFFEF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5173FE3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69ECC40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2,60</w:t>
            </w:r>
          </w:p>
        </w:tc>
      </w:tr>
      <w:tr w:rsidR="00BD5323" w:rsidRPr="00B42AF5" w14:paraId="74E04CB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8739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FC8754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5847E87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59AD84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0CCA46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5CD08B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25 600,00</w:t>
            </w:r>
          </w:p>
        </w:tc>
        <w:tc>
          <w:tcPr>
            <w:tcW w:w="1420" w:type="dxa"/>
            <w:tcBorders>
              <w:top w:val="single" w:sz="4" w:space="0" w:color="auto"/>
              <w:bottom w:val="single" w:sz="4" w:space="0" w:color="auto"/>
            </w:tcBorders>
          </w:tcPr>
          <w:p w14:paraId="55D559B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25,60</w:t>
            </w:r>
          </w:p>
        </w:tc>
      </w:tr>
      <w:tr w:rsidR="00BD5323" w:rsidRPr="00B42AF5" w14:paraId="58B1C49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D383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692877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2E64F41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71F5183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2AE7AC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5AA8EFB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1E0248D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6,10</w:t>
            </w:r>
          </w:p>
        </w:tc>
      </w:tr>
      <w:tr w:rsidR="00BD5323" w:rsidRPr="00B42AF5" w14:paraId="44275BC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E9B5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F29EF9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76DA047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Punti de conexiune flexibile, tip "</w:t>
            </w:r>
            <w:r w:rsidRPr="00B42AF5">
              <w:rPr>
                <w:rFonts w:eastAsia="MS Mincho"/>
                <w:sz w:val="16"/>
                <w:szCs w:val="16"/>
                <w:lang w:eastAsia="ja-JP"/>
              </w:rPr>
              <w:t>ПГС</w:t>
            </w:r>
            <w:r w:rsidRPr="006F034B">
              <w:rPr>
                <w:rFonts w:eastAsia="MS Mincho"/>
                <w:sz w:val="16"/>
                <w:szCs w:val="16"/>
                <w:lang w:val="en-US" w:eastAsia="ja-JP"/>
              </w:rPr>
              <w:t>-50"</w:t>
            </w:r>
          </w:p>
        </w:tc>
        <w:tc>
          <w:tcPr>
            <w:tcW w:w="1134" w:type="dxa"/>
            <w:tcBorders>
              <w:top w:val="single" w:sz="4" w:space="0" w:color="auto"/>
              <w:bottom w:val="single" w:sz="4" w:space="0" w:color="auto"/>
            </w:tcBorders>
          </w:tcPr>
          <w:p w14:paraId="24E95BE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777D30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E7CE7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69E9A9E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r>
      <w:tr w:rsidR="00BD5323" w:rsidRPr="00B42AF5" w14:paraId="68EE47B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9CEB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E7C3D5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2F4AEE6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68A9BD1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2C8E27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FA5D7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83FF6D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1,10</w:t>
            </w:r>
          </w:p>
        </w:tc>
      </w:tr>
      <w:tr w:rsidR="00BD5323" w:rsidRPr="00B42AF5" w14:paraId="100D955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2F421"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B9C60F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1941C34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0AEDF7F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4F029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02353B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664F6CC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w:t>
            </w:r>
          </w:p>
        </w:tc>
      </w:tr>
      <w:tr w:rsidR="00BD5323" w:rsidRPr="00B42AF5" w14:paraId="56FAC28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8156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0CA23F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25D2142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075B946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5804E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EC136E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6564616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0,25</w:t>
            </w:r>
          </w:p>
        </w:tc>
      </w:tr>
      <w:tr w:rsidR="00BD5323" w:rsidRPr="00B42AF5" w14:paraId="19B7626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5A1C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C1BA53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B9CD2E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F034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6A5448D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7BB7F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B4DB11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5E8E71F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1,98</w:t>
            </w:r>
          </w:p>
        </w:tc>
      </w:tr>
      <w:tr w:rsidR="00BD5323" w:rsidRPr="00B42AF5" w14:paraId="5700D0F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4605E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85DEAA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600D4A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8EBC4E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EE3D9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9BCC77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A3D916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1,20</w:t>
            </w:r>
          </w:p>
        </w:tc>
      </w:tr>
      <w:tr w:rsidR="00BD5323" w:rsidRPr="00B42AF5" w14:paraId="02FE8FC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DBA2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7BB078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D1D1AC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0989EA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0C4C0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14CCB78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0CAA795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24,22</w:t>
            </w:r>
          </w:p>
        </w:tc>
      </w:tr>
      <w:tr w:rsidR="00BD5323" w:rsidRPr="00B42AF5" w14:paraId="0D8BBF1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F429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20BD2D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7AA43D1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09C7D9D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FDFD1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4E2C3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3A73F50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1,40</w:t>
            </w:r>
          </w:p>
        </w:tc>
      </w:tr>
      <w:tr w:rsidR="00BD5323" w:rsidRPr="00B42AF5" w14:paraId="1A1909D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DF1D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EA409A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612C36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8E0072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80871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ECA6DB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6DFFDD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0,90</w:t>
            </w:r>
          </w:p>
        </w:tc>
      </w:tr>
      <w:tr w:rsidR="00BD5323" w:rsidRPr="00B42AF5" w14:paraId="2F4254F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AC7C2"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45EE2ABA"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5CEA05D3"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8EE4AD8"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Intrerupator automat tripolar, tip B, I nom=10A BA 47-29</w:t>
            </w:r>
          </w:p>
          <w:p w14:paraId="08B9F61F"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23B8D5"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3276BEB6"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7F2536"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C33AF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28,33</w:t>
            </w:r>
          </w:p>
          <w:p w14:paraId="74BA1854"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2443F6F"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6153F95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2B18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E2105B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50037</w:t>
            </w:r>
          </w:p>
        </w:tc>
        <w:tc>
          <w:tcPr>
            <w:tcW w:w="3544" w:type="dxa"/>
            <w:tcBorders>
              <w:top w:val="single" w:sz="4" w:space="0" w:color="auto"/>
              <w:bottom w:val="single" w:sz="4" w:space="0" w:color="auto"/>
            </w:tcBorders>
          </w:tcPr>
          <w:p w14:paraId="43E54BD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Intrerupator automat tripolar, tip B, I nom=10A BA 47-29</w:t>
            </w:r>
          </w:p>
        </w:tc>
        <w:tc>
          <w:tcPr>
            <w:tcW w:w="1134" w:type="dxa"/>
            <w:tcBorders>
              <w:top w:val="single" w:sz="4" w:space="0" w:color="auto"/>
              <w:bottom w:val="single" w:sz="4" w:space="0" w:color="auto"/>
            </w:tcBorders>
          </w:tcPr>
          <w:p w14:paraId="4E9B7BC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DE95B9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6C5E5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28,33</w:t>
            </w:r>
          </w:p>
        </w:tc>
        <w:tc>
          <w:tcPr>
            <w:tcW w:w="1420" w:type="dxa"/>
            <w:tcBorders>
              <w:top w:val="single" w:sz="4" w:space="0" w:color="auto"/>
              <w:bottom w:val="single" w:sz="4" w:space="0" w:color="auto"/>
            </w:tcBorders>
          </w:tcPr>
          <w:p w14:paraId="246C145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28,33</w:t>
            </w:r>
          </w:p>
        </w:tc>
      </w:tr>
      <w:tr w:rsidR="00BD5323" w:rsidRPr="00B42AF5" w14:paraId="48A8755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11B8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72D9E83A"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08-02-412-2</w:t>
            </w:r>
          </w:p>
          <w:p w14:paraId="2CAEDF59"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BBB30EC"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Introducerea conductorilor in tevi si furtunuri metalice pozate: primul conductor monofir sau multifir in impletire comuna, sectiune sumara pina la 6 mm2</w:t>
            </w:r>
          </w:p>
          <w:p w14:paraId="6750B489"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2ACDB4"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B223560"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668C8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2ACD9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822,80</w:t>
            </w:r>
          </w:p>
          <w:p w14:paraId="641F22C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19861A37"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637,66</w:t>
            </w:r>
          </w:p>
        </w:tc>
      </w:tr>
      <w:tr w:rsidR="00BD5323" w:rsidRPr="00B42AF5" w14:paraId="2798514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B5245"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47FE09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8D8755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31ABC6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BAE3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6,7400</w:t>
            </w:r>
          </w:p>
        </w:tc>
        <w:tc>
          <w:tcPr>
            <w:tcW w:w="1134" w:type="dxa"/>
            <w:tcBorders>
              <w:top w:val="single" w:sz="4" w:space="0" w:color="auto"/>
              <w:bottom w:val="single" w:sz="4" w:space="0" w:color="auto"/>
            </w:tcBorders>
          </w:tcPr>
          <w:p w14:paraId="23AD300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61826E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637,66</w:t>
            </w:r>
          </w:p>
        </w:tc>
      </w:tr>
      <w:tr w:rsidR="00BD5323" w:rsidRPr="00B42AF5" w14:paraId="4CF196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27B2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7EADA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67DEE2C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6CAE330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1E935E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1AC5404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5 000,00</w:t>
            </w:r>
          </w:p>
        </w:tc>
        <w:tc>
          <w:tcPr>
            <w:tcW w:w="1420" w:type="dxa"/>
            <w:tcBorders>
              <w:top w:val="single" w:sz="4" w:space="0" w:color="auto"/>
              <w:bottom w:val="single" w:sz="4" w:space="0" w:color="auto"/>
            </w:tcBorders>
          </w:tcPr>
          <w:p w14:paraId="1C3F8C2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w:t>
            </w:r>
          </w:p>
        </w:tc>
      </w:tr>
      <w:tr w:rsidR="00BD5323" w:rsidRPr="00B42AF5" w14:paraId="5739936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60B3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359B9F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43F0E6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218FDB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CAC74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54BA83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128018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1,47</w:t>
            </w:r>
          </w:p>
        </w:tc>
      </w:tr>
      <w:tr w:rsidR="00BD5323" w:rsidRPr="00B42AF5" w14:paraId="16C739A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90EF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020022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4700807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794E3D2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98E24F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D2DF3E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16F381C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13,00</w:t>
            </w:r>
          </w:p>
        </w:tc>
      </w:tr>
      <w:tr w:rsidR="00BD5323" w:rsidRPr="00B42AF5" w14:paraId="7D0D3B4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BFE5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558D8F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5C88970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7F17E2A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2600AF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990C8B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14:paraId="5272114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64,00</w:t>
            </w:r>
          </w:p>
        </w:tc>
      </w:tr>
      <w:tr w:rsidR="00BD5323" w:rsidRPr="00B42AF5" w14:paraId="6FB9D6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85AB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8AC768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0B4C938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3C4849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751ECFC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3A15A6A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6BA68E9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7,94</w:t>
            </w:r>
          </w:p>
        </w:tc>
      </w:tr>
      <w:tr w:rsidR="00BD5323" w:rsidRPr="00B42AF5" w14:paraId="738F2A8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5584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BC8238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4807274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557A2B0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AD2794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7834D5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1 000,00</w:t>
            </w:r>
          </w:p>
        </w:tc>
        <w:tc>
          <w:tcPr>
            <w:tcW w:w="1420" w:type="dxa"/>
            <w:tcBorders>
              <w:top w:val="single" w:sz="4" w:space="0" w:color="auto"/>
              <w:bottom w:val="single" w:sz="4" w:space="0" w:color="auto"/>
            </w:tcBorders>
          </w:tcPr>
          <w:p w14:paraId="533A02E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50,00</w:t>
            </w:r>
          </w:p>
        </w:tc>
      </w:tr>
      <w:tr w:rsidR="00BD5323" w:rsidRPr="00B42AF5" w14:paraId="49D3708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F03C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211D5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F6FA55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925E0E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D32CF6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14B33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D0C3ED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1,11</w:t>
            </w:r>
          </w:p>
        </w:tc>
      </w:tr>
      <w:tr w:rsidR="00BD5323" w:rsidRPr="00B42AF5" w14:paraId="769359F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0F49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704F16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3AD78AB"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F034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0FB352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33DF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108ADA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34FA04B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26,30</w:t>
            </w:r>
          </w:p>
        </w:tc>
      </w:tr>
      <w:tr w:rsidR="00BD5323" w:rsidRPr="00B42AF5" w14:paraId="77FFC1F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F13C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7D671D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8DB0A7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62C851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FB913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1FF93A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4CF190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12,19</w:t>
            </w:r>
          </w:p>
        </w:tc>
      </w:tr>
      <w:tr w:rsidR="00BD5323" w:rsidRPr="00B42AF5" w14:paraId="3F3CF3E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1D35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BD56E9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5FFB93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E708B0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93746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9E53E8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A9B9F5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9,14</w:t>
            </w:r>
          </w:p>
        </w:tc>
      </w:tr>
      <w:tr w:rsidR="00BD5323" w:rsidRPr="00B42AF5" w14:paraId="2F282D8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66F71"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14CDF933"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3CDDE761"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8024384"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Cablu  cu conductori din cupru, rezistent la foc (FR), fara emisii de halogeni (LS), cu </w:t>
            </w:r>
            <w:r w:rsidRPr="006F034B">
              <w:rPr>
                <w:rFonts w:eastAsia="MS Mincho"/>
                <w:sz w:val="18"/>
                <w:szCs w:val="18"/>
                <w:lang w:val="en-US" w:eastAsia="ja-JP"/>
              </w:rPr>
              <w:lastRenderedPageBreak/>
              <w:t>izolatie din polivinilhlorid, tensiune nominala pina la 0,66 kV, de tip BB</w:t>
            </w:r>
            <w:r w:rsidRPr="00B42AF5">
              <w:rPr>
                <w:rFonts w:eastAsia="MS Mincho"/>
                <w:sz w:val="18"/>
                <w:szCs w:val="18"/>
                <w:lang w:eastAsia="ja-JP"/>
              </w:rPr>
              <w:t>Гнг</w:t>
            </w:r>
            <w:r w:rsidRPr="006F034B">
              <w:rPr>
                <w:rFonts w:eastAsia="MS Mincho"/>
                <w:sz w:val="18"/>
                <w:szCs w:val="18"/>
                <w:lang w:val="en-US" w:eastAsia="ja-JP"/>
              </w:rPr>
              <w:t>LS-0,66  3</w:t>
            </w:r>
            <w:r w:rsidRPr="00B42AF5">
              <w:rPr>
                <w:rFonts w:eastAsia="MS Mincho"/>
                <w:sz w:val="18"/>
                <w:szCs w:val="18"/>
                <w:lang w:eastAsia="ja-JP"/>
              </w:rPr>
              <w:t>х</w:t>
            </w:r>
            <w:r w:rsidRPr="006F034B">
              <w:rPr>
                <w:rFonts w:eastAsia="MS Mincho"/>
                <w:sz w:val="18"/>
                <w:szCs w:val="18"/>
                <w:lang w:val="en-US" w:eastAsia="ja-JP"/>
              </w:rPr>
              <w:t>1,5 mm2</w:t>
            </w:r>
          </w:p>
          <w:p w14:paraId="79E4D92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6C4BFE"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lastRenderedPageBreak/>
              <w:t>ml</w:t>
            </w:r>
          </w:p>
        </w:tc>
        <w:tc>
          <w:tcPr>
            <w:tcW w:w="1134" w:type="dxa"/>
            <w:tcBorders>
              <w:top w:val="single" w:sz="4" w:space="0" w:color="auto"/>
              <w:bottom w:val="single" w:sz="4" w:space="0" w:color="auto"/>
            </w:tcBorders>
            <w:vAlign w:val="center"/>
          </w:tcPr>
          <w:p w14:paraId="64AC3566"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8979FF"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1A13B6"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12,89</w:t>
            </w:r>
          </w:p>
          <w:p w14:paraId="2973126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3E9682E4"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lastRenderedPageBreak/>
              <w:t>0,00</w:t>
            </w:r>
          </w:p>
        </w:tc>
      </w:tr>
      <w:tr w:rsidR="00BD5323" w:rsidRPr="00B42AF5" w14:paraId="3E93E64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6B56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64A472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500-64</w:t>
            </w:r>
          </w:p>
        </w:tc>
        <w:tc>
          <w:tcPr>
            <w:tcW w:w="3544" w:type="dxa"/>
            <w:tcBorders>
              <w:top w:val="single" w:sz="4" w:space="0" w:color="auto"/>
              <w:bottom w:val="single" w:sz="4" w:space="0" w:color="auto"/>
            </w:tcBorders>
          </w:tcPr>
          <w:p w14:paraId="6A994E8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Cablu  cu conductori din cupru, rezistent la foc (FR), fara emisii de halogeni (LS), cu izolatie din polivinilhlorid, tensiune nominala pina la 0,66 kV, de tip BB</w:t>
            </w:r>
            <w:r w:rsidRPr="00B42AF5">
              <w:rPr>
                <w:rFonts w:eastAsia="MS Mincho"/>
                <w:sz w:val="16"/>
                <w:szCs w:val="16"/>
                <w:lang w:eastAsia="ja-JP"/>
              </w:rPr>
              <w:t>Гнг</w:t>
            </w:r>
            <w:r w:rsidRPr="006F034B">
              <w:rPr>
                <w:rFonts w:eastAsia="MS Mincho"/>
                <w:sz w:val="16"/>
                <w:szCs w:val="16"/>
                <w:lang w:val="en-US" w:eastAsia="ja-JP"/>
              </w:rPr>
              <w:t>LS-0,66  3</w:t>
            </w:r>
            <w:r w:rsidRPr="00B42AF5">
              <w:rPr>
                <w:rFonts w:eastAsia="MS Mincho"/>
                <w:sz w:val="16"/>
                <w:szCs w:val="16"/>
                <w:lang w:eastAsia="ja-JP"/>
              </w:rPr>
              <w:t>х</w:t>
            </w:r>
            <w:r w:rsidRPr="006F034B">
              <w:rPr>
                <w:rFonts w:eastAsia="MS Mincho"/>
                <w:sz w:val="16"/>
                <w:szCs w:val="16"/>
                <w:lang w:val="en-US" w:eastAsia="ja-JP"/>
              </w:rPr>
              <w:t>1,5 mm2</w:t>
            </w:r>
          </w:p>
        </w:tc>
        <w:tc>
          <w:tcPr>
            <w:tcW w:w="1134" w:type="dxa"/>
            <w:tcBorders>
              <w:top w:val="single" w:sz="4" w:space="0" w:color="auto"/>
              <w:bottom w:val="single" w:sz="4" w:space="0" w:color="auto"/>
            </w:tcBorders>
          </w:tcPr>
          <w:p w14:paraId="16659DC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363B3B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2F3339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12,58</w:t>
            </w:r>
          </w:p>
        </w:tc>
        <w:tc>
          <w:tcPr>
            <w:tcW w:w="1420" w:type="dxa"/>
            <w:tcBorders>
              <w:top w:val="single" w:sz="4" w:space="0" w:color="auto"/>
              <w:bottom w:val="single" w:sz="4" w:space="0" w:color="auto"/>
            </w:tcBorders>
          </w:tcPr>
          <w:p w14:paraId="370E670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12,89</w:t>
            </w:r>
          </w:p>
        </w:tc>
      </w:tr>
      <w:tr w:rsidR="00BD5323" w:rsidRPr="00B42AF5" w14:paraId="4FCD54B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58D4D"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93AB191"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08-02-146-2</w:t>
            </w:r>
          </w:p>
          <w:p w14:paraId="6BBAE569"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BFFCFE6"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Cablu pina la 35 kV, fixare cu cleme aplicate, masa 1 m pina la: 1 kg</w:t>
            </w:r>
          </w:p>
          <w:p w14:paraId="1FD793F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54CD8A"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C5DFA4E"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584DA3"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A7551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5 537,80</w:t>
            </w:r>
          </w:p>
          <w:p w14:paraId="1878E66C"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12C6937"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1 579,80</w:t>
            </w:r>
          </w:p>
        </w:tc>
      </w:tr>
      <w:tr w:rsidR="00BD5323" w:rsidRPr="00B42AF5" w14:paraId="4E52E7D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80CDC"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68520A9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E6E402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6A0734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7289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16,7000</w:t>
            </w:r>
          </w:p>
        </w:tc>
        <w:tc>
          <w:tcPr>
            <w:tcW w:w="1134" w:type="dxa"/>
            <w:tcBorders>
              <w:top w:val="single" w:sz="4" w:space="0" w:color="auto"/>
              <w:bottom w:val="single" w:sz="4" w:space="0" w:color="auto"/>
            </w:tcBorders>
          </w:tcPr>
          <w:p w14:paraId="190A8FD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53CF36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1 579,80</w:t>
            </w:r>
          </w:p>
        </w:tc>
      </w:tr>
      <w:tr w:rsidR="00BD5323" w:rsidRPr="00B42AF5" w14:paraId="3EDC476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54E7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3F014E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6C5DD9E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677E18E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B8F7FB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0,00288</w:t>
            </w:r>
          </w:p>
        </w:tc>
        <w:tc>
          <w:tcPr>
            <w:tcW w:w="1134" w:type="dxa"/>
            <w:tcBorders>
              <w:top w:val="single" w:sz="4" w:space="0" w:color="auto"/>
              <w:bottom w:val="single" w:sz="4" w:space="0" w:color="auto"/>
            </w:tcBorders>
          </w:tcPr>
          <w:p w14:paraId="7B24333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22 000,00</w:t>
            </w:r>
          </w:p>
        </w:tc>
        <w:tc>
          <w:tcPr>
            <w:tcW w:w="1420" w:type="dxa"/>
            <w:tcBorders>
              <w:top w:val="single" w:sz="4" w:space="0" w:color="auto"/>
              <w:bottom w:val="single" w:sz="4" w:space="0" w:color="auto"/>
            </w:tcBorders>
          </w:tcPr>
          <w:p w14:paraId="36CF041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w:t>
            </w:r>
          </w:p>
        </w:tc>
      </w:tr>
      <w:tr w:rsidR="00BD5323" w:rsidRPr="00B42AF5" w14:paraId="6DE5CE3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C605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6F7966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035105B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56552EB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CED4E1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24,8000</w:t>
            </w:r>
          </w:p>
        </w:tc>
        <w:tc>
          <w:tcPr>
            <w:tcW w:w="1134" w:type="dxa"/>
            <w:tcBorders>
              <w:top w:val="single" w:sz="4" w:space="0" w:color="auto"/>
              <w:bottom w:val="single" w:sz="4" w:space="0" w:color="auto"/>
            </w:tcBorders>
          </w:tcPr>
          <w:p w14:paraId="56DA8B2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1918F7C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248,00</w:t>
            </w:r>
          </w:p>
        </w:tc>
      </w:tr>
      <w:tr w:rsidR="00BD5323" w:rsidRPr="00B42AF5" w14:paraId="2A38F79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47CF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6DB65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9DD414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481E893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6834BA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24,8000</w:t>
            </w:r>
          </w:p>
        </w:tc>
        <w:tc>
          <w:tcPr>
            <w:tcW w:w="1134" w:type="dxa"/>
            <w:tcBorders>
              <w:top w:val="single" w:sz="4" w:space="0" w:color="auto"/>
              <w:bottom w:val="single" w:sz="4" w:space="0" w:color="auto"/>
            </w:tcBorders>
          </w:tcPr>
          <w:p w14:paraId="05F996B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5316BC0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138,80</w:t>
            </w:r>
          </w:p>
        </w:tc>
      </w:tr>
      <w:tr w:rsidR="00BD5323" w:rsidRPr="00B42AF5" w14:paraId="4311BFF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F56E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E35260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5009039</w:t>
            </w:r>
          </w:p>
        </w:tc>
        <w:tc>
          <w:tcPr>
            <w:tcW w:w="3544" w:type="dxa"/>
            <w:tcBorders>
              <w:top w:val="single" w:sz="4" w:space="0" w:color="auto"/>
              <w:bottom w:val="single" w:sz="4" w:space="0" w:color="auto"/>
            </w:tcBorders>
          </w:tcPr>
          <w:p w14:paraId="18015D3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Scoabe si garnituri pentru fixarea cablului </w:t>
            </w:r>
          </w:p>
        </w:tc>
        <w:tc>
          <w:tcPr>
            <w:tcW w:w="1134" w:type="dxa"/>
            <w:tcBorders>
              <w:top w:val="single" w:sz="4" w:space="0" w:color="auto"/>
              <w:bottom w:val="single" w:sz="4" w:space="0" w:color="auto"/>
            </w:tcBorders>
          </w:tcPr>
          <w:p w14:paraId="076121E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45E737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10,2000</w:t>
            </w:r>
          </w:p>
        </w:tc>
        <w:tc>
          <w:tcPr>
            <w:tcW w:w="1134" w:type="dxa"/>
            <w:tcBorders>
              <w:top w:val="single" w:sz="4" w:space="0" w:color="auto"/>
              <w:bottom w:val="single" w:sz="4" w:space="0" w:color="auto"/>
            </w:tcBorders>
          </w:tcPr>
          <w:p w14:paraId="26812A5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44426B0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255,00</w:t>
            </w:r>
          </w:p>
        </w:tc>
      </w:tr>
      <w:tr w:rsidR="00BD5323" w:rsidRPr="00B42AF5" w14:paraId="7CAD52F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D61C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59E133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5009101</w:t>
            </w:r>
          </w:p>
        </w:tc>
        <w:tc>
          <w:tcPr>
            <w:tcW w:w="3544" w:type="dxa"/>
            <w:tcBorders>
              <w:top w:val="single" w:sz="4" w:space="0" w:color="auto"/>
              <w:bottom w:val="single" w:sz="4" w:space="0" w:color="auto"/>
            </w:tcBorders>
          </w:tcPr>
          <w:p w14:paraId="1C534C9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Butoane de montaj</w:t>
            </w:r>
          </w:p>
        </w:tc>
        <w:tc>
          <w:tcPr>
            <w:tcW w:w="1134" w:type="dxa"/>
            <w:tcBorders>
              <w:top w:val="single" w:sz="4" w:space="0" w:color="auto"/>
              <w:bottom w:val="single" w:sz="4" w:space="0" w:color="auto"/>
            </w:tcBorders>
          </w:tcPr>
          <w:p w14:paraId="42AD23A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073C9FD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0,0208</w:t>
            </w:r>
          </w:p>
        </w:tc>
        <w:tc>
          <w:tcPr>
            <w:tcW w:w="1134" w:type="dxa"/>
            <w:tcBorders>
              <w:top w:val="single" w:sz="4" w:space="0" w:color="auto"/>
              <w:bottom w:val="single" w:sz="4" w:space="0" w:color="auto"/>
            </w:tcBorders>
          </w:tcPr>
          <w:p w14:paraId="3BCDF35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650,00</w:t>
            </w:r>
          </w:p>
        </w:tc>
        <w:tc>
          <w:tcPr>
            <w:tcW w:w="1420" w:type="dxa"/>
            <w:tcBorders>
              <w:top w:val="single" w:sz="4" w:space="0" w:color="auto"/>
              <w:bottom w:val="single" w:sz="4" w:space="0" w:color="auto"/>
            </w:tcBorders>
          </w:tcPr>
          <w:p w14:paraId="66FC6B4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13,00</w:t>
            </w:r>
          </w:p>
        </w:tc>
      </w:tr>
      <w:tr w:rsidR="00BD5323" w:rsidRPr="00B42AF5" w14:paraId="763CAE0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5DB4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8CAEAB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3B9B753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55EC15F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D14A3C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BDB5EA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9CB45A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w:t>
            </w:r>
          </w:p>
        </w:tc>
      </w:tr>
      <w:tr w:rsidR="00BD5323" w:rsidRPr="00B42AF5" w14:paraId="0623019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D148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238DB0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5009623</w:t>
            </w:r>
          </w:p>
        </w:tc>
        <w:tc>
          <w:tcPr>
            <w:tcW w:w="3544" w:type="dxa"/>
            <w:tcBorders>
              <w:top w:val="single" w:sz="4" w:space="0" w:color="auto"/>
              <w:bottom w:val="single" w:sz="4" w:space="0" w:color="auto"/>
            </w:tcBorders>
          </w:tcPr>
          <w:p w14:paraId="0A3681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6801482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1439F31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0,0245</w:t>
            </w:r>
          </w:p>
        </w:tc>
        <w:tc>
          <w:tcPr>
            <w:tcW w:w="1134" w:type="dxa"/>
            <w:tcBorders>
              <w:top w:val="single" w:sz="4" w:space="0" w:color="auto"/>
              <w:bottom w:val="single" w:sz="4" w:space="0" w:color="auto"/>
            </w:tcBorders>
          </w:tcPr>
          <w:p w14:paraId="0E30451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6CD6C3D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1,20</w:t>
            </w:r>
          </w:p>
        </w:tc>
      </w:tr>
      <w:tr w:rsidR="00BD5323" w:rsidRPr="00B42AF5" w14:paraId="5DB6ABF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FED06"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034AE6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0012D01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Aliaje de staniu-plumb fara stibiu, marca "</w:t>
            </w:r>
            <w:r w:rsidRPr="00B42AF5">
              <w:rPr>
                <w:rFonts w:eastAsia="MS Mincho"/>
                <w:sz w:val="16"/>
                <w:szCs w:val="16"/>
                <w:lang w:eastAsia="ja-JP"/>
              </w:rPr>
              <w:t>ПОС</w:t>
            </w:r>
            <w:r w:rsidRPr="006F034B">
              <w:rPr>
                <w:rFonts w:eastAsia="MS Mincho"/>
                <w:sz w:val="16"/>
                <w:szCs w:val="16"/>
                <w:lang w:val="en-US" w:eastAsia="ja-JP"/>
              </w:rPr>
              <w:t>30"</w:t>
            </w:r>
          </w:p>
        </w:tc>
        <w:tc>
          <w:tcPr>
            <w:tcW w:w="1134" w:type="dxa"/>
            <w:tcBorders>
              <w:top w:val="single" w:sz="4" w:space="0" w:color="auto"/>
              <w:bottom w:val="single" w:sz="4" w:space="0" w:color="auto"/>
            </w:tcBorders>
          </w:tcPr>
          <w:p w14:paraId="6CC5470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422BB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0933BA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500,00</w:t>
            </w:r>
          </w:p>
        </w:tc>
        <w:tc>
          <w:tcPr>
            <w:tcW w:w="1420" w:type="dxa"/>
            <w:tcBorders>
              <w:top w:val="single" w:sz="4" w:space="0" w:color="auto"/>
              <w:bottom w:val="single" w:sz="4" w:space="0" w:color="auto"/>
            </w:tcBorders>
          </w:tcPr>
          <w:p w14:paraId="5B65714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250,00</w:t>
            </w:r>
          </w:p>
        </w:tc>
      </w:tr>
      <w:tr w:rsidR="00BD5323" w:rsidRPr="00B42AF5" w14:paraId="3547D52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F3AE1"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BB2AD0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0A46625"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DEF5E4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01870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CA6670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06CB033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252,00</w:t>
            </w:r>
          </w:p>
        </w:tc>
      </w:tr>
      <w:tr w:rsidR="00BD5323" w:rsidRPr="00B42AF5" w14:paraId="79EE0D8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960D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B959F0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030203</w:t>
            </w:r>
          </w:p>
        </w:tc>
        <w:tc>
          <w:tcPr>
            <w:tcW w:w="3544" w:type="dxa"/>
            <w:tcBorders>
              <w:top w:val="single" w:sz="4" w:space="0" w:color="auto"/>
              <w:bottom w:val="single" w:sz="4" w:space="0" w:color="auto"/>
            </w:tcBorders>
          </w:tcPr>
          <w:p w14:paraId="0602B7D9"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Cricuri hidraulice, capacitate de ridicare 63 t</w:t>
            </w:r>
          </w:p>
        </w:tc>
        <w:tc>
          <w:tcPr>
            <w:tcW w:w="1134" w:type="dxa"/>
            <w:tcBorders>
              <w:top w:val="single" w:sz="4" w:space="0" w:color="auto"/>
              <w:bottom w:val="single" w:sz="4" w:space="0" w:color="auto"/>
            </w:tcBorders>
          </w:tcPr>
          <w:p w14:paraId="3153AD5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2CB9B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3,9100</w:t>
            </w:r>
          </w:p>
        </w:tc>
        <w:tc>
          <w:tcPr>
            <w:tcW w:w="1134" w:type="dxa"/>
            <w:tcBorders>
              <w:top w:val="single" w:sz="4" w:space="0" w:color="auto"/>
              <w:bottom w:val="single" w:sz="4" w:space="0" w:color="auto"/>
            </w:tcBorders>
          </w:tcPr>
          <w:p w14:paraId="38DD91A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2729640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392,00</w:t>
            </w:r>
          </w:p>
        </w:tc>
      </w:tr>
      <w:tr w:rsidR="00BD5323" w:rsidRPr="00B42AF5" w14:paraId="02EFDDE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A7A8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78AFEE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030408</w:t>
            </w:r>
          </w:p>
        </w:tc>
        <w:tc>
          <w:tcPr>
            <w:tcW w:w="3544" w:type="dxa"/>
            <w:tcBorders>
              <w:top w:val="single" w:sz="4" w:space="0" w:color="auto"/>
              <w:bottom w:val="single" w:sz="4" w:space="0" w:color="auto"/>
            </w:tcBorders>
          </w:tcPr>
          <w:p w14:paraId="1A60F14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Cabestane electrice, forta de tractiune 156,96 (16) kN (t)</w:t>
            </w:r>
          </w:p>
        </w:tc>
        <w:tc>
          <w:tcPr>
            <w:tcW w:w="1134" w:type="dxa"/>
            <w:tcBorders>
              <w:top w:val="single" w:sz="4" w:space="0" w:color="auto"/>
              <w:bottom w:val="single" w:sz="4" w:space="0" w:color="auto"/>
            </w:tcBorders>
          </w:tcPr>
          <w:p w14:paraId="14150E1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C9F49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3,9100</w:t>
            </w:r>
          </w:p>
        </w:tc>
        <w:tc>
          <w:tcPr>
            <w:tcW w:w="1134" w:type="dxa"/>
            <w:tcBorders>
              <w:top w:val="single" w:sz="4" w:space="0" w:color="auto"/>
              <w:bottom w:val="single" w:sz="4" w:space="0" w:color="auto"/>
            </w:tcBorders>
          </w:tcPr>
          <w:p w14:paraId="0CB8870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1E216A1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392,00</w:t>
            </w:r>
          </w:p>
        </w:tc>
      </w:tr>
      <w:tr w:rsidR="00BD5323" w:rsidRPr="00B42AF5" w14:paraId="2FAF371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1CAA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669392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031050</w:t>
            </w:r>
          </w:p>
        </w:tc>
        <w:tc>
          <w:tcPr>
            <w:tcW w:w="3544" w:type="dxa"/>
            <w:tcBorders>
              <w:top w:val="single" w:sz="4" w:space="0" w:color="auto"/>
              <w:bottom w:val="single" w:sz="4" w:space="0" w:color="auto"/>
            </w:tcBorders>
          </w:tcPr>
          <w:p w14:paraId="3DC3342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Turle telescopice, 25 m</w:t>
            </w:r>
          </w:p>
        </w:tc>
        <w:tc>
          <w:tcPr>
            <w:tcW w:w="1134" w:type="dxa"/>
            <w:tcBorders>
              <w:top w:val="single" w:sz="4" w:space="0" w:color="auto"/>
              <w:bottom w:val="single" w:sz="4" w:space="0" w:color="auto"/>
            </w:tcBorders>
          </w:tcPr>
          <w:p w14:paraId="04B4E76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1D4FF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5,2200</w:t>
            </w:r>
          </w:p>
        </w:tc>
        <w:tc>
          <w:tcPr>
            <w:tcW w:w="1134" w:type="dxa"/>
            <w:tcBorders>
              <w:top w:val="single" w:sz="4" w:space="0" w:color="auto"/>
              <w:bottom w:val="single" w:sz="4" w:space="0" w:color="auto"/>
            </w:tcBorders>
          </w:tcPr>
          <w:p w14:paraId="1E9103B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3C47F5D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1 827,00</w:t>
            </w:r>
          </w:p>
        </w:tc>
      </w:tr>
      <w:tr w:rsidR="00BD5323" w:rsidRPr="00B42AF5" w14:paraId="304C083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0214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468762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68AAC2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0FA840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A699D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3689C8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5F49E11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189,00</w:t>
            </w:r>
          </w:p>
        </w:tc>
      </w:tr>
      <w:tr w:rsidR="00BD5323" w:rsidRPr="00B42AF5" w14:paraId="22B75273"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48052"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C1BAF2B"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3D1BD552"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FD37650"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Cablu  cu conductori din cupru, rezistent la foc (FR), fara emisii de halogeni (LS),  izolatie din polivinilhlorid, tensiune nominala pina la 1 kV, de tip BB</w:t>
            </w:r>
            <w:r w:rsidRPr="00B42AF5">
              <w:rPr>
                <w:rFonts w:eastAsia="MS Mincho"/>
                <w:sz w:val="18"/>
                <w:szCs w:val="18"/>
                <w:lang w:eastAsia="ja-JP"/>
              </w:rPr>
              <w:t>Г</w:t>
            </w:r>
            <w:r w:rsidRPr="006F034B">
              <w:rPr>
                <w:rFonts w:eastAsia="MS Mincho"/>
                <w:sz w:val="18"/>
                <w:szCs w:val="18"/>
                <w:lang w:val="en-US" w:eastAsia="ja-JP"/>
              </w:rPr>
              <w:t xml:space="preserve"> </w:t>
            </w:r>
            <w:r w:rsidRPr="00B42AF5">
              <w:rPr>
                <w:rFonts w:eastAsia="MS Mincho"/>
                <w:sz w:val="18"/>
                <w:szCs w:val="18"/>
                <w:lang w:eastAsia="ja-JP"/>
              </w:rPr>
              <w:t>нг</w:t>
            </w:r>
            <w:r w:rsidRPr="006F034B">
              <w:rPr>
                <w:rFonts w:eastAsia="MS Mincho"/>
                <w:sz w:val="18"/>
                <w:szCs w:val="18"/>
                <w:lang w:val="en-US" w:eastAsia="ja-JP"/>
              </w:rPr>
              <w:t>-LS-0,66 5</w:t>
            </w:r>
            <w:r w:rsidRPr="00B42AF5">
              <w:rPr>
                <w:rFonts w:eastAsia="MS Mincho"/>
                <w:sz w:val="18"/>
                <w:szCs w:val="18"/>
                <w:lang w:eastAsia="ja-JP"/>
              </w:rPr>
              <w:t>х</w:t>
            </w:r>
            <w:r w:rsidRPr="006F034B">
              <w:rPr>
                <w:rFonts w:eastAsia="MS Mincho"/>
                <w:sz w:val="18"/>
                <w:szCs w:val="18"/>
                <w:lang w:val="en-US" w:eastAsia="ja-JP"/>
              </w:rPr>
              <w:t>2,5 mm2</w:t>
            </w:r>
          </w:p>
          <w:p w14:paraId="1E6EDED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688B3F"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2BB2A3E3"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46178C"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025F2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26,65</w:t>
            </w:r>
          </w:p>
          <w:p w14:paraId="590845D6"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D6BFC35"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061365F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2CD6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0EF017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500-661</w:t>
            </w:r>
          </w:p>
        </w:tc>
        <w:tc>
          <w:tcPr>
            <w:tcW w:w="3544" w:type="dxa"/>
            <w:tcBorders>
              <w:top w:val="single" w:sz="4" w:space="0" w:color="auto"/>
              <w:bottom w:val="single" w:sz="4" w:space="0" w:color="auto"/>
            </w:tcBorders>
          </w:tcPr>
          <w:p w14:paraId="5C194292"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Cablu  cu conductori din cupru, rezistent la foc (FR), fara emisii de halogeni (LS),  izolatie din polivinilhlorid, tensiune nominala pina la 1 kV, de tip BB</w:t>
            </w:r>
            <w:r w:rsidRPr="00B42AF5">
              <w:rPr>
                <w:rFonts w:eastAsia="MS Mincho"/>
                <w:sz w:val="16"/>
                <w:szCs w:val="16"/>
                <w:lang w:eastAsia="ja-JP"/>
              </w:rPr>
              <w:t>Г</w:t>
            </w:r>
            <w:r w:rsidRPr="006F034B">
              <w:rPr>
                <w:rFonts w:eastAsia="MS Mincho"/>
                <w:sz w:val="16"/>
                <w:szCs w:val="16"/>
                <w:lang w:val="en-US" w:eastAsia="ja-JP"/>
              </w:rPr>
              <w:t xml:space="preserve"> </w:t>
            </w:r>
            <w:r w:rsidRPr="00B42AF5">
              <w:rPr>
                <w:rFonts w:eastAsia="MS Mincho"/>
                <w:sz w:val="16"/>
                <w:szCs w:val="16"/>
                <w:lang w:eastAsia="ja-JP"/>
              </w:rPr>
              <w:t>нг</w:t>
            </w:r>
            <w:r w:rsidRPr="006F034B">
              <w:rPr>
                <w:rFonts w:eastAsia="MS Mincho"/>
                <w:sz w:val="16"/>
                <w:szCs w:val="16"/>
                <w:lang w:val="en-US" w:eastAsia="ja-JP"/>
              </w:rPr>
              <w:t>-LS-0,66 5</w:t>
            </w:r>
            <w:r w:rsidRPr="00B42AF5">
              <w:rPr>
                <w:rFonts w:eastAsia="MS Mincho"/>
                <w:sz w:val="16"/>
                <w:szCs w:val="16"/>
                <w:lang w:eastAsia="ja-JP"/>
              </w:rPr>
              <w:t>х</w:t>
            </w:r>
            <w:r w:rsidRPr="006F034B">
              <w:rPr>
                <w:rFonts w:eastAsia="MS Mincho"/>
                <w:sz w:val="16"/>
                <w:szCs w:val="16"/>
                <w:lang w:val="en-US" w:eastAsia="ja-JP"/>
              </w:rPr>
              <w:t>2,5 mm2</w:t>
            </w:r>
          </w:p>
        </w:tc>
        <w:tc>
          <w:tcPr>
            <w:tcW w:w="1134" w:type="dxa"/>
            <w:tcBorders>
              <w:top w:val="single" w:sz="4" w:space="0" w:color="auto"/>
              <w:bottom w:val="single" w:sz="4" w:space="0" w:color="auto"/>
            </w:tcBorders>
          </w:tcPr>
          <w:p w14:paraId="501BC84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4DF6BE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1A3BD03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03AFB08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26,65</w:t>
            </w:r>
          </w:p>
        </w:tc>
      </w:tr>
      <w:tr w:rsidR="00BD5323" w:rsidRPr="00B42AF5" w14:paraId="13C4E36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B5613"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4C61EA39"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08-02-412-7</w:t>
            </w:r>
          </w:p>
          <w:p w14:paraId="636365F2"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74ADB90"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Introducerea conductorilor in tevi si furtunuri metalice pozate: primul conductor monofir sau multifir in impletire comuna, sectiune sumara pina la 150 mm2</w:t>
            </w:r>
          </w:p>
          <w:p w14:paraId="0DD61DA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3D1AC9"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5397FEA"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ED0741"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3C1AE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3 070,23</w:t>
            </w:r>
          </w:p>
          <w:p w14:paraId="0DE03AE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E3F76FE"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2 544,74</w:t>
            </w:r>
          </w:p>
        </w:tc>
      </w:tr>
      <w:tr w:rsidR="00BD5323" w:rsidRPr="00B42AF5" w14:paraId="5CC2C84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42336"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4DD784B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00B3FD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A9DFAE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AEF57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26,9000</w:t>
            </w:r>
          </w:p>
        </w:tc>
        <w:tc>
          <w:tcPr>
            <w:tcW w:w="1134" w:type="dxa"/>
            <w:tcBorders>
              <w:top w:val="single" w:sz="4" w:space="0" w:color="auto"/>
              <w:bottom w:val="single" w:sz="4" w:space="0" w:color="auto"/>
            </w:tcBorders>
          </w:tcPr>
          <w:p w14:paraId="180B9AA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038593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2 544,74</w:t>
            </w:r>
          </w:p>
        </w:tc>
      </w:tr>
      <w:tr w:rsidR="00BD5323" w:rsidRPr="00B42AF5" w14:paraId="6EE5085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A21F6"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945AFD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11786E6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54312DD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DB7FCD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0,00148</w:t>
            </w:r>
          </w:p>
        </w:tc>
        <w:tc>
          <w:tcPr>
            <w:tcW w:w="1134" w:type="dxa"/>
            <w:tcBorders>
              <w:top w:val="single" w:sz="4" w:space="0" w:color="auto"/>
              <w:bottom w:val="single" w:sz="4" w:space="0" w:color="auto"/>
            </w:tcBorders>
          </w:tcPr>
          <w:p w14:paraId="166CF59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5 000,00</w:t>
            </w:r>
          </w:p>
        </w:tc>
        <w:tc>
          <w:tcPr>
            <w:tcW w:w="1420" w:type="dxa"/>
            <w:tcBorders>
              <w:top w:val="single" w:sz="4" w:space="0" w:color="auto"/>
              <w:bottom w:val="single" w:sz="4" w:space="0" w:color="auto"/>
            </w:tcBorders>
          </w:tcPr>
          <w:p w14:paraId="6D158D9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6,99</w:t>
            </w:r>
          </w:p>
        </w:tc>
      </w:tr>
      <w:tr w:rsidR="00BD5323" w:rsidRPr="00B42AF5" w14:paraId="5B791C1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D8D1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29B11C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2052E3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BCB060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B2A20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DFF4AA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55DEB2A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1,44</w:t>
            </w:r>
          </w:p>
        </w:tc>
      </w:tr>
      <w:tr w:rsidR="00BD5323" w:rsidRPr="00B42AF5" w14:paraId="7E9E88B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7939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26F88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15183A1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5D7A4ED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830567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17104F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57D76DD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13,02</w:t>
            </w:r>
          </w:p>
        </w:tc>
      </w:tr>
      <w:tr w:rsidR="00BD5323" w:rsidRPr="00B42AF5" w14:paraId="65AA830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058C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98ACB6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5CA9BA4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765B446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65CEA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593A5B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80,00</w:t>
            </w:r>
          </w:p>
        </w:tc>
        <w:tc>
          <w:tcPr>
            <w:tcW w:w="1420" w:type="dxa"/>
            <w:tcBorders>
              <w:top w:val="single" w:sz="4" w:space="0" w:color="auto"/>
              <w:bottom w:val="single" w:sz="4" w:space="0" w:color="auto"/>
            </w:tcBorders>
          </w:tcPr>
          <w:p w14:paraId="1C4A33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64,00</w:t>
            </w:r>
          </w:p>
        </w:tc>
      </w:tr>
      <w:tr w:rsidR="00BD5323" w:rsidRPr="00B42AF5" w14:paraId="369B5C6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13C1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81C3AE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1E0D120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767A5DE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F7157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4A2F5D3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1618204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7,93</w:t>
            </w:r>
          </w:p>
        </w:tc>
      </w:tr>
      <w:tr w:rsidR="00BD5323" w:rsidRPr="00B42AF5" w14:paraId="4EC4E0B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5752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ADC0B7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66AFE9A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05A4B8B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B4F0BA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27F41A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1 000,00</w:t>
            </w:r>
          </w:p>
        </w:tc>
        <w:tc>
          <w:tcPr>
            <w:tcW w:w="1420" w:type="dxa"/>
            <w:tcBorders>
              <w:top w:val="single" w:sz="4" w:space="0" w:color="auto"/>
              <w:bottom w:val="single" w:sz="4" w:space="0" w:color="auto"/>
            </w:tcBorders>
          </w:tcPr>
          <w:p w14:paraId="2706E67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50,00</w:t>
            </w:r>
          </w:p>
        </w:tc>
      </w:tr>
      <w:tr w:rsidR="00BD5323" w:rsidRPr="00B42AF5" w14:paraId="7D425F8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D92C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2242B3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09AB7D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A8CA62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0CEEC3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D494C0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FF5A1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1,10</w:t>
            </w:r>
          </w:p>
        </w:tc>
      </w:tr>
      <w:tr w:rsidR="00BD5323" w:rsidRPr="00B42AF5" w14:paraId="3524C8E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7B3A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D94FAF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776BDC92"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F034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FF9B1E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2A648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A603E4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3942077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66,00</w:t>
            </w:r>
          </w:p>
        </w:tc>
      </w:tr>
      <w:tr w:rsidR="00BD5323" w:rsidRPr="00B42AF5" w14:paraId="6DC2070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D197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607D81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5FA5BC6"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09F9E3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854AF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298EAC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5F7384F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180,00</w:t>
            </w:r>
          </w:p>
        </w:tc>
      </w:tr>
      <w:tr w:rsidR="00BD5323" w:rsidRPr="00B42AF5" w14:paraId="39970A6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4499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ED832F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72748E0"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923A6D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C494C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B8C1D6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95128C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135,00</w:t>
            </w:r>
          </w:p>
        </w:tc>
      </w:tr>
      <w:tr w:rsidR="00BD5323" w:rsidRPr="00B42AF5" w14:paraId="4ED6A4F9"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7DC3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7B4874BC"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25B33E38"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866AFCD"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Cablu  cu conductori din aluminiu, rezistent la foc (FR), fara emisii de halogeni (LS),  izolatie din polivinilhlorid, tensiune nominala pina la 1 kV, de tip A</w:t>
            </w:r>
            <w:r w:rsidRPr="00B42AF5">
              <w:rPr>
                <w:rFonts w:eastAsia="MS Mincho"/>
                <w:sz w:val="18"/>
                <w:szCs w:val="18"/>
                <w:lang w:eastAsia="ja-JP"/>
              </w:rPr>
              <w:t>ПвБбШп</w:t>
            </w:r>
            <w:r w:rsidRPr="006F034B">
              <w:rPr>
                <w:rFonts w:eastAsia="MS Mincho"/>
                <w:sz w:val="18"/>
                <w:szCs w:val="18"/>
                <w:lang w:val="en-US" w:eastAsia="ja-JP"/>
              </w:rPr>
              <w:t xml:space="preserve">  5</w:t>
            </w:r>
            <w:r w:rsidRPr="00B42AF5">
              <w:rPr>
                <w:rFonts w:eastAsia="MS Mincho"/>
                <w:sz w:val="18"/>
                <w:szCs w:val="18"/>
                <w:lang w:eastAsia="ja-JP"/>
              </w:rPr>
              <w:t>х</w:t>
            </w:r>
            <w:r w:rsidRPr="006F034B">
              <w:rPr>
                <w:rFonts w:eastAsia="MS Mincho"/>
                <w:sz w:val="18"/>
                <w:szCs w:val="18"/>
                <w:lang w:val="en-US" w:eastAsia="ja-JP"/>
              </w:rPr>
              <w:t>35 mm2</w:t>
            </w:r>
          </w:p>
          <w:p w14:paraId="467333E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9BC684"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0F1B915E"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A48DB4"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DD01F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72,60</w:t>
            </w:r>
          </w:p>
          <w:p w14:paraId="77A136D2"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EC10B2C"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401AF11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3C66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95EAD5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500-663</w:t>
            </w:r>
          </w:p>
        </w:tc>
        <w:tc>
          <w:tcPr>
            <w:tcW w:w="3544" w:type="dxa"/>
            <w:tcBorders>
              <w:top w:val="single" w:sz="4" w:space="0" w:color="auto"/>
              <w:bottom w:val="single" w:sz="4" w:space="0" w:color="auto"/>
            </w:tcBorders>
          </w:tcPr>
          <w:p w14:paraId="302BBEB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Cablu  cu conductori din aluminiu, rezistent la foc (FR), fara emisii de halogeni (LS),  izolatie din polivinilhlorid, tensiune nominala pina la 1 kV, de tip A</w:t>
            </w:r>
            <w:r w:rsidRPr="00B42AF5">
              <w:rPr>
                <w:rFonts w:eastAsia="MS Mincho"/>
                <w:sz w:val="16"/>
                <w:szCs w:val="16"/>
                <w:lang w:eastAsia="ja-JP"/>
              </w:rPr>
              <w:t>ПвБбШп</w:t>
            </w:r>
            <w:r w:rsidRPr="006F034B">
              <w:rPr>
                <w:rFonts w:eastAsia="MS Mincho"/>
                <w:sz w:val="16"/>
                <w:szCs w:val="16"/>
                <w:lang w:val="en-US" w:eastAsia="ja-JP"/>
              </w:rPr>
              <w:t xml:space="preserve">  5</w:t>
            </w:r>
            <w:r w:rsidRPr="00B42AF5">
              <w:rPr>
                <w:rFonts w:eastAsia="MS Mincho"/>
                <w:sz w:val="16"/>
                <w:szCs w:val="16"/>
                <w:lang w:eastAsia="ja-JP"/>
              </w:rPr>
              <w:t>х</w:t>
            </w:r>
            <w:r w:rsidRPr="006F034B">
              <w:rPr>
                <w:rFonts w:eastAsia="MS Mincho"/>
                <w:sz w:val="16"/>
                <w:szCs w:val="16"/>
                <w:lang w:val="en-US" w:eastAsia="ja-JP"/>
              </w:rPr>
              <w:t>35 mm2</w:t>
            </w:r>
          </w:p>
        </w:tc>
        <w:tc>
          <w:tcPr>
            <w:tcW w:w="1134" w:type="dxa"/>
            <w:tcBorders>
              <w:top w:val="single" w:sz="4" w:space="0" w:color="auto"/>
              <w:bottom w:val="single" w:sz="4" w:space="0" w:color="auto"/>
            </w:tcBorders>
          </w:tcPr>
          <w:p w14:paraId="194128F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3CE1A9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4DF2B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70,83</w:t>
            </w:r>
          </w:p>
        </w:tc>
        <w:tc>
          <w:tcPr>
            <w:tcW w:w="1420" w:type="dxa"/>
            <w:tcBorders>
              <w:top w:val="single" w:sz="4" w:space="0" w:color="auto"/>
              <w:bottom w:val="single" w:sz="4" w:space="0" w:color="auto"/>
            </w:tcBorders>
          </w:tcPr>
          <w:p w14:paraId="408B6E8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72,60</w:t>
            </w:r>
          </w:p>
        </w:tc>
      </w:tr>
      <w:tr w:rsidR="00BD5323" w:rsidRPr="00B42AF5" w14:paraId="3081513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F582B"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50064389"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RpEA02C</w:t>
            </w:r>
          </w:p>
          <w:p w14:paraId="1B59B76A"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5BDE0C69"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Montarea tubului izolant din policlorura de vinil neplastifiata de protectie etans tip IPE-PVC sau PEL lacuit, avind diametrul peste 25 mm, montat aparent pe dibluri sau console fixate direct in ziduri. d=40 mm</w:t>
            </w:r>
          </w:p>
          <w:p w14:paraId="708F0D1B"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F6B367"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54D5428"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A23EE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54CD02"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70,50</w:t>
            </w:r>
          </w:p>
          <w:p w14:paraId="6149A76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1A921C4"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51,08</w:t>
            </w:r>
          </w:p>
        </w:tc>
      </w:tr>
      <w:tr w:rsidR="00BD5323" w:rsidRPr="00B42AF5" w14:paraId="1452EC4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686B8"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73B40D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77329B6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6B813D9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25F06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0,5400</w:t>
            </w:r>
          </w:p>
        </w:tc>
        <w:tc>
          <w:tcPr>
            <w:tcW w:w="1134" w:type="dxa"/>
            <w:tcBorders>
              <w:top w:val="single" w:sz="4" w:space="0" w:color="auto"/>
              <w:bottom w:val="single" w:sz="4" w:space="0" w:color="auto"/>
            </w:tcBorders>
          </w:tcPr>
          <w:p w14:paraId="4283773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880E80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51,08</w:t>
            </w:r>
          </w:p>
        </w:tc>
      </w:tr>
      <w:tr w:rsidR="00BD5323" w:rsidRPr="00B42AF5" w14:paraId="327943E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E2F9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8B378C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252121674234</w:t>
            </w:r>
          </w:p>
        </w:tc>
        <w:tc>
          <w:tcPr>
            <w:tcW w:w="3544" w:type="dxa"/>
            <w:tcBorders>
              <w:top w:val="single" w:sz="4" w:space="0" w:color="auto"/>
              <w:bottom w:val="single" w:sz="4" w:space="0" w:color="auto"/>
            </w:tcBorders>
          </w:tcPr>
          <w:p w14:paraId="682C955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Tub gofrat d=40 mm</w:t>
            </w:r>
          </w:p>
        </w:tc>
        <w:tc>
          <w:tcPr>
            <w:tcW w:w="1134" w:type="dxa"/>
            <w:tcBorders>
              <w:top w:val="single" w:sz="4" w:space="0" w:color="auto"/>
              <w:bottom w:val="single" w:sz="4" w:space="0" w:color="auto"/>
            </w:tcBorders>
          </w:tcPr>
          <w:p w14:paraId="11696BB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45722A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6DD9373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14,33</w:t>
            </w:r>
          </w:p>
        </w:tc>
        <w:tc>
          <w:tcPr>
            <w:tcW w:w="1420" w:type="dxa"/>
            <w:tcBorders>
              <w:top w:val="single" w:sz="4" w:space="0" w:color="auto"/>
              <w:bottom w:val="single" w:sz="4" w:space="0" w:color="auto"/>
            </w:tcBorders>
          </w:tcPr>
          <w:p w14:paraId="4127E49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15,42</w:t>
            </w:r>
          </w:p>
        </w:tc>
      </w:tr>
      <w:tr w:rsidR="00BD5323" w:rsidRPr="00B42AF5" w14:paraId="04C2726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EE6F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F5F306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2875274117001</w:t>
            </w:r>
          </w:p>
        </w:tc>
        <w:tc>
          <w:tcPr>
            <w:tcW w:w="3544" w:type="dxa"/>
            <w:tcBorders>
              <w:top w:val="single" w:sz="4" w:space="0" w:color="auto"/>
              <w:bottom w:val="single" w:sz="4" w:space="0" w:color="auto"/>
            </w:tcBorders>
          </w:tcPr>
          <w:p w14:paraId="71CFB7F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Cot fonta cu filet pt. tub IPE </w:t>
            </w:r>
          </w:p>
        </w:tc>
        <w:tc>
          <w:tcPr>
            <w:tcW w:w="1134" w:type="dxa"/>
            <w:tcBorders>
              <w:top w:val="single" w:sz="4" w:space="0" w:color="auto"/>
              <w:bottom w:val="single" w:sz="4" w:space="0" w:color="auto"/>
            </w:tcBorders>
          </w:tcPr>
          <w:p w14:paraId="48D0E6C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1314F2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BB6919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15FC227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2,62</w:t>
            </w:r>
          </w:p>
        </w:tc>
      </w:tr>
      <w:tr w:rsidR="00BD5323" w:rsidRPr="00B42AF5" w14:paraId="767C602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B2D4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BF523E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2811236311007</w:t>
            </w:r>
          </w:p>
        </w:tc>
        <w:tc>
          <w:tcPr>
            <w:tcW w:w="3544" w:type="dxa"/>
            <w:tcBorders>
              <w:top w:val="single" w:sz="4" w:space="0" w:color="auto"/>
              <w:bottom w:val="single" w:sz="4" w:space="0" w:color="auto"/>
            </w:tcBorders>
          </w:tcPr>
          <w:p w14:paraId="366E7130"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Doza fonta cu filet special tub IPE</w:t>
            </w:r>
          </w:p>
        </w:tc>
        <w:tc>
          <w:tcPr>
            <w:tcW w:w="1134" w:type="dxa"/>
            <w:tcBorders>
              <w:top w:val="single" w:sz="4" w:space="0" w:color="auto"/>
              <w:bottom w:val="single" w:sz="4" w:space="0" w:color="auto"/>
            </w:tcBorders>
          </w:tcPr>
          <w:p w14:paraId="45F9216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0183DDB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ADC7E4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8,67</w:t>
            </w:r>
          </w:p>
        </w:tc>
        <w:tc>
          <w:tcPr>
            <w:tcW w:w="1420" w:type="dxa"/>
            <w:tcBorders>
              <w:top w:val="single" w:sz="4" w:space="0" w:color="auto"/>
              <w:bottom w:val="single" w:sz="4" w:space="0" w:color="auto"/>
            </w:tcBorders>
          </w:tcPr>
          <w:p w14:paraId="37E565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1,37</w:t>
            </w:r>
          </w:p>
        </w:tc>
      </w:tr>
      <w:tr w:rsidR="00BD5323" w:rsidRPr="00B42AF5" w14:paraId="01F6A5E7"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1418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25BBF35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08-02-411-1</w:t>
            </w:r>
          </w:p>
          <w:p w14:paraId="36744BBE"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68A95C3"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Furtun metalic, diametrul exterior pina la 48 mm</w:t>
            </w:r>
          </w:p>
          <w:p w14:paraId="2DA0163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81BEB5"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97E0777"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F10E50"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BEE1BD"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8 975,60</w:t>
            </w:r>
          </w:p>
          <w:p w14:paraId="69E6DED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59007789"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3 282,60</w:t>
            </w:r>
          </w:p>
        </w:tc>
      </w:tr>
      <w:tr w:rsidR="00BD5323" w:rsidRPr="00B42AF5" w14:paraId="34246DD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74E4E"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4093F9C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7E31AC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E87B81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AEE64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34,7000</w:t>
            </w:r>
          </w:p>
        </w:tc>
        <w:tc>
          <w:tcPr>
            <w:tcW w:w="1134" w:type="dxa"/>
            <w:tcBorders>
              <w:top w:val="single" w:sz="4" w:space="0" w:color="auto"/>
              <w:bottom w:val="single" w:sz="4" w:space="0" w:color="auto"/>
            </w:tcBorders>
          </w:tcPr>
          <w:p w14:paraId="7BC454E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5F932F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3 282,60</w:t>
            </w:r>
          </w:p>
        </w:tc>
      </w:tr>
      <w:tr w:rsidR="00BD5323" w:rsidRPr="00B42AF5" w14:paraId="473E010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5C716"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10380D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6E73917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Otel fisie calmat, marca "</w:t>
            </w:r>
            <w:r w:rsidRPr="00B42AF5">
              <w:rPr>
                <w:rFonts w:eastAsia="MS Mincho"/>
                <w:sz w:val="16"/>
                <w:szCs w:val="16"/>
                <w:lang w:eastAsia="ja-JP"/>
              </w:rPr>
              <w:t>Ст</w:t>
            </w:r>
            <w:r w:rsidRPr="006F034B">
              <w:rPr>
                <w:rFonts w:eastAsia="MS Mincho"/>
                <w:sz w:val="16"/>
                <w:szCs w:val="16"/>
                <w:lang w:val="en-US" w:eastAsia="ja-JP"/>
              </w:rPr>
              <w:t>3</w:t>
            </w:r>
            <w:r w:rsidRPr="00B42AF5">
              <w:rPr>
                <w:rFonts w:eastAsia="MS Mincho"/>
                <w:sz w:val="16"/>
                <w:szCs w:val="16"/>
                <w:lang w:eastAsia="ja-JP"/>
              </w:rPr>
              <w:t>сп</w:t>
            </w:r>
            <w:r w:rsidRPr="006F034B">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629FC99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7054D0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0,0515</w:t>
            </w:r>
          </w:p>
        </w:tc>
        <w:tc>
          <w:tcPr>
            <w:tcW w:w="1134" w:type="dxa"/>
            <w:tcBorders>
              <w:top w:val="single" w:sz="4" w:space="0" w:color="auto"/>
              <w:bottom w:val="single" w:sz="4" w:space="0" w:color="auto"/>
            </w:tcBorders>
          </w:tcPr>
          <w:p w14:paraId="116978C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16 667,00</w:t>
            </w:r>
          </w:p>
        </w:tc>
        <w:tc>
          <w:tcPr>
            <w:tcW w:w="1420" w:type="dxa"/>
            <w:tcBorders>
              <w:top w:val="single" w:sz="4" w:space="0" w:color="auto"/>
              <w:bottom w:val="single" w:sz="4" w:space="0" w:color="auto"/>
            </w:tcBorders>
          </w:tcPr>
          <w:p w14:paraId="164A9B8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1 000,00</w:t>
            </w:r>
          </w:p>
        </w:tc>
      </w:tr>
      <w:tr w:rsidR="00BD5323" w:rsidRPr="00B42AF5" w14:paraId="3075A39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9779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62D380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1FCBB83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566F4F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D1740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35D6D3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223398B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69,00</w:t>
            </w:r>
          </w:p>
        </w:tc>
      </w:tr>
      <w:tr w:rsidR="00BD5323" w:rsidRPr="00B42AF5" w14:paraId="5EAD940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23AF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26CDE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359D435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6D2CB78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78A3B0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3D06FB7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4FE9FD7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218,00</w:t>
            </w:r>
          </w:p>
        </w:tc>
      </w:tr>
      <w:tr w:rsidR="00BD5323" w:rsidRPr="00B42AF5" w14:paraId="5A301EA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48332"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1F9E6E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B1C590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198F457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868D8B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594EF9A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45CCBB0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r>
      <w:tr w:rsidR="00BD5323" w:rsidRPr="00B42AF5" w14:paraId="1504DF1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523C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D0AF9E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09215CD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5FF2CF9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1128B8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25,0000</w:t>
            </w:r>
          </w:p>
        </w:tc>
        <w:tc>
          <w:tcPr>
            <w:tcW w:w="1134" w:type="dxa"/>
            <w:tcBorders>
              <w:top w:val="single" w:sz="4" w:space="0" w:color="auto"/>
              <w:bottom w:val="single" w:sz="4" w:space="0" w:color="auto"/>
            </w:tcBorders>
          </w:tcPr>
          <w:p w14:paraId="3F7F92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29,20</w:t>
            </w:r>
          </w:p>
        </w:tc>
        <w:tc>
          <w:tcPr>
            <w:tcW w:w="1420" w:type="dxa"/>
            <w:tcBorders>
              <w:top w:val="single" w:sz="4" w:space="0" w:color="auto"/>
              <w:bottom w:val="single" w:sz="4" w:space="0" w:color="auto"/>
            </w:tcBorders>
          </w:tcPr>
          <w:p w14:paraId="1C1CB97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730,00</w:t>
            </w:r>
          </w:p>
        </w:tc>
      </w:tr>
      <w:tr w:rsidR="00BD5323" w:rsidRPr="00B42AF5" w14:paraId="7E3BC56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EE6F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61F96B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4E6474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149ED6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1C25442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5CB3C3A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0,65</w:t>
            </w:r>
          </w:p>
        </w:tc>
        <w:tc>
          <w:tcPr>
            <w:tcW w:w="1420" w:type="dxa"/>
            <w:tcBorders>
              <w:top w:val="single" w:sz="4" w:space="0" w:color="auto"/>
              <w:bottom w:val="single" w:sz="4" w:space="0" w:color="auto"/>
            </w:tcBorders>
          </w:tcPr>
          <w:p w14:paraId="776524A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6,60</w:t>
            </w:r>
          </w:p>
        </w:tc>
      </w:tr>
      <w:tr w:rsidR="00BD5323" w:rsidRPr="00B42AF5" w14:paraId="5C32B55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FE26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A6D138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0593364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Punti de conexiune flexibile, tip "</w:t>
            </w:r>
            <w:r w:rsidRPr="00B42AF5">
              <w:rPr>
                <w:rFonts w:eastAsia="MS Mincho"/>
                <w:sz w:val="16"/>
                <w:szCs w:val="16"/>
                <w:lang w:eastAsia="ja-JP"/>
              </w:rPr>
              <w:t>ПГС</w:t>
            </w:r>
            <w:r w:rsidRPr="006F034B">
              <w:rPr>
                <w:rFonts w:eastAsia="MS Mincho"/>
                <w:sz w:val="16"/>
                <w:szCs w:val="16"/>
                <w:lang w:val="en-US" w:eastAsia="ja-JP"/>
              </w:rPr>
              <w:t>-50"</w:t>
            </w:r>
          </w:p>
        </w:tc>
        <w:tc>
          <w:tcPr>
            <w:tcW w:w="1134" w:type="dxa"/>
            <w:tcBorders>
              <w:top w:val="single" w:sz="4" w:space="0" w:color="auto"/>
              <w:bottom w:val="single" w:sz="4" w:space="0" w:color="auto"/>
            </w:tcBorders>
          </w:tcPr>
          <w:p w14:paraId="7B951A0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21464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0352C4F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195B3CA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12,40</w:t>
            </w:r>
          </w:p>
        </w:tc>
      </w:tr>
      <w:tr w:rsidR="00BD5323" w:rsidRPr="00B42AF5" w14:paraId="21473DB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410A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9DF405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4B41E80"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D02E69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563E9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17,9000</w:t>
            </w:r>
          </w:p>
        </w:tc>
        <w:tc>
          <w:tcPr>
            <w:tcW w:w="1134" w:type="dxa"/>
            <w:tcBorders>
              <w:top w:val="single" w:sz="4" w:space="0" w:color="auto"/>
              <w:bottom w:val="single" w:sz="4" w:space="0" w:color="auto"/>
            </w:tcBorders>
          </w:tcPr>
          <w:p w14:paraId="1EAC4F7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5370966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3 335,20</w:t>
            </w:r>
          </w:p>
        </w:tc>
      </w:tr>
      <w:tr w:rsidR="00BD5323" w:rsidRPr="00B42AF5" w14:paraId="3BA03D1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7942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49CAED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79EC007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6DDA9B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9E183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4,4400</w:t>
            </w:r>
          </w:p>
        </w:tc>
        <w:tc>
          <w:tcPr>
            <w:tcW w:w="1134" w:type="dxa"/>
            <w:tcBorders>
              <w:top w:val="single" w:sz="4" w:space="0" w:color="auto"/>
              <w:bottom w:val="single" w:sz="4" w:space="0" w:color="auto"/>
            </w:tcBorders>
          </w:tcPr>
          <w:p w14:paraId="2A12D1F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2F0DB33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199,80</w:t>
            </w:r>
          </w:p>
        </w:tc>
      </w:tr>
      <w:tr w:rsidR="00BD5323" w:rsidRPr="00B42AF5" w14:paraId="110AB9E8"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355A0"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51088130"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4E50F2C4"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27E2B5D"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Furtun metalic Dn=25 mm</w:t>
            </w:r>
          </w:p>
          <w:p w14:paraId="0D52405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7A1960"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ml</w:t>
            </w:r>
          </w:p>
        </w:tc>
        <w:tc>
          <w:tcPr>
            <w:tcW w:w="1134" w:type="dxa"/>
            <w:tcBorders>
              <w:top w:val="single" w:sz="4" w:space="0" w:color="auto"/>
              <w:bottom w:val="single" w:sz="4" w:space="0" w:color="auto"/>
            </w:tcBorders>
            <w:vAlign w:val="center"/>
          </w:tcPr>
          <w:p w14:paraId="122C4953"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05B9A3"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AF7CC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16,66</w:t>
            </w:r>
          </w:p>
          <w:p w14:paraId="4D53B577"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1F656CC6"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73AF988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8AA1D1"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86EB30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500-62</w:t>
            </w:r>
          </w:p>
        </w:tc>
        <w:tc>
          <w:tcPr>
            <w:tcW w:w="3544" w:type="dxa"/>
            <w:tcBorders>
              <w:top w:val="single" w:sz="4" w:space="0" w:color="auto"/>
              <w:bottom w:val="single" w:sz="4" w:space="0" w:color="auto"/>
            </w:tcBorders>
          </w:tcPr>
          <w:p w14:paraId="29D7072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Furtun metalic Dn=25 mm</w:t>
            </w:r>
          </w:p>
        </w:tc>
        <w:tc>
          <w:tcPr>
            <w:tcW w:w="1134" w:type="dxa"/>
            <w:tcBorders>
              <w:top w:val="single" w:sz="4" w:space="0" w:color="auto"/>
              <w:bottom w:val="single" w:sz="4" w:space="0" w:color="auto"/>
            </w:tcBorders>
          </w:tcPr>
          <w:p w14:paraId="393A6DC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192933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F26344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16,25</w:t>
            </w:r>
          </w:p>
        </w:tc>
        <w:tc>
          <w:tcPr>
            <w:tcW w:w="1420" w:type="dxa"/>
            <w:tcBorders>
              <w:top w:val="single" w:sz="4" w:space="0" w:color="auto"/>
              <w:bottom w:val="single" w:sz="4" w:space="0" w:color="auto"/>
            </w:tcBorders>
          </w:tcPr>
          <w:p w14:paraId="37AFF0A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16,66</w:t>
            </w:r>
          </w:p>
        </w:tc>
      </w:tr>
      <w:tr w:rsidR="00BD5323" w:rsidRPr="00B42AF5" w14:paraId="6C906E0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C0BF3"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BE34211"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08-02-472-1</w:t>
            </w:r>
          </w:p>
          <w:p w14:paraId="386A6962"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65599AF5"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Conductori de legare la pamint: priza de pamint, orizontala, din otel rotund, diametru 12 mm</w:t>
            </w:r>
          </w:p>
          <w:p w14:paraId="399A9859"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D36505"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AD77717"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007403"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6F7BF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3 980,97</w:t>
            </w:r>
          </w:p>
          <w:p w14:paraId="1AF2B92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CB4BBAB"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1 797,40</w:t>
            </w:r>
          </w:p>
        </w:tc>
      </w:tr>
      <w:tr w:rsidR="00BD5323" w:rsidRPr="00B42AF5" w14:paraId="5C2A115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AEE51"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18F5948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050100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A83C89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B31FD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19,0000</w:t>
            </w:r>
          </w:p>
        </w:tc>
        <w:tc>
          <w:tcPr>
            <w:tcW w:w="1134" w:type="dxa"/>
            <w:tcBorders>
              <w:top w:val="single" w:sz="4" w:space="0" w:color="auto"/>
              <w:bottom w:val="single" w:sz="4" w:space="0" w:color="auto"/>
            </w:tcBorders>
          </w:tcPr>
          <w:p w14:paraId="2ED99D4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D727CC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1 797,40</w:t>
            </w:r>
          </w:p>
        </w:tc>
      </w:tr>
      <w:tr w:rsidR="00BD5323" w:rsidRPr="00B42AF5" w14:paraId="27CC749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9482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4819D1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101161412</w:t>
            </w:r>
          </w:p>
        </w:tc>
        <w:tc>
          <w:tcPr>
            <w:tcW w:w="3544" w:type="dxa"/>
            <w:tcBorders>
              <w:top w:val="single" w:sz="4" w:space="0" w:color="auto"/>
              <w:bottom w:val="single" w:sz="4" w:space="0" w:color="auto"/>
            </w:tcBorders>
          </w:tcPr>
          <w:p w14:paraId="4B74598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Otel-carbon calitate normala, marca "</w:t>
            </w:r>
            <w:r w:rsidRPr="00B42AF5">
              <w:rPr>
                <w:rFonts w:eastAsia="MS Mincho"/>
                <w:sz w:val="16"/>
                <w:szCs w:val="16"/>
                <w:lang w:eastAsia="ja-JP"/>
              </w:rPr>
              <w:t>ВСт</w:t>
            </w:r>
            <w:r w:rsidRPr="006F034B">
              <w:rPr>
                <w:rFonts w:eastAsia="MS Mincho"/>
                <w:sz w:val="16"/>
                <w:szCs w:val="16"/>
                <w:lang w:val="en-US" w:eastAsia="ja-JP"/>
              </w:rPr>
              <w:t>3</w:t>
            </w:r>
            <w:r w:rsidRPr="00B42AF5">
              <w:rPr>
                <w:rFonts w:eastAsia="MS Mincho"/>
                <w:sz w:val="16"/>
                <w:szCs w:val="16"/>
                <w:lang w:eastAsia="ja-JP"/>
              </w:rPr>
              <w:t>пс</w:t>
            </w:r>
            <w:r w:rsidRPr="006F034B">
              <w:rPr>
                <w:rFonts w:eastAsia="MS Mincho"/>
                <w:sz w:val="16"/>
                <w:szCs w:val="16"/>
                <w:lang w:val="en-US" w:eastAsia="ja-JP"/>
              </w:rPr>
              <w:t>5-1", rotund, diametru 12 mm</w:t>
            </w:r>
          </w:p>
        </w:tc>
        <w:tc>
          <w:tcPr>
            <w:tcW w:w="1134" w:type="dxa"/>
            <w:tcBorders>
              <w:top w:val="single" w:sz="4" w:space="0" w:color="auto"/>
              <w:bottom w:val="single" w:sz="4" w:space="0" w:color="auto"/>
            </w:tcBorders>
          </w:tcPr>
          <w:p w14:paraId="499BE95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D5358C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0,0920</w:t>
            </w:r>
          </w:p>
        </w:tc>
        <w:tc>
          <w:tcPr>
            <w:tcW w:w="1134" w:type="dxa"/>
            <w:tcBorders>
              <w:top w:val="single" w:sz="4" w:space="0" w:color="auto"/>
              <w:bottom w:val="single" w:sz="4" w:space="0" w:color="auto"/>
            </w:tcBorders>
          </w:tcPr>
          <w:p w14:paraId="0182215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14 900,00</w:t>
            </w:r>
          </w:p>
        </w:tc>
        <w:tc>
          <w:tcPr>
            <w:tcW w:w="1420" w:type="dxa"/>
            <w:tcBorders>
              <w:top w:val="single" w:sz="4" w:space="0" w:color="auto"/>
              <w:bottom w:val="single" w:sz="4" w:space="0" w:color="auto"/>
            </w:tcBorders>
          </w:tcPr>
          <w:p w14:paraId="7845C61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1 372,86</w:t>
            </w:r>
          </w:p>
        </w:tc>
      </w:tr>
      <w:tr w:rsidR="00BD5323" w:rsidRPr="00B42AF5" w14:paraId="0961E50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2626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5A6128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1F21FB0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75A8B6B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475EBD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AE53F7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22 000,00</w:t>
            </w:r>
          </w:p>
        </w:tc>
        <w:tc>
          <w:tcPr>
            <w:tcW w:w="1420" w:type="dxa"/>
            <w:tcBorders>
              <w:top w:val="single" w:sz="4" w:space="0" w:color="auto"/>
              <w:bottom w:val="single" w:sz="4" w:space="0" w:color="auto"/>
            </w:tcBorders>
          </w:tcPr>
          <w:p w14:paraId="67C19AF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41,51</w:t>
            </w:r>
          </w:p>
        </w:tc>
      </w:tr>
      <w:tr w:rsidR="00BD5323" w:rsidRPr="00B42AF5" w14:paraId="2C42DC0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CBA81"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ABA2B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18EBEC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C3A49E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334E0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2448A0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0A7101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39,11</w:t>
            </w:r>
          </w:p>
        </w:tc>
      </w:tr>
      <w:tr w:rsidR="00BD5323" w:rsidRPr="00B42AF5" w14:paraId="2A2A9A6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056E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413C67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5B2CE6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7A51E3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84BA7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52F2073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2A0C050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83,96</w:t>
            </w:r>
          </w:p>
        </w:tc>
      </w:tr>
      <w:tr w:rsidR="00BD5323" w:rsidRPr="00B42AF5" w14:paraId="1F9E885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2B46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E80338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0745A6E6"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16208BC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9E993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3,1300</w:t>
            </w:r>
          </w:p>
        </w:tc>
        <w:tc>
          <w:tcPr>
            <w:tcW w:w="1134" w:type="dxa"/>
            <w:tcBorders>
              <w:top w:val="single" w:sz="4" w:space="0" w:color="auto"/>
              <w:bottom w:val="single" w:sz="4" w:space="0" w:color="auto"/>
            </w:tcBorders>
          </w:tcPr>
          <w:p w14:paraId="5469E4D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7D7C2B8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583,16</w:t>
            </w:r>
          </w:p>
        </w:tc>
      </w:tr>
      <w:tr w:rsidR="00BD5323" w:rsidRPr="00B42AF5" w14:paraId="6B7C66F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1A21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E13109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C701CF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414EF3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2A4B5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7B98A56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2A0DB8E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62,97</w:t>
            </w:r>
          </w:p>
        </w:tc>
      </w:tr>
      <w:tr w:rsidR="00BD5323" w:rsidRPr="00B42AF5" w14:paraId="145CBB98"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5F548"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141F9AC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08-02-471-4</w:t>
            </w:r>
          </w:p>
          <w:p w14:paraId="1B82ADE6"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7F561AF4"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Priza de pamint, verticala, din otel rotund, diametru 16 mm L=3 m</w:t>
            </w:r>
          </w:p>
          <w:p w14:paraId="25551102"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7A31B3"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29D16DCE"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6E4024"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9F89C8"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2 222,94</w:t>
            </w:r>
          </w:p>
          <w:p w14:paraId="15759C4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5BF9AC88"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784,23</w:t>
            </w:r>
          </w:p>
        </w:tc>
      </w:tr>
      <w:tr w:rsidR="00BD5323" w:rsidRPr="00B42AF5" w14:paraId="51EA3B5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5760F"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34DEEE0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75D339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D910D8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C106E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8,2900</w:t>
            </w:r>
          </w:p>
        </w:tc>
        <w:tc>
          <w:tcPr>
            <w:tcW w:w="1134" w:type="dxa"/>
            <w:tcBorders>
              <w:top w:val="single" w:sz="4" w:space="0" w:color="auto"/>
              <w:bottom w:val="single" w:sz="4" w:space="0" w:color="auto"/>
            </w:tcBorders>
          </w:tcPr>
          <w:p w14:paraId="4832A65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A24D41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784,23</w:t>
            </w:r>
          </w:p>
        </w:tc>
      </w:tr>
      <w:tr w:rsidR="00BD5323" w:rsidRPr="00B42AF5" w14:paraId="4959B7F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28A0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0A56B0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1011614</w:t>
            </w:r>
          </w:p>
        </w:tc>
        <w:tc>
          <w:tcPr>
            <w:tcW w:w="3544" w:type="dxa"/>
            <w:tcBorders>
              <w:top w:val="single" w:sz="4" w:space="0" w:color="auto"/>
              <w:bottom w:val="single" w:sz="4" w:space="0" w:color="auto"/>
            </w:tcBorders>
          </w:tcPr>
          <w:p w14:paraId="1507F8DC"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Otel-carbon calitate normala, marca "</w:t>
            </w:r>
            <w:r w:rsidRPr="00B42AF5">
              <w:rPr>
                <w:rFonts w:eastAsia="MS Mincho"/>
                <w:sz w:val="16"/>
                <w:szCs w:val="16"/>
                <w:lang w:eastAsia="ja-JP"/>
              </w:rPr>
              <w:t>ВСт</w:t>
            </w:r>
            <w:r w:rsidRPr="006F034B">
              <w:rPr>
                <w:rFonts w:eastAsia="MS Mincho"/>
                <w:sz w:val="16"/>
                <w:szCs w:val="16"/>
                <w:lang w:val="en-US" w:eastAsia="ja-JP"/>
              </w:rPr>
              <w:t>3</w:t>
            </w:r>
            <w:r w:rsidRPr="00B42AF5">
              <w:rPr>
                <w:rFonts w:eastAsia="MS Mincho"/>
                <w:sz w:val="16"/>
                <w:szCs w:val="16"/>
                <w:lang w:eastAsia="ja-JP"/>
              </w:rPr>
              <w:t>пс</w:t>
            </w:r>
            <w:r w:rsidRPr="006F034B">
              <w:rPr>
                <w:rFonts w:eastAsia="MS Mincho"/>
                <w:sz w:val="16"/>
                <w:szCs w:val="16"/>
                <w:lang w:val="en-US" w:eastAsia="ja-JP"/>
              </w:rPr>
              <w:t>5-1", rotund, diametru 16 mm</w:t>
            </w:r>
          </w:p>
        </w:tc>
        <w:tc>
          <w:tcPr>
            <w:tcW w:w="1134" w:type="dxa"/>
            <w:tcBorders>
              <w:top w:val="single" w:sz="4" w:space="0" w:color="auto"/>
              <w:bottom w:val="single" w:sz="4" w:space="0" w:color="auto"/>
            </w:tcBorders>
          </w:tcPr>
          <w:p w14:paraId="6DE2D99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2C1CB7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0,0486</w:t>
            </w:r>
          </w:p>
        </w:tc>
        <w:tc>
          <w:tcPr>
            <w:tcW w:w="1134" w:type="dxa"/>
            <w:tcBorders>
              <w:top w:val="single" w:sz="4" w:space="0" w:color="auto"/>
              <w:bottom w:val="single" w:sz="4" w:space="0" w:color="auto"/>
            </w:tcBorders>
          </w:tcPr>
          <w:p w14:paraId="4FA6B5B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14 900,00</w:t>
            </w:r>
          </w:p>
        </w:tc>
        <w:tc>
          <w:tcPr>
            <w:tcW w:w="1420" w:type="dxa"/>
            <w:tcBorders>
              <w:top w:val="single" w:sz="4" w:space="0" w:color="auto"/>
              <w:bottom w:val="single" w:sz="4" w:space="0" w:color="auto"/>
            </w:tcBorders>
          </w:tcPr>
          <w:p w14:paraId="4997385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726,38</w:t>
            </w:r>
          </w:p>
        </w:tc>
      </w:tr>
      <w:tr w:rsidR="00BD5323" w:rsidRPr="00B42AF5" w14:paraId="7D0F3B1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3BF26"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EF8D9A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3BC325D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488EEC0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E02140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0C7F71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22 000,00</w:t>
            </w:r>
          </w:p>
        </w:tc>
        <w:tc>
          <w:tcPr>
            <w:tcW w:w="1420" w:type="dxa"/>
            <w:tcBorders>
              <w:top w:val="single" w:sz="4" w:space="0" w:color="auto"/>
              <w:bottom w:val="single" w:sz="4" w:space="0" w:color="auto"/>
            </w:tcBorders>
          </w:tcPr>
          <w:p w14:paraId="325EE1F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41,25</w:t>
            </w:r>
          </w:p>
        </w:tc>
      </w:tr>
      <w:tr w:rsidR="00BD5323" w:rsidRPr="00B42AF5" w14:paraId="78FD1E6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B897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EB5BA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4CCC2E2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501271F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AA0F1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0D124F8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1280F9D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50,84</w:t>
            </w:r>
          </w:p>
        </w:tc>
      </w:tr>
      <w:tr w:rsidR="00BD5323" w:rsidRPr="00B42AF5" w14:paraId="599381B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4D7F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05F257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D2DC356"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FABAA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B5632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44A97CF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52B4F7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84,00</w:t>
            </w:r>
          </w:p>
        </w:tc>
      </w:tr>
      <w:tr w:rsidR="00BD5323" w:rsidRPr="00B42AF5" w14:paraId="4EE6130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4E16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9A86A5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D0536D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C16CE9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0179C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2,5400</w:t>
            </w:r>
          </w:p>
        </w:tc>
        <w:tc>
          <w:tcPr>
            <w:tcW w:w="1134" w:type="dxa"/>
            <w:tcBorders>
              <w:top w:val="single" w:sz="4" w:space="0" w:color="auto"/>
              <w:bottom w:val="single" w:sz="4" w:space="0" w:color="auto"/>
            </w:tcBorders>
          </w:tcPr>
          <w:p w14:paraId="4DA9ED8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0B0B631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473,25</w:t>
            </w:r>
          </w:p>
        </w:tc>
      </w:tr>
      <w:tr w:rsidR="00BD5323" w:rsidRPr="00B42AF5" w14:paraId="34EF2D5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5801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5BFA5D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449AE1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9A9E1F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4F4AC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DF5748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C84925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63,00</w:t>
            </w:r>
          </w:p>
        </w:tc>
      </w:tr>
      <w:tr w:rsidR="00BD5323" w:rsidRPr="00B42AF5" w14:paraId="1826960E"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BF1C5"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D66FA1F"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08-03-545-1</w:t>
            </w:r>
          </w:p>
          <w:p w14:paraId="12962BCA"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61AA486"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Cutie cu cleme pentru cabluri si conductoare, sectiune pina 6 mm2, montata pe constructie pe perete sau coloana, cantitate cleme: 10</w:t>
            </w:r>
          </w:p>
          <w:p w14:paraId="67266EBC"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731C21"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30B052B"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D1FAAB"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8A46DF"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480,27</w:t>
            </w:r>
          </w:p>
          <w:p w14:paraId="75CD8DD5"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69C726C0"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313,13</w:t>
            </w:r>
          </w:p>
        </w:tc>
      </w:tr>
      <w:tr w:rsidR="00BD5323" w:rsidRPr="00B42AF5" w14:paraId="2DB086D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745B2"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7E19706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0F985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F71D33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C16F4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3,3100</w:t>
            </w:r>
          </w:p>
        </w:tc>
        <w:tc>
          <w:tcPr>
            <w:tcW w:w="1134" w:type="dxa"/>
            <w:tcBorders>
              <w:top w:val="single" w:sz="4" w:space="0" w:color="auto"/>
              <w:bottom w:val="single" w:sz="4" w:space="0" w:color="auto"/>
            </w:tcBorders>
          </w:tcPr>
          <w:p w14:paraId="23D6BF8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07F461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313,13</w:t>
            </w:r>
          </w:p>
        </w:tc>
      </w:tr>
      <w:tr w:rsidR="00BD5323" w:rsidRPr="00B42AF5" w14:paraId="6BA4B89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2DA6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1F25C8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49D48FC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A9D360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2EFF9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20F20B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0967BC0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4,56</w:t>
            </w:r>
          </w:p>
        </w:tc>
      </w:tr>
      <w:tr w:rsidR="00BD5323" w:rsidRPr="00B42AF5" w14:paraId="3E5CAF1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B9D6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4E34D9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2F238DE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020731F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152EF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CB7B03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5DEF3F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0,10</w:t>
            </w:r>
          </w:p>
        </w:tc>
      </w:tr>
      <w:tr w:rsidR="00BD5323" w:rsidRPr="00B42AF5" w14:paraId="25D4077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6B73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09F7DF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1B137E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6BAE02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36115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0,0490</w:t>
            </w:r>
          </w:p>
        </w:tc>
        <w:tc>
          <w:tcPr>
            <w:tcW w:w="1134" w:type="dxa"/>
            <w:tcBorders>
              <w:top w:val="single" w:sz="4" w:space="0" w:color="auto"/>
              <w:bottom w:val="single" w:sz="4" w:space="0" w:color="auto"/>
            </w:tcBorders>
          </w:tcPr>
          <w:p w14:paraId="0743C9B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4E9E313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3,47</w:t>
            </w:r>
          </w:p>
        </w:tc>
      </w:tr>
      <w:tr w:rsidR="00BD5323" w:rsidRPr="00B42AF5" w14:paraId="2E8B816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F484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AF5BDA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4079063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7DF0F48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FE2AD6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562201E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71B1014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w:t>
            </w:r>
          </w:p>
        </w:tc>
      </w:tr>
      <w:tr w:rsidR="00BD5323" w:rsidRPr="00B42AF5" w14:paraId="0D45351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0EAB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D69708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210FDE0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78C4FE8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865F21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3A051CD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7131598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0,84</w:t>
            </w:r>
          </w:p>
        </w:tc>
      </w:tr>
      <w:tr w:rsidR="00BD5323" w:rsidRPr="00B42AF5" w14:paraId="102C243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2761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64A30A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739ECC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143E8F2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F0594D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542CE51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595E428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6,83</w:t>
            </w:r>
          </w:p>
        </w:tc>
      </w:tr>
      <w:tr w:rsidR="00BD5323" w:rsidRPr="00B42AF5" w14:paraId="1D8C6C5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5472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636F3A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552E947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7701FBD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27F8F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287180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43B1F83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2,00</w:t>
            </w:r>
          </w:p>
        </w:tc>
      </w:tr>
      <w:tr w:rsidR="00BD5323" w:rsidRPr="00B42AF5" w14:paraId="3EC55FA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5F47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E205A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1A395E8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5EC994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C19ED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EF6D08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7DABB17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2,17</w:t>
            </w:r>
          </w:p>
        </w:tc>
      </w:tr>
      <w:tr w:rsidR="00BD5323" w:rsidRPr="00B42AF5" w14:paraId="62E2C8B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2FA9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884F8F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504F9104"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177B214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9B80D3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4E0A75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25 600,00</w:t>
            </w:r>
          </w:p>
        </w:tc>
        <w:tc>
          <w:tcPr>
            <w:tcW w:w="1420" w:type="dxa"/>
            <w:tcBorders>
              <w:top w:val="single" w:sz="4" w:space="0" w:color="auto"/>
              <w:bottom w:val="single" w:sz="4" w:space="0" w:color="auto"/>
            </w:tcBorders>
          </w:tcPr>
          <w:p w14:paraId="498087B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51,20</w:t>
            </w:r>
          </w:p>
        </w:tc>
      </w:tr>
      <w:tr w:rsidR="00BD5323" w:rsidRPr="00B42AF5" w14:paraId="2197AF8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B543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C1AE19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3E4CC08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Punti de conexiune flexibile, tip "</w:t>
            </w:r>
            <w:r w:rsidRPr="00B42AF5">
              <w:rPr>
                <w:rFonts w:eastAsia="MS Mincho"/>
                <w:sz w:val="16"/>
                <w:szCs w:val="16"/>
                <w:lang w:eastAsia="ja-JP"/>
              </w:rPr>
              <w:t>ПГС</w:t>
            </w:r>
            <w:r w:rsidRPr="006F034B">
              <w:rPr>
                <w:rFonts w:eastAsia="MS Mincho"/>
                <w:sz w:val="16"/>
                <w:szCs w:val="16"/>
                <w:lang w:val="en-US" w:eastAsia="ja-JP"/>
              </w:rPr>
              <w:t>-50"</w:t>
            </w:r>
          </w:p>
        </w:tc>
        <w:tc>
          <w:tcPr>
            <w:tcW w:w="1134" w:type="dxa"/>
            <w:tcBorders>
              <w:top w:val="single" w:sz="4" w:space="0" w:color="auto"/>
              <w:bottom w:val="single" w:sz="4" w:space="0" w:color="auto"/>
            </w:tcBorders>
          </w:tcPr>
          <w:p w14:paraId="218406F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610C037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4EE3FA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630DC05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r>
      <w:tr w:rsidR="00BD5323" w:rsidRPr="00B42AF5" w14:paraId="3B06BE8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6A30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219A94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5D7FB8D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07E23AC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CF528F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0,0310</w:t>
            </w:r>
          </w:p>
        </w:tc>
        <w:tc>
          <w:tcPr>
            <w:tcW w:w="1134" w:type="dxa"/>
            <w:tcBorders>
              <w:top w:val="single" w:sz="4" w:space="0" w:color="auto"/>
              <w:bottom w:val="single" w:sz="4" w:space="0" w:color="auto"/>
            </w:tcBorders>
          </w:tcPr>
          <w:p w14:paraId="3430D18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4FE2634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1,71</w:t>
            </w:r>
          </w:p>
        </w:tc>
      </w:tr>
      <w:tr w:rsidR="00BD5323" w:rsidRPr="00B42AF5" w14:paraId="40A8859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936C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E4797C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5009502</w:t>
            </w:r>
          </w:p>
        </w:tc>
        <w:tc>
          <w:tcPr>
            <w:tcW w:w="3544" w:type="dxa"/>
            <w:tcBorders>
              <w:top w:val="single" w:sz="4" w:space="0" w:color="auto"/>
              <w:bottom w:val="single" w:sz="4" w:space="0" w:color="auto"/>
            </w:tcBorders>
          </w:tcPr>
          <w:p w14:paraId="3B95C6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extremitate</w:t>
            </w:r>
          </w:p>
        </w:tc>
        <w:tc>
          <w:tcPr>
            <w:tcW w:w="1134" w:type="dxa"/>
            <w:tcBorders>
              <w:top w:val="single" w:sz="4" w:space="0" w:color="auto"/>
              <w:bottom w:val="single" w:sz="4" w:space="0" w:color="auto"/>
            </w:tcBorders>
          </w:tcPr>
          <w:p w14:paraId="7BDB624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A56D05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F8314B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42BF518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22,00</w:t>
            </w:r>
          </w:p>
        </w:tc>
      </w:tr>
      <w:tr w:rsidR="00BD5323" w:rsidRPr="00B42AF5" w14:paraId="4C4B62D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98C8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B310A5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436733C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693B2B2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F304F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F11EEA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DFDCA6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0,05</w:t>
            </w:r>
          </w:p>
        </w:tc>
      </w:tr>
      <w:tr w:rsidR="00BD5323" w:rsidRPr="00B42AF5" w14:paraId="0D63ABE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1B57CE"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B0425D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792BB4A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1CBEEAA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3BC22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695588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2A72B3A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0,84</w:t>
            </w:r>
          </w:p>
        </w:tc>
      </w:tr>
      <w:tr w:rsidR="00BD5323" w:rsidRPr="00B42AF5" w14:paraId="75E8890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644E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84F6F6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A70749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F034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7359FF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46C22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89298C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0AFBB8A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6,60</w:t>
            </w:r>
          </w:p>
        </w:tc>
      </w:tr>
      <w:tr w:rsidR="00BD5323" w:rsidRPr="00B42AF5" w14:paraId="1FA77FF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DDCF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E738AB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19E2A6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BCCD49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042FF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7B02C4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6C9EB58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1,20</w:t>
            </w:r>
          </w:p>
        </w:tc>
      </w:tr>
      <w:tr w:rsidR="00BD5323" w:rsidRPr="00B42AF5" w14:paraId="26CD4D8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52B4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DBA28F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59C38F2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E58E20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E40C3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1B5ACD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21B48E8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46,58</w:t>
            </w:r>
          </w:p>
        </w:tc>
      </w:tr>
      <w:tr w:rsidR="00BD5323" w:rsidRPr="00B42AF5" w14:paraId="6DF48F0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4F902"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E7192F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61F4A3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596F2D5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2C65F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751518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65B1B83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1,40</w:t>
            </w:r>
          </w:p>
        </w:tc>
      </w:tr>
      <w:tr w:rsidR="00BD5323" w:rsidRPr="00B42AF5" w14:paraId="7893E76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F440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C82782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448F47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DD77A5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7CE77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8C7CED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457D50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0,90</w:t>
            </w:r>
          </w:p>
        </w:tc>
      </w:tr>
      <w:tr w:rsidR="00BD5323" w:rsidRPr="00B42AF5" w14:paraId="7D749C8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111F0"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58BA14F4" w14:textId="77777777" w:rsidR="00BD5323" w:rsidRPr="00B42AF5" w:rsidRDefault="00BD5323" w:rsidP="00B45565">
            <w:pPr>
              <w:rPr>
                <w:rFonts w:eastAsia="MS Mincho"/>
                <w:sz w:val="18"/>
                <w:szCs w:val="18"/>
                <w:lang w:val="en-US" w:eastAsia="ja-JP"/>
              </w:rPr>
            </w:pPr>
          </w:p>
          <w:p w14:paraId="75C2BCA3"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4ACBBDE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Cutie de distributie 70x70 IP55</w:t>
            </w:r>
          </w:p>
          <w:p w14:paraId="054187DD"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05D232"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05DA8C0"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1F8666"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73B6D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27,50</w:t>
            </w:r>
          </w:p>
          <w:p w14:paraId="3A396E41"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84796E5"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528FF79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55F2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C41187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5002356</w:t>
            </w:r>
          </w:p>
        </w:tc>
        <w:tc>
          <w:tcPr>
            <w:tcW w:w="3544" w:type="dxa"/>
            <w:tcBorders>
              <w:top w:val="single" w:sz="4" w:space="0" w:color="auto"/>
              <w:bottom w:val="single" w:sz="4" w:space="0" w:color="auto"/>
            </w:tcBorders>
          </w:tcPr>
          <w:p w14:paraId="785556D6"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Cutie de distributie 70x70 IP55</w:t>
            </w:r>
          </w:p>
        </w:tc>
        <w:tc>
          <w:tcPr>
            <w:tcW w:w="1134" w:type="dxa"/>
            <w:tcBorders>
              <w:top w:val="single" w:sz="4" w:space="0" w:color="auto"/>
              <w:bottom w:val="single" w:sz="4" w:space="0" w:color="auto"/>
            </w:tcBorders>
          </w:tcPr>
          <w:p w14:paraId="7CF1515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0CB664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1F979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27,50</w:t>
            </w:r>
          </w:p>
        </w:tc>
        <w:tc>
          <w:tcPr>
            <w:tcW w:w="1420" w:type="dxa"/>
            <w:tcBorders>
              <w:top w:val="single" w:sz="4" w:space="0" w:color="auto"/>
              <w:bottom w:val="single" w:sz="4" w:space="0" w:color="auto"/>
            </w:tcBorders>
          </w:tcPr>
          <w:p w14:paraId="250882D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27,50</w:t>
            </w:r>
          </w:p>
        </w:tc>
      </w:tr>
      <w:tr w:rsidR="00BD5323" w:rsidRPr="00B42AF5" w14:paraId="45451922"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9A634"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lastRenderedPageBreak/>
              <w:t>50</w:t>
            </w:r>
          </w:p>
        </w:tc>
        <w:tc>
          <w:tcPr>
            <w:tcW w:w="1418" w:type="dxa"/>
            <w:tcBorders>
              <w:top w:val="single" w:sz="4" w:space="0" w:color="auto"/>
              <w:bottom w:val="single" w:sz="4" w:space="0" w:color="auto"/>
            </w:tcBorders>
          </w:tcPr>
          <w:p w14:paraId="0B0A1700"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08-03-526-1</w:t>
            </w:r>
          </w:p>
          <w:p w14:paraId="1D210317"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68043A7"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Automat mono-, monopolar, montat pe constructii pe perete sau coloana, curent pina la 25 A</w:t>
            </w:r>
          </w:p>
          <w:p w14:paraId="51B01D48"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603529"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1E45636"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CC3A3E"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E35A8E"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243,98</w:t>
            </w:r>
          </w:p>
          <w:p w14:paraId="1515C125"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7E9F6DD2"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147,58</w:t>
            </w:r>
          </w:p>
        </w:tc>
      </w:tr>
      <w:tr w:rsidR="00BD5323" w:rsidRPr="00B42AF5" w14:paraId="1C1E50F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21355"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A0C5F8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7B961A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DE3686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292E7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1,5600</w:t>
            </w:r>
          </w:p>
        </w:tc>
        <w:tc>
          <w:tcPr>
            <w:tcW w:w="1134" w:type="dxa"/>
            <w:tcBorders>
              <w:top w:val="single" w:sz="4" w:space="0" w:color="auto"/>
              <w:bottom w:val="single" w:sz="4" w:space="0" w:color="auto"/>
            </w:tcBorders>
          </w:tcPr>
          <w:p w14:paraId="5EE8F03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54250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147,58</w:t>
            </w:r>
          </w:p>
        </w:tc>
      </w:tr>
      <w:tr w:rsidR="00BD5323" w:rsidRPr="00B42AF5" w14:paraId="0C53E38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50D7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CB3549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6C213E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E8365D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E6641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E9A736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65,18</w:t>
            </w:r>
          </w:p>
        </w:tc>
        <w:tc>
          <w:tcPr>
            <w:tcW w:w="1420" w:type="dxa"/>
            <w:tcBorders>
              <w:top w:val="single" w:sz="4" w:space="0" w:color="auto"/>
              <w:bottom w:val="single" w:sz="4" w:space="0" w:color="auto"/>
            </w:tcBorders>
          </w:tcPr>
          <w:p w14:paraId="46497D2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4,56</w:t>
            </w:r>
          </w:p>
        </w:tc>
      </w:tr>
      <w:tr w:rsidR="00BD5323" w:rsidRPr="00B42AF5" w14:paraId="766C3F5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C135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68E1ED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5542B13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7A9670C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70CF7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AD4E8E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74F8589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w:t>
            </w:r>
          </w:p>
        </w:tc>
      </w:tr>
      <w:tr w:rsidR="00BD5323" w:rsidRPr="00B42AF5" w14:paraId="76848A1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6274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9DE67D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442D67D"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32B270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859C3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0,0490</w:t>
            </w:r>
          </w:p>
        </w:tc>
        <w:tc>
          <w:tcPr>
            <w:tcW w:w="1134" w:type="dxa"/>
            <w:tcBorders>
              <w:top w:val="single" w:sz="4" w:space="0" w:color="auto"/>
              <w:bottom w:val="single" w:sz="4" w:space="0" w:color="auto"/>
            </w:tcBorders>
          </w:tcPr>
          <w:p w14:paraId="15C71EA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70,75</w:t>
            </w:r>
          </w:p>
        </w:tc>
        <w:tc>
          <w:tcPr>
            <w:tcW w:w="1420" w:type="dxa"/>
            <w:tcBorders>
              <w:top w:val="single" w:sz="4" w:space="0" w:color="auto"/>
              <w:bottom w:val="single" w:sz="4" w:space="0" w:color="auto"/>
            </w:tcBorders>
          </w:tcPr>
          <w:p w14:paraId="12EF044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3,47</w:t>
            </w:r>
          </w:p>
        </w:tc>
      </w:tr>
      <w:tr w:rsidR="00BD5323" w:rsidRPr="00B42AF5" w14:paraId="0FC3E20C"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33E5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86B9EA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33B1F04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4C5B2FC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143CAC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00C792C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0355DB1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w:t>
            </w:r>
          </w:p>
        </w:tc>
      </w:tr>
      <w:tr w:rsidR="00BD5323" w:rsidRPr="00B42AF5" w14:paraId="5AE7D34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3A4A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490A7B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2C7FE07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40D40BA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1CFE34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3F4E096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w:t>
            </w:r>
          </w:p>
        </w:tc>
        <w:tc>
          <w:tcPr>
            <w:tcW w:w="1420" w:type="dxa"/>
            <w:tcBorders>
              <w:top w:val="single" w:sz="4" w:space="0" w:color="auto"/>
              <w:bottom w:val="single" w:sz="4" w:space="0" w:color="auto"/>
            </w:tcBorders>
          </w:tcPr>
          <w:p w14:paraId="2FCCB27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0,84</w:t>
            </w:r>
          </w:p>
        </w:tc>
      </w:tr>
      <w:tr w:rsidR="00BD5323" w:rsidRPr="00B42AF5" w14:paraId="2D41814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1264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34669A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1F5103A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206673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AB2E7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4C5796E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5,60</w:t>
            </w:r>
          </w:p>
        </w:tc>
        <w:tc>
          <w:tcPr>
            <w:tcW w:w="1420" w:type="dxa"/>
            <w:tcBorders>
              <w:top w:val="single" w:sz="4" w:space="0" w:color="auto"/>
              <w:bottom w:val="single" w:sz="4" w:space="0" w:color="auto"/>
            </w:tcBorders>
          </w:tcPr>
          <w:p w14:paraId="5745D67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6,83</w:t>
            </w:r>
          </w:p>
        </w:tc>
      </w:tr>
      <w:tr w:rsidR="00BD5323" w:rsidRPr="00B42AF5" w14:paraId="6373EA2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A3A4B"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346B287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0DFD03B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3E83BE0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1DB76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211F8B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420" w:type="dxa"/>
            <w:tcBorders>
              <w:top w:val="single" w:sz="4" w:space="0" w:color="auto"/>
              <w:bottom w:val="single" w:sz="4" w:space="0" w:color="auto"/>
            </w:tcBorders>
          </w:tcPr>
          <w:p w14:paraId="567F0F1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0,60</w:t>
            </w:r>
          </w:p>
        </w:tc>
      </w:tr>
      <w:tr w:rsidR="00BD5323" w:rsidRPr="00B42AF5" w14:paraId="3462BE44"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AEED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D8FCE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26A10B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A0F1EC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1BC4C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1157F6A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769E5D0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2,60</w:t>
            </w:r>
          </w:p>
        </w:tc>
      </w:tr>
      <w:tr w:rsidR="00BD5323" w:rsidRPr="00B42AF5" w14:paraId="4D5E367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9F48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396668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5BE875E7"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7FFFFA7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A39192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B879AC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25 600,00</w:t>
            </w:r>
          </w:p>
        </w:tc>
        <w:tc>
          <w:tcPr>
            <w:tcW w:w="1420" w:type="dxa"/>
            <w:tcBorders>
              <w:top w:val="single" w:sz="4" w:space="0" w:color="auto"/>
              <w:bottom w:val="single" w:sz="4" w:space="0" w:color="auto"/>
            </w:tcBorders>
          </w:tcPr>
          <w:p w14:paraId="3C48BBE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25,60</w:t>
            </w:r>
          </w:p>
        </w:tc>
      </w:tr>
      <w:tr w:rsidR="00BD5323" w:rsidRPr="00B42AF5" w14:paraId="69D65C0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C0BA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0380E1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51823F7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0CC94BF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173074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54EA5D5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3E0BE82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6,10</w:t>
            </w:r>
          </w:p>
        </w:tc>
      </w:tr>
      <w:tr w:rsidR="00BD5323" w:rsidRPr="00B42AF5" w14:paraId="0873A30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4C73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9AC5B6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143C76DC"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Punti de conexiune flexibile, tip "</w:t>
            </w:r>
            <w:r w:rsidRPr="00B42AF5">
              <w:rPr>
                <w:rFonts w:eastAsia="MS Mincho"/>
                <w:sz w:val="16"/>
                <w:szCs w:val="16"/>
                <w:lang w:eastAsia="ja-JP"/>
              </w:rPr>
              <w:t>ПГС</w:t>
            </w:r>
            <w:r w:rsidRPr="006F034B">
              <w:rPr>
                <w:rFonts w:eastAsia="MS Mincho"/>
                <w:sz w:val="16"/>
                <w:szCs w:val="16"/>
                <w:lang w:val="en-US" w:eastAsia="ja-JP"/>
              </w:rPr>
              <w:t>-50"</w:t>
            </w:r>
          </w:p>
        </w:tc>
        <w:tc>
          <w:tcPr>
            <w:tcW w:w="1134" w:type="dxa"/>
            <w:tcBorders>
              <w:top w:val="single" w:sz="4" w:space="0" w:color="auto"/>
              <w:bottom w:val="single" w:sz="4" w:space="0" w:color="auto"/>
            </w:tcBorders>
          </w:tcPr>
          <w:p w14:paraId="6EA89EF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5E7BA7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E9DC9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67C194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w:t>
            </w:r>
          </w:p>
        </w:tc>
      </w:tr>
      <w:tr w:rsidR="00BD5323" w:rsidRPr="00B42AF5" w14:paraId="4A752A2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1F5E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8832E6E"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B98FC7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71943A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F455E5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34044E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53A05F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1,10</w:t>
            </w:r>
          </w:p>
        </w:tc>
      </w:tr>
      <w:tr w:rsidR="00BD5323" w:rsidRPr="00B42AF5" w14:paraId="563982F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FCDFA"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3EDAA3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6FA6E06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6FFAED7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759ED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35A79A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60F9478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0,03</w:t>
            </w:r>
          </w:p>
        </w:tc>
      </w:tr>
      <w:tr w:rsidR="00BD5323" w:rsidRPr="00B42AF5" w14:paraId="775C2EE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25322"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21C46E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61D8AFA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50D7B28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E88722"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C9515F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5E7987D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0,25</w:t>
            </w:r>
          </w:p>
        </w:tc>
      </w:tr>
      <w:tr w:rsidR="00BD5323" w:rsidRPr="00B42AF5" w14:paraId="6CE9E90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FFC7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1704D25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F056803"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F034B">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D73F4D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85777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F45A8A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165,00</w:t>
            </w:r>
          </w:p>
        </w:tc>
        <w:tc>
          <w:tcPr>
            <w:tcW w:w="1420" w:type="dxa"/>
            <w:tcBorders>
              <w:top w:val="single" w:sz="4" w:space="0" w:color="auto"/>
              <w:bottom w:val="single" w:sz="4" w:space="0" w:color="auto"/>
            </w:tcBorders>
          </w:tcPr>
          <w:p w14:paraId="5E653D3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1,98</w:t>
            </w:r>
          </w:p>
        </w:tc>
      </w:tr>
      <w:tr w:rsidR="00BD5323" w:rsidRPr="00B42AF5" w14:paraId="7B60A60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CA18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7EDB40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52121C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31A8F7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FE817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AB9F67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0B313F9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1,20</w:t>
            </w:r>
          </w:p>
        </w:tc>
      </w:tr>
      <w:tr w:rsidR="00BD5323" w:rsidRPr="00B42AF5" w14:paraId="07DF7F3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CEE45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D19B5B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E5C1EF7"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F1CD78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84274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78E4EB6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0128736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24,22</w:t>
            </w:r>
          </w:p>
        </w:tc>
      </w:tr>
      <w:tr w:rsidR="00BD5323" w:rsidRPr="00B42AF5" w14:paraId="1FB5A170"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F8007"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77F49D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1941D07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0CE7E66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7E266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D9501D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58751B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1,40</w:t>
            </w:r>
          </w:p>
        </w:tc>
      </w:tr>
      <w:tr w:rsidR="00BD5323" w:rsidRPr="00B42AF5" w14:paraId="0790F5E1"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F0AA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44753C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F66915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CE3E8D0"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6764C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F9211B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1BF6BA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0,90</w:t>
            </w:r>
          </w:p>
        </w:tc>
      </w:tr>
      <w:tr w:rsidR="00BD5323" w:rsidRPr="00B42AF5" w14:paraId="4C0F420A"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56BEA"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F79CC2C"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1E9A777F"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6E70FDD"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Intrerupator automat monopolar, tip B, I nom=3A BA 47-29</w:t>
            </w:r>
          </w:p>
          <w:p w14:paraId="09586B21"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127C4D"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00374901"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F85339"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9DA3D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28,33</w:t>
            </w:r>
          </w:p>
          <w:p w14:paraId="62A2B004"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1647658B"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7C113F4B"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54A7C"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8E72A2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500372</w:t>
            </w:r>
          </w:p>
        </w:tc>
        <w:tc>
          <w:tcPr>
            <w:tcW w:w="3544" w:type="dxa"/>
            <w:tcBorders>
              <w:top w:val="single" w:sz="4" w:space="0" w:color="auto"/>
              <w:bottom w:val="single" w:sz="4" w:space="0" w:color="auto"/>
            </w:tcBorders>
          </w:tcPr>
          <w:p w14:paraId="6748C8FF"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Intrerupator automat monopolar, tip B, I nom=3A BA 47-29</w:t>
            </w:r>
          </w:p>
        </w:tc>
        <w:tc>
          <w:tcPr>
            <w:tcW w:w="1134" w:type="dxa"/>
            <w:tcBorders>
              <w:top w:val="single" w:sz="4" w:space="0" w:color="auto"/>
              <w:bottom w:val="single" w:sz="4" w:space="0" w:color="auto"/>
            </w:tcBorders>
          </w:tcPr>
          <w:p w14:paraId="6E53DB0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2206166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E95265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28,33</w:t>
            </w:r>
          </w:p>
        </w:tc>
        <w:tc>
          <w:tcPr>
            <w:tcW w:w="1420" w:type="dxa"/>
            <w:tcBorders>
              <w:top w:val="single" w:sz="4" w:space="0" w:color="auto"/>
              <w:bottom w:val="single" w:sz="4" w:space="0" w:color="auto"/>
            </w:tcBorders>
          </w:tcPr>
          <w:p w14:paraId="1AEC735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28,33</w:t>
            </w:r>
          </w:p>
        </w:tc>
      </w:tr>
      <w:tr w:rsidR="00BD5323" w:rsidRPr="00B42AF5" w14:paraId="33618C8D"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6220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32440ABC"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08-01-082-1</w:t>
            </w:r>
          </w:p>
          <w:p w14:paraId="775C9DDE"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37214A1B"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Cleme in asortiment: clema fara carcasa de protectie</w:t>
            </w:r>
          </w:p>
          <w:p w14:paraId="1324BC69"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5CD061"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1AB2D09D"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F9D36D"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30E5E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7 239,62</w:t>
            </w:r>
          </w:p>
          <w:p w14:paraId="05EF7DB9"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4FB6D04A"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4 446,20</w:t>
            </w:r>
          </w:p>
        </w:tc>
      </w:tr>
      <w:tr w:rsidR="00BD5323" w:rsidRPr="00B42AF5" w14:paraId="246E2743"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9DA6F"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521DACA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775D58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E8D080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7A2E5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47,0000</w:t>
            </w:r>
          </w:p>
        </w:tc>
        <w:tc>
          <w:tcPr>
            <w:tcW w:w="1134" w:type="dxa"/>
            <w:tcBorders>
              <w:top w:val="single" w:sz="4" w:space="0" w:color="auto"/>
              <w:bottom w:val="single" w:sz="4" w:space="0" w:color="auto"/>
            </w:tcBorders>
          </w:tcPr>
          <w:p w14:paraId="615191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14BCFC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4 446,20</w:t>
            </w:r>
          </w:p>
        </w:tc>
      </w:tr>
      <w:tr w:rsidR="00BD5323" w:rsidRPr="00B42AF5" w14:paraId="0A58F51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4EA6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900C8E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0E2755A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Otel fisie calmat, marca "</w:t>
            </w:r>
            <w:r w:rsidRPr="00B42AF5">
              <w:rPr>
                <w:rFonts w:eastAsia="MS Mincho"/>
                <w:sz w:val="16"/>
                <w:szCs w:val="16"/>
                <w:lang w:eastAsia="ja-JP"/>
              </w:rPr>
              <w:t>Ст</w:t>
            </w:r>
            <w:r w:rsidRPr="006F034B">
              <w:rPr>
                <w:rFonts w:eastAsia="MS Mincho"/>
                <w:sz w:val="16"/>
                <w:szCs w:val="16"/>
                <w:lang w:val="en-US" w:eastAsia="ja-JP"/>
              </w:rPr>
              <w:t>3</w:t>
            </w:r>
            <w:r w:rsidRPr="00B42AF5">
              <w:rPr>
                <w:rFonts w:eastAsia="MS Mincho"/>
                <w:sz w:val="16"/>
                <w:szCs w:val="16"/>
                <w:lang w:eastAsia="ja-JP"/>
              </w:rPr>
              <w:t>сп</w:t>
            </w:r>
            <w:r w:rsidRPr="006F034B">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160EA3F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AB4231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BB277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16 667,00</w:t>
            </w:r>
          </w:p>
        </w:tc>
        <w:tc>
          <w:tcPr>
            <w:tcW w:w="1420" w:type="dxa"/>
            <w:tcBorders>
              <w:top w:val="single" w:sz="4" w:space="0" w:color="auto"/>
              <w:bottom w:val="single" w:sz="4" w:space="0" w:color="auto"/>
            </w:tcBorders>
          </w:tcPr>
          <w:p w14:paraId="08A057E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52,09</w:t>
            </w:r>
          </w:p>
        </w:tc>
      </w:tr>
      <w:tr w:rsidR="00BD5323" w:rsidRPr="00B42AF5" w14:paraId="6BA1C87E"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F215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C6FB47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146C191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120B86F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454BA7"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0074400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72,22</w:t>
            </w:r>
          </w:p>
        </w:tc>
        <w:tc>
          <w:tcPr>
            <w:tcW w:w="1420" w:type="dxa"/>
            <w:tcBorders>
              <w:top w:val="single" w:sz="4" w:space="0" w:color="auto"/>
              <w:bottom w:val="single" w:sz="4" w:space="0" w:color="auto"/>
            </w:tcBorders>
          </w:tcPr>
          <w:p w14:paraId="06C917C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57,77</w:t>
            </w:r>
          </w:p>
        </w:tc>
      </w:tr>
      <w:tr w:rsidR="00BD5323" w:rsidRPr="00B42AF5" w14:paraId="5DDA119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56CA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775B02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5009368</w:t>
            </w:r>
          </w:p>
        </w:tc>
        <w:tc>
          <w:tcPr>
            <w:tcW w:w="3544" w:type="dxa"/>
            <w:tcBorders>
              <w:top w:val="single" w:sz="4" w:space="0" w:color="auto"/>
              <w:bottom w:val="single" w:sz="4" w:space="0" w:color="auto"/>
            </w:tcBorders>
          </w:tcPr>
          <w:p w14:paraId="58F3F3E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Cleme in asortiment</w:t>
            </w:r>
          </w:p>
        </w:tc>
        <w:tc>
          <w:tcPr>
            <w:tcW w:w="1134" w:type="dxa"/>
            <w:tcBorders>
              <w:top w:val="single" w:sz="4" w:space="0" w:color="auto"/>
              <w:bottom w:val="single" w:sz="4" w:space="0" w:color="auto"/>
            </w:tcBorders>
          </w:tcPr>
          <w:p w14:paraId="21E0CB0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47DA54F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1DF9634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20,83</w:t>
            </w:r>
          </w:p>
        </w:tc>
        <w:tc>
          <w:tcPr>
            <w:tcW w:w="1420" w:type="dxa"/>
            <w:tcBorders>
              <w:top w:val="single" w:sz="4" w:space="0" w:color="auto"/>
              <w:bottom w:val="single" w:sz="4" w:space="0" w:color="auto"/>
            </w:tcBorders>
          </w:tcPr>
          <w:p w14:paraId="0361E6A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2 124,66</w:t>
            </w:r>
          </w:p>
        </w:tc>
      </w:tr>
      <w:tr w:rsidR="00BD5323" w:rsidRPr="00B42AF5" w14:paraId="68E0DEDF"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1E344"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1D86286"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5009807</w:t>
            </w:r>
          </w:p>
        </w:tc>
        <w:tc>
          <w:tcPr>
            <w:tcW w:w="3544" w:type="dxa"/>
            <w:tcBorders>
              <w:top w:val="single" w:sz="4" w:space="0" w:color="auto"/>
              <w:bottom w:val="single" w:sz="4" w:space="0" w:color="auto"/>
            </w:tcBorders>
          </w:tcPr>
          <w:p w14:paraId="054878B6"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Formari de capuri de marcare</w:t>
            </w:r>
          </w:p>
        </w:tc>
        <w:tc>
          <w:tcPr>
            <w:tcW w:w="1134" w:type="dxa"/>
            <w:tcBorders>
              <w:top w:val="single" w:sz="4" w:space="0" w:color="auto"/>
              <w:bottom w:val="single" w:sz="4" w:space="0" w:color="auto"/>
            </w:tcBorders>
          </w:tcPr>
          <w:p w14:paraId="484BA34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8C3A75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24F8B36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200,00</w:t>
            </w:r>
          </w:p>
        </w:tc>
        <w:tc>
          <w:tcPr>
            <w:tcW w:w="1420" w:type="dxa"/>
            <w:tcBorders>
              <w:top w:val="single" w:sz="4" w:space="0" w:color="auto"/>
              <w:bottom w:val="single" w:sz="4" w:space="0" w:color="auto"/>
            </w:tcBorders>
          </w:tcPr>
          <w:p w14:paraId="7407C36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408,00</w:t>
            </w:r>
          </w:p>
        </w:tc>
      </w:tr>
      <w:tr w:rsidR="00BD5323" w:rsidRPr="00B42AF5" w14:paraId="1964088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D30CB9"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C9BC4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ECADA9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731BD83"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40037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44D19A8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38225D5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66,00</w:t>
            </w:r>
          </w:p>
        </w:tc>
      </w:tr>
      <w:tr w:rsidR="00BD5323" w:rsidRPr="00B42AF5" w14:paraId="75489A1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A8242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67F780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032BB30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E7FE64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B1869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7484143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186,32</w:t>
            </w:r>
          </w:p>
        </w:tc>
        <w:tc>
          <w:tcPr>
            <w:tcW w:w="1420" w:type="dxa"/>
            <w:tcBorders>
              <w:top w:val="single" w:sz="4" w:space="0" w:color="auto"/>
              <w:bottom w:val="single" w:sz="4" w:space="0" w:color="auto"/>
            </w:tcBorders>
          </w:tcPr>
          <w:p w14:paraId="0A08238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35,40</w:t>
            </w:r>
          </w:p>
        </w:tc>
      </w:tr>
      <w:tr w:rsidR="00BD5323" w:rsidRPr="00B42AF5" w14:paraId="17472E4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C0ADD"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949CE9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F86B4D8"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DD49B5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57F60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2987396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3B1CE6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49,50</w:t>
            </w:r>
          </w:p>
        </w:tc>
      </w:tr>
      <w:tr w:rsidR="00BD5323" w:rsidRPr="00B42AF5" w14:paraId="2657CE21"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79890"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24349153"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08-02-159-2</w:t>
            </w:r>
          </w:p>
          <w:p w14:paraId="0FB7DBCC"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1B77CEE5"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Cap terminal in manusa de cauciuc pentru cablu cu 3-4 conductori, tensiune pina la 1 kV, sectiunea unui conductori, pina la: 70 mm2</w:t>
            </w:r>
          </w:p>
          <w:p w14:paraId="5E48D9FE"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DFC4F5"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293C31F"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B1471E"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020EF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255,37</w:t>
            </w:r>
          </w:p>
          <w:p w14:paraId="27059F28"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1DB7918F"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224,20</w:t>
            </w:r>
          </w:p>
        </w:tc>
      </w:tr>
      <w:tr w:rsidR="00BD5323" w:rsidRPr="00B42AF5" w14:paraId="36E0F7C9"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B7DCA"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F6571E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1CF2AE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3AE533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BB104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06CC04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7190BA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224,20</w:t>
            </w:r>
          </w:p>
        </w:tc>
      </w:tr>
      <w:tr w:rsidR="00BD5323" w:rsidRPr="00B42AF5" w14:paraId="3E381E9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EA5FF"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E83088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1010069</w:t>
            </w:r>
          </w:p>
        </w:tc>
        <w:tc>
          <w:tcPr>
            <w:tcW w:w="3544" w:type="dxa"/>
            <w:tcBorders>
              <w:top w:val="single" w:sz="4" w:space="0" w:color="auto"/>
              <w:bottom w:val="single" w:sz="4" w:space="0" w:color="auto"/>
            </w:tcBorders>
          </w:tcPr>
          <w:p w14:paraId="13EAAAEA"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Benzina de aviatie "Б-70"</w:t>
            </w:r>
          </w:p>
        </w:tc>
        <w:tc>
          <w:tcPr>
            <w:tcW w:w="1134" w:type="dxa"/>
            <w:tcBorders>
              <w:top w:val="single" w:sz="4" w:space="0" w:color="auto"/>
              <w:bottom w:val="single" w:sz="4" w:space="0" w:color="auto"/>
            </w:tcBorders>
          </w:tcPr>
          <w:p w14:paraId="2CAB894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BBD6FEF"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14:paraId="3D7BFE3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21 030,00</w:t>
            </w:r>
          </w:p>
        </w:tc>
        <w:tc>
          <w:tcPr>
            <w:tcW w:w="1420" w:type="dxa"/>
            <w:tcBorders>
              <w:top w:val="single" w:sz="4" w:space="0" w:color="auto"/>
              <w:bottom w:val="single" w:sz="4" w:space="0" w:color="auto"/>
            </w:tcBorders>
          </w:tcPr>
          <w:p w14:paraId="58D3538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16,82</w:t>
            </w:r>
          </w:p>
        </w:tc>
      </w:tr>
      <w:tr w:rsidR="00BD5323" w:rsidRPr="00B42AF5" w14:paraId="7B9E229A"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A315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E43B01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5009101</w:t>
            </w:r>
          </w:p>
        </w:tc>
        <w:tc>
          <w:tcPr>
            <w:tcW w:w="3544" w:type="dxa"/>
            <w:tcBorders>
              <w:top w:val="single" w:sz="4" w:space="0" w:color="auto"/>
              <w:bottom w:val="single" w:sz="4" w:space="0" w:color="auto"/>
            </w:tcBorders>
          </w:tcPr>
          <w:p w14:paraId="65C677B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Butoane de montaj</w:t>
            </w:r>
          </w:p>
        </w:tc>
        <w:tc>
          <w:tcPr>
            <w:tcW w:w="1134" w:type="dxa"/>
            <w:tcBorders>
              <w:top w:val="single" w:sz="4" w:space="0" w:color="auto"/>
              <w:bottom w:val="single" w:sz="4" w:space="0" w:color="auto"/>
            </w:tcBorders>
          </w:tcPr>
          <w:p w14:paraId="09EC2EE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44D12CD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0,00204</w:t>
            </w:r>
          </w:p>
        </w:tc>
        <w:tc>
          <w:tcPr>
            <w:tcW w:w="1134" w:type="dxa"/>
            <w:tcBorders>
              <w:top w:val="single" w:sz="4" w:space="0" w:color="auto"/>
              <w:bottom w:val="single" w:sz="4" w:space="0" w:color="auto"/>
            </w:tcBorders>
          </w:tcPr>
          <w:p w14:paraId="27B104ED"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650,00</w:t>
            </w:r>
          </w:p>
        </w:tc>
        <w:tc>
          <w:tcPr>
            <w:tcW w:w="1420" w:type="dxa"/>
            <w:tcBorders>
              <w:top w:val="single" w:sz="4" w:space="0" w:color="auto"/>
              <w:bottom w:val="single" w:sz="4" w:space="0" w:color="auto"/>
            </w:tcBorders>
          </w:tcPr>
          <w:p w14:paraId="4D16B80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1,32</w:t>
            </w:r>
          </w:p>
        </w:tc>
      </w:tr>
      <w:tr w:rsidR="00BD5323" w:rsidRPr="00B42AF5" w14:paraId="1E8F2502"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2742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F4E6F34"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F0D0DE8"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2DB6C67"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6DA6D4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49F300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A028AB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0,55</w:t>
            </w:r>
          </w:p>
        </w:tc>
      </w:tr>
      <w:tr w:rsidR="00BD5323" w:rsidRPr="00B42AF5" w14:paraId="22F91C67"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B7180"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248E290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5009623</w:t>
            </w:r>
          </w:p>
        </w:tc>
        <w:tc>
          <w:tcPr>
            <w:tcW w:w="3544" w:type="dxa"/>
            <w:tcBorders>
              <w:top w:val="single" w:sz="4" w:space="0" w:color="auto"/>
              <w:bottom w:val="single" w:sz="4" w:space="0" w:color="auto"/>
            </w:tcBorders>
          </w:tcPr>
          <w:p w14:paraId="7CC97A6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Banda "К226"</w:t>
            </w:r>
          </w:p>
        </w:tc>
        <w:tc>
          <w:tcPr>
            <w:tcW w:w="1134" w:type="dxa"/>
            <w:tcBorders>
              <w:top w:val="single" w:sz="4" w:space="0" w:color="auto"/>
              <w:bottom w:val="single" w:sz="4" w:space="0" w:color="auto"/>
            </w:tcBorders>
          </w:tcPr>
          <w:p w14:paraId="586A122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100 m</w:t>
            </w:r>
          </w:p>
        </w:tc>
        <w:tc>
          <w:tcPr>
            <w:tcW w:w="1134" w:type="dxa"/>
            <w:tcBorders>
              <w:top w:val="single" w:sz="4" w:space="0" w:color="auto"/>
              <w:bottom w:val="single" w:sz="4" w:space="0" w:color="auto"/>
            </w:tcBorders>
          </w:tcPr>
          <w:p w14:paraId="7847D78E"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0,0024</w:t>
            </w:r>
          </w:p>
        </w:tc>
        <w:tc>
          <w:tcPr>
            <w:tcW w:w="1134" w:type="dxa"/>
            <w:tcBorders>
              <w:top w:val="single" w:sz="4" w:space="0" w:color="auto"/>
              <w:bottom w:val="single" w:sz="4" w:space="0" w:color="auto"/>
            </w:tcBorders>
          </w:tcPr>
          <w:p w14:paraId="77255DE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6F90D99C"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0,13</w:t>
            </w:r>
          </w:p>
        </w:tc>
      </w:tr>
      <w:tr w:rsidR="00BD5323" w:rsidRPr="00B42AF5" w14:paraId="7CC91FF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35018"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64E476CB"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5420042</w:t>
            </w:r>
          </w:p>
        </w:tc>
        <w:tc>
          <w:tcPr>
            <w:tcW w:w="3544" w:type="dxa"/>
            <w:tcBorders>
              <w:top w:val="single" w:sz="4" w:space="0" w:color="auto"/>
              <w:bottom w:val="single" w:sz="4" w:space="0" w:color="auto"/>
            </w:tcBorders>
          </w:tcPr>
          <w:p w14:paraId="2BAE2DE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Propan-butan, amestec tehnic</w:t>
            </w:r>
          </w:p>
        </w:tc>
        <w:tc>
          <w:tcPr>
            <w:tcW w:w="1134" w:type="dxa"/>
            <w:tcBorders>
              <w:top w:val="single" w:sz="4" w:space="0" w:color="auto"/>
              <w:bottom w:val="single" w:sz="4" w:space="0" w:color="auto"/>
            </w:tcBorders>
          </w:tcPr>
          <w:p w14:paraId="5424B15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B3509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0265983"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12,30</w:t>
            </w:r>
          </w:p>
        </w:tc>
        <w:tc>
          <w:tcPr>
            <w:tcW w:w="1420" w:type="dxa"/>
            <w:tcBorders>
              <w:top w:val="single" w:sz="4" w:space="0" w:color="auto"/>
              <w:bottom w:val="single" w:sz="4" w:space="0" w:color="auto"/>
            </w:tcBorders>
          </w:tcPr>
          <w:p w14:paraId="3A44CF1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1,84</w:t>
            </w:r>
          </w:p>
        </w:tc>
      </w:tr>
      <w:tr w:rsidR="00BD5323" w:rsidRPr="00B42AF5" w14:paraId="48E1C8ED"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BF73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73A79A2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FD275BA"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7FB6891"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E7503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EFD9AD5"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600,00</w:t>
            </w:r>
          </w:p>
        </w:tc>
        <w:tc>
          <w:tcPr>
            <w:tcW w:w="1420" w:type="dxa"/>
            <w:tcBorders>
              <w:top w:val="single" w:sz="4" w:space="0" w:color="auto"/>
              <w:bottom w:val="single" w:sz="4" w:space="0" w:color="auto"/>
            </w:tcBorders>
          </w:tcPr>
          <w:p w14:paraId="7229CE71"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6,00</w:t>
            </w:r>
          </w:p>
        </w:tc>
      </w:tr>
      <w:tr w:rsidR="00BD5323" w:rsidRPr="00B42AF5" w14:paraId="5ED7A66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5F9F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49B2AE8D"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6DF37CE"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C6CB8D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FC1C99"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FE1E32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7D483F8"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4,50</w:t>
            </w:r>
          </w:p>
        </w:tc>
      </w:tr>
      <w:tr w:rsidR="00BD5323" w:rsidRPr="00B42AF5" w14:paraId="63FA53F4"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760B6"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25E5EECD"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0106E94C"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0130AC48"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Manusa pentru cablu 25-50 mm2</w:t>
            </w:r>
          </w:p>
          <w:p w14:paraId="434DE4F4"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553CB8"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4707226E"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C0A9A7"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3967C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35,00</w:t>
            </w:r>
          </w:p>
          <w:p w14:paraId="764E02CB"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29CE21FB"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78AB1305"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39335"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0DE30A62"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500372315</w:t>
            </w:r>
          </w:p>
        </w:tc>
        <w:tc>
          <w:tcPr>
            <w:tcW w:w="3544" w:type="dxa"/>
            <w:tcBorders>
              <w:top w:val="single" w:sz="4" w:space="0" w:color="auto"/>
              <w:bottom w:val="single" w:sz="4" w:space="0" w:color="auto"/>
            </w:tcBorders>
          </w:tcPr>
          <w:p w14:paraId="5A1218EF"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Manusa pentru cablu 25-50 mm2</w:t>
            </w:r>
          </w:p>
        </w:tc>
        <w:tc>
          <w:tcPr>
            <w:tcW w:w="1134" w:type="dxa"/>
            <w:tcBorders>
              <w:top w:val="single" w:sz="4" w:space="0" w:color="auto"/>
              <w:bottom w:val="single" w:sz="4" w:space="0" w:color="auto"/>
            </w:tcBorders>
          </w:tcPr>
          <w:p w14:paraId="03535FAC"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3089EA9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F9FABA"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521487D0"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35,00</w:t>
            </w:r>
          </w:p>
        </w:tc>
      </w:tr>
      <w:tr w:rsidR="00BD5323" w:rsidRPr="00B42AF5" w14:paraId="4E2C2088"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5AC90" w14:textId="77777777" w:rsidR="00BD5323" w:rsidRPr="00B42AF5" w:rsidRDefault="00BD5323" w:rsidP="00B45565">
            <w:pPr>
              <w:jc w:val="center"/>
              <w:rPr>
                <w:rFonts w:eastAsia="MS Mincho"/>
                <w:sz w:val="16"/>
                <w:szCs w:val="16"/>
                <w:lang w:eastAsia="ja-JP"/>
              </w:rPr>
            </w:pPr>
          </w:p>
        </w:tc>
        <w:tc>
          <w:tcPr>
            <w:tcW w:w="1418" w:type="dxa"/>
            <w:tcBorders>
              <w:top w:val="single" w:sz="4" w:space="0" w:color="auto"/>
              <w:bottom w:val="single" w:sz="4" w:space="0" w:color="auto"/>
            </w:tcBorders>
          </w:tcPr>
          <w:p w14:paraId="32B9F2FF" w14:textId="77777777" w:rsidR="00BD5323" w:rsidRPr="00B42AF5" w:rsidRDefault="00BD5323" w:rsidP="00B45565">
            <w:pPr>
              <w:rPr>
                <w:rFonts w:eastAsia="MS Mincho"/>
                <w:sz w:val="16"/>
                <w:szCs w:val="16"/>
                <w:lang w:eastAsia="ja-JP"/>
              </w:rPr>
            </w:pPr>
          </w:p>
        </w:tc>
        <w:tc>
          <w:tcPr>
            <w:tcW w:w="3544" w:type="dxa"/>
            <w:tcBorders>
              <w:top w:val="single" w:sz="4" w:space="0" w:color="auto"/>
              <w:bottom w:val="single" w:sz="4" w:space="0" w:color="auto"/>
            </w:tcBorders>
          </w:tcPr>
          <w:p w14:paraId="22ABDC95" w14:textId="77777777" w:rsidR="00BD5323" w:rsidRPr="00B42AF5" w:rsidRDefault="00BD5323" w:rsidP="00B45565">
            <w:pPr>
              <w:rPr>
                <w:rFonts w:eastAsia="MS Mincho"/>
                <w:b/>
                <w:bCs/>
                <w:sz w:val="22"/>
                <w:szCs w:val="22"/>
                <w:lang w:val="en-US" w:eastAsia="ja-JP"/>
              </w:rPr>
            </w:pPr>
            <w:r w:rsidRPr="00B42AF5">
              <w:rPr>
                <w:rFonts w:eastAsia="MS Mincho"/>
                <w:b/>
                <w:bCs/>
                <w:sz w:val="22"/>
                <w:szCs w:val="22"/>
                <w:lang w:eastAsia="ja-JP"/>
              </w:rPr>
              <w:t>3. Utilaj</w:t>
            </w:r>
          </w:p>
          <w:p w14:paraId="3639FF98"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6A0F3E49" w14:textId="77777777" w:rsidR="00BD5323" w:rsidRPr="00B42AF5" w:rsidRDefault="00BD5323" w:rsidP="00B45565">
            <w:pPr>
              <w:rPr>
                <w:rFonts w:eastAsia="MS Mincho"/>
                <w:sz w:val="16"/>
                <w:szCs w:val="16"/>
                <w:lang w:eastAsia="ja-JP"/>
              </w:rPr>
            </w:pPr>
          </w:p>
        </w:tc>
        <w:tc>
          <w:tcPr>
            <w:tcW w:w="1134" w:type="dxa"/>
            <w:tcBorders>
              <w:top w:val="single" w:sz="4" w:space="0" w:color="auto"/>
              <w:bottom w:val="single" w:sz="4" w:space="0" w:color="auto"/>
            </w:tcBorders>
          </w:tcPr>
          <w:p w14:paraId="65D56F14" w14:textId="77777777" w:rsidR="00BD5323" w:rsidRPr="00B42AF5" w:rsidRDefault="00BD5323" w:rsidP="00B4556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8133612" w14:textId="77777777" w:rsidR="00BD5323" w:rsidRPr="00B42AF5" w:rsidRDefault="00BD5323" w:rsidP="00B45565">
            <w:pPr>
              <w:rPr>
                <w:rFonts w:eastAsia="MS Mincho"/>
                <w:sz w:val="16"/>
                <w:szCs w:val="16"/>
                <w:lang w:eastAsia="ja-JP"/>
              </w:rPr>
            </w:pPr>
          </w:p>
        </w:tc>
        <w:tc>
          <w:tcPr>
            <w:tcW w:w="1418" w:type="dxa"/>
            <w:tcBorders>
              <w:top w:val="single" w:sz="4" w:space="0" w:color="auto"/>
              <w:bottom w:val="single" w:sz="4" w:space="0" w:color="auto"/>
            </w:tcBorders>
          </w:tcPr>
          <w:p w14:paraId="240E2848" w14:textId="77777777" w:rsidR="00BD5323" w:rsidRPr="00B42AF5" w:rsidRDefault="00BD5323" w:rsidP="00B45565">
            <w:pPr>
              <w:rPr>
                <w:rFonts w:eastAsia="MS Mincho"/>
                <w:sz w:val="16"/>
                <w:szCs w:val="16"/>
                <w:lang w:eastAsia="ja-JP"/>
              </w:rPr>
            </w:pPr>
          </w:p>
        </w:tc>
      </w:tr>
      <w:tr w:rsidR="00BD5323" w:rsidRPr="00B42AF5" w14:paraId="7D0D87B5" w14:textId="77777777" w:rsidTr="00B45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8DB19" w14:textId="77777777" w:rsidR="00BD5323" w:rsidRPr="00B42AF5" w:rsidRDefault="00BD5323" w:rsidP="00B4556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392A11D1" w14:textId="77777777" w:rsidR="00BD5323" w:rsidRPr="00B42AF5" w:rsidRDefault="00BD5323" w:rsidP="00B45565">
            <w:pPr>
              <w:rPr>
                <w:rFonts w:eastAsia="MS Mincho"/>
                <w:sz w:val="18"/>
                <w:szCs w:val="18"/>
                <w:lang w:val="en-US" w:eastAsia="ja-JP"/>
              </w:rPr>
            </w:pPr>
            <w:r w:rsidRPr="00B42AF5">
              <w:rPr>
                <w:rFonts w:eastAsia="MS Mincho"/>
                <w:sz w:val="18"/>
                <w:szCs w:val="18"/>
                <w:lang w:val="en-US" w:eastAsia="ja-JP"/>
              </w:rPr>
              <w:t>pret furnizor</w:t>
            </w:r>
          </w:p>
          <w:p w14:paraId="1DFA608F" w14:textId="77777777" w:rsidR="00BD5323" w:rsidRPr="00B42AF5" w:rsidRDefault="00BD5323" w:rsidP="00B45565">
            <w:pPr>
              <w:rPr>
                <w:rFonts w:eastAsia="MS Mincho"/>
                <w:sz w:val="2"/>
                <w:szCs w:val="2"/>
                <w:lang w:eastAsia="ja-JP"/>
              </w:rPr>
            </w:pPr>
          </w:p>
        </w:tc>
        <w:tc>
          <w:tcPr>
            <w:tcW w:w="3544" w:type="dxa"/>
            <w:tcBorders>
              <w:top w:val="single" w:sz="4" w:space="0" w:color="auto"/>
              <w:bottom w:val="single" w:sz="4" w:space="0" w:color="auto"/>
            </w:tcBorders>
          </w:tcPr>
          <w:p w14:paraId="29571B6D" w14:textId="77777777" w:rsidR="00BD5323" w:rsidRPr="006F034B" w:rsidRDefault="00BD5323" w:rsidP="00B45565">
            <w:pPr>
              <w:rPr>
                <w:rFonts w:eastAsia="MS Mincho"/>
                <w:sz w:val="18"/>
                <w:szCs w:val="18"/>
                <w:lang w:val="en-US" w:eastAsia="ja-JP"/>
              </w:rPr>
            </w:pPr>
            <w:r w:rsidRPr="006F034B">
              <w:rPr>
                <w:rFonts w:eastAsia="MS Mincho"/>
                <w:sz w:val="18"/>
                <w:szCs w:val="18"/>
                <w:lang w:val="en-US" w:eastAsia="ja-JP"/>
              </w:rPr>
              <w:t xml:space="preserve">Panou de distributie (metal) </w:t>
            </w:r>
            <w:r w:rsidRPr="00B42AF5">
              <w:rPr>
                <w:rFonts w:eastAsia="MS Mincho"/>
                <w:sz w:val="18"/>
                <w:szCs w:val="18"/>
                <w:lang w:eastAsia="ja-JP"/>
              </w:rPr>
              <w:t>ЩМП</w:t>
            </w:r>
            <w:r w:rsidRPr="006F034B">
              <w:rPr>
                <w:rFonts w:eastAsia="MS Mincho"/>
                <w:sz w:val="18"/>
                <w:szCs w:val="18"/>
                <w:lang w:val="en-US" w:eastAsia="ja-JP"/>
              </w:rPr>
              <w:t>-</w:t>
            </w:r>
            <w:r w:rsidRPr="00B42AF5">
              <w:rPr>
                <w:rFonts w:eastAsia="MS Mincho"/>
                <w:sz w:val="18"/>
                <w:szCs w:val="18"/>
                <w:lang w:eastAsia="ja-JP"/>
              </w:rPr>
              <w:t>А</w:t>
            </w:r>
            <w:r w:rsidRPr="006F034B">
              <w:rPr>
                <w:rFonts w:eastAsia="MS Mincho"/>
                <w:sz w:val="18"/>
                <w:szCs w:val="18"/>
                <w:lang w:val="en-US" w:eastAsia="ja-JP"/>
              </w:rPr>
              <w:t xml:space="preserve"> 4</w:t>
            </w:r>
          </w:p>
          <w:p w14:paraId="0DC3F766" w14:textId="77777777" w:rsidR="00BD5323" w:rsidRPr="00B42AF5" w:rsidRDefault="00BD5323" w:rsidP="00B4556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F6AC84" w14:textId="77777777" w:rsidR="00BD5323" w:rsidRPr="00B42AF5" w:rsidRDefault="00BD5323" w:rsidP="00B45565">
            <w:pPr>
              <w:jc w:val="center"/>
              <w:rPr>
                <w:rFonts w:eastAsia="MS Mincho"/>
                <w:sz w:val="18"/>
                <w:szCs w:val="18"/>
                <w:lang w:eastAsia="ja-JP"/>
              </w:rPr>
            </w:pPr>
            <w:r w:rsidRPr="00B42AF5">
              <w:rPr>
                <w:rFonts w:eastAsia="MS Mincho"/>
                <w:sz w:val="18"/>
                <w:szCs w:val="18"/>
                <w:lang w:eastAsia="ja-JP"/>
              </w:rPr>
              <w:t>шт.</w:t>
            </w:r>
          </w:p>
        </w:tc>
        <w:tc>
          <w:tcPr>
            <w:tcW w:w="1134" w:type="dxa"/>
            <w:tcBorders>
              <w:top w:val="single" w:sz="4" w:space="0" w:color="auto"/>
              <w:bottom w:val="single" w:sz="4" w:space="0" w:color="auto"/>
            </w:tcBorders>
            <w:vAlign w:val="center"/>
          </w:tcPr>
          <w:p w14:paraId="5F452116" w14:textId="77777777" w:rsidR="00BD5323" w:rsidRPr="00B42AF5" w:rsidRDefault="00BD5323" w:rsidP="00B4556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1340B9" w14:textId="77777777" w:rsidR="00BD5323" w:rsidRPr="00B42AF5" w:rsidRDefault="00BD5323" w:rsidP="00B4556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A70373"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948,33</w:t>
            </w:r>
          </w:p>
          <w:p w14:paraId="553C3190" w14:textId="77777777" w:rsidR="00BD5323" w:rsidRPr="00B42AF5" w:rsidRDefault="00BD5323" w:rsidP="00B45565">
            <w:pPr>
              <w:jc w:val="center"/>
              <w:rPr>
                <w:rFonts w:eastAsia="MS Mincho"/>
                <w:sz w:val="18"/>
                <w:szCs w:val="18"/>
                <w:lang w:val="en-US" w:eastAsia="ja-JP"/>
              </w:rPr>
            </w:pPr>
            <w:r w:rsidRPr="00B42AF5">
              <w:rPr>
                <w:rFonts w:eastAsia="MS Mincho"/>
                <w:sz w:val="18"/>
                <w:szCs w:val="18"/>
                <w:lang w:val="en-US" w:eastAsia="ja-JP"/>
              </w:rPr>
              <w:t>—————</w:t>
            </w:r>
          </w:p>
          <w:p w14:paraId="0146328A" w14:textId="77777777" w:rsidR="00BD5323" w:rsidRPr="00B42AF5" w:rsidRDefault="00BD5323" w:rsidP="00B45565">
            <w:pPr>
              <w:jc w:val="center"/>
              <w:rPr>
                <w:rFonts w:eastAsia="MS Mincho"/>
                <w:sz w:val="2"/>
                <w:szCs w:val="2"/>
                <w:lang w:val="en-US" w:eastAsia="ja-JP"/>
              </w:rPr>
            </w:pPr>
            <w:r w:rsidRPr="00B42AF5">
              <w:rPr>
                <w:rFonts w:eastAsia="MS Mincho"/>
                <w:sz w:val="18"/>
                <w:szCs w:val="18"/>
                <w:lang w:val="en-US" w:eastAsia="ja-JP"/>
              </w:rPr>
              <w:t>0,00</w:t>
            </w:r>
          </w:p>
        </w:tc>
      </w:tr>
      <w:tr w:rsidR="00BD5323" w:rsidRPr="00B42AF5" w14:paraId="06341BD6" w14:textId="77777777" w:rsidTr="00B4556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C3813" w14:textId="77777777" w:rsidR="00BD5323" w:rsidRPr="00B42AF5" w:rsidRDefault="00BD5323" w:rsidP="00B45565">
            <w:pPr>
              <w:rPr>
                <w:rFonts w:eastAsia="MS Mincho"/>
                <w:sz w:val="16"/>
                <w:szCs w:val="16"/>
                <w:lang w:val="en-US" w:eastAsia="ja-JP"/>
              </w:rPr>
            </w:pPr>
          </w:p>
        </w:tc>
        <w:tc>
          <w:tcPr>
            <w:tcW w:w="1418" w:type="dxa"/>
            <w:tcBorders>
              <w:top w:val="single" w:sz="4" w:space="0" w:color="auto"/>
              <w:bottom w:val="single" w:sz="4" w:space="0" w:color="auto"/>
            </w:tcBorders>
          </w:tcPr>
          <w:p w14:paraId="549FDF95"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500-121</w:t>
            </w:r>
          </w:p>
        </w:tc>
        <w:tc>
          <w:tcPr>
            <w:tcW w:w="3544" w:type="dxa"/>
            <w:tcBorders>
              <w:top w:val="single" w:sz="4" w:space="0" w:color="auto"/>
              <w:bottom w:val="single" w:sz="4" w:space="0" w:color="auto"/>
            </w:tcBorders>
          </w:tcPr>
          <w:p w14:paraId="14513731" w14:textId="77777777" w:rsidR="00BD5323" w:rsidRPr="006F034B" w:rsidRDefault="00BD5323" w:rsidP="00B45565">
            <w:pPr>
              <w:rPr>
                <w:rFonts w:eastAsia="MS Mincho"/>
                <w:sz w:val="16"/>
                <w:szCs w:val="16"/>
                <w:lang w:val="en-US" w:eastAsia="ja-JP"/>
              </w:rPr>
            </w:pPr>
            <w:r w:rsidRPr="006F034B">
              <w:rPr>
                <w:rFonts w:eastAsia="MS Mincho"/>
                <w:sz w:val="16"/>
                <w:szCs w:val="16"/>
                <w:lang w:val="en-US" w:eastAsia="ja-JP"/>
              </w:rPr>
              <w:t xml:space="preserve">Panou de distributie (metal) </w:t>
            </w:r>
            <w:r w:rsidRPr="00B42AF5">
              <w:rPr>
                <w:rFonts w:eastAsia="MS Mincho"/>
                <w:sz w:val="16"/>
                <w:szCs w:val="16"/>
                <w:lang w:eastAsia="ja-JP"/>
              </w:rPr>
              <w:t>ЩМП</w:t>
            </w:r>
            <w:r w:rsidRPr="006F034B">
              <w:rPr>
                <w:rFonts w:eastAsia="MS Mincho"/>
                <w:sz w:val="16"/>
                <w:szCs w:val="16"/>
                <w:lang w:val="en-US" w:eastAsia="ja-JP"/>
              </w:rPr>
              <w:t>-</w:t>
            </w:r>
            <w:r w:rsidRPr="00B42AF5">
              <w:rPr>
                <w:rFonts w:eastAsia="MS Mincho"/>
                <w:sz w:val="16"/>
                <w:szCs w:val="16"/>
                <w:lang w:eastAsia="ja-JP"/>
              </w:rPr>
              <w:t>А</w:t>
            </w:r>
            <w:r w:rsidRPr="006F034B">
              <w:rPr>
                <w:rFonts w:eastAsia="MS Mincho"/>
                <w:sz w:val="16"/>
                <w:szCs w:val="16"/>
                <w:lang w:val="en-US" w:eastAsia="ja-JP"/>
              </w:rPr>
              <w:t xml:space="preserve"> 4</w:t>
            </w:r>
          </w:p>
        </w:tc>
        <w:tc>
          <w:tcPr>
            <w:tcW w:w="1134" w:type="dxa"/>
            <w:tcBorders>
              <w:top w:val="single" w:sz="4" w:space="0" w:color="auto"/>
              <w:bottom w:val="single" w:sz="4" w:space="0" w:color="auto"/>
            </w:tcBorders>
          </w:tcPr>
          <w:p w14:paraId="0ABF0109" w14:textId="77777777" w:rsidR="00BD5323" w:rsidRPr="00B42AF5" w:rsidRDefault="00BD5323" w:rsidP="00B45565">
            <w:pPr>
              <w:rPr>
                <w:rFonts w:eastAsia="MS Mincho"/>
                <w:sz w:val="16"/>
                <w:szCs w:val="16"/>
                <w:lang w:eastAsia="ja-JP"/>
              </w:rPr>
            </w:pPr>
            <w:r w:rsidRPr="00B42AF5">
              <w:rPr>
                <w:rFonts w:eastAsia="MS Mincho"/>
                <w:sz w:val="16"/>
                <w:szCs w:val="16"/>
                <w:lang w:eastAsia="ja-JP"/>
              </w:rPr>
              <w:t>шт.</w:t>
            </w:r>
          </w:p>
        </w:tc>
        <w:tc>
          <w:tcPr>
            <w:tcW w:w="1134" w:type="dxa"/>
            <w:tcBorders>
              <w:top w:val="single" w:sz="4" w:space="0" w:color="auto"/>
              <w:bottom w:val="single" w:sz="4" w:space="0" w:color="auto"/>
            </w:tcBorders>
          </w:tcPr>
          <w:p w14:paraId="5C976C84"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2AF146"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948,33</w:t>
            </w:r>
          </w:p>
        </w:tc>
        <w:tc>
          <w:tcPr>
            <w:tcW w:w="1420" w:type="dxa"/>
            <w:tcBorders>
              <w:top w:val="single" w:sz="4" w:space="0" w:color="auto"/>
              <w:bottom w:val="single" w:sz="4" w:space="0" w:color="auto"/>
            </w:tcBorders>
          </w:tcPr>
          <w:p w14:paraId="6276E4CB" w14:textId="77777777" w:rsidR="00BD5323" w:rsidRPr="00B42AF5" w:rsidRDefault="00BD5323" w:rsidP="00B45565">
            <w:pPr>
              <w:rPr>
                <w:rFonts w:eastAsia="MS Mincho"/>
                <w:sz w:val="16"/>
                <w:szCs w:val="16"/>
                <w:lang w:val="en-US" w:eastAsia="ja-JP"/>
              </w:rPr>
            </w:pPr>
            <w:r w:rsidRPr="00B42AF5">
              <w:rPr>
                <w:rFonts w:eastAsia="MS Mincho"/>
                <w:sz w:val="16"/>
                <w:szCs w:val="16"/>
                <w:lang w:val="en-US" w:eastAsia="ja-JP"/>
              </w:rPr>
              <w:t>948,33</w:t>
            </w:r>
          </w:p>
        </w:tc>
      </w:tr>
    </w:tbl>
    <w:p w14:paraId="181C9D49" w14:textId="77777777" w:rsidR="00BD5323" w:rsidRPr="00B42AF5" w:rsidRDefault="00BD5323" w:rsidP="00BD5323">
      <w:pPr>
        <w:ind w:left="720" w:firstLine="720"/>
        <w:rPr>
          <w:rFonts w:eastAsia="MS Mincho"/>
          <w:b/>
          <w:bCs/>
          <w:sz w:val="28"/>
          <w:szCs w:val="28"/>
          <w:lang w:val="en-US" w:eastAsia="ja-JP"/>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lastRenderedPageBreak/>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1935C0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682472">
              <w:rPr>
                <w:b/>
                <w:color w:val="FF0000"/>
                <w:lang w:val="ro-MD"/>
              </w:rPr>
              <w:t>__</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FF6700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3B1A7" w14:textId="77777777" w:rsidR="00F27FAB" w:rsidRDefault="00F27FAB" w:rsidP="00A20ACF">
      <w:r>
        <w:separator/>
      </w:r>
    </w:p>
  </w:endnote>
  <w:endnote w:type="continuationSeparator" w:id="0">
    <w:p w14:paraId="7BB7B885" w14:textId="77777777" w:rsidR="00F27FAB" w:rsidRDefault="00F27F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Ю-?§Ю?§Ф?§Ю??§ЮЎм§Ч"/>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EA6764">
          <w:t>7</w:t>
        </w:r>
        <w:r w:rsidR="00EA6764">
          <w:t>0</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1E8B5" w14:textId="77777777" w:rsidR="00F27FAB" w:rsidRDefault="00F27FAB" w:rsidP="00A20ACF">
      <w:r>
        <w:separator/>
      </w:r>
    </w:p>
  </w:footnote>
  <w:footnote w:type="continuationSeparator" w:id="0">
    <w:p w14:paraId="184CEA24" w14:textId="77777777" w:rsidR="00F27FAB" w:rsidRDefault="00F27F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91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217"/>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EC"/>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C1"/>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7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43F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32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FAB"/>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84</Pages>
  <Words>33458</Words>
  <Characters>190711</Characters>
  <Application>Microsoft Office Word</Application>
  <DocSecurity>0</DocSecurity>
  <Lines>1589</Lines>
  <Paragraphs>447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10</cp:revision>
  <cp:lastPrinted>2021-06-01T11:52:00Z</cp:lastPrinted>
  <dcterms:created xsi:type="dcterms:W3CDTF">2026-03-23T08:03:00Z</dcterms:created>
  <dcterms:modified xsi:type="dcterms:W3CDTF">2026-08-11T17:21:00Z</dcterms:modified>
</cp:coreProperties>
</file>