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EB8052" w14:textId="77777777" w:rsidR="00426112" w:rsidRPr="00FF430B" w:rsidRDefault="00426112" w:rsidP="00502EFF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</w:t>
      </w:r>
      <w:r>
        <w:rPr>
          <w:noProof w:val="0"/>
        </w:rPr>
        <w:t xml:space="preserve"> </w:t>
      </w:r>
      <w:r w:rsidRPr="00FF430B">
        <w:rPr>
          <w:noProof w:val="0"/>
        </w:rPr>
        <w:t>2</w:t>
      </w:r>
    </w:p>
    <w:p w14:paraId="5EA6B9E1" w14:textId="77777777" w:rsidR="00426112" w:rsidRPr="00FF430B" w:rsidRDefault="00426112" w:rsidP="00502EFF">
      <w:pPr>
        <w:jc w:val="right"/>
        <w:rPr>
          <w:noProof w:val="0"/>
        </w:rPr>
      </w:pPr>
      <w:r w:rsidRPr="00FF430B">
        <w:rPr>
          <w:noProof w:val="0"/>
        </w:rPr>
        <w:t>la D</w:t>
      </w:r>
      <w:r>
        <w:rPr>
          <w:noProof w:val="0"/>
        </w:rPr>
        <w:t>ocumentația standard nr.69</w:t>
      </w:r>
    </w:p>
    <w:p w14:paraId="3D35E2C0" w14:textId="77777777" w:rsidR="00426112" w:rsidRDefault="00426112" w:rsidP="00C34CFB">
      <w:pPr>
        <w:jc w:val="right"/>
        <w:rPr>
          <w:noProof w:val="0"/>
        </w:rPr>
      </w:pPr>
      <w:r>
        <w:rPr>
          <w:noProof w:val="0"/>
        </w:rPr>
        <w:t>din 7 mai 2021</w:t>
      </w:r>
    </w:p>
    <w:p w14:paraId="5748BCCF" w14:textId="77777777" w:rsidR="00C34CFB" w:rsidRPr="00FF430B" w:rsidRDefault="00C34CFB" w:rsidP="00C34CFB">
      <w:pPr>
        <w:jc w:val="right"/>
        <w:rPr>
          <w:noProof w:val="0"/>
        </w:rPr>
      </w:pPr>
    </w:p>
    <w:p w14:paraId="1C8041F8" w14:textId="77777777" w:rsidR="00426112" w:rsidRPr="00FF430B" w:rsidRDefault="00426112" w:rsidP="00BE362C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14:paraId="7F6F88BA" w14:textId="77777777" w:rsidR="00426112" w:rsidRPr="00FF430B" w:rsidRDefault="00426112" w:rsidP="00BE362C">
      <w:pPr>
        <w:rPr>
          <w:noProof w:val="0"/>
          <w:sz w:val="20"/>
          <w:szCs w:val="20"/>
          <w:lang w:eastAsia="ru-RU"/>
        </w:rPr>
      </w:pPr>
    </w:p>
    <w:p w14:paraId="7E9587B0" w14:textId="2273B872" w:rsidR="00AF3521" w:rsidRPr="007F0359" w:rsidRDefault="00426112" w:rsidP="00AF3521">
      <w:pPr>
        <w:shd w:val="clear" w:color="auto" w:fill="FFFFFF"/>
        <w:spacing w:before="120"/>
        <w:jc w:val="center"/>
        <w:rPr>
          <w:b/>
          <w:bCs/>
          <w:sz w:val="28"/>
          <w:szCs w:val="28"/>
          <w:lang w:val="en-US"/>
        </w:rPr>
      </w:pPr>
      <w:r w:rsidRPr="00FF430B">
        <w:rPr>
          <w:b/>
          <w:noProof w:val="0"/>
          <w:lang w:eastAsia="ru-RU"/>
        </w:rPr>
        <w:t>privind achiziționarea</w:t>
      </w:r>
      <w:r w:rsidR="00A667F8">
        <w:rPr>
          <w:b/>
          <w:noProof w:val="0"/>
          <w:lang w:eastAsia="ru-RU"/>
        </w:rPr>
        <w:t>:</w:t>
      </w:r>
      <w:r w:rsidRPr="00FF430B">
        <w:rPr>
          <w:b/>
          <w:noProof w:val="0"/>
          <w:lang w:eastAsia="ru-RU"/>
        </w:rPr>
        <w:t xml:space="preserve"> </w:t>
      </w:r>
      <w:r w:rsidR="005B4E3B">
        <w:rPr>
          <w:b/>
          <w:noProof w:val="0"/>
          <w:lang w:eastAsia="ru-RU"/>
        </w:rPr>
        <w:t xml:space="preserve"> </w:t>
      </w:r>
      <w:r w:rsidR="009B4FD4">
        <w:rPr>
          <w:b/>
          <w:bCs/>
          <w:color w:val="EE0000"/>
          <w:sz w:val="28"/>
          <w:szCs w:val="28"/>
          <w:lang w:val="en-US"/>
        </w:rPr>
        <w:t xml:space="preserve"> </w:t>
      </w:r>
      <w:r w:rsidR="009B4FD4" w:rsidRPr="007F0359">
        <w:rPr>
          <w:b/>
          <w:bCs/>
          <w:sz w:val="28"/>
          <w:szCs w:val="28"/>
          <w:lang w:val="en-US"/>
        </w:rPr>
        <w:t>Lucrări de reparație a scării de acces  și de amenajare a teritoriului</w:t>
      </w:r>
      <w:r w:rsidR="007F0359" w:rsidRPr="007F0359">
        <w:rPr>
          <w:b/>
          <w:bCs/>
          <w:sz w:val="28"/>
          <w:szCs w:val="28"/>
          <w:lang w:val="en-US"/>
        </w:rPr>
        <w:t xml:space="preserve"> și Servicii de reparații curente a rețelelor de canalizare</w:t>
      </w:r>
    </w:p>
    <w:p w14:paraId="74DD4C44" w14:textId="283B1B5D" w:rsidR="00EE40AA" w:rsidRPr="007B2541" w:rsidRDefault="008678A9" w:rsidP="00AF3521">
      <w:pPr>
        <w:shd w:val="clear" w:color="auto" w:fill="FFFFFF"/>
        <w:spacing w:before="120"/>
        <w:jc w:val="center"/>
        <w:rPr>
          <w:b/>
          <w:bCs/>
          <w:color w:val="000000" w:themeColor="text1"/>
          <w:sz w:val="28"/>
          <w:szCs w:val="28"/>
          <w:lang w:val="en-US"/>
        </w:rPr>
      </w:pPr>
      <w:r w:rsidRPr="007B2541">
        <w:rPr>
          <w:b/>
          <w:color w:val="000000" w:themeColor="text1"/>
        </w:rPr>
        <w:t xml:space="preserve">prin procedura de achiziție </w:t>
      </w:r>
      <w:r w:rsidR="00394BC2" w:rsidRPr="007B2541">
        <w:rPr>
          <w:b/>
          <w:color w:val="000000" w:themeColor="text1"/>
        </w:rPr>
        <w:t>COP</w:t>
      </w:r>
      <w:r w:rsidRPr="007B2541">
        <w:rPr>
          <w:b/>
          <w:color w:val="000000" w:themeColor="text1"/>
        </w:rPr>
        <w:t xml:space="preserve"> </w:t>
      </w:r>
    </w:p>
    <w:p w14:paraId="68C3C0EA" w14:textId="77777777" w:rsidR="001A741E" w:rsidRPr="000F2C06" w:rsidRDefault="001A741E" w:rsidP="00150B14">
      <w:pPr>
        <w:tabs>
          <w:tab w:val="left" w:pos="284"/>
          <w:tab w:val="right" w:pos="9531"/>
        </w:tabs>
        <w:jc w:val="center"/>
        <w:rPr>
          <w:b/>
          <w:color w:val="000000" w:themeColor="text1"/>
          <w:lang w:val="ro-MD"/>
        </w:rPr>
      </w:pPr>
      <w:r w:rsidRPr="007B2541">
        <w:rPr>
          <w:b/>
          <w:color w:val="000000" w:themeColor="text1"/>
          <w:lang w:val="en-US"/>
        </w:rPr>
        <w:t xml:space="preserve">*Procedura a fost inclusă în planul de achiziții publice a autorității contractante </w:t>
      </w:r>
      <w:r w:rsidRPr="000F2C06">
        <w:rPr>
          <w:b/>
          <w:color w:val="000000" w:themeColor="text1"/>
          <w:lang w:val="en-US"/>
        </w:rPr>
        <w:t>(Da/Nu):</w:t>
      </w:r>
      <w:r w:rsidR="007B357D" w:rsidRPr="000F2C06">
        <w:rPr>
          <w:b/>
          <w:color w:val="000000" w:themeColor="text1"/>
          <w:lang w:val="ro-MD"/>
        </w:rPr>
        <w:t>DA</w:t>
      </w:r>
    </w:p>
    <w:p w14:paraId="38CCC6B9" w14:textId="6351DBC3" w:rsidR="001A741E" w:rsidRPr="007B2541" w:rsidRDefault="001A741E" w:rsidP="00150B14">
      <w:pPr>
        <w:tabs>
          <w:tab w:val="left" w:pos="284"/>
          <w:tab w:val="right" w:pos="9531"/>
        </w:tabs>
        <w:jc w:val="center"/>
        <w:rPr>
          <w:b/>
          <w:color w:val="000000" w:themeColor="text1"/>
        </w:rPr>
      </w:pPr>
      <w:r w:rsidRPr="007B2541">
        <w:rPr>
          <w:b/>
          <w:color w:val="000000" w:themeColor="text1"/>
          <w:lang w:val="en-US"/>
        </w:rPr>
        <w:t>Link-ul către planul de achiziții publice publicat:</w:t>
      </w:r>
      <w:r w:rsidR="007B357D" w:rsidRPr="007B2541">
        <w:rPr>
          <w:color w:val="000000" w:themeColor="text1"/>
        </w:rPr>
        <w:t xml:space="preserve"> </w:t>
      </w:r>
      <w:r w:rsidR="007B2541" w:rsidRPr="007B2541">
        <w:rPr>
          <w:color w:val="000000" w:themeColor="text1"/>
        </w:rPr>
        <w:t>https://ipltolimp.md</w:t>
      </w:r>
      <w:r w:rsidR="007B357D" w:rsidRPr="007B2541">
        <w:rPr>
          <w:b/>
          <w:color w:val="000000" w:themeColor="text1"/>
          <w:lang w:val="en-US"/>
        </w:rPr>
        <w:t>/a</w:t>
      </w:r>
      <w:r w:rsidR="007B2541" w:rsidRPr="007B2541">
        <w:rPr>
          <w:b/>
          <w:color w:val="000000" w:themeColor="text1"/>
          <w:lang w:val="en-US"/>
        </w:rPr>
        <w:t>ctivitate-economică-financiară</w:t>
      </w:r>
      <w:r w:rsidR="007B357D" w:rsidRPr="007B2541">
        <w:rPr>
          <w:b/>
          <w:color w:val="000000" w:themeColor="text1"/>
          <w:lang w:val="en-US"/>
        </w:rPr>
        <w:t>/</w:t>
      </w:r>
    </w:p>
    <w:p w14:paraId="22F06866" w14:textId="59D96A53" w:rsidR="00426112" w:rsidRPr="007B2541" w:rsidRDefault="00426112" w:rsidP="00150B14">
      <w:pPr>
        <w:numPr>
          <w:ilvl w:val="0"/>
          <w:numId w:val="25"/>
        </w:numPr>
        <w:tabs>
          <w:tab w:val="left" w:pos="284"/>
          <w:tab w:val="right" w:pos="9531"/>
        </w:tabs>
        <w:ind w:hanging="720"/>
        <w:jc w:val="both"/>
        <w:rPr>
          <w:b/>
          <w:noProof w:val="0"/>
          <w:color w:val="000000" w:themeColor="text1"/>
          <w:lang w:eastAsia="ru-RU"/>
        </w:rPr>
      </w:pPr>
      <w:r w:rsidRPr="00A8246A">
        <w:rPr>
          <w:b/>
          <w:noProof w:val="0"/>
          <w:lang w:eastAsia="ru-RU"/>
        </w:rPr>
        <w:t>Denumirea autorității contractante</w:t>
      </w:r>
      <w:r w:rsidR="008678A9" w:rsidRPr="00A8246A">
        <w:rPr>
          <w:b/>
          <w:bCs/>
        </w:rPr>
        <w:t xml:space="preserve"> </w:t>
      </w:r>
      <w:r w:rsidR="007B2541" w:rsidRPr="007B2541">
        <w:rPr>
          <w:b/>
          <w:color w:val="000000" w:themeColor="text1"/>
          <w:sz w:val="22"/>
          <w:szCs w:val="22"/>
        </w:rPr>
        <w:t>Instituția Publică Liceul Teoretic „OLIMP”</w:t>
      </w:r>
    </w:p>
    <w:p w14:paraId="7BE1C593" w14:textId="18E9830C" w:rsidR="00426112" w:rsidRPr="007B2541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noProof w:val="0"/>
          <w:color w:val="000000" w:themeColor="text1"/>
          <w:lang w:eastAsia="ru-RU"/>
        </w:rPr>
      </w:pPr>
      <w:r w:rsidRPr="007B2541">
        <w:rPr>
          <w:b/>
          <w:noProof w:val="0"/>
          <w:color w:val="000000" w:themeColor="text1"/>
          <w:lang w:eastAsia="ru-RU"/>
        </w:rPr>
        <w:t>IDNO:</w:t>
      </w:r>
      <w:r w:rsidR="007B2541" w:rsidRPr="007B2541">
        <w:rPr>
          <w:b/>
          <w:color w:val="000000" w:themeColor="text1"/>
          <w:sz w:val="22"/>
          <w:szCs w:val="22"/>
          <w:shd w:val="clear" w:color="auto" w:fill="FFFFFF"/>
        </w:rPr>
        <w:t xml:space="preserve"> 1014620005137</w:t>
      </w:r>
      <w:r w:rsidRPr="007B2541">
        <w:rPr>
          <w:b/>
          <w:noProof w:val="0"/>
          <w:color w:val="000000" w:themeColor="text1"/>
          <w:lang w:eastAsia="ru-RU"/>
        </w:rPr>
        <w:t xml:space="preserve"> </w:t>
      </w:r>
    </w:p>
    <w:p w14:paraId="1F65A545" w14:textId="4376540F" w:rsidR="00426112" w:rsidRPr="007B2541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noProof w:val="0"/>
          <w:color w:val="000000" w:themeColor="text1"/>
          <w:lang w:eastAsia="ru-RU"/>
        </w:rPr>
      </w:pPr>
      <w:r w:rsidRPr="00FF430B">
        <w:rPr>
          <w:b/>
          <w:noProof w:val="0"/>
          <w:lang w:eastAsia="ru-RU"/>
        </w:rPr>
        <w:t xml:space="preserve">Adresa: </w:t>
      </w:r>
      <w:r w:rsidR="008678A9" w:rsidRPr="00C50C93">
        <w:rPr>
          <w:b/>
          <w:bCs/>
        </w:rPr>
        <w:t>mun.</w:t>
      </w:r>
      <w:r w:rsidR="008678A9" w:rsidRPr="007B2541">
        <w:rPr>
          <w:b/>
          <w:bCs/>
          <w:color w:val="000000" w:themeColor="text1"/>
        </w:rPr>
        <w:t>Chişinău, str.</w:t>
      </w:r>
      <w:r w:rsidR="007B2541" w:rsidRPr="007B2541">
        <w:rPr>
          <w:b/>
          <w:bCs/>
          <w:color w:val="000000" w:themeColor="text1"/>
        </w:rPr>
        <w:t>Petru Zadnipru 7/1</w:t>
      </w:r>
    </w:p>
    <w:p w14:paraId="19820E21" w14:textId="130402B0" w:rsidR="00426112" w:rsidRPr="007C621F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noProof w:val="0"/>
          <w:color w:val="000000" w:themeColor="text1"/>
          <w:lang w:eastAsia="ru-RU"/>
        </w:rPr>
      </w:pPr>
      <w:r w:rsidRPr="00FF430B">
        <w:rPr>
          <w:b/>
          <w:noProof w:val="0"/>
          <w:lang w:eastAsia="ru-RU"/>
        </w:rPr>
        <w:t xml:space="preserve">Numărul de telefon/fax: </w:t>
      </w:r>
      <w:r w:rsidR="007C621F" w:rsidRPr="007C621F">
        <w:rPr>
          <w:b/>
          <w:color w:val="000000" w:themeColor="text1"/>
          <w:sz w:val="22"/>
          <w:szCs w:val="22"/>
          <w:shd w:val="clear" w:color="auto" w:fill="FFFFFF"/>
        </w:rPr>
        <w:t>079514015</w:t>
      </w:r>
      <w:r w:rsidR="007C621F" w:rsidRPr="007C621F">
        <w:rPr>
          <w:b/>
          <w:color w:val="000000" w:themeColor="text1"/>
          <w:sz w:val="22"/>
          <w:szCs w:val="22"/>
          <w:shd w:val="clear" w:color="auto" w:fill="FFFFFF"/>
        </w:rPr>
        <w:softHyphen/>
      </w:r>
    </w:p>
    <w:p w14:paraId="2D64B519" w14:textId="447D5321" w:rsidR="00426112" w:rsidRPr="006D1A6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noProof w:val="0"/>
          <w:color w:val="000000" w:themeColor="text1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și pagina web oficială a autorității contractante: </w:t>
      </w:r>
      <w:hyperlink r:id="rId7" w:history="1">
        <w:r w:rsidR="006D1A6B" w:rsidRPr="006D1A6B">
          <w:rPr>
            <w:rStyle w:val="af2"/>
            <w:b/>
            <w:color w:val="000000" w:themeColor="text1"/>
            <w:sz w:val="22"/>
            <w:szCs w:val="22"/>
            <w:shd w:val="clear" w:color="auto" w:fill="FFFFFF"/>
          </w:rPr>
          <w:t>ipltolimp@gmail.com</w:t>
        </w:r>
      </w:hyperlink>
    </w:p>
    <w:p w14:paraId="0B8440E6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F430B">
        <w:rPr>
          <w:b/>
          <w:i/>
          <w:noProof w:val="0"/>
          <w:lang w:eastAsia="ru-RU"/>
        </w:rPr>
        <w:t>documentația de atribuire este anexată în cadrul procedurii în SIA RSAP</w:t>
      </w:r>
    </w:p>
    <w:p w14:paraId="6BBA6F99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</w:t>
      </w:r>
      <w:r w:rsidR="008678A9">
        <w:rPr>
          <w:b/>
          <w:noProof w:val="0"/>
          <w:lang w:eastAsia="ru-RU"/>
        </w:rPr>
        <w:t>ltă formă de achiziție comună</w:t>
      </w:r>
      <w:r w:rsidR="008678A9" w:rsidRPr="00C50C93">
        <w:rPr>
          <w:b/>
          <w:noProof w:val="0"/>
          <w:lang w:eastAsia="ru-RU"/>
        </w:rPr>
        <w:t>):</w:t>
      </w:r>
      <w:r w:rsidR="008678A9" w:rsidRPr="00C50C93">
        <w:rPr>
          <w:b/>
          <w:bCs/>
          <w:lang w:val="en-GB"/>
        </w:rPr>
        <w:t xml:space="preserve"> Instituţie de stat</w:t>
      </w:r>
    </w:p>
    <w:p w14:paraId="6A583BB0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426"/>
        </w:tabs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9924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34"/>
        <w:gridCol w:w="1026"/>
        <w:gridCol w:w="3118"/>
        <w:gridCol w:w="990"/>
        <w:gridCol w:w="1117"/>
        <w:gridCol w:w="1580"/>
        <w:gridCol w:w="1559"/>
      </w:tblGrid>
      <w:tr w:rsidR="00426112" w:rsidRPr="00EC30C2" w14:paraId="7C1C74BE" w14:textId="77777777" w:rsidTr="009958BF">
        <w:trPr>
          <w:trHeight w:val="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6B98F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98EFE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FA3A1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52CFC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B7CAF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B4E2C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2A68D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426112" w:rsidRPr="00EC30C2" w14:paraId="3CCDA59F" w14:textId="77777777" w:rsidTr="009958BF">
        <w:trPr>
          <w:trHeight w:val="9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7913C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BA083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982C7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AE72F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3B637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22209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0AD1B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4B5ECE" w:rsidRPr="004B5ECE" w14:paraId="5CCDEA59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7A32C" w14:textId="77777777" w:rsidR="0098636D" w:rsidRPr="00366C66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66C66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BA3BB" w14:textId="2C9FF63F" w:rsidR="0098636D" w:rsidRPr="00FB61E7" w:rsidRDefault="007F0359" w:rsidP="0098636D">
            <w:pPr>
              <w:ind w:left="-113" w:right="-68"/>
              <w:jc w:val="center"/>
              <w:rPr>
                <w:color w:val="EE0000"/>
                <w:sz w:val="18"/>
                <w:szCs w:val="18"/>
              </w:rPr>
            </w:pPr>
            <w:r w:rsidRPr="00FB61E7">
              <w:rPr>
                <w:rFonts w:ascii="Helvetica" w:hAnsi="Helvetica"/>
                <w:b/>
                <w:bCs/>
                <w:color w:val="333333"/>
                <w:sz w:val="18"/>
                <w:szCs w:val="18"/>
                <w:shd w:val="clear" w:color="auto" w:fill="E8E8E8"/>
              </w:rPr>
              <w:t>50700000-2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5011E" w14:textId="01940562" w:rsidR="0098636D" w:rsidRPr="00FB61E7" w:rsidRDefault="00F24981" w:rsidP="0098636D">
            <w:pPr>
              <w:rPr>
                <w:sz w:val="22"/>
                <w:szCs w:val="22"/>
              </w:rPr>
            </w:pPr>
            <w:r w:rsidRPr="00FB61E7">
              <w:rPr>
                <w:b/>
                <w:bCs/>
                <w:sz w:val="22"/>
                <w:szCs w:val="22"/>
                <w:lang w:val="en-US"/>
              </w:rPr>
              <w:t>Servicii de reparații curente a rețelelor de canalizare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8C0FB" w14:textId="77777777" w:rsidR="0098636D" w:rsidRPr="00FB61E7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B61E7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011F0" w14:textId="77777777" w:rsidR="0098636D" w:rsidRPr="00FB61E7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B61E7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CD2DF" w14:textId="77777777" w:rsidR="0098636D" w:rsidRPr="00FB61E7" w:rsidRDefault="0098636D" w:rsidP="0098636D">
            <w:pPr>
              <w:jc w:val="center"/>
              <w:rPr>
                <w:sz w:val="18"/>
                <w:szCs w:val="18"/>
                <w:lang w:val="en-US"/>
              </w:rPr>
            </w:pPr>
            <w:r w:rsidRPr="00FB61E7">
              <w:rPr>
                <w:sz w:val="18"/>
                <w:szCs w:val="18"/>
                <w:lang w:val="en-US"/>
              </w:rPr>
              <w:t>Conform caietului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26EB5" w14:textId="41616075" w:rsidR="0098636D" w:rsidRPr="00FB61E7" w:rsidRDefault="00F24981" w:rsidP="0098636D">
            <w:pPr>
              <w:jc w:val="center"/>
              <w:rPr>
                <w:b/>
                <w:sz w:val="20"/>
                <w:szCs w:val="20"/>
              </w:rPr>
            </w:pPr>
            <w:r w:rsidRPr="00FB61E7">
              <w:rPr>
                <w:sz w:val="20"/>
                <w:szCs w:val="20"/>
              </w:rPr>
              <w:t>310000,00</w:t>
            </w:r>
          </w:p>
        </w:tc>
      </w:tr>
      <w:tr w:rsidR="00F24981" w:rsidRPr="004B5ECE" w14:paraId="70F71D79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A88AE" w14:textId="77777777" w:rsidR="00F24981" w:rsidRPr="00366C66" w:rsidRDefault="00F24981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A786A" w14:textId="77777777" w:rsidR="00F24981" w:rsidRPr="001D6FF2" w:rsidRDefault="00F24981" w:rsidP="0098636D">
            <w:pPr>
              <w:ind w:left="-113" w:right="-68"/>
              <w:jc w:val="center"/>
              <w:rPr>
                <w:color w:val="EE0000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A686E" w14:textId="42DA1784" w:rsidR="00F24981" w:rsidRPr="00FB61E7" w:rsidRDefault="00F24981" w:rsidP="0098636D">
            <w:pPr>
              <w:rPr>
                <w:sz w:val="22"/>
                <w:szCs w:val="22"/>
              </w:rPr>
            </w:pPr>
            <w:r w:rsidRPr="00FB61E7">
              <w:rPr>
                <w:b/>
                <w:noProof w:val="0"/>
                <w:sz w:val="20"/>
                <w:szCs w:val="20"/>
                <w:lang w:eastAsia="ru-RU"/>
              </w:rPr>
              <w:t xml:space="preserve">                       Lotul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5096B" w14:textId="77777777" w:rsidR="00F24981" w:rsidRPr="00FB61E7" w:rsidRDefault="00F24981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73652" w14:textId="77777777" w:rsidR="00F24981" w:rsidRPr="00FB61E7" w:rsidRDefault="00F24981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BC9B8" w14:textId="77777777" w:rsidR="00F24981" w:rsidRPr="00FB61E7" w:rsidRDefault="00F24981" w:rsidP="0098636D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68131" w14:textId="77777777" w:rsidR="00F24981" w:rsidRPr="00FB61E7" w:rsidRDefault="00F24981" w:rsidP="0098636D">
            <w:pPr>
              <w:jc w:val="center"/>
              <w:rPr>
                <w:sz w:val="20"/>
                <w:szCs w:val="20"/>
              </w:rPr>
            </w:pPr>
          </w:p>
        </w:tc>
      </w:tr>
      <w:tr w:rsidR="004B5ECE" w:rsidRPr="004B5ECE" w14:paraId="1827DD2D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434F1" w14:textId="77777777" w:rsidR="0098636D" w:rsidRPr="00366C66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FEEDF" w14:textId="015EC6CE" w:rsidR="0098636D" w:rsidRPr="007F0359" w:rsidRDefault="007F0359" w:rsidP="0098636D">
            <w:pPr>
              <w:ind w:left="-113" w:right="-68"/>
              <w:jc w:val="center"/>
              <w:rPr>
                <w:color w:val="EE0000"/>
                <w:sz w:val="18"/>
                <w:szCs w:val="18"/>
              </w:rPr>
            </w:pPr>
            <w:r w:rsidRPr="007F0359">
              <w:rPr>
                <w:rFonts w:ascii="Helvetica" w:hAnsi="Helvetica"/>
                <w:b/>
                <w:bCs/>
                <w:color w:val="333333"/>
                <w:sz w:val="18"/>
                <w:szCs w:val="18"/>
                <w:shd w:val="clear" w:color="auto" w:fill="E8E8E8"/>
              </w:rPr>
              <w:t>45453000-7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AEEA4" w14:textId="1C762437" w:rsidR="00F24981" w:rsidRPr="00FB61E7" w:rsidRDefault="00F24981" w:rsidP="00F24981">
            <w:pPr>
              <w:shd w:val="clear" w:color="auto" w:fill="FFFFFF"/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FB61E7">
              <w:rPr>
                <w:b/>
                <w:bCs/>
                <w:sz w:val="22"/>
                <w:szCs w:val="22"/>
                <w:lang w:val="en-US"/>
              </w:rPr>
              <w:t>Lucrări de reparație a scării de acces  și  amenajare a teritoriului.</w:t>
            </w:r>
          </w:p>
          <w:p w14:paraId="3CCBBB60" w14:textId="43C4FA2B" w:rsidR="0098636D" w:rsidRPr="00FB61E7" w:rsidRDefault="0098636D" w:rsidP="0098636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02DF6" w14:textId="77777777" w:rsidR="0098636D" w:rsidRPr="00FB61E7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B61E7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01946" w14:textId="77777777" w:rsidR="0098636D" w:rsidRPr="00FB61E7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B61E7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66348" w14:textId="77777777" w:rsidR="0098636D" w:rsidRPr="00FB61E7" w:rsidRDefault="0098636D" w:rsidP="0098636D">
            <w:pPr>
              <w:jc w:val="center"/>
              <w:rPr>
                <w:sz w:val="18"/>
                <w:szCs w:val="18"/>
                <w:lang w:val="en-US"/>
              </w:rPr>
            </w:pPr>
            <w:r w:rsidRPr="00FB61E7">
              <w:rPr>
                <w:sz w:val="18"/>
                <w:szCs w:val="18"/>
                <w:lang w:val="en-US"/>
              </w:rPr>
              <w:t>Conform caietului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B7442" w14:textId="75D8FFE2" w:rsidR="0098636D" w:rsidRPr="00FB61E7" w:rsidRDefault="00F24981" w:rsidP="0098636D">
            <w:pPr>
              <w:jc w:val="center"/>
              <w:rPr>
                <w:b/>
                <w:sz w:val="20"/>
                <w:szCs w:val="20"/>
              </w:rPr>
            </w:pPr>
            <w:r w:rsidRPr="00FB61E7">
              <w:rPr>
                <w:sz w:val="20"/>
                <w:szCs w:val="20"/>
              </w:rPr>
              <w:t>418790,00</w:t>
            </w:r>
          </w:p>
        </w:tc>
      </w:tr>
      <w:tr w:rsidR="004B5ECE" w:rsidRPr="004B5ECE" w14:paraId="355FFE5E" w14:textId="77777777" w:rsidTr="00AE387E">
        <w:trPr>
          <w:trHeight w:val="397"/>
        </w:trPr>
        <w:tc>
          <w:tcPr>
            <w:tcW w:w="83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CB41E" w14:textId="7D91E5E4" w:rsidR="008A32E3" w:rsidRPr="00FB61E7" w:rsidRDefault="008A32E3" w:rsidP="008A32E3">
            <w:pPr>
              <w:shd w:val="clear" w:color="auto" w:fill="FFFFFF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FB61E7">
              <w:rPr>
                <w:b/>
                <w:noProof w:val="0"/>
                <w:sz w:val="22"/>
                <w:szCs w:val="22"/>
                <w:lang w:eastAsia="ru-RU"/>
              </w:rPr>
              <w:t xml:space="preserve">Valoarea estimativă totală: </w:t>
            </w:r>
            <w:r w:rsidR="00F24981" w:rsidRPr="00FB61E7">
              <w:rPr>
                <w:b/>
              </w:rPr>
              <w:t>728790</w:t>
            </w:r>
            <w:r w:rsidRPr="00FB61E7">
              <w:rPr>
                <w:b/>
              </w:rPr>
              <w:t>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BDE7" w14:textId="642B343C" w:rsidR="008A32E3" w:rsidRPr="00FB61E7" w:rsidRDefault="00F24981" w:rsidP="008A32E3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B61E7">
              <w:rPr>
                <w:noProof w:val="0"/>
                <w:sz w:val="20"/>
                <w:szCs w:val="20"/>
                <w:lang w:eastAsia="ru-RU"/>
              </w:rPr>
              <w:t>728790,00</w:t>
            </w:r>
          </w:p>
        </w:tc>
      </w:tr>
    </w:tbl>
    <w:p w14:paraId="3EAE1F82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numărul minim al candidaţilor şi, dacă este cazul, numărul maxim al acestora.</w:t>
      </w:r>
      <w:r w:rsidR="009A095D">
        <w:rPr>
          <w:b/>
          <w:noProof w:val="0"/>
          <w:lang w:eastAsia="ru-RU"/>
        </w:rPr>
        <w:t xml:space="preserve"> </w:t>
      </w:r>
      <w:r w:rsidR="009A095D" w:rsidRPr="009A095D">
        <w:rPr>
          <w:b/>
          <w:noProof w:val="0"/>
          <w:highlight w:val="yellow"/>
          <w:lang w:eastAsia="ru-RU"/>
        </w:rPr>
        <w:t>Nu se aplică</w:t>
      </w:r>
      <w:r w:rsidR="009A095D">
        <w:rPr>
          <w:b/>
          <w:noProof w:val="0"/>
          <w:lang w:eastAsia="ru-RU"/>
        </w:rPr>
        <w:t>.</w:t>
      </w:r>
    </w:p>
    <w:p w14:paraId="38FBA361" w14:textId="77777777" w:rsidR="00426112" w:rsidRPr="00FF430B" w:rsidRDefault="00426112" w:rsidP="0042296C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În cazul în care contractul este împărțit pe loturi, un operator economic poate depune </w:t>
      </w:r>
    </w:p>
    <w:p w14:paraId="28B7A252" w14:textId="77777777" w:rsidR="00426112" w:rsidRPr="00FF430B" w:rsidRDefault="00426112" w:rsidP="0042296C">
      <w:pPr>
        <w:shd w:val="clear" w:color="auto" w:fill="FFFFFF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oferta (se va selecta):</w:t>
      </w:r>
    </w:p>
    <w:p w14:paraId="27DAF4B7" w14:textId="77777777" w:rsidR="00426112" w:rsidRDefault="00426112" w:rsidP="002F556B">
      <w:pPr>
        <w:numPr>
          <w:ilvl w:val="0"/>
          <w:numId w:val="26"/>
        </w:numPr>
        <w:shd w:val="clear" w:color="auto" w:fill="FFFFFF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t>Pentru un singur lot;</w:t>
      </w:r>
    </w:p>
    <w:p w14:paraId="15EACA8E" w14:textId="77777777" w:rsidR="00C34CFB" w:rsidRPr="00FF430B" w:rsidRDefault="00C34CFB" w:rsidP="002F556B">
      <w:pPr>
        <w:numPr>
          <w:ilvl w:val="0"/>
          <w:numId w:val="26"/>
        </w:numPr>
        <w:shd w:val="clear" w:color="auto" w:fill="FFFFFF"/>
        <w:tabs>
          <w:tab w:val="right" w:pos="426"/>
        </w:tabs>
        <w:rPr>
          <w:noProof w:val="0"/>
          <w:lang w:eastAsia="ru-RU"/>
        </w:rPr>
      </w:pPr>
      <w:r>
        <w:rPr>
          <w:noProof w:val="0"/>
          <w:lang w:eastAsia="ru-RU"/>
        </w:rPr>
        <w:t>Pentru toate loturile.</w:t>
      </w:r>
    </w:p>
    <w:p w14:paraId="6B69544B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="004A3143" w:rsidRPr="004A3143">
        <w:rPr>
          <w:b/>
          <w:noProof w:val="0"/>
          <w:highlight w:val="yellow"/>
          <w:lang w:eastAsia="ru-RU"/>
        </w:rPr>
        <w:t>nu se admite.</w:t>
      </w:r>
    </w:p>
    <w:p w14:paraId="42D3AF9E" w14:textId="2324E0EB" w:rsidR="00426112" w:rsidRPr="000F1CE5" w:rsidRDefault="00426112" w:rsidP="000F1CE5">
      <w:pPr>
        <w:numPr>
          <w:ilvl w:val="0"/>
          <w:numId w:val="25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Termenii și condițiile de prestare/executare solicitați: </w:t>
      </w:r>
      <w:r w:rsidR="00E7797E" w:rsidRPr="00965DC7">
        <w:rPr>
          <w:b/>
          <w:color w:val="FF0000"/>
          <w:shd w:val="clear" w:color="auto" w:fill="FFFF00"/>
        </w:rPr>
        <w:t>T</w:t>
      </w:r>
      <w:r w:rsidR="00924A28" w:rsidRPr="00965DC7">
        <w:rPr>
          <w:b/>
          <w:color w:val="FF0000"/>
          <w:shd w:val="clear" w:color="auto" w:fill="FFFF00"/>
        </w:rPr>
        <w:t>ermenul de executare a lucrărilor</w:t>
      </w:r>
      <w:r w:rsidR="00EA60FA" w:rsidRPr="00965DC7">
        <w:rPr>
          <w:b/>
          <w:color w:val="FF0000"/>
          <w:shd w:val="clear" w:color="auto" w:fill="FFFF00"/>
        </w:rPr>
        <w:t xml:space="preserve"> </w:t>
      </w:r>
      <w:r w:rsidR="004F0EB3">
        <w:rPr>
          <w:b/>
          <w:color w:val="FF0000"/>
          <w:shd w:val="clear" w:color="auto" w:fill="FFFF00"/>
        </w:rPr>
        <w:t xml:space="preserve">–până la </w:t>
      </w:r>
      <w:r w:rsidR="00290739">
        <w:rPr>
          <w:b/>
          <w:color w:val="FF0000"/>
          <w:shd w:val="clear" w:color="auto" w:fill="FFFF00"/>
        </w:rPr>
        <w:t>1</w:t>
      </w:r>
      <w:r w:rsidR="004F0EB3">
        <w:rPr>
          <w:b/>
          <w:color w:val="FF0000"/>
          <w:shd w:val="clear" w:color="auto" w:fill="FFFF00"/>
        </w:rPr>
        <w:t xml:space="preserve"> lun</w:t>
      </w:r>
      <w:r w:rsidR="00290739">
        <w:rPr>
          <w:b/>
          <w:color w:val="FF0000"/>
          <w:shd w:val="clear" w:color="auto" w:fill="FFFF00"/>
        </w:rPr>
        <w:t>ă – pentru fiecare instituție</w:t>
      </w:r>
      <w:r w:rsidR="00924A28" w:rsidRPr="000F1CE5">
        <w:rPr>
          <w:b/>
          <w:color w:val="FF0000"/>
          <w:sz w:val="28"/>
          <w:szCs w:val="28"/>
          <w:highlight w:val="yellow"/>
        </w:rPr>
        <w:t>.</w:t>
      </w:r>
    </w:p>
    <w:p w14:paraId="4E05094E" w14:textId="484ABA66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contractului:</w:t>
      </w:r>
      <w:r w:rsidR="00930B7D" w:rsidRPr="00930B7D">
        <w:rPr>
          <w:b/>
          <w:shd w:val="clear" w:color="auto" w:fill="FFFF00"/>
          <w:lang w:val="en-US"/>
        </w:rPr>
        <w:t xml:space="preserve"> </w:t>
      </w:r>
      <w:r w:rsidR="00930B7D">
        <w:rPr>
          <w:b/>
          <w:shd w:val="clear" w:color="auto" w:fill="FFFF00"/>
          <w:lang w:val="en-US"/>
        </w:rPr>
        <w:t>31.12.202</w:t>
      </w:r>
      <w:r w:rsidR="00EC32B4">
        <w:rPr>
          <w:b/>
          <w:shd w:val="clear" w:color="auto" w:fill="FFFF00"/>
          <w:lang w:val="en-US"/>
        </w:rPr>
        <w:t>6</w:t>
      </w:r>
      <w:r w:rsidR="00930B7D">
        <w:rPr>
          <w:b/>
          <w:shd w:val="clear" w:color="auto" w:fill="FFFF00"/>
          <w:lang w:val="en-US"/>
        </w:rPr>
        <w:t>.</w:t>
      </w:r>
    </w:p>
    <w:p w14:paraId="3242C510" w14:textId="77777777" w:rsidR="00426112" w:rsidRPr="00FF430B" w:rsidRDefault="00426112" w:rsidP="002F556B">
      <w:pPr>
        <w:numPr>
          <w:ilvl w:val="0"/>
          <w:numId w:val="25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="00FC5F27" w:rsidRPr="009A095D">
        <w:rPr>
          <w:b/>
          <w:noProof w:val="0"/>
          <w:highlight w:val="yellow"/>
          <w:lang w:eastAsia="ru-RU"/>
        </w:rPr>
        <w:t>Nu se aplică</w:t>
      </w:r>
      <w:r w:rsidR="00FC5F27">
        <w:rPr>
          <w:b/>
          <w:noProof w:val="0"/>
          <w:lang w:eastAsia="ru-RU"/>
        </w:rPr>
        <w:t>.</w:t>
      </w:r>
    </w:p>
    <w:p w14:paraId="468EB47A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Prestarea serviciului este rezervată unei anumite profesii în temeiul unor legi</w:t>
      </w:r>
      <w:r w:rsidR="00FD7909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 xml:space="preserve">sau al unor acte administrative (după caz): </w:t>
      </w:r>
      <w:r w:rsidR="00AA7E82" w:rsidRPr="009A095D">
        <w:rPr>
          <w:b/>
          <w:noProof w:val="0"/>
          <w:highlight w:val="yellow"/>
          <w:lang w:eastAsia="ru-RU"/>
        </w:rPr>
        <w:t>Nu se aplică</w:t>
      </w:r>
      <w:r w:rsidR="00AA7E82">
        <w:rPr>
          <w:b/>
          <w:noProof w:val="0"/>
          <w:lang w:eastAsia="ru-RU"/>
        </w:rPr>
        <w:t>.</w:t>
      </w:r>
    </w:p>
    <w:p w14:paraId="6BAE98F7" w14:textId="77777777" w:rsidR="00426112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</w:t>
      </w:r>
      <w:r w:rsidR="00CD1D3C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 xml:space="preserve">informațiile solicitate (DUAE, documentație): </w:t>
      </w:r>
    </w:p>
    <w:tbl>
      <w:tblPr>
        <w:tblW w:w="1000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9"/>
        <w:gridCol w:w="4186"/>
        <w:gridCol w:w="1494"/>
      </w:tblGrid>
      <w:tr w:rsidR="00AA7E82" w:rsidRPr="00AA7E82" w14:paraId="50E22EAE" w14:textId="77777777" w:rsidTr="00965DC7">
        <w:trPr>
          <w:trHeight w:val="713"/>
        </w:trPr>
        <w:tc>
          <w:tcPr>
            <w:tcW w:w="571" w:type="dxa"/>
            <w:shd w:val="clear" w:color="auto" w:fill="D9D9D9"/>
          </w:tcPr>
          <w:p w14:paraId="242F241C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Nr. d/o</w:t>
            </w:r>
          </w:p>
        </w:tc>
        <w:tc>
          <w:tcPr>
            <w:tcW w:w="3749" w:type="dxa"/>
            <w:shd w:val="clear" w:color="auto" w:fill="D9D9D9"/>
          </w:tcPr>
          <w:p w14:paraId="3F88FAB2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Descrierea criteriului/cerinței</w:t>
            </w:r>
          </w:p>
        </w:tc>
        <w:tc>
          <w:tcPr>
            <w:tcW w:w="4186" w:type="dxa"/>
            <w:shd w:val="clear" w:color="auto" w:fill="D9D9D9"/>
          </w:tcPr>
          <w:p w14:paraId="0506652B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 w:rsidRPr="00AA7E82">
              <w:rPr>
                <w:b/>
                <w:iCs/>
                <w:sz w:val="20"/>
                <w:szCs w:val="20"/>
                <w:lang w:val="en-US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D9D9D9"/>
          </w:tcPr>
          <w:p w14:paraId="6163E8AD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Nivelul minim/</w:t>
            </w:r>
            <w:r w:rsidRPr="00AA7E82">
              <w:rPr>
                <w:b/>
                <w:iCs/>
                <w:sz w:val="20"/>
                <w:szCs w:val="20"/>
              </w:rPr>
              <w:br/>
              <w:t>Obligativitatea</w:t>
            </w:r>
          </w:p>
        </w:tc>
      </w:tr>
      <w:tr w:rsidR="00D80442" w:rsidRPr="00AA7E82" w14:paraId="2F9E66FE" w14:textId="77777777" w:rsidTr="0024650A">
        <w:trPr>
          <w:trHeight w:val="543"/>
        </w:trPr>
        <w:tc>
          <w:tcPr>
            <w:tcW w:w="571" w:type="dxa"/>
          </w:tcPr>
          <w:p w14:paraId="1025B064" w14:textId="77777777" w:rsidR="00D80442" w:rsidRPr="00FB5377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  <w:sz w:val="20"/>
                <w:szCs w:val="20"/>
              </w:rPr>
            </w:pPr>
            <w:r w:rsidRPr="00FB5377">
              <w:rPr>
                <w:b/>
                <w:i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749" w:type="dxa"/>
          </w:tcPr>
          <w:p w14:paraId="10ECA461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 xml:space="preserve">DUAE </w:t>
            </w:r>
          </w:p>
        </w:tc>
        <w:tc>
          <w:tcPr>
            <w:tcW w:w="4186" w:type="dxa"/>
          </w:tcPr>
          <w:p w14:paraId="616ACB9E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  <w:lang w:val="en-US"/>
              </w:rPr>
              <w:t>Conform Formularului. Original</w:t>
            </w:r>
            <w:r w:rsidRPr="00AA7E82">
              <w:rPr>
                <w:b/>
                <w:iCs/>
                <w:sz w:val="20"/>
                <w:szCs w:val="20"/>
              </w:rPr>
              <w:t xml:space="preserve"> – cu semnătura electronică a OE </w:t>
            </w:r>
          </w:p>
        </w:tc>
        <w:tc>
          <w:tcPr>
            <w:tcW w:w="1494" w:type="dxa"/>
          </w:tcPr>
          <w:p w14:paraId="591256F2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76BB2068" w14:textId="77777777" w:rsidTr="00965DC7">
        <w:trPr>
          <w:trHeight w:val="426"/>
        </w:trPr>
        <w:tc>
          <w:tcPr>
            <w:tcW w:w="571" w:type="dxa"/>
          </w:tcPr>
          <w:p w14:paraId="6AE1F962" w14:textId="77777777" w:rsidR="00D80442" w:rsidRPr="00FB5377" w:rsidRDefault="00587C7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  <w:sz w:val="20"/>
                <w:szCs w:val="20"/>
                <w:lang w:val="en-US"/>
              </w:rPr>
            </w:pPr>
            <w:r w:rsidRPr="00FB5377">
              <w:rPr>
                <w:b/>
                <w:iCs/>
                <w:color w:val="000000" w:themeColor="text1"/>
                <w:sz w:val="20"/>
                <w:szCs w:val="20"/>
                <w:lang w:val="en-US"/>
              </w:rPr>
              <w:t>2</w:t>
            </w:r>
          </w:p>
        </w:tc>
        <w:tc>
          <w:tcPr>
            <w:tcW w:w="3749" w:type="dxa"/>
          </w:tcPr>
          <w:p w14:paraId="7A292001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GB"/>
              </w:rPr>
            </w:pPr>
            <w:r w:rsidRPr="00AA7E82">
              <w:rPr>
                <w:b/>
                <w:sz w:val="20"/>
                <w:szCs w:val="20"/>
                <w:lang w:val="en-GB"/>
              </w:rPr>
              <w:t>Devizele formele F3, F5, F7</w:t>
            </w:r>
          </w:p>
        </w:tc>
        <w:tc>
          <w:tcPr>
            <w:tcW w:w="4186" w:type="dxa"/>
          </w:tcPr>
          <w:p w14:paraId="16BDCCDD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GB"/>
              </w:rPr>
            </w:pPr>
            <w:r w:rsidRPr="00AA7E82">
              <w:rPr>
                <w:b/>
                <w:sz w:val="20"/>
                <w:szCs w:val="20"/>
                <w:lang w:val="en-GB"/>
              </w:rPr>
              <w:t xml:space="preserve">Original - </w:t>
            </w:r>
            <w:r w:rsidRPr="00AA7E82">
              <w:rPr>
                <w:b/>
                <w:iCs/>
                <w:sz w:val="20"/>
                <w:szCs w:val="20"/>
              </w:rPr>
              <w:t>cu semnătura electronică a OE</w:t>
            </w:r>
          </w:p>
        </w:tc>
        <w:tc>
          <w:tcPr>
            <w:tcW w:w="1494" w:type="dxa"/>
          </w:tcPr>
          <w:p w14:paraId="0A68EF90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4F0F6FD1" w14:textId="77777777" w:rsidTr="00965DC7">
        <w:trPr>
          <w:trHeight w:val="625"/>
        </w:trPr>
        <w:tc>
          <w:tcPr>
            <w:tcW w:w="571" w:type="dxa"/>
          </w:tcPr>
          <w:p w14:paraId="598BA21D" w14:textId="4868DDDB" w:rsidR="00D80442" w:rsidRPr="00FB5377" w:rsidRDefault="00FB5377" w:rsidP="00D80442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0"/>
                <w:szCs w:val="20"/>
                <w:lang w:val="en-US"/>
              </w:rPr>
            </w:pPr>
            <w:r w:rsidRPr="00FB5377">
              <w:rPr>
                <w:iCs/>
                <w:color w:val="000000" w:themeColor="text1"/>
                <w:sz w:val="20"/>
                <w:szCs w:val="20"/>
                <w:lang w:val="en-US"/>
              </w:rPr>
              <w:t>3</w:t>
            </w:r>
          </w:p>
        </w:tc>
        <w:tc>
          <w:tcPr>
            <w:tcW w:w="3749" w:type="dxa"/>
          </w:tcPr>
          <w:p w14:paraId="5CD72074" w14:textId="77777777" w:rsidR="00D80442" w:rsidRPr="00D22ADE" w:rsidRDefault="00D80442" w:rsidP="00D80442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  <w:r w:rsidRPr="00D22ADE">
              <w:rPr>
                <w:sz w:val="20"/>
                <w:szCs w:val="20"/>
                <w:lang w:val="en-GB"/>
              </w:rPr>
              <w:t>Cerere de participare</w:t>
            </w:r>
          </w:p>
        </w:tc>
        <w:tc>
          <w:tcPr>
            <w:tcW w:w="4186" w:type="dxa"/>
          </w:tcPr>
          <w:p w14:paraId="4404EDE3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nr.7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C26FEF3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325B1E9E" w14:textId="77777777" w:rsidTr="00965DC7">
        <w:trPr>
          <w:trHeight w:val="696"/>
        </w:trPr>
        <w:tc>
          <w:tcPr>
            <w:tcW w:w="571" w:type="dxa"/>
          </w:tcPr>
          <w:p w14:paraId="1E417FF7" w14:textId="6B7114C4" w:rsidR="00D80442" w:rsidRPr="00FB5377" w:rsidRDefault="00FB5377" w:rsidP="0024650A">
            <w:pPr>
              <w:tabs>
                <w:tab w:val="left" w:pos="612"/>
              </w:tabs>
              <w:rPr>
                <w:iCs/>
                <w:color w:val="000000" w:themeColor="text1"/>
                <w:sz w:val="20"/>
                <w:szCs w:val="20"/>
                <w:lang w:val="en-US"/>
              </w:rPr>
            </w:pPr>
            <w:r w:rsidRPr="00FB5377">
              <w:rPr>
                <w:iCs/>
                <w:color w:val="000000" w:themeColor="text1"/>
                <w:sz w:val="20"/>
                <w:szCs w:val="20"/>
                <w:lang w:val="en-US"/>
              </w:rPr>
              <w:t>4</w:t>
            </w:r>
          </w:p>
        </w:tc>
        <w:tc>
          <w:tcPr>
            <w:tcW w:w="3749" w:type="dxa"/>
            <w:vAlign w:val="center"/>
          </w:tcPr>
          <w:p w14:paraId="51D6F4CE" w14:textId="77777777" w:rsidR="00D80442" w:rsidRPr="00AA7E82" w:rsidRDefault="00D80442" w:rsidP="0024650A">
            <w:pPr>
              <w:rPr>
                <w:rFonts w:eastAsia="PMingLiU"/>
                <w:bCs/>
                <w:sz w:val="20"/>
                <w:szCs w:val="20"/>
                <w:lang w:val="en-GB" w:eastAsia="zh-CN"/>
              </w:rPr>
            </w:pPr>
            <w:r>
              <w:rPr>
                <w:rFonts w:eastAsia="PMingLiU"/>
                <w:bCs/>
                <w:sz w:val="20"/>
                <w:szCs w:val="20"/>
                <w:lang w:val="en-GB" w:eastAsia="zh-CN"/>
              </w:rPr>
              <w:t>Declarația privind valabilitatea ofertei</w:t>
            </w:r>
          </w:p>
        </w:tc>
        <w:tc>
          <w:tcPr>
            <w:tcW w:w="4186" w:type="dxa"/>
          </w:tcPr>
          <w:p w14:paraId="3E7A6704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nr.8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8CED8AB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21B40D4A" w14:textId="77777777" w:rsidTr="00965DC7">
        <w:trPr>
          <w:trHeight w:val="596"/>
        </w:trPr>
        <w:tc>
          <w:tcPr>
            <w:tcW w:w="571" w:type="dxa"/>
          </w:tcPr>
          <w:p w14:paraId="6CB26F09" w14:textId="0589B128" w:rsidR="00D80442" w:rsidRPr="00FB5377" w:rsidRDefault="00FB5377" w:rsidP="0024650A">
            <w:pPr>
              <w:tabs>
                <w:tab w:val="left" w:pos="612"/>
              </w:tabs>
              <w:rPr>
                <w:iCs/>
                <w:color w:val="000000" w:themeColor="text1"/>
                <w:sz w:val="20"/>
                <w:szCs w:val="20"/>
                <w:lang w:val="en-US"/>
              </w:rPr>
            </w:pPr>
            <w:r w:rsidRPr="00FB5377">
              <w:rPr>
                <w:iCs/>
                <w:color w:val="000000" w:themeColor="text1"/>
                <w:sz w:val="20"/>
                <w:szCs w:val="20"/>
                <w:lang w:val="en-US"/>
              </w:rPr>
              <w:t>5</w:t>
            </w:r>
          </w:p>
        </w:tc>
        <w:tc>
          <w:tcPr>
            <w:tcW w:w="3749" w:type="dxa"/>
          </w:tcPr>
          <w:p w14:paraId="145A8BBB" w14:textId="77777777" w:rsidR="00D80442" w:rsidRPr="00AA7E82" w:rsidRDefault="00D80442" w:rsidP="0024650A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Graficul de executare a lucrărilor</w:t>
            </w:r>
          </w:p>
        </w:tc>
        <w:tc>
          <w:tcPr>
            <w:tcW w:w="4186" w:type="dxa"/>
          </w:tcPr>
          <w:p w14:paraId="70AF484B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nr.10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F754A67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69FFEE87" w14:textId="77777777" w:rsidTr="00965DC7">
        <w:trPr>
          <w:trHeight w:val="350"/>
        </w:trPr>
        <w:tc>
          <w:tcPr>
            <w:tcW w:w="571" w:type="dxa"/>
          </w:tcPr>
          <w:p w14:paraId="136E8862" w14:textId="44FBD932" w:rsidR="00D80442" w:rsidRPr="00FB5377" w:rsidRDefault="00FB5377" w:rsidP="00D80442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0"/>
                <w:szCs w:val="20"/>
                <w:lang w:val="en-US"/>
              </w:rPr>
            </w:pPr>
            <w:r w:rsidRPr="00FB5377">
              <w:rPr>
                <w:iCs/>
                <w:color w:val="000000" w:themeColor="text1"/>
                <w:sz w:val="20"/>
                <w:szCs w:val="20"/>
                <w:lang w:val="en-US"/>
              </w:rPr>
              <w:t>6</w:t>
            </w:r>
          </w:p>
        </w:tc>
        <w:tc>
          <w:tcPr>
            <w:tcW w:w="3749" w:type="dxa"/>
            <w:vAlign w:val="center"/>
          </w:tcPr>
          <w:p w14:paraId="1272C96F" w14:textId="77777777" w:rsidR="00D80442" w:rsidRPr="00552279" w:rsidRDefault="00D80442" w:rsidP="00D80442">
            <w:pPr>
              <w:rPr>
                <w:b/>
                <w:sz w:val="20"/>
                <w:szCs w:val="20"/>
                <w:lang w:val="en-GB"/>
              </w:rPr>
            </w:pPr>
            <w:r w:rsidRPr="00552279">
              <w:rPr>
                <w:rFonts w:eastAsia="PMingLiU"/>
                <w:sz w:val="20"/>
                <w:szCs w:val="20"/>
                <w:lang w:val="en-GB" w:eastAsia="zh-CN"/>
              </w:rPr>
              <w:t xml:space="preserve">Declarație privind </w:t>
            </w:r>
            <w:r w:rsidRPr="00552279">
              <w:rPr>
                <w:rFonts w:eastAsia="PMingLiU"/>
                <w:b/>
                <w:sz w:val="20"/>
                <w:szCs w:val="20"/>
                <w:lang w:val="en-GB" w:eastAsia="zh-CN"/>
              </w:rPr>
              <w:t>experiența similară</w:t>
            </w:r>
            <w:r w:rsidRPr="00552279">
              <w:rPr>
                <w:rFonts w:eastAsia="PMingLiU"/>
                <w:sz w:val="20"/>
                <w:szCs w:val="20"/>
                <w:lang w:val="en-GB" w:eastAsia="zh-CN"/>
              </w:rPr>
              <w:t xml:space="preserve"> (</w:t>
            </w:r>
            <w:r w:rsidRPr="00552279">
              <w:rPr>
                <w:color w:val="000000"/>
                <w:sz w:val="20"/>
                <w:szCs w:val="20"/>
                <w:lang w:val="en-GB"/>
              </w:rPr>
              <w:t xml:space="preserve">lista lucrărilor similare executate în ultimii 5 ani, însoţită de certificări de bună execuţie pentru cele mai importante lucrări, în care să se conțină cel puțin </w:t>
            </w:r>
            <w:r w:rsidRPr="00552279">
              <w:rPr>
                <w:b/>
                <w:color w:val="000000"/>
                <w:sz w:val="20"/>
                <w:szCs w:val="20"/>
                <w:lang w:val="en-GB"/>
              </w:rPr>
              <w:t>un contract</w:t>
            </w:r>
            <w:r w:rsidRPr="00552279">
              <w:rPr>
                <w:color w:val="000000"/>
                <w:sz w:val="20"/>
                <w:szCs w:val="20"/>
                <w:lang w:val="en-GB"/>
              </w:rPr>
              <w:t xml:space="preserve"> de lucrări similare a cărui valoare să </w:t>
            </w:r>
            <w:r w:rsidRPr="00552279">
              <w:rPr>
                <w:b/>
                <w:color w:val="000000"/>
                <w:sz w:val="20"/>
                <w:szCs w:val="20"/>
                <w:lang w:val="en-GB"/>
              </w:rPr>
              <w:t xml:space="preserve">nu fie mai mică </w:t>
            </w:r>
            <w:r w:rsidRPr="00552279">
              <w:rPr>
                <w:b/>
                <w:sz w:val="20"/>
                <w:szCs w:val="20"/>
                <w:lang w:val="en-GB"/>
              </w:rPr>
              <w:t>de 75% din valoarea viitorului contract sau</w:t>
            </w:r>
            <w:r w:rsidRPr="00552279">
              <w:rPr>
                <w:sz w:val="20"/>
                <w:szCs w:val="20"/>
                <w:lang w:val="en-GB"/>
              </w:rPr>
              <w:t xml:space="preserve"> valoarea cumulată a tuturor contractelor executate în ultimul an de activitate să fie egală cu sau mai mare decît valoarea viitorului contract</w:t>
            </w:r>
            <w:r w:rsidRPr="00552279">
              <w:rPr>
                <w:color w:val="000000"/>
                <w:sz w:val="20"/>
                <w:szCs w:val="20"/>
                <w:lang w:val="en-GB"/>
              </w:rPr>
              <w:t xml:space="preserve"> şi</w:t>
            </w:r>
            <w:r w:rsidR="008A42D4">
              <w:rPr>
                <w:color w:val="000000"/>
                <w:sz w:val="20"/>
                <w:szCs w:val="20"/>
                <w:lang w:val="en-GB"/>
              </w:rPr>
              <w:t xml:space="preserve"> cel puțin 2</w:t>
            </w:r>
            <w:r w:rsidRPr="00552279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r w:rsidRPr="00552279">
              <w:rPr>
                <w:b/>
                <w:color w:val="000000"/>
                <w:sz w:val="20"/>
                <w:szCs w:val="20"/>
                <w:lang w:val="en-GB"/>
              </w:rPr>
              <w:t>scrisori de recomandare</w:t>
            </w:r>
            <w:r w:rsidRPr="00552279">
              <w:rPr>
                <w:sz w:val="20"/>
                <w:szCs w:val="20"/>
                <w:lang w:val="en-GB"/>
              </w:rPr>
              <w:t>).</w:t>
            </w:r>
          </w:p>
        </w:tc>
        <w:tc>
          <w:tcPr>
            <w:tcW w:w="4186" w:type="dxa"/>
          </w:tcPr>
          <w:p w14:paraId="58A652C8" w14:textId="77777777" w:rsidR="00D80442" w:rsidRPr="00552279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GB"/>
              </w:rPr>
              <w:t xml:space="preserve">Original </w:t>
            </w:r>
            <w:r w:rsidRPr="00552279">
              <w:rPr>
                <w:iCs/>
                <w:sz w:val="20"/>
                <w:szCs w:val="20"/>
                <w:lang w:val="en-US"/>
              </w:rPr>
              <w:t>conform anexei nr.12</w:t>
            </w:r>
            <w:r>
              <w:rPr>
                <w:iCs/>
                <w:sz w:val="20"/>
                <w:szCs w:val="20"/>
                <w:lang w:val="en-US"/>
              </w:rPr>
              <w:t xml:space="preserve"> / 13, </w:t>
            </w:r>
            <w:r w:rsidRPr="00552279">
              <w:rPr>
                <w:iCs/>
                <w:sz w:val="20"/>
                <w:szCs w:val="20"/>
                <w:lang w:val="en-US"/>
              </w:rPr>
              <w:t xml:space="preserve"> din Documentația Standard  – cu semnătura </w:t>
            </w:r>
            <w:r w:rsidRPr="00552279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FC2A9FB" w14:textId="77777777" w:rsidR="00D80442" w:rsidRPr="00552279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552279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5ECF4B30" w14:textId="77777777" w:rsidTr="00965DC7">
        <w:trPr>
          <w:trHeight w:val="632"/>
        </w:trPr>
        <w:tc>
          <w:tcPr>
            <w:tcW w:w="571" w:type="dxa"/>
          </w:tcPr>
          <w:p w14:paraId="1A6EA40F" w14:textId="75092154" w:rsidR="00D80442" w:rsidRPr="00FB5377" w:rsidRDefault="00FB5377" w:rsidP="0024650A">
            <w:pPr>
              <w:tabs>
                <w:tab w:val="left" w:pos="612"/>
              </w:tabs>
              <w:rPr>
                <w:iCs/>
                <w:color w:val="000000" w:themeColor="text1"/>
                <w:sz w:val="20"/>
                <w:szCs w:val="20"/>
                <w:lang w:val="en-US"/>
              </w:rPr>
            </w:pPr>
            <w:r w:rsidRPr="00FB5377">
              <w:rPr>
                <w:iCs/>
                <w:color w:val="000000" w:themeColor="text1"/>
                <w:sz w:val="20"/>
                <w:szCs w:val="20"/>
                <w:lang w:val="en-US"/>
              </w:rPr>
              <w:t>7</w:t>
            </w:r>
          </w:p>
        </w:tc>
        <w:tc>
          <w:tcPr>
            <w:tcW w:w="3749" w:type="dxa"/>
            <w:vAlign w:val="center"/>
          </w:tcPr>
          <w:p w14:paraId="2198A652" w14:textId="77777777" w:rsidR="00D80442" w:rsidRPr="00552279" w:rsidRDefault="00D80442" w:rsidP="0024650A">
            <w:pPr>
              <w:spacing w:line="276" w:lineRule="auto"/>
              <w:rPr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GB"/>
              </w:rPr>
              <w:t>Certificat de la Centrul de instruire în domeniul securităţii şi sănătăţii în muncă</w:t>
            </w:r>
          </w:p>
        </w:tc>
        <w:tc>
          <w:tcPr>
            <w:tcW w:w="4186" w:type="dxa"/>
          </w:tcPr>
          <w:p w14:paraId="78316D94" w14:textId="77777777" w:rsidR="00D80442" w:rsidRPr="00552279" w:rsidRDefault="00D80442" w:rsidP="0024650A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O</w:t>
            </w:r>
            <w:r w:rsidRPr="00552279">
              <w:rPr>
                <w:sz w:val="20"/>
                <w:szCs w:val="20"/>
                <w:lang w:val="en-GB"/>
              </w:rPr>
              <w:t xml:space="preserve">riginal – </w:t>
            </w:r>
            <w:r w:rsidRPr="00552279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1B45C625" w14:textId="77777777" w:rsidR="00D80442" w:rsidRPr="00552279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552279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3C40B4C4" w14:textId="77777777" w:rsidTr="00965DC7">
        <w:trPr>
          <w:trHeight w:val="136"/>
        </w:trPr>
        <w:tc>
          <w:tcPr>
            <w:tcW w:w="571" w:type="dxa"/>
          </w:tcPr>
          <w:p w14:paraId="518450CB" w14:textId="7D826B25" w:rsidR="00D80442" w:rsidRPr="00FB5377" w:rsidRDefault="00FB5377" w:rsidP="0024650A">
            <w:pPr>
              <w:tabs>
                <w:tab w:val="left" w:pos="612"/>
              </w:tabs>
              <w:rPr>
                <w:iCs/>
                <w:color w:val="000000" w:themeColor="text1"/>
                <w:sz w:val="20"/>
                <w:szCs w:val="20"/>
                <w:lang w:val="en-US"/>
              </w:rPr>
            </w:pPr>
            <w:r w:rsidRPr="00FB5377">
              <w:rPr>
                <w:iCs/>
                <w:color w:val="000000" w:themeColor="text1"/>
                <w:sz w:val="20"/>
                <w:szCs w:val="20"/>
                <w:lang w:val="en-US"/>
              </w:rPr>
              <w:t>8</w:t>
            </w:r>
          </w:p>
        </w:tc>
        <w:tc>
          <w:tcPr>
            <w:tcW w:w="3749" w:type="dxa"/>
            <w:vAlign w:val="center"/>
          </w:tcPr>
          <w:p w14:paraId="5C1C6C36" w14:textId="77777777" w:rsidR="00D80442" w:rsidRPr="00AA7E82" w:rsidRDefault="00D80442" w:rsidP="0024650A">
            <w:pPr>
              <w:spacing w:line="276" w:lineRule="auto"/>
              <w:rPr>
                <w:rFonts w:eastAsia="PMingLiU"/>
                <w:sz w:val="20"/>
                <w:szCs w:val="20"/>
                <w:lang w:val="en-GB" w:eastAsia="zh-CN"/>
              </w:rPr>
            </w:pPr>
            <w:r w:rsidRPr="00AA7E82">
              <w:rPr>
                <w:rFonts w:eastAsia="PMingLiU"/>
                <w:sz w:val="20"/>
                <w:szCs w:val="20"/>
                <w:lang w:val="en-GB"/>
              </w:rPr>
              <w:t xml:space="preserve">Declarație privind dotările specifice, utilajul şi echipamentul necesar </w:t>
            </w:r>
            <w:r w:rsidRPr="00AA7E82">
              <w:rPr>
                <w:rFonts w:eastAsia="PMingLiU"/>
                <w:bCs/>
                <w:spacing w:val="-2"/>
                <w:sz w:val="20"/>
                <w:szCs w:val="20"/>
                <w:lang w:val="en-GB" w:eastAsia="zh-CN"/>
              </w:rPr>
              <w:t xml:space="preserve">pentru </w:t>
            </w:r>
            <w:r w:rsidRPr="00AA7E82">
              <w:rPr>
                <w:rFonts w:eastAsia="PMingLiU"/>
                <w:sz w:val="20"/>
                <w:szCs w:val="20"/>
                <w:lang w:val="en-GB" w:eastAsia="zh-CN"/>
              </w:rPr>
              <w:t>îndeplinirea corespunzătoare a contractului</w:t>
            </w:r>
          </w:p>
        </w:tc>
        <w:tc>
          <w:tcPr>
            <w:tcW w:w="4186" w:type="dxa"/>
          </w:tcPr>
          <w:p w14:paraId="4970461B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nr.14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33E68A0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7A11ED70" w14:textId="77777777" w:rsidTr="00965DC7">
        <w:trPr>
          <w:trHeight w:val="568"/>
        </w:trPr>
        <w:tc>
          <w:tcPr>
            <w:tcW w:w="571" w:type="dxa"/>
          </w:tcPr>
          <w:p w14:paraId="196399BF" w14:textId="1AD443D9" w:rsidR="00D80442" w:rsidRPr="00FB5377" w:rsidRDefault="00FB5377" w:rsidP="0024650A">
            <w:pPr>
              <w:tabs>
                <w:tab w:val="left" w:pos="612"/>
              </w:tabs>
              <w:rPr>
                <w:iCs/>
                <w:color w:val="000000" w:themeColor="text1"/>
                <w:sz w:val="20"/>
                <w:szCs w:val="20"/>
                <w:lang w:val="en-US"/>
              </w:rPr>
            </w:pPr>
            <w:r w:rsidRPr="00FB5377">
              <w:rPr>
                <w:iCs/>
                <w:color w:val="000000" w:themeColor="text1"/>
                <w:sz w:val="20"/>
                <w:szCs w:val="20"/>
                <w:lang w:val="en-US"/>
              </w:rPr>
              <w:t>9</w:t>
            </w:r>
          </w:p>
        </w:tc>
        <w:tc>
          <w:tcPr>
            <w:tcW w:w="3749" w:type="dxa"/>
            <w:vAlign w:val="center"/>
          </w:tcPr>
          <w:p w14:paraId="1D0E065C" w14:textId="77777777" w:rsidR="00D80442" w:rsidRPr="00AA7E82" w:rsidRDefault="00D80442" w:rsidP="0024650A">
            <w:pPr>
              <w:spacing w:line="276" w:lineRule="auto"/>
              <w:rPr>
                <w:rFonts w:eastAsia="PMingLiU"/>
                <w:sz w:val="20"/>
                <w:szCs w:val="20"/>
                <w:lang w:val="en-GB" w:eastAsia="zh-CN"/>
              </w:rPr>
            </w:pPr>
            <w:r w:rsidRPr="00AA7E82">
              <w:rPr>
                <w:rFonts w:eastAsia="PMingLiU"/>
                <w:sz w:val="20"/>
                <w:szCs w:val="20"/>
                <w:lang w:val="en-GB" w:eastAsia="zh-CN"/>
              </w:rPr>
              <w:t>Declarație privind personalul de specialitate şi/sau a experţilor propus/propuşi pentru implementarea contractului</w:t>
            </w:r>
          </w:p>
        </w:tc>
        <w:tc>
          <w:tcPr>
            <w:tcW w:w="4186" w:type="dxa"/>
          </w:tcPr>
          <w:p w14:paraId="3E16C652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nr.15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AC31BE6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587C72" w14:paraId="108B068A" w14:textId="77777777" w:rsidTr="00965DC7">
        <w:trPr>
          <w:trHeight w:val="595"/>
        </w:trPr>
        <w:tc>
          <w:tcPr>
            <w:tcW w:w="571" w:type="dxa"/>
          </w:tcPr>
          <w:p w14:paraId="1CCEEC4F" w14:textId="50529488" w:rsidR="00D80442" w:rsidRPr="00FB5377" w:rsidRDefault="00FB5377" w:rsidP="0024650A">
            <w:pPr>
              <w:tabs>
                <w:tab w:val="left" w:pos="612"/>
              </w:tabs>
              <w:rPr>
                <w:iCs/>
                <w:color w:val="000000" w:themeColor="text1"/>
                <w:sz w:val="20"/>
                <w:szCs w:val="20"/>
                <w:lang w:val="en-US"/>
              </w:rPr>
            </w:pPr>
            <w:r w:rsidRPr="00FB5377">
              <w:rPr>
                <w:iCs/>
                <w:color w:val="000000" w:themeColor="text1"/>
                <w:sz w:val="20"/>
                <w:szCs w:val="20"/>
                <w:lang w:val="en-US"/>
              </w:rPr>
              <w:t>10</w:t>
            </w:r>
          </w:p>
        </w:tc>
        <w:tc>
          <w:tcPr>
            <w:tcW w:w="3749" w:type="dxa"/>
            <w:vAlign w:val="center"/>
          </w:tcPr>
          <w:p w14:paraId="494C47AC" w14:textId="77777777" w:rsidR="00D80442" w:rsidRPr="00EF4E5F" w:rsidRDefault="00D80442" w:rsidP="0024650A">
            <w:pPr>
              <w:spacing w:line="276" w:lineRule="auto"/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</w:pPr>
            <w:r w:rsidRPr="00EF4E5F"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  <w:t>Lista subcontractanților și partea/părțile din contract care sunt îndeplinite de către aceștia</w:t>
            </w:r>
          </w:p>
        </w:tc>
        <w:tc>
          <w:tcPr>
            <w:tcW w:w="4186" w:type="dxa"/>
          </w:tcPr>
          <w:p w14:paraId="0E667B70" w14:textId="77777777" w:rsidR="00D80442" w:rsidRPr="00EF4E5F" w:rsidRDefault="00D80442" w:rsidP="0024650A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  <w:lang w:val="en-GB"/>
              </w:rPr>
            </w:pPr>
            <w:r w:rsidRPr="00EF4E5F">
              <w:rPr>
                <w:color w:val="000000"/>
                <w:sz w:val="20"/>
                <w:szCs w:val="20"/>
                <w:lang w:val="en-GB"/>
              </w:rPr>
              <w:t xml:space="preserve">Original </w:t>
            </w:r>
            <w:r w:rsidRPr="00EF4E5F">
              <w:rPr>
                <w:iCs/>
                <w:color w:val="000000"/>
                <w:sz w:val="20"/>
                <w:szCs w:val="20"/>
                <w:lang w:val="en-US"/>
              </w:rPr>
              <w:t xml:space="preserve">conform anexei nr.16 din Documentația Standard  – cu semnătura </w:t>
            </w:r>
            <w:r w:rsidRPr="00EF4E5F">
              <w:rPr>
                <w:iCs/>
                <w:color w:val="000000"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C9A2506" w14:textId="77777777" w:rsidR="00D80442" w:rsidRPr="00EF4E5F" w:rsidRDefault="00D80442" w:rsidP="0024650A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</w:rPr>
            </w:pPr>
            <w:r w:rsidRPr="00EF4E5F">
              <w:rPr>
                <w:iCs/>
                <w:color w:val="000000"/>
                <w:sz w:val="20"/>
                <w:szCs w:val="20"/>
              </w:rPr>
              <w:t>Obligatoriu</w:t>
            </w:r>
          </w:p>
        </w:tc>
      </w:tr>
      <w:tr w:rsidR="00D80442" w:rsidRPr="00587C72" w14:paraId="221FD2AF" w14:textId="77777777" w:rsidTr="00965DC7">
        <w:trPr>
          <w:trHeight w:val="690"/>
        </w:trPr>
        <w:tc>
          <w:tcPr>
            <w:tcW w:w="571" w:type="dxa"/>
          </w:tcPr>
          <w:p w14:paraId="408687D1" w14:textId="59C57CE4" w:rsidR="00D80442" w:rsidRPr="00FB5377" w:rsidRDefault="00D80442" w:rsidP="0024650A">
            <w:pPr>
              <w:tabs>
                <w:tab w:val="left" w:pos="612"/>
              </w:tabs>
              <w:rPr>
                <w:iCs/>
                <w:color w:val="000000" w:themeColor="text1"/>
                <w:sz w:val="20"/>
                <w:szCs w:val="20"/>
                <w:lang w:val="en-US"/>
              </w:rPr>
            </w:pPr>
            <w:r w:rsidRPr="00FB5377">
              <w:rPr>
                <w:iCs/>
                <w:color w:val="000000" w:themeColor="text1"/>
                <w:sz w:val="20"/>
                <w:szCs w:val="20"/>
                <w:lang w:val="en-US"/>
              </w:rPr>
              <w:t>1</w:t>
            </w:r>
            <w:r w:rsidR="00FB5377" w:rsidRPr="00FB5377">
              <w:rPr>
                <w:iCs/>
                <w:color w:val="000000" w:themeColor="text1"/>
                <w:sz w:val="20"/>
                <w:szCs w:val="20"/>
                <w:lang w:val="en-US"/>
              </w:rPr>
              <w:t>1</w:t>
            </w:r>
          </w:p>
        </w:tc>
        <w:tc>
          <w:tcPr>
            <w:tcW w:w="3749" w:type="dxa"/>
            <w:vAlign w:val="center"/>
          </w:tcPr>
          <w:p w14:paraId="041532CC" w14:textId="77777777" w:rsidR="00D80442" w:rsidRPr="00EF4E5F" w:rsidRDefault="00D80442" w:rsidP="0024650A">
            <w:pPr>
              <w:spacing w:line="276" w:lineRule="auto"/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</w:pPr>
            <w:r w:rsidRPr="00EF4E5F"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  <w:t>Informații privind asocierea</w:t>
            </w:r>
          </w:p>
        </w:tc>
        <w:tc>
          <w:tcPr>
            <w:tcW w:w="4186" w:type="dxa"/>
          </w:tcPr>
          <w:p w14:paraId="3C4A75BB" w14:textId="77777777" w:rsidR="00D80442" w:rsidRPr="00EF4E5F" w:rsidRDefault="00D80442" w:rsidP="0024650A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  <w:lang w:val="en-GB"/>
              </w:rPr>
            </w:pPr>
            <w:r w:rsidRPr="00EF4E5F">
              <w:rPr>
                <w:color w:val="000000"/>
                <w:sz w:val="20"/>
                <w:szCs w:val="20"/>
                <w:lang w:val="en-GB"/>
              </w:rPr>
              <w:t xml:space="preserve">Original </w:t>
            </w:r>
            <w:r w:rsidRPr="00EF4E5F">
              <w:rPr>
                <w:iCs/>
                <w:color w:val="000000"/>
                <w:sz w:val="20"/>
                <w:szCs w:val="20"/>
                <w:lang w:val="en-US"/>
              </w:rPr>
              <w:t xml:space="preserve">conform anexei nr.17 din Documentația Standard  – cu semnătura </w:t>
            </w:r>
            <w:r w:rsidRPr="00EF4E5F">
              <w:rPr>
                <w:iCs/>
                <w:color w:val="000000"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F935490" w14:textId="77777777" w:rsidR="00D80442" w:rsidRPr="00EF4E5F" w:rsidRDefault="00D80442" w:rsidP="0024650A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</w:rPr>
            </w:pPr>
            <w:r w:rsidRPr="00EF4E5F">
              <w:rPr>
                <w:iCs/>
                <w:color w:val="000000"/>
                <w:sz w:val="20"/>
                <w:szCs w:val="20"/>
              </w:rPr>
              <w:t>Obligatoriu</w:t>
            </w:r>
          </w:p>
        </w:tc>
      </w:tr>
      <w:tr w:rsidR="00D80442" w:rsidRPr="00AA7E82" w14:paraId="2080027B" w14:textId="77777777" w:rsidTr="00FC5119">
        <w:trPr>
          <w:trHeight w:val="70"/>
        </w:trPr>
        <w:tc>
          <w:tcPr>
            <w:tcW w:w="571" w:type="dxa"/>
          </w:tcPr>
          <w:p w14:paraId="39E24A28" w14:textId="46F96D6A" w:rsidR="00D80442" w:rsidRPr="00FB5377" w:rsidRDefault="00D80442" w:rsidP="0024650A">
            <w:pPr>
              <w:tabs>
                <w:tab w:val="left" w:pos="612"/>
              </w:tabs>
              <w:rPr>
                <w:iCs/>
                <w:color w:val="000000" w:themeColor="text1"/>
                <w:sz w:val="20"/>
                <w:szCs w:val="20"/>
                <w:lang w:val="en-US"/>
              </w:rPr>
            </w:pPr>
            <w:r w:rsidRPr="00FB5377">
              <w:rPr>
                <w:iCs/>
                <w:color w:val="000000" w:themeColor="text1"/>
                <w:sz w:val="20"/>
                <w:szCs w:val="20"/>
                <w:lang w:val="en-US"/>
              </w:rPr>
              <w:t>1</w:t>
            </w:r>
            <w:r w:rsidR="00FB5377" w:rsidRPr="00FB5377">
              <w:rPr>
                <w:iCs/>
                <w:color w:val="000000" w:themeColor="text1"/>
                <w:sz w:val="20"/>
                <w:szCs w:val="20"/>
                <w:lang w:val="en-US"/>
              </w:rPr>
              <w:t>2</w:t>
            </w:r>
          </w:p>
        </w:tc>
        <w:tc>
          <w:tcPr>
            <w:tcW w:w="3749" w:type="dxa"/>
          </w:tcPr>
          <w:p w14:paraId="3943BE6B" w14:textId="77777777" w:rsidR="00D80442" w:rsidRPr="006A3BC5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6A3BC5">
              <w:rPr>
                <w:sz w:val="20"/>
                <w:szCs w:val="20"/>
              </w:rPr>
              <w:t xml:space="preserve">Aviz pentru participare la licitațiile publice de lucrări din domeniul construcțiilor și instalațiilor </w:t>
            </w:r>
            <w:r w:rsidRPr="006A3BC5">
              <w:rPr>
                <w:iCs/>
                <w:sz w:val="20"/>
                <w:szCs w:val="20"/>
                <w:lang w:val="en-GB"/>
              </w:rPr>
              <w:t xml:space="preserve">eliberată de Minististerul Economiei </w:t>
            </w:r>
            <w:r w:rsidRPr="006A3BC5">
              <w:rPr>
                <w:iCs/>
                <w:sz w:val="20"/>
                <w:szCs w:val="20"/>
              </w:rPr>
              <w:t>şi</w:t>
            </w:r>
            <w:r w:rsidRPr="006A3BC5">
              <w:rPr>
                <w:iCs/>
                <w:sz w:val="20"/>
                <w:szCs w:val="20"/>
                <w:lang w:val="en-GB"/>
              </w:rPr>
              <w:t xml:space="preserve"> Infrastructurii al RM</w:t>
            </w:r>
          </w:p>
        </w:tc>
        <w:tc>
          <w:tcPr>
            <w:tcW w:w="4186" w:type="dxa"/>
          </w:tcPr>
          <w:p w14:paraId="76ECD932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nr.22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7555A8E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5589B587" w14:textId="77777777" w:rsidTr="00965DC7">
        <w:trPr>
          <w:trHeight w:val="882"/>
        </w:trPr>
        <w:tc>
          <w:tcPr>
            <w:tcW w:w="571" w:type="dxa"/>
          </w:tcPr>
          <w:p w14:paraId="69EBFD20" w14:textId="6D88090F" w:rsidR="00D80442" w:rsidRPr="00FB5377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0"/>
                <w:szCs w:val="20"/>
                <w:lang w:val="en-US"/>
              </w:rPr>
            </w:pPr>
            <w:r w:rsidRPr="00FB5377">
              <w:rPr>
                <w:iCs/>
                <w:color w:val="000000" w:themeColor="text1"/>
                <w:sz w:val="20"/>
                <w:szCs w:val="20"/>
                <w:lang w:val="en-US"/>
              </w:rPr>
              <w:t>1</w:t>
            </w:r>
            <w:r w:rsidR="00FB5377" w:rsidRPr="00FB5377">
              <w:rPr>
                <w:iCs/>
                <w:color w:val="000000" w:themeColor="text1"/>
                <w:sz w:val="20"/>
                <w:szCs w:val="20"/>
                <w:lang w:val="en-US"/>
              </w:rPr>
              <w:t>3</w:t>
            </w:r>
          </w:p>
        </w:tc>
        <w:tc>
          <w:tcPr>
            <w:tcW w:w="3749" w:type="dxa"/>
          </w:tcPr>
          <w:p w14:paraId="1D5AA9AA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186" w:type="dxa"/>
          </w:tcPr>
          <w:p w14:paraId="3A2BADF5" w14:textId="77777777" w:rsidR="0031096E" w:rsidRPr="004C5AD5" w:rsidRDefault="00D80442" w:rsidP="0031096E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Certificat/decizie de înregistrare a întreprinderii şi EXTRAS din Registrul de Stat al persoanelor juridice - original,  </w:t>
            </w:r>
            <w:r w:rsidRPr="00AA7E82">
              <w:rPr>
                <w:iCs/>
                <w:sz w:val="20"/>
                <w:szCs w:val="20"/>
              </w:rPr>
              <w:t>cu semnătura electronică a operatorul economic</w:t>
            </w:r>
            <w:r w:rsidR="0031096E">
              <w:rPr>
                <w:iCs/>
                <w:sz w:val="20"/>
                <w:szCs w:val="20"/>
              </w:rPr>
              <w:t>.</w:t>
            </w:r>
          </w:p>
        </w:tc>
        <w:tc>
          <w:tcPr>
            <w:tcW w:w="1494" w:type="dxa"/>
          </w:tcPr>
          <w:p w14:paraId="38BD699E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484B9DF3" w14:textId="77777777" w:rsidTr="00965DC7">
        <w:trPr>
          <w:trHeight w:val="768"/>
        </w:trPr>
        <w:tc>
          <w:tcPr>
            <w:tcW w:w="571" w:type="dxa"/>
          </w:tcPr>
          <w:p w14:paraId="1F05E1CC" w14:textId="555BD06C" w:rsidR="00D80442" w:rsidRPr="00FB5377" w:rsidRDefault="00D80442" w:rsidP="0024650A">
            <w:pPr>
              <w:tabs>
                <w:tab w:val="left" w:pos="612"/>
              </w:tabs>
              <w:rPr>
                <w:iCs/>
                <w:color w:val="000000" w:themeColor="text1"/>
                <w:sz w:val="20"/>
                <w:szCs w:val="20"/>
                <w:lang w:val="en-US"/>
              </w:rPr>
            </w:pPr>
            <w:r w:rsidRPr="00FB5377">
              <w:rPr>
                <w:iCs/>
                <w:color w:val="000000" w:themeColor="text1"/>
                <w:sz w:val="20"/>
                <w:szCs w:val="20"/>
                <w:lang w:val="en-US"/>
              </w:rPr>
              <w:lastRenderedPageBreak/>
              <w:t>1</w:t>
            </w:r>
            <w:r w:rsidR="00FB5377" w:rsidRPr="00FB5377">
              <w:rPr>
                <w:iCs/>
                <w:color w:val="000000" w:themeColor="text1"/>
                <w:sz w:val="20"/>
                <w:szCs w:val="20"/>
                <w:lang w:val="en-US"/>
              </w:rPr>
              <w:t>4</w:t>
            </w:r>
          </w:p>
        </w:tc>
        <w:tc>
          <w:tcPr>
            <w:tcW w:w="3749" w:type="dxa"/>
          </w:tcPr>
          <w:p w14:paraId="3FB41C36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Certificat de atribuire a contului bancar</w:t>
            </w:r>
          </w:p>
        </w:tc>
        <w:tc>
          <w:tcPr>
            <w:tcW w:w="4186" w:type="dxa"/>
          </w:tcPr>
          <w:p w14:paraId="7BAB19EE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Original</w:t>
            </w:r>
            <w:r>
              <w:rPr>
                <w:sz w:val="20"/>
                <w:szCs w:val="20"/>
                <w:lang w:val="en-GB"/>
              </w:rPr>
              <w:t>/copia</w:t>
            </w:r>
            <w:r w:rsidRPr="00AA7E82">
              <w:rPr>
                <w:sz w:val="20"/>
                <w:szCs w:val="20"/>
                <w:lang w:val="en-GB"/>
              </w:rPr>
              <w:t xml:space="preserve"> – eliberată de banca deţinătoare de cont - </w:t>
            </w:r>
            <w:r w:rsidRPr="00AA7E82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6E0EC940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4BB70DE5" w14:textId="77777777" w:rsidTr="00965DC7">
        <w:trPr>
          <w:trHeight w:val="878"/>
        </w:trPr>
        <w:tc>
          <w:tcPr>
            <w:tcW w:w="571" w:type="dxa"/>
          </w:tcPr>
          <w:p w14:paraId="17F75D4E" w14:textId="415BE24A" w:rsidR="00D80442" w:rsidRPr="00FB5377" w:rsidRDefault="00D80442" w:rsidP="0024650A">
            <w:pPr>
              <w:tabs>
                <w:tab w:val="left" w:pos="612"/>
              </w:tabs>
              <w:rPr>
                <w:iCs/>
                <w:color w:val="000000" w:themeColor="text1"/>
                <w:sz w:val="20"/>
                <w:szCs w:val="20"/>
                <w:lang w:val="ru-RU"/>
              </w:rPr>
            </w:pPr>
            <w:r w:rsidRPr="00FB5377">
              <w:rPr>
                <w:iCs/>
                <w:color w:val="000000" w:themeColor="text1"/>
                <w:sz w:val="20"/>
                <w:szCs w:val="20"/>
                <w:lang w:val="en-US"/>
              </w:rPr>
              <w:t>1</w:t>
            </w:r>
            <w:r w:rsidR="00FB5377" w:rsidRPr="00FB5377">
              <w:rPr>
                <w:iCs/>
                <w:color w:val="000000" w:themeColor="text1"/>
                <w:sz w:val="20"/>
                <w:szCs w:val="20"/>
                <w:lang w:val="en-US"/>
              </w:rPr>
              <w:t>5</w:t>
            </w:r>
          </w:p>
        </w:tc>
        <w:tc>
          <w:tcPr>
            <w:tcW w:w="3749" w:type="dxa"/>
          </w:tcPr>
          <w:p w14:paraId="07C32DA4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Certificat de efectuare sistematică a plății impozitelor către Bugetul Public Național</w:t>
            </w:r>
          </w:p>
        </w:tc>
        <w:tc>
          <w:tcPr>
            <w:tcW w:w="4186" w:type="dxa"/>
          </w:tcPr>
          <w:p w14:paraId="65BA97CF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Original</w:t>
            </w:r>
            <w:r>
              <w:rPr>
                <w:sz w:val="20"/>
                <w:szCs w:val="20"/>
                <w:lang w:val="en-GB"/>
              </w:rPr>
              <w:t>/ copia</w:t>
            </w:r>
            <w:r w:rsidRPr="00AA7E82">
              <w:rPr>
                <w:sz w:val="20"/>
                <w:szCs w:val="20"/>
                <w:lang w:val="en-GB"/>
              </w:rPr>
              <w:t xml:space="preserve"> valabilă a Certificatului de tip CC 04 AE eliberat de Serviciul Fiscal de Stat, </w:t>
            </w:r>
            <w:r w:rsidR="00FC5119">
              <w:rPr>
                <w:iCs/>
                <w:sz w:val="20"/>
                <w:szCs w:val="20"/>
              </w:rPr>
              <w:t xml:space="preserve">sau </w:t>
            </w:r>
            <w:r w:rsidR="00FC5119" w:rsidRPr="00FC5119">
              <w:rPr>
                <w:sz w:val="20"/>
                <w:szCs w:val="20"/>
                <w:lang w:val="en-GB"/>
              </w:rPr>
              <w:t xml:space="preserve">Certificatului descărcat de pe platforma de interoperabilitae (MConnect) sau alte surse, </w:t>
            </w:r>
            <w:r w:rsidR="00FC5119" w:rsidRPr="00FC5119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425ED8FC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4DE75303" w14:textId="77777777" w:rsidTr="0024650A">
        <w:trPr>
          <w:trHeight w:val="333"/>
        </w:trPr>
        <w:tc>
          <w:tcPr>
            <w:tcW w:w="571" w:type="dxa"/>
          </w:tcPr>
          <w:p w14:paraId="489CD592" w14:textId="46E07CB7" w:rsidR="00D80442" w:rsidRPr="00FB5377" w:rsidRDefault="00D80442" w:rsidP="0024650A">
            <w:pPr>
              <w:tabs>
                <w:tab w:val="left" w:pos="612"/>
              </w:tabs>
              <w:rPr>
                <w:bCs/>
                <w:iCs/>
                <w:color w:val="000000" w:themeColor="text1"/>
                <w:sz w:val="20"/>
                <w:szCs w:val="20"/>
                <w:lang w:val="ru-RU"/>
              </w:rPr>
            </w:pPr>
            <w:r w:rsidRPr="00FB5377">
              <w:rPr>
                <w:bCs/>
                <w:iCs/>
                <w:color w:val="000000" w:themeColor="text1"/>
                <w:sz w:val="20"/>
                <w:szCs w:val="20"/>
                <w:lang w:val="en-US"/>
              </w:rPr>
              <w:t>1</w:t>
            </w:r>
            <w:r w:rsidR="00FB5377" w:rsidRPr="00FB5377">
              <w:rPr>
                <w:bCs/>
                <w:iCs/>
                <w:color w:val="000000" w:themeColor="text1"/>
                <w:sz w:val="20"/>
                <w:szCs w:val="20"/>
                <w:lang w:val="en-US"/>
              </w:rPr>
              <w:t>6</w:t>
            </w:r>
          </w:p>
        </w:tc>
        <w:tc>
          <w:tcPr>
            <w:tcW w:w="3749" w:type="dxa"/>
          </w:tcPr>
          <w:p w14:paraId="43BA118A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AA7E82">
              <w:rPr>
                <w:sz w:val="20"/>
                <w:szCs w:val="20"/>
                <w:lang w:val="en-GB"/>
              </w:rPr>
              <w:t>GARANȚIA PENTRU CALITATEA LUCRĂRILOR</w:t>
            </w:r>
            <w:r w:rsidRPr="00AA7E82">
              <w:rPr>
                <w:sz w:val="20"/>
                <w:szCs w:val="20"/>
              </w:rPr>
              <w:t xml:space="preserve"> </w:t>
            </w:r>
            <w:r w:rsidRPr="00AA7E82">
              <w:rPr>
                <w:sz w:val="20"/>
                <w:szCs w:val="20"/>
                <w:lang w:val="en-GB"/>
              </w:rPr>
              <w:t>EXECUTATE</w:t>
            </w:r>
          </w:p>
        </w:tc>
        <w:tc>
          <w:tcPr>
            <w:tcW w:w="4186" w:type="dxa"/>
          </w:tcPr>
          <w:p w14:paraId="543FAA42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nu mai puțin </w:t>
            </w:r>
            <w:r w:rsidRPr="00CC2908">
              <w:rPr>
                <w:b/>
                <w:bCs/>
                <w:color w:val="C00000"/>
                <w:sz w:val="20"/>
                <w:szCs w:val="20"/>
                <w:lang w:val="en-GB"/>
              </w:rPr>
              <w:t xml:space="preserve">de </w:t>
            </w:r>
            <w:r w:rsidR="00AF4BA7" w:rsidRPr="00AF4BA7">
              <w:rPr>
                <w:b/>
                <w:bCs/>
                <w:color w:val="C00000"/>
                <w:sz w:val="20"/>
                <w:szCs w:val="20"/>
                <w:lang w:val="en-US"/>
              </w:rPr>
              <w:t>5</w:t>
            </w:r>
            <w:r w:rsidRPr="00CC2908">
              <w:rPr>
                <w:b/>
                <w:bCs/>
                <w:color w:val="C00000"/>
                <w:sz w:val="20"/>
                <w:szCs w:val="20"/>
                <w:lang w:val="en-GB"/>
              </w:rPr>
              <w:t xml:space="preserve"> ani</w:t>
            </w:r>
            <w:r w:rsidRPr="00AA7E82">
              <w:rPr>
                <w:sz w:val="20"/>
                <w:szCs w:val="20"/>
                <w:lang w:val="en-GB"/>
              </w:rPr>
              <w:t xml:space="preserve"> - original - </w:t>
            </w:r>
            <w:r w:rsidRPr="00AA7E82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297378A0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1B3730" w:rsidRPr="00AA7E82" w14:paraId="5BC144FA" w14:textId="77777777">
        <w:trPr>
          <w:trHeight w:val="666"/>
        </w:trPr>
        <w:tc>
          <w:tcPr>
            <w:tcW w:w="571" w:type="dxa"/>
          </w:tcPr>
          <w:p w14:paraId="3E687F78" w14:textId="5668026E" w:rsidR="001B3730" w:rsidRPr="00FB5377" w:rsidRDefault="001B3730" w:rsidP="001B3730">
            <w:pPr>
              <w:tabs>
                <w:tab w:val="left" w:pos="612"/>
              </w:tabs>
              <w:rPr>
                <w:bCs/>
                <w:iCs/>
                <w:color w:val="000000" w:themeColor="text1"/>
                <w:sz w:val="20"/>
                <w:szCs w:val="20"/>
                <w:lang w:val="en-US"/>
              </w:rPr>
            </w:pPr>
            <w:r w:rsidRPr="00FB5377">
              <w:rPr>
                <w:iCs/>
                <w:color w:val="000000" w:themeColor="text1"/>
                <w:sz w:val="20"/>
                <w:szCs w:val="20"/>
              </w:rPr>
              <w:t>1</w:t>
            </w:r>
            <w:r w:rsidR="00FB5377" w:rsidRPr="00FB5377">
              <w:rPr>
                <w:iCs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3749" w:type="dxa"/>
            <w:vAlign w:val="center"/>
          </w:tcPr>
          <w:p w14:paraId="49EEEF37" w14:textId="77777777" w:rsidR="001B3730" w:rsidRPr="00AA7E82" w:rsidRDefault="001B3730" w:rsidP="001B3730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US"/>
              </w:rPr>
              <w:t xml:space="preserve">Certificat de atestare tehnico profesională </w:t>
            </w:r>
            <w:r w:rsidRPr="00D5398A">
              <w:rPr>
                <w:sz w:val="20"/>
                <w:szCs w:val="20"/>
                <w:lang w:val="en-US"/>
              </w:rPr>
              <w:t>a</w:t>
            </w:r>
            <w:r w:rsidRPr="00540D4D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val="en-US"/>
              </w:rPr>
              <w:t>responsabilului tehnic (diriginte de șantier)</w:t>
            </w:r>
          </w:p>
        </w:tc>
        <w:tc>
          <w:tcPr>
            <w:tcW w:w="4186" w:type="dxa"/>
            <w:vAlign w:val="center"/>
          </w:tcPr>
          <w:p w14:paraId="6E5BFBE7" w14:textId="77777777" w:rsidR="001B3730" w:rsidRPr="00AA7E82" w:rsidRDefault="001B3730" w:rsidP="001B3730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US"/>
              </w:rPr>
              <w:t>eliberată de către Ministerul Dezvoltării Regionale şi Construcţiilor</w:t>
            </w:r>
            <w:r w:rsidRPr="00552279">
              <w:rPr>
                <w:iCs/>
                <w:sz w:val="20"/>
                <w:szCs w:val="20"/>
              </w:rPr>
              <w:t xml:space="preserve"> - cu semnătura electronică a operatorul economic</w:t>
            </w:r>
          </w:p>
        </w:tc>
        <w:tc>
          <w:tcPr>
            <w:tcW w:w="1494" w:type="dxa"/>
          </w:tcPr>
          <w:p w14:paraId="59DBAE79" w14:textId="77777777" w:rsidR="001B3730" w:rsidRPr="00AA7E82" w:rsidRDefault="001B3730" w:rsidP="001B3730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552279">
              <w:rPr>
                <w:iCs/>
                <w:sz w:val="20"/>
                <w:szCs w:val="20"/>
              </w:rPr>
              <w:t>Obligatoriu</w:t>
            </w:r>
          </w:p>
        </w:tc>
      </w:tr>
      <w:tr w:rsidR="00F124E2" w:rsidRPr="00AA7E82" w14:paraId="3AB3C6FD" w14:textId="77777777" w:rsidTr="00965DC7">
        <w:trPr>
          <w:trHeight w:val="350"/>
        </w:trPr>
        <w:tc>
          <w:tcPr>
            <w:tcW w:w="571" w:type="dxa"/>
          </w:tcPr>
          <w:p w14:paraId="20800FAD" w14:textId="6EDFB9C8" w:rsidR="00F124E2" w:rsidRPr="00FB5377" w:rsidRDefault="00F124E2" w:rsidP="0024650A">
            <w:pPr>
              <w:tabs>
                <w:tab w:val="left" w:pos="612"/>
              </w:tabs>
              <w:rPr>
                <w:iCs/>
                <w:color w:val="000000" w:themeColor="text1"/>
                <w:sz w:val="20"/>
                <w:szCs w:val="20"/>
                <w:lang w:val="en-US"/>
              </w:rPr>
            </w:pPr>
            <w:bookmarkStart w:id="0" w:name="_Hlk129762822"/>
            <w:r w:rsidRPr="00FB5377">
              <w:rPr>
                <w:iCs/>
                <w:color w:val="000000" w:themeColor="text1"/>
                <w:sz w:val="20"/>
                <w:szCs w:val="20"/>
                <w:lang w:val="en-US"/>
              </w:rPr>
              <w:t>1</w:t>
            </w:r>
            <w:r w:rsidR="00FB5377" w:rsidRPr="00FB5377">
              <w:rPr>
                <w:iCs/>
                <w:color w:val="000000" w:themeColor="text1"/>
                <w:sz w:val="20"/>
                <w:szCs w:val="20"/>
                <w:lang w:val="en-US"/>
              </w:rPr>
              <w:t>8</w:t>
            </w:r>
          </w:p>
        </w:tc>
        <w:tc>
          <w:tcPr>
            <w:tcW w:w="3749" w:type="dxa"/>
          </w:tcPr>
          <w:p w14:paraId="6BE6260E" w14:textId="77777777" w:rsidR="00F124E2" w:rsidRPr="000F1CE5" w:rsidRDefault="00F124E2" w:rsidP="0024650A">
            <w:pPr>
              <w:tabs>
                <w:tab w:val="left" w:pos="612"/>
              </w:tabs>
              <w:rPr>
                <w:b/>
                <w:bCs/>
                <w:iCs/>
                <w:sz w:val="20"/>
                <w:szCs w:val="20"/>
                <w:lang w:val="en-US"/>
              </w:rPr>
            </w:pPr>
            <w:r w:rsidRPr="000F1CE5">
              <w:rPr>
                <w:b/>
                <w:bCs/>
                <w:sz w:val="20"/>
                <w:szCs w:val="20"/>
              </w:rPr>
              <w:t>Garanţia de bună execuţie 5%</w:t>
            </w:r>
          </w:p>
        </w:tc>
        <w:tc>
          <w:tcPr>
            <w:tcW w:w="4186" w:type="dxa"/>
          </w:tcPr>
          <w:p w14:paraId="774EC87D" w14:textId="39D5D6CF" w:rsidR="00F124E2" w:rsidRPr="00AA7E82" w:rsidRDefault="00F124E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194480">
              <w:rPr>
                <w:b/>
                <w:bCs/>
                <w:sz w:val="20"/>
                <w:szCs w:val="20"/>
                <w:lang w:val="en-GB"/>
              </w:rPr>
              <w:t>La semnarea contractului OE cîştigător</w:t>
            </w:r>
            <w:r w:rsidRPr="00AA7E82">
              <w:rPr>
                <w:sz w:val="20"/>
                <w:szCs w:val="20"/>
                <w:lang w:val="en-GB"/>
              </w:rPr>
              <w:t xml:space="preserve"> prezintă Garanţia de bună execuţie </w:t>
            </w:r>
            <w:r>
              <w:rPr>
                <w:sz w:val="20"/>
                <w:szCs w:val="20"/>
                <w:lang w:val="en-GB"/>
              </w:rPr>
              <w:t>eliberată de o bancă comercială</w:t>
            </w:r>
            <w:r w:rsidRPr="00AA7E82">
              <w:rPr>
                <w:sz w:val="20"/>
                <w:szCs w:val="20"/>
                <w:lang w:val="en-GB"/>
              </w:rPr>
              <w:t>, conform următoarelor date bancare: Beneficiarul plăţii</w:t>
            </w:r>
            <w:r w:rsidRPr="00BC3BAB">
              <w:rPr>
                <w:sz w:val="20"/>
                <w:szCs w:val="20"/>
                <w:lang w:val="en-GB"/>
              </w:rPr>
              <w:t xml:space="preserve">: </w:t>
            </w:r>
            <w:r w:rsidR="00BC3BAB" w:rsidRPr="00BC3BAB">
              <w:rPr>
                <w:b/>
                <w:bCs/>
                <w:color w:val="000000" w:themeColor="text1"/>
                <w:sz w:val="18"/>
                <w:szCs w:val="18"/>
              </w:rPr>
              <w:t>IPLT „OLIMP”</w:t>
            </w:r>
            <w:r w:rsidR="00BC3BAB" w:rsidRPr="00BC3BAB">
              <w:rPr>
                <w:b/>
                <w:bCs/>
                <w:color w:val="000000" w:themeColor="text1"/>
              </w:rPr>
              <w:t xml:space="preserve"> </w:t>
            </w:r>
            <w:r w:rsidRPr="00BC3BAB">
              <w:rPr>
                <w:color w:val="000000" w:themeColor="text1"/>
                <w:sz w:val="20"/>
                <w:szCs w:val="20"/>
                <w:lang w:val="en-GB"/>
              </w:rPr>
              <w:t xml:space="preserve"> Denumirea Băncii: Ministerul Finantelor – Trezoreria de Stat Codul fiscal: </w:t>
            </w:r>
            <w:r w:rsidR="00BC3BAB" w:rsidRPr="00BC3BAB">
              <w:rPr>
                <w:color w:val="000000" w:themeColor="text1"/>
                <w:sz w:val="20"/>
                <w:szCs w:val="20"/>
                <w:lang w:val="en-GB"/>
              </w:rPr>
              <w:t>1014620005137</w:t>
            </w:r>
            <w:r w:rsidRPr="00BC3BAB">
              <w:rPr>
                <w:color w:val="000000" w:themeColor="text1"/>
                <w:sz w:val="20"/>
                <w:szCs w:val="20"/>
                <w:lang w:val="en-GB"/>
              </w:rPr>
              <w:t xml:space="preserve"> </w:t>
            </w:r>
            <w:r w:rsidRPr="001D6FF2">
              <w:rPr>
                <w:color w:val="EE0000"/>
                <w:sz w:val="20"/>
                <w:szCs w:val="20"/>
                <w:lang w:val="en-GB"/>
              </w:rPr>
              <w:t xml:space="preserve">IBAN: </w:t>
            </w:r>
            <w:r w:rsidRPr="00AA7E82">
              <w:rPr>
                <w:sz w:val="20"/>
                <w:szCs w:val="20"/>
                <w:lang w:val="en-GB"/>
              </w:rPr>
              <w:t xml:space="preserve">cu nota “Garanţia de bună execuţie </w:t>
            </w:r>
            <w:r>
              <w:rPr>
                <w:color w:val="FF0000"/>
                <w:sz w:val="20"/>
                <w:szCs w:val="20"/>
                <w:lang w:val="en-GB"/>
              </w:rPr>
              <w:t>pentru</w:t>
            </w:r>
            <w:r w:rsidRPr="001F4E4F">
              <w:rPr>
                <w:color w:val="FF0000"/>
                <w:sz w:val="20"/>
                <w:szCs w:val="20"/>
                <w:lang w:val="en-GB"/>
              </w:rPr>
              <w:t xml:space="preserve"> </w:t>
            </w:r>
            <w:r w:rsidR="008568A9">
              <w:rPr>
                <w:color w:val="FF0000"/>
                <w:sz w:val="20"/>
                <w:szCs w:val="20"/>
                <w:lang w:val="en-GB"/>
              </w:rPr>
              <w:t>COP</w:t>
            </w:r>
            <w:r w:rsidRPr="00AA7E82">
              <w:rPr>
                <w:sz w:val="20"/>
                <w:szCs w:val="20"/>
                <w:lang w:val="en-GB"/>
              </w:rPr>
              <w:t xml:space="preserve"> nr. ______ din _________" original - </w:t>
            </w:r>
            <w:r w:rsidRPr="00AA7E82">
              <w:rPr>
                <w:iCs/>
                <w:sz w:val="20"/>
                <w:szCs w:val="20"/>
              </w:rPr>
              <w:t xml:space="preserve">cu semnătura </w:t>
            </w:r>
            <w:r>
              <w:rPr>
                <w:iCs/>
                <w:sz w:val="20"/>
                <w:szCs w:val="20"/>
              </w:rPr>
              <w:t>electronică a</w:t>
            </w:r>
            <w:r w:rsidRPr="00AA7E82">
              <w:rPr>
                <w:iCs/>
                <w:sz w:val="20"/>
                <w:szCs w:val="20"/>
              </w:rPr>
              <w:t xml:space="preserve"> operatorului economic</w:t>
            </w:r>
          </w:p>
        </w:tc>
        <w:tc>
          <w:tcPr>
            <w:tcW w:w="1494" w:type="dxa"/>
          </w:tcPr>
          <w:p w14:paraId="246E68B6" w14:textId="77777777" w:rsidR="00F124E2" w:rsidRPr="00AA7E82" w:rsidRDefault="00F124E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bookmarkEnd w:id="0"/>
      <w:tr w:rsidR="00F124E2" w:rsidRPr="00AA7E82" w14:paraId="42049FFD" w14:textId="77777777" w:rsidTr="00965DC7">
        <w:trPr>
          <w:trHeight w:val="350"/>
        </w:trPr>
        <w:tc>
          <w:tcPr>
            <w:tcW w:w="571" w:type="dxa"/>
          </w:tcPr>
          <w:p w14:paraId="1DE5AC95" w14:textId="254E5740" w:rsidR="00F124E2" w:rsidRDefault="00FB5377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19</w:t>
            </w:r>
          </w:p>
        </w:tc>
        <w:tc>
          <w:tcPr>
            <w:tcW w:w="3749" w:type="dxa"/>
          </w:tcPr>
          <w:p w14:paraId="0F1A8D59" w14:textId="77777777" w:rsidR="00F124E2" w:rsidRPr="00AA7E82" w:rsidRDefault="00F124E2" w:rsidP="0024650A">
            <w:pPr>
              <w:keepNext/>
              <w:spacing w:line="240" w:lineRule="exact"/>
              <w:jc w:val="both"/>
              <w:outlineLvl w:val="0"/>
              <w:rPr>
                <w:sz w:val="20"/>
                <w:szCs w:val="20"/>
              </w:rPr>
            </w:pPr>
            <w:bookmarkStart w:id="1" w:name="_Toc449632652"/>
            <w:bookmarkStart w:id="2" w:name="_Toc449633144"/>
            <w:bookmarkStart w:id="3" w:name="_Toc449692099"/>
            <w:r w:rsidRPr="008A41C1">
              <w:rPr>
                <w:b/>
                <w:bCs/>
                <w:sz w:val="20"/>
                <w:szCs w:val="20"/>
                <w:lang w:eastAsia="ro-RO"/>
              </w:rPr>
              <w:t>DECLARAŢIE</w:t>
            </w:r>
            <w:bookmarkEnd w:id="1"/>
            <w:bookmarkEnd w:id="2"/>
            <w:bookmarkEnd w:id="3"/>
            <w:r>
              <w:rPr>
                <w:b/>
                <w:bCs/>
                <w:sz w:val="20"/>
                <w:szCs w:val="20"/>
                <w:lang w:eastAsia="ro-RO"/>
              </w:rPr>
              <w:t xml:space="preserve"> </w:t>
            </w:r>
            <w:r w:rsidRPr="008A41C1">
              <w:rPr>
                <w:rFonts w:eastAsia="PMingLiU"/>
                <w:b/>
                <w:bCs/>
                <w:sz w:val="20"/>
                <w:szCs w:val="20"/>
                <w:lang w:eastAsia="zh-CN"/>
              </w:rPr>
              <w:t>privind confirmarea identității beneficiarilor efectivi</w:t>
            </w:r>
          </w:p>
        </w:tc>
        <w:tc>
          <w:tcPr>
            <w:tcW w:w="4186" w:type="dxa"/>
          </w:tcPr>
          <w:p w14:paraId="08AD522C" w14:textId="77777777" w:rsidR="00F124E2" w:rsidRPr="00194480" w:rsidRDefault="00F124E2" w:rsidP="0024650A">
            <w:pPr>
              <w:tabs>
                <w:tab w:val="left" w:pos="612"/>
              </w:tabs>
              <w:rPr>
                <w:b/>
                <w:bCs/>
                <w:sz w:val="20"/>
                <w:szCs w:val="20"/>
                <w:lang w:val="en-GB"/>
              </w:rPr>
            </w:pPr>
            <w:r>
              <w:rPr>
                <w:b/>
                <w:bCs/>
                <w:sz w:val="20"/>
                <w:szCs w:val="20"/>
                <w:lang w:val="en-GB"/>
              </w:rPr>
              <w:t>La semnarea contractului OE v-a prezenta Declarația în original</w:t>
            </w:r>
            <w:r w:rsidRPr="00AA7E82">
              <w:rPr>
                <w:iCs/>
                <w:sz w:val="20"/>
                <w:szCs w:val="20"/>
              </w:rPr>
              <w:t xml:space="preserve"> </w:t>
            </w:r>
            <w:r w:rsidRPr="001F4E4F">
              <w:rPr>
                <w:b/>
                <w:bCs/>
                <w:iCs/>
                <w:sz w:val="20"/>
                <w:szCs w:val="20"/>
              </w:rPr>
              <w:t xml:space="preserve">cu semnătura </w:t>
            </w:r>
            <w:r>
              <w:rPr>
                <w:b/>
                <w:bCs/>
                <w:iCs/>
                <w:sz w:val="20"/>
                <w:szCs w:val="20"/>
              </w:rPr>
              <w:t>electronică a</w:t>
            </w:r>
            <w:r w:rsidRPr="001F4E4F">
              <w:rPr>
                <w:b/>
                <w:bCs/>
                <w:iCs/>
                <w:sz w:val="20"/>
                <w:szCs w:val="20"/>
              </w:rPr>
              <w:t xml:space="preserve"> operatorului economic</w:t>
            </w:r>
            <w:r>
              <w:rPr>
                <w:b/>
                <w:bCs/>
                <w:iCs/>
                <w:sz w:val="20"/>
                <w:szCs w:val="20"/>
              </w:rPr>
              <w:t xml:space="preserve"> (prin email la adresa AC)</w:t>
            </w:r>
          </w:p>
        </w:tc>
        <w:tc>
          <w:tcPr>
            <w:tcW w:w="1494" w:type="dxa"/>
          </w:tcPr>
          <w:p w14:paraId="7C36165B" w14:textId="77777777" w:rsidR="00F124E2" w:rsidRPr="00AA7E82" w:rsidRDefault="00F124E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</w:tbl>
    <w:p w14:paraId="467A7B5C" w14:textId="6AA3B58C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Garanția pentru ofertă, </w:t>
      </w:r>
      <w:r w:rsidR="001D6FF2">
        <w:rPr>
          <w:b/>
          <w:noProof w:val="0"/>
          <w:highlight w:val="yellow"/>
          <w:lang w:eastAsia="ru-RU"/>
        </w:rPr>
        <w:t>Nu se aplică</w:t>
      </w:r>
      <w:r w:rsidRPr="008F7131">
        <w:rPr>
          <w:b/>
          <w:noProof w:val="0"/>
          <w:highlight w:val="yellow"/>
          <w:lang w:eastAsia="ru-RU"/>
        </w:rPr>
        <w:t>.</w:t>
      </w:r>
    </w:p>
    <w:p w14:paraId="63DB5914" w14:textId="77777777" w:rsidR="00426112" w:rsidRPr="0089091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eastAsia="ru-RU"/>
        </w:rPr>
      </w:pPr>
      <w:r w:rsidRPr="00FF430B">
        <w:rPr>
          <w:b/>
          <w:noProof w:val="0"/>
          <w:lang w:eastAsia="ru-RU"/>
        </w:rPr>
        <w:t>Termenul de garanție a lucrărilor</w:t>
      </w:r>
      <w:r w:rsidR="0022256D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sau serviciilor de proiectare și de lucrări</w:t>
      </w:r>
      <w:r w:rsidR="00AF7A74">
        <w:rPr>
          <w:b/>
          <w:noProof w:val="0"/>
          <w:lang w:eastAsia="ru-RU"/>
        </w:rPr>
        <w:t>:</w:t>
      </w:r>
      <w:r w:rsidR="0022256D">
        <w:rPr>
          <w:b/>
          <w:noProof w:val="0"/>
          <w:lang w:eastAsia="ru-RU"/>
        </w:rPr>
        <w:t xml:space="preserve"> </w:t>
      </w:r>
      <w:r w:rsidR="00270241" w:rsidRPr="00CC2908">
        <w:rPr>
          <w:b/>
          <w:noProof w:val="0"/>
          <w:color w:val="C00000"/>
          <w:highlight w:val="yellow"/>
          <w:lang w:eastAsia="ru-RU"/>
        </w:rPr>
        <w:t>nu mai putin de</w:t>
      </w:r>
      <w:r w:rsidR="0022256D" w:rsidRPr="00CC2908">
        <w:rPr>
          <w:b/>
          <w:noProof w:val="0"/>
          <w:color w:val="C00000"/>
          <w:highlight w:val="yellow"/>
          <w:lang w:eastAsia="ru-RU"/>
        </w:rPr>
        <w:t xml:space="preserve"> </w:t>
      </w:r>
      <w:r w:rsidR="00AF4BA7" w:rsidRPr="008F5E5F">
        <w:rPr>
          <w:b/>
          <w:noProof w:val="0"/>
          <w:color w:val="C00000"/>
          <w:highlight w:val="yellow"/>
          <w:lang w:val="en-US" w:eastAsia="ru-RU"/>
        </w:rPr>
        <w:t>5</w:t>
      </w:r>
      <w:r w:rsidR="0022256D" w:rsidRPr="00CC2908">
        <w:rPr>
          <w:b/>
          <w:noProof w:val="0"/>
          <w:color w:val="C00000"/>
          <w:highlight w:val="yellow"/>
          <w:lang w:eastAsia="ru-RU"/>
        </w:rPr>
        <w:t xml:space="preserve"> ani</w:t>
      </w:r>
      <w:r w:rsidRPr="0089091B">
        <w:rPr>
          <w:b/>
          <w:noProof w:val="0"/>
          <w:color w:val="000000" w:themeColor="text1"/>
          <w:highlight w:val="yellow"/>
          <w:lang w:eastAsia="ru-RU"/>
        </w:rPr>
        <w:t>.</w:t>
      </w:r>
    </w:p>
    <w:p w14:paraId="70F53A3E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Garanția de bună execuție a contractului, </w:t>
      </w:r>
      <w:r w:rsidRPr="0022256D">
        <w:rPr>
          <w:b/>
          <w:noProof w:val="0"/>
          <w:highlight w:val="yellow"/>
          <w:lang w:eastAsia="ru-RU"/>
        </w:rPr>
        <w:t>cuantumul</w:t>
      </w:r>
      <w:r w:rsidR="0022256D" w:rsidRPr="0022256D">
        <w:rPr>
          <w:b/>
          <w:noProof w:val="0"/>
          <w:highlight w:val="yellow"/>
          <w:lang w:eastAsia="ru-RU"/>
        </w:rPr>
        <w:t xml:space="preserve"> 5%</w:t>
      </w:r>
      <w:r w:rsidR="0010632F">
        <w:rPr>
          <w:b/>
          <w:noProof w:val="0"/>
          <w:highlight w:val="yellow"/>
          <w:lang w:eastAsia="ru-RU"/>
        </w:rPr>
        <w:t xml:space="preserve"> din suma cu TVA din valoarea contractului</w:t>
      </w:r>
      <w:r w:rsidRPr="0022256D">
        <w:rPr>
          <w:b/>
          <w:noProof w:val="0"/>
          <w:highlight w:val="yellow"/>
          <w:lang w:eastAsia="ru-RU"/>
        </w:rPr>
        <w:t>.</w:t>
      </w:r>
    </w:p>
    <w:p w14:paraId="0AC83E89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6C017E">
        <w:rPr>
          <w:b/>
          <w:noProof w:val="0"/>
          <w:lang w:eastAsia="ru-RU"/>
        </w:rPr>
        <w:t xml:space="preserve">: </w:t>
      </w:r>
      <w:r w:rsidR="006C017E" w:rsidRPr="006C017E">
        <w:rPr>
          <w:b/>
          <w:noProof w:val="0"/>
          <w:highlight w:val="yellow"/>
          <w:lang w:eastAsia="ru-RU"/>
        </w:rPr>
        <w:t>nu se aplică</w:t>
      </w:r>
      <w:r w:rsidR="006C017E">
        <w:rPr>
          <w:b/>
          <w:noProof w:val="0"/>
          <w:lang w:eastAsia="ru-RU"/>
        </w:rPr>
        <w:t>.</w:t>
      </w:r>
    </w:p>
    <w:p w14:paraId="3F13B15C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E228BA" w:rsidRPr="00E228BA">
        <w:rPr>
          <w:b/>
          <w:noProof w:val="0"/>
          <w:highlight w:val="yellow"/>
          <w:lang w:eastAsia="ru-RU"/>
        </w:rPr>
        <w:t xml:space="preserve"> </w:t>
      </w:r>
      <w:r w:rsidR="00E228BA" w:rsidRPr="006C017E">
        <w:rPr>
          <w:b/>
          <w:noProof w:val="0"/>
          <w:highlight w:val="yellow"/>
          <w:lang w:eastAsia="ru-RU"/>
        </w:rPr>
        <w:t>nu se aplică</w:t>
      </w:r>
    </w:p>
    <w:p w14:paraId="7187FAF9" w14:textId="77777777" w:rsidR="00426112" w:rsidRPr="00FF430B" w:rsidRDefault="00426112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Condiții speciale de care depinde îndeplinirea contractului (</w:t>
      </w:r>
      <w:r w:rsidRPr="00FF430B">
        <w:rPr>
          <w:noProof w:val="0"/>
          <w:lang w:eastAsia="ru-RU"/>
        </w:rPr>
        <w:t>indicați după caz</w:t>
      </w:r>
      <w:r w:rsidRPr="00FF430B">
        <w:rPr>
          <w:b/>
          <w:noProof w:val="0"/>
          <w:lang w:eastAsia="ru-RU"/>
        </w:rPr>
        <w:t xml:space="preserve">): </w:t>
      </w:r>
      <w:r w:rsidR="00E228BA" w:rsidRPr="006C017E">
        <w:rPr>
          <w:b/>
          <w:noProof w:val="0"/>
          <w:highlight w:val="yellow"/>
          <w:lang w:eastAsia="ru-RU"/>
        </w:rPr>
        <w:t>nu se aplică</w:t>
      </w:r>
      <w:r w:rsidR="00E228BA" w:rsidRPr="00FF430B">
        <w:rPr>
          <w:b/>
          <w:noProof w:val="0"/>
          <w:lang w:eastAsia="ru-RU"/>
        </w:rPr>
        <w:t xml:space="preserve"> </w:t>
      </w:r>
    </w:p>
    <w:p w14:paraId="08B41986" w14:textId="77777777" w:rsidR="00426112" w:rsidRPr="00FF430B" w:rsidRDefault="00426112" w:rsidP="00EF4276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4" w:name="_Hlk71621175"/>
      <w:r w:rsidRPr="00FF430B">
        <w:rPr>
          <w:b/>
          <w:noProof w:val="0"/>
          <w:lang w:eastAsia="ru-RU"/>
        </w:rPr>
        <w:t>Ofertele se prezintă în valuta</w:t>
      </w:r>
      <w:bookmarkEnd w:id="4"/>
      <w:r w:rsidR="006D3669">
        <w:rPr>
          <w:b/>
          <w:noProof w:val="0"/>
          <w:lang w:eastAsia="ru-RU"/>
        </w:rPr>
        <w:t xml:space="preserve"> </w:t>
      </w:r>
      <w:r w:rsidR="006D3669" w:rsidRPr="006D3669">
        <w:rPr>
          <w:b/>
          <w:noProof w:val="0"/>
          <w:highlight w:val="yellow"/>
          <w:lang w:eastAsia="ru-RU"/>
        </w:rPr>
        <w:t>Lei MDL</w:t>
      </w:r>
    </w:p>
    <w:p w14:paraId="0043CEEC" w14:textId="77777777" w:rsidR="00426112" w:rsidRPr="00FF430B" w:rsidRDefault="00426112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Criteriul de evaluare aplicat pentru atribuirea contractului:</w:t>
      </w:r>
      <w:r w:rsidR="003E53DF">
        <w:rPr>
          <w:b/>
          <w:noProof w:val="0"/>
          <w:lang w:eastAsia="ru-RU"/>
        </w:rPr>
        <w:t xml:space="preserve"> </w:t>
      </w:r>
      <w:r w:rsidR="003E53DF" w:rsidRPr="00D102B8">
        <w:rPr>
          <w:b/>
          <w:noProof w:val="0"/>
          <w:highlight w:val="yellow"/>
          <w:lang w:eastAsia="ru-RU"/>
        </w:rPr>
        <w:t>Prețul cel mai scăzut</w:t>
      </w:r>
    </w:p>
    <w:p w14:paraId="4465F1C6" w14:textId="77777777" w:rsidR="00426112" w:rsidRDefault="00426112" w:rsidP="00D102B8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D102B8" w:rsidRPr="00D102B8">
        <w:rPr>
          <w:b/>
          <w:noProof w:val="0"/>
          <w:highlight w:val="yellow"/>
          <w:lang w:eastAsia="ru-RU"/>
        </w:rPr>
        <w:t xml:space="preserve"> </w:t>
      </w:r>
      <w:r w:rsidR="00D102B8" w:rsidRPr="006C017E">
        <w:rPr>
          <w:b/>
          <w:noProof w:val="0"/>
          <w:highlight w:val="yellow"/>
          <w:lang w:eastAsia="ru-RU"/>
        </w:rPr>
        <w:t>nu se aplică</w:t>
      </w:r>
      <w:r w:rsidR="00D102B8">
        <w:rPr>
          <w:b/>
          <w:noProof w:val="0"/>
          <w:lang w:eastAsia="ru-RU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"/>
        <w:gridCol w:w="7248"/>
        <w:gridCol w:w="1800"/>
      </w:tblGrid>
      <w:tr w:rsidR="00426112" w:rsidRPr="00EC30C2" w14:paraId="64B2D5D1" w14:textId="77777777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9220F" w14:textId="77777777" w:rsidR="00426112" w:rsidRPr="00C63149" w:rsidRDefault="00426112" w:rsidP="00C6314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63149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C553F" w14:textId="77777777" w:rsidR="00426112" w:rsidRPr="00C63149" w:rsidRDefault="00426112" w:rsidP="00C6314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63149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F036A" w14:textId="77777777" w:rsidR="00426112" w:rsidRPr="00C63149" w:rsidRDefault="00426112" w:rsidP="00C6314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63149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426112" w:rsidRPr="00EC30C2" w14:paraId="13B76C8A" w14:textId="77777777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AABD" w14:textId="77777777" w:rsidR="00426112" w:rsidRPr="00C63149" w:rsidRDefault="00426112" w:rsidP="00A667F8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FD926" w14:textId="77777777" w:rsidR="00426112" w:rsidRPr="00C63149" w:rsidRDefault="00426112" w:rsidP="00A667F8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A3B07" w14:textId="77777777" w:rsidR="00426112" w:rsidRPr="00C63149" w:rsidRDefault="00426112" w:rsidP="00A667F8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sz w:val="22"/>
                <w:szCs w:val="22"/>
                <w:lang w:eastAsia="ru-RU"/>
              </w:rPr>
            </w:pPr>
          </w:p>
        </w:tc>
      </w:tr>
    </w:tbl>
    <w:p w14:paraId="7ECB9A4F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14:paraId="63EBC108" w14:textId="77777777" w:rsidR="00426112" w:rsidRPr="00FF430B" w:rsidRDefault="00426112" w:rsidP="002F556B">
      <w:pPr>
        <w:numPr>
          <w:ilvl w:val="0"/>
          <w:numId w:val="27"/>
        </w:numPr>
        <w:shd w:val="clear" w:color="auto" w:fill="FFFFFF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conform SIA RSAP /până la: </w:t>
      </w:r>
      <w:r w:rsidRPr="00FF430B">
        <w:rPr>
          <w:b/>
          <w:i/>
          <w:noProof w:val="0"/>
          <w:lang w:eastAsia="ru-RU"/>
        </w:rPr>
        <w:t>[ora exactă]</w:t>
      </w:r>
      <w:r w:rsidR="00D102B8" w:rsidRPr="00D102B8">
        <w:rPr>
          <w:b/>
          <w:shd w:val="clear" w:color="auto" w:fill="FFFF00"/>
        </w:rPr>
        <w:t xml:space="preserve"> </w:t>
      </w:r>
      <w:r w:rsidR="00D102B8" w:rsidRPr="002A5E7A">
        <w:rPr>
          <w:b/>
          <w:shd w:val="clear" w:color="auto" w:fill="FFFF00"/>
        </w:rPr>
        <w:t>Informația o găsiți în SIA RSAP</w:t>
      </w:r>
    </w:p>
    <w:p w14:paraId="66594551" w14:textId="77777777" w:rsidR="00426112" w:rsidRPr="00FF430B" w:rsidRDefault="00426112" w:rsidP="002F556B">
      <w:pPr>
        <w:numPr>
          <w:ilvl w:val="0"/>
          <w:numId w:val="27"/>
        </w:numPr>
        <w:shd w:val="clear" w:color="auto" w:fill="FFFFFF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pe: </w:t>
      </w:r>
      <w:r w:rsidRPr="00FF430B">
        <w:rPr>
          <w:b/>
          <w:i/>
          <w:noProof w:val="0"/>
          <w:lang w:eastAsia="ru-RU"/>
        </w:rPr>
        <w:t>[data]</w:t>
      </w:r>
      <w:r w:rsidR="00D102B8" w:rsidRPr="00D102B8">
        <w:rPr>
          <w:b/>
          <w:shd w:val="clear" w:color="auto" w:fill="FFFF00"/>
        </w:rPr>
        <w:t xml:space="preserve"> </w:t>
      </w:r>
      <w:r w:rsidR="00D102B8" w:rsidRPr="002A5E7A">
        <w:rPr>
          <w:b/>
          <w:shd w:val="clear" w:color="auto" w:fill="FFFF00"/>
        </w:rPr>
        <w:t>Informația o găsiți în SIA RSAP</w:t>
      </w:r>
    </w:p>
    <w:p w14:paraId="09C52678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6B618E9A" w14:textId="77777777" w:rsidR="00426112" w:rsidRPr="00FF430B" w:rsidRDefault="00426112" w:rsidP="00BE362C">
      <w:pPr>
        <w:shd w:val="clear" w:color="auto" w:fill="FFFFFF"/>
        <w:tabs>
          <w:tab w:val="right" w:pos="426"/>
        </w:tabs>
        <w:spacing w:before="120"/>
        <w:ind w:left="450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14:paraId="18A88EF4" w14:textId="77777777" w:rsidR="00426112" w:rsidRPr="00FF430B" w:rsidRDefault="00426112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Termenul de valabilitate a ofertelor: </w:t>
      </w:r>
      <w:r w:rsidR="00FC3EB5">
        <w:rPr>
          <w:b/>
          <w:noProof w:val="0"/>
          <w:lang w:eastAsia="ru-RU"/>
        </w:rPr>
        <w:t>6</w:t>
      </w:r>
      <w:r w:rsidR="00813CF7">
        <w:rPr>
          <w:b/>
          <w:noProof w:val="0"/>
          <w:lang w:eastAsia="ru-RU"/>
        </w:rPr>
        <w:t>0 zile</w:t>
      </w:r>
    </w:p>
    <w:p w14:paraId="1580D46D" w14:textId="77777777" w:rsidR="00270241" w:rsidRDefault="00426112" w:rsidP="000F1CE5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="00813CF7" w:rsidRPr="002A5E7A">
        <w:rPr>
          <w:b/>
          <w:shd w:val="clear" w:color="auto" w:fill="FFFF00"/>
        </w:rPr>
        <w:t>SIA RSAP</w:t>
      </w:r>
    </w:p>
    <w:p w14:paraId="0A620C67" w14:textId="77777777" w:rsidR="000F1CE5" w:rsidRPr="000F1CE5" w:rsidRDefault="000F1CE5" w:rsidP="000F1CE5">
      <w:pPr>
        <w:tabs>
          <w:tab w:val="right" w:pos="426"/>
        </w:tabs>
        <w:spacing w:before="120"/>
        <w:rPr>
          <w:b/>
          <w:noProof w:val="0"/>
          <w:sz w:val="4"/>
          <w:szCs w:val="4"/>
          <w:lang w:eastAsia="ru-RU"/>
        </w:rPr>
      </w:pPr>
    </w:p>
    <w:p w14:paraId="6E8284BC" w14:textId="77777777" w:rsidR="00426112" w:rsidRDefault="00426112" w:rsidP="009D20CA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14:paraId="202B1EC7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Persoanele autorizate să asiste la deschiderea ofertelor: </w:t>
      </w:r>
      <w:r w:rsidRPr="00FF430B">
        <w:rPr>
          <w:b/>
          <w:noProof w:val="0"/>
          <w:lang w:eastAsia="ru-RU"/>
        </w:rPr>
        <w:br/>
      </w:r>
      <w:r w:rsidRPr="00FF430B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FF430B">
        <w:rPr>
          <w:b/>
          <w:noProof w:val="0"/>
          <w:lang w:eastAsia="ru-RU"/>
        </w:rPr>
        <w:t>.</w:t>
      </w:r>
    </w:p>
    <w:p w14:paraId="31488326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9D20CA" w:rsidRPr="009D20CA">
        <w:rPr>
          <w:b/>
          <w:noProof w:val="0"/>
          <w:highlight w:val="yellow"/>
          <w:lang w:eastAsia="ru-RU"/>
        </w:rPr>
        <w:t>română.</w:t>
      </w:r>
    </w:p>
    <w:p w14:paraId="45DC0DE3" w14:textId="77777777" w:rsidR="00426112" w:rsidRPr="00FF430B" w:rsidRDefault="00426112" w:rsidP="00FF4E49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FF4E49" w:rsidRPr="006C017E">
        <w:rPr>
          <w:b/>
          <w:noProof w:val="0"/>
          <w:highlight w:val="yellow"/>
          <w:lang w:eastAsia="ru-RU"/>
        </w:rPr>
        <w:t>nu se aplică</w:t>
      </w:r>
      <w:r w:rsidR="00FF4E49">
        <w:rPr>
          <w:b/>
          <w:noProof w:val="0"/>
          <w:lang w:eastAsia="ru-RU"/>
        </w:rPr>
        <w:t>.</w:t>
      </w:r>
    </w:p>
    <w:p w14:paraId="260DA970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7529FDB5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14:paraId="66F708A8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14:paraId="2E13F145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14:paraId="4E1BAE8B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</w:t>
      </w:r>
      <w:r w:rsidR="007A15C6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referința (referințele) publicărilor anterioare în Jurnalul Oficial al Uniunii Europene privind contractul (contractele) la care se referă anunțul respectiv (dacă este cazul):</w:t>
      </w:r>
      <w:r w:rsidR="00FF4E49" w:rsidRPr="00FF4E49">
        <w:rPr>
          <w:b/>
          <w:noProof w:val="0"/>
          <w:highlight w:val="yellow"/>
          <w:lang w:eastAsia="ru-RU"/>
        </w:rPr>
        <w:t xml:space="preserve"> </w:t>
      </w:r>
      <w:r w:rsidR="00FF4E49" w:rsidRPr="006C017E">
        <w:rPr>
          <w:b/>
          <w:noProof w:val="0"/>
          <w:highlight w:val="yellow"/>
          <w:lang w:eastAsia="ru-RU"/>
        </w:rPr>
        <w:t>nu se aplică</w:t>
      </w:r>
    </w:p>
    <w:p w14:paraId="1703F978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achizițiilor periodice, calendarul estimat pentru publicarea anunțurilor viitoare</w:t>
      </w:r>
      <w:r w:rsidRPr="00FF430B">
        <w:rPr>
          <w:b/>
          <w:noProof w:val="0"/>
          <w:shd w:val="clear" w:color="auto" w:fill="FFFFFF"/>
          <w:lang w:eastAsia="ru-RU"/>
        </w:rPr>
        <w:t>:</w:t>
      </w:r>
      <w:r w:rsidR="00FF4E49" w:rsidRPr="00FF4E49">
        <w:rPr>
          <w:b/>
          <w:noProof w:val="0"/>
          <w:highlight w:val="yellow"/>
          <w:lang w:eastAsia="ru-RU"/>
        </w:rPr>
        <w:t xml:space="preserve"> </w:t>
      </w:r>
      <w:r w:rsidR="00FF4E49" w:rsidRPr="006C017E">
        <w:rPr>
          <w:b/>
          <w:noProof w:val="0"/>
          <w:highlight w:val="yellow"/>
          <w:lang w:eastAsia="ru-RU"/>
        </w:rPr>
        <w:t>nu se aplică</w:t>
      </w:r>
      <w:r w:rsidR="005A3769">
        <w:rPr>
          <w:b/>
          <w:noProof w:val="0"/>
          <w:lang w:eastAsia="ru-RU"/>
        </w:rPr>
        <w:t xml:space="preserve"> </w:t>
      </w:r>
    </w:p>
    <w:p w14:paraId="0E862473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FF430B">
        <w:rPr>
          <w:b/>
          <w:noProof w:val="0"/>
          <w:shd w:val="clear" w:color="auto" w:fill="FFFFFF"/>
          <w:lang w:eastAsia="ru-RU"/>
        </w:rPr>
        <w:t>anunţ:</w:t>
      </w:r>
      <w:r w:rsidR="00FF4E49" w:rsidRPr="00FF4E49">
        <w:rPr>
          <w:b/>
          <w:shd w:val="clear" w:color="auto" w:fill="FFFF00"/>
          <w:lang w:val="en-US"/>
        </w:rPr>
        <w:t xml:space="preserve"> </w:t>
      </w:r>
      <w:r w:rsidR="00AA61EB">
        <w:rPr>
          <w:b/>
          <w:shd w:val="clear" w:color="auto" w:fill="FFFF00"/>
          <w:lang w:val="en-US"/>
        </w:rPr>
        <w:t>nu necesită.</w:t>
      </w:r>
    </w:p>
    <w:p w14:paraId="4B30F790" w14:textId="1BB48818" w:rsidR="00426112" w:rsidRPr="004B5ECE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/>
          <w:lang w:eastAsia="ru-RU"/>
        </w:rPr>
        <w:t>e:</w:t>
      </w:r>
      <w:r w:rsidR="00FF4E49" w:rsidRPr="00252971">
        <w:rPr>
          <w:b/>
          <w:color w:val="FF0000"/>
          <w:shd w:val="clear" w:color="auto" w:fill="FFFF00"/>
        </w:rPr>
        <w:t xml:space="preserve"> </w:t>
      </w:r>
      <w:r w:rsidR="00833955">
        <w:rPr>
          <w:b/>
          <w:color w:val="EE0000"/>
          <w:shd w:val="clear" w:color="auto" w:fill="FFFF00"/>
        </w:rPr>
        <w:t>08</w:t>
      </w:r>
      <w:r w:rsidR="001D4C05" w:rsidRPr="00C005C0">
        <w:rPr>
          <w:b/>
          <w:color w:val="EE0000"/>
          <w:shd w:val="clear" w:color="auto" w:fill="FFFF00"/>
          <w:lang w:val="en-US"/>
        </w:rPr>
        <w:t>.</w:t>
      </w:r>
      <w:r w:rsidR="00D05FFC" w:rsidRPr="00C005C0">
        <w:rPr>
          <w:b/>
          <w:color w:val="EE0000"/>
          <w:shd w:val="clear" w:color="auto" w:fill="FFFF00"/>
          <w:lang w:val="en-US"/>
        </w:rPr>
        <w:t>0</w:t>
      </w:r>
      <w:r w:rsidR="00833955">
        <w:rPr>
          <w:b/>
          <w:color w:val="EE0000"/>
          <w:shd w:val="clear" w:color="auto" w:fill="FFFF00"/>
          <w:lang w:val="en-US"/>
        </w:rPr>
        <w:t>5</w:t>
      </w:r>
      <w:r w:rsidR="001D4C05" w:rsidRPr="00C005C0">
        <w:rPr>
          <w:b/>
          <w:color w:val="EE0000"/>
          <w:shd w:val="clear" w:color="auto" w:fill="FFFF00"/>
          <w:lang w:val="en-US"/>
        </w:rPr>
        <w:t>.</w:t>
      </w:r>
      <w:r w:rsidR="00FF4E49" w:rsidRPr="00C005C0">
        <w:rPr>
          <w:b/>
          <w:color w:val="EE0000"/>
          <w:shd w:val="clear" w:color="auto" w:fill="FFFF00"/>
        </w:rPr>
        <w:t>202</w:t>
      </w:r>
      <w:r w:rsidR="00636869" w:rsidRPr="00C005C0">
        <w:rPr>
          <w:b/>
          <w:color w:val="EE0000"/>
          <w:shd w:val="clear" w:color="auto" w:fill="FFFF00"/>
        </w:rPr>
        <w:t>6</w:t>
      </w:r>
    </w:p>
    <w:p w14:paraId="30963A76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cadrul procedurii de achiziție publică se va utiliza/accepta: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05"/>
        <w:gridCol w:w="3785"/>
      </w:tblGrid>
      <w:tr w:rsidR="00426112" w:rsidRPr="00EC30C2" w14:paraId="5243E033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4D90F8" w14:textId="77777777" w:rsidR="00426112" w:rsidRPr="00C63149" w:rsidRDefault="00426112" w:rsidP="00C63149">
            <w:pPr>
              <w:shd w:val="clear" w:color="auto" w:fill="FFFFFF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b/>
                <w:noProof w:val="0"/>
                <w:sz w:val="22"/>
                <w:szCs w:val="22"/>
                <w:lang w:eastAsia="ru-RU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BF343D" w14:textId="77777777" w:rsidR="00426112" w:rsidRPr="00C63149" w:rsidRDefault="00426112" w:rsidP="00C63149">
            <w:pPr>
              <w:shd w:val="clear" w:color="auto" w:fill="FFFFFF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b/>
                <w:noProof w:val="0"/>
                <w:sz w:val="22"/>
                <w:szCs w:val="22"/>
                <w:lang w:eastAsia="ru-RU"/>
              </w:rPr>
              <w:t>Se va utiliza/accepta sau nu</w:t>
            </w:r>
          </w:p>
        </w:tc>
      </w:tr>
      <w:tr w:rsidR="000A2259" w:rsidRPr="00EC30C2" w14:paraId="70E920BB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FCEEC7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61117F" w14:textId="77777777" w:rsidR="000A2259" w:rsidRPr="00B322E3" w:rsidRDefault="000A2259" w:rsidP="000A2259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Se acceptă</w:t>
            </w:r>
          </w:p>
        </w:tc>
      </w:tr>
      <w:tr w:rsidR="000A2259" w:rsidRPr="00EC30C2" w14:paraId="3C24F669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999FD8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95E953" w14:textId="77777777" w:rsidR="000A2259" w:rsidRPr="00494EEE" w:rsidRDefault="000A2259" w:rsidP="000A2259">
            <w:pPr>
              <w:tabs>
                <w:tab w:val="right" w:pos="426"/>
              </w:tabs>
            </w:pPr>
            <w:r>
              <w:t>Nu se acceptă</w:t>
            </w:r>
          </w:p>
        </w:tc>
      </w:tr>
      <w:tr w:rsidR="000A2259" w:rsidRPr="00EC30C2" w14:paraId="07795AA4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0DEB24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02AB7B" w14:textId="77777777" w:rsidR="000A2259" w:rsidRPr="00B322E3" w:rsidRDefault="000A2259" w:rsidP="000A2259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Se acceptă</w:t>
            </w:r>
          </w:p>
        </w:tc>
      </w:tr>
      <w:tr w:rsidR="000A2259" w:rsidRPr="00EC30C2" w14:paraId="38990E58" w14:textId="77777777">
        <w:trPr>
          <w:trHeight w:val="77"/>
        </w:trPr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96E798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3F9DE5" w14:textId="77777777" w:rsidR="000A2259" w:rsidRPr="00494EEE" w:rsidRDefault="000A2259" w:rsidP="000A2259">
            <w:pPr>
              <w:tabs>
                <w:tab w:val="right" w:pos="426"/>
              </w:tabs>
            </w:pPr>
            <w:r>
              <w:t>Nu se acceptă</w:t>
            </w:r>
          </w:p>
        </w:tc>
      </w:tr>
    </w:tbl>
    <w:p w14:paraId="62C809A1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F430B">
        <w:rPr>
          <w:b/>
          <w:noProof w:val="0"/>
          <w:shd w:val="clear" w:color="auto" w:fill="FFFFFF"/>
          <w:lang w:eastAsia="ru-RU"/>
        </w:rPr>
        <w:t>__________________________________________________________________________</w:t>
      </w:r>
    </w:p>
    <w:p w14:paraId="2F264027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3960"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14:paraId="6977E9C3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Alte informații relevante: </w:t>
      </w:r>
      <w:r w:rsidRPr="00FF430B">
        <w:rPr>
          <w:b/>
          <w:noProof w:val="0"/>
          <w:shd w:val="clear" w:color="auto" w:fill="FFFFFF"/>
          <w:lang w:eastAsia="ru-RU"/>
        </w:rPr>
        <w:t>____________________________________________________</w:t>
      </w:r>
    </w:p>
    <w:p w14:paraId="3F720F56" w14:textId="77777777" w:rsidR="00F36826" w:rsidRDefault="00F36826" w:rsidP="00BE362C">
      <w:pPr>
        <w:shd w:val="clear" w:color="auto" w:fill="FFFFFF"/>
        <w:spacing w:before="120" w:after="120"/>
        <w:rPr>
          <w:b/>
          <w:noProof w:val="0"/>
          <w:lang w:eastAsia="ru-RU"/>
        </w:rPr>
      </w:pPr>
    </w:p>
    <w:p w14:paraId="14296C51" w14:textId="77777777" w:rsidR="00A70314" w:rsidRPr="00FF430B" w:rsidRDefault="00A70314" w:rsidP="00BE362C">
      <w:pPr>
        <w:shd w:val="clear" w:color="auto" w:fill="FFFFFF"/>
        <w:spacing w:before="120" w:after="120"/>
        <w:rPr>
          <w:b/>
          <w:noProof w:val="0"/>
          <w:lang w:eastAsia="ru-RU"/>
        </w:rPr>
      </w:pPr>
    </w:p>
    <w:p w14:paraId="15C325BE" w14:textId="0273D3CE" w:rsidR="00426112" w:rsidRPr="008228AB" w:rsidRDefault="00426112" w:rsidP="00150B14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 w:themeColor="text1"/>
        </w:rPr>
      </w:pPr>
      <w:r w:rsidRPr="00FF430B">
        <w:rPr>
          <w:b/>
          <w:noProof w:val="0"/>
          <w:lang w:eastAsia="ru-RU"/>
        </w:rPr>
        <w:t xml:space="preserve">Conducătorul grupului de lucru:  </w:t>
      </w:r>
      <w:r w:rsidR="0089091B" w:rsidRPr="008228AB">
        <w:rPr>
          <w:b/>
          <w:noProof w:val="0"/>
          <w:color w:val="000000" w:themeColor="text1"/>
          <w:shd w:val="clear" w:color="auto" w:fill="FFFFFF"/>
          <w:lang w:eastAsia="ru-RU"/>
        </w:rPr>
        <w:t>Leașenco Olga</w:t>
      </w:r>
    </w:p>
    <w:p w14:paraId="7A8BB925" w14:textId="77777777" w:rsidR="00426112" w:rsidRPr="008228AB" w:rsidRDefault="00426112" w:rsidP="00CA6A31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color w:val="000000" w:themeColor="text1"/>
          <w:lang w:val="pt-BR" w:eastAsia="zh-CN"/>
        </w:rPr>
      </w:pPr>
    </w:p>
    <w:sectPr w:rsidR="00426112" w:rsidRPr="008228AB" w:rsidSect="00DD4F41">
      <w:footerReference w:type="default" r:id="rId8"/>
      <w:pgSz w:w="11906" w:h="16838" w:code="9"/>
      <w:pgMar w:top="709" w:right="566" w:bottom="568" w:left="1134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DBA317" w14:textId="77777777" w:rsidR="00866EF2" w:rsidRDefault="00866EF2" w:rsidP="00A20ACF">
      <w:r>
        <w:separator/>
      </w:r>
    </w:p>
  </w:endnote>
  <w:endnote w:type="continuationSeparator" w:id="0">
    <w:p w14:paraId="343DDE72" w14:textId="77777777" w:rsidR="00866EF2" w:rsidRDefault="00866EF2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79567" w14:textId="77777777" w:rsidR="005315A3" w:rsidRDefault="005315A3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54481">
      <w:t>3</w:t>
    </w:r>
    <w:r>
      <w:fldChar w:fldCharType="end"/>
    </w:r>
  </w:p>
  <w:p w14:paraId="5ABB5966" w14:textId="77777777" w:rsidR="005315A3" w:rsidRDefault="005315A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209C1E" w14:textId="77777777" w:rsidR="00866EF2" w:rsidRDefault="00866EF2" w:rsidP="00A20ACF">
      <w:r>
        <w:separator/>
      </w:r>
    </w:p>
  </w:footnote>
  <w:footnote w:type="continuationSeparator" w:id="0">
    <w:p w14:paraId="0B793DFD" w14:textId="77777777" w:rsidR="00866EF2" w:rsidRDefault="00866EF2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/>
      </w:r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</w:abstractNum>
  <w:abstractNum w:abstractNumId="5" w15:restartNumberingAfterBreak="0">
    <w:nsid w:val="064E7D2D"/>
    <w:multiLevelType w:val="hybridMultilevel"/>
    <w:tmpl w:val="E1D06F98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cs="Times New Roman" w:hint="default"/>
        <w:b/>
        <w:i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6E70D7"/>
    <w:multiLevelType w:val="hybridMultilevel"/>
    <w:tmpl w:val="65A61124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cs="Times New Roman" w:hint="default"/>
        <w:b/>
        <w:i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8" w15:restartNumberingAfterBreak="0">
    <w:nsid w:val="0CFC45D5"/>
    <w:multiLevelType w:val="hybridMultilevel"/>
    <w:tmpl w:val="459AA6A6"/>
    <w:lvl w:ilvl="0" w:tplc="EF0054B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05B37AA"/>
    <w:multiLevelType w:val="hybridMultilevel"/>
    <w:tmpl w:val="CCD22E52"/>
    <w:lvl w:ilvl="0" w:tplc="8828EDA6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12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1189636F"/>
    <w:multiLevelType w:val="hybridMultilevel"/>
    <w:tmpl w:val="B1B61F72"/>
    <w:lvl w:ilvl="0" w:tplc="F7D073B4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119B25A2"/>
    <w:multiLevelType w:val="hybridMultilevel"/>
    <w:tmpl w:val="7AE661AA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6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 w15:restartNumberingAfterBreak="0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2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3" w15:restartNumberingAfterBreak="0">
    <w:nsid w:val="32E41301"/>
    <w:multiLevelType w:val="hybridMultilevel"/>
    <w:tmpl w:val="60A4D842"/>
    <w:lvl w:ilvl="0" w:tplc="668EB4B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38391C96"/>
    <w:multiLevelType w:val="multilevel"/>
    <w:tmpl w:val="E8967FEE"/>
    <w:lvl w:ilvl="0">
      <w:start w:val="1"/>
      <w:numFmt w:val="lowerLetter"/>
      <w:lvlText w:val="%1)"/>
      <w:lvlJc w:val="left"/>
      <w:pPr>
        <w:tabs>
          <w:tab w:val="decimal" w:pos="216"/>
        </w:tabs>
        <w:ind w:left="720"/>
      </w:pPr>
      <w:rPr>
        <w:rFonts w:ascii="Times New Roman" w:eastAsia="Times New Roman" w:hAnsi="Times New Roman" w:cs="Times New Roman"/>
        <w:i/>
        <w:strike w:val="0"/>
        <w:color w:val="000000"/>
        <w:spacing w:val="5"/>
        <w:w w:val="100"/>
        <w:sz w:val="24"/>
        <w:szCs w:val="24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6" w15:restartNumberingAfterBreak="0">
    <w:nsid w:val="3D954DFF"/>
    <w:multiLevelType w:val="hybridMultilevel"/>
    <w:tmpl w:val="D6B67BDA"/>
    <w:lvl w:ilvl="0" w:tplc="04100011">
      <w:start w:val="1"/>
      <w:numFmt w:val="decimal"/>
      <w:lvlText w:val="%1)"/>
      <w:lvlJc w:val="left"/>
      <w:pPr>
        <w:ind w:left="1364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2084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804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524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4244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964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684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404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7124" w:hanging="180"/>
      </w:pPr>
      <w:rPr>
        <w:rFonts w:cs="Times New Roman"/>
      </w:rPr>
    </w:lvl>
  </w:abstractNum>
  <w:abstractNum w:abstractNumId="27" w15:restartNumberingAfterBreak="0">
    <w:nsid w:val="3E3D6768"/>
    <w:multiLevelType w:val="hybridMultilevel"/>
    <w:tmpl w:val="ECA2B3EE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3F8806AE"/>
    <w:multiLevelType w:val="multilevel"/>
    <w:tmpl w:val="C8D41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29" w15:restartNumberingAfterBreak="0">
    <w:nsid w:val="3F9E5A19"/>
    <w:multiLevelType w:val="hybridMultilevel"/>
    <w:tmpl w:val="EDC2EB6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0" w15:restartNumberingAfterBreak="0">
    <w:nsid w:val="43A66E41"/>
    <w:multiLevelType w:val="hybridMultilevel"/>
    <w:tmpl w:val="1F88EDB4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2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4EBE1C44"/>
    <w:multiLevelType w:val="hybridMultilevel"/>
    <w:tmpl w:val="C36CA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37A1DC4"/>
    <w:multiLevelType w:val="hybridMultilevel"/>
    <w:tmpl w:val="30940B9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5CF7D63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  <w:b/>
      </w:rPr>
    </w:lvl>
    <w:lvl w:ilvl="1" w:tplc="0410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8" w15:restartNumberingAfterBreak="0">
    <w:nsid w:val="68210A08"/>
    <w:multiLevelType w:val="hybridMultilevel"/>
    <w:tmpl w:val="122EAEC0"/>
    <w:lvl w:ilvl="0" w:tplc="6A3869F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1" w15:restartNumberingAfterBreak="0">
    <w:nsid w:val="76C23C19"/>
    <w:multiLevelType w:val="hybridMultilevel"/>
    <w:tmpl w:val="9EF217D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90E6EAC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  <w:b/>
      </w:rPr>
    </w:lvl>
    <w:lvl w:ilvl="1" w:tplc="0410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10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1583880242">
    <w:abstractNumId w:val="35"/>
  </w:num>
  <w:num w:numId="2" w16cid:durableId="1610427922">
    <w:abstractNumId w:val="43"/>
  </w:num>
  <w:num w:numId="3" w16cid:durableId="339476600">
    <w:abstractNumId w:val="32"/>
  </w:num>
  <w:num w:numId="4" w16cid:durableId="730080857">
    <w:abstractNumId w:val="31"/>
  </w:num>
  <w:num w:numId="5" w16cid:durableId="1536190650">
    <w:abstractNumId w:val="15"/>
  </w:num>
  <w:num w:numId="6" w16cid:durableId="1882936693">
    <w:abstractNumId w:val="18"/>
  </w:num>
  <w:num w:numId="7" w16cid:durableId="863592541">
    <w:abstractNumId w:val="16"/>
  </w:num>
  <w:num w:numId="8" w16cid:durableId="711461609">
    <w:abstractNumId w:val="9"/>
  </w:num>
  <w:num w:numId="9" w16cid:durableId="1104690658">
    <w:abstractNumId w:val="30"/>
  </w:num>
  <w:num w:numId="10" w16cid:durableId="1074428140">
    <w:abstractNumId w:val="13"/>
  </w:num>
  <w:num w:numId="11" w16cid:durableId="1029526173">
    <w:abstractNumId w:val="22"/>
  </w:num>
  <w:num w:numId="12" w16cid:durableId="579604076">
    <w:abstractNumId w:val="23"/>
  </w:num>
  <w:num w:numId="13" w16cid:durableId="2122718259">
    <w:abstractNumId w:val="38"/>
  </w:num>
  <w:num w:numId="14" w16cid:durableId="350686308">
    <w:abstractNumId w:val="29"/>
  </w:num>
  <w:num w:numId="15" w16cid:durableId="22899913">
    <w:abstractNumId w:val="8"/>
  </w:num>
  <w:num w:numId="16" w16cid:durableId="1009061689">
    <w:abstractNumId w:val="24"/>
  </w:num>
  <w:num w:numId="17" w16cid:durableId="1049645271">
    <w:abstractNumId w:val="25"/>
  </w:num>
  <w:num w:numId="18" w16cid:durableId="364871507">
    <w:abstractNumId w:val="36"/>
  </w:num>
  <w:num w:numId="19" w16cid:durableId="1745491003">
    <w:abstractNumId w:val="11"/>
  </w:num>
  <w:num w:numId="20" w16cid:durableId="1507787078">
    <w:abstractNumId w:val="40"/>
  </w:num>
  <w:num w:numId="21" w16cid:durableId="2117097203">
    <w:abstractNumId w:val="34"/>
  </w:num>
  <w:num w:numId="22" w16cid:durableId="1878666251">
    <w:abstractNumId w:val="12"/>
  </w:num>
  <w:num w:numId="23" w16cid:durableId="1368021478">
    <w:abstractNumId w:val="33"/>
  </w:num>
  <w:num w:numId="24" w16cid:durableId="513886054">
    <w:abstractNumId w:val="19"/>
  </w:num>
  <w:num w:numId="25" w16cid:durableId="1620067758">
    <w:abstractNumId w:val="27"/>
  </w:num>
  <w:num w:numId="26" w16cid:durableId="1603416498">
    <w:abstractNumId w:val="21"/>
  </w:num>
  <w:num w:numId="27" w16cid:durableId="913048374">
    <w:abstractNumId w:val="39"/>
  </w:num>
  <w:num w:numId="28" w16cid:durableId="1742872894">
    <w:abstractNumId w:val="14"/>
  </w:num>
  <w:num w:numId="29" w16cid:durableId="175966562">
    <w:abstractNumId w:val="10"/>
  </w:num>
  <w:num w:numId="30" w16cid:durableId="749348287">
    <w:abstractNumId w:val="20"/>
  </w:num>
  <w:num w:numId="31" w16cid:durableId="1101072798">
    <w:abstractNumId w:val="7"/>
  </w:num>
  <w:num w:numId="32" w16cid:durableId="644164552">
    <w:abstractNumId w:val="5"/>
  </w:num>
  <w:num w:numId="33" w16cid:durableId="1713188632">
    <w:abstractNumId w:val="3"/>
  </w:num>
  <w:num w:numId="34" w16cid:durableId="1568297616">
    <w:abstractNumId w:val="0"/>
  </w:num>
  <w:num w:numId="35" w16cid:durableId="891770229">
    <w:abstractNumId w:val="2"/>
  </w:num>
  <w:num w:numId="36" w16cid:durableId="1143426523">
    <w:abstractNumId w:val="4"/>
  </w:num>
  <w:num w:numId="37" w16cid:durableId="406540657">
    <w:abstractNumId w:val="1"/>
  </w:num>
  <w:num w:numId="38" w16cid:durableId="373123023">
    <w:abstractNumId w:val="28"/>
  </w:num>
  <w:num w:numId="39" w16cid:durableId="125870836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7694479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207763020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33353413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73663628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558521197">
    <w:abstractNumId w:val="43"/>
  </w:num>
  <w:num w:numId="45" w16cid:durableId="490952547">
    <w:abstractNumId w:val="37"/>
  </w:num>
  <w:num w:numId="46" w16cid:durableId="843712965">
    <w:abstractNumId w:val="6"/>
  </w:num>
  <w:num w:numId="47" w16cid:durableId="199975457">
    <w:abstractNumId w:val="42"/>
  </w:num>
  <w:num w:numId="48" w16cid:durableId="1283728435">
    <w:abstractNumId w:val="26"/>
  </w:num>
  <w:num w:numId="49" w16cid:durableId="2039432454">
    <w:abstractNumId w:val="17"/>
  </w:num>
  <w:num w:numId="50" w16cid:durableId="669412422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ACF"/>
    <w:rsid w:val="00000904"/>
    <w:rsid w:val="00000AA8"/>
    <w:rsid w:val="00002334"/>
    <w:rsid w:val="000047F9"/>
    <w:rsid w:val="000050E6"/>
    <w:rsid w:val="00005268"/>
    <w:rsid w:val="000061F8"/>
    <w:rsid w:val="00006D6D"/>
    <w:rsid w:val="00007454"/>
    <w:rsid w:val="00007B4F"/>
    <w:rsid w:val="00007E67"/>
    <w:rsid w:val="00007E80"/>
    <w:rsid w:val="0001066E"/>
    <w:rsid w:val="00010912"/>
    <w:rsid w:val="00010CE7"/>
    <w:rsid w:val="00011320"/>
    <w:rsid w:val="00011759"/>
    <w:rsid w:val="00016E06"/>
    <w:rsid w:val="00020070"/>
    <w:rsid w:val="0002022A"/>
    <w:rsid w:val="00021731"/>
    <w:rsid w:val="00021BB8"/>
    <w:rsid w:val="00022311"/>
    <w:rsid w:val="00022B73"/>
    <w:rsid w:val="00022B7E"/>
    <w:rsid w:val="00026A54"/>
    <w:rsid w:val="00027875"/>
    <w:rsid w:val="00030A1C"/>
    <w:rsid w:val="00030C69"/>
    <w:rsid w:val="00031FB5"/>
    <w:rsid w:val="00032137"/>
    <w:rsid w:val="000323EB"/>
    <w:rsid w:val="00032ECE"/>
    <w:rsid w:val="000331E8"/>
    <w:rsid w:val="00033577"/>
    <w:rsid w:val="000345E0"/>
    <w:rsid w:val="000347CA"/>
    <w:rsid w:val="00034B21"/>
    <w:rsid w:val="00034C2A"/>
    <w:rsid w:val="00035654"/>
    <w:rsid w:val="0003591A"/>
    <w:rsid w:val="00040267"/>
    <w:rsid w:val="00040E78"/>
    <w:rsid w:val="00040EA0"/>
    <w:rsid w:val="0004670D"/>
    <w:rsid w:val="00046CEA"/>
    <w:rsid w:val="00050876"/>
    <w:rsid w:val="00050E70"/>
    <w:rsid w:val="0005316F"/>
    <w:rsid w:val="000547DA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44C5"/>
    <w:rsid w:val="00095197"/>
    <w:rsid w:val="00096009"/>
    <w:rsid w:val="000960C1"/>
    <w:rsid w:val="00097617"/>
    <w:rsid w:val="000A123F"/>
    <w:rsid w:val="000A18F0"/>
    <w:rsid w:val="000A2259"/>
    <w:rsid w:val="000A3994"/>
    <w:rsid w:val="000A4DA7"/>
    <w:rsid w:val="000A63ED"/>
    <w:rsid w:val="000A7988"/>
    <w:rsid w:val="000A7A90"/>
    <w:rsid w:val="000B11B8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D7CF9"/>
    <w:rsid w:val="000E11BC"/>
    <w:rsid w:val="000E3E29"/>
    <w:rsid w:val="000E4AEA"/>
    <w:rsid w:val="000E4D7D"/>
    <w:rsid w:val="000E518B"/>
    <w:rsid w:val="000E53CE"/>
    <w:rsid w:val="000F13FE"/>
    <w:rsid w:val="000F1CE5"/>
    <w:rsid w:val="000F2C06"/>
    <w:rsid w:val="000F36A9"/>
    <w:rsid w:val="000F38EA"/>
    <w:rsid w:val="000F4ED5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32F"/>
    <w:rsid w:val="00106AE6"/>
    <w:rsid w:val="0011134B"/>
    <w:rsid w:val="00111546"/>
    <w:rsid w:val="0011250D"/>
    <w:rsid w:val="001127AF"/>
    <w:rsid w:val="00112827"/>
    <w:rsid w:val="00112F50"/>
    <w:rsid w:val="00113AB8"/>
    <w:rsid w:val="00113B5E"/>
    <w:rsid w:val="00115188"/>
    <w:rsid w:val="00115B7D"/>
    <w:rsid w:val="00115FAB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363"/>
    <w:rsid w:val="00137679"/>
    <w:rsid w:val="0013795E"/>
    <w:rsid w:val="001401CD"/>
    <w:rsid w:val="00140BB8"/>
    <w:rsid w:val="0014385D"/>
    <w:rsid w:val="00144066"/>
    <w:rsid w:val="001443B8"/>
    <w:rsid w:val="001467C0"/>
    <w:rsid w:val="001508F0"/>
    <w:rsid w:val="00150B14"/>
    <w:rsid w:val="00150F5B"/>
    <w:rsid w:val="00151468"/>
    <w:rsid w:val="00151494"/>
    <w:rsid w:val="0015247E"/>
    <w:rsid w:val="001525A2"/>
    <w:rsid w:val="0015261D"/>
    <w:rsid w:val="001527E0"/>
    <w:rsid w:val="00152C4C"/>
    <w:rsid w:val="00153412"/>
    <w:rsid w:val="00154B34"/>
    <w:rsid w:val="00156CFC"/>
    <w:rsid w:val="0015798C"/>
    <w:rsid w:val="00160A28"/>
    <w:rsid w:val="00160DF3"/>
    <w:rsid w:val="0016369C"/>
    <w:rsid w:val="00163CB0"/>
    <w:rsid w:val="00164565"/>
    <w:rsid w:val="00165FAD"/>
    <w:rsid w:val="001701DE"/>
    <w:rsid w:val="001704FB"/>
    <w:rsid w:val="001710E7"/>
    <w:rsid w:val="001718AE"/>
    <w:rsid w:val="00174C61"/>
    <w:rsid w:val="00174E5F"/>
    <w:rsid w:val="001763CD"/>
    <w:rsid w:val="0017664F"/>
    <w:rsid w:val="001766FF"/>
    <w:rsid w:val="00177A21"/>
    <w:rsid w:val="00180455"/>
    <w:rsid w:val="00183358"/>
    <w:rsid w:val="00183D79"/>
    <w:rsid w:val="0018415A"/>
    <w:rsid w:val="00185148"/>
    <w:rsid w:val="001856BA"/>
    <w:rsid w:val="00185BC5"/>
    <w:rsid w:val="001866CB"/>
    <w:rsid w:val="001873A6"/>
    <w:rsid w:val="0019071C"/>
    <w:rsid w:val="00194480"/>
    <w:rsid w:val="00195966"/>
    <w:rsid w:val="0019642D"/>
    <w:rsid w:val="00196AB4"/>
    <w:rsid w:val="001A192A"/>
    <w:rsid w:val="001A19FD"/>
    <w:rsid w:val="001A1A16"/>
    <w:rsid w:val="001A22A8"/>
    <w:rsid w:val="001A2344"/>
    <w:rsid w:val="001A4150"/>
    <w:rsid w:val="001A4DB4"/>
    <w:rsid w:val="001A5517"/>
    <w:rsid w:val="001A58C5"/>
    <w:rsid w:val="001A6043"/>
    <w:rsid w:val="001A741E"/>
    <w:rsid w:val="001A78E4"/>
    <w:rsid w:val="001B1B6D"/>
    <w:rsid w:val="001B1E45"/>
    <w:rsid w:val="001B3730"/>
    <w:rsid w:val="001B4A3C"/>
    <w:rsid w:val="001B630A"/>
    <w:rsid w:val="001B6BC3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29F0"/>
    <w:rsid w:val="001D3039"/>
    <w:rsid w:val="001D4C05"/>
    <w:rsid w:val="001D5966"/>
    <w:rsid w:val="001D5BBA"/>
    <w:rsid w:val="001D6FF2"/>
    <w:rsid w:val="001D7219"/>
    <w:rsid w:val="001E05A7"/>
    <w:rsid w:val="001E0896"/>
    <w:rsid w:val="001E29F8"/>
    <w:rsid w:val="001E7956"/>
    <w:rsid w:val="001F1E25"/>
    <w:rsid w:val="001F2101"/>
    <w:rsid w:val="001F2203"/>
    <w:rsid w:val="001F24FD"/>
    <w:rsid w:val="001F309E"/>
    <w:rsid w:val="001F420F"/>
    <w:rsid w:val="001F489D"/>
    <w:rsid w:val="001F4E4F"/>
    <w:rsid w:val="001F60B3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08C1"/>
    <w:rsid w:val="00211665"/>
    <w:rsid w:val="00211C74"/>
    <w:rsid w:val="00215AC6"/>
    <w:rsid w:val="00216025"/>
    <w:rsid w:val="00220775"/>
    <w:rsid w:val="002217B0"/>
    <w:rsid w:val="002221ED"/>
    <w:rsid w:val="0022237A"/>
    <w:rsid w:val="0022256D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056C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50A"/>
    <w:rsid w:val="0024699C"/>
    <w:rsid w:val="002477E2"/>
    <w:rsid w:val="00247A37"/>
    <w:rsid w:val="002514C3"/>
    <w:rsid w:val="00251B8A"/>
    <w:rsid w:val="00252971"/>
    <w:rsid w:val="00252D6E"/>
    <w:rsid w:val="00260D9E"/>
    <w:rsid w:val="002611DC"/>
    <w:rsid w:val="002614DE"/>
    <w:rsid w:val="00263D11"/>
    <w:rsid w:val="00264637"/>
    <w:rsid w:val="002659BB"/>
    <w:rsid w:val="0026663C"/>
    <w:rsid w:val="00266795"/>
    <w:rsid w:val="00266F98"/>
    <w:rsid w:val="00267805"/>
    <w:rsid w:val="00267E8E"/>
    <w:rsid w:val="00270241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739"/>
    <w:rsid w:val="002909B7"/>
    <w:rsid w:val="00290D06"/>
    <w:rsid w:val="00290D28"/>
    <w:rsid w:val="002911C9"/>
    <w:rsid w:val="002915AA"/>
    <w:rsid w:val="002927B7"/>
    <w:rsid w:val="00292856"/>
    <w:rsid w:val="00292AF6"/>
    <w:rsid w:val="0029594F"/>
    <w:rsid w:val="0029671A"/>
    <w:rsid w:val="00297C1E"/>
    <w:rsid w:val="00297C65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1B3"/>
    <w:rsid w:val="002B3E6F"/>
    <w:rsid w:val="002B41C5"/>
    <w:rsid w:val="002B4280"/>
    <w:rsid w:val="002B4D12"/>
    <w:rsid w:val="002B4F44"/>
    <w:rsid w:val="002B5DEF"/>
    <w:rsid w:val="002B624D"/>
    <w:rsid w:val="002B7A36"/>
    <w:rsid w:val="002C07A2"/>
    <w:rsid w:val="002C2210"/>
    <w:rsid w:val="002C4803"/>
    <w:rsid w:val="002C7014"/>
    <w:rsid w:val="002C764E"/>
    <w:rsid w:val="002C7CCD"/>
    <w:rsid w:val="002D2505"/>
    <w:rsid w:val="002D4BC7"/>
    <w:rsid w:val="002D4C8F"/>
    <w:rsid w:val="002D6E71"/>
    <w:rsid w:val="002D7857"/>
    <w:rsid w:val="002E1640"/>
    <w:rsid w:val="002E20CD"/>
    <w:rsid w:val="002E3D41"/>
    <w:rsid w:val="002E48BE"/>
    <w:rsid w:val="002E4970"/>
    <w:rsid w:val="002E543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3DD5"/>
    <w:rsid w:val="0030652C"/>
    <w:rsid w:val="0031096E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19B"/>
    <w:rsid w:val="003255CD"/>
    <w:rsid w:val="00325B75"/>
    <w:rsid w:val="00327654"/>
    <w:rsid w:val="003305D5"/>
    <w:rsid w:val="00330BF7"/>
    <w:rsid w:val="0033109C"/>
    <w:rsid w:val="003317BE"/>
    <w:rsid w:val="00332F8E"/>
    <w:rsid w:val="00335033"/>
    <w:rsid w:val="00336B12"/>
    <w:rsid w:val="00336D4D"/>
    <w:rsid w:val="00341210"/>
    <w:rsid w:val="00341514"/>
    <w:rsid w:val="00341C8C"/>
    <w:rsid w:val="00342420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8BC"/>
    <w:rsid w:val="00361D56"/>
    <w:rsid w:val="00364467"/>
    <w:rsid w:val="0036564A"/>
    <w:rsid w:val="00366B72"/>
    <w:rsid w:val="00366C66"/>
    <w:rsid w:val="003705EC"/>
    <w:rsid w:val="00371806"/>
    <w:rsid w:val="003731FD"/>
    <w:rsid w:val="00373336"/>
    <w:rsid w:val="00373AF9"/>
    <w:rsid w:val="00377CE0"/>
    <w:rsid w:val="0038015E"/>
    <w:rsid w:val="0038163C"/>
    <w:rsid w:val="00381EF2"/>
    <w:rsid w:val="0038237B"/>
    <w:rsid w:val="0038240D"/>
    <w:rsid w:val="0038275D"/>
    <w:rsid w:val="00383E1E"/>
    <w:rsid w:val="00384C2A"/>
    <w:rsid w:val="003854DB"/>
    <w:rsid w:val="00385891"/>
    <w:rsid w:val="00385C85"/>
    <w:rsid w:val="00387023"/>
    <w:rsid w:val="00387171"/>
    <w:rsid w:val="00393AC1"/>
    <w:rsid w:val="003943B8"/>
    <w:rsid w:val="00394BC2"/>
    <w:rsid w:val="00394DC7"/>
    <w:rsid w:val="003961E7"/>
    <w:rsid w:val="00396A4B"/>
    <w:rsid w:val="003A0008"/>
    <w:rsid w:val="003A2643"/>
    <w:rsid w:val="003A301B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4A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D7B60"/>
    <w:rsid w:val="003E13A7"/>
    <w:rsid w:val="003E1C56"/>
    <w:rsid w:val="003E53DF"/>
    <w:rsid w:val="003E722A"/>
    <w:rsid w:val="003E7B03"/>
    <w:rsid w:val="003F06E8"/>
    <w:rsid w:val="003F0C88"/>
    <w:rsid w:val="003F2E01"/>
    <w:rsid w:val="003F501F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3678"/>
    <w:rsid w:val="00404737"/>
    <w:rsid w:val="00404C0D"/>
    <w:rsid w:val="00404DE0"/>
    <w:rsid w:val="00405324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31E"/>
    <w:rsid w:val="00424AE2"/>
    <w:rsid w:val="00425938"/>
    <w:rsid w:val="00426112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4FF0"/>
    <w:rsid w:val="0044783C"/>
    <w:rsid w:val="00450A12"/>
    <w:rsid w:val="00451A22"/>
    <w:rsid w:val="00453E2A"/>
    <w:rsid w:val="00453E79"/>
    <w:rsid w:val="00454013"/>
    <w:rsid w:val="00455A94"/>
    <w:rsid w:val="004576E2"/>
    <w:rsid w:val="00460653"/>
    <w:rsid w:val="00461DAC"/>
    <w:rsid w:val="00464994"/>
    <w:rsid w:val="00464A19"/>
    <w:rsid w:val="00466548"/>
    <w:rsid w:val="00467A64"/>
    <w:rsid w:val="004702B5"/>
    <w:rsid w:val="0047776F"/>
    <w:rsid w:val="00477FD2"/>
    <w:rsid w:val="00482E77"/>
    <w:rsid w:val="00483377"/>
    <w:rsid w:val="00483C4C"/>
    <w:rsid w:val="00484113"/>
    <w:rsid w:val="004856C0"/>
    <w:rsid w:val="00491A8B"/>
    <w:rsid w:val="004936FD"/>
    <w:rsid w:val="004967CB"/>
    <w:rsid w:val="00496AFA"/>
    <w:rsid w:val="004A1028"/>
    <w:rsid w:val="004A1C90"/>
    <w:rsid w:val="004A2D32"/>
    <w:rsid w:val="004A3112"/>
    <w:rsid w:val="004A3143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B5ECE"/>
    <w:rsid w:val="004C12F5"/>
    <w:rsid w:val="004C23A8"/>
    <w:rsid w:val="004C30A2"/>
    <w:rsid w:val="004C499F"/>
    <w:rsid w:val="004C59A0"/>
    <w:rsid w:val="004C5AD5"/>
    <w:rsid w:val="004C71AE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0EB3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15A3"/>
    <w:rsid w:val="0053238B"/>
    <w:rsid w:val="00532A46"/>
    <w:rsid w:val="00536403"/>
    <w:rsid w:val="00537904"/>
    <w:rsid w:val="00541973"/>
    <w:rsid w:val="00541DCC"/>
    <w:rsid w:val="00543226"/>
    <w:rsid w:val="005459A4"/>
    <w:rsid w:val="00546E60"/>
    <w:rsid w:val="005506CC"/>
    <w:rsid w:val="00551783"/>
    <w:rsid w:val="00551CEC"/>
    <w:rsid w:val="00554481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744FB"/>
    <w:rsid w:val="005805E6"/>
    <w:rsid w:val="00580D91"/>
    <w:rsid w:val="005827D9"/>
    <w:rsid w:val="00582ECA"/>
    <w:rsid w:val="00584ACB"/>
    <w:rsid w:val="00585937"/>
    <w:rsid w:val="00587C72"/>
    <w:rsid w:val="00590C16"/>
    <w:rsid w:val="00590EDE"/>
    <w:rsid w:val="00590F43"/>
    <w:rsid w:val="00592775"/>
    <w:rsid w:val="00593D34"/>
    <w:rsid w:val="005970D4"/>
    <w:rsid w:val="00597903"/>
    <w:rsid w:val="005A14A0"/>
    <w:rsid w:val="005A3769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4E3B"/>
    <w:rsid w:val="005B666D"/>
    <w:rsid w:val="005B7508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290D"/>
    <w:rsid w:val="005D3D45"/>
    <w:rsid w:val="005D44CE"/>
    <w:rsid w:val="005D4B79"/>
    <w:rsid w:val="005D5589"/>
    <w:rsid w:val="005D5702"/>
    <w:rsid w:val="005D5FE4"/>
    <w:rsid w:val="005D66F2"/>
    <w:rsid w:val="005D672E"/>
    <w:rsid w:val="005D708F"/>
    <w:rsid w:val="005E0FB0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5E57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27D84"/>
    <w:rsid w:val="00631A2C"/>
    <w:rsid w:val="00632D64"/>
    <w:rsid w:val="00633782"/>
    <w:rsid w:val="00634A31"/>
    <w:rsid w:val="00634B1D"/>
    <w:rsid w:val="00634DB7"/>
    <w:rsid w:val="00635BDA"/>
    <w:rsid w:val="00636869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5043"/>
    <w:rsid w:val="00666A9B"/>
    <w:rsid w:val="00667B1F"/>
    <w:rsid w:val="00667C78"/>
    <w:rsid w:val="00667C91"/>
    <w:rsid w:val="00673164"/>
    <w:rsid w:val="0067392B"/>
    <w:rsid w:val="00674E63"/>
    <w:rsid w:val="006755A1"/>
    <w:rsid w:val="0067769C"/>
    <w:rsid w:val="00677D30"/>
    <w:rsid w:val="00680AC9"/>
    <w:rsid w:val="006819B2"/>
    <w:rsid w:val="0068226E"/>
    <w:rsid w:val="00684D44"/>
    <w:rsid w:val="006870BE"/>
    <w:rsid w:val="006901DE"/>
    <w:rsid w:val="006904AB"/>
    <w:rsid w:val="006911D3"/>
    <w:rsid w:val="00694A09"/>
    <w:rsid w:val="00694C64"/>
    <w:rsid w:val="00694C7B"/>
    <w:rsid w:val="00694C90"/>
    <w:rsid w:val="00694E99"/>
    <w:rsid w:val="0069507C"/>
    <w:rsid w:val="006957AA"/>
    <w:rsid w:val="00696992"/>
    <w:rsid w:val="00697D08"/>
    <w:rsid w:val="006A0B61"/>
    <w:rsid w:val="006A13D0"/>
    <w:rsid w:val="006A1B4F"/>
    <w:rsid w:val="006A3BC5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7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421"/>
    <w:rsid w:val="006C7CE9"/>
    <w:rsid w:val="006C7F79"/>
    <w:rsid w:val="006D10BA"/>
    <w:rsid w:val="006D18BA"/>
    <w:rsid w:val="006D1A6B"/>
    <w:rsid w:val="006D20F4"/>
    <w:rsid w:val="006D2A20"/>
    <w:rsid w:val="006D353E"/>
    <w:rsid w:val="006D3669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9BC"/>
    <w:rsid w:val="006E3A91"/>
    <w:rsid w:val="006E45E3"/>
    <w:rsid w:val="006E4D72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6F5395"/>
    <w:rsid w:val="007001BE"/>
    <w:rsid w:val="00700318"/>
    <w:rsid w:val="00702D98"/>
    <w:rsid w:val="00704009"/>
    <w:rsid w:val="007041C8"/>
    <w:rsid w:val="0070551C"/>
    <w:rsid w:val="00706AD6"/>
    <w:rsid w:val="00707585"/>
    <w:rsid w:val="007075E8"/>
    <w:rsid w:val="00711A07"/>
    <w:rsid w:val="00712E40"/>
    <w:rsid w:val="007130DC"/>
    <w:rsid w:val="00715C8A"/>
    <w:rsid w:val="007167E4"/>
    <w:rsid w:val="00716AC6"/>
    <w:rsid w:val="00717B6E"/>
    <w:rsid w:val="00720814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0405"/>
    <w:rsid w:val="00730C45"/>
    <w:rsid w:val="007316BD"/>
    <w:rsid w:val="007323B6"/>
    <w:rsid w:val="00734AAD"/>
    <w:rsid w:val="00736134"/>
    <w:rsid w:val="00736B8F"/>
    <w:rsid w:val="00737322"/>
    <w:rsid w:val="00740BE4"/>
    <w:rsid w:val="00744C5B"/>
    <w:rsid w:val="00746731"/>
    <w:rsid w:val="0074736A"/>
    <w:rsid w:val="0075322C"/>
    <w:rsid w:val="00753976"/>
    <w:rsid w:val="0075524C"/>
    <w:rsid w:val="007554AE"/>
    <w:rsid w:val="0075550B"/>
    <w:rsid w:val="00755D56"/>
    <w:rsid w:val="00760F7F"/>
    <w:rsid w:val="00760F9D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0970"/>
    <w:rsid w:val="00781336"/>
    <w:rsid w:val="00782201"/>
    <w:rsid w:val="0078220C"/>
    <w:rsid w:val="007837F5"/>
    <w:rsid w:val="00785412"/>
    <w:rsid w:val="00785E49"/>
    <w:rsid w:val="00792182"/>
    <w:rsid w:val="0079357E"/>
    <w:rsid w:val="007939DD"/>
    <w:rsid w:val="0079540A"/>
    <w:rsid w:val="0079597E"/>
    <w:rsid w:val="007959BF"/>
    <w:rsid w:val="007A15C6"/>
    <w:rsid w:val="007A1DFA"/>
    <w:rsid w:val="007A2F41"/>
    <w:rsid w:val="007A3336"/>
    <w:rsid w:val="007A3B63"/>
    <w:rsid w:val="007A3EAB"/>
    <w:rsid w:val="007A410B"/>
    <w:rsid w:val="007A4F12"/>
    <w:rsid w:val="007A4F7D"/>
    <w:rsid w:val="007A6D74"/>
    <w:rsid w:val="007A75D0"/>
    <w:rsid w:val="007A7BEB"/>
    <w:rsid w:val="007B1E26"/>
    <w:rsid w:val="007B2541"/>
    <w:rsid w:val="007B357D"/>
    <w:rsid w:val="007B392A"/>
    <w:rsid w:val="007B53EA"/>
    <w:rsid w:val="007B66A1"/>
    <w:rsid w:val="007C193B"/>
    <w:rsid w:val="007C621F"/>
    <w:rsid w:val="007C72CE"/>
    <w:rsid w:val="007C752D"/>
    <w:rsid w:val="007D2250"/>
    <w:rsid w:val="007D2982"/>
    <w:rsid w:val="007D5C2B"/>
    <w:rsid w:val="007D5E0B"/>
    <w:rsid w:val="007D5FDE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0359"/>
    <w:rsid w:val="007F137E"/>
    <w:rsid w:val="007F38A0"/>
    <w:rsid w:val="007F3964"/>
    <w:rsid w:val="007F6835"/>
    <w:rsid w:val="007F6980"/>
    <w:rsid w:val="007F739F"/>
    <w:rsid w:val="007F7AF9"/>
    <w:rsid w:val="007F7C42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5784"/>
    <w:rsid w:val="0080642E"/>
    <w:rsid w:val="00806E2B"/>
    <w:rsid w:val="00811CD9"/>
    <w:rsid w:val="00812A22"/>
    <w:rsid w:val="00813CF7"/>
    <w:rsid w:val="0081429B"/>
    <w:rsid w:val="00816026"/>
    <w:rsid w:val="00817031"/>
    <w:rsid w:val="00817E55"/>
    <w:rsid w:val="008202F4"/>
    <w:rsid w:val="00821779"/>
    <w:rsid w:val="008228AB"/>
    <w:rsid w:val="008232AF"/>
    <w:rsid w:val="008260DA"/>
    <w:rsid w:val="0082679F"/>
    <w:rsid w:val="0083019C"/>
    <w:rsid w:val="0083192E"/>
    <w:rsid w:val="00833955"/>
    <w:rsid w:val="00835B78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568A9"/>
    <w:rsid w:val="00860CC7"/>
    <w:rsid w:val="008612A7"/>
    <w:rsid w:val="00862010"/>
    <w:rsid w:val="00863AAB"/>
    <w:rsid w:val="0086405E"/>
    <w:rsid w:val="00864A45"/>
    <w:rsid w:val="00864B75"/>
    <w:rsid w:val="0086540C"/>
    <w:rsid w:val="0086547A"/>
    <w:rsid w:val="00866EF2"/>
    <w:rsid w:val="008678A9"/>
    <w:rsid w:val="00867DA9"/>
    <w:rsid w:val="008726D2"/>
    <w:rsid w:val="00873EA6"/>
    <w:rsid w:val="00873EEA"/>
    <w:rsid w:val="00875CFC"/>
    <w:rsid w:val="008776AB"/>
    <w:rsid w:val="00877B36"/>
    <w:rsid w:val="00881C9F"/>
    <w:rsid w:val="00881F14"/>
    <w:rsid w:val="00883577"/>
    <w:rsid w:val="00890278"/>
    <w:rsid w:val="0089091B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32E3"/>
    <w:rsid w:val="008A41C1"/>
    <w:rsid w:val="008A42D4"/>
    <w:rsid w:val="008A42E8"/>
    <w:rsid w:val="008A52F2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6831"/>
    <w:rsid w:val="008B7CBD"/>
    <w:rsid w:val="008C0290"/>
    <w:rsid w:val="008C182E"/>
    <w:rsid w:val="008C1AE2"/>
    <w:rsid w:val="008C32C0"/>
    <w:rsid w:val="008C53BE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47F"/>
    <w:rsid w:val="008F0E99"/>
    <w:rsid w:val="008F1D40"/>
    <w:rsid w:val="008F2FC3"/>
    <w:rsid w:val="008F30CF"/>
    <w:rsid w:val="008F42C5"/>
    <w:rsid w:val="008F467E"/>
    <w:rsid w:val="008F57D7"/>
    <w:rsid w:val="008F5C61"/>
    <w:rsid w:val="008F5E5F"/>
    <w:rsid w:val="008F5E7D"/>
    <w:rsid w:val="008F6928"/>
    <w:rsid w:val="008F7131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A78"/>
    <w:rsid w:val="00922793"/>
    <w:rsid w:val="00922F8A"/>
    <w:rsid w:val="00924A28"/>
    <w:rsid w:val="00925DF7"/>
    <w:rsid w:val="00926CDF"/>
    <w:rsid w:val="00927F7D"/>
    <w:rsid w:val="00930B7D"/>
    <w:rsid w:val="00931029"/>
    <w:rsid w:val="009324DC"/>
    <w:rsid w:val="009337E1"/>
    <w:rsid w:val="009357DB"/>
    <w:rsid w:val="0093664D"/>
    <w:rsid w:val="00940CEC"/>
    <w:rsid w:val="00941B8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3C67"/>
    <w:rsid w:val="009549F9"/>
    <w:rsid w:val="00955F6F"/>
    <w:rsid w:val="009561E1"/>
    <w:rsid w:val="009579F5"/>
    <w:rsid w:val="00960B07"/>
    <w:rsid w:val="0096256E"/>
    <w:rsid w:val="009626BA"/>
    <w:rsid w:val="00962A3C"/>
    <w:rsid w:val="00962C56"/>
    <w:rsid w:val="00964783"/>
    <w:rsid w:val="00964B0B"/>
    <w:rsid w:val="00965DC7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41A"/>
    <w:rsid w:val="00981529"/>
    <w:rsid w:val="00981C6E"/>
    <w:rsid w:val="00983C29"/>
    <w:rsid w:val="00984FA2"/>
    <w:rsid w:val="0098636D"/>
    <w:rsid w:val="00986E40"/>
    <w:rsid w:val="00992766"/>
    <w:rsid w:val="0099381E"/>
    <w:rsid w:val="00993F1D"/>
    <w:rsid w:val="0099417A"/>
    <w:rsid w:val="009947AD"/>
    <w:rsid w:val="009958BD"/>
    <w:rsid w:val="009958BF"/>
    <w:rsid w:val="00995AF6"/>
    <w:rsid w:val="009960A5"/>
    <w:rsid w:val="0099678E"/>
    <w:rsid w:val="00997198"/>
    <w:rsid w:val="009A095D"/>
    <w:rsid w:val="009A1BA3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0A8F"/>
    <w:rsid w:val="009B12EE"/>
    <w:rsid w:val="009B17F8"/>
    <w:rsid w:val="009B36B8"/>
    <w:rsid w:val="009B3F29"/>
    <w:rsid w:val="009B4D52"/>
    <w:rsid w:val="009B4FD4"/>
    <w:rsid w:val="009B5D91"/>
    <w:rsid w:val="009B66BC"/>
    <w:rsid w:val="009C11B3"/>
    <w:rsid w:val="009C1485"/>
    <w:rsid w:val="009C148D"/>
    <w:rsid w:val="009C1502"/>
    <w:rsid w:val="009C2598"/>
    <w:rsid w:val="009C3007"/>
    <w:rsid w:val="009C3734"/>
    <w:rsid w:val="009C59B3"/>
    <w:rsid w:val="009C6BF0"/>
    <w:rsid w:val="009C749C"/>
    <w:rsid w:val="009C7514"/>
    <w:rsid w:val="009C7694"/>
    <w:rsid w:val="009D032C"/>
    <w:rsid w:val="009D14A7"/>
    <w:rsid w:val="009D1EBF"/>
    <w:rsid w:val="009D20CA"/>
    <w:rsid w:val="009D263F"/>
    <w:rsid w:val="009D2EDE"/>
    <w:rsid w:val="009D3144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07F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BE1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416D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67F8"/>
    <w:rsid w:val="00A6700A"/>
    <w:rsid w:val="00A67C9F"/>
    <w:rsid w:val="00A67EEF"/>
    <w:rsid w:val="00A70314"/>
    <w:rsid w:val="00A72C4B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246A"/>
    <w:rsid w:val="00A843DF"/>
    <w:rsid w:val="00A84B21"/>
    <w:rsid w:val="00A85C06"/>
    <w:rsid w:val="00A875CF"/>
    <w:rsid w:val="00A90E01"/>
    <w:rsid w:val="00A91216"/>
    <w:rsid w:val="00A92CDD"/>
    <w:rsid w:val="00A93011"/>
    <w:rsid w:val="00A946E0"/>
    <w:rsid w:val="00A953D2"/>
    <w:rsid w:val="00A96BD5"/>
    <w:rsid w:val="00A96F61"/>
    <w:rsid w:val="00AA1251"/>
    <w:rsid w:val="00AA1372"/>
    <w:rsid w:val="00AA3E12"/>
    <w:rsid w:val="00AA4C46"/>
    <w:rsid w:val="00AA61EB"/>
    <w:rsid w:val="00AA633F"/>
    <w:rsid w:val="00AA698F"/>
    <w:rsid w:val="00AA712F"/>
    <w:rsid w:val="00AA7E82"/>
    <w:rsid w:val="00AA7E9A"/>
    <w:rsid w:val="00AB1EC3"/>
    <w:rsid w:val="00AB2564"/>
    <w:rsid w:val="00AB6768"/>
    <w:rsid w:val="00AB7AE2"/>
    <w:rsid w:val="00AC1F5C"/>
    <w:rsid w:val="00AC4562"/>
    <w:rsid w:val="00AC4778"/>
    <w:rsid w:val="00AC7246"/>
    <w:rsid w:val="00AC76AD"/>
    <w:rsid w:val="00AC78C9"/>
    <w:rsid w:val="00AC7CA8"/>
    <w:rsid w:val="00AC7DAC"/>
    <w:rsid w:val="00AD17E8"/>
    <w:rsid w:val="00AD27E1"/>
    <w:rsid w:val="00AD32DD"/>
    <w:rsid w:val="00AD4A65"/>
    <w:rsid w:val="00AD62DE"/>
    <w:rsid w:val="00AD6DA1"/>
    <w:rsid w:val="00AD6DF5"/>
    <w:rsid w:val="00AE1523"/>
    <w:rsid w:val="00AE27C8"/>
    <w:rsid w:val="00AE387E"/>
    <w:rsid w:val="00AE3DA3"/>
    <w:rsid w:val="00AE5B38"/>
    <w:rsid w:val="00AE6163"/>
    <w:rsid w:val="00AE6581"/>
    <w:rsid w:val="00AE7286"/>
    <w:rsid w:val="00AF036F"/>
    <w:rsid w:val="00AF0B8C"/>
    <w:rsid w:val="00AF3521"/>
    <w:rsid w:val="00AF3627"/>
    <w:rsid w:val="00AF3952"/>
    <w:rsid w:val="00AF4AE0"/>
    <w:rsid w:val="00AF4BA7"/>
    <w:rsid w:val="00AF4FDB"/>
    <w:rsid w:val="00AF76C0"/>
    <w:rsid w:val="00AF7A74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5A8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439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2E3F"/>
    <w:rsid w:val="00B541A3"/>
    <w:rsid w:val="00B54EFC"/>
    <w:rsid w:val="00B555F2"/>
    <w:rsid w:val="00B5692D"/>
    <w:rsid w:val="00B618C5"/>
    <w:rsid w:val="00B62BB3"/>
    <w:rsid w:val="00B65C93"/>
    <w:rsid w:val="00B663FE"/>
    <w:rsid w:val="00B67953"/>
    <w:rsid w:val="00B720FE"/>
    <w:rsid w:val="00B73406"/>
    <w:rsid w:val="00B73964"/>
    <w:rsid w:val="00B75A38"/>
    <w:rsid w:val="00B76722"/>
    <w:rsid w:val="00B76D90"/>
    <w:rsid w:val="00B77248"/>
    <w:rsid w:val="00B777DC"/>
    <w:rsid w:val="00B81043"/>
    <w:rsid w:val="00B81723"/>
    <w:rsid w:val="00B8384B"/>
    <w:rsid w:val="00B85EE9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1C7"/>
    <w:rsid w:val="00BA12C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3A49"/>
    <w:rsid w:val="00BB4E4B"/>
    <w:rsid w:val="00BB51B6"/>
    <w:rsid w:val="00BB66D3"/>
    <w:rsid w:val="00BB6AE9"/>
    <w:rsid w:val="00BB7754"/>
    <w:rsid w:val="00BC24BB"/>
    <w:rsid w:val="00BC3A47"/>
    <w:rsid w:val="00BC3BA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0EC1"/>
    <w:rsid w:val="00BE1530"/>
    <w:rsid w:val="00BE18E9"/>
    <w:rsid w:val="00BE1CB3"/>
    <w:rsid w:val="00BE22CD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05C0"/>
    <w:rsid w:val="00C00DAD"/>
    <w:rsid w:val="00C02E10"/>
    <w:rsid w:val="00C03B9D"/>
    <w:rsid w:val="00C055EE"/>
    <w:rsid w:val="00C06A3D"/>
    <w:rsid w:val="00C10538"/>
    <w:rsid w:val="00C10B7C"/>
    <w:rsid w:val="00C121F1"/>
    <w:rsid w:val="00C13D34"/>
    <w:rsid w:val="00C15EB7"/>
    <w:rsid w:val="00C16E1E"/>
    <w:rsid w:val="00C17D27"/>
    <w:rsid w:val="00C20AB9"/>
    <w:rsid w:val="00C20B19"/>
    <w:rsid w:val="00C20F59"/>
    <w:rsid w:val="00C21039"/>
    <w:rsid w:val="00C24A6E"/>
    <w:rsid w:val="00C24EDA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4CFB"/>
    <w:rsid w:val="00C35B40"/>
    <w:rsid w:val="00C376EF"/>
    <w:rsid w:val="00C40321"/>
    <w:rsid w:val="00C415AE"/>
    <w:rsid w:val="00C41BFE"/>
    <w:rsid w:val="00C41D86"/>
    <w:rsid w:val="00C44B96"/>
    <w:rsid w:val="00C45975"/>
    <w:rsid w:val="00C459CA"/>
    <w:rsid w:val="00C47818"/>
    <w:rsid w:val="00C50A6A"/>
    <w:rsid w:val="00C50C93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3149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10A8"/>
    <w:rsid w:val="00C81911"/>
    <w:rsid w:val="00C823BC"/>
    <w:rsid w:val="00C8434D"/>
    <w:rsid w:val="00C84982"/>
    <w:rsid w:val="00C84FEC"/>
    <w:rsid w:val="00C8761B"/>
    <w:rsid w:val="00C879A4"/>
    <w:rsid w:val="00C94014"/>
    <w:rsid w:val="00C945D2"/>
    <w:rsid w:val="00C94CF3"/>
    <w:rsid w:val="00C9642E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6A31"/>
    <w:rsid w:val="00CA6DCC"/>
    <w:rsid w:val="00CA7EF1"/>
    <w:rsid w:val="00CB0AEA"/>
    <w:rsid w:val="00CB0CC6"/>
    <w:rsid w:val="00CB0DDA"/>
    <w:rsid w:val="00CB2A34"/>
    <w:rsid w:val="00CB392C"/>
    <w:rsid w:val="00CB4A20"/>
    <w:rsid w:val="00CB5DEC"/>
    <w:rsid w:val="00CB6EE1"/>
    <w:rsid w:val="00CB71A4"/>
    <w:rsid w:val="00CC0EB9"/>
    <w:rsid w:val="00CC114D"/>
    <w:rsid w:val="00CC2908"/>
    <w:rsid w:val="00CC3A09"/>
    <w:rsid w:val="00CC4E87"/>
    <w:rsid w:val="00CC5DF4"/>
    <w:rsid w:val="00CC6514"/>
    <w:rsid w:val="00CC6536"/>
    <w:rsid w:val="00CC73DC"/>
    <w:rsid w:val="00CD0EA7"/>
    <w:rsid w:val="00CD1D3C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18BC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2980"/>
    <w:rsid w:val="00D03BCF"/>
    <w:rsid w:val="00D0567E"/>
    <w:rsid w:val="00D05A94"/>
    <w:rsid w:val="00D05FFC"/>
    <w:rsid w:val="00D060BB"/>
    <w:rsid w:val="00D102B8"/>
    <w:rsid w:val="00D10AC2"/>
    <w:rsid w:val="00D11588"/>
    <w:rsid w:val="00D12FD7"/>
    <w:rsid w:val="00D13C43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2ADE"/>
    <w:rsid w:val="00D23943"/>
    <w:rsid w:val="00D24CA8"/>
    <w:rsid w:val="00D257C8"/>
    <w:rsid w:val="00D258CF"/>
    <w:rsid w:val="00D25B11"/>
    <w:rsid w:val="00D25C36"/>
    <w:rsid w:val="00D25CC1"/>
    <w:rsid w:val="00D30FC2"/>
    <w:rsid w:val="00D31648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398A"/>
    <w:rsid w:val="00D553E7"/>
    <w:rsid w:val="00D55CC9"/>
    <w:rsid w:val="00D56452"/>
    <w:rsid w:val="00D63592"/>
    <w:rsid w:val="00D64530"/>
    <w:rsid w:val="00D64B6C"/>
    <w:rsid w:val="00D66812"/>
    <w:rsid w:val="00D67335"/>
    <w:rsid w:val="00D71A68"/>
    <w:rsid w:val="00D74B95"/>
    <w:rsid w:val="00D75209"/>
    <w:rsid w:val="00D7570D"/>
    <w:rsid w:val="00D767F9"/>
    <w:rsid w:val="00D76BD0"/>
    <w:rsid w:val="00D774CB"/>
    <w:rsid w:val="00D80442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0DE"/>
    <w:rsid w:val="00D906E6"/>
    <w:rsid w:val="00D913AB"/>
    <w:rsid w:val="00D91D57"/>
    <w:rsid w:val="00D925B0"/>
    <w:rsid w:val="00D9669D"/>
    <w:rsid w:val="00DA0B98"/>
    <w:rsid w:val="00DA1062"/>
    <w:rsid w:val="00DA1153"/>
    <w:rsid w:val="00DA2348"/>
    <w:rsid w:val="00DA2F65"/>
    <w:rsid w:val="00DA31BC"/>
    <w:rsid w:val="00DA331F"/>
    <w:rsid w:val="00DA3C87"/>
    <w:rsid w:val="00DA5198"/>
    <w:rsid w:val="00DA6115"/>
    <w:rsid w:val="00DA661D"/>
    <w:rsid w:val="00DB0EE7"/>
    <w:rsid w:val="00DB2B83"/>
    <w:rsid w:val="00DB2F41"/>
    <w:rsid w:val="00DB45B1"/>
    <w:rsid w:val="00DB5DCF"/>
    <w:rsid w:val="00DC1946"/>
    <w:rsid w:val="00DC250A"/>
    <w:rsid w:val="00DC65F5"/>
    <w:rsid w:val="00DC6A83"/>
    <w:rsid w:val="00DD155F"/>
    <w:rsid w:val="00DD1675"/>
    <w:rsid w:val="00DD1748"/>
    <w:rsid w:val="00DD49C8"/>
    <w:rsid w:val="00DD4A09"/>
    <w:rsid w:val="00DD4C01"/>
    <w:rsid w:val="00DD4F41"/>
    <w:rsid w:val="00DD5423"/>
    <w:rsid w:val="00DD5869"/>
    <w:rsid w:val="00DD65AB"/>
    <w:rsid w:val="00DE01E7"/>
    <w:rsid w:val="00DE0F7C"/>
    <w:rsid w:val="00DE1F18"/>
    <w:rsid w:val="00DE215B"/>
    <w:rsid w:val="00DE2A2C"/>
    <w:rsid w:val="00DE3066"/>
    <w:rsid w:val="00DE37CF"/>
    <w:rsid w:val="00DE3E0C"/>
    <w:rsid w:val="00DE4949"/>
    <w:rsid w:val="00DE5104"/>
    <w:rsid w:val="00DE5987"/>
    <w:rsid w:val="00DF0F70"/>
    <w:rsid w:val="00DF1AF3"/>
    <w:rsid w:val="00DF3C70"/>
    <w:rsid w:val="00DF4668"/>
    <w:rsid w:val="00DF4A99"/>
    <w:rsid w:val="00DF4DCF"/>
    <w:rsid w:val="00DF5F9D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24E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28BA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171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D35"/>
    <w:rsid w:val="00E44F73"/>
    <w:rsid w:val="00E474B3"/>
    <w:rsid w:val="00E503F9"/>
    <w:rsid w:val="00E53234"/>
    <w:rsid w:val="00E56B38"/>
    <w:rsid w:val="00E577E4"/>
    <w:rsid w:val="00E57AFE"/>
    <w:rsid w:val="00E6009A"/>
    <w:rsid w:val="00E6012E"/>
    <w:rsid w:val="00E614FD"/>
    <w:rsid w:val="00E61657"/>
    <w:rsid w:val="00E63B11"/>
    <w:rsid w:val="00E706C1"/>
    <w:rsid w:val="00E7180A"/>
    <w:rsid w:val="00E71F7B"/>
    <w:rsid w:val="00E73079"/>
    <w:rsid w:val="00E7797E"/>
    <w:rsid w:val="00E80759"/>
    <w:rsid w:val="00E80C5F"/>
    <w:rsid w:val="00E81A3E"/>
    <w:rsid w:val="00E8202C"/>
    <w:rsid w:val="00E828BB"/>
    <w:rsid w:val="00E836D3"/>
    <w:rsid w:val="00E838F8"/>
    <w:rsid w:val="00E845B0"/>
    <w:rsid w:val="00E851E3"/>
    <w:rsid w:val="00E85A16"/>
    <w:rsid w:val="00E85B92"/>
    <w:rsid w:val="00E86623"/>
    <w:rsid w:val="00E92862"/>
    <w:rsid w:val="00E93A68"/>
    <w:rsid w:val="00E93E76"/>
    <w:rsid w:val="00E94F3E"/>
    <w:rsid w:val="00E9530A"/>
    <w:rsid w:val="00E959CD"/>
    <w:rsid w:val="00E95E11"/>
    <w:rsid w:val="00EA3452"/>
    <w:rsid w:val="00EA3C96"/>
    <w:rsid w:val="00EA50A9"/>
    <w:rsid w:val="00EA524C"/>
    <w:rsid w:val="00EA60FA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2A5E"/>
    <w:rsid w:val="00EC30C2"/>
    <w:rsid w:val="00EC32B4"/>
    <w:rsid w:val="00EC4378"/>
    <w:rsid w:val="00EC527C"/>
    <w:rsid w:val="00EC5E5C"/>
    <w:rsid w:val="00EC6043"/>
    <w:rsid w:val="00EC6665"/>
    <w:rsid w:val="00EC6723"/>
    <w:rsid w:val="00EC6A5D"/>
    <w:rsid w:val="00EC751A"/>
    <w:rsid w:val="00EC7F38"/>
    <w:rsid w:val="00ED0E8A"/>
    <w:rsid w:val="00ED102B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E40AA"/>
    <w:rsid w:val="00EF08C9"/>
    <w:rsid w:val="00EF143F"/>
    <w:rsid w:val="00EF3B66"/>
    <w:rsid w:val="00EF40D6"/>
    <w:rsid w:val="00EF4276"/>
    <w:rsid w:val="00EF4D0E"/>
    <w:rsid w:val="00EF4E5F"/>
    <w:rsid w:val="00EF6B39"/>
    <w:rsid w:val="00F0107F"/>
    <w:rsid w:val="00F01320"/>
    <w:rsid w:val="00F023B2"/>
    <w:rsid w:val="00F02902"/>
    <w:rsid w:val="00F029BB"/>
    <w:rsid w:val="00F0331D"/>
    <w:rsid w:val="00F059B8"/>
    <w:rsid w:val="00F069D1"/>
    <w:rsid w:val="00F07EDA"/>
    <w:rsid w:val="00F124E2"/>
    <w:rsid w:val="00F12593"/>
    <w:rsid w:val="00F133B2"/>
    <w:rsid w:val="00F13656"/>
    <w:rsid w:val="00F1442D"/>
    <w:rsid w:val="00F144A6"/>
    <w:rsid w:val="00F15AC8"/>
    <w:rsid w:val="00F168DC"/>
    <w:rsid w:val="00F23E62"/>
    <w:rsid w:val="00F24981"/>
    <w:rsid w:val="00F24A96"/>
    <w:rsid w:val="00F26535"/>
    <w:rsid w:val="00F26D37"/>
    <w:rsid w:val="00F27A3A"/>
    <w:rsid w:val="00F31B7F"/>
    <w:rsid w:val="00F34609"/>
    <w:rsid w:val="00F3598F"/>
    <w:rsid w:val="00F365F9"/>
    <w:rsid w:val="00F366C7"/>
    <w:rsid w:val="00F36826"/>
    <w:rsid w:val="00F402BC"/>
    <w:rsid w:val="00F4030F"/>
    <w:rsid w:val="00F40A1C"/>
    <w:rsid w:val="00F40A96"/>
    <w:rsid w:val="00F41BE2"/>
    <w:rsid w:val="00F42A2A"/>
    <w:rsid w:val="00F43C82"/>
    <w:rsid w:val="00F43D02"/>
    <w:rsid w:val="00F44956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76B01"/>
    <w:rsid w:val="00F80BB0"/>
    <w:rsid w:val="00F81E7A"/>
    <w:rsid w:val="00F82072"/>
    <w:rsid w:val="00F83CFA"/>
    <w:rsid w:val="00F841CB"/>
    <w:rsid w:val="00F85248"/>
    <w:rsid w:val="00F85337"/>
    <w:rsid w:val="00F85D06"/>
    <w:rsid w:val="00F85D58"/>
    <w:rsid w:val="00F86700"/>
    <w:rsid w:val="00F8797B"/>
    <w:rsid w:val="00F87F93"/>
    <w:rsid w:val="00F902A7"/>
    <w:rsid w:val="00F90362"/>
    <w:rsid w:val="00F90565"/>
    <w:rsid w:val="00F92ACB"/>
    <w:rsid w:val="00F94891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5377"/>
    <w:rsid w:val="00FB61E7"/>
    <w:rsid w:val="00FB6D29"/>
    <w:rsid w:val="00FC07E1"/>
    <w:rsid w:val="00FC1922"/>
    <w:rsid w:val="00FC360A"/>
    <w:rsid w:val="00FC3EB5"/>
    <w:rsid w:val="00FC5119"/>
    <w:rsid w:val="00FC5A05"/>
    <w:rsid w:val="00FC5B6D"/>
    <w:rsid w:val="00FC5F27"/>
    <w:rsid w:val="00FC5F63"/>
    <w:rsid w:val="00FD0E2B"/>
    <w:rsid w:val="00FD1157"/>
    <w:rsid w:val="00FD2140"/>
    <w:rsid w:val="00FD2181"/>
    <w:rsid w:val="00FD225D"/>
    <w:rsid w:val="00FD4BC2"/>
    <w:rsid w:val="00FD7909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8DC"/>
    <w:rsid w:val="00FF2947"/>
    <w:rsid w:val="00FF430B"/>
    <w:rsid w:val="00FF46FA"/>
    <w:rsid w:val="00FF4E49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0F9528E"/>
  <w15:chartTrackingRefBased/>
  <w15:docId w15:val="{0533F1C7-A2AE-47D1-B359-81F46FAC0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locked="1"/>
    <w:lsdException w:name="header" w:locked="1"/>
    <w:lsdException w:name="caption" w:locked="1" w:qFormat="1"/>
    <w:lsdException w:name="footnote reference" w:locked="1"/>
    <w:lsdException w:name="page number" w:locked="1"/>
    <w:lsdException w:name="Title" w:locked="1" w:qFormat="1"/>
    <w:lsdException w:name="Default Paragraph Font" w:locked="1"/>
    <w:lsdException w:name="Body Text" w:locked="1"/>
    <w:lsdException w:name="Body Text Indent" w:locked="1"/>
    <w:lsdException w:name="Subtitle" w:locked="1" w:qFormat="1"/>
    <w:lsdException w:name="Body Text 2" w:locked="1"/>
    <w:lsdException w:name="Body Text Indent 2" w:locked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Normal Table" w:semiHidden="1" w:unhideWhenUsed="1"/>
    <w:lsdException w:name="annotation subject" w:lock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C4C0E"/>
    <w:rPr>
      <w:rFonts w:ascii="Times New Roman" w:hAnsi="Times New Roman"/>
      <w:noProof/>
      <w:sz w:val="24"/>
      <w:szCs w:val="24"/>
      <w:lang w:val="ro-RO" w:eastAsia="en-US"/>
    </w:rPr>
  </w:style>
  <w:style w:type="paragraph" w:styleId="1">
    <w:name w:val="heading 1"/>
    <w:basedOn w:val="10"/>
    <w:next w:val="a"/>
    <w:link w:val="11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qFormat/>
    <w:rsid w:val="00A20ACF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paragraph" w:styleId="3">
    <w:name w:val="heading 3"/>
    <w:basedOn w:val="a"/>
    <w:next w:val="a"/>
    <w:link w:val="30"/>
    <w:qFormat/>
    <w:rsid w:val="00A20ACF"/>
    <w:pPr>
      <w:keepNext/>
      <w:keepLines/>
      <w:spacing w:before="200"/>
      <w:outlineLvl w:val="2"/>
    </w:pPr>
    <w:rPr>
      <w:rFonts w:ascii="Calibri Light" w:hAnsi="Calibri Light"/>
      <w:b/>
      <w:bCs/>
      <w:color w:val="5B9BD5"/>
    </w:rPr>
  </w:style>
  <w:style w:type="paragraph" w:styleId="4">
    <w:name w:val="heading 4"/>
    <w:aliases w:val="Sub-Clause Sub-paragraph"/>
    <w:basedOn w:val="a"/>
    <w:next w:val="a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"/>
    <w:next w:val="a"/>
    <w:link w:val="90"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"/>
    <w:locked/>
    <w:rsid w:val="00A20ACF"/>
    <w:rPr>
      <w:rFonts w:ascii="Times New Roman" w:hAnsi="Times New Roman" w:cs="Times New Roman"/>
      <w:b/>
      <w:sz w:val="24"/>
      <w:szCs w:val="24"/>
      <w:lang w:val="en-US" w:eastAsia="x-none"/>
    </w:rPr>
  </w:style>
  <w:style w:type="character" w:customStyle="1" w:styleId="20">
    <w:name w:val="Заголовок 2 Знак"/>
    <w:link w:val="2"/>
    <w:locked/>
    <w:rsid w:val="00A20ACF"/>
    <w:rPr>
      <w:rFonts w:ascii="Calibri Light" w:hAnsi="Calibri Light" w:cs="Times New Roman"/>
      <w:b/>
      <w:bCs/>
      <w:noProof/>
      <w:color w:val="5B9BD5"/>
      <w:sz w:val="26"/>
      <w:szCs w:val="26"/>
      <w:lang w:val="ro-RO"/>
    </w:rPr>
  </w:style>
  <w:style w:type="character" w:customStyle="1" w:styleId="30">
    <w:name w:val="Заголовок 3 Знак"/>
    <w:link w:val="3"/>
    <w:locked/>
    <w:rsid w:val="00A20ACF"/>
    <w:rPr>
      <w:rFonts w:ascii="Calibri Light" w:hAnsi="Calibri Light" w:cs="Times New Roman"/>
      <w:b/>
      <w:bCs/>
      <w:noProof/>
      <w:color w:val="5B9BD5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link w:val="4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link w:val="5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link w:val="8"/>
    <w:semiHidden/>
    <w:locked/>
    <w:rsid w:val="00A20ACF"/>
    <w:rPr>
      <w:rFonts w:ascii="Calibri" w:hAnsi="Calibri" w:cs="Times New Roman"/>
      <w:i/>
      <w:iCs/>
      <w:sz w:val="24"/>
      <w:szCs w:val="24"/>
      <w:lang w:val="ro-RO" w:eastAsia="x-none"/>
    </w:rPr>
  </w:style>
  <w:style w:type="character" w:customStyle="1" w:styleId="90">
    <w:name w:val="Заголовок 9 Знак"/>
    <w:link w:val="9"/>
    <w:semiHidden/>
    <w:locked/>
    <w:rsid w:val="00A20ACF"/>
    <w:rPr>
      <w:rFonts w:ascii="Cambria" w:hAnsi="Cambria" w:cs="Times New Roman"/>
      <w:lang w:val="ro-RO" w:eastAsia="x-none"/>
    </w:rPr>
  </w:style>
  <w:style w:type="paragraph" w:styleId="a3">
    <w:name w:val="footer"/>
    <w:basedOn w:val="a"/>
    <w:link w:val="a4"/>
    <w:rsid w:val="00A20ACF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link w:val="a3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character" w:styleId="a5">
    <w:name w:val="page number"/>
    <w:rsid w:val="00A20ACF"/>
    <w:rPr>
      <w:rFonts w:cs="Times New Roman"/>
    </w:rPr>
  </w:style>
  <w:style w:type="paragraph" w:customStyle="1" w:styleId="10">
    <w:name w:val="Абзац списка1"/>
    <w:aliases w:val="HotarirePunct1"/>
    <w:basedOn w:val="a"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6">
    <w:name w:val="Body Text"/>
    <w:basedOn w:val="a"/>
    <w:link w:val="a7"/>
    <w:rsid w:val="00A20ACF"/>
    <w:rPr>
      <w:rFonts w:ascii="Baltica RR" w:hAnsi="Baltica RR"/>
      <w:noProof w:val="0"/>
      <w:szCs w:val="20"/>
    </w:rPr>
  </w:style>
  <w:style w:type="character" w:customStyle="1" w:styleId="a7">
    <w:name w:val="Основной текст Знак"/>
    <w:link w:val="a6"/>
    <w:locked/>
    <w:rsid w:val="00A20ACF"/>
    <w:rPr>
      <w:rFonts w:ascii="Baltica RR" w:hAnsi="Baltica RR" w:cs="Times New Roman"/>
      <w:sz w:val="20"/>
      <w:szCs w:val="20"/>
      <w:lang w:val="ro-RO" w:eastAsia="x-none"/>
    </w:rPr>
  </w:style>
  <w:style w:type="paragraph" w:styleId="a8">
    <w:name w:val="header"/>
    <w:basedOn w:val="a"/>
    <w:link w:val="a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9">
    <w:name w:val="Верхний колонтитул Знак"/>
    <w:link w:val="a8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a">
    <w:name w:val="Subtitle"/>
    <w:basedOn w:val="a"/>
    <w:link w:val="ab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link w:val="aa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Body Text Indent"/>
    <w:basedOn w:val="a"/>
    <w:link w:val="ad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d">
    <w:name w:val="Основной текст с отступом Знак"/>
    <w:link w:val="ac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link w:val="21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link w:val="23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e">
    <w:name w:val="Balloon Text"/>
    <w:basedOn w:val="a"/>
    <w:link w:val="af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">
    <w:name w:val="Текст выноски Знак"/>
    <w:link w:val="ae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0">
    <w:name w:val="Table Grid"/>
    <w:basedOn w:val="a1"/>
    <w:rsid w:val="00A20ACF"/>
    <w:rPr>
      <w:rFonts w:ascii="Times New Roman" w:hAnsi="Times New Roman"/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Обычный (веб)"/>
    <w:basedOn w:val="a"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A20ACF"/>
    <w:rPr>
      <w:rFonts w:ascii="Times New Roman" w:hAnsi="Times New Roman" w:cs="Times New Roman"/>
      <w:sz w:val="16"/>
      <w:szCs w:val="16"/>
      <w:lang w:val="ro-RO" w:eastAsia="x-none"/>
    </w:rPr>
  </w:style>
  <w:style w:type="character" w:styleId="af2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rsid w:val="00A20ACF"/>
    <w:pPr>
      <w:spacing w:after="200" w:line="276" w:lineRule="auto"/>
      <w:ind w:left="720"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A20ACF"/>
    <w:pPr>
      <w:spacing w:after="240"/>
    </w:pPr>
    <w:rPr>
      <w:noProof w:val="0"/>
      <w:szCs w:val="20"/>
      <w:lang w:val="en-US"/>
    </w:rPr>
  </w:style>
  <w:style w:type="paragraph" w:customStyle="1" w:styleId="12">
    <w:name w:val="Заголовок оглавления1"/>
    <w:basedOn w:val="1"/>
    <w:next w:val="a"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"/>
    <w:next w:val="a"/>
    <w:autoRedefine/>
    <w:semiHidden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3">
    <w:name w:val="toc 1"/>
    <w:basedOn w:val="a"/>
    <w:next w:val="a"/>
    <w:autoRedefine/>
    <w:semiHidden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semiHidden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3">
    <w:name w:val="footnote text"/>
    <w:basedOn w:val="a"/>
    <w:link w:val="af4"/>
    <w:semiHidden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4">
    <w:name w:val="Текст сноски Знак"/>
    <w:link w:val="af3"/>
    <w:locked/>
    <w:rsid w:val="00A20ACF"/>
    <w:rPr>
      <w:rFonts w:ascii="Times New Roman" w:hAnsi="Times New Roman" w:cs="Times New Roman"/>
      <w:sz w:val="20"/>
      <w:szCs w:val="20"/>
      <w:lang w:val="en-US" w:eastAsia="x-none"/>
    </w:rPr>
  </w:style>
  <w:style w:type="character" w:styleId="af5">
    <w:name w:val="footnote reference"/>
    <w:semiHidden/>
    <w:rsid w:val="00A20ACF"/>
    <w:rPr>
      <w:vertAlign w:val="superscript"/>
    </w:rPr>
  </w:style>
  <w:style w:type="character" w:styleId="af6">
    <w:name w:val="annotation reference"/>
    <w:semiHidden/>
    <w:rsid w:val="00A20ACF"/>
    <w:rPr>
      <w:sz w:val="16"/>
    </w:rPr>
  </w:style>
  <w:style w:type="paragraph" w:styleId="af7">
    <w:name w:val="annotation text"/>
    <w:basedOn w:val="a"/>
    <w:link w:val="af8"/>
    <w:semiHidden/>
    <w:rsid w:val="00A20ACF"/>
    <w:rPr>
      <w:noProof w:val="0"/>
      <w:sz w:val="20"/>
      <w:szCs w:val="20"/>
      <w:lang w:val="ru-RU" w:eastAsia="ru-RU"/>
    </w:rPr>
  </w:style>
  <w:style w:type="character" w:customStyle="1" w:styleId="af8">
    <w:name w:val="Текст примечания Знак"/>
    <w:link w:val="af7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f9">
    <w:name w:val="annotation subject"/>
    <w:basedOn w:val="af7"/>
    <w:next w:val="af7"/>
    <w:link w:val="afa"/>
    <w:semiHidden/>
    <w:rsid w:val="00A20ACF"/>
    <w:rPr>
      <w:b/>
      <w:bCs/>
    </w:rPr>
  </w:style>
  <w:style w:type="character" w:customStyle="1" w:styleId="afa">
    <w:name w:val="Тема примечания Знак"/>
    <w:link w:val="af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eastAsia="Times New Roman" w:cs="Calibri"/>
      <w:kern w:val="3"/>
      <w:sz w:val="22"/>
      <w:szCs w:val="22"/>
      <w:lang w:val="en-US" w:eastAsia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"/>
    <w:next w:val="a"/>
    <w:autoRedefine/>
    <w:semiHidden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semiHidden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"/>
    <w:next w:val="a"/>
    <w:autoRedefine/>
    <w:semiHidden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"/>
    <w:next w:val="a"/>
    <w:autoRedefine/>
    <w:semiHidden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semiHidden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semiHidden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rsid w:val="00A20ACF"/>
    <w:rPr>
      <w:rFonts w:ascii="Times New Roman" w:hAnsi="Times New Roman"/>
      <w:sz w:val="22"/>
    </w:rPr>
  </w:style>
  <w:style w:type="paragraph" w:styleId="HTML">
    <w:name w:val="HTML Preformatted"/>
    <w:basedOn w:val="a"/>
    <w:link w:val="HTML0"/>
    <w:semiHidden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link w:val="HTML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locked/>
    <w:rsid w:val="00BF5BF3"/>
    <w:rPr>
      <w:rFonts w:ascii="Times New Roman" w:eastAsia="Times New Roman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b">
    <w:name w:val="caption"/>
    <w:basedOn w:val="a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c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d">
    <w:name w:val="Strong"/>
    <w:qFormat/>
    <w:rsid w:val="00EC7F38"/>
    <w:rPr>
      <w:rFonts w:cs="Times New Roman"/>
      <w:b/>
      <w:bCs/>
    </w:rPr>
  </w:style>
  <w:style w:type="paragraph" w:customStyle="1" w:styleId="14">
    <w:name w:val="Рецензия1"/>
    <w:hidden/>
    <w:semiHidden/>
    <w:rsid w:val="003D58B1"/>
    <w:rPr>
      <w:rFonts w:ascii="Times New Roman" w:hAnsi="Times New Roman"/>
      <w:noProof/>
      <w:sz w:val="24"/>
      <w:szCs w:val="24"/>
      <w:lang w:val="ro-RO" w:eastAsia="en-US"/>
    </w:rPr>
  </w:style>
  <w:style w:type="table" w:customStyle="1" w:styleId="Grigliatabella1">
    <w:name w:val="Griglia tabella1"/>
    <w:rsid w:val="00615E49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rsid w:val="00BE362C"/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rsid w:val="009D62FF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rsid w:val="009D62FF"/>
    <w:rPr>
      <w:rFonts w:eastAsia="Times New Roman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rsid w:val="00130A49"/>
    <w:rPr>
      <w:rFonts w:eastAsia="Times New Roman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Замещающий текст1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"/>
    <w:rsid w:val="00F366C7"/>
    <w:pPr>
      <w:ind w:left="567" w:right="567" w:hanging="567"/>
      <w:jc w:val="both"/>
    </w:pPr>
    <w:rPr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sz w:val="26"/>
    </w:rPr>
  </w:style>
  <w:style w:type="paragraph" w:customStyle="1" w:styleId="DefaultText">
    <w:name w:val="Default Text"/>
    <w:basedOn w:val="a"/>
    <w:link w:val="DefaultTextChar"/>
    <w:rsid w:val="006A6FDA"/>
    <w:rPr>
      <w:szCs w:val="20"/>
      <w:lang w:val="en-US" w:eastAsia="ru-RU"/>
    </w:rPr>
  </w:style>
  <w:style w:type="character" w:customStyle="1" w:styleId="DefaultTextChar">
    <w:name w:val="Default Text Char"/>
    <w:link w:val="DefaultText"/>
    <w:locked/>
    <w:rsid w:val="006A6FDA"/>
    <w:rPr>
      <w:rFonts w:ascii="Times New Roman" w:hAnsi="Times New Roman"/>
      <w:noProof/>
      <w:sz w:val="20"/>
      <w:lang w:val="en-US"/>
    </w:rPr>
  </w:style>
  <w:style w:type="character" w:styleId="afe">
    <w:name w:val="Unresolved Mention"/>
    <w:uiPriority w:val="99"/>
    <w:semiHidden/>
    <w:unhideWhenUsed/>
    <w:rsid w:val="00394B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6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pltolimp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4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Anexa nr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nr</dc:title>
  <dc:subject/>
  <dc:creator>student001 student001</dc:creator>
  <cp:keywords/>
  <cp:lastModifiedBy>Irina</cp:lastModifiedBy>
  <cp:revision>21</cp:revision>
  <cp:lastPrinted>2021-10-08T05:28:00Z</cp:lastPrinted>
  <dcterms:created xsi:type="dcterms:W3CDTF">2026-05-05T09:57:00Z</dcterms:created>
  <dcterms:modified xsi:type="dcterms:W3CDTF">2026-05-08T11:49:00Z</dcterms:modified>
</cp:coreProperties>
</file>