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și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și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și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și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și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și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și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și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și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și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și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și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și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și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și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și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și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și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și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și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și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și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și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nu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Legea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și/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și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și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și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și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și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și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și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și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și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și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și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și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și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(și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și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și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și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și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Legea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și/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nu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Legea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și/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și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și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și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și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FC6DE" w14:textId="77777777" w:rsidR="007534B1" w:rsidRDefault="007534B1" w:rsidP="00A20ACF">
      <w:r>
        <w:separator/>
      </w:r>
    </w:p>
  </w:endnote>
  <w:endnote w:type="continuationSeparator" w:id="0">
    <w:p w14:paraId="60F430A3" w14:textId="77777777" w:rsidR="007534B1" w:rsidRDefault="007534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6078A" w14:textId="77777777" w:rsidR="007534B1" w:rsidRDefault="007534B1" w:rsidP="00A20ACF">
      <w:r>
        <w:separator/>
      </w:r>
    </w:p>
  </w:footnote>
  <w:footnote w:type="continuationSeparator" w:id="0">
    <w:p w14:paraId="37F6A7EF" w14:textId="77777777" w:rsidR="007534B1" w:rsidRDefault="007534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B1"/>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1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E2F"/>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28082</Words>
  <Characters>160069</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Cristian Drăgălin</cp:lastModifiedBy>
  <cp:revision>2</cp:revision>
  <cp:lastPrinted>2021-06-01T11:52:00Z</cp:lastPrinted>
  <dcterms:created xsi:type="dcterms:W3CDTF">2026-03-02T12:46:00Z</dcterms:created>
  <dcterms:modified xsi:type="dcterms:W3CDTF">2026-03-02T12:46:00Z</dcterms:modified>
</cp:coreProperties>
</file>