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7846C9">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846C9">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7846C9">
      <w:pPr>
        <w:pStyle w:val="ListParagraph"/>
        <w:numPr>
          <w:ilvl w:val="0"/>
          <w:numId w:val="31"/>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7846C9">
      <w:pPr>
        <w:pStyle w:val="ListParagraph"/>
        <w:numPr>
          <w:ilvl w:val="0"/>
          <w:numId w:val="31"/>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7846C9">
      <w:pPr>
        <w:pStyle w:val="ListParagraph"/>
        <w:numPr>
          <w:ilvl w:val="0"/>
          <w:numId w:val="31"/>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7846C9">
      <w:pPr>
        <w:pStyle w:val="ListParagraph"/>
        <w:numPr>
          <w:ilvl w:val="0"/>
          <w:numId w:val="31"/>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7846C9">
      <w:pPr>
        <w:pStyle w:val="ListParagraph"/>
        <w:numPr>
          <w:ilvl w:val="0"/>
          <w:numId w:val="31"/>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7846C9">
      <w:pPr>
        <w:pStyle w:val="ListParagraph"/>
        <w:numPr>
          <w:ilvl w:val="0"/>
          <w:numId w:val="31"/>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7846C9">
      <w:pPr>
        <w:pStyle w:val="ListParagraph"/>
        <w:numPr>
          <w:ilvl w:val="0"/>
          <w:numId w:val="31"/>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7846C9">
      <w:pPr>
        <w:pStyle w:val="ListParagraph"/>
        <w:numPr>
          <w:ilvl w:val="0"/>
          <w:numId w:val="31"/>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7846C9">
      <w:pPr>
        <w:pStyle w:val="ListParagraph"/>
        <w:numPr>
          <w:ilvl w:val="0"/>
          <w:numId w:val="31"/>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7846C9">
      <w:pPr>
        <w:pStyle w:val="ListParagraph"/>
        <w:numPr>
          <w:ilvl w:val="0"/>
          <w:numId w:val="31"/>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7846C9">
      <w:pPr>
        <w:pStyle w:val="ListParagraph"/>
        <w:numPr>
          <w:ilvl w:val="0"/>
          <w:numId w:val="31"/>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7846C9">
      <w:pPr>
        <w:pStyle w:val="ListParagraph"/>
        <w:numPr>
          <w:ilvl w:val="0"/>
          <w:numId w:val="31"/>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7846C9">
      <w:pPr>
        <w:pStyle w:val="ListParagraph"/>
        <w:numPr>
          <w:ilvl w:val="0"/>
          <w:numId w:val="31"/>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7846C9">
      <w:pPr>
        <w:pStyle w:val="ListParagraph"/>
        <w:numPr>
          <w:ilvl w:val="0"/>
          <w:numId w:val="31"/>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7846C9">
      <w:pPr>
        <w:pStyle w:val="ListParagraph"/>
        <w:numPr>
          <w:ilvl w:val="0"/>
          <w:numId w:val="31"/>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7846C9">
      <w:pPr>
        <w:pStyle w:val="ListParagraph"/>
        <w:numPr>
          <w:ilvl w:val="0"/>
          <w:numId w:val="31"/>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7846C9">
      <w:pPr>
        <w:pStyle w:val="ListParagraph"/>
        <w:numPr>
          <w:ilvl w:val="0"/>
          <w:numId w:val="31"/>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7846C9">
      <w:pPr>
        <w:pStyle w:val="ListParagraph"/>
        <w:numPr>
          <w:ilvl w:val="0"/>
          <w:numId w:val="31"/>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7846C9">
      <w:pPr>
        <w:pStyle w:val="ListParagraph"/>
        <w:numPr>
          <w:ilvl w:val="0"/>
          <w:numId w:val="31"/>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7846C9">
      <w:pPr>
        <w:pStyle w:val="ListParagraph"/>
        <w:numPr>
          <w:ilvl w:val="0"/>
          <w:numId w:val="31"/>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7846C9">
      <w:pPr>
        <w:pStyle w:val="ListParagraph"/>
        <w:numPr>
          <w:ilvl w:val="0"/>
          <w:numId w:val="31"/>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7846C9">
      <w:pPr>
        <w:pStyle w:val="ListParagraph"/>
        <w:numPr>
          <w:ilvl w:val="0"/>
          <w:numId w:val="31"/>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7846C9">
      <w:pPr>
        <w:pStyle w:val="ListParagraph"/>
        <w:numPr>
          <w:ilvl w:val="0"/>
          <w:numId w:val="31"/>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7846C9">
      <w:pPr>
        <w:pStyle w:val="ListParagraph"/>
        <w:numPr>
          <w:ilvl w:val="0"/>
          <w:numId w:val="31"/>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7846C9">
      <w:pPr>
        <w:pStyle w:val="ListParagraph"/>
        <w:numPr>
          <w:ilvl w:val="0"/>
          <w:numId w:val="31"/>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7846C9">
      <w:pPr>
        <w:pStyle w:val="ListParagraph"/>
        <w:numPr>
          <w:ilvl w:val="0"/>
          <w:numId w:val="31"/>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7846C9">
      <w:pPr>
        <w:pStyle w:val="ListParagraph"/>
        <w:numPr>
          <w:ilvl w:val="0"/>
          <w:numId w:val="31"/>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7846C9">
      <w:pPr>
        <w:pStyle w:val="ListParagraph"/>
        <w:numPr>
          <w:ilvl w:val="0"/>
          <w:numId w:val="31"/>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7846C9">
      <w:pPr>
        <w:pStyle w:val="ListParagraph"/>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7846C9">
      <w:pPr>
        <w:pStyle w:val="ListParagraph"/>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7846C9">
      <w:pPr>
        <w:pStyle w:val="ListParagraph"/>
        <w:numPr>
          <w:ilvl w:val="0"/>
          <w:numId w:val="17"/>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7846C9">
      <w:pPr>
        <w:pStyle w:val="ListParagraph"/>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7846C9">
      <w:pPr>
        <w:pStyle w:val="ListParagraph"/>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8138B4" w:rsidP="007846C9">
      <w:pPr>
        <w:pStyle w:val="ListParagraph"/>
        <w:numPr>
          <w:ilvl w:val="0"/>
          <w:numId w:val="18"/>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7846C9">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7846C9">
      <w:pPr>
        <w:pStyle w:val="ListParagraph"/>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7846C9">
      <w:pPr>
        <w:pStyle w:val="ListParagraph"/>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7846C9">
      <w:pPr>
        <w:pStyle w:val="ListParagraph"/>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7846C9">
      <w:pPr>
        <w:pStyle w:val="ListParagraph"/>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7846C9">
      <w:pPr>
        <w:pStyle w:val="ListParagraph"/>
        <w:numPr>
          <w:ilvl w:val="0"/>
          <w:numId w:val="17"/>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846C9">
      <w:pPr>
        <w:pStyle w:val="ListParagraph"/>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34F644C4" w14:textId="77777777" w:rsidR="00A50D0A" w:rsidRPr="00FF430B" w:rsidRDefault="001C03B0" w:rsidP="007846C9">
      <w:pPr>
        <w:pStyle w:val="ListParagraph"/>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7846C9">
      <w:pPr>
        <w:pStyle w:val="ListParagraph"/>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7846C9">
      <w:pPr>
        <w:pStyle w:val="ListParagraph"/>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846C9">
      <w:pPr>
        <w:pStyle w:val="ListParagraph"/>
        <w:numPr>
          <w:ilvl w:val="0"/>
          <w:numId w:val="19"/>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846C9">
      <w:pPr>
        <w:pStyle w:val="ListParagraph"/>
        <w:numPr>
          <w:ilvl w:val="0"/>
          <w:numId w:val="19"/>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7846C9">
      <w:pPr>
        <w:pStyle w:val="ListParagraph"/>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7846C9">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846C9">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846C9">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846C9">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846C9">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4765A7" w:rsidRDefault="000E4D7D" w:rsidP="009F1E2C">
      <w:pPr>
        <w:pStyle w:val="NormalWeb"/>
        <w:shd w:val="clear" w:color="auto" w:fill="FFFFFF"/>
        <w:tabs>
          <w:tab w:val="left" w:pos="-284"/>
        </w:tabs>
        <w:ind w:left="-284" w:firstLine="284"/>
        <w:rPr>
          <w:color w:val="000000" w:themeColor="text1"/>
          <w:lang w:val="en-US" w:eastAsia="it-IT"/>
        </w:rPr>
      </w:pPr>
      <w:r w:rsidRPr="004765A7">
        <w:rPr>
          <w:b/>
          <w:color w:val="000000" w:themeColor="text1"/>
          <w:lang w:val="en-US"/>
        </w:rPr>
        <w:t>9</w:t>
      </w:r>
      <w:r w:rsidR="0024699C" w:rsidRPr="004765A7">
        <w:rPr>
          <w:b/>
          <w:color w:val="000000" w:themeColor="text1"/>
          <w:lang w:val="en-US"/>
        </w:rPr>
        <w:t>8</w:t>
      </w:r>
      <w:r w:rsidR="00B00190" w:rsidRPr="004765A7">
        <w:rPr>
          <w:b/>
          <w:color w:val="000000" w:themeColor="text1"/>
          <w:lang w:val="en-US"/>
        </w:rPr>
        <w:t xml:space="preserve">. </w:t>
      </w:r>
      <w:r w:rsidR="009C11B3" w:rsidRPr="004765A7">
        <w:rPr>
          <w:b/>
          <w:color w:val="000000" w:themeColor="text1"/>
          <w:lang w:val="en-US"/>
        </w:rPr>
        <w:t xml:space="preserve"> </w:t>
      </w:r>
      <w:r w:rsidR="00B00190" w:rsidRPr="004765A7">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1A5DB966" w14:textId="77777777" w:rsidR="001177AF" w:rsidRPr="00FF430B" w:rsidRDefault="001177AF" w:rsidP="001177AF">
      <w:pPr>
        <w:jc w:val="center"/>
        <w:rPr>
          <w:noProof w:val="0"/>
        </w:rPr>
      </w:pPr>
    </w:p>
    <w:p w14:paraId="7946557C" w14:textId="77777777" w:rsidR="004765A7" w:rsidRPr="00FF430B" w:rsidRDefault="004765A7" w:rsidP="004765A7">
      <w:pPr>
        <w:jc w:val="center"/>
        <w:rPr>
          <w:noProof w:val="0"/>
        </w:rPr>
      </w:pPr>
    </w:p>
    <w:p w14:paraId="2D1979BF" w14:textId="77777777" w:rsidR="006052B9" w:rsidRDefault="006052B9" w:rsidP="006052B9">
      <w:pPr>
        <w:jc w:val="center"/>
        <w:rPr>
          <w:noProof w:val="0"/>
        </w:rPr>
      </w:pPr>
    </w:p>
    <w:p w14:paraId="5ADDC148" w14:textId="77777777" w:rsidR="009D4E28" w:rsidRDefault="009D4E28" w:rsidP="006052B9">
      <w:pPr>
        <w:jc w:val="center"/>
        <w:rPr>
          <w:noProof w:val="0"/>
        </w:rPr>
      </w:pPr>
    </w:p>
    <w:p w14:paraId="084CCCFD" w14:textId="77777777" w:rsidR="009D4E28" w:rsidRDefault="009D4E28" w:rsidP="006052B9">
      <w:pPr>
        <w:jc w:val="center"/>
        <w:rPr>
          <w:noProof w:val="0"/>
        </w:rPr>
      </w:pPr>
    </w:p>
    <w:p w14:paraId="0560B39F" w14:textId="77777777" w:rsidR="009D4E28" w:rsidRDefault="009D4E28" w:rsidP="006052B9">
      <w:pPr>
        <w:jc w:val="center"/>
        <w:rPr>
          <w:noProof w:val="0"/>
        </w:rPr>
      </w:pPr>
    </w:p>
    <w:p w14:paraId="69D78698" w14:textId="77777777" w:rsidR="009D4E28" w:rsidRDefault="009D4E28" w:rsidP="006052B9">
      <w:pPr>
        <w:jc w:val="center"/>
        <w:rPr>
          <w:noProof w:val="0"/>
        </w:rPr>
      </w:pPr>
    </w:p>
    <w:p w14:paraId="0C535907" w14:textId="77777777" w:rsidR="009D4E28" w:rsidRDefault="009D4E28" w:rsidP="006052B9">
      <w:pPr>
        <w:jc w:val="center"/>
        <w:rPr>
          <w:noProof w:val="0"/>
        </w:rPr>
      </w:pPr>
    </w:p>
    <w:p w14:paraId="748B12EB" w14:textId="77777777" w:rsidR="009D4E28" w:rsidRDefault="009D4E28" w:rsidP="006052B9">
      <w:pPr>
        <w:jc w:val="center"/>
        <w:rPr>
          <w:noProof w:val="0"/>
        </w:rPr>
      </w:pPr>
    </w:p>
    <w:p w14:paraId="1661B61D" w14:textId="77777777" w:rsidR="009D4E28" w:rsidRDefault="009D4E28" w:rsidP="006052B9">
      <w:pPr>
        <w:jc w:val="center"/>
        <w:rPr>
          <w:noProof w:val="0"/>
        </w:rPr>
      </w:pPr>
    </w:p>
    <w:p w14:paraId="3D942A03" w14:textId="77777777" w:rsidR="009D4E28" w:rsidRDefault="009D4E28" w:rsidP="006052B9">
      <w:pPr>
        <w:jc w:val="center"/>
        <w:rPr>
          <w:noProof w:val="0"/>
        </w:rPr>
      </w:pPr>
    </w:p>
    <w:p w14:paraId="781C86C2" w14:textId="77777777" w:rsidR="009D4E28" w:rsidRDefault="009D4E28" w:rsidP="006052B9">
      <w:pPr>
        <w:jc w:val="center"/>
        <w:rPr>
          <w:noProof w:val="0"/>
        </w:rPr>
      </w:pPr>
    </w:p>
    <w:p w14:paraId="796AC03A" w14:textId="77777777" w:rsidR="009D4E28" w:rsidRDefault="009D4E28" w:rsidP="006052B9">
      <w:pPr>
        <w:jc w:val="center"/>
        <w:rPr>
          <w:noProof w:val="0"/>
        </w:rPr>
      </w:pPr>
    </w:p>
    <w:p w14:paraId="0F5D65BD" w14:textId="77777777" w:rsidR="009D4E28" w:rsidRDefault="009D4E28" w:rsidP="006052B9">
      <w:pPr>
        <w:jc w:val="center"/>
        <w:rPr>
          <w:noProof w:val="0"/>
        </w:rPr>
      </w:pPr>
    </w:p>
    <w:p w14:paraId="0D14B019" w14:textId="77777777" w:rsidR="009D4E28" w:rsidRDefault="009D4E28" w:rsidP="006052B9">
      <w:pPr>
        <w:jc w:val="center"/>
        <w:rPr>
          <w:noProof w:val="0"/>
        </w:rPr>
      </w:pPr>
    </w:p>
    <w:p w14:paraId="6DB4578A" w14:textId="77777777" w:rsidR="009D4E28" w:rsidRDefault="009D4E28" w:rsidP="006052B9">
      <w:pPr>
        <w:jc w:val="center"/>
        <w:rPr>
          <w:noProof w:val="0"/>
        </w:rPr>
      </w:pPr>
    </w:p>
    <w:p w14:paraId="3A8F4CA2" w14:textId="77777777" w:rsidR="009D4E28" w:rsidRDefault="009D4E28" w:rsidP="006052B9">
      <w:pPr>
        <w:jc w:val="center"/>
        <w:rPr>
          <w:noProof w:val="0"/>
        </w:rPr>
      </w:pPr>
    </w:p>
    <w:p w14:paraId="267BB44D" w14:textId="77777777" w:rsidR="009D4E28" w:rsidRDefault="009D4E28" w:rsidP="006052B9">
      <w:pPr>
        <w:jc w:val="center"/>
        <w:rPr>
          <w:noProof w:val="0"/>
        </w:rPr>
      </w:pPr>
    </w:p>
    <w:p w14:paraId="72C0B274" w14:textId="77777777" w:rsidR="009D4E28" w:rsidRDefault="009D4E28" w:rsidP="006052B9">
      <w:pPr>
        <w:jc w:val="center"/>
        <w:rPr>
          <w:noProof w:val="0"/>
        </w:rPr>
      </w:pPr>
    </w:p>
    <w:p w14:paraId="658B0D17" w14:textId="77777777" w:rsidR="009D4E28" w:rsidRDefault="009D4E28" w:rsidP="006052B9">
      <w:pPr>
        <w:jc w:val="center"/>
        <w:rPr>
          <w:noProof w:val="0"/>
        </w:rPr>
      </w:pPr>
    </w:p>
    <w:p w14:paraId="22821C6D" w14:textId="77777777" w:rsidR="009D4E28" w:rsidRDefault="009D4E28" w:rsidP="006052B9">
      <w:pPr>
        <w:jc w:val="center"/>
        <w:rPr>
          <w:noProof w:val="0"/>
        </w:rPr>
      </w:pPr>
    </w:p>
    <w:p w14:paraId="748938BE" w14:textId="77777777" w:rsidR="009D4E28" w:rsidRDefault="009D4E28" w:rsidP="006052B9">
      <w:pPr>
        <w:jc w:val="center"/>
        <w:rPr>
          <w:noProof w:val="0"/>
        </w:rPr>
      </w:pPr>
    </w:p>
    <w:p w14:paraId="4F52C53D" w14:textId="77777777" w:rsidR="009D4E28" w:rsidRDefault="009D4E28" w:rsidP="006052B9">
      <w:pPr>
        <w:jc w:val="center"/>
        <w:rPr>
          <w:noProof w:val="0"/>
        </w:rPr>
      </w:pPr>
    </w:p>
    <w:p w14:paraId="35658483" w14:textId="77777777" w:rsidR="009D4E28" w:rsidRDefault="009D4E28" w:rsidP="006052B9">
      <w:pPr>
        <w:jc w:val="center"/>
        <w:rPr>
          <w:noProof w:val="0"/>
        </w:rPr>
      </w:pPr>
    </w:p>
    <w:p w14:paraId="129956C8" w14:textId="77777777" w:rsidR="009D4E28" w:rsidRDefault="009D4E28" w:rsidP="006052B9">
      <w:pPr>
        <w:jc w:val="center"/>
        <w:rPr>
          <w:noProof w:val="0"/>
        </w:rPr>
      </w:pPr>
    </w:p>
    <w:p w14:paraId="1FA2EB2F" w14:textId="77777777" w:rsidR="009D4E28" w:rsidRDefault="009D4E28" w:rsidP="006052B9">
      <w:pPr>
        <w:jc w:val="center"/>
        <w:rPr>
          <w:noProof w:val="0"/>
        </w:rPr>
      </w:pPr>
    </w:p>
    <w:p w14:paraId="48252A36" w14:textId="77777777" w:rsidR="009D4E28" w:rsidRDefault="009D4E28" w:rsidP="006052B9">
      <w:pPr>
        <w:jc w:val="center"/>
        <w:rPr>
          <w:noProof w:val="0"/>
        </w:rPr>
      </w:pPr>
    </w:p>
    <w:p w14:paraId="54D1460A" w14:textId="77777777" w:rsidR="009D4E28" w:rsidRDefault="009D4E28" w:rsidP="006052B9">
      <w:pPr>
        <w:jc w:val="center"/>
        <w:rPr>
          <w:noProof w:val="0"/>
        </w:rPr>
      </w:pPr>
    </w:p>
    <w:p w14:paraId="7B78C11A" w14:textId="77777777" w:rsidR="009D4E28" w:rsidRDefault="009D4E28" w:rsidP="006052B9">
      <w:pPr>
        <w:jc w:val="center"/>
        <w:rPr>
          <w:noProof w:val="0"/>
        </w:rPr>
      </w:pPr>
    </w:p>
    <w:p w14:paraId="6294E99F" w14:textId="77777777" w:rsidR="009D4E28" w:rsidRDefault="009D4E28" w:rsidP="006052B9">
      <w:pPr>
        <w:jc w:val="center"/>
        <w:rPr>
          <w:noProof w:val="0"/>
        </w:rPr>
      </w:pPr>
    </w:p>
    <w:p w14:paraId="05D35740" w14:textId="77777777" w:rsidR="009D4E28" w:rsidRDefault="009D4E28" w:rsidP="006052B9">
      <w:pPr>
        <w:jc w:val="center"/>
        <w:rPr>
          <w:noProof w:val="0"/>
        </w:rPr>
      </w:pPr>
    </w:p>
    <w:p w14:paraId="17C6E79A" w14:textId="77777777" w:rsidR="009D4E28" w:rsidRDefault="009D4E28" w:rsidP="006052B9">
      <w:pPr>
        <w:jc w:val="center"/>
        <w:rPr>
          <w:noProof w:val="0"/>
        </w:rPr>
      </w:pPr>
    </w:p>
    <w:p w14:paraId="44AFBF02" w14:textId="77777777" w:rsidR="009D4E28" w:rsidRDefault="009D4E28" w:rsidP="006052B9">
      <w:pPr>
        <w:jc w:val="center"/>
        <w:rPr>
          <w:noProof w:val="0"/>
        </w:rPr>
      </w:pPr>
    </w:p>
    <w:p w14:paraId="253F952E" w14:textId="77777777" w:rsidR="009D4E28" w:rsidRDefault="009D4E28" w:rsidP="006052B9">
      <w:pPr>
        <w:jc w:val="center"/>
        <w:rPr>
          <w:noProof w:val="0"/>
        </w:rPr>
      </w:pPr>
    </w:p>
    <w:p w14:paraId="134ADD4E" w14:textId="77777777" w:rsidR="009D4E28" w:rsidRDefault="009D4E28" w:rsidP="006052B9">
      <w:pPr>
        <w:jc w:val="center"/>
        <w:rPr>
          <w:noProof w:val="0"/>
        </w:rPr>
      </w:pPr>
    </w:p>
    <w:p w14:paraId="3A18B9C6" w14:textId="77777777" w:rsidR="009D4E28" w:rsidRDefault="009D4E28" w:rsidP="006052B9">
      <w:pPr>
        <w:jc w:val="center"/>
        <w:rPr>
          <w:noProof w:val="0"/>
        </w:rPr>
      </w:pPr>
    </w:p>
    <w:p w14:paraId="619BC2DC" w14:textId="77777777" w:rsidR="009D4E28" w:rsidRDefault="009D4E28" w:rsidP="006052B9">
      <w:pPr>
        <w:jc w:val="center"/>
        <w:rPr>
          <w:noProof w:val="0"/>
        </w:rPr>
      </w:pPr>
    </w:p>
    <w:p w14:paraId="2F8F5B46" w14:textId="77777777" w:rsidR="009D4E28" w:rsidRDefault="009D4E28" w:rsidP="006052B9">
      <w:pPr>
        <w:jc w:val="center"/>
        <w:rPr>
          <w:noProof w:val="0"/>
        </w:rPr>
      </w:pPr>
    </w:p>
    <w:p w14:paraId="29AD4EBE" w14:textId="77777777" w:rsidR="009D4E28" w:rsidRDefault="009D4E28" w:rsidP="006052B9">
      <w:pPr>
        <w:jc w:val="center"/>
        <w:rPr>
          <w:noProof w:val="0"/>
        </w:rPr>
      </w:pPr>
    </w:p>
    <w:p w14:paraId="78B29F58" w14:textId="77777777" w:rsidR="009D4E28" w:rsidRDefault="009D4E28" w:rsidP="006052B9">
      <w:pPr>
        <w:jc w:val="center"/>
        <w:rPr>
          <w:noProof w:val="0"/>
        </w:rPr>
      </w:pPr>
    </w:p>
    <w:p w14:paraId="7797E861" w14:textId="77777777" w:rsidR="009D4E28" w:rsidRDefault="009D4E28" w:rsidP="006052B9">
      <w:pPr>
        <w:jc w:val="center"/>
        <w:rPr>
          <w:noProof w:val="0"/>
        </w:rPr>
      </w:pPr>
    </w:p>
    <w:p w14:paraId="65FE7252" w14:textId="77777777" w:rsidR="002C3FE8" w:rsidRDefault="002C3FE8" w:rsidP="006052B9">
      <w:pPr>
        <w:jc w:val="center"/>
        <w:rPr>
          <w:noProof w:val="0"/>
        </w:rPr>
      </w:pPr>
    </w:p>
    <w:p w14:paraId="6D74945F" w14:textId="77777777" w:rsidR="002C3FE8" w:rsidRDefault="002C3FE8" w:rsidP="006052B9">
      <w:pPr>
        <w:jc w:val="center"/>
        <w:rPr>
          <w:noProof w:val="0"/>
        </w:rPr>
      </w:pPr>
    </w:p>
    <w:p w14:paraId="2C6CDF86" w14:textId="77777777" w:rsidR="002C3FE8" w:rsidRDefault="002C3FE8" w:rsidP="006052B9">
      <w:pPr>
        <w:jc w:val="center"/>
        <w:rPr>
          <w:noProof w:val="0"/>
        </w:rPr>
      </w:pPr>
    </w:p>
    <w:p w14:paraId="67C7D771" w14:textId="77777777" w:rsidR="002C3FE8" w:rsidRDefault="002C3FE8" w:rsidP="006052B9">
      <w:pPr>
        <w:jc w:val="center"/>
        <w:rPr>
          <w:noProof w:val="0"/>
        </w:rPr>
      </w:pPr>
    </w:p>
    <w:p w14:paraId="78A0F9FE" w14:textId="77777777" w:rsidR="002C3FE8" w:rsidRDefault="002C3FE8" w:rsidP="006052B9">
      <w:pPr>
        <w:jc w:val="center"/>
        <w:rPr>
          <w:noProof w:val="0"/>
        </w:rPr>
      </w:pPr>
    </w:p>
    <w:p w14:paraId="52A36D59" w14:textId="77777777" w:rsidR="002C3FE8" w:rsidRDefault="002C3FE8" w:rsidP="006052B9">
      <w:pPr>
        <w:jc w:val="center"/>
        <w:rPr>
          <w:noProof w:val="0"/>
        </w:rPr>
      </w:pPr>
    </w:p>
    <w:p w14:paraId="62A6D4B5" w14:textId="77777777" w:rsidR="002C3FE8" w:rsidRDefault="002C3FE8" w:rsidP="006052B9">
      <w:pPr>
        <w:jc w:val="center"/>
        <w:rPr>
          <w:noProof w:val="0"/>
        </w:rPr>
      </w:pPr>
    </w:p>
    <w:p w14:paraId="353B1ABE" w14:textId="77777777" w:rsidR="002C3FE8" w:rsidRDefault="002C3FE8" w:rsidP="006052B9">
      <w:pPr>
        <w:jc w:val="center"/>
        <w:rPr>
          <w:noProof w:val="0"/>
        </w:rPr>
      </w:pPr>
    </w:p>
    <w:p w14:paraId="5B36C85F" w14:textId="77777777" w:rsidR="00F650F8" w:rsidRPr="00AD710D" w:rsidRDefault="00F650F8" w:rsidP="00F650F8">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p>
    <w:p w14:paraId="5FB1C192" w14:textId="77777777" w:rsidR="00F650F8" w:rsidRPr="0048126A" w:rsidRDefault="00F650F8" w:rsidP="00F650F8">
      <w:pPr>
        <w:shd w:val="clear" w:color="auto" w:fill="FFFFFF" w:themeFill="background1"/>
        <w:jc w:val="center"/>
        <w:rPr>
          <w:b/>
          <w:bCs/>
          <w:szCs w:val="32"/>
        </w:rPr>
      </w:pPr>
      <w:r w:rsidRPr="00FF430B">
        <w:rPr>
          <w:b/>
          <w:noProof w:val="0"/>
          <w:lang w:eastAsia="ru-RU"/>
        </w:rPr>
        <w:t>privind achiziționarea</w:t>
      </w:r>
      <w:r w:rsidRPr="0048126A">
        <w:rPr>
          <w:b/>
          <w:noProof w:val="0"/>
          <w:lang w:eastAsia="ru-RU"/>
        </w:rPr>
        <w:t>:</w:t>
      </w:r>
      <w:r w:rsidRPr="0048126A">
        <w:rPr>
          <w:b/>
          <w:noProof w:val="0"/>
          <w:sz w:val="22"/>
          <w:lang w:eastAsia="ru-RU"/>
        </w:rPr>
        <w:t xml:space="preserve"> </w:t>
      </w:r>
      <w:r w:rsidRPr="0048126A">
        <w:rPr>
          <w:b/>
          <w:bCs/>
          <w:szCs w:val="32"/>
          <w:lang w:val="it-IT"/>
        </w:rPr>
        <w:t>Lucrări</w:t>
      </w:r>
      <w:r>
        <w:rPr>
          <w:b/>
          <w:bCs/>
          <w:szCs w:val="32"/>
          <w:lang w:val="it-IT"/>
        </w:rPr>
        <w:t xml:space="preserve">lor de reparare </w:t>
      </w:r>
      <w:r w:rsidRPr="004E1210">
        <w:rPr>
          <w:b/>
          <w:bCs/>
          <w:szCs w:val="32"/>
          <w:lang w:val="it-IT"/>
        </w:rPr>
        <w:t>capitală a drumurilor din or.  Nisporeni</w:t>
      </w:r>
    </w:p>
    <w:p w14:paraId="415BEECE" w14:textId="77777777" w:rsidR="00F650F8" w:rsidRDefault="00F650F8" w:rsidP="00F650F8">
      <w:pPr>
        <w:shd w:val="clear" w:color="auto" w:fill="FFFFFF" w:themeFill="background1"/>
        <w:spacing w:before="120"/>
        <w:jc w:val="center"/>
        <w:rPr>
          <w:b/>
          <w:noProof w:val="0"/>
          <w:lang w:eastAsia="ru-RU"/>
        </w:rPr>
      </w:pPr>
      <w:r w:rsidRPr="00FF430B">
        <w:rPr>
          <w:b/>
          <w:noProof w:val="0"/>
          <w:lang w:eastAsia="ru-RU"/>
        </w:rPr>
        <w:t>prin procedura de achiziție</w:t>
      </w:r>
      <w:r>
        <w:rPr>
          <w:b/>
          <w:noProof w:val="0"/>
          <w:lang w:eastAsia="ru-RU"/>
        </w:rPr>
        <w:t>: Licitație deschisă</w:t>
      </w:r>
    </w:p>
    <w:p w14:paraId="7EE53CD5" w14:textId="77777777" w:rsidR="00F650F8" w:rsidRPr="00C9182F" w:rsidRDefault="00F650F8" w:rsidP="00F650F8">
      <w:pPr>
        <w:numPr>
          <w:ilvl w:val="0"/>
          <w:numId w:val="22"/>
        </w:numPr>
        <w:shd w:val="clear" w:color="auto" w:fill="FFFFFF" w:themeFill="background1"/>
        <w:tabs>
          <w:tab w:val="left" w:pos="284"/>
          <w:tab w:val="right" w:pos="9531"/>
        </w:tabs>
        <w:spacing w:before="120"/>
        <w:ind w:left="284" w:hanging="284"/>
        <w:rPr>
          <w:b/>
          <w:noProof w:val="0"/>
          <w:lang w:val="en-US" w:eastAsia="ru-RU"/>
        </w:rPr>
      </w:pPr>
      <w:r w:rsidRPr="00C9182F">
        <w:rPr>
          <w:b/>
          <w:noProof w:val="0"/>
          <w:lang w:val="en-US" w:eastAsia="ru-RU"/>
        </w:rPr>
        <w:t>Denumirea</w:t>
      </w:r>
      <w:r>
        <w:rPr>
          <w:b/>
          <w:noProof w:val="0"/>
          <w:lang w:eastAsia="ru-RU"/>
        </w:rPr>
        <w:t xml:space="preserve"> </w:t>
      </w:r>
      <w:r w:rsidRPr="00C9182F">
        <w:rPr>
          <w:b/>
          <w:noProof w:val="0"/>
          <w:lang w:val="en-US" w:eastAsia="ru-RU"/>
        </w:rPr>
        <w:t>autorității</w:t>
      </w:r>
      <w:r>
        <w:rPr>
          <w:b/>
          <w:noProof w:val="0"/>
          <w:lang w:eastAsia="ru-RU"/>
        </w:rPr>
        <w:t xml:space="preserve"> </w:t>
      </w:r>
      <w:r w:rsidRPr="00C9182F">
        <w:rPr>
          <w:b/>
          <w:noProof w:val="0"/>
          <w:lang w:val="en-US" w:eastAsia="ru-RU"/>
        </w:rPr>
        <w:t xml:space="preserve">contractante: </w:t>
      </w:r>
      <w:r>
        <w:rPr>
          <w:b/>
          <w:noProof w:val="0"/>
          <w:lang w:eastAsia="ru-RU"/>
        </w:rPr>
        <w:t>Primăria or. Nisporeni</w:t>
      </w:r>
    </w:p>
    <w:p w14:paraId="3B5BBC14" w14:textId="77777777" w:rsidR="00F650F8" w:rsidRPr="00D0304E" w:rsidRDefault="00F650F8" w:rsidP="00F650F8">
      <w:pPr>
        <w:numPr>
          <w:ilvl w:val="0"/>
          <w:numId w:val="22"/>
        </w:numPr>
        <w:shd w:val="clear" w:color="auto" w:fill="FFFFFF" w:themeFill="background1"/>
        <w:tabs>
          <w:tab w:val="left" w:pos="284"/>
          <w:tab w:val="right" w:pos="9531"/>
        </w:tabs>
        <w:spacing w:before="120"/>
        <w:ind w:left="284" w:hanging="284"/>
        <w:rPr>
          <w:b/>
          <w:noProof w:val="0"/>
          <w:lang w:val="en-US" w:eastAsia="ru-RU"/>
        </w:rPr>
      </w:pPr>
      <w:r w:rsidRPr="00D0304E">
        <w:rPr>
          <w:b/>
          <w:noProof w:val="0"/>
          <w:lang w:val="en-US" w:eastAsia="ru-RU"/>
        </w:rPr>
        <w:t>IDNO:</w:t>
      </w:r>
      <w:r w:rsidRPr="00C9182F">
        <w:rPr>
          <w:rFonts w:eastAsia="Calibri"/>
          <w:noProof w:val="0"/>
        </w:rPr>
        <w:t xml:space="preserve"> </w:t>
      </w:r>
      <w:r>
        <w:rPr>
          <w:rFonts w:eastAsia="Calibri"/>
          <w:noProof w:val="0"/>
        </w:rPr>
        <w:t>1007601006737</w:t>
      </w:r>
    </w:p>
    <w:p w14:paraId="494B191E" w14:textId="77777777" w:rsidR="00F650F8" w:rsidRPr="00BE362C" w:rsidRDefault="00F650F8" w:rsidP="00F650F8">
      <w:pPr>
        <w:numPr>
          <w:ilvl w:val="0"/>
          <w:numId w:val="22"/>
        </w:numPr>
        <w:shd w:val="clear" w:color="auto" w:fill="FFFFFF" w:themeFill="background1"/>
        <w:tabs>
          <w:tab w:val="left" w:pos="284"/>
          <w:tab w:val="right" w:pos="9531"/>
        </w:tabs>
        <w:spacing w:before="120"/>
        <w:ind w:left="284" w:hanging="284"/>
        <w:rPr>
          <w:b/>
          <w:noProof w:val="0"/>
          <w:lang w:val="ru-RU" w:eastAsia="ru-RU"/>
        </w:rPr>
      </w:pPr>
      <w:r w:rsidRPr="00C9182F">
        <w:rPr>
          <w:b/>
          <w:noProof w:val="0"/>
          <w:lang w:val="en-US" w:eastAsia="ru-RU"/>
        </w:rPr>
        <w:t>Adresa</w:t>
      </w:r>
      <w:r w:rsidRPr="00C9182F">
        <w:rPr>
          <w:rFonts w:eastAsia="Calibri"/>
          <w:noProof w:val="0"/>
        </w:rPr>
        <w:t xml:space="preserve"> </w:t>
      </w:r>
      <w:r>
        <w:rPr>
          <w:rFonts w:eastAsia="Calibri"/>
          <w:noProof w:val="0"/>
        </w:rPr>
        <w:t>MD 6401</w:t>
      </w:r>
      <w:proofErr w:type="gramStart"/>
      <w:r>
        <w:rPr>
          <w:rFonts w:eastAsia="Calibri"/>
          <w:noProof w:val="0"/>
        </w:rPr>
        <w:t>,or</w:t>
      </w:r>
      <w:proofErr w:type="gramEnd"/>
      <w:r>
        <w:rPr>
          <w:rFonts w:eastAsia="Calibri"/>
          <w:noProof w:val="0"/>
        </w:rPr>
        <w:t>. Nisporeni, str. Alexandru cel Bun, nr. 55</w:t>
      </w:r>
    </w:p>
    <w:p w14:paraId="610F632C" w14:textId="77777777" w:rsidR="00F650F8" w:rsidRPr="00BE362C" w:rsidRDefault="00F650F8" w:rsidP="00F650F8">
      <w:pPr>
        <w:numPr>
          <w:ilvl w:val="0"/>
          <w:numId w:val="2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telefon:</w:t>
      </w:r>
      <w:r>
        <w:rPr>
          <w:b/>
          <w:noProof w:val="0"/>
          <w:lang w:eastAsia="ru-RU"/>
        </w:rPr>
        <w:t xml:space="preserve"> </w:t>
      </w:r>
      <w:r w:rsidRPr="00C9182F">
        <w:rPr>
          <w:noProof w:val="0"/>
          <w:lang w:eastAsia="ru-RU"/>
        </w:rPr>
        <w:t>067710</w:t>
      </w:r>
      <w:r>
        <w:rPr>
          <w:noProof w:val="0"/>
          <w:lang w:eastAsia="ru-RU"/>
        </w:rPr>
        <w:t>858</w:t>
      </w:r>
    </w:p>
    <w:p w14:paraId="265C6F92" w14:textId="77777777" w:rsidR="00F650F8" w:rsidRPr="002D1682" w:rsidRDefault="00F650F8" w:rsidP="00F650F8">
      <w:pPr>
        <w:numPr>
          <w:ilvl w:val="0"/>
          <w:numId w:val="22"/>
        </w:numPr>
        <w:shd w:val="clear" w:color="auto" w:fill="FFFFFF" w:themeFill="background1"/>
        <w:tabs>
          <w:tab w:val="left" w:pos="284"/>
          <w:tab w:val="right" w:pos="9531"/>
        </w:tabs>
        <w:spacing w:before="120"/>
        <w:ind w:left="644" w:right="-705" w:hanging="720"/>
        <w:rPr>
          <w:noProof w:val="0"/>
          <w:shd w:val="clear" w:color="auto" w:fill="FFFFFF" w:themeFill="background1"/>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 xml:space="preserve">le autorității contractante: </w:t>
      </w:r>
      <w:r w:rsidRPr="002D1682">
        <w:rPr>
          <w:noProof w:val="0"/>
          <w:shd w:val="clear" w:color="auto" w:fill="FFFFFF" w:themeFill="background1"/>
          <w:lang w:val="it-IT" w:eastAsia="ru-RU"/>
        </w:rPr>
        <w:t>primaria.nisporeni@apl.gov.md</w:t>
      </w:r>
    </w:p>
    <w:p w14:paraId="4330ECAF" w14:textId="77777777" w:rsidR="00F650F8" w:rsidRPr="00FF430B" w:rsidRDefault="00F650F8" w:rsidP="00F650F8">
      <w:pPr>
        <w:numPr>
          <w:ilvl w:val="0"/>
          <w:numId w:val="22"/>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46F4DBB4" w14:textId="77777777" w:rsidR="00F650F8" w:rsidRPr="00FF430B" w:rsidRDefault="00F650F8" w:rsidP="00F650F8">
      <w:pPr>
        <w:numPr>
          <w:ilvl w:val="0"/>
          <w:numId w:val="22"/>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163C4B">
        <w:rPr>
          <w:b/>
          <w:noProof w:val="0"/>
          <w:lang w:val="it-IT" w:eastAsia="ru-RU"/>
        </w:rPr>
        <w:t xml:space="preserve"> </w:t>
      </w:r>
      <w:r>
        <w:rPr>
          <w:b/>
          <w:noProof w:val="0"/>
          <w:lang w:val="it-IT" w:eastAsia="ru-RU"/>
        </w:rPr>
        <w:t>APL</w:t>
      </w:r>
    </w:p>
    <w:p w14:paraId="430F20A1" w14:textId="77777777" w:rsidR="00D87769" w:rsidRPr="00FF430B" w:rsidRDefault="00D87769" w:rsidP="00D87769">
      <w:pPr>
        <w:numPr>
          <w:ilvl w:val="0"/>
          <w:numId w:val="22"/>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155" w:type="dxa"/>
        <w:tblLayout w:type="fixed"/>
        <w:tblLook w:val="04A0" w:firstRow="1" w:lastRow="0" w:firstColumn="1" w:lastColumn="0" w:noHBand="0" w:noVBand="1"/>
      </w:tblPr>
      <w:tblGrid>
        <w:gridCol w:w="537"/>
        <w:gridCol w:w="1019"/>
        <w:gridCol w:w="2399"/>
        <w:gridCol w:w="1256"/>
        <w:gridCol w:w="1170"/>
        <w:gridCol w:w="1980"/>
        <w:gridCol w:w="1794"/>
      </w:tblGrid>
      <w:tr w:rsidR="00D87769" w:rsidRPr="00BB5CA4" w14:paraId="35C125FE" w14:textId="77777777" w:rsidTr="00677B3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63A079" w14:textId="77777777" w:rsidR="00D87769" w:rsidRPr="00BB5CA4" w:rsidRDefault="00D87769" w:rsidP="00677B32">
            <w:pPr>
              <w:shd w:val="clear" w:color="auto" w:fill="FFFFFF" w:themeFill="background1"/>
              <w:spacing w:before="120"/>
              <w:jc w:val="center"/>
              <w:rPr>
                <w:b/>
                <w:noProof w:val="0"/>
                <w:sz w:val="20"/>
                <w:szCs w:val="20"/>
                <w:lang w:eastAsia="ru-RU"/>
              </w:rPr>
            </w:pPr>
            <w:r w:rsidRPr="00BB5CA4">
              <w:rPr>
                <w:b/>
                <w:noProof w:val="0"/>
                <w:sz w:val="20"/>
                <w:szCs w:val="20"/>
                <w:lang w:eastAsia="ru-RU"/>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7100F96" w14:textId="77777777" w:rsidR="00D87769" w:rsidRPr="00BB5CA4" w:rsidRDefault="00D87769" w:rsidP="00677B32">
            <w:pPr>
              <w:shd w:val="clear" w:color="auto" w:fill="FFFFFF" w:themeFill="background1"/>
              <w:spacing w:before="120"/>
              <w:jc w:val="center"/>
              <w:rPr>
                <w:b/>
                <w:noProof w:val="0"/>
                <w:sz w:val="20"/>
                <w:szCs w:val="20"/>
                <w:lang w:eastAsia="ru-RU"/>
              </w:rPr>
            </w:pPr>
            <w:r w:rsidRPr="00BB5CA4">
              <w:rPr>
                <w:b/>
                <w:noProof w:val="0"/>
                <w:sz w:val="20"/>
                <w:szCs w:val="20"/>
                <w:lang w:eastAsia="ru-RU"/>
              </w:rPr>
              <w:t>Cod CPV</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2E32A7DD" w14:textId="77777777" w:rsidR="00D87769" w:rsidRPr="00BB5CA4" w:rsidRDefault="00D87769" w:rsidP="00677B32">
            <w:pPr>
              <w:shd w:val="clear" w:color="auto" w:fill="FFFFFF" w:themeFill="background1"/>
              <w:spacing w:before="120"/>
              <w:jc w:val="center"/>
              <w:rPr>
                <w:b/>
                <w:noProof w:val="0"/>
                <w:sz w:val="20"/>
                <w:szCs w:val="20"/>
                <w:lang w:eastAsia="ru-RU"/>
              </w:rPr>
            </w:pPr>
            <w:r w:rsidRPr="00BB5CA4">
              <w:rPr>
                <w:b/>
                <w:noProof w:val="0"/>
                <w:sz w:val="20"/>
                <w:szCs w:val="20"/>
                <w:lang w:eastAsia="ru-RU"/>
              </w:rPr>
              <w:t>Denumirea serviciilor de proiectare sau de lucrări solicitate</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85E8FDE" w14:textId="77777777" w:rsidR="00D87769" w:rsidRPr="00BB5CA4" w:rsidRDefault="00D87769" w:rsidP="00677B32">
            <w:pPr>
              <w:shd w:val="clear" w:color="auto" w:fill="FFFFFF" w:themeFill="background1"/>
              <w:spacing w:before="120"/>
              <w:jc w:val="center"/>
              <w:rPr>
                <w:b/>
                <w:noProof w:val="0"/>
                <w:sz w:val="20"/>
                <w:szCs w:val="20"/>
                <w:lang w:eastAsia="ru-RU"/>
              </w:rPr>
            </w:pPr>
            <w:r w:rsidRPr="00BB5CA4">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C21589" w14:textId="77777777" w:rsidR="00D87769" w:rsidRPr="00BB5CA4" w:rsidRDefault="00D87769" w:rsidP="00677B32">
            <w:pPr>
              <w:shd w:val="clear" w:color="auto" w:fill="FFFFFF" w:themeFill="background1"/>
              <w:spacing w:before="120"/>
              <w:jc w:val="center"/>
              <w:rPr>
                <w:b/>
                <w:noProof w:val="0"/>
                <w:sz w:val="20"/>
                <w:szCs w:val="20"/>
                <w:lang w:eastAsia="ru-RU"/>
              </w:rPr>
            </w:pPr>
            <w:r w:rsidRPr="00BB5CA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C0F319" w14:textId="77777777" w:rsidR="00D87769" w:rsidRPr="00BB5CA4" w:rsidRDefault="00D87769" w:rsidP="00677B32">
            <w:pPr>
              <w:shd w:val="clear" w:color="auto" w:fill="FFFFFF" w:themeFill="background1"/>
              <w:spacing w:before="120"/>
              <w:jc w:val="center"/>
              <w:rPr>
                <w:b/>
                <w:noProof w:val="0"/>
                <w:sz w:val="20"/>
                <w:szCs w:val="20"/>
                <w:lang w:eastAsia="ru-RU"/>
              </w:rPr>
            </w:pPr>
            <w:r w:rsidRPr="00BB5CA4">
              <w:rPr>
                <w:b/>
                <w:noProof w:val="0"/>
                <w:sz w:val="20"/>
                <w:szCs w:val="20"/>
                <w:lang w:eastAsia="ru-RU"/>
              </w:rPr>
              <w:t>Specificarea tehnică deplină solicitată, Standarde de referință</w:t>
            </w:r>
          </w:p>
        </w:tc>
        <w:tc>
          <w:tcPr>
            <w:tcW w:w="1794" w:type="dxa"/>
            <w:tcBorders>
              <w:top w:val="single" w:sz="4" w:space="0" w:color="auto"/>
              <w:left w:val="single" w:sz="4" w:space="0" w:color="auto"/>
              <w:bottom w:val="single" w:sz="4" w:space="0" w:color="auto"/>
              <w:right w:val="single" w:sz="4" w:space="0" w:color="auto"/>
            </w:tcBorders>
            <w:shd w:val="clear" w:color="auto" w:fill="auto"/>
          </w:tcPr>
          <w:p w14:paraId="733AE71D" w14:textId="77777777" w:rsidR="00D87769" w:rsidRPr="00BB5CA4" w:rsidRDefault="00D87769" w:rsidP="00677B32">
            <w:pPr>
              <w:shd w:val="clear" w:color="auto" w:fill="FFFFFF" w:themeFill="background1"/>
              <w:spacing w:before="120"/>
              <w:jc w:val="center"/>
              <w:rPr>
                <w:b/>
                <w:noProof w:val="0"/>
                <w:sz w:val="20"/>
                <w:szCs w:val="20"/>
                <w:lang w:eastAsia="ru-RU"/>
              </w:rPr>
            </w:pPr>
            <w:r w:rsidRPr="00BB5CA4">
              <w:rPr>
                <w:b/>
                <w:noProof w:val="0"/>
                <w:sz w:val="20"/>
                <w:szCs w:val="20"/>
                <w:lang w:eastAsia="ru-RU"/>
              </w:rPr>
              <w:t>Valoarea estimată</w:t>
            </w:r>
            <w:r w:rsidRPr="00BB5CA4">
              <w:rPr>
                <w:b/>
                <w:noProof w:val="0"/>
                <w:sz w:val="20"/>
                <w:szCs w:val="20"/>
                <w:lang w:eastAsia="ru-RU"/>
              </w:rPr>
              <w:br/>
              <w:t>(se va indica pentru fiecare lot în parte)</w:t>
            </w:r>
          </w:p>
        </w:tc>
      </w:tr>
      <w:tr w:rsidR="00D87769" w:rsidRPr="00BB5CA4" w14:paraId="56D795B9" w14:textId="77777777" w:rsidTr="00677B3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DB4ED3" w14:textId="77777777" w:rsidR="00D87769" w:rsidRPr="00BB5CA4" w:rsidRDefault="00D87769" w:rsidP="00677B32">
            <w:pPr>
              <w:shd w:val="clear" w:color="auto" w:fill="FFFFFF" w:themeFill="background1"/>
              <w:spacing w:before="120"/>
              <w:jc w:val="center"/>
              <w:rPr>
                <w:noProof w:val="0"/>
                <w:sz w:val="20"/>
                <w:szCs w:val="20"/>
                <w:lang w:eastAsia="ru-RU"/>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16BCE6A" w14:textId="77777777" w:rsidR="00D87769" w:rsidRPr="00BB5CA4" w:rsidRDefault="00D87769" w:rsidP="00677B32">
            <w:pPr>
              <w:shd w:val="clear" w:color="auto" w:fill="FFFFFF" w:themeFill="background1"/>
              <w:spacing w:before="120"/>
              <w:jc w:val="center"/>
              <w:rPr>
                <w:noProof w:val="0"/>
                <w:sz w:val="20"/>
                <w:szCs w:val="20"/>
                <w:lang w:eastAsia="ru-RU"/>
              </w:rPr>
            </w:pPr>
            <w:r w:rsidRPr="00BB5CA4">
              <w:rPr>
                <w:sz w:val="20"/>
                <w:szCs w:val="20"/>
                <w:lang w:eastAsia="ro-RO"/>
              </w:rPr>
              <w:t>45233142-6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4FDAA993" w14:textId="77777777" w:rsidR="00D87769" w:rsidRPr="00BB5CA4" w:rsidRDefault="00D87769" w:rsidP="00677B32">
            <w:pPr>
              <w:shd w:val="clear" w:color="auto" w:fill="FFFFFF" w:themeFill="background1"/>
              <w:jc w:val="both"/>
              <w:rPr>
                <w:b/>
                <w:bCs/>
                <w:sz w:val="20"/>
                <w:szCs w:val="20"/>
              </w:rPr>
            </w:pPr>
            <w:r w:rsidRPr="00BB5CA4">
              <w:rPr>
                <w:bCs/>
                <w:sz w:val="20"/>
                <w:szCs w:val="20"/>
                <w:lang w:val="it-IT"/>
              </w:rPr>
              <w:t>Lucrări de reparare capitală a drumurilor din or.  Nisporeni</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A849FE" w14:textId="77777777" w:rsidR="00D87769" w:rsidRPr="00BB5CA4" w:rsidRDefault="00D87769" w:rsidP="00677B32">
            <w:pPr>
              <w:shd w:val="clear" w:color="auto" w:fill="FFFFFF" w:themeFill="background1"/>
              <w:spacing w:before="120"/>
              <w:jc w:val="center"/>
              <w:rPr>
                <w:noProof w:val="0"/>
                <w:sz w:val="20"/>
                <w:szCs w:val="20"/>
                <w:lang w:eastAsia="ru-RU"/>
              </w:rPr>
            </w:pPr>
            <w:r w:rsidRPr="00BB5CA4">
              <w:rPr>
                <w:noProof w:val="0"/>
                <w:sz w:val="20"/>
                <w:szCs w:val="20"/>
                <w:lang w:eastAsia="ru-RU"/>
              </w:rPr>
              <w:t>unitate</w:t>
            </w:r>
          </w:p>
          <w:p w14:paraId="5D2B43BA" w14:textId="77777777" w:rsidR="00D87769" w:rsidRPr="00BB5CA4" w:rsidRDefault="00D87769" w:rsidP="00677B32">
            <w:pPr>
              <w:shd w:val="clear" w:color="auto" w:fill="FFFFFF" w:themeFill="background1"/>
              <w:spacing w:before="120"/>
              <w:jc w:val="center"/>
              <w:rPr>
                <w:noProof w:val="0"/>
                <w:sz w:val="20"/>
                <w:szCs w:val="20"/>
                <w:lang w:eastAsia="ru-RU"/>
              </w:rPr>
            </w:pPr>
            <w:r w:rsidRPr="00BB5CA4">
              <w:rPr>
                <w:noProof w:val="0"/>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D22816" w14:textId="77777777" w:rsidR="00D87769" w:rsidRPr="00BB5CA4" w:rsidRDefault="00D87769" w:rsidP="00677B32">
            <w:pPr>
              <w:shd w:val="clear" w:color="auto" w:fill="FFFFFF" w:themeFill="background1"/>
              <w:spacing w:before="120"/>
              <w:jc w:val="center"/>
              <w:rPr>
                <w:noProof w:val="0"/>
                <w:sz w:val="20"/>
                <w:szCs w:val="20"/>
                <w:lang w:eastAsia="ru-RU"/>
              </w:rPr>
            </w:pPr>
            <w:r w:rsidRPr="00BB5CA4">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C58B4F4" w14:textId="77777777" w:rsidR="00D87769" w:rsidRPr="00BB5CA4" w:rsidRDefault="00D87769" w:rsidP="00677B32">
            <w:pPr>
              <w:shd w:val="clear" w:color="auto" w:fill="FFFFFF" w:themeFill="background1"/>
              <w:spacing w:before="120"/>
              <w:jc w:val="center"/>
              <w:rPr>
                <w:noProof w:val="0"/>
                <w:sz w:val="20"/>
                <w:szCs w:val="20"/>
                <w:lang w:eastAsia="ru-RU"/>
              </w:rPr>
            </w:pPr>
            <w:r w:rsidRPr="00BB5CA4">
              <w:rPr>
                <w:noProof w:val="0"/>
                <w:sz w:val="20"/>
                <w:szCs w:val="20"/>
                <w:lang w:eastAsia="ru-RU"/>
              </w:rPr>
              <w:t xml:space="preserve">Conform Caietului de sarcini </w:t>
            </w:r>
          </w:p>
        </w:tc>
        <w:tc>
          <w:tcPr>
            <w:tcW w:w="1794" w:type="dxa"/>
            <w:tcBorders>
              <w:top w:val="single" w:sz="4" w:space="0" w:color="auto"/>
              <w:left w:val="single" w:sz="4" w:space="0" w:color="auto"/>
              <w:bottom w:val="single" w:sz="4" w:space="0" w:color="auto"/>
              <w:right w:val="single" w:sz="4" w:space="0" w:color="auto"/>
            </w:tcBorders>
            <w:shd w:val="clear" w:color="auto" w:fill="auto"/>
          </w:tcPr>
          <w:p w14:paraId="1222A9C5" w14:textId="77777777" w:rsidR="00D87769" w:rsidRPr="00BB5CA4" w:rsidRDefault="00D87769" w:rsidP="00677B32">
            <w:pPr>
              <w:shd w:val="clear" w:color="auto" w:fill="FFFFFF" w:themeFill="background1"/>
              <w:spacing w:before="120"/>
              <w:jc w:val="center"/>
              <w:rPr>
                <w:noProof w:val="0"/>
                <w:sz w:val="20"/>
                <w:szCs w:val="20"/>
                <w:lang w:eastAsia="ru-RU"/>
              </w:rPr>
            </w:pPr>
            <w:r w:rsidRPr="00BB5CA4">
              <w:rPr>
                <w:sz w:val="20"/>
                <w:szCs w:val="20"/>
                <w:lang w:val="en-US"/>
              </w:rPr>
              <w:t xml:space="preserve">8 600 900,00 </w:t>
            </w:r>
            <w:r w:rsidRPr="00BB5CA4">
              <w:rPr>
                <w:noProof w:val="0"/>
                <w:sz w:val="20"/>
                <w:szCs w:val="20"/>
                <w:lang w:eastAsia="ru-RU"/>
              </w:rPr>
              <w:t>lei</w:t>
            </w:r>
          </w:p>
        </w:tc>
      </w:tr>
      <w:tr w:rsidR="00D87769" w:rsidRPr="00BB5CA4" w14:paraId="54D6234F" w14:textId="77777777" w:rsidTr="00677B32">
        <w:trPr>
          <w:trHeight w:val="397"/>
        </w:trPr>
        <w:tc>
          <w:tcPr>
            <w:tcW w:w="83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97CC06" w14:textId="77777777" w:rsidR="00D87769" w:rsidRPr="00BB5CA4" w:rsidRDefault="00D87769" w:rsidP="00677B32">
            <w:pPr>
              <w:shd w:val="clear" w:color="auto" w:fill="FFFFFF" w:themeFill="background1"/>
              <w:spacing w:before="120"/>
              <w:jc w:val="center"/>
              <w:rPr>
                <w:noProof w:val="0"/>
                <w:sz w:val="20"/>
                <w:szCs w:val="20"/>
                <w:lang w:eastAsia="ru-RU"/>
              </w:rPr>
            </w:pPr>
            <w:r w:rsidRPr="00BB5CA4">
              <w:rPr>
                <w:b/>
                <w:noProof w:val="0"/>
                <w:sz w:val="20"/>
                <w:szCs w:val="20"/>
                <w:lang w:eastAsia="ru-RU"/>
              </w:rPr>
              <w:t>Valoarea estimativă totală</w:t>
            </w:r>
          </w:p>
        </w:tc>
        <w:tc>
          <w:tcPr>
            <w:tcW w:w="1794" w:type="dxa"/>
            <w:tcBorders>
              <w:top w:val="single" w:sz="4" w:space="0" w:color="auto"/>
              <w:left w:val="single" w:sz="4" w:space="0" w:color="auto"/>
              <w:bottom w:val="single" w:sz="4" w:space="0" w:color="auto"/>
              <w:right w:val="single" w:sz="4" w:space="0" w:color="auto"/>
            </w:tcBorders>
            <w:shd w:val="clear" w:color="auto" w:fill="auto"/>
          </w:tcPr>
          <w:p w14:paraId="057AD8A7" w14:textId="77777777" w:rsidR="00D87769" w:rsidRPr="00BB5CA4" w:rsidRDefault="00D87769" w:rsidP="00677B32">
            <w:pPr>
              <w:shd w:val="clear" w:color="auto" w:fill="FFFFFF" w:themeFill="background1"/>
              <w:spacing w:before="120"/>
              <w:jc w:val="center"/>
              <w:rPr>
                <w:b/>
                <w:noProof w:val="0"/>
                <w:sz w:val="20"/>
                <w:szCs w:val="20"/>
                <w:lang w:eastAsia="ru-RU"/>
              </w:rPr>
            </w:pPr>
            <w:r w:rsidRPr="00BB5CA4">
              <w:rPr>
                <w:b/>
                <w:sz w:val="20"/>
                <w:szCs w:val="20"/>
                <w:lang w:val="en-US"/>
              </w:rPr>
              <w:t xml:space="preserve">8 600 900,00 </w:t>
            </w:r>
            <w:r w:rsidRPr="00BB5CA4">
              <w:rPr>
                <w:b/>
                <w:noProof w:val="0"/>
                <w:sz w:val="20"/>
                <w:szCs w:val="20"/>
                <w:lang w:eastAsia="ru-RU"/>
              </w:rPr>
              <w:t>lei</w:t>
            </w:r>
          </w:p>
        </w:tc>
      </w:tr>
    </w:tbl>
    <w:p w14:paraId="361560B8" w14:textId="77777777" w:rsidR="00D87769" w:rsidRPr="00FF430B" w:rsidRDefault="00D87769" w:rsidP="00D87769">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În cazul procedurilor de preselecție se indică numărul minim al candidaţilor şi, dacă este cazul, numărul maxim al acestora</w:t>
      </w:r>
      <w:r>
        <w:rPr>
          <w:b/>
          <w:noProof w:val="0"/>
          <w:lang w:eastAsia="ru-RU"/>
        </w:rPr>
        <w:t>: nu se aplică.</w:t>
      </w:r>
    </w:p>
    <w:p w14:paraId="6D2C5692" w14:textId="77777777" w:rsidR="00D87769" w:rsidRPr="00FF430B" w:rsidRDefault="00D87769" w:rsidP="00D87769">
      <w:pPr>
        <w:numPr>
          <w:ilvl w:val="0"/>
          <w:numId w:val="22"/>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902162D" w14:textId="77777777" w:rsidR="00D87769" w:rsidRPr="00FF430B" w:rsidRDefault="00D87769" w:rsidP="00D87769">
      <w:pPr>
        <w:shd w:val="clear" w:color="auto" w:fill="FFFFFF" w:themeFill="background1"/>
        <w:tabs>
          <w:tab w:val="right" w:pos="426"/>
        </w:tabs>
        <w:ind w:left="357"/>
        <w:rPr>
          <w:b/>
          <w:noProof w:val="0"/>
          <w:lang w:eastAsia="ru-RU"/>
        </w:rPr>
      </w:pPr>
      <w:r w:rsidRPr="00FF430B">
        <w:rPr>
          <w:b/>
          <w:noProof w:val="0"/>
          <w:lang w:eastAsia="ru-RU"/>
        </w:rPr>
        <w:t>oferta (se va selecta):</w:t>
      </w:r>
    </w:p>
    <w:p w14:paraId="40198EFE" w14:textId="77777777" w:rsidR="00D87769" w:rsidRPr="00FF430B" w:rsidRDefault="00D87769" w:rsidP="00D87769">
      <w:pPr>
        <w:numPr>
          <w:ilvl w:val="0"/>
          <w:numId w:val="23"/>
        </w:numPr>
        <w:shd w:val="clear" w:color="auto" w:fill="FFFFFF" w:themeFill="background1"/>
        <w:tabs>
          <w:tab w:val="right" w:pos="426"/>
        </w:tabs>
        <w:rPr>
          <w:noProof w:val="0"/>
          <w:lang w:eastAsia="ru-RU"/>
        </w:rPr>
      </w:pPr>
      <w:r w:rsidRPr="00FF430B">
        <w:rPr>
          <w:noProof w:val="0"/>
          <w:lang w:eastAsia="ru-RU"/>
        </w:rPr>
        <w:t>Pentru toate loturile;</w:t>
      </w:r>
    </w:p>
    <w:p w14:paraId="2F8F8D87" w14:textId="77777777" w:rsidR="00D87769" w:rsidRPr="00FF430B" w:rsidRDefault="00D87769" w:rsidP="00D87769">
      <w:pPr>
        <w:numPr>
          <w:ilvl w:val="0"/>
          <w:numId w:val="22"/>
        </w:numPr>
        <w:shd w:val="clear" w:color="auto" w:fill="FFFFFF" w:themeFill="background1"/>
        <w:tabs>
          <w:tab w:val="right" w:pos="426"/>
        </w:tabs>
        <w:spacing w:before="120"/>
        <w:ind w:left="0" w:firstLine="0"/>
        <w:rPr>
          <w:noProof w:val="0"/>
          <w:sz w:val="20"/>
          <w:lang w:eastAsia="ru-RU"/>
        </w:rPr>
      </w:pPr>
      <w:r w:rsidRPr="00FF430B">
        <w:rPr>
          <w:b/>
          <w:noProof w:val="0"/>
          <w:lang w:eastAsia="ru-RU"/>
        </w:rPr>
        <w:t xml:space="preserve">Admiterea sau interzicerea ofertelor alternative: </w:t>
      </w:r>
      <w:r>
        <w:rPr>
          <w:b/>
          <w:noProof w:val="0"/>
          <w:lang w:eastAsia="ru-RU"/>
        </w:rPr>
        <w:t>nu se admite.</w:t>
      </w:r>
    </w:p>
    <w:p w14:paraId="3135330F" w14:textId="77777777" w:rsidR="00D87769" w:rsidRPr="002D1682" w:rsidRDefault="00D87769" w:rsidP="00D87769">
      <w:pPr>
        <w:numPr>
          <w:ilvl w:val="0"/>
          <w:numId w:val="22"/>
        </w:numPr>
        <w:shd w:val="clear" w:color="auto" w:fill="FFFFFF" w:themeFill="background1"/>
        <w:tabs>
          <w:tab w:val="left" w:pos="0"/>
          <w:tab w:val="left" w:pos="284"/>
          <w:tab w:val="left" w:pos="426"/>
        </w:tabs>
        <w:spacing w:before="120"/>
        <w:ind w:left="284" w:hanging="284"/>
        <w:rPr>
          <w:b/>
          <w:noProof w:val="0"/>
          <w:color w:val="FF0000"/>
          <w:u w:val="single"/>
          <w:lang w:eastAsia="ru-RU"/>
        </w:rPr>
      </w:pPr>
      <w:r w:rsidRPr="00566AF4">
        <w:rPr>
          <w:b/>
          <w:noProof w:val="0"/>
          <w:lang w:eastAsia="ru-RU"/>
        </w:rPr>
        <w:t xml:space="preserve">Termenii și condițiile de executare solicitați: </w:t>
      </w:r>
      <w:r>
        <w:rPr>
          <w:b/>
          <w:noProof w:val="0"/>
          <w:u w:val="single"/>
          <w:lang w:eastAsia="ru-RU"/>
        </w:rPr>
        <w:t>15 noiembrie</w:t>
      </w:r>
      <w:r w:rsidRPr="00261020">
        <w:rPr>
          <w:b/>
          <w:noProof w:val="0"/>
          <w:u w:val="single"/>
          <w:lang w:eastAsia="ru-RU"/>
        </w:rPr>
        <w:t xml:space="preserve"> 2025;</w:t>
      </w:r>
    </w:p>
    <w:p w14:paraId="1A226C4D" w14:textId="77777777" w:rsidR="00F650F8" w:rsidRPr="00FF430B" w:rsidRDefault="00F650F8" w:rsidP="00F650F8">
      <w:pPr>
        <w:numPr>
          <w:ilvl w:val="0"/>
          <w:numId w:val="22"/>
        </w:numPr>
        <w:shd w:val="clear" w:color="auto" w:fill="FFFFFF" w:themeFill="background1"/>
        <w:tabs>
          <w:tab w:val="left" w:pos="0"/>
          <w:tab w:val="left" w:pos="284"/>
          <w:tab w:val="left" w:pos="426"/>
        </w:tabs>
        <w:spacing w:before="120"/>
        <w:ind w:left="284" w:hanging="284"/>
        <w:rPr>
          <w:b/>
          <w:noProof w:val="0"/>
          <w:lang w:eastAsia="ru-RU"/>
        </w:rPr>
      </w:pPr>
      <w:bookmarkStart w:id="45" w:name="_GoBack"/>
      <w:bookmarkEnd w:id="45"/>
      <w:r w:rsidRPr="00FF430B">
        <w:rPr>
          <w:b/>
          <w:noProof w:val="0"/>
          <w:lang w:eastAsia="ru-RU"/>
        </w:rPr>
        <w:t>Termenul de valabilitate a contractului:</w:t>
      </w:r>
      <w:r>
        <w:rPr>
          <w:b/>
          <w:noProof w:val="0"/>
          <w:lang w:eastAsia="ru-RU"/>
        </w:rPr>
        <w:t xml:space="preserve"> 31.12.2025.</w:t>
      </w:r>
    </w:p>
    <w:p w14:paraId="35A18849" w14:textId="77777777" w:rsidR="00F650F8" w:rsidRPr="00163C4B" w:rsidRDefault="00F650F8" w:rsidP="00F650F8">
      <w:pPr>
        <w:numPr>
          <w:ilvl w:val="0"/>
          <w:numId w:val="22"/>
        </w:numPr>
        <w:tabs>
          <w:tab w:val="right" w:pos="426"/>
        </w:tabs>
        <w:spacing w:before="12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0F628D9" w14:textId="77777777" w:rsidR="00F650F8" w:rsidRPr="00FF430B" w:rsidRDefault="00F650F8" w:rsidP="00F650F8">
      <w:pPr>
        <w:numPr>
          <w:ilvl w:val="0"/>
          <w:numId w:val="22"/>
        </w:numPr>
        <w:shd w:val="clear" w:color="auto" w:fill="FFFFFF" w:themeFill="background1"/>
        <w:tabs>
          <w:tab w:val="right" w:pos="426"/>
        </w:tabs>
        <w:spacing w:before="120"/>
        <w:rPr>
          <w:noProof w:val="0"/>
          <w:sz w:val="2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Pr>
          <w:b/>
          <w:noProof w:val="0"/>
          <w:lang w:eastAsia="ru-RU"/>
        </w:rPr>
        <w:t>nu se aplică.</w:t>
      </w:r>
    </w:p>
    <w:p w14:paraId="4E89B584" w14:textId="77777777" w:rsidR="00F650F8" w:rsidRPr="00FF430B" w:rsidRDefault="00F650F8" w:rsidP="00F650F8">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47" w:type="dxa"/>
        <w:tblLayout w:type="fixed"/>
        <w:tblLook w:val="04A0" w:firstRow="1" w:lastRow="0" w:firstColumn="1" w:lastColumn="0" w:noHBand="0" w:noVBand="1"/>
      </w:tblPr>
      <w:tblGrid>
        <w:gridCol w:w="392"/>
        <w:gridCol w:w="3685"/>
        <w:gridCol w:w="4111"/>
        <w:gridCol w:w="1559"/>
      </w:tblGrid>
      <w:tr w:rsidR="00F650F8" w:rsidRPr="005E463A" w14:paraId="47495F9D" w14:textId="77777777" w:rsidTr="00677B32">
        <w:trPr>
          <w:trHeight w:val="1050"/>
        </w:trPr>
        <w:tc>
          <w:tcPr>
            <w:tcW w:w="392" w:type="dxa"/>
            <w:shd w:val="clear" w:color="auto" w:fill="auto"/>
            <w:vAlign w:val="center"/>
          </w:tcPr>
          <w:p w14:paraId="14057AFF" w14:textId="77777777" w:rsidR="00F650F8" w:rsidRPr="005E463A" w:rsidRDefault="00F650F8" w:rsidP="00677B32">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Nr. d/o</w:t>
            </w:r>
          </w:p>
        </w:tc>
        <w:tc>
          <w:tcPr>
            <w:tcW w:w="3685" w:type="dxa"/>
            <w:shd w:val="clear" w:color="auto" w:fill="auto"/>
            <w:vAlign w:val="center"/>
          </w:tcPr>
          <w:p w14:paraId="314C4DA6" w14:textId="77777777" w:rsidR="00F650F8" w:rsidRPr="005E463A" w:rsidRDefault="00F650F8" w:rsidP="00677B32">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Descrierea criteriului/cerinței</w:t>
            </w:r>
          </w:p>
        </w:tc>
        <w:tc>
          <w:tcPr>
            <w:tcW w:w="4111" w:type="dxa"/>
            <w:shd w:val="clear" w:color="auto" w:fill="auto"/>
            <w:vAlign w:val="center"/>
          </w:tcPr>
          <w:p w14:paraId="574B97F2" w14:textId="77777777" w:rsidR="00F650F8" w:rsidRPr="005E463A" w:rsidRDefault="00F650F8" w:rsidP="00677B32">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Mod de demonstrare a îndeplinirii criteriului/cerinței:</w:t>
            </w:r>
          </w:p>
        </w:tc>
        <w:tc>
          <w:tcPr>
            <w:tcW w:w="1559" w:type="dxa"/>
            <w:shd w:val="clear" w:color="auto" w:fill="auto"/>
            <w:vAlign w:val="center"/>
          </w:tcPr>
          <w:p w14:paraId="0A10F310" w14:textId="77777777" w:rsidR="00F650F8" w:rsidRPr="005E463A" w:rsidRDefault="00F650F8" w:rsidP="00677B32">
            <w:pPr>
              <w:shd w:val="clear" w:color="auto" w:fill="FFFFFF" w:themeFill="background1"/>
              <w:tabs>
                <w:tab w:val="left" w:pos="612"/>
              </w:tabs>
              <w:spacing w:before="120" w:after="120"/>
              <w:rPr>
                <w:b/>
                <w:iCs/>
                <w:noProof w:val="0"/>
                <w:sz w:val="20"/>
                <w:szCs w:val="20"/>
                <w:lang w:eastAsia="ru-RU"/>
              </w:rPr>
            </w:pPr>
            <w:r w:rsidRPr="005E463A">
              <w:rPr>
                <w:b/>
                <w:iCs/>
                <w:noProof w:val="0"/>
                <w:sz w:val="20"/>
                <w:szCs w:val="20"/>
                <w:lang w:eastAsia="ru-RU"/>
              </w:rPr>
              <w:t>Nivelul minim/</w:t>
            </w:r>
            <w:r w:rsidRPr="005E463A">
              <w:rPr>
                <w:b/>
                <w:iCs/>
                <w:noProof w:val="0"/>
                <w:sz w:val="20"/>
                <w:szCs w:val="20"/>
                <w:lang w:eastAsia="ru-RU"/>
              </w:rPr>
              <w:br/>
              <w:t>Obligativitatea</w:t>
            </w:r>
          </w:p>
        </w:tc>
      </w:tr>
      <w:tr w:rsidR="00F650F8" w:rsidRPr="005E463A" w14:paraId="522DC4B6" w14:textId="77777777" w:rsidTr="00677B32">
        <w:trPr>
          <w:trHeight w:val="1050"/>
        </w:trPr>
        <w:tc>
          <w:tcPr>
            <w:tcW w:w="392" w:type="dxa"/>
            <w:shd w:val="clear" w:color="auto" w:fill="auto"/>
            <w:vAlign w:val="center"/>
          </w:tcPr>
          <w:p w14:paraId="64E5E9B7" w14:textId="77777777" w:rsidR="00F650F8" w:rsidRPr="005E463A" w:rsidRDefault="00F650F8" w:rsidP="00F650F8">
            <w:pPr>
              <w:pStyle w:val="ListParagraph"/>
              <w:numPr>
                <w:ilvl w:val="0"/>
                <w:numId w:val="35"/>
              </w:numPr>
              <w:shd w:val="clear" w:color="auto" w:fill="FFFFFF" w:themeFill="background1"/>
              <w:tabs>
                <w:tab w:val="clear" w:pos="1134"/>
                <w:tab w:val="left" w:pos="426"/>
              </w:tabs>
              <w:spacing w:before="120" w:after="120"/>
              <w:ind w:hanging="720"/>
              <w:contextualSpacing/>
              <w:jc w:val="left"/>
              <w:rPr>
                <w:iCs/>
                <w:sz w:val="20"/>
                <w:szCs w:val="20"/>
                <w:lang w:eastAsia="ru-RU"/>
              </w:rPr>
            </w:pPr>
          </w:p>
        </w:tc>
        <w:tc>
          <w:tcPr>
            <w:tcW w:w="3685" w:type="dxa"/>
            <w:shd w:val="clear" w:color="auto" w:fill="auto"/>
            <w:vAlign w:val="center"/>
          </w:tcPr>
          <w:p w14:paraId="63440FF5"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Oferta</w:t>
            </w:r>
          </w:p>
        </w:tc>
        <w:tc>
          <w:tcPr>
            <w:tcW w:w="4111" w:type="dxa"/>
            <w:shd w:val="clear" w:color="auto" w:fill="auto"/>
            <w:vAlign w:val="center"/>
          </w:tcPr>
          <w:p w14:paraId="45251B38"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Întocmită și semnată în format electronic în modul stabilit de secțiunea a 3-a și a 4-a din Documentația standard</w:t>
            </w:r>
            <w:r w:rsidRPr="005E463A">
              <w:rPr>
                <w:sz w:val="20"/>
                <w:szCs w:val="20"/>
              </w:rPr>
              <w:t xml:space="preserve"> </w:t>
            </w:r>
            <w:r w:rsidRPr="005E463A">
              <w:rPr>
                <w:iCs/>
                <w:noProof w:val="0"/>
                <w:sz w:val="20"/>
                <w:szCs w:val="20"/>
                <w:lang w:eastAsia="ru-RU"/>
              </w:rPr>
              <w:t>pentru realizarea achizițiilor publice de lucrări.</w:t>
            </w:r>
          </w:p>
          <w:p w14:paraId="3B921ECB"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Oferta elaborată de ofertant trebuie să cuprindă:</w:t>
            </w:r>
          </w:p>
          <w:p w14:paraId="6FB4175A"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1) Propunerea tehnică - care va conține:</w:t>
            </w:r>
          </w:p>
          <w:p w14:paraId="6AF0CE14"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a) Specificațiile tehnice, elaborate în conformitate cu anexa nr. 1 la Contractul-model conținut in anexa nr. 26 din Documentația standard;</w:t>
            </w:r>
          </w:p>
          <w:p w14:paraId="331ED52B"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b) Documentația de deviz - formularele 3, 5și 7</w:t>
            </w:r>
          </w:p>
          <w:p w14:paraId="40E4AEDC"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în formă desfășurată. (cota TVA 0)</w:t>
            </w:r>
          </w:p>
          <w:p w14:paraId="2014F867"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2) Propunerea financiară elaborată în conformitate cu anexa nr. 2 la Contractul-model conținut în anexa nr. 26 din Documentația standard.</w:t>
            </w:r>
          </w:p>
          <w:p w14:paraId="5F8A5006" w14:textId="77777777" w:rsidR="00F650F8" w:rsidRPr="005E463A" w:rsidRDefault="00F650F8" w:rsidP="00677B32">
            <w:pPr>
              <w:shd w:val="clear" w:color="auto" w:fill="FFFFFF" w:themeFill="background1"/>
              <w:tabs>
                <w:tab w:val="left" w:pos="612"/>
              </w:tabs>
              <w:rPr>
                <w:iCs/>
                <w:noProof w:val="0"/>
                <w:sz w:val="20"/>
                <w:szCs w:val="20"/>
                <w:lang w:eastAsia="ru-RU"/>
              </w:rPr>
            </w:pPr>
          </w:p>
          <w:p w14:paraId="582CD064"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Informație cu privire la prețuri, tarife, precum și alte condiții financiare și comerciale legate de obietul contractului.</w:t>
            </w:r>
          </w:p>
          <w:p w14:paraId="4A4380D7" w14:textId="77777777" w:rsidR="00F650F8" w:rsidRPr="005E463A" w:rsidRDefault="00F650F8" w:rsidP="00677B32">
            <w:pPr>
              <w:shd w:val="clear" w:color="auto" w:fill="FFFFFF" w:themeFill="background1"/>
              <w:tabs>
                <w:tab w:val="left" w:pos="612"/>
              </w:tabs>
              <w:rPr>
                <w:b/>
                <w:iCs/>
                <w:noProof w:val="0"/>
                <w:sz w:val="20"/>
                <w:szCs w:val="20"/>
                <w:lang w:eastAsia="ru-RU"/>
              </w:rPr>
            </w:pPr>
            <w:r w:rsidRPr="005E463A">
              <w:rPr>
                <w:b/>
                <w:iCs/>
                <w:noProof w:val="0"/>
                <w:sz w:val="20"/>
                <w:szCs w:val="20"/>
                <w:lang w:eastAsia="ru-RU"/>
              </w:rPr>
              <w:t>Cu indicarea obligatorie a perioadei de garanție pentru lucrările executate – minim 5 ani.</w:t>
            </w:r>
          </w:p>
        </w:tc>
        <w:tc>
          <w:tcPr>
            <w:tcW w:w="1559" w:type="dxa"/>
            <w:shd w:val="clear" w:color="auto" w:fill="auto"/>
            <w:vAlign w:val="center"/>
          </w:tcPr>
          <w:p w14:paraId="1AB2A341" w14:textId="77777777" w:rsidR="00F650F8" w:rsidRPr="005E463A" w:rsidRDefault="00F650F8" w:rsidP="00677B32">
            <w:pPr>
              <w:rPr>
                <w:sz w:val="20"/>
                <w:szCs w:val="20"/>
              </w:rPr>
            </w:pPr>
            <w:r w:rsidRPr="005E463A">
              <w:rPr>
                <w:iCs/>
                <w:noProof w:val="0"/>
                <w:sz w:val="20"/>
                <w:szCs w:val="20"/>
                <w:lang w:eastAsia="ru-RU"/>
              </w:rPr>
              <w:t>Obligatoriu</w:t>
            </w:r>
          </w:p>
        </w:tc>
      </w:tr>
      <w:tr w:rsidR="00F650F8" w:rsidRPr="005E463A" w14:paraId="18510C4D" w14:textId="77777777" w:rsidTr="00677B32">
        <w:trPr>
          <w:trHeight w:val="1050"/>
        </w:trPr>
        <w:tc>
          <w:tcPr>
            <w:tcW w:w="392" w:type="dxa"/>
            <w:shd w:val="clear" w:color="auto" w:fill="auto"/>
            <w:vAlign w:val="center"/>
          </w:tcPr>
          <w:p w14:paraId="40E05AA0" w14:textId="77777777" w:rsidR="00F650F8" w:rsidRPr="005E463A" w:rsidRDefault="00F650F8" w:rsidP="00F650F8">
            <w:pPr>
              <w:pStyle w:val="ListParagraph"/>
              <w:numPr>
                <w:ilvl w:val="0"/>
                <w:numId w:val="35"/>
              </w:numPr>
              <w:shd w:val="clear" w:color="auto" w:fill="FFFFFF" w:themeFill="background1"/>
              <w:tabs>
                <w:tab w:val="clear" w:pos="1134"/>
                <w:tab w:val="left" w:pos="426"/>
              </w:tabs>
              <w:spacing w:before="120" w:after="120"/>
              <w:ind w:hanging="720"/>
              <w:contextualSpacing/>
              <w:jc w:val="left"/>
              <w:rPr>
                <w:iCs/>
                <w:sz w:val="20"/>
                <w:szCs w:val="20"/>
                <w:lang w:eastAsia="ru-RU"/>
              </w:rPr>
            </w:pPr>
          </w:p>
        </w:tc>
        <w:tc>
          <w:tcPr>
            <w:tcW w:w="3685" w:type="dxa"/>
            <w:shd w:val="clear" w:color="auto" w:fill="auto"/>
            <w:vAlign w:val="center"/>
          </w:tcPr>
          <w:p w14:paraId="7A01842A"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sz w:val="20"/>
                <w:szCs w:val="20"/>
              </w:rPr>
              <w:t>Declarație privind valabilitatea ofertei</w:t>
            </w:r>
          </w:p>
        </w:tc>
        <w:tc>
          <w:tcPr>
            <w:tcW w:w="4111" w:type="dxa"/>
            <w:shd w:val="clear" w:color="auto" w:fill="auto"/>
            <w:vAlign w:val="center"/>
          </w:tcPr>
          <w:p w14:paraId="27382982"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sz w:val="20"/>
                <w:szCs w:val="20"/>
              </w:rPr>
              <w:t>Completat  în conformitate cu Anexa nr.8  din Documentația standard pentru realizarea achizițiilor publice de lucrări. Termenul de valabilitate - 60 zile  din data limită de depunere a ofertelor - confirmat prin semnătură electronică;</w:t>
            </w:r>
          </w:p>
        </w:tc>
        <w:tc>
          <w:tcPr>
            <w:tcW w:w="1559" w:type="dxa"/>
            <w:shd w:val="clear" w:color="auto" w:fill="auto"/>
            <w:vAlign w:val="center"/>
          </w:tcPr>
          <w:p w14:paraId="309D2995" w14:textId="77777777" w:rsidR="00F650F8" w:rsidRPr="005E463A" w:rsidRDefault="00F650F8" w:rsidP="00677B32">
            <w:pPr>
              <w:rPr>
                <w:sz w:val="20"/>
                <w:szCs w:val="20"/>
              </w:rPr>
            </w:pPr>
            <w:r w:rsidRPr="005E463A">
              <w:rPr>
                <w:iCs/>
                <w:noProof w:val="0"/>
                <w:sz w:val="20"/>
                <w:szCs w:val="20"/>
                <w:lang w:eastAsia="ru-RU"/>
              </w:rPr>
              <w:t>Obligatoriu</w:t>
            </w:r>
          </w:p>
        </w:tc>
      </w:tr>
      <w:tr w:rsidR="00F650F8" w:rsidRPr="005E463A" w14:paraId="1B5E41CC" w14:textId="77777777" w:rsidTr="00677B32">
        <w:tc>
          <w:tcPr>
            <w:tcW w:w="392" w:type="dxa"/>
            <w:shd w:val="clear" w:color="auto" w:fill="auto"/>
            <w:vAlign w:val="center"/>
          </w:tcPr>
          <w:p w14:paraId="7851B146"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710AB952" w14:textId="77777777" w:rsidR="00F650F8" w:rsidRPr="005E463A" w:rsidRDefault="00F650F8" w:rsidP="00677B32">
            <w:pPr>
              <w:pStyle w:val="Default"/>
              <w:rPr>
                <w:rFonts w:ascii="Times New Roman" w:hAnsi="Times New Roman" w:cs="Times New Roman"/>
                <w:sz w:val="20"/>
                <w:szCs w:val="20"/>
              </w:rPr>
            </w:pPr>
            <w:r w:rsidRPr="005E463A">
              <w:rPr>
                <w:rFonts w:ascii="Times New Roman" w:hAnsi="Times New Roman" w:cs="Times New Roman"/>
                <w:sz w:val="20"/>
                <w:szCs w:val="20"/>
              </w:rPr>
              <w:t xml:space="preserve">DUAE </w:t>
            </w:r>
          </w:p>
        </w:tc>
        <w:tc>
          <w:tcPr>
            <w:tcW w:w="4111" w:type="dxa"/>
            <w:shd w:val="clear" w:color="auto" w:fill="auto"/>
            <w:vAlign w:val="center"/>
          </w:tcPr>
          <w:p w14:paraId="43747866" w14:textId="77777777" w:rsidR="00F650F8" w:rsidRPr="005E463A" w:rsidRDefault="00F650F8" w:rsidP="00677B32">
            <w:pPr>
              <w:pStyle w:val="Default"/>
              <w:rPr>
                <w:rFonts w:ascii="Times New Roman" w:hAnsi="Times New Roman" w:cs="Times New Roman"/>
                <w:sz w:val="20"/>
                <w:szCs w:val="20"/>
              </w:rPr>
            </w:pPr>
            <w:r w:rsidRPr="005E463A">
              <w:rPr>
                <w:rFonts w:ascii="Times New Roman" w:hAnsi="Times New Roman" w:cs="Times New Roman"/>
                <w:sz w:val="20"/>
                <w:szCs w:val="20"/>
              </w:rPr>
              <w:t xml:space="preserve">Original. Confirmat prin aplicarea semnaturii electronice al participantului. </w:t>
            </w:r>
          </w:p>
        </w:tc>
        <w:tc>
          <w:tcPr>
            <w:tcW w:w="1559" w:type="dxa"/>
            <w:shd w:val="clear" w:color="auto" w:fill="auto"/>
            <w:vAlign w:val="center"/>
          </w:tcPr>
          <w:p w14:paraId="663BB366" w14:textId="77777777" w:rsidR="00F650F8" w:rsidRPr="005E463A" w:rsidRDefault="00F650F8" w:rsidP="00677B3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 xml:space="preserve">   Obligatoriu</w:t>
            </w:r>
          </w:p>
        </w:tc>
      </w:tr>
      <w:tr w:rsidR="00F650F8" w:rsidRPr="005E463A" w14:paraId="30632909" w14:textId="77777777" w:rsidTr="00677B32">
        <w:tc>
          <w:tcPr>
            <w:tcW w:w="392" w:type="dxa"/>
            <w:shd w:val="clear" w:color="auto" w:fill="auto"/>
            <w:vAlign w:val="center"/>
          </w:tcPr>
          <w:p w14:paraId="0A0EFE9D" w14:textId="77777777" w:rsidR="00F650F8" w:rsidRPr="005E463A" w:rsidRDefault="00F650F8" w:rsidP="00F650F8">
            <w:pPr>
              <w:pStyle w:val="ListParagraph"/>
              <w:numPr>
                <w:ilvl w:val="0"/>
                <w:numId w:val="35"/>
              </w:numPr>
              <w:shd w:val="clear" w:color="auto" w:fill="FFFFFF" w:themeFill="background1"/>
              <w:tabs>
                <w:tab w:val="clear" w:pos="1134"/>
                <w:tab w:val="left" w:pos="426"/>
              </w:tabs>
              <w:spacing w:before="120" w:after="120"/>
              <w:ind w:hanging="720"/>
              <w:contextualSpacing/>
              <w:jc w:val="left"/>
              <w:rPr>
                <w:iCs/>
                <w:sz w:val="20"/>
                <w:szCs w:val="20"/>
                <w:lang w:eastAsia="ru-RU"/>
              </w:rPr>
            </w:pPr>
          </w:p>
        </w:tc>
        <w:tc>
          <w:tcPr>
            <w:tcW w:w="3685" w:type="dxa"/>
            <w:shd w:val="clear" w:color="auto" w:fill="auto"/>
            <w:vAlign w:val="center"/>
          </w:tcPr>
          <w:p w14:paraId="7C4A75CB"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sz w:val="20"/>
                <w:szCs w:val="20"/>
              </w:rPr>
              <w:t>Cerere de participare</w:t>
            </w:r>
          </w:p>
        </w:tc>
        <w:tc>
          <w:tcPr>
            <w:tcW w:w="4111" w:type="dxa"/>
            <w:shd w:val="clear" w:color="auto" w:fill="auto"/>
            <w:vAlign w:val="center"/>
          </w:tcPr>
          <w:p w14:paraId="4F95E5C1"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sz w:val="20"/>
                <w:szCs w:val="20"/>
              </w:rPr>
              <w:t>Completat în conformitate cu Anexa nr.7 din Documentația standard pentru realizarea achizițiilor publice de lucrări - confirmat prin semnătură electronică;</w:t>
            </w:r>
          </w:p>
        </w:tc>
        <w:tc>
          <w:tcPr>
            <w:tcW w:w="1559" w:type="dxa"/>
            <w:shd w:val="clear" w:color="auto" w:fill="auto"/>
            <w:vAlign w:val="center"/>
          </w:tcPr>
          <w:p w14:paraId="449C0470" w14:textId="77777777" w:rsidR="00F650F8" w:rsidRPr="005E463A" w:rsidRDefault="00F650F8" w:rsidP="00677B32">
            <w:pPr>
              <w:rPr>
                <w:sz w:val="20"/>
                <w:szCs w:val="20"/>
              </w:rPr>
            </w:pPr>
            <w:r w:rsidRPr="005E463A">
              <w:rPr>
                <w:iCs/>
                <w:noProof w:val="0"/>
                <w:sz w:val="20"/>
                <w:szCs w:val="20"/>
                <w:lang w:eastAsia="ru-RU"/>
              </w:rPr>
              <w:t>Obligatoriu</w:t>
            </w:r>
          </w:p>
        </w:tc>
      </w:tr>
      <w:tr w:rsidR="00F650F8" w:rsidRPr="005E463A" w14:paraId="5F0F81E0" w14:textId="77777777" w:rsidTr="00677B32">
        <w:tc>
          <w:tcPr>
            <w:tcW w:w="392" w:type="dxa"/>
            <w:shd w:val="clear" w:color="auto" w:fill="auto"/>
            <w:vAlign w:val="center"/>
          </w:tcPr>
          <w:p w14:paraId="672A0AC5"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52EC12DD"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sz w:val="20"/>
                <w:szCs w:val="20"/>
                <w:lang w:eastAsia="ro-RO"/>
              </w:rPr>
              <w:t>Certificat de atribuire al contului bancar</w:t>
            </w:r>
          </w:p>
        </w:tc>
        <w:tc>
          <w:tcPr>
            <w:tcW w:w="4111" w:type="dxa"/>
            <w:shd w:val="clear" w:color="auto" w:fill="auto"/>
            <w:vAlign w:val="center"/>
          </w:tcPr>
          <w:p w14:paraId="459C8652"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sz w:val="20"/>
                <w:szCs w:val="20"/>
                <w:lang w:eastAsia="ro-RO"/>
              </w:rPr>
              <w:t xml:space="preserve">Eliberat de banca deținătoare de cont, copie,  confirmată prin </w:t>
            </w:r>
            <w:r w:rsidRPr="005E463A">
              <w:rPr>
                <w:sz w:val="20"/>
                <w:szCs w:val="20"/>
              </w:rPr>
              <w:t>semnătură electronică;</w:t>
            </w:r>
          </w:p>
        </w:tc>
        <w:tc>
          <w:tcPr>
            <w:tcW w:w="1559" w:type="dxa"/>
            <w:shd w:val="clear" w:color="auto" w:fill="auto"/>
            <w:vAlign w:val="center"/>
          </w:tcPr>
          <w:p w14:paraId="20D9D00F" w14:textId="77777777" w:rsidR="00F650F8" w:rsidRPr="005E463A" w:rsidRDefault="00F650F8" w:rsidP="00677B3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50F8" w:rsidRPr="005E463A" w14:paraId="65A2F79D" w14:textId="77777777" w:rsidTr="00677B32">
        <w:tc>
          <w:tcPr>
            <w:tcW w:w="392" w:type="dxa"/>
            <w:shd w:val="clear" w:color="auto" w:fill="auto"/>
            <w:vAlign w:val="center"/>
          </w:tcPr>
          <w:p w14:paraId="70F65194"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34A4877D"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sz w:val="20"/>
                <w:szCs w:val="20"/>
                <w:lang w:eastAsia="ro-RO"/>
              </w:rPr>
              <w:t>Dovada înregistrării juridice</w:t>
            </w:r>
          </w:p>
        </w:tc>
        <w:tc>
          <w:tcPr>
            <w:tcW w:w="4111" w:type="dxa"/>
            <w:shd w:val="clear" w:color="auto" w:fill="auto"/>
            <w:vAlign w:val="center"/>
          </w:tcPr>
          <w:p w14:paraId="26EE8F78"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sz w:val="20"/>
                <w:szCs w:val="20"/>
                <w:lang w:eastAsia="ro-RO"/>
              </w:rPr>
              <w:t xml:space="preserve">Certificat / decizie de înregistrare a întreprinderii / extras din Registrul de Stat al persoanelor juridice – copie,  confirmată prin </w:t>
            </w:r>
            <w:r w:rsidRPr="005E463A">
              <w:rPr>
                <w:sz w:val="20"/>
                <w:szCs w:val="20"/>
              </w:rPr>
              <w:t>semnătură electronică;</w:t>
            </w:r>
            <w:r w:rsidRPr="005E463A">
              <w:rPr>
                <w:sz w:val="20"/>
                <w:szCs w:val="20"/>
                <w:lang w:eastAsia="ro-RO"/>
              </w:rPr>
              <w:t xml:space="preserve">  </w:t>
            </w:r>
          </w:p>
        </w:tc>
        <w:tc>
          <w:tcPr>
            <w:tcW w:w="1559" w:type="dxa"/>
            <w:shd w:val="clear" w:color="auto" w:fill="auto"/>
            <w:vAlign w:val="center"/>
          </w:tcPr>
          <w:p w14:paraId="2902A5E4" w14:textId="77777777" w:rsidR="00F650F8" w:rsidRPr="005E463A" w:rsidRDefault="00F650F8" w:rsidP="00677B3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50F8" w:rsidRPr="005E463A" w14:paraId="1D1A6CE7" w14:textId="77777777" w:rsidTr="00677B32">
        <w:tc>
          <w:tcPr>
            <w:tcW w:w="392" w:type="dxa"/>
            <w:shd w:val="clear" w:color="auto" w:fill="auto"/>
            <w:vAlign w:val="center"/>
          </w:tcPr>
          <w:p w14:paraId="38022F6E"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46E2704B" w14:textId="77777777" w:rsidR="00F650F8" w:rsidRPr="005E463A" w:rsidRDefault="00F650F8" w:rsidP="00677B32">
            <w:pPr>
              <w:ind w:right="-57"/>
              <w:rPr>
                <w:rFonts w:eastAsia="PMingLiU"/>
                <w:bCs/>
                <w:sz w:val="20"/>
                <w:szCs w:val="20"/>
              </w:rPr>
            </w:pPr>
            <w:r w:rsidRPr="005E463A">
              <w:rPr>
                <w:iCs/>
                <w:noProof w:val="0"/>
                <w:sz w:val="20"/>
                <w:szCs w:val="20"/>
                <w:lang w:eastAsia="ru-RU"/>
              </w:rPr>
              <w:t xml:space="preserve">Certificatele de atestare tehnico – profesională, </w:t>
            </w:r>
            <w:r w:rsidRPr="005E463A">
              <w:rPr>
                <w:rFonts w:eastAsia="PMingLiU"/>
                <w:bCs/>
                <w:sz w:val="20"/>
                <w:szCs w:val="20"/>
              </w:rPr>
              <w:t>pentru domeniul:</w:t>
            </w:r>
          </w:p>
          <w:p w14:paraId="77FAC535" w14:textId="77777777" w:rsidR="00F650F8" w:rsidRPr="005E463A" w:rsidRDefault="00F650F8" w:rsidP="00F650F8">
            <w:pPr>
              <w:pStyle w:val="ListParagraph"/>
              <w:numPr>
                <w:ilvl w:val="0"/>
                <w:numId w:val="37"/>
              </w:numPr>
              <w:tabs>
                <w:tab w:val="clear" w:pos="1134"/>
              </w:tabs>
              <w:ind w:right="-57"/>
              <w:contextualSpacing/>
              <w:jc w:val="left"/>
              <w:rPr>
                <w:sz w:val="20"/>
                <w:szCs w:val="20"/>
              </w:rPr>
            </w:pPr>
            <w:r w:rsidRPr="005E463A">
              <w:rPr>
                <w:sz w:val="20"/>
                <w:szCs w:val="20"/>
              </w:rPr>
              <w:t>Drumuri și poduri;</w:t>
            </w:r>
          </w:p>
          <w:p w14:paraId="6A6C8BE5" w14:textId="77777777" w:rsidR="00F650F8" w:rsidRPr="005E463A" w:rsidRDefault="00F650F8" w:rsidP="00F650F8">
            <w:pPr>
              <w:pStyle w:val="ListParagraph"/>
              <w:numPr>
                <w:ilvl w:val="0"/>
                <w:numId w:val="37"/>
              </w:numPr>
              <w:tabs>
                <w:tab w:val="clear" w:pos="1134"/>
              </w:tabs>
              <w:ind w:right="-57"/>
              <w:contextualSpacing/>
              <w:jc w:val="left"/>
              <w:rPr>
                <w:sz w:val="20"/>
                <w:szCs w:val="20"/>
              </w:rPr>
            </w:pPr>
            <w:r w:rsidRPr="005E463A">
              <w:rPr>
                <w:sz w:val="20"/>
                <w:szCs w:val="20"/>
              </w:rPr>
              <w:t>Construcții civile</w:t>
            </w:r>
          </w:p>
          <w:p w14:paraId="613FC3F4" w14:textId="77777777" w:rsidR="00F650F8" w:rsidRPr="005E463A" w:rsidRDefault="00F650F8" w:rsidP="00677B32">
            <w:pPr>
              <w:shd w:val="clear" w:color="auto" w:fill="FFFFFF" w:themeFill="background1"/>
              <w:tabs>
                <w:tab w:val="left" w:pos="612"/>
              </w:tabs>
              <w:rPr>
                <w:iCs/>
                <w:noProof w:val="0"/>
                <w:sz w:val="20"/>
                <w:szCs w:val="20"/>
                <w:lang w:eastAsia="ru-RU"/>
              </w:rPr>
            </w:pPr>
          </w:p>
        </w:tc>
        <w:tc>
          <w:tcPr>
            <w:tcW w:w="4111" w:type="dxa"/>
            <w:shd w:val="clear" w:color="auto" w:fill="auto"/>
            <w:vAlign w:val="center"/>
          </w:tcPr>
          <w:p w14:paraId="664D59D4" w14:textId="77777777" w:rsidR="00F650F8" w:rsidRPr="005E463A" w:rsidRDefault="00F650F8" w:rsidP="00677B32">
            <w:pPr>
              <w:ind w:left="-57" w:right="-57"/>
              <w:rPr>
                <w:rFonts w:eastAsia="PMingLiU"/>
                <w:bCs/>
                <w:sz w:val="20"/>
                <w:szCs w:val="20"/>
              </w:rPr>
            </w:pPr>
            <w:r w:rsidRPr="005E463A">
              <w:rPr>
                <w:rFonts w:eastAsia="PMingLiU"/>
                <w:bCs/>
                <w:sz w:val="20"/>
                <w:szCs w:val="20"/>
              </w:rPr>
              <w:t xml:space="preserve">Operatorul economic va demonstra că în cadrul entității este angajat diriginte de şantier atestat, a cărui vechime în acest domeniu de activitate nu este mai mică de 3 ani pentru domeniul aferent obiectului. </w:t>
            </w:r>
          </w:p>
          <w:p w14:paraId="407C1353" w14:textId="77777777" w:rsidR="00F650F8" w:rsidRPr="005E463A" w:rsidRDefault="00F650F8" w:rsidP="00677B32">
            <w:pPr>
              <w:ind w:left="-57" w:right="-57"/>
              <w:rPr>
                <w:rFonts w:eastAsia="PMingLiU"/>
                <w:bCs/>
                <w:i/>
                <w:sz w:val="20"/>
                <w:szCs w:val="20"/>
              </w:rPr>
            </w:pPr>
            <w:r w:rsidRPr="005E463A">
              <w:rPr>
                <w:rFonts w:eastAsia="PMingLiU"/>
                <w:bCs/>
                <w:i/>
                <w:sz w:val="20"/>
                <w:szCs w:val="20"/>
              </w:rPr>
              <w:t xml:space="preserve"> (vor fi furnizate documente de angajare, ordin, contract, și acte care să ateste studiile, calificările, experiența profesională, certificatul de atestare tehnico-profesională).</w:t>
            </w:r>
          </w:p>
        </w:tc>
        <w:tc>
          <w:tcPr>
            <w:tcW w:w="1559" w:type="dxa"/>
            <w:shd w:val="clear" w:color="auto" w:fill="auto"/>
            <w:vAlign w:val="center"/>
          </w:tcPr>
          <w:p w14:paraId="72FE33E9" w14:textId="77777777" w:rsidR="00F650F8" w:rsidRPr="005E463A" w:rsidRDefault="00F650F8" w:rsidP="00677B3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50F8" w:rsidRPr="005E463A" w14:paraId="11372E51" w14:textId="77777777" w:rsidTr="00677B32">
        <w:tc>
          <w:tcPr>
            <w:tcW w:w="392" w:type="dxa"/>
            <w:shd w:val="clear" w:color="auto" w:fill="auto"/>
            <w:vAlign w:val="center"/>
          </w:tcPr>
          <w:p w14:paraId="19D0AC1E"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7567B856"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 xml:space="preserve">Lichiditate generală </w:t>
            </w:r>
          </w:p>
        </w:tc>
        <w:tc>
          <w:tcPr>
            <w:tcW w:w="4111" w:type="dxa"/>
            <w:shd w:val="clear" w:color="auto" w:fill="auto"/>
            <w:vAlign w:val="center"/>
          </w:tcPr>
          <w:p w14:paraId="2717B959"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Certificat eliberat de participant - confirmat prin semnătură electronică; Lichiditatea trebuie să fie nu mai puțin de 120%.</w:t>
            </w:r>
          </w:p>
        </w:tc>
        <w:tc>
          <w:tcPr>
            <w:tcW w:w="1559" w:type="dxa"/>
            <w:shd w:val="clear" w:color="auto" w:fill="auto"/>
            <w:vAlign w:val="center"/>
          </w:tcPr>
          <w:p w14:paraId="542E59C8" w14:textId="77777777" w:rsidR="00F650F8" w:rsidRPr="005E463A" w:rsidRDefault="00F650F8" w:rsidP="00677B3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50F8" w:rsidRPr="005E463A" w14:paraId="23AE2172" w14:textId="77777777" w:rsidTr="00677B32">
        <w:tc>
          <w:tcPr>
            <w:tcW w:w="392" w:type="dxa"/>
            <w:shd w:val="clear" w:color="auto" w:fill="auto"/>
            <w:vAlign w:val="center"/>
          </w:tcPr>
          <w:p w14:paraId="0CF8990B"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3813F6A4"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Cifra medie de afaceri pentru ultimii 3 ani de activitate (2022-2024)</w:t>
            </w:r>
          </w:p>
        </w:tc>
        <w:tc>
          <w:tcPr>
            <w:tcW w:w="4111" w:type="dxa"/>
            <w:shd w:val="clear" w:color="auto" w:fill="auto"/>
            <w:vAlign w:val="center"/>
          </w:tcPr>
          <w:p w14:paraId="70E9BB88" w14:textId="77777777" w:rsidR="00F650F8" w:rsidRPr="005E463A" w:rsidRDefault="00F650F8" w:rsidP="00677B32">
            <w:pPr>
              <w:shd w:val="clear" w:color="auto" w:fill="FFFFFF" w:themeFill="background1"/>
              <w:tabs>
                <w:tab w:val="left" w:pos="612"/>
              </w:tabs>
              <w:rPr>
                <w:rFonts w:eastAsia="PMingLiU"/>
                <w:bCs/>
                <w:sz w:val="20"/>
                <w:szCs w:val="20"/>
              </w:rPr>
            </w:pPr>
            <w:r w:rsidRPr="005E463A">
              <w:rPr>
                <w:rFonts w:eastAsia="PMingLiU"/>
                <w:bCs/>
                <w:sz w:val="20"/>
                <w:szCs w:val="20"/>
              </w:rPr>
              <w:t xml:space="preserve">Conform art 36 pct.1 din DS </w:t>
            </w:r>
          </w:p>
          <w:p w14:paraId="51CC34F6"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rFonts w:eastAsia="PMingLiU"/>
                <w:bCs/>
                <w:sz w:val="20"/>
                <w:szCs w:val="20"/>
              </w:rPr>
              <w:t xml:space="preserve">Operatorul economic va demonstra </w:t>
            </w:r>
            <w:r w:rsidRPr="005E463A">
              <w:rPr>
                <w:sz w:val="20"/>
                <w:szCs w:val="20"/>
              </w:rPr>
              <w:t>realizarea unei cifre medii anuale de afaceri în ultimii 3 ani dublu față de suma ofertei la prezentul obiect.</w:t>
            </w:r>
          </w:p>
        </w:tc>
        <w:tc>
          <w:tcPr>
            <w:tcW w:w="1559" w:type="dxa"/>
            <w:shd w:val="clear" w:color="auto" w:fill="auto"/>
            <w:vAlign w:val="center"/>
          </w:tcPr>
          <w:p w14:paraId="22189238" w14:textId="77777777" w:rsidR="00F650F8" w:rsidRPr="005E463A" w:rsidRDefault="00F650F8" w:rsidP="00677B3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50F8" w:rsidRPr="005E463A" w14:paraId="2B242DE3" w14:textId="77777777" w:rsidTr="00677B32">
        <w:tc>
          <w:tcPr>
            <w:tcW w:w="392" w:type="dxa"/>
            <w:shd w:val="clear" w:color="auto" w:fill="auto"/>
            <w:vAlign w:val="center"/>
          </w:tcPr>
          <w:p w14:paraId="6A45E79B"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16D3134E"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Graficul de executare a lucrărilor desfășurat</w:t>
            </w:r>
          </w:p>
        </w:tc>
        <w:tc>
          <w:tcPr>
            <w:tcW w:w="4111" w:type="dxa"/>
            <w:shd w:val="clear" w:color="auto" w:fill="auto"/>
            <w:vAlign w:val="center"/>
          </w:tcPr>
          <w:p w14:paraId="3A9863B0"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 xml:space="preserve">Completat în conformitate cu Anexa nr.10 din Documentația standard pentru realizarea achizițiilor publice de lucrări - confirmat prin semnătură electronică; </w:t>
            </w:r>
          </w:p>
        </w:tc>
        <w:tc>
          <w:tcPr>
            <w:tcW w:w="1559" w:type="dxa"/>
            <w:shd w:val="clear" w:color="auto" w:fill="auto"/>
            <w:vAlign w:val="center"/>
          </w:tcPr>
          <w:p w14:paraId="0335344D" w14:textId="77777777" w:rsidR="00F650F8" w:rsidRPr="005E463A" w:rsidRDefault="00F650F8" w:rsidP="00677B32">
            <w:pPr>
              <w:shd w:val="clear" w:color="auto" w:fill="FFFFFF" w:themeFill="background1"/>
              <w:tabs>
                <w:tab w:val="left" w:pos="612"/>
              </w:tabs>
              <w:spacing w:before="120" w:after="120"/>
              <w:rPr>
                <w:iCs/>
                <w:noProof w:val="0"/>
                <w:sz w:val="20"/>
                <w:szCs w:val="20"/>
                <w:lang w:eastAsia="ru-RU"/>
              </w:rPr>
            </w:pPr>
            <w:r w:rsidRPr="005E463A">
              <w:rPr>
                <w:iCs/>
                <w:noProof w:val="0"/>
                <w:sz w:val="20"/>
                <w:szCs w:val="20"/>
                <w:lang w:eastAsia="ru-RU"/>
              </w:rPr>
              <w:t>Obligatoriu</w:t>
            </w:r>
          </w:p>
        </w:tc>
      </w:tr>
      <w:tr w:rsidR="00F650F8" w:rsidRPr="005E463A" w14:paraId="0C60F0B0" w14:textId="77777777" w:rsidTr="00677B32">
        <w:tc>
          <w:tcPr>
            <w:tcW w:w="392" w:type="dxa"/>
            <w:shd w:val="clear" w:color="auto" w:fill="auto"/>
            <w:vAlign w:val="center"/>
          </w:tcPr>
          <w:p w14:paraId="260134FC"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175A7806" w14:textId="77777777" w:rsidR="00F650F8" w:rsidRPr="005E463A" w:rsidRDefault="00F650F8" w:rsidP="00677B32">
            <w:pPr>
              <w:rPr>
                <w:sz w:val="20"/>
                <w:szCs w:val="20"/>
              </w:rPr>
            </w:pPr>
            <w:r w:rsidRPr="005E463A">
              <w:rPr>
                <w:sz w:val="20"/>
                <w:szCs w:val="20"/>
              </w:rPr>
              <w:t>Declarație privind experiența similară în domeniul de activitate aferent obiectului contractului ce urmează a fi atribuit, și anume:</w:t>
            </w:r>
          </w:p>
          <w:p w14:paraId="04BB34CE" w14:textId="77777777" w:rsidR="00F650F8" w:rsidRPr="005E463A" w:rsidRDefault="00F650F8" w:rsidP="00F650F8">
            <w:pPr>
              <w:pStyle w:val="ListParagraph"/>
              <w:numPr>
                <w:ilvl w:val="0"/>
                <w:numId w:val="38"/>
              </w:numPr>
              <w:tabs>
                <w:tab w:val="clear" w:pos="1134"/>
              </w:tabs>
              <w:contextualSpacing/>
              <w:jc w:val="left"/>
              <w:rPr>
                <w:sz w:val="20"/>
                <w:szCs w:val="20"/>
              </w:rPr>
            </w:pPr>
            <w:r w:rsidRPr="005E463A">
              <w:rPr>
                <w:sz w:val="20"/>
                <w:szCs w:val="20"/>
              </w:rPr>
              <w:t xml:space="preserve">Așternere suprafețe mari (minim </w:t>
            </w:r>
            <w:r w:rsidRPr="005E463A">
              <w:rPr>
                <w:sz w:val="20"/>
                <w:szCs w:val="20"/>
              </w:rPr>
              <w:lastRenderedPageBreak/>
              <w:t>10000 m.p) cu asfalt tip BAD 22,4 și BA16 per obiect;</w:t>
            </w:r>
          </w:p>
          <w:p w14:paraId="1CE58646" w14:textId="77777777" w:rsidR="00F650F8" w:rsidRPr="005E463A" w:rsidRDefault="00F650F8" w:rsidP="00F650F8">
            <w:pPr>
              <w:pStyle w:val="ListParagraph"/>
              <w:numPr>
                <w:ilvl w:val="0"/>
                <w:numId w:val="38"/>
              </w:numPr>
              <w:tabs>
                <w:tab w:val="clear" w:pos="1134"/>
              </w:tabs>
              <w:contextualSpacing/>
              <w:jc w:val="left"/>
              <w:rPr>
                <w:sz w:val="20"/>
                <w:szCs w:val="20"/>
              </w:rPr>
            </w:pPr>
            <w:r w:rsidRPr="005E463A">
              <w:rPr>
                <w:sz w:val="20"/>
                <w:szCs w:val="20"/>
              </w:rPr>
              <w:t>Construcții trotuare din pavaje cu suprafețe minim de 1000 m.p. per obiect.</w:t>
            </w:r>
          </w:p>
        </w:tc>
        <w:tc>
          <w:tcPr>
            <w:tcW w:w="4111" w:type="dxa"/>
            <w:shd w:val="clear" w:color="auto" w:fill="auto"/>
            <w:vAlign w:val="center"/>
          </w:tcPr>
          <w:p w14:paraId="2C5CF131" w14:textId="77777777" w:rsidR="00F650F8" w:rsidRPr="005E463A" w:rsidRDefault="00F650F8" w:rsidP="00677B32">
            <w:pPr>
              <w:tabs>
                <w:tab w:val="left" w:pos="612"/>
              </w:tabs>
              <w:jc w:val="both"/>
              <w:rPr>
                <w:sz w:val="20"/>
                <w:szCs w:val="20"/>
              </w:rPr>
            </w:pPr>
            <w:r w:rsidRPr="005E463A">
              <w:rPr>
                <w:sz w:val="20"/>
                <w:szCs w:val="20"/>
              </w:rPr>
              <w:lastRenderedPageBreak/>
              <w:t>Conform anexei nr.12 și 13 din Documentația standard, operatorul economic va demonstra că a finalizat în ultimii 5 ani (calculați până la data limită de depunere a ofertelor):</w:t>
            </w:r>
          </w:p>
          <w:p w14:paraId="049D9C67" w14:textId="77777777" w:rsidR="00F650F8" w:rsidRPr="005E463A" w:rsidRDefault="00F650F8" w:rsidP="00F650F8">
            <w:pPr>
              <w:pStyle w:val="ListParagraph"/>
              <w:numPr>
                <w:ilvl w:val="0"/>
                <w:numId w:val="34"/>
              </w:numPr>
              <w:tabs>
                <w:tab w:val="left" w:pos="34"/>
              </w:tabs>
              <w:ind w:left="34" w:firstLine="326"/>
              <w:rPr>
                <w:sz w:val="20"/>
                <w:szCs w:val="20"/>
              </w:rPr>
            </w:pPr>
            <w:r w:rsidRPr="005E463A">
              <w:rPr>
                <w:sz w:val="20"/>
                <w:szCs w:val="20"/>
              </w:rPr>
              <w:t xml:space="preserve">Un contract de execuție a unor </w:t>
            </w:r>
            <w:r w:rsidRPr="005E463A">
              <w:rPr>
                <w:sz w:val="20"/>
                <w:szCs w:val="20"/>
              </w:rPr>
              <w:lastRenderedPageBreak/>
              <w:t xml:space="preserve">lucrări similare a cărui valoare să nu fie mai mică de 75% din valoare viitorului contract, </w:t>
            </w:r>
            <w:r w:rsidRPr="005E463A">
              <w:rPr>
                <w:color w:val="333333"/>
                <w:sz w:val="20"/>
                <w:szCs w:val="20"/>
                <w:shd w:val="clear" w:color="auto" w:fill="FFFFFF"/>
              </w:rPr>
              <w:t>sau</w:t>
            </w:r>
          </w:p>
          <w:p w14:paraId="2D85C65A" w14:textId="77777777" w:rsidR="00F650F8" w:rsidRPr="005E463A" w:rsidRDefault="00F650F8" w:rsidP="00F650F8">
            <w:pPr>
              <w:pStyle w:val="ListParagraph"/>
              <w:numPr>
                <w:ilvl w:val="0"/>
                <w:numId w:val="34"/>
              </w:numPr>
              <w:tabs>
                <w:tab w:val="left" w:pos="34"/>
              </w:tabs>
              <w:ind w:left="34" w:firstLine="326"/>
              <w:rPr>
                <w:sz w:val="20"/>
                <w:szCs w:val="20"/>
              </w:rPr>
            </w:pPr>
            <w:r w:rsidRPr="005E463A">
              <w:rPr>
                <w:color w:val="333333"/>
                <w:sz w:val="20"/>
                <w:szCs w:val="20"/>
                <w:shd w:val="clear" w:color="auto" w:fill="FFFFFF"/>
              </w:rPr>
              <w:t xml:space="preserve"> Valoarea cumulată a tuturor contractelor executate în ultimul an de activitate </w:t>
            </w:r>
            <w:proofErr w:type="gramStart"/>
            <w:r w:rsidRPr="005E463A">
              <w:rPr>
                <w:color w:val="333333"/>
                <w:sz w:val="20"/>
                <w:szCs w:val="20"/>
                <w:shd w:val="clear" w:color="auto" w:fill="FFFFFF"/>
              </w:rPr>
              <w:t>să</w:t>
            </w:r>
            <w:proofErr w:type="gramEnd"/>
            <w:r w:rsidRPr="005E463A">
              <w:rPr>
                <w:color w:val="333333"/>
                <w:sz w:val="20"/>
                <w:szCs w:val="20"/>
                <w:shd w:val="clear" w:color="auto" w:fill="FFFFFF"/>
              </w:rPr>
              <w:t xml:space="preserve"> fie egală cu sau mai mare decât valoarea viitorului contract.</w:t>
            </w:r>
          </w:p>
          <w:p w14:paraId="0017479C" w14:textId="77777777" w:rsidR="00F650F8" w:rsidRPr="005E463A" w:rsidRDefault="00F650F8" w:rsidP="00677B32">
            <w:pPr>
              <w:pStyle w:val="ListParagraph"/>
              <w:tabs>
                <w:tab w:val="left" w:pos="34"/>
              </w:tabs>
              <w:ind w:left="34"/>
              <w:rPr>
                <w:sz w:val="20"/>
                <w:szCs w:val="20"/>
              </w:rPr>
            </w:pPr>
          </w:p>
          <w:p w14:paraId="1822E824" w14:textId="77777777" w:rsidR="00F650F8" w:rsidRPr="005E463A" w:rsidRDefault="00F650F8" w:rsidP="00677B32">
            <w:pPr>
              <w:tabs>
                <w:tab w:val="left" w:pos="612"/>
              </w:tabs>
              <w:rPr>
                <w:sz w:val="20"/>
                <w:szCs w:val="20"/>
              </w:rPr>
            </w:pPr>
            <w:r w:rsidRPr="005E463A">
              <w:rPr>
                <w:sz w:val="20"/>
                <w:szCs w:val="20"/>
              </w:rPr>
              <w:t>La solicitarea AC, participanții vor prezenta următoarele documente confirmative:</w:t>
            </w:r>
          </w:p>
          <w:p w14:paraId="0E3076F6" w14:textId="77777777" w:rsidR="00F650F8" w:rsidRPr="005E463A" w:rsidRDefault="00F650F8" w:rsidP="00677B32">
            <w:pPr>
              <w:tabs>
                <w:tab w:val="left" w:pos="612"/>
              </w:tabs>
              <w:jc w:val="both"/>
              <w:rPr>
                <w:sz w:val="20"/>
                <w:szCs w:val="20"/>
              </w:rPr>
            </w:pPr>
            <w:r w:rsidRPr="005E463A">
              <w:rPr>
                <w:sz w:val="20"/>
                <w:szCs w:val="20"/>
              </w:rPr>
              <w:t>-  copii ale contractului/contractelor de antrepriză sau subantrepriză pentru lucrări similare (copiile să fie făcute în măsură în care autoritatea contractantă să poată identifica natura lucrărilor executate și valoarea)</w:t>
            </w:r>
          </w:p>
          <w:p w14:paraId="7450803E" w14:textId="77777777" w:rsidR="00F650F8" w:rsidRPr="005E463A" w:rsidRDefault="00F650F8" w:rsidP="00677B32">
            <w:pPr>
              <w:tabs>
                <w:tab w:val="left" w:pos="612"/>
              </w:tabs>
              <w:jc w:val="both"/>
              <w:rPr>
                <w:sz w:val="20"/>
                <w:szCs w:val="20"/>
              </w:rPr>
            </w:pPr>
            <w:r w:rsidRPr="005E463A">
              <w:rPr>
                <w:sz w:val="20"/>
                <w:szCs w:val="20"/>
              </w:rPr>
              <w:t>- procese-verbale de recepție la terminarea lucrărilor la contractele prezentate, care atestă executarea și darea în exploatare a lucrărilor.</w:t>
            </w:r>
          </w:p>
          <w:p w14:paraId="4F54C01B" w14:textId="77777777" w:rsidR="00F650F8" w:rsidRPr="005E463A" w:rsidRDefault="00F650F8" w:rsidP="00677B32">
            <w:pPr>
              <w:rPr>
                <w:i/>
                <w:sz w:val="20"/>
                <w:szCs w:val="20"/>
              </w:rPr>
            </w:pPr>
            <w:r w:rsidRPr="005E463A">
              <w:rPr>
                <w:sz w:val="20"/>
                <w:szCs w:val="20"/>
              </w:rPr>
              <w:t>- recomandări din partea beneficiarilor la contractul/contractele prezentate pentru demonstrarea lucrărilor similare.</w:t>
            </w:r>
          </w:p>
        </w:tc>
        <w:tc>
          <w:tcPr>
            <w:tcW w:w="1559" w:type="dxa"/>
            <w:shd w:val="clear" w:color="auto" w:fill="auto"/>
            <w:vAlign w:val="center"/>
          </w:tcPr>
          <w:p w14:paraId="015A9DB6" w14:textId="77777777" w:rsidR="00F650F8" w:rsidRPr="005E463A" w:rsidRDefault="00F650F8" w:rsidP="00677B32">
            <w:pPr>
              <w:rPr>
                <w:sz w:val="20"/>
                <w:szCs w:val="20"/>
              </w:rPr>
            </w:pPr>
            <w:r w:rsidRPr="005E463A">
              <w:rPr>
                <w:iCs/>
                <w:noProof w:val="0"/>
                <w:sz w:val="20"/>
                <w:szCs w:val="20"/>
                <w:lang w:eastAsia="ru-RU"/>
              </w:rPr>
              <w:lastRenderedPageBreak/>
              <w:t xml:space="preserve"> Obligatoriu</w:t>
            </w:r>
          </w:p>
        </w:tc>
      </w:tr>
      <w:tr w:rsidR="00F650F8" w:rsidRPr="005E463A" w14:paraId="5B1D4D3A" w14:textId="77777777" w:rsidTr="00677B32">
        <w:tc>
          <w:tcPr>
            <w:tcW w:w="392" w:type="dxa"/>
            <w:shd w:val="clear" w:color="auto" w:fill="auto"/>
            <w:vAlign w:val="center"/>
          </w:tcPr>
          <w:p w14:paraId="7DFE51CC"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2094FDDA" w14:textId="77777777" w:rsidR="00F650F8" w:rsidRPr="005E463A" w:rsidRDefault="00F650F8" w:rsidP="00677B32">
            <w:pPr>
              <w:rPr>
                <w:sz w:val="20"/>
                <w:szCs w:val="20"/>
              </w:rPr>
            </w:pPr>
            <w:r w:rsidRPr="005E463A">
              <w:rPr>
                <w:sz w:val="20"/>
                <w:szCs w:val="20"/>
              </w:rPr>
              <w:t>Declarație privind dotările specifice, utilajul şi echipamentul necesar pentru îndeplinirea corespunzătoare a contractului</w:t>
            </w:r>
          </w:p>
        </w:tc>
        <w:tc>
          <w:tcPr>
            <w:tcW w:w="4111" w:type="dxa"/>
            <w:shd w:val="clear" w:color="auto" w:fill="auto"/>
            <w:vAlign w:val="center"/>
          </w:tcPr>
          <w:p w14:paraId="0EDB644C" w14:textId="77777777" w:rsidR="00F650F8" w:rsidRPr="005E463A" w:rsidRDefault="00F650F8" w:rsidP="00677B32">
            <w:pPr>
              <w:jc w:val="both"/>
              <w:rPr>
                <w:iCs/>
                <w:noProof w:val="0"/>
                <w:sz w:val="20"/>
                <w:szCs w:val="20"/>
                <w:lang w:eastAsia="ru-RU"/>
              </w:rPr>
            </w:pPr>
            <w:r w:rsidRPr="005E463A">
              <w:rPr>
                <w:iCs/>
                <w:noProof w:val="0"/>
                <w:sz w:val="20"/>
                <w:szCs w:val="20"/>
                <w:lang w:eastAsia="ru-RU"/>
              </w:rPr>
              <w:t xml:space="preserve">Completat în conformitate cu Anexa nr. 14 din Documentația standard </w:t>
            </w:r>
          </w:p>
          <w:p w14:paraId="11A371C2" w14:textId="77777777" w:rsidR="00F650F8" w:rsidRPr="005E463A" w:rsidRDefault="00F650F8" w:rsidP="00677B32">
            <w:pPr>
              <w:jc w:val="both"/>
              <w:rPr>
                <w:iCs/>
                <w:noProof w:val="0"/>
                <w:sz w:val="20"/>
                <w:szCs w:val="20"/>
                <w:lang w:eastAsia="ru-RU"/>
              </w:rPr>
            </w:pPr>
            <w:r w:rsidRPr="005E463A">
              <w:rPr>
                <w:sz w:val="20"/>
                <w:szCs w:val="20"/>
              </w:rPr>
              <w:t xml:space="preserve">Operatorul economic va prezenta </w:t>
            </w:r>
            <w:r w:rsidRPr="005E463A">
              <w:rPr>
                <w:iCs/>
                <w:noProof w:val="0"/>
                <w:sz w:val="20"/>
                <w:szCs w:val="20"/>
                <w:lang w:eastAsia="ru-RU"/>
              </w:rPr>
              <w:t xml:space="preserve">documente (pașaport tehnic/factură, contract de arendă) care atestă faptul că se află în posesia utilajelor, instalațiilor și/sau echipamentelor, după cum urmează: </w:t>
            </w:r>
          </w:p>
          <w:p w14:paraId="464FD127" w14:textId="77777777" w:rsidR="00F650F8" w:rsidRPr="005E463A" w:rsidRDefault="00F650F8" w:rsidP="00677B32">
            <w:pPr>
              <w:jc w:val="both"/>
              <w:rPr>
                <w:iCs/>
                <w:noProof w:val="0"/>
                <w:sz w:val="20"/>
                <w:szCs w:val="20"/>
                <w:lang w:eastAsia="ru-RU"/>
              </w:rPr>
            </w:pPr>
            <w:r w:rsidRPr="005E463A">
              <w:rPr>
                <w:iCs/>
                <w:noProof w:val="0"/>
                <w:sz w:val="20"/>
                <w:szCs w:val="20"/>
                <w:lang w:eastAsia="ru-RU"/>
              </w:rPr>
              <w:t>Minim:</w:t>
            </w:r>
          </w:p>
          <w:p w14:paraId="7F17AF6A" w14:textId="77777777" w:rsidR="00F650F8" w:rsidRPr="005E463A" w:rsidRDefault="00F650F8" w:rsidP="00677B32">
            <w:pPr>
              <w:jc w:val="both"/>
              <w:rPr>
                <w:iCs/>
                <w:noProof w:val="0"/>
                <w:sz w:val="20"/>
                <w:szCs w:val="20"/>
                <w:lang w:eastAsia="ru-RU"/>
              </w:rPr>
            </w:pPr>
            <w:r w:rsidRPr="005E463A">
              <w:rPr>
                <w:iCs/>
                <w:noProof w:val="0"/>
                <w:sz w:val="20"/>
                <w:szCs w:val="20"/>
                <w:lang w:eastAsia="ru-RU"/>
              </w:rPr>
              <w:t xml:space="preserve">- 1 greider, </w:t>
            </w:r>
          </w:p>
          <w:p w14:paraId="4AB16513" w14:textId="77777777" w:rsidR="00F650F8" w:rsidRPr="005E463A" w:rsidRDefault="00F650F8" w:rsidP="00677B32">
            <w:pPr>
              <w:jc w:val="both"/>
              <w:rPr>
                <w:iCs/>
                <w:noProof w:val="0"/>
                <w:sz w:val="20"/>
                <w:szCs w:val="20"/>
                <w:lang w:eastAsia="ru-RU"/>
              </w:rPr>
            </w:pPr>
            <w:r w:rsidRPr="005E463A">
              <w:rPr>
                <w:iCs/>
                <w:noProof w:val="0"/>
                <w:sz w:val="20"/>
                <w:szCs w:val="20"/>
                <w:lang w:eastAsia="ru-RU"/>
              </w:rPr>
              <w:t xml:space="preserve">- 2 excavatoare, </w:t>
            </w:r>
          </w:p>
          <w:p w14:paraId="127F7594" w14:textId="77777777" w:rsidR="00F650F8" w:rsidRPr="005E463A" w:rsidRDefault="00F650F8" w:rsidP="00677B32">
            <w:pPr>
              <w:jc w:val="both"/>
              <w:rPr>
                <w:iCs/>
                <w:noProof w:val="0"/>
                <w:sz w:val="20"/>
                <w:szCs w:val="20"/>
                <w:lang w:eastAsia="ru-RU"/>
              </w:rPr>
            </w:pPr>
            <w:r w:rsidRPr="005E463A">
              <w:rPr>
                <w:iCs/>
                <w:noProof w:val="0"/>
                <w:sz w:val="20"/>
                <w:szCs w:val="20"/>
                <w:lang w:eastAsia="ru-RU"/>
              </w:rPr>
              <w:t>-1 repartizor- finisor,</w:t>
            </w:r>
          </w:p>
          <w:p w14:paraId="3ECE62EB" w14:textId="77777777" w:rsidR="00F650F8" w:rsidRPr="005E463A" w:rsidRDefault="00F650F8" w:rsidP="00677B32">
            <w:pPr>
              <w:jc w:val="both"/>
              <w:rPr>
                <w:iCs/>
                <w:noProof w:val="0"/>
                <w:sz w:val="20"/>
                <w:szCs w:val="20"/>
                <w:lang w:eastAsia="ru-RU"/>
              </w:rPr>
            </w:pPr>
            <w:r w:rsidRPr="005E463A">
              <w:rPr>
                <w:iCs/>
                <w:noProof w:val="0"/>
                <w:sz w:val="20"/>
                <w:szCs w:val="20"/>
                <w:lang w:eastAsia="ru-RU"/>
              </w:rPr>
              <w:t>- 3 compactoare cu rulouri-valțuri 8-14 tone,</w:t>
            </w:r>
          </w:p>
          <w:p w14:paraId="0EB59509" w14:textId="77777777" w:rsidR="00F650F8" w:rsidRPr="005E463A" w:rsidRDefault="00F650F8" w:rsidP="00677B32">
            <w:pPr>
              <w:jc w:val="both"/>
              <w:rPr>
                <w:iCs/>
                <w:noProof w:val="0"/>
                <w:sz w:val="20"/>
                <w:szCs w:val="20"/>
                <w:lang w:eastAsia="ru-RU"/>
              </w:rPr>
            </w:pPr>
            <w:r w:rsidRPr="005E463A">
              <w:rPr>
                <w:iCs/>
                <w:noProof w:val="0"/>
                <w:sz w:val="20"/>
                <w:szCs w:val="20"/>
                <w:lang w:eastAsia="ru-RU"/>
              </w:rPr>
              <w:t>-</w:t>
            </w:r>
            <w:r>
              <w:rPr>
                <w:iCs/>
                <w:noProof w:val="0"/>
                <w:sz w:val="20"/>
                <w:szCs w:val="20"/>
                <w:lang w:eastAsia="ru-RU"/>
              </w:rPr>
              <w:t xml:space="preserve"> 4 camioane de transportare</w:t>
            </w:r>
            <w:r w:rsidRPr="005E463A">
              <w:rPr>
                <w:iCs/>
                <w:noProof w:val="0"/>
                <w:sz w:val="20"/>
                <w:szCs w:val="20"/>
                <w:lang w:eastAsia="ru-RU"/>
              </w:rPr>
              <w:t xml:space="preserve"> asfalt,</w:t>
            </w:r>
          </w:p>
          <w:p w14:paraId="67232E91" w14:textId="77777777" w:rsidR="00F650F8" w:rsidRPr="005E463A" w:rsidRDefault="00F650F8" w:rsidP="00677B32">
            <w:pPr>
              <w:jc w:val="both"/>
              <w:rPr>
                <w:iCs/>
                <w:noProof w:val="0"/>
                <w:sz w:val="20"/>
                <w:szCs w:val="20"/>
                <w:lang w:eastAsia="ru-RU"/>
              </w:rPr>
            </w:pPr>
            <w:r w:rsidRPr="005E463A">
              <w:rPr>
                <w:iCs/>
                <w:noProof w:val="0"/>
                <w:sz w:val="20"/>
                <w:szCs w:val="20"/>
                <w:lang w:eastAsia="ru-RU"/>
              </w:rPr>
              <w:t xml:space="preserve">- 1 macara, </w:t>
            </w:r>
          </w:p>
          <w:p w14:paraId="4BBE68A3" w14:textId="77777777" w:rsidR="00F650F8" w:rsidRPr="005E463A" w:rsidRDefault="00F650F8" w:rsidP="00677B32">
            <w:pPr>
              <w:jc w:val="both"/>
              <w:rPr>
                <w:iCs/>
                <w:noProof w:val="0"/>
                <w:sz w:val="20"/>
                <w:szCs w:val="20"/>
                <w:lang w:eastAsia="ru-RU"/>
              </w:rPr>
            </w:pPr>
            <w:r w:rsidRPr="005E463A">
              <w:rPr>
                <w:iCs/>
                <w:noProof w:val="0"/>
                <w:sz w:val="20"/>
                <w:szCs w:val="20"/>
                <w:lang w:eastAsia="ru-RU"/>
              </w:rPr>
              <w:t>- 1 autogudronator,</w:t>
            </w:r>
          </w:p>
          <w:p w14:paraId="62C107A2" w14:textId="77777777" w:rsidR="00F650F8" w:rsidRDefault="00F650F8" w:rsidP="00677B32">
            <w:pPr>
              <w:jc w:val="both"/>
              <w:rPr>
                <w:iCs/>
                <w:noProof w:val="0"/>
                <w:sz w:val="20"/>
                <w:szCs w:val="20"/>
                <w:lang w:eastAsia="ru-RU"/>
              </w:rPr>
            </w:pPr>
            <w:r w:rsidRPr="005E463A">
              <w:rPr>
                <w:iCs/>
                <w:noProof w:val="0"/>
                <w:sz w:val="20"/>
                <w:szCs w:val="20"/>
                <w:lang w:eastAsia="ru-RU"/>
              </w:rPr>
              <w:t xml:space="preserve">- 1 autocisternă, </w:t>
            </w:r>
          </w:p>
          <w:p w14:paraId="224ECA90" w14:textId="77777777" w:rsidR="00F650F8" w:rsidRDefault="00F650F8" w:rsidP="00677B32">
            <w:pPr>
              <w:jc w:val="both"/>
              <w:rPr>
                <w:iCs/>
                <w:noProof w:val="0"/>
                <w:sz w:val="20"/>
                <w:szCs w:val="20"/>
                <w:lang w:eastAsia="ru-RU"/>
              </w:rPr>
            </w:pPr>
            <w:r>
              <w:rPr>
                <w:iCs/>
                <w:noProof w:val="0"/>
                <w:sz w:val="20"/>
                <w:szCs w:val="20"/>
                <w:lang w:eastAsia="ru-RU"/>
              </w:rPr>
              <w:t xml:space="preserve">- </w:t>
            </w:r>
            <w:r w:rsidRPr="005E463A">
              <w:rPr>
                <w:iCs/>
                <w:noProof w:val="0"/>
                <w:sz w:val="20"/>
                <w:szCs w:val="20"/>
                <w:lang w:eastAsia="ru-RU"/>
              </w:rPr>
              <w:t xml:space="preserve">1 mașină trasat benzi marcaj, </w:t>
            </w:r>
          </w:p>
          <w:p w14:paraId="43BDC1B1" w14:textId="77777777" w:rsidR="00F650F8" w:rsidRPr="005E463A" w:rsidRDefault="00F650F8" w:rsidP="00677B32">
            <w:pPr>
              <w:jc w:val="both"/>
              <w:rPr>
                <w:iCs/>
                <w:noProof w:val="0"/>
                <w:sz w:val="20"/>
                <w:szCs w:val="20"/>
                <w:lang w:eastAsia="ru-RU"/>
              </w:rPr>
            </w:pPr>
            <w:r w:rsidRPr="005E463A">
              <w:rPr>
                <w:iCs/>
                <w:noProof w:val="0"/>
                <w:sz w:val="20"/>
                <w:szCs w:val="20"/>
                <w:lang w:eastAsia="ru-RU"/>
              </w:rPr>
              <w:t>acestea fiind fie în dotarea prorie, fie închiriate, necesare îndeplinirii contractului - confirmat prin semnătură electronică.</w:t>
            </w:r>
          </w:p>
          <w:p w14:paraId="61BC72CC" w14:textId="77777777" w:rsidR="00F650F8" w:rsidRPr="005E463A" w:rsidRDefault="00F650F8" w:rsidP="00677B32">
            <w:pPr>
              <w:jc w:val="both"/>
              <w:rPr>
                <w:iCs/>
                <w:noProof w:val="0"/>
                <w:sz w:val="20"/>
                <w:szCs w:val="20"/>
                <w:lang w:eastAsia="ru-RU"/>
              </w:rPr>
            </w:pPr>
            <w:r w:rsidRPr="005E463A">
              <w:rPr>
                <w:iCs/>
                <w:noProof w:val="0"/>
                <w:sz w:val="20"/>
                <w:szCs w:val="20"/>
                <w:lang w:eastAsia="ru-RU"/>
              </w:rPr>
              <w:t>În situația în care, operatorul economic intenționează să utilizeze utilaje închiriate pentru executarea contractului, este necesar ca furnizorul (agentul economic de la care sunt închiriate utilajele) să semneze un angajament ferm privind punerea la dispoziție, în termen util a utilajelor respective. În caz de neexecutare a acestui angajament, furnizorul va datora autorității contractactante despăgubiri în cuantum de 1% din valoarea contractului atribuit la prezentul obiect.</w:t>
            </w:r>
          </w:p>
        </w:tc>
        <w:tc>
          <w:tcPr>
            <w:tcW w:w="1559" w:type="dxa"/>
            <w:shd w:val="clear" w:color="auto" w:fill="auto"/>
            <w:vAlign w:val="center"/>
          </w:tcPr>
          <w:p w14:paraId="158CF19A" w14:textId="77777777" w:rsidR="00F650F8" w:rsidRPr="005E463A" w:rsidRDefault="00F650F8" w:rsidP="00677B32">
            <w:pPr>
              <w:rPr>
                <w:sz w:val="20"/>
                <w:szCs w:val="20"/>
              </w:rPr>
            </w:pPr>
            <w:r w:rsidRPr="005E463A">
              <w:rPr>
                <w:iCs/>
                <w:noProof w:val="0"/>
                <w:sz w:val="20"/>
                <w:szCs w:val="20"/>
                <w:lang w:eastAsia="ru-RU"/>
              </w:rPr>
              <w:t>Obligatoriu</w:t>
            </w:r>
          </w:p>
        </w:tc>
      </w:tr>
      <w:tr w:rsidR="00F650F8" w:rsidRPr="005E463A" w14:paraId="2ACAFF8A" w14:textId="77777777" w:rsidTr="00677B32">
        <w:tc>
          <w:tcPr>
            <w:tcW w:w="392" w:type="dxa"/>
            <w:shd w:val="clear" w:color="auto" w:fill="auto"/>
            <w:vAlign w:val="center"/>
          </w:tcPr>
          <w:p w14:paraId="0E289153"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455BDC2B" w14:textId="77777777" w:rsidR="00F650F8" w:rsidRPr="005E463A" w:rsidRDefault="00F650F8" w:rsidP="00677B32">
            <w:pPr>
              <w:rPr>
                <w:sz w:val="20"/>
                <w:szCs w:val="20"/>
              </w:rPr>
            </w:pPr>
            <w:r w:rsidRPr="005E463A">
              <w:rPr>
                <w:sz w:val="20"/>
                <w:szCs w:val="20"/>
              </w:rPr>
              <w:t>Declarație privind personalul de specialitate propus pentru implementarea contractului</w:t>
            </w:r>
          </w:p>
        </w:tc>
        <w:tc>
          <w:tcPr>
            <w:tcW w:w="4111" w:type="dxa"/>
            <w:shd w:val="clear" w:color="auto" w:fill="auto"/>
            <w:vAlign w:val="center"/>
          </w:tcPr>
          <w:p w14:paraId="701A2E3E" w14:textId="77777777" w:rsidR="00F650F8" w:rsidRPr="005E463A" w:rsidRDefault="00F650F8" w:rsidP="00677B32">
            <w:pPr>
              <w:jc w:val="both"/>
              <w:rPr>
                <w:sz w:val="20"/>
                <w:szCs w:val="20"/>
              </w:rPr>
            </w:pPr>
            <w:r w:rsidRPr="005E463A">
              <w:rPr>
                <w:sz w:val="20"/>
                <w:szCs w:val="20"/>
              </w:rPr>
              <w:t>Original. Confirmată prin aplicarea semnăturii electronice a ofertantului.</w:t>
            </w:r>
          </w:p>
          <w:p w14:paraId="376CEB72" w14:textId="77777777" w:rsidR="00F650F8" w:rsidRPr="005E463A" w:rsidRDefault="00F650F8" w:rsidP="00677B32">
            <w:pPr>
              <w:jc w:val="both"/>
              <w:rPr>
                <w:sz w:val="20"/>
                <w:szCs w:val="20"/>
              </w:rPr>
            </w:pPr>
            <w:r w:rsidRPr="005E463A">
              <w:rPr>
                <w:sz w:val="20"/>
                <w:szCs w:val="20"/>
              </w:rPr>
              <w:t>Anexa nr. 15 din Documentația Standard</w:t>
            </w:r>
          </w:p>
          <w:p w14:paraId="6891560B" w14:textId="77777777" w:rsidR="00F650F8" w:rsidRPr="005E463A" w:rsidRDefault="00F650F8" w:rsidP="00677B32">
            <w:pPr>
              <w:jc w:val="both"/>
              <w:rPr>
                <w:i/>
                <w:iCs/>
                <w:sz w:val="20"/>
                <w:szCs w:val="20"/>
              </w:rPr>
            </w:pPr>
            <w:r w:rsidRPr="005E463A">
              <w:rPr>
                <w:i/>
                <w:iCs/>
                <w:sz w:val="20"/>
                <w:szCs w:val="20"/>
              </w:rPr>
              <w:t>Nr mediu angajat pentru ultimii 3 ani, cel puțin 40 angajați, și nu mai puțin de 40 angajați în ultimele 3 luni consecutive. Confirmate prin IPC, semnat electronic</w:t>
            </w:r>
          </w:p>
        </w:tc>
        <w:tc>
          <w:tcPr>
            <w:tcW w:w="1559" w:type="dxa"/>
            <w:shd w:val="clear" w:color="auto" w:fill="auto"/>
            <w:vAlign w:val="center"/>
          </w:tcPr>
          <w:p w14:paraId="2A9ED7D6" w14:textId="77777777" w:rsidR="00F650F8" w:rsidRPr="005E463A" w:rsidRDefault="00F650F8" w:rsidP="00677B32">
            <w:pPr>
              <w:rPr>
                <w:sz w:val="20"/>
                <w:szCs w:val="20"/>
              </w:rPr>
            </w:pPr>
            <w:r w:rsidRPr="005E463A">
              <w:rPr>
                <w:iCs/>
                <w:noProof w:val="0"/>
                <w:sz w:val="20"/>
                <w:szCs w:val="20"/>
                <w:lang w:eastAsia="ru-RU"/>
              </w:rPr>
              <w:t>Obligatoriu</w:t>
            </w:r>
          </w:p>
        </w:tc>
      </w:tr>
      <w:tr w:rsidR="00F650F8" w:rsidRPr="005E463A" w14:paraId="4CDFE7D1" w14:textId="77777777" w:rsidTr="00677B32">
        <w:tc>
          <w:tcPr>
            <w:tcW w:w="392" w:type="dxa"/>
            <w:shd w:val="clear" w:color="auto" w:fill="auto"/>
            <w:vAlign w:val="center"/>
          </w:tcPr>
          <w:p w14:paraId="48BA1FF5"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2768D724"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Avizul pentru participare la licitațiile publice de lucrări din domeniul construcțiilor și instalațiilor</w:t>
            </w:r>
          </w:p>
        </w:tc>
        <w:tc>
          <w:tcPr>
            <w:tcW w:w="4111" w:type="dxa"/>
            <w:shd w:val="clear" w:color="auto" w:fill="auto"/>
            <w:vAlign w:val="center"/>
          </w:tcPr>
          <w:p w14:paraId="7C125172"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Eliberat de către Inspectoratului Național pentru supraveghere tehnică, în conformitate cu Anexa           nr. 22 din Documentația standard pentru realizarea achizițiilor publice de lucrări - confirmat prin semnătură electronică;</w:t>
            </w:r>
          </w:p>
        </w:tc>
        <w:tc>
          <w:tcPr>
            <w:tcW w:w="1559" w:type="dxa"/>
            <w:shd w:val="clear" w:color="auto" w:fill="auto"/>
            <w:vAlign w:val="center"/>
          </w:tcPr>
          <w:p w14:paraId="65CB8CA8" w14:textId="77777777" w:rsidR="00F650F8" w:rsidRPr="005E463A" w:rsidRDefault="00F650F8" w:rsidP="00677B32">
            <w:pPr>
              <w:rPr>
                <w:sz w:val="20"/>
                <w:szCs w:val="20"/>
              </w:rPr>
            </w:pPr>
            <w:r w:rsidRPr="005E463A">
              <w:rPr>
                <w:iCs/>
                <w:noProof w:val="0"/>
                <w:sz w:val="20"/>
                <w:szCs w:val="20"/>
                <w:lang w:eastAsia="ru-RU"/>
              </w:rPr>
              <w:t>Obligatoriu</w:t>
            </w:r>
          </w:p>
        </w:tc>
      </w:tr>
      <w:tr w:rsidR="00F650F8" w:rsidRPr="005E463A" w14:paraId="12F85ADC" w14:textId="77777777" w:rsidTr="00677B32">
        <w:tc>
          <w:tcPr>
            <w:tcW w:w="392" w:type="dxa"/>
            <w:shd w:val="clear" w:color="auto" w:fill="auto"/>
            <w:vAlign w:val="center"/>
          </w:tcPr>
          <w:p w14:paraId="44CD0E26" w14:textId="77777777" w:rsidR="00F650F8" w:rsidRPr="005E463A" w:rsidRDefault="00F650F8" w:rsidP="00F650F8">
            <w:pPr>
              <w:pStyle w:val="ListParagraph"/>
              <w:numPr>
                <w:ilvl w:val="0"/>
                <w:numId w:val="35"/>
              </w:numPr>
              <w:shd w:val="clear" w:color="auto" w:fill="FFFFFF" w:themeFill="background1"/>
              <w:tabs>
                <w:tab w:val="clear" w:pos="1134"/>
                <w:tab w:val="left" w:pos="426"/>
              </w:tabs>
              <w:ind w:hanging="720"/>
              <w:contextualSpacing/>
              <w:jc w:val="left"/>
              <w:rPr>
                <w:iCs/>
                <w:sz w:val="20"/>
                <w:szCs w:val="20"/>
                <w:lang w:eastAsia="ru-RU"/>
              </w:rPr>
            </w:pPr>
            <w:r w:rsidRPr="005E463A">
              <w:rPr>
                <w:iCs/>
                <w:sz w:val="20"/>
                <w:szCs w:val="20"/>
                <w:lang w:eastAsia="ru-RU"/>
              </w:rPr>
              <w:t>27</w:t>
            </w:r>
          </w:p>
          <w:p w14:paraId="09A49DC0" w14:textId="77777777" w:rsidR="00F650F8" w:rsidRPr="005E463A" w:rsidRDefault="00F650F8" w:rsidP="00677B32">
            <w:pPr>
              <w:shd w:val="clear" w:color="auto" w:fill="FFFFFF" w:themeFill="background1"/>
              <w:tabs>
                <w:tab w:val="left" w:pos="426"/>
              </w:tabs>
              <w:ind w:left="360"/>
              <w:rPr>
                <w:iCs/>
                <w:noProof w:val="0"/>
                <w:sz w:val="20"/>
                <w:szCs w:val="20"/>
                <w:lang w:eastAsia="ru-RU"/>
              </w:rPr>
            </w:pPr>
            <w:r w:rsidRPr="005E463A">
              <w:rPr>
                <w:iCs/>
                <w:noProof w:val="0"/>
                <w:sz w:val="20"/>
                <w:szCs w:val="20"/>
                <w:lang w:eastAsia="ru-RU"/>
              </w:rPr>
              <w:t>.</w:t>
            </w:r>
          </w:p>
        </w:tc>
        <w:tc>
          <w:tcPr>
            <w:tcW w:w="3685" w:type="dxa"/>
            <w:shd w:val="clear" w:color="auto" w:fill="auto"/>
            <w:vAlign w:val="center"/>
          </w:tcPr>
          <w:p w14:paraId="0B448F57"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Standarde de asigurare a</w:t>
            </w:r>
          </w:p>
          <w:p w14:paraId="603BC61C"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calității</w:t>
            </w:r>
          </w:p>
        </w:tc>
        <w:tc>
          <w:tcPr>
            <w:tcW w:w="4111" w:type="dxa"/>
            <w:shd w:val="clear" w:color="auto" w:fill="auto"/>
            <w:vAlign w:val="center"/>
          </w:tcPr>
          <w:p w14:paraId="702C0147"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Certificate emise de organisme independente, prin care se atestă faptul că respectă anumite</w:t>
            </w:r>
          </w:p>
          <w:p w14:paraId="6339EA37"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standarde de asigurare a calităţii, a mediului și al securității în muncă.</w:t>
            </w:r>
          </w:p>
          <w:p w14:paraId="3FDB2FB3" w14:textId="77777777" w:rsidR="00F650F8" w:rsidRPr="005E463A" w:rsidRDefault="00F650F8" w:rsidP="00677B32">
            <w:pPr>
              <w:shd w:val="clear" w:color="auto" w:fill="FFFFFF" w:themeFill="background1"/>
              <w:tabs>
                <w:tab w:val="left" w:pos="612"/>
              </w:tabs>
              <w:jc w:val="both"/>
              <w:rPr>
                <w:i/>
                <w:iCs/>
                <w:noProof w:val="0"/>
                <w:sz w:val="20"/>
                <w:szCs w:val="20"/>
                <w:lang w:eastAsia="ru-RU"/>
              </w:rPr>
            </w:pPr>
            <w:r w:rsidRPr="005E463A">
              <w:rPr>
                <w:i/>
                <w:iCs/>
                <w:noProof w:val="0"/>
                <w:sz w:val="20"/>
                <w:szCs w:val="20"/>
                <w:lang w:eastAsia="ru-RU"/>
              </w:rPr>
              <w:lastRenderedPageBreak/>
              <w:t>A</w:t>
            </w:r>
            <w:r w:rsidRPr="005E463A">
              <w:rPr>
                <w:i/>
                <w:color w:val="333333"/>
                <w:sz w:val="20"/>
                <w:szCs w:val="20"/>
                <w:shd w:val="clear" w:color="auto" w:fill="FFFFFF"/>
              </w:rPr>
              <w:t>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C1B932"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Copii confirmate prin semnătură</w:t>
            </w:r>
          </w:p>
          <w:p w14:paraId="60EAA4D4"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electronică.</w:t>
            </w:r>
          </w:p>
        </w:tc>
        <w:tc>
          <w:tcPr>
            <w:tcW w:w="1559" w:type="dxa"/>
            <w:shd w:val="clear" w:color="auto" w:fill="auto"/>
            <w:vAlign w:val="center"/>
          </w:tcPr>
          <w:p w14:paraId="24C247E9" w14:textId="77777777" w:rsidR="00F650F8" w:rsidRPr="005E463A" w:rsidRDefault="00F650F8" w:rsidP="00677B32">
            <w:pPr>
              <w:shd w:val="clear" w:color="auto" w:fill="FFFFFF" w:themeFill="background1"/>
              <w:tabs>
                <w:tab w:val="left" w:pos="612"/>
              </w:tabs>
              <w:spacing w:before="120" w:after="120"/>
              <w:rPr>
                <w:iCs/>
                <w:noProof w:val="0"/>
                <w:sz w:val="20"/>
                <w:szCs w:val="20"/>
                <w:lang w:eastAsia="ru-RU"/>
              </w:rPr>
            </w:pPr>
          </w:p>
          <w:p w14:paraId="4C4D88E4"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Obligatoriu</w:t>
            </w:r>
          </w:p>
          <w:p w14:paraId="55896519" w14:textId="77777777" w:rsidR="00F650F8" w:rsidRPr="005E463A" w:rsidRDefault="00F650F8" w:rsidP="00677B32">
            <w:pPr>
              <w:shd w:val="clear" w:color="auto" w:fill="FFFFFF" w:themeFill="background1"/>
              <w:tabs>
                <w:tab w:val="left" w:pos="612"/>
              </w:tabs>
              <w:spacing w:before="120" w:after="120"/>
              <w:rPr>
                <w:iCs/>
                <w:noProof w:val="0"/>
                <w:sz w:val="20"/>
                <w:szCs w:val="20"/>
                <w:lang w:eastAsia="ru-RU"/>
              </w:rPr>
            </w:pPr>
          </w:p>
        </w:tc>
      </w:tr>
      <w:tr w:rsidR="00F650F8" w:rsidRPr="005E463A" w14:paraId="0FED902A" w14:textId="77777777" w:rsidTr="00677B32">
        <w:tc>
          <w:tcPr>
            <w:tcW w:w="392" w:type="dxa"/>
            <w:shd w:val="clear" w:color="auto" w:fill="auto"/>
            <w:vAlign w:val="center"/>
          </w:tcPr>
          <w:p w14:paraId="5CC2572D" w14:textId="77777777" w:rsidR="00F650F8" w:rsidRPr="005E463A" w:rsidRDefault="00F650F8" w:rsidP="00F650F8">
            <w:pPr>
              <w:pStyle w:val="ListParagraph"/>
              <w:numPr>
                <w:ilvl w:val="0"/>
                <w:numId w:val="35"/>
              </w:numPr>
              <w:shd w:val="clear" w:color="auto" w:fill="FFFFFF" w:themeFill="background1"/>
              <w:tabs>
                <w:tab w:val="clear" w:pos="1134"/>
                <w:tab w:val="left" w:pos="426"/>
              </w:tabs>
              <w:ind w:hanging="720"/>
              <w:contextualSpacing/>
              <w:jc w:val="left"/>
              <w:rPr>
                <w:iCs/>
                <w:sz w:val="20"/>
                <w:szCs w:val="20"/>
                <w:lang w:eastAsia="ru-RU"/>
              </w:rPr>
            </w:pPr>
          </w:p>
        </w:tc>
        <w:tc>
          <w:tcPr>
            <w:tcW w:w="3685" w:type="dxa"/>
            <w:shd w:val="clear" w:color="auto" w:fill="auto"/>
            <w:vAlign w:val="center"/>
          </w:tcPr>
          <w:p w14:paraId="26974E76"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 xml:space="preserve">Certificat de conformitate ale principalelor materiale utilizate precum: </w:t>
            </w:r>
          </w:p>
          <w:p w14:paraId="15A9DB0A"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 beton asfaltic BAD22.4, BA16;</w:t>
            </w:r>
          </w:p>
          <w:p w14:paraId="3044BDC4"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 emulsie bituminoasă;</w:t>
            </w:r>
          </w:p>
          <w:p w14:paraId="5830C558"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 piatră spartă;</w:t>
            </w:r>
          </w:p>
          <w:p w14:paraId="620FA333"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 bordură de beton;</w:t>
            </w:r>
          </w:p>
          <w:p w14:paraId="0CF4BA64"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 betoane.</w:t>
            </w:r>
          </w:p>
        </w:tc>
        <w:tc>
          <w:tcPr>
            <w:tcW w:w="4111" w:type="dxa"/>
            <w:shd w:val="clear" w:color="auto" w:fill="auto"/>
            <w:vAlign w:val="center"/>
          </w:tcPr>
          <w:p w14:paraId="239F4028"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Confirmat prin semnătură electronică;</w:t>
            </w:r>
          </w:p>
          <w:p w14:paraId="2F6D105B" w14:textId="77777777" w:rsidR="00F650F8" w:rsidRPr="005E463A" w:rsidRDefault="00F650F8" w:rsidP="00677B32">
            <w:pPr>
              <w:shd w:val="clear" w:color="auto" w:fill="FFFFFF" w:themeFill="background1"/>
              <w:tabs>
                <w:tab w:val="left" w:pos="612"/>
              </w:tabs>
              <w:rPr>
                <w:iCs/>
                <w:noProof w:val="0"/>
                <w:sz w:val="20"/>
                <w:szCs w:val="20"/>
                <w:lang w:eastAsia="ru-RU"/>
              </w:rPr>
            </w:pPr>
          </w:p>
        </w:tc>
        <w:tc>
          <w:tcPr>
            <w:tcW w:w="1559" w:type="dxa"/>
            <w:shd w:val="clear" w:color="auto" w:fill="auto"/>
            <w:vAlign w:val="center"/>
          </w:tcPr>
          <w:p w14:paraId="06193406" w14:textId="77777777" w:rsidR="00F650F8" w:rsidRPr="005E463A" w:rsidRDefault="00F650F8" w:rsidP="00677B32">
            <w:pPr>
              <w:rPr>
                <w:sz w:val="20"/>
                <w:szCs w:val="20"/>
              </w:rPr>
            </w:pPr>
            <w:r w:rsidRPr="005E463A">
              <w:rPr>
                <w:iCs/>
                <w:noProof w:val="0"/>
                <w:sz w:val="20"/>
                <w:szCs w:val="20"/>
                <w:lang w:eastAsia="ru-RU"/>
              </w:rPr>
              <w:t>Obligatoriu</w:t>
            </w:r>
          </w:p>
        </w:tc>
      </w:tr>
      <w:tr w:rsidR="00F650F8" w:rsidRPr="005E463A" w14:paraId="6F5B376D" w14:textId="77777777" w:rsidTr="00677B32">
        <w:tc>
          <w:tcPr>
            <w:tcW w:w="392" w:type="dxa"/>
            <w:shd w:val="clear" w:color="auto" w:fill="auto"/>
            <w:vAlign w:val="center"/>
          </w:tcPr>
          <w:p w14:paraId="27C067C3" w14:textId="77777777" w:rsidR="00F650F8" w:rsidRPr="005E463A" w:rsidRDefault="00F650F8" w:rsidP="00F650F8">
            <w:pPr>
              <w:pStyle w:val="ListParagraph"/>
              <w:numPr>
                <w:ilvl w:val="0"/>
                <w:numId w:val="35"/>
              </w:numPr>
              <w:shd w:val="clear" w:color="auto" w:fill="FFFFFF" w:themeFill="background1"/>
              <w:tabs>
                <w:tab w:val="clear" w:pos="1134"/>
                <w:tab w:val="left" w:pos="426"/>
              </w:tabs>
              <w:ind w:hanging="720"/>
              <w:contextualSpacing/>
              <w:jc w:val="left"/>
              <w:rPr>
                <w:iCs/>
                <w:sz w:val="20"/>
                <w:szCs w:val="20"/>
                <w:lang w:eastAsia="ru-RU"/>
              </w:rPr>
            </w:pPr>
          </w:p>
        </w:tc>
        <w:tc>
          <w:tcPr>
            <w:tcW w:w="3685" w:type="dxa"/>
            <w:shd w:val="clear" w:color="auto" w:fill="auto"/>
            <w:vAlign w:val="center"/>
          </w:tcPr>
          <w:p w14:paraId="1B5968C7"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Dovada accesului la laboratoarele de încercări și teste a lucrărilor și materialelor</w:t>
            </w:r>
          </w:p>
        </w:tc>
        <w:tc>
          <w:tcPr>
            <w:tcW w:w="4111" w:type="dxa"/>
            <w:shd w:val="clear" w:color="auto" w:fill="auto"/>
            <w:vAlign w:val="center"/>
          </w:tcPr>
          <w:p w14:paraId="501551F7"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Contract cu un laborator de încercări Acreditat semnat electronic</w:t>
            </w:r>
          </w:p>
        </w:tc>
        <w:tc>
          <w:tcPr>
            <w:tcW w:w="1559" w:type="dxa"/>
            <w:shd w:val="clear" w:color="auto" w:fill="auto"/>
            <w:vAlign w:val="center"/>
          </w:tcPr>
          <w:p w14:paraId="5CF648FF" w14:textId="77777777" w:rsidR="00F650F8" w:rsidRPr="005E463A" w:rsidRDefault="00F650F8" w:rsidP="00677B32">
            <w:pPr>
              <w:rPr>
                <w:sz w:val="20"/>
                <w:szCs w:val="20"/>
              </w:rPr>
            </w:pPr>
            <w:r w:rsidRPr="005E463A">
              <w:rPr>
                <w:iCs/>
                <w:noProof w:val="0"/>
                <w:sz w:val="20"/>
                <w:szCs w:val="20"/>
                <w:lang w:eastAsia="ru-RU"/>
              </w:rPr>
              <w:t>Obligatoriu</w:t>
            </w:r>
          </w:p>
        </w:tc>
      </w:tr>
      <w:tr w:rsidR="00F650F8" w:rsidRPr="005E463A" w14:paraId="599D2D42" w14:textId="77777777" w:rsidTr="00677B32">
        <w:trPr>
          <w:trHeight w:val="450"/>
        </w:trPr>
        <w:tc>
          <w:tcPr>
            <w:tcW w:w="392" w:type="dxa"/>
            <w:shd w:val="clear" w:color="auto" w:fill="auto"/>
            <w:vAlign w:val="center"/>
          </w:tcPr>
          <w:p w14:paraId="196A33CE" w14:textId="77777777" w:rsidR="00F650F8" w:rsidRPr="005E463A" w:rsidRDefault="00F650F8" w:rsidP="00F650F8">
            <w:pPr>
              <w:pStyle w:val="ListParagraph"/>
              <w:numPr>
                <w:ilvl w:val="0"/>
                <w:numId w:val="35"/>
              </w:numPr>
              <w:shd w:val="clear" w:color="auto" w:fill="FFFFFF" w:themeFill="background1"/>
              <w:tabs>
                <w:tab w:val="clear" w:pos="1134"/>
                <w:tab w:val="left" w:pos="426"/>
              </w:tabs>
              <w:ind w:hanging="720"/>
              <w:contextualSpacing/>
              <w:jc w:val="left"/>
              <w:rPr>
                <w:iCs/>
                <w:sz w:val="20"/>
                <w:szCs w:val="20"/>
                <w:lang w:eastAsia="ru-RU"/>
              </w:rPr>
            </w:pPr>
          </w:p>
        </w:tc>
        <w:tc>
          <w:tcPr>
            <w:tcW w:w="3685" w:type="dxa"/>
            <w:shd w:val="clear" w:color="auto" w:fill="auto"/>
            <w:vAlign w:val="center"/>
          </w:tcPr>
          <w:p w14:paraId="1A522C32" w14:textId="77777777" w:rsidR="00F650F8" w:rsidRPr="005E463A" w:rsidRDefault="00F650F8" w:rsidP="00677B32">
            <w:pPr>
              <w:shd w:val="clear" w:color="auto" w:fill="FFFFFF" w:themeFill="background1"/>
              <w:tabs>
                <w:tab w:val="left" w:pos="612"/>
              </w:tabs>
              <w:rPr>
                <w:iCs/>
                <w:noProof w:val="0"/>
                <w:sz w:val="20"/>
                <w:szCs w:val="20"/>
                <w:lang w:eastAsia="ru-RU"/>
              </w:rPr>
            </w:pPr>
            <w:r>
              <w:rPr>
                <w:iCs/>
                <w:noProof w:val="0"/>
                <w:sz w:val="20"/>
                <w:szCs w:val="20"/>
                <w:lang w:eastAsia="ru-RU"/>
              </w:rPr>
              <w:t>Ra</w:t>
            </w:r>
            <w:r w:rsidRPr="005E463A">
              <w:rPr>
                <w:iCs/>
                <w:noProof w:val="0"/>
                <w:sz w:val="20"/>
                <w:szCs w:val="20"/>
                <w:lang w:eastAsia="ru-RU"/>
              </w:rPr>
              <w:t>port financiar pentru anul 2024</w:t>
            </w:r>
          </w:p>
        </w:tc>
        <w:tc>
          <w:tcPr>
            <w:tcW w:w="4111" w:type="dxa"/>
            <w:shd w:val="clear" w:color="auto" w:fill="auto"/>
            <w:vAlign w:val="center"/>
          </w:tcPr>
          <w:p w14:paraId="5D764325"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Confirmat prin semnătură electronică</w:t>
            </w:r>
          </w:p>
        </w:tc>
        <w:tc>
          <w:tcPr>
            <w:tcW w:w="1559" w:type="dxa"/>
            <w:shd w:val="clear" w:color="auto" w:fill="auto"/>
            <w:vAlign w:val="center"/>
          </w:tcPr>
          <w:p w14:paraId="1CFAB923" w14:textId="77777777" w:rsidR="00F650F8" w:rsidRPr="005E463A" w:rsidRDefault="00F650F8" w:rsidP="00677B32">
            <w:pPr>
              <w:rPr>
                <w:iCs/>
                <w:noProof w:val="0"/>
                <w:sz w:val="20"/>
                <w:szCs w:val="20"/>
                <w:lang w:eastAsia="ru-RU"/>
              </w:rPr>
            </w:pPr>
            <w:r w:rsidRPr="005E463A">
              <w:rPr>
                <w:iCs/>
                <w:noProof w:val="0"/>
                <w:sz w:val="20"/>
                <w:szCs w:val="20"/>
                <w:lang w:eastAsia="ru-RU"/>
              </w:rPr>
              <w:t>Obligatoriu</w:t>
            </w:r>
          </w:p>
        </w:tc>
      </w:tr>
      <w:tr w:rsidR="00F650F8" w:rsidRPr="005E463A" w14:paraId="7CA22472" w14:textId="77777777" w:rsidTr="00677B32">
        <w:tc>
          <w:tcPr>
            <w:tcW w:w="392" w:type="dxa"/>
            <w:shd w:val="clear" w:color="auto" w:fill="auto"/>
            <w:vAlign w:val="center"/>
          </w:tcPr>
          <w:p w14:paraId="7DDE29FE" w14:textId="77777777" w:rsidR="00F650F8" w:rsidRPr="005E463A" w:rsidRDefault="00F650F8" w:rsidP="00F650F8">
            <w:pPr>
              <w:pStyle w:val="ListParagraph"/>
              <w:numPr>
                <w:ilvl w:val="0"/>
                <w:numId w:val="35"/>
              </w:numPr>
              <w:shd w:val="clear" w:color="auto" w:fill="FFFFFF" w:themeFill="background1"/>
              <w:tabs>
                <w:tab w:val="clear" w:pos="1134"/>
                <w:tab w:val="left" w:pos="426"/>
              </w:tabs>
              <w:ind w:hanging="720"/>
              <w:contextualSpacing/>
              <w:jc w:val="left"/>
              <w:rPr>
                <w:iCs/>
                <w:sz w:val="20"/>
                <w:szCs w:val="20"/>
                <w:lang w:eastAsia="ru-RU"/>
              </w:rPr>
            </w:pPr>
          </w:p>
        </w:tc>
        <w:tc>
          <w:tcPr>
            <w:tcW w:w="3685" w:type="dxa"/>
            <w:shd w:val="clear" w:color="auto" w:fill="auto"/>
            <w:vAlign w:val="center"/>
          </w:tcPr>
          <w:p w14:paraId="4EFE007D"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Declarație pe proprie răspundere prin care ofertantul se obligă să execute lucrările din resursele proprii până la atingerea unui nivel de 50% din valoarea contractului.</w:t>
            </w:r>
          </w:p>
        </w:tc>
        <w:tc>
          <w:tcPr>
            <w:tcW w:w="4111" w:type="dxa"/>
            <w:shd w:val="clear" w:color="auto" w:fill="auto"/>
            <w:vAlign w:val="center"/>
          </w:tcPr>
          <w:p w14:paraId="0165A823"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Confirmat prin semnătură electronică</w:t>
            </w:r>
          </w:p>
          <w:p w14:paraId="33EFE955"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Primul proces verbal de execuție va fi înaintat după finalizarea a 50% din valoarea lucrărilor, al 2-lea</w:t>
            </w:r>
            <w:r w:rsidRPr="005E463A">
              <w:rPr>
                <w:sz w:val="20"/>
                <w:szCs w:val="20"/>
              </w:rPr>
              <w:t xml:space="preserve"> </w:t>
            </w:r>
            <w:r w:rsidRPr="005E463A">
              <w:rPr>
                <w:iCs/>
                <w:noProof w:val="0"/>
                <w:sz w:val="20"/>
                <w:szCs w:val="20"/>
                <w:lang w:eastAsia="ru-RU"/>
              </w:rPr>
              <w:t xml:space="preserve">proces verbal de execuție va fi înaintat după finalizarea a 100% din valoarea lucrărilor </w:t>
            </w:r>
          </w:p>
        </w:tc>
        <w:tc>
          <w:tcPr>
            <w:tcW w:w="1559" w:type="dxa"/>
            <w:shd w:val="clear" w:color="auto" w:fill="auto"/>
            <w:vAlign w:val="center"/>
          </w:tcPr>
          <w:p w14:paraId="15D73893" w14:textId="77777777" w:rsidR="00F650F8" w:rsidRPr="005E463A" w:rsidRDefault="00F650F8" w:rsidP="00677B32">
            <w:pPr>
              <w:rPr>
                <w:iCs/>
                <w:noProof w:val="0"/>
                <w:sz w:val="20"/>
                <w:szCs w:val="20"/>
                <w:lang w:eastAsia="ru-RU"/>
              </w:rPr>
            </w:pPr>
            <w:r w:rsidRPr="005E463A">
              <w:rPr>
                <w:iCs/>
                <w:noProof w:val="0"/>
                <w:sz w:val="20"/>
                <w:szCs w:val="20"/>
                <w:lang w:eastAsia="ru-RU"/>
              </w:rPr>
              <w:t>Obligatoriu</w:t>
            </w:r>
          </w:p>
        </w:tc>
      </w:tr>
      <w:tr w:rsidR="00F650F8" w:rsidRPr="005E463A" w14:paraId="05A54B10" w14:textId="77777777" w:rsidTr="00677B32">
        <w:tc>
          <w:tcPr>
            <w:tcW w:w="392" w:type="dxa"/>
            <w:shd w:val="clear" w:color="auto" w:fill="auto"/>
            <w:vAlign w:val="center"/>
          </w:tcPr>
          <w:p w14:paraId="735D2515" w14:textId="77777777" w:rsidR="00F650F8" w:rsidRPr="005E463A" w:rsidRDefault="00F650F8" w:rsidP="00F650F8">
            <w:pPr>
              <w:pStyle w:val="ListParagraph"/>
              <w:numPr>
                <w:ilvl w:val="0"/>
                <w:numId w:val="35"/>
              </w:numPr>
              <w:shd w:val="clear" w:color="auto" w:fill="FFFFFF" w:themeFill="background1"/>
              <w:tabs>
                <w:tab w:val="clear" w:pos="1134"/>
                <w:tab w:val="left" w:pos="426"/>
              </w:tabs>
              <w:ind w:hanging="720"/>
              <w:contextualSpacing/>
              <w:jc w:val="left"/>
              <w:rPr>
                <w:iCs/>
                <w:sz w:val="20"/>
                <w:szCs w:val="20"/>
                <w:lang w:eastAsia="ru-RU"/>
              </w:rPr>
            </w:pPr>
          </w:p>
        </w:tc>
        <w:tc>
          <w:tcPr>
            <w:tcW w:w="3685" w:type="dxa"/>
            <w:shd w:val="clear" w:color="auto" w:fill="auto"/>
            <w:vAlign w:val="center"/>
          </w:tcPr>
          <w:p w14:paraId="57647C01" w14:textId="77777777" w:rsidR="00F650F8" w:rsidRPr="005E463A" w:rsidRDefault="00F650F8" w:rsidP="00677B32">
            <w:pPr>
              <w:shd w:val="clear" w:color="auto" w:fill="FFFFFF" w:themeFill="background1"/>
              <w:tabs>
                <w:tab w:val="left" w:pos="612"/>
              </w:tabs>
              <w:rPr>
                <w:iCs/>
                <w:noProof w:val="0"/>
                <w:sz w:val="20"/>
                <w:szCs w:val="20"/>
                <w:lang w:eastAsia="ru-RU"/>
              </w:rPr>
            </w:pPr>
            <w:r w:rsidRPr="005E463A">
              <w:rPr>
                <w:iCs/>
                <w:noProof w:val="0"/>
                <w:sz w:val="20"/>
                <w:szCs w:val="20"/>
                <w:lang w:eastAsia="ru-RU"/>
              </w:rPr>
              <w:t>Notă informativă detaliată privind măsurile de siguranță rutieră provizorie pe timpul executării lucrărilor de către operatorul economic.</w:t>
            </w:r>
          </w:p>
        </w:tc>
        <w:tc>
          <w:tcPr>
            <w:tcW w:w="4111" w:type="dxa"/>
            <w:shd w:val="clear" w:color="auto" w:fill="auto"/>
            <w:vAlign w:val="center"/>
          </w:tcPr>
          <w:p w14:paraId="44F6296D"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Confirmat prin semnătură electronică</w:t>
            </w:r>
          </w:p>
          <w:p w14:paraId="32A00620"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Măsurile vor deveni obligatorii în momentul efectuării lucrărilor  de construcție semnându-se adițional un act, cu privire la aceste măsuri de siguranță rutieră.</w:t>
            </w:r>
          </w:p>
          <w:p w14:paraId="4017D710" w14:textId="77777777" w:rsidR="00F650F8" w:rsidRPr="005E463A" w:rsidRDefault="00F650F8" w:rsidP="00677B32">
            <w:pPr>
              <w:shd w:val="clear" w:color="auto" w:fill="FFFFFF" w:themeFill="background1"/>
              <w:tabs>
                <w:tab w:val="left" w:pos="612"/>
              </w:tabs>
              <w:jc w:val="both"/>
              <w:rPr>
                <w:iCs/>
                <w:noProof w:val="0"/>
                <w:sz w:val="20"/>
                <w:szCs w:val="20"/>
                <w:lang w:eastAsia="ru-RU"/>
              </w:rPr>
            </w:pPr>
            <w:r w:rsidRPr="005E463A">
              <w:rPr>
                <w:iCs/>
                <w:noProof w:val="0"/>
                <w:sz w:val="20"/>
                <w:szCs w:val="20"/>
                <w:lang w:eastAsia="ru-RU"/>
              </w:rPr>
              <w:t>Autoritatea contractă nu-și va asuma cheltuielile suplimentare pentru aceste măsuri, ele fiind acoperite financiar de către operatorul economic, iar conținutul acestui act va fi unul esențial în procesul de evaluare a ofertelor.</w:t>
            </w:r>
          </w:p>
        </w:tc>
        <w:tc>
          <w:tcPr>
            <w:tcW w:w="1559" w:type="dxa"/>
            <w:shd w:val="clear" w:color="auto" w:fill="auto"/>
            <w:vAlign w:val="center"/>
          </w:tcPr>
          <w:p w14:paraId="6DA247B1" w14:textId="77777777" w:rsidR="00F650F8" w:rsidRPr="005E463A" w:rsidRDefault="00F650F8" w:rsidP="00677B32">
            <w:pPr>
              <w:rPr>
                <w:iCs/>
                <w:noProof w:val="0"/>
                <w:sz w:val="20"/>
                <w:szCs w:val="20"/>
                <w:lang w:eastAsia="ru-RU"/>
              </w:rPr>
            </w:pPr>
            <w:r w:rsidRPr="005E463A">
              <w:rPr>
                <w:iCs/>
                <w:noProof w:val="0"/>
                <w:sz w:val="20"/>
                <w:szCs w:val="20"/>
                <w:lang w:eastAsia="ru-RU"/>
              </w:rPr>
              <w:t>Obligatoriu</w:t>
            </w:r>
          </w:p>
        </w:tc>
      </w:tr>
      <w:tr w:rsidR="00F650F8" w:rsidRPr="005E463A" w14:paraId="5A3782D8" w14:textId="77777777" w:rsidTr="00677B32">
        <w:tc>
          <w:tcPr>
            <w:tcW w:w="392" w:type="dxa"/>
            <w:shd w:val="clear" w:color="auto" w:fill="auto"/>
            <w:vAlign w:val="center"/>
          </w:tcPr>
          <w:p w14:paraId="313D5EBC"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3685" w:type="dxa"/>
            <w:shd w:val="clear" w:color="auto" w:fill="auto"/>
            <w:vAlign w:val="center"/>
          </w:tcPr>
          <w:p w14:paraId="1A68156F" w14:textId="77777777" w:rsidR="00F650F8" w:rsidRPr="005E463A" w:rsidRDefault="00F650F8" w:rsidP="00677B32">
            <w:pPr>
              <w:keepNext/>
              <w:spacing w:line="240" w:lineRule="exact"/>
              <w:outlineLvl w:val="0"/>
              <w:rPr>
                <w:rFonts w:eastAsia="Calibri"/>
                <w:bCs/>
                <w:sz w:val="20"/>
                <w:szCs w:val="20"/>
                <w:lang w:eastAsia="ro-RO"/>
              </w:rPr>
            </w:pPr>
            <w:r w:rsidRPr="005E463A">
              <w:rPr>
                <w:rFonts w:eastAsia="Calibri"/>
                <w:bCs/>
                <w:sz w:val="20"/>
                <w:szCs w:val="20"/>
                <w:lang w:eastAsia="ro-RO"/>
              </w:rPr>
              <w:t>Declarație</w:t>
            </w:r>
            <w:bookmarkStart w:id="46" w:name="_Toc449632653"/>
            <w:bookmarkStart w:id="47" w:name="_Toc449633145"/>
            <w:bookmarkStart w:id="48" w:name="_Toc449692100"/>
            <w:r w:rsidRPr="005E463A">
              <w:rPr>
                <w:rFonts w:eastAsia="Calibri"/>
                <w:bCs/>
                <w:sz w:val="20"/>
                <w:szCs w:val="20"/>
                <w:lang w:eastAsia="ro-RO"/>
              </w:rPr>
              <w:t xml:space="preserve"> </w:t>
            </w:r>
            <w:r w:rsidRPr="005E463A">
              <w:rPr>
                <w:rFonts w:eastAsia="PMingLiU"/>
                <w:bCs/>
                <w:sz w:val="20"/>
                <w:szCs w:val="20"/>
              </w:rPr>
              <w:t xml:space="preserve">privind confirmarea identității beneficiarilor efectivi și neîncadrarea acestora în situația condamnării  </w:t>
            </w:r>
            <w:bookmarkEnd w:id="46"/>
            <w:bookmarkEnd w:id="47"/>
            <w:bookmarkEnd w:id="48"/>
            <w:r w:rsidRPr="005E463A">
              <w:rPr>
                <w:rFonts w:eastAsia="PMingLiU"/>
                <w:bCs/>
                <w:sz w:val="20"/>
                <w:szCs w:val="20"/>
              </w:rPr>
              <w:t>pentru participarea la activităţi ale unei organizaţii sau grupări criminale, pentru corupţie, fraudă şi/sau spălare de bani.</w:t>
            </w:r>
          </w:p>
        </w:tc>
        <w:tc>
          <w:tcPr>
            <w:tcW w:w="5670" w:type="dxa"/>
            <w:gridSpan w:val="2"/>
            <w:shd w:val="clear" w:color="auto" w:fill="auto"/>
            <w:vAlign w:val="center"/>
          </w:tcPr>
          <w:p w14:paraId="260B1393" w14:textId="77777777" w:rsidR="00F650F8" w:rsidRPr="005E463A" w:rsidRDefault="00F650F8" w:rsidP="00677B32">
            <w:pPr>
              <w:autoSpaceDE w:val="0"/>
              <w:autoSpaceDN w:val="0"/>
              <w:adjustRightInd w:val="0"/>
              <w:rPr>
                <w:sz w:val="20"/>
                <w:szCs w:val="20"/>
                <w:lang w:val="en-US"/>
              </w:rPr>
            </w:pPr>
            <w:r w:rsidRPr="005E463A">
              <w:rPr>
                <w:sz w:val="20"/>
                <w:szCs w:val="20"/>
                <w:lang w:val="en-US"/>
              </w:rPr>
              <w:t>Ofetantul desemnat câștigător va prezenta obligatoriu în termen de 5 zile de la data comunicării rezultatelor procedurii de achiziție publică,  Original confirmat prin semnătura electronică</w:t>
            </w:r>
          </w:p>
          <w:p w14:paraId="11FAB67D" w14:textId="77777777" w:rsidR="00F650F8" w:rsidRPr="005E463A" w:rsidRDefault="00F650F8" w:rsidP="00677B32">
            <w:pPr>
              <w:rPr>
                <w:sz w:val="20"/>
                <w:szCs w:val="20"/>
                <w:lang w:val="en-US"/>
              </w:rPr>
            </w:pPr>
            <w:r w:rsidRPr="005E463A">
              <w:rPr>
                <w:sz w:val="20"/>
                <w:szCs w:val="20"/>
                <w:lang w:val="en-US"/>
              </w:rPr>
              <w:t>Modelul se anexează</w:t>
            </w:r>
          </w:p>
        </w:tc>
      </w:tr>
      <w:tr w:rsidR="00F650F8" w:rsidRPr="005E463A" w14:paraId="7F0CED93" w14:textId="77777777" w:rsidTr="00677B32">
        <w:tc>
          <w:tcPr>
            <w:tcW w:w="392" w:type="dxa"/>
            <w:shd w:val="clear" w:color="auto" w:fill="auto"/>
            <w:vAlign w:val="center"/>
          </w:tcPr>
          <w:p w14:paraId="1EA38378"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01F754C2" w14:textId="77777777" w:rsidR="00F650F8" w:rsidRPr="005E463A" w:rsidRDefault="00F650F8" w:rsidP="00677B32">
            <w:pPr>
              <w:shd w:val="clear" w:color="auto" w:fill="FFFFFF" w:themeFill="background1"/>
              <w:tabs>
                <w:tab w:val="left" w:pos="612"/>
              </w:tabs>
              <w:rPr>
                <w:color w:val="000000"/>
                <w:sz w:val="20"/>
                <w:szCs w:val="20"/>
                <w:lang w:val="en-US"/>
              </w:rPr>
            </w:pPr>
            <w:r w:rsidRPr="005E463A">
              <w:rPr>
                <w:color w:val="000000"/>
                <w:sz w:val="20"/>
                <w:szCs w:val="20"/>
                <w:lang w:val="en-US"/>
              </w:rPr>
              <w:t xml:space="preserve">Autoritatea contractantă recomandă operatorilor economici care au intenția să participe la concurs, înainte de elaborarea și prezentarea ofertei, să viziteze obiectul supus achiziției și să ia cunoștință cu documentația de proiect. </w:t>
            </w:r>
          </w:p>
          <w:p w14:paraId="087B58DE" w14:textId="77777777" w:rsidR="00F650F8" w:rsidRPr="005E463A" w:rsidRDefault="00F650F8" w:rsidP="00677B32">
            <w:pPr>
              <w:autoSpaceDE w:val="0"/>
              <w:autoSpaceDN w:val="0"/>
              <w:adjustRightInd w:val="0"/>
              <w:rPr>
                <w:sz w:val="20"/>
                <w:szCs w:val="20"/>
                <w:lang w:val="en-US"/>
              </w:rPr>
            </w:pPr>
            <w:r w:rsidRPr="005E463A">
              <w:rPr>
                <w:color w:val="000000"/>
                <w:sz w:val="20"/>
                <w:szCs w:val="20"/>
                <w:lang w:val="en-US"/>
              </w:rPr>
              <w:t>Vizita în cauză, necesită coordonarea prealabilă cu autoritatea contractantă, la numărul de telefon: 067710863</w:t>
            </w:r>
          </w:p>
        </w:tc>
      </w:tr>
      <w:tr w:rsidR="00F650F8" w:rsidRPr="005E463A" w14:paraId="17EE4073" w14:textId="77777777" w:rsidTr="00677B32">
        <w:tc>
          <w:tcPr>
            <w:tcW w:w="392" w:type="dxa"/>
            <w:shd w:val="clear" w:color="auto" w:fill="auto"/>
            <w:vAlign w:val="center"/>
          </w:tcPr>
          <w:p w14:paraId="2E0328B0"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4A3CC213" w14:textId="77777777" w:rsidR="00F650F8" w:rsidRPr="005E463A" w:rsidRDefault="00F650F8" w:rsidP="00677B32">
            <w:pPr>
              <w:rPr>
                <w:iCs/>
                <w:noProof w:val="0"/>
                <w:sz w:val="20"/>
                <w:szCs w:val="20"/>
                <w:lang w:eastAsia="ru-RU"/>
              </w:rPr>
            </w:pPr>
            <w:r w:rsidRPr="005E463A">
              <w:rPr>
                <w:color w:val="000000"/>
                <w:sz w:val="20"/>
                <w:szCs w:val="20"/>
                <w:lang w:val="en-US"/>
              </w:rPr>
              <w:t>Oferta și documentele legate de licitație vor fi întocmite în limba romănă;</w:t>
            </w:r>
          </w:p>
        </w:tc>
      </w:tr>
      <w:tr w:rsidR="00F650F8" w:rsidRPr="005E463A" w14:paraId="0CC8F0A4" w14:textId="77777777" w:rsidTr="00677B32">
        <w:tc>
          <w:tcPr>
            <w:tcW w:w="392" w:type="dxa"/>
            <w:shd w:val="clear" w:color="auto" w:fill="auto"/>
            <w:vAlign w:val="center"/>
          </w:tcPr>
          <w:p w14:paraId="2A2B44AF"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58F6BD4C" w14:textId="77777777" w:rsidR="00F650F8" w:rsidRPr="005E463A" w:rsidRDefault="00F650F8" w:rsidP="00677B32">
            <w:pPr>
              <w:rPr>
                <w:iCs/>
                <w:noProof w:val="0"/>
                <w:sz w:val="20"/>
                <w:szCs w:val="20"/>
                <w:lang w:eastAsia="ru-RU"/>
              </w:rPr>
            </w:pPr>
            <w:r w:rsidRPr="005E463A">
              <w:rPr>
                <w:color w:val="000000"/>
                <w:sz w:val="20"/>
                <w:szCs w:val="2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F650F8" w:rsidRPr="005E463A" w14:paraId="1F772F6D" w14:textId="77777777" w:rsidTr="00677B32">
        <w:tc>
          <w:tcPr>
            <w:tcW w:w="392" w:type="dxa"/>
            <w:shd w:val="clear" w:color="auto" w:fill="auto"/>
            <w:vAlign w:val="center"/>
          </w:tcPr>
          <w:p w14:paraId="13C489DD" w14:textId="77777777" w:rsidR="00F650F8" w:rsidRPr="005E463A" w:rsidRDefault="00F650F8" w:rsidP="00F650F8">
            <w:pPr>
              <w:pStyle w:val="ListParagraph"/>
              <w:numPr>
                <w:ilvl w:val="0"/>
                <w:numId w:val="35"/>
              </w:numPr>
              <w:shd w:val="clear" w:color="auto" w:fill="FFFFFF" w:themeFill="background1"/>
              <w:tabs>
                <w:tab w:val="clear" w:pos="1134"/>
                <w:tab w:val="left" w:pos="90"/>
                <w:tab w:val="left" w:pos="426"/>
                <w:tab w:val="left" w:pos="540"/>
              </w:tabs>
              <w:spacing w:before="120" w:after="120"/>
              <w:ind w:hanging="720"/>
              <w:contextualSpacing/>
              <w:jc w:val="left"/>
              <w:rPr>
                <w:iCs/>
                <w:sz w:val="20"/>
                <w:szCs w:val="20"/>
                <w:lang w:eastAsia="ru-RU"/>
              </w:rPr>
            </w:pPr>
          </w:p>
        </w:tc>
        <w:tc>
          <w:tcPr>
            <w:tcW w:w="9355" w:type="dxa"/>
            <w:gridSpan w:val="3"/>
            <w:shd w:val="clear" w:color="auto" w:fill="auto"/>
            <w:vAlign w:val="center"/>
          </w:tcPr>
          <w:p w14:paraId="75E9A54B" w14:textId="77777777" w:rsidR="00F650F8" w:rsidRPr="005E463A" w:rsidRDefault="00F650F8" w:rsidP="00677B32">
            <w:pPr>
              <w:rPr>
                <w:iCs/>
                <w:noProof w:val="0"/>
                <w:sz w:val="20"/>
                <w:szCs w:val="20"/>
                <w:lang w:eastAsia="ru-RU"/>
              </w:rPr>
            </w:pPr>
            <w:r w:rsidRPr="005E463A">
              <w:rPr>
                <w:color w:val="000000"/>
                <w:sz w:val="20"/>
                <w:szCs w:val="20"/>
                <w:lang w:val="en-US"/>
              </w:rPr>
              <w:t>Toate documentele vor fi completate fără nici o modificare sau abatere de la original, spațiile goale fiind completate cu informația solicitată;</w:t>
            </w:r>
            <w:r w:rsidRPr="005E463A">
              <w:rPr>
                <w:color w:val="000000"/>
                <w:sz w:val="20"/>
                <w:szCs w:val="20"/>
                <w:lang w:val="en-US"/>
              </w:rPr>
              <w:br/>
              <w:t>Completarea defectuoasă a formularelor poate atrage respingerea ofertei ca fiind necorespunzătoare.</w:t>
            </w:r>
          </w:p>
        </w:tc>
      </w:tr>
    </w:tbl>
    <w:p w14:paraId="3A6321C5" w14:textId="77777777" w:rsidR="00F650F8" w:rsidRPr="00097D7B" w:rsidRDefault="00F650F8" w:rsidP="00F650F8">
      <w:pPr>
        <w:pStyle w:val="ListParagraph"/>
        <w:numPr>
          <w:ilvl w:val="0"/>
          <w:numId w:val="22"/>
        </w:numPr>
        <w:shd w:val="clear" w:color="auto" w:fill="FFFFFF" w:themeFill="background1"/>
        <w:tabs>
          <w:tab w:val="clear" w:pos="1134"/>
          <w:tab w:val="right" w:pos="426"/>
        </w:tabs>
        <w:spacing w:before="120"/>
        <w:contextualSpacing/>
        <w:rPr>
          <w:b/>
          <w:sz w:val="22"/>
          <w:szCs w:val="22"/>
          <w:lang w:val="it-IT"/>
        </w:rPr>
      </w:pPr>
      <w:r w:rsidRPr="00FF430B">
        <w:rPr>
          <w:b/>
          <w:lang w:eastAsia="ru-RU"/>
        </w:rPr>
        <w:t>Garanția pentru ofertă</w:t>
      </w:r>
      <w:r>
        <w:rPr>
          <w:b/>
          <w:lang w:eastAsia="ru-RU"/>
        </w:rPr>
        <w:t xml:space="preserve"> 1</w:t>
      </w:r>
      <w:r w:rsidRPr="00097D7B">
        <w:rPr>
          <w:b/>
          <w:sz w:val="22"/>
          <w:szCs w:val="22"/>
          <w:lang w:val="it-IT"/>
        </w:rPr>
        <w:t xml:space="preserve">% din suma ofertei, </w:t>
      </w:r>
      <w:r w:rsidRPr="00097D7B">
        <w:rPr>
          <w:i/>
          <w:sz w:val="22"/>
          <w:szCs w:val="22"/>
        </w:rPr>
        <w:t xml:space="preserve">emisă de o bancă comercială conform </w:t>
      </w:r>
      <w:r w:rsidRPr="00097D7B">
        <w:rPr>
          <w:sz w:val="22"/>
          <w:szCs w:val="22"/>
          <w:lang w:val="it-IT"/>
        </w:rPr>
        <w:t xml:space="preserve">Anexa nr. 9 la Documentația standard, </w:t>
      </w:r>
      <w:r w:rsidRPr="00097D7B">
        <w:rPr>
          <w:i/>
          <w:sz w:val="22"/>
          <w:szCs w:val="22"/>
        </w:rPr>
        <w:t>sau Garanţia pentru ofertă prin transfer la contul autorităţii contractante, conform următoarelor date bancare:</w:t>
      </w:r>
    </w:p>
    <w:p w14:paraId="08134CC0" w14:textId="77777777" w:rsidR="00F650F8" w:rsidRPr="005E463A" w:rsidRDefault="00F650F8" w:rsidP="00F650F8">
      <w:pPr>
        <w:spacing w:after="120"/>
        <w:ind w:left="599"/>
        <w:rPr>
          <w:i/>
          <w:sz w:val="22"/>
          <w:szCs w:val="22"/>
          <w:lang w:val="en-US"/>
        </w:rPr>
      </w:pPr>
      <w:r w:rsidRPr="00097D7B">
        <w:rPr>
          <w:i/>
          <w:sz w:val="22"/>
          <w:szCs w:val="22"/>
          <w:lang w:val="en-US"/>
        </w:rPr>
        <w:t>Beneficiarul plăţii:Primaria or.Nisporeni</w:t>
      </w:r>
      <w:r>
        <w:rPr>
          <w:i/>
          <w:sz w:val="22"/>
          <w:szCs w:val="22"/>
          <w:lang w:val="en-US"/>
        </w:rPr>
        <w:t xml:space="preserve">, </w:t>
      </w:r>
      <w:r w:rsidRPr="00097D7B">
        <w:rPr>
          <w:i/>
          <w:sz w:val="22"/>
          <w:szCs w:val="22"/>
          <w:lang w:val="en-US"/>
        </w:rPr>
        <w:t>Denumirea Băncii:MF-TR Centru Nisporeni</w:t>
      </w:r>
      <w:r>
        <w:rPr>
          <w:i/>
          <w:sz w:val="22"/>
          <w:szCs w:val="22"/>
          <w:lang w:val="en-US"/>
        </w:rPr>
        <w:t xml:space="preserve">, </w:t>
      </w:r>
      <w:r w:rsidRPr="00097D7B">
        <w:rPr>
          <w:i/>
          <w:sz w:val="22"/>
          <w:szCs w:val="22"/>
          <w:lang w:val="en-US"/>
        </w:rPr>
        <w:t>Codul fiscal: 1007601006737</w:t>
      </w:r>
      <w:r>
        <w:rPr>
          <w:i/>
          <w:sz w:val="22"/>
          <w:szCs w:val="22"/>
          <w:lang w:val="en-US"/>
        </w:rPr>
        <w:t>, IBAN</w:t>
      </w:r>
      <w:r w:rsidRPr="00097D7B">
        <w:rPr>
          <w:i/>
          <w:sz w:val="22"/>
          <w:szCs w:val="22"/>
          <w:lang w:val="en-US"/>
        </w:rPr>
        <w:t xml:space="preserve">: </w:t>
      </w:r>
      <w:r w:rsidRPr="00097D7B">
        <w:rPr>
          <w:rStyle w:val="Strong"/>
          <w:color w:val="000000"/>
          <w:sz w:val="22"/>
          <w:szCs w:val="22"/>
          <w:shd w:val="clear" w:color="auto" w:fill="FFFFFF"/>
          <w:lang w:val="en-US"/>
        </w:rPr>
        <w:t>MD83TRPCDL518410A00744AA</w:t>
      </w:r>
      <w:r>
        <w:rPr>
          <w:i/>
          <w:sz w:val="22"/>
          <w:szCs w:val="22"/>
          <w:lang w:val="en-US"/>
        </w:rPr>
        <w:t xml:space="preserve">, </w:t>
      </w:r>
      <w:r w:rsidRPr="00097D7B">
        <w:rPr>
          <w:i/>
          <w:sz w:val="22"/>
          <w:szCs w:val="22"/>
          <w:lang w:val="en-US"/>
        </w:rPr>
        <w:t xml:space="preserve">Trezoreria </w:t>
      </w:r>
      <w:r w:rsidRPr="00097D7B">
        <w:rPr>
          <w:bCs/>
          <w:i/>
          <w:sz w:val="22"/>
          <w:szCs w:val="22"/>
          <w:lang w:val="en-US"/>
        </w:rPr>
        <w:t>regională</w:t>
      </w:r>
      <w:r w:rsidRPr="00097D7B">
        <w:rPr>
          <w:i/>
          <w:sz w:val="22"/>
          <w:szCs w:val="22"/>
          <w:lang w:val="en-US"/>
        </w:rPr>
        <w:t>: TREZMD2X</w:t>
      </w:r>
      <w:r>
        <w:rPr>
          <w:i/>
          <w:sz w:val="22"/>
          <w:szCs w:val="22"/>
          <w:lang w:val="en-US"/>
        </w:rPr>
        <w:t xml:space="preserve">, </w:t>
      </w:r>
      <w:r w:rsidRPr="00097D7B">
        <w:rPr>
          <w:i/>
          <w:sz w:val="22"/>
          <w:szCs w:val="22"/>
          <w:lang w:val="en-US"/>
        </w:rPr>
        <w:t xml:space="preserve">cu nota “Pentru setul documentelor de atribuire” sau “Pentru garanţia pentru ofertă la </w:t>
      </w:r>
      <w:r w:rsidRPr="00097D7B">
        <w:rPr>
          <w:bCs/>
          <w:i/>
          <w:sz w:val="22"/>
          <w:szCs w:val="22"/>
          <w:lang w:val="en-US"/>
        </w:rPr>
        <w:t>procedura de achiziție publică</w:t>
      </w:r>
      <w:r w:rsidRPr="00097D7B">
        <w:rPr>
          <w:i/>
          <w:sz w:val="22"/>
          <w:szCs w:val="22"/>
          <w:lang w:val="en-US"/>
        </w:rPr>
        <w:t xml:space="preserve"> nr. </w:t>
      </w:r>
      <w:r w:rsidRPr="00492E47">
        <w:rPr>
          <w:i/>
          <w:sz w:val="22"/>
          <w:szCs w:val="22"/>
          <w:lang w:val="en-US"/>
        </w:rPr>
        <w:t>____ din _______”</w:t>
      </w:r>
    </w:p>
    <w:p w14:paraId="67740E7B" w14:textId="77777777" w:rsidR="00F650F8" w:rsidRDefault="00F650F8" w:rsidP="00F650F8">
      <w:pPr>
        <w:numPr>
          <w:ilvl w:val="0"/>
          <w:numId w:val="22"/>
        </w:numPr>
        <w:shd w:val="clear" w:color="auto" w:fill="FFFFFF" w:themeFill="background1"/>
        <w:tabs>
          <w:tab w:val="right" w:pos="426"/>
        </w:tabs>
        <w:spacing w:before="120"/>
        <w:rPr>
          <w:b/>
          <w:noProof w:val="0"/>
          <w:lang w:eastAsia="ru-RU"/>
        </w:rPr>
      </w:pPr>
      <w:r w:rsidRPr="004C6793">
        <w:rPr>
          <w:b/>
          <w:noProof w:val="0"/>
          <w:lang w:eastAsia="ru-RU"/>
        </w:rPr>
        <w:t>Termenul de garanție a lucrărilor: 5 ani.</w:t>
      </w:r>
    </w:p>
    <w:p w14:paraId="6A5C6F61" w14:textId="77777777" w:rsidR="00F650F8" w:rsidRPr="005E463A" w:rsidRDefault="00F650F8" w:rsidP="00F650F8">
      <w:pPr>
        <w:numPr>
          <w:ilvl w:val="0"/>
          <w:numId w:val="22"/>
        </w:numPr>
        <w:shd w:val="clear" w:color="auto" w:fill="FFFFFF" w:themeFill="background1"/>
        <w:tabs>
          <w:tab w:val="right" w:pos="426"/>
        </w:tabs>
        <w:spacing w:before="120"/>
        <w:rPr>
          <w:b/>
          <w:noProof w:val="0"/>
          <w:lang w:eastAsia="ru-RU"/>
        </w:rPr>
      </w:pPr>
      <w:r w:rsidRPr="005E463A">
        <w:rPr>
          <w:b/>
          <w:noProof w:val="0"/>
          <w:lang w:eastAsia="ru-RU"/>
        </w:rPr>
        <w:t>Garanția de bună execuție a contractului: 5% din suma contractului, în formă de:</w:t>
      </w:r>
      <w:r w:rsidRPr="004C6793">
        <w:t xml:space="preserve"> </w:t>
      </w:r>
    </w:p>
    <w:p w14:paraId="7729CF40" w14:textId="77777777" w:rsidR="00F650F8" w:rsidRPr="004C6793" w:rsidRDefault="00F650F8" w:rsidP="00F650F8">
      <w:pPr>
        <w:ind w:left="567"/>
        <w:jc w:val="both"/>
      </w:pPr>
      <w:r w:rsidRPr="004C6793">
        <w:lastRenderedPageBreak/>
        <w:t>1)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1A00C37D" w14:textId="77777777" w:rsidR="00F650F8" w:rsidRPr="004C6793" w:rsidRDefault="00F650F8" w:rsidP="00F650F8">
      <w:pPr>
        <w:ind w:left="567"/>
        <w:jc w:val="both"/>
      </w:pPr>
      <w:r w:rsidRPr="004C6793">
        <w:t>2) rețineri succesive directe din plata cuvenită pentru facturile înaintate;</w:t>
      </w:r>
    </w:p>
    <w:p w14:paraId="2A5841FE" w14:textId="77777777" w:rsidR="00F650F8" w:rsidRPr="004C6793" w:rsidRDefault="00F650F8" w:rsidP="00F650F8">
      <w:pPr>
        <w:ind w:left="567"/>
        <w:jc w:val="both"/>
      </w:pPr>
      <w:r w:rsidRPr="004C6793">
        <w:t>3) transfer pe contul autorității contractate.</w:t>
      </w:r>
    </w:p>
    <w:p w14:paraId="16E86DDD" w14:textId="77777777" w:rsidR="00F650F8" w:rsidRPr="00FF430B" w:rsidRDefault="00F650F8" w:rsidP="00F650F8">
      <w:pPr>
        <w:numPr>
          <w:ilvl w:val="0"/>
          <w:numId w:val="22"/>
        </w:numPr>
        <w:shd w:val="clear" w:color="auto" w:fill="FFFFFF" w:themeFill="background1"/>
        <w:tabs>
          <w:tab w:val="right" w:pos="426"/>
        </w:tabs>
        <w:spacing w:before="120"/>
        <w:rPr>
          <w:b/>
          <w:noProof w:val="0"/>
          <w:lang w:eastAsia="ru-RU"/>
        </w:rPr>
      </w:pPr>
      <w:r w:rsidRPr="000D16AE">
        <w:rPr>
          <w:b/>
          <w:noProof w:val="0"/>
          <w:lang w:eastAsia="ru-RU"/>
        </w:rPr>
        <w:t xml:space="preserve"> Motivul recurgerii la procedura accelerată (în cazul licitației deschise, restrânse și a procedurii negociate), după caz: nu se aplică.</w:t>
      </w:r>
    </w:p>
    <w:p w14:paraId="6DCB80CA" w14:textId="77777777" w:rsidR="00F650F8" w:rsidRPr="00FF430B" w:rsidRDefault="00F650F8" w:rsidP="00F650F8">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F13652">
        <w:rPr>
          <w:b/>
          <w:noProof w:val="0"/>
          <w:lang w:eastAsia="ru-RU"/>
        </w:rPr>
        <w:t xml:space="preserve"> </w:t>
      </w:r>
      <w:r>
        <w:rPr>
          <w:b/>
          <w:noProof w:val="0"/>
          <w:lang w:eastAsia="ru-RU"/>
        </w:rPr>
        <w:t>nu se aplică.</w:t>
      </w:r>
    </w:p>
    <w:p w14:paraId="3318A67E" w14:textId="77777777" w:rsidR="00F650F8" w:rsidRPr="00FF430B" w:rsidRDefault="00F650F8" w:rsidP="00F650F8">
      <w:pPr>
        <w:numPr>
          <w:ilvl w:val="0"/>
          <w:numId w:val="22"/>
        </w:numPr>
        <w:tabs>
          <w:tab w:val="right" w:pos="426"/>
        </w:tabs>
        <w:spacing w:before="120"/>
        <w:ind w:left="0" w:firstLine="0"/>
        <w:rPr>
          <w:b/>
          <w:noProof w:val="0"/>
          <w:lang w:eastAsia="ru-RU"/>
        </w:rPr>
      </w:pPr>
      <w:r w:rsidRPr="00FF430B">
        <w:rPr>
          <w:b/>
          <w:noProof w:val="0"/>
          <w:lang w:eastAsia="ru-RU"/>
        </w:rPr>
        <w:t xml:space="preserve">Condiții speciale de care depinde îndeplinirea contractului: </w:t>
      </w:r>
      <w:r>
        <w:rPr>
          <w:b/>
          <w:noProof w:val="0"/>
          <w:lang w:eastAsia="ru-RU"/>
        </w:rPr>
        <w:t>nu se aplică.</w:t>
      </w:r>
    </w:p>
    <w:p w14:paraId="53B7F2D5" w14:textId="77777777" w:rsidR="00F650F8" w:rsidRPr="00FF430B" w:rsidRDefault="00F650F8" w:rsidP="00F650F8">
      <w:pPr>
        <w:numPr>
          <w:ilvl w:val="0"/>
          <w:numId w:val="22"/>
        </w:numPr>
        <w:tabs>
          <w:tab w:val="right" w:pos="426"/>
        </w:tabs>
        <w:spacing w:before="120"/>
        <w:ind w:left="0" w:firstLine="0"/>
        <w:rPr>
          <w:b/>
          <w:noProof w:val="0"/>
          <w:lang w:eastAsia="ru-RU"/>
        </w:rPr>
      </w:pPr>
      <w:bookmarkStart w:id="49" w:name="_Hlk71621175"/>
      <w:r w:rsidRPr="00FF430B">
        <w:rPr>
          <w:b/>
          <w:noProof w:val="0"/>
          <w:lang w:eastAsia="ru-RU"/>
        </w:rPr>
        <w:t>Ofertele se prezintă în valuta</w:t>
      </w:r>
      <w:bookmarkEnd w:id="49"/>
      <w:r>
        <w:rPr>
          <w:b/>
          <w:noProof w:val="0"/>
          <w:lang w:eastAsia="ru-RU"/>
        </w:rPr>
        <w:t>: lei MD.</w:t>
      </w:r>
    </w:p>
    <w:p w14:paraId="52EBC505" w14:textId="77777777" w:rsidR="00F650F8" w:rsidRDefault="00F650F8" w:rsidP="00F650F8">
      <w:pPr>
        <w:numPr>
          <w:ilvl w:val="0"/>
          <w:numId w:val="22"/>
        </w:numPr>
        <w:tabs>
          <w:tab w:val="right" w:pos="426"/>
        </w:tabs>
        <w:spacing w:before="120"/>
        <w:ind w:left="0" w:firstLine="0"/>
        <w:rPr>
          <w:b/>
          <w:noProof w:val="0"/>
          <w:lang w:eastAsia="ru-RU"/>
        </w:rPr>
      </w:pPr>
      <w:r w:rsidRPr="00FF7BD1">
        <w:rPr>
          <w:b/>
          <w:noProof w:val="0"/>
          <w:lang w:eastAsia="ru-RU"/>
        </w:rPr>
        <w:t>Criteriul de evaluare aplicat pentru atribuirea contractului:</w:t>
      </w:r>
      <w:r w:rsidRPr="00FF7BD1">
        <w:rPr>
          <w:b/>
          <w:lang w:val="en-US"/>
        </w:rPr>
        <w:t xml:space="preserve"> </w:t>
      </w:r>
      <w:r w:rsidRPr="00C94CD0">
        <w:rPr>
          <w:b/>
          <w:lang w:val="en-US"/>
        </w:rPr>
        <w:t xml:space="preserve">cel mai </w:t>
      </w:r>
      <w:r>
        <w:rPr>
          <w:b/>
          <w:lang w:val="en-US"/>
        </w:rPr>
        <w:t>mic preț.</w:t>
      </w:r>
    </w:p>
    <w:p w14:paraId="39F24362" w14:textId="77777777" w:rsidR="00F650F8" w:rsidRPr="005E17FF" w:rsidRDefault="00F650F8" w:rsidP="00F650F8">
      <w:pPr>
        <w:numPr>
          <w:ilvl w:val="0"/>
          <w:numId w:val="22"/>
        </w:numPr>
        <w:tabs>
          <w:tab w:val="right" w:pos="426"/>
        </w:tabs>
        <w:spacing w:before="120"/>
        <w:ind w:left="0" w:firstLine="0"/>
        <w:rPr>
          <w:b/>
          <w:noProof w:val="0"/>
          <w:lang w:eastAsia="ru-RU"/>
        </w:rPr>
      </w:pPr>
      <w:r w:rsidRPr="00FF7BD1">
        <w:rPr>
          <w:b/>
          <w:noProof w:val="0"/>
          <w:lang w:eastAsia="ru-RU"/>
        </w:rPr>
        <w:t xml:space="preserve">Factorii de evaluare a ofertei celei mai avantajoase din punct de vedere economic, precum și ponderile lor: </w:t>
      </w:r>
      <w:r>
        <w:rPr>
          <w:b/>
          <w:noProof w:val="0"/>
          <w:lang w:eastAsia="ru-RU"/>
        </w:rPr>
        <w:t>nu se aplică.</w:t>
      </w:r>
    </w:p>
    <w:p w14:paraId="1E0FD607" w14:textId="77777777" w:rsidR="00F650F8" w:rsidRDefault="00F650F8" w:rsidP="00F650F8">
      <w:pPr>
        <w:numPr>
          <w:ilvl w:val="0"/>
          <w:numId w:val="22"/>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r>
        <w:rPr>
          <w:b/>
          <w:noProof w:val="0"/>
          <w:lang w:eastAsia="ru-RU"/>
        </w:rPr>
        <w:t xml:space="preserve"> </w:t>
      </w:r>
      <w:r w:rsidRPr="00F13652">
        <w:rPr>
          <w:b/>
          <w:noProof w:val="0"/>
          <w:lang w:eastAsia="ru-RU"/>
        </w:rPr>
        <w:t>conform SIA RSAP</w:t>
      </w:r>
      <w:r>
        <w:rPr>
          <w:b/>
          <w:noProof w:val="0"/>
          <w:lang w:eastAsia="ru-RU"/>
        </w:rPr>
        <w:t>.</w:t>
      </w:r>
    </w:p>
    <w:p w14:paraId="609292B2" w14:textId="77777777" w:rsidR="00F650F8" w:rsidRPr="00F13652" w:rsidRDefault="00F650F8" w:rsidP="00F650F8">
      <w:pPr>
        <w:numPr>
          <w:ilvl w:val="0"/>
          <w:numId w:val="22"/>
        </w:numPr>
        <w:shd w:val="clear" w:color="auto" w:fill="FFFFFF" w:themeFill="background1"/>
        <w:tabs>
          <w:tab w:val="right" w:pos="426"/>
        </w:tabs>
        <w:spacing w:before="120"/>
        <w:ind w:left="0" w:firstLine="0"/>
        <w:rPr>
          <w:b/>
          <w:noProof w:val="0"/>
          <w:lang w:eastAsia="ru-RU"/>
        </w:rPr>
      </w:pPr>
      <w:r w:rsidRPr="00F13652">
        <w:rPr>
          <w:b/>
          <w:noProof w:val="0"/>
          <w:lang w:eastAsia="ru-RU"/>
        </w:rPr>
        <w:t xml:space="preserve">Adresa la care trebuie transmise ofertele sau cererile de participare: </w:t>
      </w:r>
    </w:p>
    <w:p w14:paraId="7212B3CB" w14:textId="77777777" w:rsidR="00F650F8" w:rsidRPr="00FF430B" w:rsidRDefault="00F650F8" w:rsidP="00F650F8">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5288599F" w14:textId="77777777" w:rsidR="00F650F8" w:rsidRPr="00FF430B" w:rsidRDefault="00F650F8" w:rsidP="00F650F8">
      <w:pPr>
        <w:numPr>
          <w:ilvl w:val="0"/>
          <w:numId w:val="22"/>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60 de zile.</w:t>
      </w:r>
    </w:p>
    <w:p w14:paraId="53E311BC" w14:textId="77777777" w:rsidR="00F650F8" w:rsidRDefault="00F650F8" w:rsidP="00F650F8">
      <w:pPr>
        <w:numPr>
          <w:ilvl w:val="0"/>
          <w:numId w:val="22"/>
        </w:numPr>
        <w:tabs>
          <w:tab w:val="right" w:pos="426"/>
        </w:tabs>
        <w:spacing w:before="120"/>
        <w:ind w:left="0" w:firstLine="0"/>
        <w:rPr>
          <w:b/>
          <w:i/>
          <w:noProof w:val="0"/>
          <w:lang w:eastAsia="ru-RU"/>
        </w:rPr>
      </w:pPr>
      <w:r w:rsidRPr="00FF430B">
        <w:rPr>
          <w:b/>
          <w:noProof w:val="0"/>
          <w:lang w:eastAsia="ru-RU"/>
        </w:rPr>
        <w:t xml:space="preserve">Locul deschiderii ofertelor: </w:t>
      </w:r>
      <w:r w:rsidRPr="00FF430B">
        <w:rPr>
          <w:b/>
          <w:i/>
          <w:noProof w:val="0"/>
          <w:lang w:eastAsia="ru-RU"/>
        </w:rPr>
        <w:t xml:space="preserve">SIA RSAP </w:t>
      </w:r>
      <w:r>
        <w:rPr>
          <w:b/>
          <w:i/>
          <w:noProof w:val="0"/>
          <w:lang w:eastAsia="ru-RU"/>
        </w:rPr>
        <w:t>.</w:t>
      </w:r>
    </w:p>
    <w:p w14:paraId="492C457E" w14:textId="77777777" w:rsidR="00F650F8" w:rsidRPr="00FF430B" w:rsidRDefault="00F650F8" w:rsidP="00F650F8">
      <w:pPr>
        <w:numPr>
          <w:ilvl w:val="0"/>
          <w:numId w:val="22"/>
        </w:numPr>
        <w:tabs>
          <w:tab w:val="right" w:pos="426"/>
        </w:tabs>
        <w:spacing w:before="120"/>
        <w:ind w:left="0" w:firstLine="0"/>
        <w:rPr>
          <w:b/>
          <w:i/>
          <w:noProof w:val="0"/>
          <w:lang w:eastAsia="ru-RU"/>
        </w:rPr>
      </w:pPr>
      <w:r w:rsidRPr="00FF430B">
        <w:rPr>
          <w:b/>
          <w:i/>
          <w:noProof w:val="0"/>
          <w:lang w:eastAsia="ru-RU"/>
        </w:rPr>
        <w:t xml:space="preserve">Ofertele întârziate vor fi respinse. </w:t>
      </w:r>
    </w:p>
    <w:p w14:paraId="4272D7B4" w14:textId="77777777" w:rsidR="00F650F8" w:rsidRPr="00FF430B" w:rsidRDefault="00F650F8" w:rsidP="00F650F8">
      <w:pPr>
        <w:numPr>
          <w:ilvl w:val="0"/>
          <w:numId w:val="22"/>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4AC9E191" w14:textId="77777777" w:rsidR="00F650F8" w:rsidRPr="00FF430B" w:rsidRDefault="00F650F8" w:rsidP="00F650F8">
      <w:pPr>
        <w:numPr>
          <w:ilvl w:val="0"/>
          <w:numId w:val="22"/>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Pr>
          <w:b/>
          <w:noProof w:val="0"/>
          <w:lang w:eastAsia="ru-RU"/>
        </w:rPr>
        <w:t>limba de stat.</w:t>
      </w:r>
    </w:p>
    <w:p w14:paraId="3DDF54F6" w14:textId="77777777" w:rsidR="00F650F8" w:rsidRPr="00FF430B" w:rsidRDefault="00F650F8" w:rsidP="00F650F8">
      <w:pPr>
        <w:numPr>
          <w:ilvl w:val="0"/>
          <w:numId w:val="22"/>
        </w:numPr>
        <w:shd w:val="clear" w:color="auto" w:fill="FFFFFF" w:themeFill="background1"/>
        <w:tabs>
          <w:tab w:val="right" w:pos="426"/>
        </w:tabs>
        <w:spacing w:before="120"/>
        <w:rPr>
          <w:noProof w:val="0"/>
          <w:sz w:val="20"/>
          <w:lang w:eastAsia="ru-RU"/>
        </w:rPr>
      </w:pPr>
      <w:r w:rsidRPr="00FF430B">
        <w:rPr>
          <w:b/>
          <w:noProof w:val="0"/>
          <w:lang w:eastAsia="ru-RU"/>
        </w:rPr>
        <w:t>Respectivul contract se referă la un proiect și/sau program finanțat di</w:t>
      </w:r>
      <w:r>
        <w:rPr>
          <w:b/>
          <w:noProof w:val="0"/>
          <w:lang w:eastAsia="ru-RU"/>
        </w:rPr>
        <w:t xml:space="preserve">n fonduri ale Uniunii Europene </w:t>
      </w:r>
      <w:r>
        <w:t>in cadrul proiectului ,,EU4 Moldova Rezilientă - stat sigur, comunități puternice" (EU4MR), finanțat de comisia Europeană prin intermediul Foreign Policy lnstruments (FPI), si implementat de Solidarity Fund PL in Moldova (scutit de TVA)</w:t>
      </w:r>
    </w:p>
    <w:p w14:paraId="3BCB40AD" w14:textId="77777777" w:rsidR="00F650F8" w:rsidRPr="00FF430B" w:rsidRDefault="00F650F8" w:rsidP="00F650F8">
      <w:pPr>
        <w:numPr>
          <w:ilvl w:val="0"/>
          <w:numId w:val="2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7F7D087B" w14:textId="77777777" w:rsidR="00F650F8" w:rsidRPr="00FF430B" w:rsidRDefault="00F650F8" w:rsidP="00F650F8">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ABB5C81" w14:textId="77777777" w:rsidR="00F650F8" w:rsidRPr="00FF430B" w:rsidRDefault="00F650F8" w:rsidP="00F650F8">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00D8AA97" w14:textId="77777777" w:rsidR="00F650F8" w:rsidRPr="00FF430B" w:rsidRDefault="00F650F8" w:rsidP="00F650F8">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131521B9" w14:textId="77777777" w:rsidR="00F650F8" w:rsidRPr="00184C9F" w:rsidRDefault="00F650F8" w:rsidP="00F650F8">
      <w:pPr>
        <w:numPr>
          <w:ilvl w:val="0"/>
          <w:numId w:val="22"/>
        </w:numPr>
        <w:shd w:val="clear" w:color="auto" w:fill="FFFFFF" w:themeFill="background1"/>
        <w:tabs>
          <w:tab w:val="right" w:pos="426"/>
        </w:tabs>
        <w:spacing w:before="120"/>
        <w:rPr>
          <w:b/>
          <w:noProof w:val="0"/>
          <w:lang w:eastAsia="ru-RU"/>
        </w:rPr>
      </w:pPr>
      <w:r w:rsidRPr="00184C9F">
        <w:rPr>
          <w:b/>
          <w:noProof w:val="0"/>
          <w:lang w:eastAsia="ru-RU"/>
        </w:rPr>
        <w:t>Data (datele) și referința (referințele) publicărilor anterioare în Jurnalul Oficial al Uniunii Europene privind contractul (contractele) la care se referă anunțul respectiv (dacă este cazul):nu se aplică.</w:t>
      </w:r>
    </w:p>
    <w:p w14:paraId="2CBB78E5" w14:textId="77777777" w:rsidR="00F650F8" w:rsidRPr="00FF430B" w:rsidRDefault="00F650F8" w:rsidP="00F650F8">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Pr>
          <w:b/>
          <w:noProof w:val="0"/>
          <w:shd w:val="clear" w:color="auto" w:fill="FFFFFF" w:themeFill="background1"/>
          <w:lang w:eastAsia="ru-RU"/>
        </w:rPr>
        <w:t xml:space="preserve"> nu se aplică.</w:t>
      </w:r>
    </w:p>
    <w:p w14:paraId="2F19C17F" w14:textId="77777777" w:rsidR="00F650F8" w:rsidRPr="00FF430B" w:rsidRDefault="00F650F8" w:rsidP="00F650F8">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Pr>
          <w:b/>
          <w:noProof w:val="0"/>
          <w:shd w:val="clear" w:color="auto" w:fill="FFFFFF" w:themeFill="background1"/>
          <w:lang w:eastAsia="ru-RU"/>
        </w:rPr>
        <w:t xml:space="preserve"> nu a fost publicat.</w:t>
      </w:r>
    </w:p>
    <w:p w14:paraId="0A20EE3C" w14:textId="77777777" w:rsidR="00F650F8" w:rsidRPr="00FF430B" w:rsidRDefault="00F650F8" w:rsidP="00F650F8">
      <w:pPr>
        <w:numPr>
          <w:ilvl w:val="0"/>
          <w:numId w:val="22"/>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conform SIA RSAP.</w:t>
      </w:r>
    </w:p>
    <w:p w14:paraId="2C601B66" w14:textId="77777777" w:rsidR="00F650F8" w:rsidRPr="00FF430B" w:rsidRDefault="00F650F8" w:rsidP="00F650F8">
      <w:pPr>
        <w:numPr>
          <w:ilvl w:val="0"/>
          <w:numId w:val="2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F650F8" w:rsidRPr="00EC30C2" w14:paraId="2EAF07F1" w14:textId="77777777" w:rsidTr="00677B32">
        <w:tc>
          <w:tcPr>
            <w:tcW w:w="5305" w:type="dxa"/>
            <w:shd w:val="clear" w:color="auto" w:fill="FFFFFF" w:themeFill="background1"/>
          </w:tcPr>
          <w:p w14:paraId="7E07DE99" w14:textId="77777777" w:rsidR="00F650F8" w:rsidRPr="00FF430B" w:rsidRDefault="00F650F8" w:rsidP="00677B32">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0EF3812B" w14:textId="77777777" w:rsidR="00F650F8" w:rsidRPr="00FF430B" w:rsidRDefault="00F650F8" w:rsidP="00677B32">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F650F8" w:rsidRPr="00EC30C2" w14:paraId="61173DE7" w14:textId="77777777" w:rsidTr="00677B32">
        <w:tc>
          <w:tcPr>
            <w:tcW w:w="5305" w:type="dxa"/>
            <w:shd w:val="clear" w:color="auto" w:fill="FFFFFF" w:themeFill="background1"/>
          </w:tcPr>
          <w:p w14:paraId="0BD080AC" w14:textId="77777777" w:rsidR="00F650F8" w:rsidRPr="00FF430B" w:rsidRDefault="00F650F8" w:rsidP="00677B32">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58E4EAF9" w14:textId="77777777" w:rsidR="00F650F8" w:rsidRPr="00FF430B" w:rsidRDefault="00F650F8" w:rsidP="00677B32">
            <w:pPr>
              <w:shd w:val="clear" w:color="auto" w:fill="FFFFFF" w:themeFill="background1"/>
              <w:tabs>
                <w:tab w:val="right" w:pos="426"/>
              </w:tabs>
              <w:rPr>
                <w:noProof w:val="0"/>
                <w:lang w:eastAsia="ru-RU"/>
              </w:rPr>
            </w:pPr>
            <w:r>
              <w:rPr>
                <w:noProof w:val="0"/>
                <w:lang w:eastAsia="ru-RU"/>
              </w:rPr>
              <w:t>DA</w:t>
            </w:r>
          </w:p>
        </w:tc>
      </w:tr>
      <w:tr w:rsidR="00F650F8" w:rsidRPr="00EC30C2" w14:paraId="6FEE18BB" w14:textId="77777777" w:rsidTr="00677B32">
        <w:tc>
          <w:tcPr>
            <w:tcW w:w="5305" w:type="dxa"/>
            <w:shd w:val="clear" w:color="auto" w:fill="FFFFFF" w:themeFill="background1"/>
          </w:tcPr>
          <w:p w14:paraId="53AEB2E4" w14:textId="77777777" w:rsidR="00F650F8" w:rsidRPr="00FF430B" w:rsidRDefault="00F650F8" w:rsidP="00677B32">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7011A4D9" w14:textId="77777777" w:rsidR="00F650F8" w:rsidRPr="00FF430B" w:rsidRDefault="00F650F8" w:rsidP="00677B32">
            <w:pPr>
              <w:shd w:val="clear" w:color="auto" w:fill="FFFFFF" w:themeFill="background1"/>
              <w:tabs>
                <w:tab w:val="right" w:pos="426"/>
              </w:tabs>
              <w:rPr>
                <w:noProof w:val="0"/>
                <w:lang w:eastAsia="ru-RU"/>
              </w:rPr>
            </w:pPr>
            <w:r>
              <w:rPr>
                <w:noProof w:val="0"/>
                <w:lang w:eastAsia="ru-RU"/>
              </w:rPr>
              <w:t>NU</w:t>
            </w:r>
          </w:p>
        </w:tc>
      </w:tr>
      <w:tr w:rsidR="00F650F8" w:rsidRPr="00EC30C2" w14:paraId="78E5C9B9" w14:textId="77777777" w:rsidTr="00677B32">
        <w:tc>
          <w:tcPr>
            <w:tcW w:w="5305" w:type="dxa"/>
            <w:shd w:val="clear" w:color="auto" w:fill="FFFFFF" w:themeFill="background1"/>
          </w:tcPr>
          <w:p w14:paraId="1C37C089" w14:textId="77777777" w:rsidR="00F650F8" w:rsidRPr="00FF430B" w:rsidRDefault="00F650F8" w:rsidP="00677B32">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21E21253" w14:textId="77777777" w:rsidR="00F650F8" w:rsidRDefault="00F650F8" w:rsidP="00677B32">
            <w:r w:rsidRPr="003F0157">
              <w:rPr>
                <w:noProof w:val="0"/>
                <w:lang w:eastAsia="ru-RU"/>
              </w:rPr>
              <w:t>DA</w:t>
            </w:r>
          </w:p>
        </w:tc>
      </w:tr>
      <w:tr w:rsidR="00F650F8" w:rsidRPr="00EC30C2" w14:paraId="1ECEC3A8" w14:textId="77777777" w:rsidTr="00677B32">
        <w:trPr>
          <w:trHeight w:val="77"/>
        </w:trPr>
        <w:tc>
          <w:tcPr>
            <w:tcW w:w="5305" w:type="dxa"/>
            <w:shd w:val="clear" w:color="auto" w:fill="FFFFFF" w:themeFill="background1"/>
          </w:tcPr>
          <w:p w14:paraId="2278BAAA" w14:textId="77777777" w:rsidR="00F650F8" w:rsidRPr="00FF430B" w:rsidRDefault="00F650F8" w:rsidP="00677B32">
            <w:pPr>
              <w:shd w:val="clear" w:color="auto" w:fill="FFFFFF" w:themeFill="background1"/>
              <w:tabs>
                <w:tab w:val="right" w:pos="426"/>
              </w:tabs>
              <w:rPr>
                <w:noProof w:val="0"/>
                <w:lang w:eastAsia="ru-RU"/>
              </w:rPr>
            </w:pPr>
            <w:r w:rsidRPr="00FF430B">
              <w:rPr>
                <w:noProof w:val="0"/>
                <w:lang w:eastAsia="ru-RU"/>
              </w:rPr>
              <w:lastRenderedPageBreak/>
              <w:t>plățile electronice</w:t>
            </w:r>
          </w:p>
        </w:tc>
        <w:tc>
          <w:tcPr>
            <w:tcW w:w="3785" w:type="dxa"/>
            <w:shd w:val="clear" w:color="auto" w:fill="FFFFFF" w:themeFill="background1"/>
          </w:tcPr>
          <w:p w14:paraId="0C9DDA5C" w14:textId="77777777" w:rsidR="00F650F8" w:rsidRDefault="00F650F8" w:rsidP="00677B32">
            <w:r w:rsidRPr="003F0157">
              <w:rPr>
                <w:noProof w:val="0"/>
                <w:lang w:eastAsia="ru-RU"/>
              </w:rPr>
              <w:t>DA</w:t>
            </w:r>
          </w:p>
        </w:tc>
      </w:tr>
    </w:tbl>
    <w:p w14:paraId="7D34BB66" w14:textId="77777777" w:rsidR="00F650F8" w:rsidRPr="00184C9F" w:rsidRDefault="00F650F8" w:rsidP="00F650F8">
      <w:pPr>
        <w:numPr>
          <w:ilvl w:val="0"/>
          <w:numId w:val="22"/>
        </w:numPr>
        <w:shd w:val="clear" w:color="auto" w:fill="FFFFFF" w:themeFill="background1"/>
        <w:tabs>
          <w:tab w:val="right" w:pos="426"/>
        </w:tabs>
        <w:spacing w:before="120"/>
        <w:rPr>
          <w:b/>
          <w:noProof w:val="0"/>
          <w:sz w:val="20"/>
          <w:lang w:eastAsia="ru-RU"/>
        </w:rPr>
      </w:pPr>
      <w:r w:rsidRPr="00184C9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84C9F">
        <w:rPr>
          <w:b/>
          <w:noProof w:val="0"/>
          <w:shd w:val="clear" w:color="auto" w:fill="FFFFFF" w:themeFill="background1"/>
          <w:lang w:eastAsia="ru-RU"/>
        </w:rPr>
        <w:t>nu.</w:t>
      </w:r>
    </w:p>
    <w:p w14:paraId="6B06412C" w14:textId="77777777" w:rsidR="00F650F8" w:rsidRDefault="00F650F8" w:rsidP="00F650F8">
      <w:pPr>
        <w:numPr>
          <w:ilvl w:val="0"/>
          <w:numId w:val="22"/>
        </w:numPr>
        <w:shd w:val="clear" w:color="auto" w:fill="FFFFFF" w:themeFill="background1"/>
        <w:tabs>
          <w:tab w:val="right" w:pos="426"/>
        </w:tabs>
        <w:spacing w:before="120" w:line="276" w:lineRule="auto"/>
        <w:ind w:left="0" w:right="-144" w:firstLine="0"/>
        <w:rPr>
          <w:b/>
          <w:sz w:val="28"/>
        </w:rPr>
      </w:pPr>
      <w:r w:rsidRPr="00F11E69">
        <w:rPr>
          <w:b/>
          <w:noProof w:val="0"/>
          <w:lang w:eastAsia="ru-RU"/>
        </w:rPr>
        <w:t xml:space="preserve">Alte informații relevante: </w:t>
      </w:r>
    </w:p>
    <w:p w14:paraId="69FF1E68" w14:textId="77777777" w:rsidR="00F650F8" w:rsidRDefault="00F650F8" w:rsidP="00F650F8">
      <w:pPr>
        <w:shd w:val="clear" w:color="auto" w:fill="FFFFFF" w:themeFill="background1"/>
        <w:tabs>
          <w:tab w:val="left" w:pos="284"/>
          <w:tab w:val="left" w:pos="426"/>
          <w:tab w:val="decimal" w:pos="8364"/>
        </w:tabs>
        <w:spacing w:line="276" w:lineRule="auto"/>
        <w:ind w:right="-144"/>
        <w:rPr>
          <w:b/>
          <w:sz w:val="28"/>
        </w:rPr>
      </w:pPr>
    </w:p>
    <w:p w14:paraId="7B3E6B7F" w14:textId="77777777" w:rsidR="00F650F8" w:rsidRPr="00532118" w:rsidRDefault="00F650F8" w:rsidP="00F650F8">
      <w:pPr>
        <w:shd w:val="clear" w:color="auto" w:fill="FFFFFF" w:themeFill="background1"/>
        <w:tabs>
          <w:tab w:val="left" w:pos="284"/>
          <w:tab w:val="left" w:pos="426"/>
          <w:tab w:val="decimal" w:pos="8364"/>
        </w:tabs>
        <w:spacing w:line="276" w:lineRule="auto"/>
        <w:ind w:right="-144"/>
        <w:rPr>
          <w:b/>
        </w:rPr>
      </w:pPr>
      <w:r w:rsidRPr="00532118">
        <w:rPr>
          <w:b/>
        </w:rPr>
        <w:t>Președintele Grupului de Lucru,</w:t>
      </w:r>
    </w:p>
    <w:p w14:paraId="24AEE0AC" w14:textId="77777777" w:rsidR="00F650F8" w:rsidRPr="004C6793" w:rsidRDefault="00F650F8" w:rsidP="00F650F8">
      <w:pPr>
        <w:shd w:val="clear" w:color="auto" w:fill="FFFFFF" w:themeFill="background1"/>
        <w:tabs>
          <w:tab w:val="left" w:pos="284"/>
          <w:tab w:val="left" w:pos="426"/>
          <w:tab w:val="decimal" w:pos="8364"/>
        </w:tabs>
        <w:spacing w:line="276" w:lineRule="auto"/>
        <w:ind w:right="-144"/>
        <w:rPr>
          <w:b/>
        </w:rPr>
      </w:pPr>
      <w:r w:rsidRPr="00532118">
        <w:rPr>
          <w:b/>
        </w:rPr>
        <w:t>Primarul or. Nisporeni</w:t>
      </w:r>
      <w:r>
        <w:rPr>
          <w:b/>
        </w:rPr>
        <w:t xml:space="preserve">, </w:t>
      </w:r>
      <w:r w:rsidRPr="00532118">
        <w:rPr>
          <w:b/>
        </w:rPr>
        <w:t>Dan NEGEL</w:t>
      </w:r>
    </w:p>
    <w:p w14:paraId="5EFD2579" w14:textId="77777777" w:rsidR="00B65C93" w:rsidRDefault="00B65C93" w:rsidP="00130A49">
      <w:pPr>
        <w:tabs>
          <w:tab w:val="decimal" w:pos="8364"/>
        </w:tabs>
        <w:spacing w:line="276" w:lineRule="auto"/>
        <w:ind w:right="-144"/>
        <w:jc w:val="center"/>
        <w:rPr>
          <w:b/>
          <w:bCs/>
          <w:color w:val="000000"/>
        </w:rPr>
      </w:pPr>
    </w:p>
    <w:p w14:paraId="63EDF1EF" w14:textId="77777777" w:rsidR="00F650F8" w:rsidRDefault="00F650F8" w:rsidP="00130A49">
      <w:pPr>
        <w:tabs>
          <w:tab w:val="decimal" w:pos="8364"/>
        </w:tabs>
        <w:spacing w:line="276" w:lineRule="auto"/>
        <w:ind w:right="-144"/>
        <w:jc w:val="center"/>
        <w:rPr>
          <w:b/>
          <w:bCs/>
          <w:color w:val="000000"/>
        </w:rPr>
      </w:pPr>
    </w:p>
    <w:p w14:paraId="3A675AA8" w14:textId="77777777" w:rsidR="00F650F8" w:rsidRDefault="00F650F8" w:rsidP="00130A49">
      <w:pPr>
        <w:tabs>
          <w:tab w:val="decimal" w:pos="8364"/>
        </w:tabs>
        <w:spacing w:line="276" w:lineRule="auto"/>
        <w:ind w:right="-144"/>
        <w:jc w:val="center"/>
        <w:rPr>
          <w:b/>
          <w:bCs/>
          <w:color w:val="000000"/>
        </w:rPr>
      </w:pPr>
    </w:p>
    <w:p w14:paraId="2A0DAA09" w14:textId="77777777" w:rsidR="00F650F8" w:rsidRDefault="00F650F8" w:rsidP="00130A49">
      <w:pPr>
        <w:tabs>
          <w:tab w:val="decimal" w:pos="8364"/>
        </w:tabs>
        <w:spacing w:line="276" w:lineRule="auto"/>
        <w:ind w:right="-144"/>
        <w:jc w:val="center"/>
        <w:rPr>
          <w:b/>
          <w:bCs/>
          <w:color w:val="000000"/>
        </w:rPr>
      </w:pPr>
    </w:p>
    <w:p w14:paraId="6940EE4A" w14:textId="77777777" w:rsidR="00F650F8" w:rsidRDefault="00F650F8" w:rsidP="00130A49">
      <w:pPr>
        <w:tabs>
          <w:tab w:val="decimal" w:pos="8364"/>
        </w:tabs>
        <w:spacing w:line="276" w:lineRule="auto"/>
        <w:ind w:right="-144"/>
        <w:jc w:val="center"/>
        <w:rPr>
          <w:b/>
          <w:bCs/>
          <w:color w:val="000000"/>
        </w:rPr>
      </w:pPr>
    </w:p>
    <w:p w14:paraId="7B02709C" w14:textId="77777777" w:rsidR="00F650F8" w:rsidRDefault="00F650F8" w:rsidP="00130A49">
      <w:pPr>
        <w:tabs>
          <w:tab w:val="decimal" w:pos="8364"/>
        </w:tabs>
        <w:spacing w:line="276" w:lineRule="auto"/>
        <w:ind w:right="-144"/>
        <w:jc w:val="center"/>
        <w:rPr>
          <w:b/>
          <w:bCs/>
          <w:color w:val="000000"/>
        </w:rPr>
      </w:pPr>
    </w:p>
    <w:p w14:paraId="27A707CF" w14:textId="77777777" w:rsidR="00F650F8" w:rsidRPr="00FF430B" w:rsidRDefault="00F650F8"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5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51" w:name="_Toc449692096"/>
      <w:bookmarkEnd w:id="50"/>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51"/>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1B1E45" w:rsidRPr="00FF430B">
        <w:rPr>
          <w:rFonts w:ascii="Times New Roman" w:hAnsi="Times New Roman"/>
          <w:szCs w:val="24"/>
        </w:rPr>
        <w:lastRenderedPageBreak/>
        <w:t>(</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2"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2"/>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lastRenderedPageBreak/>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4"/>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6" w:name="_Toc449632664"/>
      <w:bookmarkStart w:id="57" w:name="_Toc449633156"/>
      <w:bookmarkStart w:id="58" w:name="_Toc449692111"/>
      <w:r w:rsidRPr="00FF430B">
        <w:rPr>
          <w:rFonts w:eastAsia="PMingLiU"/>
          <w:b/>
          <w:bCs/>
          <w:iCs/>
          <w:lang w:eastAsia="zh-CN"/>
        </w:rPr>
        <w:t>DECLARAŢIE</w:t>
      </w:r>
      <w:bookmarkEnd w:id="56"/>
      <w:bookmarkEnd w:id="57"/>
      <w:bookmarkEnd w:id="58"/>
    </w:p>
    <w:p w14:paraId="65E0A4FA" w14:textId="77777777" w:rsidR="00AA1372" w:rsidRPr="00FF430B" w:rsidRDefault="00A227F2" w:rsidP="00284ED0">
      <w:pPr>
        <w:tabs>
          <w:tab w:val="left" w:pos="720"/>
        </w:tabs>
        <w:jc w:val="center"/>
        <w:outlineLvl w:val="1"/>
        <w:rPr>
          <w:rFonts w:eastAsia="PMingLiU"/>
          <w:b/>
          <w:lang w:eastAsia="zh-CN"/>
        </w:rPr>
      </w:pPr>
      <w:bookmarkStart w:id="59" w:name="_Toc449632665"/>
      <w:bookmarkStart w:id="60" w:name="_Toc449633157"/>
      <w:bookmarkStart w:id="6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9"/>
      <w:bookmarkEnd w:id="60"/>
      <w:bookmarkEnd w:id="6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lastRenderedPageBreak/>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lastRenderedPageBreak/>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4"/>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lastRenderedPageBreak/>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lastRenderedPageBreak/>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w:t>
      </w:r>
      <w:r w:rsidRPr="00FF430B">
        <w:lastRenderedPageBreak/>
        <w:t xml:space="preserve">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lastRenderedPageBreak/>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xml:space="preserve">, intrate în vigoare, necontestate sau contestate dar confirmate prin hotărâri </w:t>
            </w:r>
            <w:r w:rsidRPr="00FF430B">
              <w:rPr>
                <w:rFonts w:eastAsia="PMingLiU"/>
                <w:lang w:eastAsia="zh-CN"/>
              </w:rPr>
              <w:lastRenderedPageBreak/>
              <w:t>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846C9">
            <w:pPr>
              <w:pStyle w:val="ListParagraph"/>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44BA52A1" w14:textId="77777777" w:rsidR="00F40837" w:rsidRDefault="00F40837" w:rsidP="006C4C0E">
      <w:pPr>
        <w:tabs>
          <w:tab w:val="left" w:leader="underscore" w:pos="6465"/>
          <w:tab w:val="right" w:leader="underscore" w:pos="9777"/>
        </w:tabs>
        <w:spacing w:line="302" w:lineRule="auto"/>
        <w:rPr>
          <w:rFonts w:eastAsia="PMingLiU"/>
          <w:lang w:eastAsia="zh-CN"/>
        </w:rPr>
      </w:pPr>
    </w:p>
    <w:p w14:paraId="3B00C3A7" w14:textId="77777777" w:rsidR="00F40837" w:rsidRDefault="00F40837" w:rsidP="006C4C0E">
      <w:pPr>
        <w:tabs>
          <w:tab w:val="left" w:leader="underscore" w:pos="6465"/>
          <w:tab w:val="right" w:leader="underscore" w:pos="9777"/>
        </w:tabs>
        <w:spacing w:line="302" w:lineRule="auto"/>
        <w:rPr>
          <w:rFonts w:eastAsia="PMingLiU"/>
          <w:lang w:eastAsia="zh-CN"/>
        </w:rPr>
      </w:pPr>
    </w:p>
    <w:p w14:paraId="275EBD5A" w14:textId="77777777" w:rsidR="00F40837" w:rsidRDefault="00F40837" w:rsidP="006C4C0E">
      <w:pPr>
        <w:tabs>
          <w:tab w:val="left" w:leader="underscore" w:pos="6465"/>
          <w:tab w:val="right" w:leader="underscore" w:pos="9777"/>
        </w:tabs>
        <w:spacing w:line="302" w:lineRule="auto"/>
        <w:rPr>
          <w:rFonts w:eastAsia="PMingLiU"/>
          <w:lang w:eastAsia="zh-CN"/>
        </w:rPr>
      </w:pPr>
    </w:p>
    <w:p w14:paraId="7892FDCF" w14:textId="77777777" w:rsidR="00F40837" w:rsidRPr="00FF430B" w:rsidRDefault="00F40837"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765A7" w:rsidRDefault="00460653" w:rsidP="00385C85">
            <w:pPr>
              <w:pStyle w:val="NormalWeb"/>
              <w:tabs>
                <w:tab w:val="left" w:pos="567"/>
                <w:tab w:val="right" w:pos="9531"/>
              </w:tabs>
              <w:ind w:firstLine="0"/>
              <w:rPr>
                <w:lang w:val="en-US"/>
              </w:rPr>
            </w:pPr>
            <w:r w:rsidRPr="004765A7">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4765A7" w:rsidRDefault="00460653" w:rsidP="00385C85">
            <w:pPr>
              <w:pStyle w:val="cn"/>
              <w:tabs>
                <w:tab w:val="left" w:pos="567"/>
              </w:tabs>
              <w:jc w:val="both"/>
              <w:rPr>
                <w:sz w:val="20"/>
                <w:szCs w:val="20"/>
                <w:lang w:val="en-US"/>
              </w:rPr>
            </w:pPr>
            <w:r w:rsidRPr="004765A7">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4765A7" w:rsidRDefault="009157BF" w:rsidP="00385C85">
            <w:pPr>
              <w:pStyle w:val="NormalWeb"/>
              <w:tabs>
                <w:tab w:val="left" w:pos="567"/>
                <w:tab w:val="right" w:pos="9531"/>
              </w:tabs>
              <w:ind w:firstLine="0"/>
              <w:rPr>
                <w:lang w:val="en-US"/>
              </w:rPr>
            </w:pPr>
            <w:r w:rsidRPr="004765A7">
              <w:rPr>
                <w:lang w:val="en-US"/>
              </w:rPr>
              <w:t>IDNO</w:t>
            </w:r>
            <w:r w:rsidR="00460653" w:rsidRPr="004765A7">
              <w:rPr>
                <w:lang w:val="en-US"/>
              </w:rPr>
              <w:t xml:space="preserve"> ___</w:t>
            </w:r>
            <w:r w:rsidR="00B51B6E" w:rsidRPr="004765A7">
              <w:rPr>
                <w:lang w:val="en-US"/>
              </w:rPr>
              <w:t xml:space="preserve">_____________ reprezentat prin </w:t>
            </w:r>
            <w:r w:rsidR="00460653" w:rsidRPr="004765A7">
              <w:rPr>
                <w:lang w:val="en-US"/>
              </w:rPr>
              <w:t>________________________________________</w:t>
            </w:r>
            <w:r w:rsidR="007B392A" w:rsidRPr="004765A7">
              <w:rPr>
                <w:lang w:val="en-US"/>
              </w:rPr>
              <w:t>_____________________</w:t>
            </w:r>
            <w:r w:rsidR="00385C85" w:rsidRPr="004765A7">
              <w:rPr>
                <w:lang w:val="en-US"/>
              </w:rPr>
              <w:t>____</w:t>
            </w:r>
            <w:r w:rsidR="007B392A" w:rsidRPr="004765A7">
              <w:rPr>
                <w:lang w:val="en-US"/>
              </w:rPr>
              <w:t>_____________</w:t>
            </w:r>
            <w:r w:rsidR="00460653" w:rsidRPr="004765A7">
              <w:rPr>
                <w:lang w:val="en-US"/>
              </w:rPr>
              <w:t xml:space="preserve">,    </w:t>
            </w:r>
          </w:p>
          <w:p w14:paraId="6706F85E" w14:textId="52A3474F" w:rsidR="00460653" w:rsidRPr="004765A7" w:rsidRDefault="005D4B79" w:rsidP="00385C85">
            <w:pPr>
              <w:pStyle w:val="NormalWeb"/>
              <w:tabs>
                <w:tab w:val="left" w:pos="567"/>
              </w:tabs>
              <w:ind w:firstLine="0"/>
              <w:rPr>
                <w:sz w:val="20"/>
                <w:szCs w:val="20"/>
                <w:lang w:val="en-US"/>
              </w:rPr>
            </w:pPr>
            <w:r w:rsidRPr="004765A7">
              <w:rPr>
                <w:sz w:val="20"/>
                <w:szCs w:val="20"/>
                <w:lang w:val="en-US"/>
              </w:rPr>
              <w:t xml:space="preserve">                                                   </w:t>
            </w:r>
            <w:r w:rsidR="00460653" w:rsidRPr="004765A7">
              <w:rPr>
                <w:sz w:val="20"/>
                <w:szCs w:val="20"/>
                <w:lang w:val="en-US"/>
              </w:rPr>
              <w:t xml:space="preserve"> (numele, prenumele şi</w:t>
            </w:r>
            <w:r w:rsidR="00DF4DCF" w:rsidRPr="004765A7">
              <w:rPr>
                <w:sz w:val="20"/>
                <w:szCs w:val="20"/>
                <w:lang w:val="en-US"/>
              </w:rPr>
              <w:t xml:space="preserve"> </w:t>
            </w:r>
            <w:r w:rsidR="00460653" w:rsidRPr="004765A7">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765A7" w:rsidRDefault="00460653" w:rsidP="00385C85">
            <w:pPr>
              <w:pStyle w:val="NormalWeb"/>
              <w:tabs>
                <w:tab w:val="left" w:pos="567"/>
              </w:tabs>
              <w:ind w:firstLine="0"/>
              <w:rPr>
                <w:sz w:val="20"/>
                <w:szCs w:val="20"/>
                <w:lang w:val="en-US"/>
              </w:rPr>
            </w:pPr>
            <w:proofErr w:type="gramStart"/>
            <w:r w:rsidRPr="004765A7">
              <w:rPr>
                <w:lang w:val="en-US"/>
              </w:rPr>
              <w:t>telefon</w:t>
            </w:r>
            <w:proofErr w:type="gramEnd"/>
            <w:r w:rsidRPr="004765A7">
              <w:rPr>
                <w:lang w:val="en-US"/>
              </w:rPr>
              <w:t>: ______________, fax: _____________,</w:t>
            </w:r>
            <w:r w:rsidR="00DF4DCF" w:rsidRPr="004765A7">
              <w:rPr>
                <w:lang w:val="en-US"/>
              </w:rPr>
              <w:t xml:space="preserve"> </w:t>
            </w:r>
            <w:r w:rsidR="009157BF" w:rsidRPr="004765A7">
              <w:rPr>
                <w:lang w:val="en-US"/>
              </w:rPr>
              <w:t>IDNO</w:t>
            </w:r>
            <w:r w:rsidRPr="004765A7">
              <w:rPr>
                <w:lang w:val="en-US"/>
              </w:rPr>
              <w:t xml:space="preserve">________________ autorizat pentru activitatea în construcţii: autorizaţia nr. _______ </w:t>
            </w:r>
            <w:proofErr w:type="gramStart"/>
            <w:r w:rsidR="0016369C" w:rsidRPr="004765A7">
              <w:rPr>
                <w:lang w:val="en-US"/>
              </w:rPr>
              <w:t>din</w:t>
            </w:r>
            <w:proofErr w:type="gramEnd"/>
            <w:r w:rsidR="0016369C" w:rsidRPr="004765A7">
              <w:rPr>
                <w:lang w:val="en-US"/>
              </w:rPr>
              <w:t xml:space="preserve"> „</w:t>
            </w:r>
            <w:r w:rsidRPr="004765A7">
              <w:rPr>
                <w:lang w:val="en-US"/>
              </w:rPr>
              <w:t>__”______________20__, eliberată de __________________,pe un termen de ____</w:t>
            </w:r>
            <w:r w:rsidR="0016369C" w:rsidRPr="004765A7">
              <w:rPr>
                <w:lang w:val="en-US"/>
              </w:rPr>
              <w:t xml:space="preserve"> ani, pentru genurile de </w:t>
            </w:r>
            <w:r w:rsidRPr="004765A7">
              <w:rPr>
                <w:lang w:val="en-US"/>
              </w:rPr>
              <w:t>activitate___________________________________,</w:t>
            </w:r>
            <w:r w:rsidR="00CD0EA7" w:rsidRPr="004765A7">
              <w:rPr>
                <w:lang w:val="en-US"/>
              </w:rPr>
              <w:t xml:space="preserve"> reprezentat prin </w:t>
            </w:r>
            <w:r w:rsidRPr="004765A7">
              <w:rPr>
                <w:lang w:val="en-US"/>
              </w:rPr>
              <w:t>__________________</w:t>
            </w:r>
            <w:r w:rsidR="00CD0EA7" w:rsidRPr="004765A7">
              <w:rPr>
                <w:lang w:val="en-US"/>
              </w:rPr>
              <w:t>__________________</w:t>
            </w:r>
            <w:r w:rsidRPr="004765A7">
              <w:rPr>
                <w:lang w:val="en-US"/>
              </w:rPr>
              <w:t>_, în calitate</w:t>
            </w:r>
            <w:r w:rsidR="00CD0EA7" w:rsidRPr="004765A7">
              <w:rPr>
                <w:lang w:val="en-US"/>
              </w:rPr>
              <w:t xml:space="preserve"> de Antreprenor, pe de altă parte.</w:t>
            </w:r>
          </w:p>
          <w:p w14:paraId="43F2E82E" w14:textId="77777777" w:rsidR="001A5517" w:rsidRPr="004765A7" w:rsidRDefault="00460653" w:rsidP="00385C85">
            <w:pPr>
              <w:pStyle w:val="NormalWeb"/>
              <w:tabs>
                <w:tab w:val="left" w:pos="567"/>
              </w:tabs>
              <w:ind w:firstLine="0"/>
              <w:rPr>
                <w:sz w:val="20"/>
                <w:szCs w:val="20"/>
                <w:lang w:val="en-US"/>
              </w:rPr>
            </w:pPr>
            <w:r w:rsidRPr="004765A7">
              <w:rPr>
                <w:sz w:val="20"/>
                <w:szCs w:val="20"/>
                <w:lang w:val="en-US"/>
              </w:rPr>
              <w:t xml:space="preserve"> (numele şi</w:t>
            </w:r>
            <w:r w:rsidR="005D4B79" w:rsidRPr="004765A7">
              <w:rPr>
                <w:sz w:val="20"/>
                <w:szCs w:val="20"/>
                <w:lang w:val="en-US"/>
              </w:rPr>
              <w:t xml:space="preserve"> </w:t>
            </w:r>
            <w:r w:rsidRPr="004765A7">
              <w:rPr>
                <w:sz w:val="20"/>
                <w:szCs w:val="20"/>
                <w:lang w:val="en-US"/>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4765A7" w:rsidRDefault="00A156C0" w:rsidP="00196AB4">
            <w:pPr>
              <w:pStyle w:val="NormalWeb"/>
              <w:tabs>
                <w:tab w:val="left" w:pos="567"/>
              </w:tabs>
              <w:spacing w:line="276" w:lineRule="auto"/>
              <w:ind w:firstLine="0"/>
              <w:rPr>
                <w:lang w:val="en-US"/>
              </w:rPr>
            </w:pPr>
            <w:r w:rsidRPr="004765A7">
              <w:rPr>
                <w:lang w:val="en-US"/>
              </w:rPr>
              <w:lastRenderedPageBreak/>
              <w:t xml:space="preserve">2.1. </w:t>
            </w:r>
            <w:r w:rsidR="00460653" w:rsidRPr="004765A7">
              <w:rPr>
                <w:lang w:val="en-US"/>
              </w:rPr>
              <w:t xml:space="preserve">Durata de execuţie a lucrărilor contractate este de </w:t>
            </w:r>
            <w:r w:rsidR="009F0FE8" w:rsidRPr="004765A7">
              <w:rPr>
                <w:lang w:val="en-US"/>
              </w:rPr>
              <w:t>_________ luni</w:t>
            </w:r>
            <w:r w:rsidR="005D4B79" w:rsidRPr="004765A7">
              <w:rPr>
                <w:lang w:val="en-US"/>
              </w:rPr>
              <w:t xml:space="preserve"> </w:t>
            </w:r>
            <w:r w:rsidR="00EB65F6" w:rsidRPr="004765A7">
              <w:rPr>
                <w:lang w:val="en-US"/>
              </w:rPr>
              <w:t>și zile___</w:t>
            </w:r>
            <w:r w:rsidR="00460653" w:rsidRPr="004765A7">
              <w:rPr>
                <w:lang w:val="en-US"/>
              </w:rPr>
              <w:t xml:space="preserve">după primirea ordinului de începere </w:t>
            </w:r>
            <w:proofErr w:type="gramStart"/>
            <w:r w:rsidR="00460653" w:rsidRPr="004765A7">
              <w:rPr>
                <w:lang w:val="en-US"/>
              </w:rPr>
              <w:t>a</w:t>
            </w:r>
            <w:proofErr w:type="gramEnd"/>
            <w:r w:rsidR="00460653" w:rsidRPr="004765A7">
              <w:rPr>
                <w:lang w:val="en-US"/>
              </w:rPr>
              <w:t xml:space="preserve"> execuţiei</w:t>
            </w:r>
            <w:r w:rsidR="005D4B79" w:rsidRPr="004765A7">
              <w:rPr>
                <w:lang w:val="en-US"/>
              </w:rPr>
              <w:t xml:space="preserve"> </w:t>
            </w:r>
            <w:r w:rsidR="00460653" w:rsidRPr="004765A7">
              <w:rPr>
                <w:lang w:val="en-US"/>
              </w:rPr>
              <w:t>şi asigurării lucrului ritmic de către beneficiar</w:t>
            </w:r>
            <w:r w:rsidR="005D4B79" w:rsidRPr="004765A7">
              <w:rPr>
                <w:lang w:val="en-US"/>
              </w:rPr>
              <w:t>-</w:t>
            </w:r>
            <w:r w:rsidR="00460653" w:rsidRPr="004765A7">
              <w:rPr>
                <w:lang w:val="en-US"/>
              </w:rPr>
              <w:t>ordonatorul de credite.</w:t>
            </w:r>
          </w:p>
          <w:p w14:paraId="0D18755A" w14:textId="77777777" w:rsidR="00460653" w:rsidRPr="004765A7" w:rsidRDefault="00A156C0" w:rsidP="00196AB4">
            <w:pPr>
              <w:pStyle w:val="NormalWeb"/>
              <w:tabs>
                <w:tab w:val="left" w:pos="567"/>
              </w:tabs>
              <w:spacing w:line="276" w:lineRule="auto"/>
              <w:ind w:firstLine="0"/>
              <w:rPr>
                <w:lang w:val="en-US"/>
              </w:rPr>
            </w:pPr>
            <w:r w:rsidRPr="004765A7">
              <w:rPr>
                <w:lang w:val="en-US"/>
              </w:rPr>
              <w:t xml:space="preserve">2.2. </w:t>
            </w:r>
            <w:r w:rsidR="00460653" w:rsidRPr="004765A7">
              <w:rPr>
                <w:lang w:val="en-US"/>
              </w:rPr>
              <w:t xml:space="preserve">Graficul de execuţie a lucrărilor se va efectua conform specificaţiei din anexa </w:t>
            </w:r>
            <w:r w:rsidR="009157BF" w:rsidRPr="004765A7">
              <w:rPr>
                <w:lang w:val="en-US"/>
              </w:rPr>
              <w:t xml:space="preserve">la </w:t>
            </w:r>
            <w:r w:rsidR="00460653" w:rsidRPr="004765A7">
              <w:rPr>
                <w:lang w:val="en-US"/>
              </w:rPr>
              <w:t xml:space="preserve">prezentul contract. </w:t>
            </w:r>
          </w:p>
          <w:p w14:paraId="7E5AA4F4" w14:textId="77777777" w:rsidR="00460653" w:rsidRPr="004765A7" w:rsidRDefault="00A156C0" w:rsidP="00196AB4">
            <w:pPr>
              <w:pStyle w:val="NormalWeb"/>
              <w:tabs>
                <w:tab w:val="left" w:pos="567"/>
              </w:tabs>
              <w:spacing w:line="276" w:lineRule="auto"/>
              <w:ind w:firstLine="0"/>
              <w:rPr>
                <w:lang w:val="en-US"/>
              </w:rPr>
            </w:pPr>
            <w:r w:rsidRPr="004765A7">
              <w:rPr>
                <w:lang w:val="en-US"/>
              </w:rPr>
              <w:t xml:space="preserve">2.3. </w:t>
            </w:r>
            <w:r w:rsidR="00460653" w:rsidRPr="004765A7">
              <w:rPr>
                <w:lang w:val="en-US"/>
              </w:rPr>
              <w:t xml:space="preserve">Perioada de execuţie poate fi prelungită </w:t>
            </w:r>
            <w:r w:rsidR="00EB65F6" w:rsidRPr="004765A7">
              <w:rPr>
                <w:lang w:val="en-US"/>
              </w:rPr>
              <w:t xml:space="preserve">sau suspendată </w:t>
            </w:r>
            <w:r w:rsidR="00460653" w:rsidRPr="004765A7">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4765A7" w:rsidRDefault="00A156C0" w:rsidP="00196AB4">
            <w:pPr>
              <w:pStyle w:val="NormalWeb"/>
              <w:tabs>
                <w:tab w:val="left" w:pos="567"/>
              </w:tabs>
              <w:spacing w:line="276" w:lineRule="auto"/>
              <w:ind w:firstLine="0"/>
              <w:rPr>
                <w:lang w:val="en-US"/>
              </w:rPr>
            </w:pPr>
            <w:r w:rsidRPr="004765A7">
              <w:rPr>
                <w:lang w:val="en-US"/>
              </w:rPr>
              <w:t xml:space="preserve">2.4. </w:t>
            </w:r>
            <w:r w:rsidR="00460653" w:rsidRPr="004765A7">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765A7" w:rsidRDefault="00A156C0" w:rsidP="00196AB4">
            <w:pPr>
              <w:pStyle w:val="NormalWeb"/>
              <w:tabs>
                <w:tab w:val="left" w:pos="567"/>
              </w:tabs>
              <w:spacing w:line="276" w:lineRule="auto"/>
              <w:ind w:firstLine="0"/>
              <w:rPr>
                <w:lang w:val="en-US"/>
              </w:rPr>
            </w:pPr>
            <w:r w:rsidRPr="004765A7">
              <w:rPr>
                <w:lang w:val="en-US"/>
              </w:rPr>
              <w:t xml:space="preserve">2.5. </w:t>
            </w:r>
            <w:r w:rsidR="00460653" w:rsidRPr="004765A7">
              <w:rPr>
                <w:lang w:val="en-US"/>
              </w:rPr>
              <w:t xml:space="preserve">La terminarea lucrărilor, Antreprenorul </w:t>
            </w:r>
            <w:r w:rsidR="00183D79" w:rsidRPr="004765A7">
              <w:rPr>
                <w:lang w:val="en-US"/>
              </w:rPr>
              <w:t>va notifica Beneficiarul că su</w:t>
            </w:r>
            <w:r w:rsidR="00460653" w:rsidRPr="004765A7">
              <w:rPr>
                <w:lang w:val="en-US"/>
              </w:rPr>
              <w:t xml:space="preserve">nt îndeplinite condiţiile de recepţie, solicitând convocarea comisiei. În baza acestei notificări, Beneficiarul va convoca comisia </w:t>
            </w:r>
            <w:proofErr w:type="gramStart"/>
            <w:r w:rsidR="00460653" w:rsidRPr="004765A7">
              <w:rPr>
                <w:lang w:val="en-US"/>
              </w:rPr>
              <w:t>de  recepţie</w:t>
            </w:r>
            <w:proofErr w:type="gramEnd"/>
            <w:r w:rsidR="00460653" w:rsidRPr="004765A7">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765A7" w:rsidRDefault="00E503F9" w:rsidP="00196AB4">
            <w:pPr>
              <w:pStyle w:val="NormalWeb"/>
              <w:tabs>
                <w:tab w:val="left" w:pos="321"/>
              </w:tabs>
              <w:spacing w:line="276" w:lineRule="auto"/>
              <w:ind w:firstLine="0"/>
              <w:rPr>
                <w:lang w:val="en-US"/>
              </w:rPr>
            </w:pPr>
            <w:r w:rsidRPr="004765A7">
              <w:rPr>
                <w:lang w:val="en-US"/>
              </w:rPr>
              <w:t>3.2</w:t>
            </w:r>
            <w:proofErr w:type="gramStart"/>
            <w:r w:rsidR="00A156C0" w:rsidRPr="004765A7">
              <w:rPr>
                <w:lang w:val="en-US"/>
              </w:rPr>
              <w:t>.</w:t>
            </w:r>
            <w:r w:rsidR="00460653" w:rsidRPr="004765A7">
              <w:rPr>
                <w:lang w:val="en-US"/>
              </w:rPr>
              <w:t>Achitările</w:t>
            </w:r>
            <w:proofErr w:type="gramEnd"/>
            <w:r w:rsidR="00460653" w:rsidRPr="004765A7">
              <w:rPr>
                <w:lang w:val="en-US"/>
              </w:rPr>
              <w:t xml:space="preserve"> vor fi efectuate prin transfer în baza facturilor fiscale, după primirea proceselor </w:t>
            </w:r>
            <w:r w:rsidR="00A156C0" w:rsidRPr="004765A7">
              <w:rPr>
                <w:lang w:val="en-US"/>
              </w:rPr>
              <w:t>–</w:t>
            </w:r>
            <w:r w:rsidR="00460653" w:rsidRPr="004765A7">
              <w:rPr>
                <w:lang w:val="en-US"/>
              </w:rPr>
              <w:t xml:space="preserve"> verbale de recepţie a lucrărilor executate, semnate şi</w:t>
            </w:r>
            <w:r w:rsidR="00995AF6" w:rsidRPr="004765A7">
              <w:rPr>
                <w:lang w:val="en-US"/>
              </w:rPr>
              <w:t xml:space="preserve"> acceptate de către Beneficiar.</w:t>
            </w:r>
          </w:p>
          <w:p w14:paraId="4312716F" w14:textId="77777777" w:rsidR="00A946E0" w:rsidRPr="004765A7" w:rsidRDefault="00A156C0" w:rsidP="00196AB4">
            <w:pPr>
              <w:pStyle w:val="NormalWeb"/>
              <w:tabs>
                <w:tab w:val="left" w:pos="37"/>
              </w:tabs>
              <w:spacing w:line="276" w:lineRule="auto"/>
              <w:ind w:firstLine="0"/>
              <w:rPr>
                <w:lang w:val="en-US"/>
              </w:rPr>
            </w:pPr>
            <w:r w:rsidRPr="004765A7">
              <w:rPr>
                <w:lang w:val="en-US"/>
              </w:rPr>
              <w:t xml:space="preserve">3.3. </w:t>
            </w:r>
            <w:r w:rsidR="00460653" w:rsidRPr="004765A7">
              <w:rPr>
                <w:lang w:val="en-US"/>
              </w:rPr>
              <w:t>Beneficiarul va verifica procesele</w:t>
            </w:r>
            <w:r w:rsidR="009E719D" w:rsidRPr="004765A7">
              <w:rPr>
                <w:lang w:val="en-US"/>
              </w:rPr>
              <w:t>-</w:t>
            </w:r>
            <w:r w:rsidR="00460653" w:rsidRPr="004765A7">
              <w:rPr>
                <w:lang w:val="en-US"/>
              </w:rPr>
              <w:t xml:space="preserve">verbale de recepție a lucrărilor executate în termen de </w:t>
            </w:r>
            <w:r w:rsidR="00684D44" w:rsidRPr="004765A7">
              <w:rPr>
                <w:lang w:val="en-US"/>
              </w:rPr>
              <w:t>…..</w:t>
            </w:r>
            <w:r w:rsidR="00460653" w:rsidRPr="004765A7">
              <w:rPr>
                <w:lang w:val="en-US"/>
              </w:rPr>
              <w:t xml:space="preserve"> </w:t>
            </w:r>
            <w:proofErr w:type="gramStart"/>
            <w:r w:rsidR="00460653" w:rsidRPr="004765A7">
              <w:rPr>
                <w:lang w:val="en-US"/>
              </w:rPr>
              <w:t>zile</w:t>
            </w:r>
            <w:proofErr w:type="gramEnd"/>
            <w:r w:rsidR="00460653" w:rsidRPr="004765A7">
              <w:rPr>
                <w:lang w:val="en-US"/>
              </w:rPr>
              <w:t xml:space="preserve"> calendaristice de la primirea acestora de la Antreprenor.</w:t>
            </w:r>
          </w:p>
          <w:p w14:paraId="3596857E" w14:textId="77777777" w:rsidR="00A946E0" w:rsidRPr="004765A7" w:rsidRDefault="00316769" w:rsidP="00196AB4">
            <w:pPr>
              <w:pStyle w:val="NormalWeb"/>
              <w:tabs>
                <w:tab w:val="left" w:pos="37"/>
              </w:tabs>
              <w:spacing w:line="276" w:lineRule="auto"/>
              <w:ind w:firstLine="0"/>
              <w:rPr>
                <w:lang w:val="en-US"/>
              </w:rPr>
            </w:pPr>
            <w:r w:rsidRPr="004765A7">
              <w:rPr>
                <w:lang w:val="en-US"/>
              </w:rPr>
              <w:t>3.4</w:t>
            </w:r>
            <w:r w:rsidR="00A156C0" w:rsidRPr="004765A7">
              <w:rPr>
                <w:lang w:val="en-US"/>
              </w:rPr>
              <w:t xml:space="preserve">. </w:t>
            </w:r>
            <w:r w:rsidR="00460653" w:rsidRPr="004765A7">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765A7">
              <w:rPr>
                <w:lang w:val="en-US"/>
              </w:rPr>
              <w:t>u su</w:t>
            </w:r>
            <w:r w:rsidR="00460653" w:rsidRPr="004765A7">
              <w:rPr>
                <w:lang w:val="en-US"/>
              </w:rPr>
              <w:t xml:space="preserve">nt în litigiu va fi plătită imediat. </w:t>
            </w:r>
          </w:p>
          <w:p w14:paraId="6A8C0844" w14:textId="77777777" w:rsidR="00E503F9" w:rsidRPr="004765A7" w:rsidRDefault="00316769" w:rsidP="00196AB4">
            <w:pPr>
              <w:pStyle w:val="NormalWeb"/>
              <w:tabs>
                <w:tab w:val="left" w:pos="37"/>
              </w:tabs>
              <w:spacing w:line="276" w:lineRule="auto"/>
              <w:ind w:firstLine="0"/>
              <w:rPr>
                <w:lang w:val="en-US"/>
              </w:rPr>
            </w:pPr>
            <w:r w:rsidRPr="004765A7">
              <w:rPr>
                <w:lang w:val="en-US"/>
              </w:rPr>
              <w:t>3.5</w:t>
            </w:r>
            <w:proofErr w:type="gramStart"/>
            <w:r w:rsidR="00A156C0" w:rsidRPr="004765A7">
              <w:rPr>
                <w:lang w:val="en-US"/>
              </w:rPr>
              <w:t>.</w:t>
            </w:r>
            <w:r w:rsidR="00460653" w:rsidRPr="004765A7">
              <w:rPr>
                <w:lang w:val="en-US"/>
              </w:rPr>
              <w:t>Lucrările</w:t>
            </w:r>
            <w:proofErr w:type="gramEnd"/>
            <w:r w:rsidR="00460653" w:rsidRPr="004765A7">
              <w:rPr>
                <w:lang w:val="en-US"/>
              </w:rPr>
              <w:t xml:space="preserve"> nu </w:t>
            </w:r>
            <w:r w:rsidR="00183D79" w:rsidRPr="004765A7">
              <w:rPr>
                <w:lang w:val="en-US"/>
              </w:rPr>
              <w:t>vor fi considerate finalizate pâ</w:t>
            </w:r>
            <w:r w:rsidR="00460653" w:rsidRPr="004765A7">
              <w:rPr>
                <w:lang w:val="en-US"/>
              </w:rPr>
              <w:t>nă</w:t>
            </w:r>
            <w:r w:rsidR="00183D79" w:rsidRPr="004765A7">
              <w:rPr>
                <w:lang w:val="en-US"/>
              </w:rPr>
              <w:t xml:space="preserve"> câ</w:t>
            </w:r>
            <w:r w:rsidR="00460653" w:rsidRPr="004765A7">
              <w:rPr>
                <w:lang w:val="en-US"/>
              </w:rPr>
              <w:t xml:space="preserve">nd procesul-verbal de recepţie la terminarea </w:t>
            </w:r>
            <w:r w:rsidR="00460653" w:rsidRPr="004765A7">
              <w:rPr>
                <w:lang w:val="en-US"/>
              </w:rPr>
              <w:lastRenderedPageBreak/>
              <w:t xml:space="preserve">lucrărilor  nu va fi semnat de comisia de recepţie, care confirmă că lucrările au fost executate </w:t>
            </w:r>
            <w:r w:rsidR="00A946E0" w:rsidRPr="004765A7">
              <w:rPr>
                <w:lang w:val="en-US"/>
              </w:rPr>
              <w:t>conform contractului.</w:t>
            </w:r>
          </w:p>
          <w:p w14:paraId="1925FC36" w14:textId="77777777" w:rsidR="00267805" w:rsidRPr="004765A7" w:rsidRDefault="00316769" w:rsidP="00A101F6">
            <w:pPr>
              <w:pStyle w:val="NormalWeb"/>
              <w:tabs>
                <w:tab w:val="left" w:pos="37"/>
              </w:tabs>
              <w:spacing w:line="276" w:lineRule="auto"/>
              <w:ind w:firstLine="0"/>
              <w:rPr>
                <w:lang w:val="en-US"/>
              </w:rPr>
            </w:pPr>
            <w:r w:rsidRPr="004765A7">
              <w:rPr>
                <w:lang w:val="en-US"/>
              </w:rPr>
              <w:t>3.6</w:t>
            </w:r>
            <w:proofErr w:type="gramStart"/>
            <w:r w:rsidR="00A227F2" w:rsidRPr="004765A7">
              <w:rPr>
                <w:lang w:val="en-US"/>
              </w:rPr>
              <w:t>.Garanţia</w:t>
            </w:r>
            <w:proofErr w:type="gramEnd"/>
            <w:r w:rsidR="00A227F2" w:rsidRPr="004765A7">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4765A7">
              <w:rPr>
                <w:lang w:val="en-US"/>
              </w:rPr>
              <w:t xml:space="preserve"> </w:t>
            </w:r>
            <w:r w:rsidR="00EB65F6" w:rsidRPr="004765A7">
              <w:rPr>
                <w:lang w:val="en-US"/>
              </w:rPr>
              <w:t>În cazul recepţiei cu obiecţii,</w:t>
            </w:r>
            <w:r w:rsidR="005D4B79" w:rsidRPr="004765A7">
              <w:rPr>
                <w:lang w:val="en-US"/>
              </w:rPr>
              <w:t xml:space="preserve"> </w:t>
            </w:r>
            <w:r w:rsidR="00EB65F6" w:rsidRPr="004765A7">
              <w:rPr>
                <w:lang w:val="en-US"/>
              </w:rPr>
              <w:t>garanţia se va restitui în cel mult 15 zile după înlăturarea acestora.</w:t>
            </w:r>
          </w:p>
          <w:p w14:paraId="61495F7C" w14:textId="77777777" w:rsidR="00A156C0" w:rsidRPr="004765A7"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765A7" w:rsidRDefault="00A101F6" w:rsidP="00371806">
            <w:pPr>
              <w:pStyle w:val="NormalWeb"/>
              <w:tabs>
                <w:tab w:val="left" w:pos="567"/>
              </w:tabs>
              <w:spacing w:line="276" w:lineRule="auto"/>
              <w:ind w:firstLine="0"/>
              <w:rPr>
                <w:lang w:val="en-US"/>
              </w:rPr>
            </w:pPr>
            <w:r w:rsidRPr="004765A7">
              <w:rPr>
                <w:lang w:val="en-US"/>
              </w:rPr>
              <w:t xml:space="preserve">4.3. </w:t>
            </w:r>
            <w:r w:rsidR="00D7570D" w:rsidRPr="004765A7">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765A7" w:rsidRDefault="00A156C0" w:rsidP="00196AB4">
            <w:pPr>
              <w:pStyle w:val="NormalWeb"/>
              <w:tabs>
                <w:tab w:val="left" w:pos="567"/>
              </w:tabs>
              <w:spacing w:line="276" w:lineRule="auto"/>
              <w:ind w:firstLine="0"/>
              <w:rPr>
                <w:lang w:val="en-US"/>
              </w:rPr>
            </w:pPr>
            <w:r w:rsidRPr="004765A7">
              <w:rPr>
                <w:lang w:val="en-US"/>
              </w:rPr>
              <w:t xml:space="preserve">4.4. </w:t>
            </w:r>
            <w:r w:rsidR="00460653" w:rsidRPr="004765A7">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765A7" w:rsidRDefault="00A101F6" w:rsidP="00196AB4">
            <w:pPr>
              <w:pStyle w:val="NormalWeb"/>
              <w:tabs>
                <w:tab w:val="left" w:pos="567"/>
              </w:tabs>
              <w:spacing w:line="276" w:lineRule="auto"/>
              <w:ind w:firstLine="0"/>
              <w:rPr>
                <w:lang w:val="en-US"/>
              </w:rPr>
            </w:pPr>
            <w:r w:rsidRPr="004765A7">
              <w:rPr>
                <w:lang w:val="en-US"/>
              </w:rPr>
              <w:t xml:space="preserve">4.5. </w:t>
            </w:r>
            <w:r w:rsidR="00460653" w:rsidRPr="004765A7">
              <w:rPr>
                <w:lang w:val="en-US"/>
              </w:rPr>
              <w:t>Desenele, calculele, verificările calculelor, caietele de măsurări (ataşamentele) şi alte documente, pe care Beneficiarul sau Antreprenorul trebuie să le întocmească şi</w:t>
            </w:r>
            <w:r w:rsidR="005D4B79" w:rsidRPr="004765A7">
              <w:rPr>
                <w:lang w:val="en-US"/>
              </w:rPr>
              <w:t xml:space="preserve"> </w:t>
            </w:r>
            <w:r w:rsidR="00460653" w:rsidRPr="004765A7">
              <w:rPr>
                <w:lang w:val="en-US"/>
              </w:rPr>
              <w:t>s</w:t>
            </w:r>
            <w:r w:rsidR="00183D79" w:rsidRPr="004765A7">
              <w:rPr>
                <w:lang w:val="en-US"/>
              </w:rPr>
              <w:t>u</w:t>
            </w:r>
            <w:r w:rsidR="00460653" w:rsidRPr="004765A7">
              <w:rPr>
                <w:lang w:val="en-US"/>
              </w:rPr>
              <w:t xml:space="preserve">nt cerute de subantreprenorul proiectant, vor fi puse la dispoziţia acestuia de către Antreprenor. </w:t>
            </w:r>
          </w:p>
          <w:p w14:paraId="56A353E0" w14:textId="77777777" w:rsidR="00460653" w:rsidRPr="004765A7" w:rsidRDefault="00A156C0" w:rsidP="00196AB4">
            <w:pPr>
              <w:pStyle w:val="NormalWeb"/>
              <w:tabs>
                <w:tab w:val="left" w:pos="567"/>
              </w:tabs>
              <w:spacing w:line="276" w:lineRule="auto"/>
              <w:ind w:firstLine="0"/>
              <w:rPr>
                <w:lang w:val="en-US"/>
              </w:rPr>
            </w:pPr>
            <w:r w:rsidRPr="004765A7">
              <w:rPr>
                <w:lang w:val="en-US"/>
              </w:rPr>
              <w:t xml:space="preserve">4.6. </w:t>
            </w:r>
            <w:r w:rsidR="00460653" w:rsidRPr="004765A7">
              <w:rPr>
                <w:lang w:val="en-US"/>
              </w:rPr>
              <w:t>Oferta adjudecată face parte integrantă din contract. Ea trebuie să fie corectă şi completă. Preţurile stabilite vor acoperi toate obligaţiunile din contract şi toate operaţiunile pentru terminarea şi</w:t>
            </w:r>
            <w:r w:rsidR="005D4B79" w:rsidRPr="004765A7">
              <w:rPr>
                <w:lang w:val="en-US"/>
              </w:rPr>
              <w:t xml:space="preserve"> </w:t>
            </w:r>
            <w:r w:rsidR="00460653" w:rsidRPr="004765A7">
              <w:rPr>
                <w:lang w:val="en-US"/>
              </w:rPr>
              <w:t xml:space="preserve">întreţinerea corespunzătoare a lucrărilor. </w:t>
            </w:r>
          </w:p>
          <w:p w14:paraId="52D590A4" w14:textId="77777777" w:rsidR="00460653" w:rsidRPr="004765A7" w:rsidRDefault="00A156C0" w:rsidP="00196AB4">
            <w:pPr>
              <w:pStyle w:val="NormalWeb"/>
              <w:tabs>
                <w:tab w:val="left" w:pos="567"/>
              </w:tabs>
              <w:spacing w:line="276" w:lineRule="auto"/>
              <w:ind w:firstLine="0"/>
              <w:rPr>
                <w:lang w:val="en-US"/>
              </w:rPr>
            </w:pPr>
            <w:r w:rsidRPr="004765A7">
              <w:rPr>
                <w:lang w:val="en-US"/>
              </w:rPr>
              <w:t xml:space="preserve">4.7. </w:t>
            </w:r>
            <w:r w:rsidR="00460653" w:rsidRPr="004765A7">
              <w:rPr>
                <w:lang w:val="en-US"/>
              </w:rPr>
              <w:t>Dacă Beneficiarul nu emite în timp util dispoziţii suplimentare care să conţină</w:t>
            </w:r>
            <w:r w:rsidR="005D4B79" w:rsidRPr="004765A7">
              <w:rPr>
                <w:lang w:val="en-US"/>
              </w:rPr>
              <w:t xml:space="preserve"> </w:t>
            </w:r>
            <w:r w:rsidR="00460653" w:rsidRPr="004765A7">
              <w:rPr>
                <w:lang w:val="en-US"/>
              </w:rPr>
              <w:t>instrucţiuni sau aprobări, ordine, directive, sau detalii, Antreprenorul va notifica Beneficiarul prin scrisori, de c</w:t>
            </w:r>
            <w:r w:rsidR="00183D79" w:rsidRPr="004765A7">
              <w:rPr>
                <w:lang w:val="en-US"/>
              </w:rPr>
              <w:t>â</w:t>
            </w:r>
            <w:r w:rsidR="00460653" w:rsidRPr="004765A7">
              <w:rPr>
                <w:lang w:val="en-US"/>
              </w:rPr>
              <w:t>te ori este posibil, că acestea pot să provoace înt</w:t>
            </w:r>
            <w:r w:rsidR="00183D79" w:rsidRPr="004765A7">
              <w:rPr>
                <w:lang w:val="en-US"/>
              </w:rPr>
              <w:t>â</w:t>
            </w:r>
            <w:r w:rsidR="00460653" w:rsidRPr="004765A7">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765A7" w:rsidRDefault="00A156C0" w:rsidP="00196AB4">
            <w:pPr>
              <w:pStyle w:val="NormalWeb"/>
              <w:tabs>
                <w:tab w:val="left" w:pos="567"/>
              </w:tabs>
              <w:spacing w:line="276" w:lineRule="auto"/>
              <w:ind w:firstLine="0"/>
              <w:rPr>
                <w:lang w:val="en-US"/>
              </w:rPr>
            </w:pPr>
            <w:r w:rsidRPr="004765A7">
              <w:rPr>
                <w:lang w:val="en-US"/>
              </w:rPr>
              <w:t xml:space="preserve">4.8. </w:t>
            </w:r>
            <w:r w:rsidR="00460653" w:rsidRPr="004765A7">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765A7" w:rsidRDefault="00A156C0" w:rsidP="00196AB4">
            <w:pPr>
              <w:pStyle w:val="NormalWeb"/>
              <w:tabs>
                <w:tab w:val="left" w:pos="567"/>
              </w:tabs>
              <w:spacing w:line="276" w:lineRule="auto"/>
              <w:ind w:firstLine="0"/>
              <w:rPr>
                <w:lang w:val="en-US"/>
              </w:rPr>
            </w:pPr>
            <w:r w:rsidRPr="004765A7">
              <w:rPr>
                <w:lang w:val="en-US"/>
              </w:rPr>
              <w:t xml:space="preserve">4.9. </w:t>
            </w:r>
            <w:r w:rsidR="00460653" w:rsidRPr="004765A7">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765A7">
              <w:rPr>
                <w:lang w:val="en-US"/>
              </w:rPr>
              <w:t xml:space="preserve"> </w:t>
            </w:r>
            <w:r w:rsidR="00460653" w:rsidRPr="004765A7">
              <w:rPr>
                <w:lang w:val="en-US"/>
              </w:rPr>
              <w:t xml:space="preserve">şi pentru procedeele de execuţie utilizate. </w:t>
            </w:r>
          </w:p>
          <w:p w14:paraId="20A67A6B" w14:textId="77777777" w:rsidR="00460653" w:rsidRPr="004765A7" w:rsidRDefault="00A156C0" w:rsidP="00196AB4">
            <w:pPr>
              <w:pStyle w:val="NormalWeb"/>
              <w:tabs>
                <w:tab w:val="left" w:pos="567"/>
              </w:tabs>
              <w:spacing w:line="276" w:lineRule="auto"/>
              <w:ind w:firstLine="0"/>
              <w:rPr>
                <w:lang w:val="en-US"/>
              </w:rPr>
            </w:pPr>
            <w:r w:rsidRPr="004765A7">
              <w:rPr>
                <w:lang w:val="en-US"/>
              </w:rPr>
              <w:t xml:space="preserve">4.10. </w:t>
            </w:r>
            <w:r w:rsidR="00460653" w:rsidRPr="004765A7">
              <w:rPr>
                <w:lang w:val="en-US"/>
              </w:rPr>
              <w:t xml:space="preserve">Antreprenorul, prin </w:t>
            </w:r>
            <w:r w:rsidR="002F6A1E" w:rsidRPr="004765A7">
              <w:rPr>
                <w:lang w:val="en-US"/>
              </w:rPr>
              <w:t xml:space="preserve">atribuirea </w:t>
            </w:r>
            <w:r w:rsidR="00460653" w:rsidRPr="004765A7">
              <w:rPr>
                <w:lang w:val="en-US"/>
              </w:rPr>
              <w:t>ofertei în favoarea sa, se angajează să</w:t>
            </w:r>
            <w:r w:rsidR="00BC46B3" w:rsidRPr="004765A7">
              <w:rPr>
                <w:lang w:val="en-US"/>
              </w:rPr>
              <w:t xml:space="preserve"> prezinte</w:t>
            </w:r>
            <w:r w:rsidR="005D4B79" w:rsidRPr="004765A7">
              <w:rPr>
                <w:lang w:val="en-US"/>
              </w:rPr>
              <w:t xml:space="preserve"> </w:t>
            </w:r>
            <w:r w:rsidR="00EA64B0" w:rsidRPr="004765A7">
              <w:rPr>
                <w:lang w:val="en-US"/>
              </w:rPr>
              <w:t>garanţia de bună execuţie a contractului, în cuantum de __% din valoarea contractului atribuit.</w:t>
            </w:r>
          </w:p>
          <w:p w14:paraId="2DB323DA" w14:textId="77777777" w:rsidR="00267805" w:rsidRPr="004765A7" w:rsidRDefault="00A156C0" w:rsidP="00684D44">
            <w:pPr>
              <w:pStyle w:val="NormalWeb"/>
              <w:tabs>
                <w:tab w:val="left" w:pos="567"/>
              </w:tabs>
              <w:spacing w:line="276" w:lineRule="auto"/>
              <w:ind w:firstLine="0"/>
              <w:rPr>
                <w:lang w:val="en-US"/>
              </w:rPr>
            </w:pPr>
            <w:r w:rsidRPr="004765A7">
              <w:rPr>
                <w:lang w:val="en-US"/>
              </w:rPr>
              <w:t>4.11.</w:t>
            </w:r>
            <w:r w:rsidR="00A109E6" w:rsidRPr="004765A7">
              <w:rPr>
                <w:lang w:val="en-US"/>
              </w:rPr>
              <w:t xml:space="preserve"> Autoritatea contractantă eliberează/restituie</w:t>
            </w:r>
            <w:r w:rsidR="005D4B79" w:rsidRPr="004765A7">
              <w:rPr>
                <w:lang w:val="en-US"/>
              </w:rPr>
              <w:t xml:space="preserve"> </w:t>
            </w:r>
            <w:r w:rsidR="00A109E6" w:rsidRPr="004765A7">
              <w:rPr>
                <w:lang w:val="en-US"/>
              </w:rPr>
              <w:t>g</w:t>
            </w:r>
            <w:r w:rsidR="00460653" w:rsidRPr="004765A7">
              <w:rPr>
                <w:lang w:val="en-US"/>
              </w:rPr>
              <w:t>aranţia de bună execuţie Antreprenorului după semnarea procesului-verbal de recepţie finală</w:t>
            </w:r>
            <w:r w:rsidR="00A109E6" w:rsidRPr="004765A7">
              <w:rPr>
                <w:lang w:val="en-US"/>
              </w:rPr>
              <w:t>/ procesului-verbal la terminarea lucrărilor</w:t>
            </w:r>
            <w:r w:rsidR="00460653" w:rsidRPr="004765A7">
              <w:rPr>
                <w:lang w:val="en-US"/>
              </w:rPr>
              <w:t xml:space="preserve"> în cel mult 15 zile</w:t>
            </w:r>
            <w:r w:rsidR="00E838F8" w:rsidRPr="004765A7">
              <w:rPr>
                <w:lang w:val="en-US"/>
              </w:rPr>
              <w:t>.</w:t>
            </w:r>
            <w:r w:rsidR="005D4B79" w:rsidRPr="004765A7">
              <w:rPr>
                <w:lang w:val="en-US"/>
              </w:rPr>
              <w:t xml:space="preserve"> </w:t>
            </w:r>
            <w:r w:rsidR="00EB65F6" w:rsidRPr="004765A7">
              <w:rPr>
                <w:lang w:val="en-US"/>
              </w:rPr>
              <w:t>În cazul recepţiei cu obiecţii,</w:t>
            </w:r>
            <w:r w:rsidR="005D4B79" w:rsidRPr="004765A7">
              <w:rPr>
                <w:lang w:val="en-US"/>
              </w:rPr>
              <w:t xml:space="preserve"> </w:t>
            </w:r>
            <w:r w:rsidR="00EB65F6" w:rsidRPr="004765A7">
              <w:rPr>
                <w:lang w:val="en-US"/>
              </w:rPr>
              <w:t xml:space="preserve">garanţia se va restitui în cel mult 15 zile după înlăturarea </w:t>
            </w:r>
            <w:r w:rsidR="00EB65F6" w:rsidRPr="004765A7">
              <w:rPr>
                <w:lang w:val="en-US"/>
              </w:rPr>
              <w:lastRenderedPageBreak/>
              <w:t>acestora.</w:t>
            </w:r>
          </w:p>
          <w:p w14:paraId="4C7338E3" w14:textId="77777777" w:rsidR="00460653" w:rsidRPr="004765A7" w:rsidRDefault="00A156C0" w:rsidP="00196AB4">
            <w:pPr>
              <w:pStyle w:val="NormalWeb"/>
              <w:tabs>
                <w:tab w:val="left" w:pos="567"/>
              </w:tabs>
              <w:spacing w:line="276" w:lineRule="auto"/>
              <w:ind w:firstLine="0"/>
              <w:rPr>
                <w:lang w:val="en-US"/>
              </w:rPr>
            </w:pPr>
            <w:r w:rsidRPr="004765A7">
              <w:rPr>
                <w:lang w:val="en-US"/>
              </w:rPr>
              <w:t>4.12</w:t>
            </w:r>
            <w:proofErr w:type="gramStart"/>
            <w:r w:rsidRPr="004765A7">
              <w:rPr>
                <w:lang w:val="en-US"/>
              </w:rPr>
              <w:t>.</w:t>
            </w:r>
            <w:r w:rsidR="00460653" w:rsidRPr="004765A7">
              <w:rPr>
                <w:lang w:val="en-US"/>
              </w:rPr>
              <w:t>Antreprenorul</w:t>
            </w:r>
            <w:proofErr w:type="gramEnd"/>
            <w:r w:rsidR="00460653" w:rsidRPr="004765A7">
              <w:rPr>
                <w:lang w:val="en-US"/>
              </w:rPr>
              <w:t xml:space="preserve"> trebuie să constituie garanţia de bună execuţie după primirea scris</w:t>
            </w:r>
            <w:r w:rsidR="00404C0D" w:rsidRPr="004765A7">
              <w:rPr>
                <w:lang w:val="en-US"/>
              </w:rPr>
              <w:t>orii de acceptare, dar nu mai târ</w:t>
            </w:r>
            <w:r w:rsidR="00460653" w:rsidRPr="004765A7">
              <w:rPr>
                <w:lang w:val="en-US"/>
              </w:rPr>
              <w:t>ziu de dat</w:t>
            </w:r>
            <w:r w:rsidR="00404C0D" w:rsidRPr="004765A7">
              <w:rPr>
                <w:lang w:val="en-US"/>
              </w:rPr>
              <w:t>a încheierii contractului. Atât</w:t>
            </w:r>
            <w:r w:rsidR="00460653" w:rsidRPr="004765A7">
              <w:rPr>
                <w:lang w:val="en-US"/>
              </w:rPr>
              <w:t xml:space="preserve"> timp c</w:t>
            </w:r>
            <w:r w:rsidR="00404C0D" w:rsidRPr="004765A7">
              <w:rPr>
                <w:lang w:val="en-US"/>
              </w:rPr>
              <w:t>â</w:t>
            </w:r>
            <w:r w:rsidR="00460653" w:rsidRPr="004765A7">
              <w:rPr>
                <w:lang w:val="en-US"/>
              </w:rPr>
              <w:t>t el nu şi-</w:t>
            </w:r>
            <w:proofErr w:type="gramStart"/>
            <w:r w:rsidR="00460653" w:rsidRPr="004765A7">
              <w:rPr>
                <w:lang w:val="en-US"/>
              </w:rPr>
              <w:t>a</w:t>
            </w:r>
            <w:proofErr w:type="gramEnd"/>
            <w:r w:rsidR="00460653" w:rsidRPr="004765A7">
              <w:rPr>
                <w:lang w:val="en-US"/>
              </w:rPr>
              <w:t xml:space="preserve"> îndeplinit această obligaţiune, Beneficiarul poate să reţină garanţia</w:t>
            </w:r>
            <w:r w:rsidR="005D4B79" w:rsidRPr="004765A7">
              <w:rPr>
                <w:lang w:val="en-US"/>
              </w:rPr>
              <w:t xml:space="preserve"> </w:t>
            </w:r>
            <w:r w:rsidR="00E364D5" w:rsidRPr="004765A7">
              <w:rPr>
                <w:lang w:val="en-US"/>
              </w:rPr>
              <w:t>Antreprenorului</w:t>
            </w:r>
            <w:r w:rsidR="00460653" w:rsidRPr="004765A7">
              <w:rPr>
                <w:lang w:val="en-US"/>
              </w:rPr>
              <w:t xml:space="preserve"> pentru ofertă. </w:t>
            </w:r>
          </w:p>
          <w:p w14:paraId="7B5A3C5F" w14:textId="77777777" w:rsidR="00460653" w:rsidRPr="004765A7" w:rsidRDefault="00A156C0" w:rsidP="00196AB4">
            <w:pPr>
              <w:pStyle w:val="NormalWeb"/>
              <w:tabs>
                <w:tab w:val="left" w:pos="567"/>
              </w:tabs>
              <w:spacing w:line="276" w:lineRule="auto"/>
              <w:ind w:firstLine="0"/>
              <w:rPr>
                <w:lang w:val="en-US"/>
              </w:rPr>
            </w:pPr>
            <w:r w:rsidRPr="004765A7">
              <w:rPr>
                <w:lang w:val="en-US"/>
              </w:rPr>
              <w:t>4.1</w:t>
            </w:r>
            <w:r w:rsidR="00893327" w:rsidRPr="004765A7">
              <w:rPr>
                <w:lang w:val="en-US"/>
              </w:rPr>
              <w:t>3</w:t>
            </w:r>
            <w:r w:rsidRPr="004765A7">
              <w:rPr>
                <w:lang w:val="en-US"/>
              </w:rPr>
              <w:t xml:space="preserve">. </w:t>
            </w:r>
            <w:r w:rsidR="00460653" w:rsidRPr="004765A7">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765A7" w:rsidRDefault="00A156C0" w:rsidP="00196AB4">
            <w:pPr>
              <w:pStyle w:val="NormalWeb"/>
              <w:tabs>
                <w:tab w:val="left" w:pos="567"/>
              </w:tabs>
              <w:spacing w:line="276" w:lineRule="auto"/>
              <w:ind w:firstLine="0"/>
              <w:rPr>
                <w:lang w:val="en-US"/>
              </w:rPr>
            </w:pPr>
            <w:r w:rsidRPr="004765A7">
              <w:rPr>
                <w:lang w:val="en-US"/>
              </w:rPr>
              <w:t>4.1</w:t>
            </w:r>
            <w:r w:rsidR="00893327" w:rsidRPr="004765A7">
              <w:rPr>
                <w:lang w:val="en-US"/>
              </w:rPr>
              <w:t>4</w:t>
            </w:r>
            <w:r w:rsidRPr="004765A7">
              <w:rPr>
                <w:lang w:val="en-US"/>
              </w:rPr>
              <w:t xml:space="preserve">. </w:t>
            </w:r>
            <w:r w:rsidR="00460653" w:rsidRPr="004765A7">
              <w:rPr>
                <w:lang w:val="en-US"/>
              </w:rPr>
              <w:t>La lucrările la care se fac încercări, se consideră calitatea probei îndeplinită at</w:t>
            </w:r>
            <w:r w:rsidR="00E171D4" w:rsidRPr="004765A7">
              <w:rPr>
                <w:lang w:val="en-US"/>
              </w:rPr>
              <w:t>â</w:t>
            </w:r>
            <w:r w:rsidR="00460653" w:rsidRPr="004765A7">
              <w:rPr>
                <w:lang w:val="en-US"/>
              </w:rPr>
              <w:t>ta timp c</w:t>
            </w:r>
            <w:r w:rsidR="00E171D4" w:rsidRPr="004765A7">
              <w:rPr>
                <w:lang w:val="en-US"/>
              </w:rPr>
              <w:t>â</w:t>
            </w:r>
            <w:r w:rsidR="00460653" w:rsidRPr="004765A7">
              <w:rPr>
                <w:lang w:val="en-US"/>
              </w:rPr>
              <w:t xml:space="preserve">t rezultatele se înscriu în limitele admise prin reglementările tehnice. </w:t>
            </w:r>
          </w:p>
          <w:p w14:paraId="383A4756" w14:textId="77777777" w:rsidR="00460653" w:rsidRPr="004765A7" w:rsidRDefault="00A156C0" w:rsidP="00196AB4">
            <w:pPr>
              <w:pStyle w:val="NormalWeb"/>
              <w:tabs>
                <w:tab w:val="left" w:pos="567"/>
              </w:tabs>
              <w:spacing w:line="276" w:lineRule="auto"/>
              <w:ind w:firstLine="0"/>
              <w:rPr>
                <w:lang w:val="en-US"/>
              </w:rPr>
            </w:pPr>
            <w:r w:rsidRPr="004765A7">
              <w:rPr>
                <w:lang w:val="en-US"/>
              </w:rPr>
              <w:t>4.</w:t>
            </w:r>
            <w:r w:rsidR="00603AB4" w:rsidRPr="004765A7">
              <w:rPr>
                <w:lang w:val="en-US"/>
              </w:rPr>
              <w:t xml:space="preserve">15. Beneficiarul </w:t>
            </w:r>
            <w:proofErr w:type="gramStart"/>
            <w:r w:rsidR="00603AB4" w:rsidRPr="004765A7">
              <w:rPr>
                <w:lang w:val="en-US"/>
              </w:rPr>
              <w:t>are</w:t>
            </w:r>
            <w:proofErr w:type="gramEnd"/>
            <w:r w:rsidR="00603AB4" w:rsidRPr="004765A7">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765A7" w:rsidRDefault="00A156C0" w:rsidP="00196AB4">
            <w:pPr>
              <w:pStyle w:val="NormalWeb"/>
              <w:tabs>
                <w:tab w:val="left" w:pos="567"/>
              </w:tabs>
              <w:spacing w:line="276" w:lineRule="auto"/>
              <w:ind w:firstLine="0"/>
              <w:rPr>
                <w:lang w:val="en-US"/>
              </w:rPr>
            </w:pPr>
            <w:r w:rsidRPr="004765A7">
              <w:rPr>
                <w:lang w:val="en-US"/>
              </w:rPr>
              <w:t>4.1</w:t>
            </w:r>
            <w:r w:rsidR="00040EA0" w:rsidRPr="004765A7">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765A7" w:rsidRDefault="00A156C0" w:rsidP="00196AB4">
            <w:pPr>
              <w:pStyle w:val="NormalWeb"/>
              <w:tabs>
                <w:tab w:val="left" w:pos="567"/>
              </w:tabs>
              <w:spacing w:line="276" w:lineRule="auto"/>
              <w:ind w:firstLine="0"/>
              <w:rPr>
                <w:lang w:val="en-US"/>
              </w:rPr>
            </w:pPr>
            <w:r w:rsidRPr="004765A7">
              <w:rPr>
                <w:lang w:val="en-US"/>
              </w:rPr>
              <w:t>4.1</w:t>
            </w:r>
            <w:r w:rsidR="00893327" w:rsidRPr="004765A7">
              <w:rPr>
                <w:lang w:val="en-US"/>
              </w:rPr>
              <w:t>7</w:t>
            </w:r>
            <w:r w:rsidRPr="004765A7">
              <w:rPr>
                <w:lang w:val="en-US"/>
              </w:rPr>
              <w:t xml:space="preserve">. </w:t>
            </w:r>
            <w:r w:rsidR="00460653" w:rsidRPr="004765A7">
              <w:rPr>
                <w:lang w:val="en-US"/>
              </w:rPr>
              <w:t>Dacă Antreprenorul consideră că dispoziţiile Beneficiarului s</w:t>
            </w:r>
            <w:r w:rsidR="00183D79" w:rsidRPr="004765A7">
              <w:rPr>
                <w:lang w:val="en-US"/>
              </w:rPr>
              <w:t>u</w:t>
            </w:r>
            <w:r w:rsidR="00460653" w:rsidRPr="004765A7">
              <w:rPr>
                <w:lang w:val="en-US"/>
              </w:rPr>
              <w:t xml:space="preserve">nt nejustificate sau inoportune, el poate </w:t>
            </w:r>
            <w:r w:rsidR="00E171D4" w:rsidRPr="004765A7">
              <w:rPr>
                <w:lang w:val="en-US"/>
              </w:rPr>
              <w:t>înainta</w:t>
            </w:r>
            <w:r w:rsidR="005D4B79" w:rsidRPr="004765A7">
              <w:rPr>
                <w:lang w:val="en-US"/>
              </w:rPr>
              <w:t xml:space="preserve"> </w:t>
            </w:r>
            <w:r w:rsidR="00460653" w:rsidRPr="004765A7">
              <w:rPr>
                <w:lang w:val="en-US"/>
              </w:rPr>
              <w:t xml:space="preserve">obiecţii, dar acestea nu îl </w:t>
            </w:r>
            <w:r w:rsidR="00E171D4" w:rsidRPr="004765A7">
              <w:rPr>
                <w:lang w:val="en-US"/>
              </w:rPr>
              <w:t>scutește</w:t>
            </w:r>
            <w:r w:rsidR="005D4B79" w:rsidRPr="004765A7">
              <w:rPr>
                <w:lang w:val="en-US"/>
              </w:rPr>
              <w:t xml:space="preserve"> </w:t>
            </w:r>
            <w:r w:rsidR="00460653" w:rsidRPr="004765A7">
              <w:rPr>
                <w:lang w:val="en-US"/>
              </w:rPr>
              <w:t xml:space="preserve">de </w:t>
            </w:r>
            <w:r w:rsidR="00E364D5" w:rsidRPr="004765A7">
              <w:rPr>
                <w:lang w:val="en-US"/>
              </w:rPr>
              <w:t xml:space="preserve">obligația de </w:t>
            </w:r>
            <w:r w:rsidR="00460653" w:rsidRPr="004765A7">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765A7" w:rsidRDefault="00A156C0" w:rsidP="00196AB4">
            <w:pPr>
              <w:pStyle w:val="NormalWeb"/>
              <w:tabs>
                <w:tab w:val="left" w:pos="567"/>
              </w:tabs>
              <w:spacing w:line="276" w:lineRule="auto"/>
              <w:ind w:firstLine="0"/>
              <w:rPr>
                <w:lang w:val="en-US"/>
              </w:rPr>
            </w:pPr>
            <w:r w:rsidRPr="004765A7">
              <w:rPr>
                <w:lang w:val="en-US"/>
              </w:rPr>
              <w:t>4.1</w:t>
            </w:r>
            <w:r w:rsidR="00893327" w:rsidRPr="004765A7">
              <w:rPr>
                <w:lang w:val="en-US"/>
              </w:rPr>
              <w:t>8</w:t>
            </w:r>
            <w:r w:rsidRPr="004765A7">
              <w:rPr>
                <w:lang w:val="en-US"/>
              </w:rPr>
              <w:t xml:space="preserve">. </w:t>
            </w:r>
            <w:r w:rsidR="00460653" w:rsidRPr="004765A7">
              <w:rPr>
                <w:lang w:val="en-US"/>
              </w:rPr>
              <w:t>Trasarea axelor principale, bornelor de referinţă, căilor de circulaţieşi limitelor terenului pus la dispoziţia Antreprenorului, precum şi materializarea cotelor de nivel în i</w:t>
            </w:r>
            <w:r w:rsidR="00183D79" w:rsidRPr="004765A7">
              <w:rPr>
                <w:lang w:val="en-US"/>
              </w:rPr>
              <w:t>mediata apropiere a terenului, su</w:t>
            </w:r>
            <w:r w:rsidR="00460653" w:rsidRPr="004765A7">
              <w:rPr>
                <w:lang w:val="en-US"/>
              </w:rPr>
              <w:t>nt</w:t>
            </w:r>
            <w:r w:rsidR="005D4B79" w:rsidRPr="004765A7">
              <w:rPr>
                <w:lang w:val="en-US"/>
              </w:rPr>
              <w:t xml:space="preserve"> </w:t>
            </w:r>
            <w:r w:rsidR="00460653" w:rsidRPr="004765A7">
              <w:rPr>
                <w:lang w:val="en-US"/>
              </w:rPr>
              <w:t xml:space="preserve">obligaţiuni ale Antreprenorului. </w:t>
            </w:r>
          </w:p>
          <w:p w14:paraId="5A7959BE" w14:textId="77777777" w:rsidR="00460653" w:rsidRPr="004765A7" w:rsidRDefault="00A156C0" w:rsidP="00196AB4">
            <w:pPr>
              <w:pStyle w:val="NormalWeb"/>
              <w:tabs>
                <w:tab w:val="left" w:pos="567"/>
              </w:tabs>
              <w:spacing w:line="276" w:lineRule="auto"/>
              <w:ind w:firstLine="0"/>
              <w:rPr>
                <w:lang w:val="en-US"/>
              </w:rPr>
            </w:pPr>
            <w:r w:rsidRPr="004765A7">
              <w:rPr>
                <w:lang w:val="en-US"/>
              </w:rPr>
              <w:t>4.</w:t>
            </w:r>
            <w:r w:rsidR="00893327" w:rsidRPr="004765A7">
              <w:rPr>
                <w:lang w:val="en-US"/>
              </w:rPr>
              <w:t>19</w:t>
            </w:r>
            <w:r w:rsidRPr="004765A7">
              <w:rPr>
                <w:lang w:val="en-US"/>
              </w:rPr>
              <w:t xml:space="preserve">. </w:t>
            </w:r>
            <w:r w:rsidR="00460653" w:rsidRPr="004765A7">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765A7" w:rsidRDefault="00A156C0" w:rsidP="00196AB4">
            <w:pPr>
              <w:pStyle w:val="NormalWeb"/>
              <w:tabs>
                <w:tab w:val="left" w:pos="567"/>
              </w:tabs>
              <w:spacing w:line="276" w:lineRule="auto"/>
              <w:ind w:firstLine="0"/>
              <w:rPr>
                <w:lang w:val="en-US"/>
              </w:rPr>
            </w:pPr>
            <w:r w:rsidRPr="004765A7">
              <w:rPr>
                <w:lang w:val="en-US"/>
              </w:rPr>
              <w:t>4.2</w:t>
            </w:r>
            <w:r w:rsidR="00893327" w:rsidRPr="004765A7">
              <w:rPr>
                <w:lang w:val="en-US"/>
              </w:rPr>
              <w:t>0</w:t>
            </w:r>
            <w:r w:rsidRPr="004765A7">
              <w:rPr>
                <w:lang w:val="en-US"/>
              </w:rPr>
              <w:t xml:space="preserve">. </w:t>
            </w:r>
            <w:r w:rsidR="00460653" w:rsidRPr="004765A7">
              <w:rPr>
                <w:lang w:val="en-US"/>
              </w:rPr>
              <w:t>Ridicările de teren, trasările şi cotele de nivel, precum şi alte documente puse la dispoziţia Antreprenorului de către Beneficiar pentru executarea contractului s</w:t>
            </w:r>
            <w:r w:rsidR="00E10C0A" w:rsidRPr="004765A7">
              <w:rPr>
                <w:lang w:val="en-US"/>
              </w:rPr>
              <w:t>u</w:t>
            </w:r>
            <w:r w:rsidR="00460653" w:rsidRPr="004765A7">
              <w:rPr>
                <w:lang w:val="en-US"/>
              </w:rPr>
              <w:t>nt hotărâtoare. Antreprenorul este obligat să verifice documentele primite şi să înştiinţeze Beneficiarul cu privire la erorile şi</w:t>
            </w:r>
            <w:r w:rsidR="005D4B79" w:rsidRPr="004765A7">
              <w:rPr>
                <w:lang w:val="en-US"/>
              </w:rPr>
              <w:t xml:space="preserve"> </w:t>
            </w:r>
            <w:r w:rsidR="00460653" w:rsidRPr="004765A7">
              <w:rPr>
                <w:lang w:val="en-US"/>
              </w:rPr>
              <w:t xml:space="preserve">inexactităţile constatate sau presupuse. </w:t>
            </w:r>
          </w:p>
          <w:p w14:paraId="23331121" w14:textId="77777777" w:rsidR="00460653" w:rsidRPr="004765A7" w:rsidRDefault="00A156C0" w:rsidP="00196AB4">
            <w:pPr>
              <w:pStyle w:val="NormalWeb"/>
              <w:tabs>
                <w:tab w:val="left" w:pos="567"/>
              </w:tabs>
              <w:spacing w:line="276" w:lineRule="auto"/>
              <w:ind w:firstLine="0"/>
              <w:rPr>
                <w:lang w:val="en-US"/>
              </w:rPr>
            </w:pPr>
            <w:r w:rsidRPr="004765A7">
              <w:rPr>
                <w:lang w:val="en-US"/>
              </w:rPr>
              <w:t>4.2</w:t>
            </w:r>
            <w:r w:rsidR="00893327" w:rsidRPr="004765A7">
              <w:rPr>
                <w:lang w:val="en-US"/>
              </w:rPr>
              <w:t>1</w:t>
            </w:r>
            <w:r w:rsidRPr="004765A7">
              <w:rPr>
                <w:lang w:val="en-US"/>
              </w:rPr>
              <w:t xml:space="preserve">. </w:t>
            </w:r>
            <w:r w:rsidR="00460653" w:rsidRPr="004765A7">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765A7">
              <w:rPr>
                <w:lang w:val="en-US"/>
              </w:rPr>
              <w:t>prevederilor legale și obligațiunilor contractuale și profesionale</w:t>
            </w:r>
            <w:r w:rsidR="00460653" w:rsidRPr="004765A7">
              <w:rPr>
                <w:lang w:val="en-US"/>
              </w:rPr>
              <w:t xml:space="preserve">. </w:t>
            </w:r>
          </w:p>
          <w:p w14:paraId="7924F23B" w14:textId="77777777" w:rsidR="00460653" w:rsidRPr="004765A7" w:rsidRDefault="00A156C0" w:rsidP="00196AB4">
            <w:pPr>
              <w:pStyle w:val="NormalWeb"/>
              <w:tabs>
                <w:tab w:val="left" w:pos="567"/>
              </w:tabs>
              <w:spacing w:line="276" w:lineRule="auto"/>
              <w:ind w:firstLine="0"/>
              <w:rPr>
                <w:lang w:val="en-US"/>
              </w:rPr>
            </w:pPr>
            <w:r w:rsidRPr="004765A7">
              <w:rPr>
                <w:lang w:val="en-US"/>
              </w:rPr>
              <w:t>4.2</w:t>
            </w:r>
            <w:r w:rsidR="00893327" w:rsidRPr="004765A7">
              <w:rPr>
                <w:lang w:val="en-US"/>
              </w:rPr>
              <w:t>2</w:t>
            </w:r>
            <w:r w:rsidRPr="004765A7">
              <w:rPr>
                <w:lang w:val="en-US"/>
              </w:rPr>
              <w:t xml:space="preserve">. </w:t>
            </w:r>
            <w:r w:rsidR="00460653" w:rsidRPr="004765A7">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765A7" w:rsidRDefault="00A156C0" w:rsidP="00196AB4">
            <w:pPr>
              <w:pStyle w:val="NormalWeb"/>
              <w:tabs>
                <w:tab w:val="left" w:pos="567"/>
              </w:tabs>
              <w:spacing w:line="276" w:lineRule="auto"/>
              <w:ind w:firstLine="0"/>
              <w:rPr>
                <w:lang w:val="en-US"/>
              </w:rPr>
            </w:pPr>
            <w:r w:rsidRPr="004765A7">
              <w:rPr>
                <w:lang w:val="en-US"/>
              </w:rPr>
              <w:t>4.2</w:t>
            </w:r>
            <w:r w:rsidR="00893327" w:rsidRPr="004765A7">
              <w:rPr>
                <w:lang w:val="en-US"/>
              </w:rPr>
              <w:t>3</w:t>
            </w:r>
            <w:r w:rsidRPr="004765A7">
              <w:rPr>
                <w:lang w:val="en-US"/>
              </w:rPr>
              <w:t xml:space="preserve">. </w:t>
            </w:r>
            <w:r w:rsidR="00460653" w:rsidRPr="004765A7">
              <w:rPr>
                <w:lang w:val="en-US"/>
              </w:rPr>
              <w:t xml:space="preserve">În cazul neexecutării de către Antreprenor a dispoziţiilor din punctul 2.1., Beneficiarul poate </w:t>
            </w:r>
            <w:r w:rsidR="00460653" w:rsidRPr="004765A7">
              <w:rPr>
                <w:lang w:val="en-US"/>
              </w:rPr>
              <w:lastRenderedPageBreak/>
              <w:t xml:space="preserve">opri lucrările, </w:t>
            </w:r>
            <w:r w:rsidR="00F53F69" w:rsidRPr="004765A7">
              <w:rPr>
                <w:lang w:val="en-US"/>
              </w:rPr>
              <w:t xml:space="preserve">prin </w:t>
            </w:r>
            <w:r w:rsidR="00E364D5" w:rsidRPr="004765A7">
              <w:rPr>
                <w:lang w:val="en-US"/>
              </w:rPr>
              <w:t xml:space="preserve">rezoluțiunea </w:t>
            </w:r>
            <w:r w:rsidR="00F53F69" w:rsidRPr="004765A7">
              <w:rPr>
                <w:lang w:val="en-US"/>
              </w:rPr>
              <w:t>contractului</w:t>
            </w:r>
            <w:r w:rsidR="00460653" w:rsidRPr="004765A7">
              <w:rPr>
                <w:lang w:val="en-US"/>
              </w:rPr>
              <w:t xml:space="preserve">, în condiţiile legii, </w:t>
            </w:r>
            <w:r w:rsidR="00F53F69" w:rsidRPr="004765A7">
              <w:rPr>
                <w:lang w:val="en-US"/>
              </w:rPr>
              <w:t>totodată A</w:t>
            </w:r>
            <w:r w:rsidR="00316769" w:rsidRPr="004765A7">
              <w:rPr>
                <w:lang w:val="en-US"/>
              </w:rPr>
              <w:t xml:space="preserve">ntreprenorul </w:t>
            </w:r>
            <w:r w:rsidR="00460653" w:rsidRPr="004765A7">
              <w:rPr>
                <w:lang w:val="en-US"/>
              </w:rPr>
              <w:t>compense</w:t>
            </w:r>
            <w:r w:rsidR="00316769" w:rsidRPr="004765A7">
              <w:rPr>
                <w:lang w:val="en-US"/>
              </w:rPr>
              <w:t>ază</w:t>
            </w:r>
            <w:r w:rsidR="00460653" w:rsidRPr="004765A7">
              <w:rPr>
                <w:lang w:val="en-US"/>
              </w:rPr>
              <w:t xml:space="preserve"> cheltuielile aferente suportate de Beneficiar în legătură cu faptul neexecutării. </w:t>
            </w:r>
          </w:p>
          <w:p w14:paraId="42DBA1FC" w14:textId="77777777" w:rsidR="00460653" w:rsidRPr="004765A7" w:rsidRDefault="00BE5A1E" w:rsidP="00196AB4">
            <w:pPr>
              <w:pStyle w:val="NormalWeb"/>
              <w:tabs>
                <w:tab w:val="left" w:pos="567"/>
              </w:tabs>
              <w:spacing w:line="276" w:lineRule="auto"/>
              <w:ind w:firstLine="0"/>
              <w:rPr>
                <w:lang w:val="en-US"/>
              </w:rPr>
            </w:pPr>
            <w:r w:rsidRPr="004765A7">
              <w:rPr>
                <w:lang w:val="en-US"/>
              </w:rPr>
              <w:t>4.2</w:t>
            </w:r>
            <w:r w:rsidR="00893327" w:rsidRPr="004765A7">
              <w:rPr>
                <w:lang w:val="en-US"/>
              </w:rPr>
              <w:t>4</w:t>
            </w:r>
            <w:r w:rsidRPr="004765A7">
              <w:rPr>
                <w:lang w:val="en-US"/>
              </w:rPr>
              <w:t xml:space="preserve">. </w:t>
            </w:r>
            <w:r w:rsidR="00460653" w:rsidRPr="004765A7">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765A7" w:rsidRDefault="00BE5A1E" w:rsidP="00196AB4">
            <w:pPr>
              <w:pStyle w:val="NormalWeb"/>
              <w:tabs>
                <w:tab w:val="left" w:pos="567"/>
              </w:tabs>
              <w:spacing w:line="276" w:lineRule="auto"/>
              <w:ind w:firstLine="0"/>
              <w:rPr>
                <w:lang w:val="en-US"/>
              </w:rPr>
            </w:pPr>
            <w:r w:rsidRPr="004765A7">
              <w:rPr>
                <w:lang w:val="en-US"/>
              </w:rPr>
              <w:t>4.2</w:t>
            </w:r>
            <w:r w:rsidR="00893327" w:rsidRPr="004765A7">
              <w:rPr>
                <w:lang w:val="en-US"/>
              </w:rPr>
              <w:t>5</w:t>
            </w:r>
            <w:r w:rsidRPr="004765A7">
              <w:rPr>
                <w:lang w:val="en-US"/>
              </w:rPr>
              <w:t xml:space="preserve">. </w:t>
            </w:r>
            <w:r w:rsidR="00460653" w:rsidRPr="004765A7">
              <w:rPr>
                <w:lang w:val="en-US"/>
              </w:rPr>
              <w:t>În timpul desfăşurării lucrărilor, Antreprenorul are obligaţia să menţină căile de acces libere, să retragă utilajele, să îndepărteze surplusurile de materiale, deşeuri</w:t>
            </w:r>
            <w:r w:rsidR="005D4B79" w:rsidRPr="004765A7">
              <w:rPr>
                <w:lang w:val="en-US"/>
              </w:rPr>
              <w:t xml:space="preserve"> </w:t>
            </w:r>
            <w:r w:rsidR="00460653" w:rsidRPr="004765A7">
              <w:rPr>
                <w:lang w:val="en-US"/>
              </w:rPr>
              <w:t>şi lucrări provizorii de orice fel, care nu s</w:t>
            </w:r>
            <w:r w:rsidR="00183D79" w:rsidRPr="004765A7">
              <w:rPr>
                <w:lang w:val="en-US"/>
              </w:rPr>
              <w:t>u</w:t>
            </w:r>
            <w:r w:rsidR="00460653" w:rsidRPr="004765A7">
              <w:rPr>
                <w:lang w:val="en-US"/>
              </w:rPr>
              <w:t>nt necesare, iar la terminarea lucrărilor, Antreprenorul va evacua de pe şantier toate utilajele de construcţie, surplusurile de materiale, deşeurile</w:t>
            </w:r>
            <w:r w:rsidR="005D4B79" w:rsidRPr="004765A7">
              <w:rPr>
                <w:lang w:val="en-US"/>
              </w:rPr>
              <w:t xml:space="preserve"> </w:t>
            </w:r>
            <w:r w:rsidR="00460653" w:rsidRPr="004765A7">
              <w:rPr>
                <w:lang w:val="en-US"/>
              </w:rPr>
              <w:t xml:space="preserve">şi lucrările provizorii. </w:t>
            </w:r>
          </w:p>
          <w:p w14:paraId="42718144" w14:textId="77777777" w:rsidR="00B96242" w:rsidRPr="004765A7" w:rsidRDefault="00BE5A1E" w:rsidP="00196AB4">
            <w:pPr>
              <w:pStyle w:val="NormalWeb"/>
              <w:tabs>
                <w:tab w:val="left" w:pos="426"/>
                <w:tab w:val="left" w:pos="3645"/>
              </w:tabs>
              <w:spacing w:line="276" w:lineRule="auto"/>
              <w:ind w:firstLine="0"/>
              <w:rPr>
                <w:lang w:val="en-US"/>
              </w:rPr>
            </w:pPr>
            <w:r w:rsidRPr="004765A7">
              <w:rPr>
                <w:lang w:val="en-US"/>
              </w:rPr>
              <w:t>4.2</w:t>
            </w:r>
            <w:r w:rsidR="00893327" w:rsidRPr="004765A7">
              <w:rPr>
                <w:lang w:val="en-US"/>
              </w:rPr>
              <w:t>6</w:t>
            </w:r>
            <w:r w:rsidRPr="004765A7">
              <w:rPr>
                <w:lang w:val="en-US"/>
              </w:rPr>
              <w:t xml:space="preserve">. </w:t>
            </w:r>
            <w:r w:rsidR="00460653" w:rsidRPr="004765A7">
              <w:rPr>
                <w:lang w:val="en-US"/>
              </w:rPr>
              <w:t>Beneficiarul trebuie să obţină, pe propria cheltuială, toate avizele, autorizaţiile</w:t>
            </w:r>
            <w:r w:rsidR="005D4B79" w:rsidRPr="004765A7">
              <w:rPr>
                <w:lang w:val="en-US"/>
              </w:rPr>
              <w:t xml:space="preserve"> </w:t>
            </w:r>
            <w:r w:rsidR="00460653" w:rsidRPr="004765A7">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765A7"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765A7" w:rsidRDefault="00BE5A1E" w:rsidP="00196AB4">
            <w:pPr>
              <w:pStyle w:val="NormalWeb"/>
              <w:tabs>
                <w:tab w:val="left" w:pos="567"/>
              </w:tabs>
              <w:spacing w:line="276" w:lineRule="auto"/>
              <w:ind w:firstLine="0"/>
              <w:rPr>
                <w:lang w:val="en-US"/>
              </w:rPr>
            </w:pPr>
            <w:r w:rsidRPr="004765A7">
              <w:rPr>
                <w:lang w:val="en-US"/>
              </w:rPr>
              <w:t xml:space="preserve">6.1. </w:t>
            </w:r>
            <w:r w:rsidR="005B666D" w:rsidRPr="004765A7">
              <w:rPr>
                <w:lang w:val="en-US"/>
              </w:rPr>
              <w:t>Antreprenorul este obligat să execute toate lucrările, prevăzute în contract, în termenele stabilite prin graficul general de realizare a lucrărilor şi graficul de execuţie</w:t>
            </w:r>
            <w:r w:rsidR="005D4B79" w:rsidRPr="004765A7">
              <w:rPr>
                <w:lang w:val="en-US"/>
              </w:rPr>
              <w:t xml:space="preserve"> </w:t>
            </w:r>
            <w:r w:rsidR="005B666D" w:rsidRPr="004765A7">
              <w:rPr>
                <w:lang w:val="en-US"/>
              </w:rPr>
              <w:t xml:space="preserve">şi de o calitate corespunzătoare prevederilor actelor normative </w:t>
            </w:r>
            <w:proofErr w:type="gramStart"/>
            <w:r w:rsidR="005B666D" w:rsidRPr="004765A7">
              <w:rPr>
                <w:lang w:val="en-US"/>
              </w:rPr>
              <w:t>şi  prezentului</w:t>
            </w:r>
            <w:proofErr w:type="gramEnd"/>
            <w:r w:rsidR="005B666D" w:rsidRPr="004765A7">
              <w:rPr>
                <w:lang w:val="en-US"/>
              </w:rPr>
              <w:t xml:space="preserve"> contract.</w:t>
            </w:r>
          </w:p>
          <w:p w14:paraId="0797AEC6" w14:textId="77777777" w:rsidR="005B666D" w:rsidRPr="004765A7" w:rsidRDefault="00BE5A1E" w:rsidP="00196AB4">
            <w:pPr>
              <w:pStyle w:val="NormalWeb"/>
              <w:tabs>
                <w:tab w:val="left" w:pos="567"/>
              </w:tabs>
              <w:spacing w:line="276" w:lineRule="auto"/>
              <w:ind w:firstLine="0"/>
              <w:rPr>
                <w:lang w:val="en-US"/>
              </w:rPr>
            </w:pPr>
            <w:r w:rsidRPr="004765A7">
              <w:rPr>
                <w:lang w:val="en-US"/>
              </w:rPr>
              <w:t xml:space="preserve">6.2. </w:t>
            </w:r>
            <w:r w:rsidR="005B666D" w:rsidRPr="004765A7">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765A7" w:rsidRDefault="00BE5A1E" w:rsidP="00196AB4">
            <w:pPr>
              <w:pStyle w:val="NormalWeb"/>
              <w:tabs>
                <w:tab w:val="left" w:pos="567"/>
              </w:tabs>
              <w:spacing w:line="276" w:lineRule="auto"/>
              <w:ind w:firstLine="0"/>
              <w:rPr>
                <w:lang w:val="en-US"/>
              </w:rPr>
            </w:pPr>
            <w:r w:rsidRPr="004765A7">
              <w:rPr>
                <w:lang w:val="en-US"/>
              </w:rPr>
              <w:t xml:space="preserve">6.3. </w:t>
            </w:r>
            <w:r w:rsidR="005B666D" w:rsidRPr="004765A7">
              <w:rPr>
                <w:lang w:val="en-US"/>
              </w:rPr>
              <w:t xml:space="preserve">Pe parcursul execuţiei lucrărilor, Antreprenorul este obligat să comunice, la cererea Beneficiarului, datele de </w:t>
            </w:r>
            <w:r w:rsidR="00E364D5" w:rsidRPr="004765A7">
              <w:rPr>
                <w:lang w:val="en-US"/>
              </w:rPr>
              <w:t>identificare</w:t>
            </w:r>
            <w:r w:rsidR="005D4B79" w:rsidRPr="004765A7">
              <w:rPr>
                <w:lang w:val="en-US"/>
              </w:rPr>
              <w:t xml:space="preserve"> </w:t>
            </w:r>
            <w:r w:rsidR="005B666D" w:rsidRPr="004765A7">
              <w:rPr>
                <w:lang w:val="en-US"/>
              </w:rPr>
              <w:t xml:space="preserve">ale subantreprenorilor. </w:t>
            </w:r>
          </w:p>
          <w:p w14:paraId="05BB78E2" w14:textId="77777777" w:rsidR="005B666D" w:rsidRPr="004765A7" w:rsidRDefault="00BE5A1E" w:rsidP="00196AB4">
            <w:pPr>
              <w:pStyle w:val="NormalWeb"/>
              <w:tabs>
                <w:tab w:val="left" w:pos="142"/>
                <w:tab w:val="left" w:pos="284"/>
              </w:tabs>
              <w:spacing w:line="276" w:lineRule="auto"/>
              <w:ind w:firstLine="0"/>
              <w:rPr>
                <w:lang w:val="en-US"/>
              </w:rPr>
            </w:pPr>
            <w:r w:rsidRPr="004765A7">
              <w:rPr>
                <w:lang w:val="en-US"/>
              </w:rPr>
              <w:t xml:space="preserve">6.4. </w:t>
            </w:r>
            <w:r w:rsidR="005B666D" w:rsidRPr="004765A7">
              <w:rPr>
                <w:lang w:val="en-US"/>
              </w:rPr>
              <w:t>Angajarea forţei de muncă pe bază de a</w:t>
            </w:r>
            <w:r w:rsidR="003D06D0" w:rsidRPr="004765A7">
              <w:rPr>
                <w:lang w:val="en-US"/>
              </w:rPr>
              <w:t>cord nu este considerată</w:t>
            </w:r>
            <w:r w:rsidR="005B666D" w:rsidRPr="004765A7">
              <w:rPr>
                <w:lang w:val="en-US"/>
              </w:rPr>
              <w:t xml:space="preserve"> obiectul unei subcontractări.</w:t>
            </w:r>
          </w:p>
          <w:p w14:paraId="04191B6B" w14:textId="77777777" w:rsidR="00684D44" w:rsidRPr="004765A7"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765A7" w:rsidRDefault="00BE5A1E" w:rsidP="00196AB4">
            <w:pPr>
              <w:pStyle w:val="NormalWeb"/>
              <w:tabs>
                <w:tab w:val="left" w:pos="0"/>
              </w:tabs>
              <w:spacing w:line="276" w:lineRule="auto"/>
              <w:ind w:firstLine="0"/>
              <w:rPr>
                <w:lang w:val="en-US"/>
              </w:rPr>
            </w:pPr>
            <w:r w:rsidRPr="004765A7">
              <w:rPr>
                <w:lang w:val="en-US"/>
              </w:rPr>
              <w:t xml:space="preserve">8.1. </w:t>
            </w:r>
            <w:r w:rsidR="00460653" w:rsidRPr="004765A7">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765A7" w:rsidRDefault="00BE5A1E" w:rsidP="00196AB4">
            <w:pPr>
              <w:pStyle w:val="NormalWeb"/>
              <w:tabs>
                <w:tab w:val="left" w:pos="284"/>
              </w:tabs>
              <w:spacing w:line="276" w:lineRule="auto"/>
              <w:ind w:firstLine="0"/>
              <w:rPr>
                <w:lang w:val="en-US"/>
              </w:rPr>
            </w:pPr>
            <w:r w:rsidRPr="004765A7">
              <w:rPr>
                <w:lang w:val="en-US"/>
              </w:rPr>
              <w:t>8.2</w:t>
            </w:r>
            <w:proofErr w:type="gramStart"/>
            <w:r w:rsidR="00D05A94" w:rsidRPr="004765A7">
              <w:rPr>
                <w:lang w:val="en-US"/>
              </w:rPr>
              <w:t>.</w:t>
            </w:r>
            <w:r w:rsidR="00460653" w:rsidRPr="004765A7">
              <w:rPr>
                <w:lang w:val="en-US"/>
              </w:rPr>
              <w:t>Costul</w:t>
            </w:r>
            <w:proofErr w:type="gramEnd"/>
            <w:r w:rsidR="00460653" w:rsidRPr="004765A7">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4765A7">
              <w:rPr>
                <w:lang w:val="en-US"/>
              </w:rPr>
              <w:t xml:space="preserve">8.3. </w:t>
            </w:r>
            <w:r w:rsidR="00460653" w:rsidRPr="004765A7">
              <w:rPr>
                <w:lang w:val="en-US"/>
              </w:rPr>
              <w:t>Probele neprevăzute şi comandate de Beneficiar pentru verificarea unor lucrări sau materiale puse în</w:t>
            </w:r>
            <w:r w:rsidR="005D4B79" w:rsidRPr="004765A7">
              <w:rPr>
                <w:lang w:val="en-US"/>
              </w:rPr>
              <w:t xml:space="preserve"> </w:t>
            </w:r>
            <w:r w:rsidR="00460653" w:rsidRPr="004765A7">
              <w:rPr>
                <w:lang w:val="en-US"/>
              </w:rPr>
              <w:t>operă vor fi suportate de Antreprenor, dacă s</w:t>
            </w:r>
            <w:r w:rsidR="003D06D0" w:rsidRPr="004765A7">
              <w:rPr>
                <w:lang w:val="en-US"/>
              </w:rPr>
              <w:t>e dovedeşte că materialele nu su</w:t>
            </w:r>
            <w:r w:rsidR="00460653" w:rsidRPr="004765A7">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4765A7" w:rsidRDefault="00D05A94" w:rsidP="007846C9">
            <w:pPr>
              <w:pStyle w:val="NormalWeb"/>
              <w:numPr>
                <w:ilvl w:val="1"/>
                <w:numId w:val="16"/>
              </w:numPr>
              <w:tabs>
                <w:tab w:val="left" w:pos="284"/>
              </w:tabs>
              <w:spacing w:line="276" w:lineRule="auto"/>
              <w:ind w:left="0" w:hanging="425"/>
              <w:rPr>
                <w:lang w:val="en-US"/>
              </w:rPr>
            </w:pPr>
            <w:r w:rsidRPr="004765A7">
              <w:rPr>
                <w:lang w:val="en-US"/>
              </w:rPr>
              <w:t xml:space="preserve">8.4. </w:t>
            </w:r>
            <w:r w:rsidR="00460653" w:rsidRPr="004765A7">
              <w:rPr>
                <w:lang w:val="en-US"/>
              </w:rPr>
              <w:t xml:space="preserve">Beneficiarul, proiectantul sau orice </w:t>
            </w:r>
            <w:proofErr w:type="gramStart"/>
            <w:r w:rsidR="00460653" w:rsidRPr="004765A7">
              <w:rPr>
                <w:lang w:val="en-US"/>
              </w:rPr>
              <w:t>altă</w:t>
            </w:r>
            <w:proofErr w:type="gramEnd"/>
            <w:r w:rsidR="00460653" w:rsidRPr="004765A7">
              <w:rPr>
                <w:lang w:val="en-US"/>
              </w:rPr>
              <w:t xml:space="preserve"> persoană autorizată de aceştia au acces tot timpul la </w:t>
            </w:r>
            <w:r w:rsidR="00460653" w:rsidRPr="004765A7">
              <w:rPr>
                <w:lang w:val="en-US"/>
              </w:rPr>
              <w:lastRenderedPageBreak/>
              <w:t>lucrări pe şantier</w:t>
            </w:r>
            <w:r w:rsidR="005D4B79" w:rsidRPr="004765A7">
              <w:rPr>
                <w:lang w:val="en-US"/>
              </w:rPr>
              <w:t xml:space="preserve"> </w:t>
            </w:r>
            <w:r w:rsidR="00460653" w:rsidRPr="004765A7">
              <w:rPr>
                <w:lang w:val="en-US"/>
              </w:rPr>
              <w:t xml:space="preserve">şi în locurile unde se pregăteşte lucrarea, în depozite de materiale prefabricate etc. </w:t>
            </w:r>
          </w:p>
          <w:p w14:paraId="122D8C18" w14:textId="77777777" w:rsidR="00460653" w:rsidRPr="004765A7" w:rsidRDefault="00D05A94" w:rsidP="007846C9">
            <w:pPr>
              <w:pStyle w:val="NormalWeb"/>
              <w:numPr>
                <w:ilvl w:val="1"/>
                <w:numId w:val="16"/>
              </w:numPr>
              <w:tabs>
                <w:tab w:val="left" w:pos="284"/>
              </w:tabs>
              <w:spacing w:line="276" w:lineRule="auto"/>
              <w:ind w:left="0" w:hanging="425"/>
              <w:rPr>
                <w:lang w:val="en-US"/>
              </w:rPr>
            </w:pPr>
            <w:r w:rsidRPr="004765A7">
              <w:rPr>
                <w:lang w:val="en-US"/>
              </w:rPr>
              <w:t xml:space="preserve">8.5. </w:t>
            </w:r>
            <w:r w:rsidR="00460653" w:rsidRPr="004765A7">
              <w:rPr>
                <w:lang w:val="en-US"/>
              </w:rPr>
              <w:t xml:space="preserve">Lucrările care </w:t>
            </w:r>
            <w:proofErr w:type="gramStart"/>
            <w:r w:rsidR="00460653" w:rsidRPr="004765A7">
              <w:rPr>
                <w:lang w:val="en-US"/>
              </w:rPr>
              <w:t>devin</w:t>
            </w:r>
            <w:proofErr w:type="gramEnd"/>
            <w:r w:rsidR="00460653" w:rsidRPr="004765A7">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4765A7">
              <w:rPr>
                <w:lang w:val="en-US"/>
              </w:rPr>
              <w:t>v</w:t>
            </w:r>
            <w:r w:rsidRPr="004765A7">
              <w:rPr>
                <w:lang w:val="en-US"/>
              </w:rPr>
              <w:t>a</w:t>
            </w:r>
            <w:proofErr w:type="gramEnd"/>
            <w:r w:rsidR="00460653" w:rsidRPr="004765A7">
              <w:rPr>
                <w:lang w:val="en-US"/>
              </w:rPr>
              <w:t xml:space="preserve"> anunţa</w:t>
            </w:r>
            <w:r w:rsidR="00C33344" w:rsidRPr="004765A7">
              <w:rPr>
                <w:lang w:val="en-US"/>
              </w:rPr>
              <w:t xml:space="preserve"> </w:t>
            </w:r>
            <w:r w:rsidR="00460653" w:rsidRPr="004765A7">
              <w:rPr>
                <w:lang w:val="en-US"/>
              </w:rPr>
              <w:t>responsabilul tehnic</w:t>
            </w:r>
            <w:r w:rsidR="00183D79" w:rsidRPr="004765A7">
              <w:rPr>
                <w:lang w:val="en-US"/>
              </w:rPr>
              <w:t xml:space="preserve"> atestat, proiectantul ori de câ</w:t>
            </w:r>
            <w:r w:rsidR="00460653" w:rsidRPr="004765A7">
              <w:rPr>
                <w:lang w:val="en-US"/>
              </w:rPr>
              <w:t xml:space="preserve">te ori astfel de lucrări, </w:t>
            </w:r>
            <w:r w:rsidR="00183D79" w:rsidRPr="004765A7">
              <w:rPr>
                <w:lang w:val="en-US"/>
              </w:rPr>
              <w:t>inclusiv fundaţiile clădirii, su</w:t>
            </w:r>
            <w:r w:rsidR="00460653" w:rsidRPr="004765A7">
              <w:rPr>
                <w:lang w:val="en-US"/>
              </w:rPr>
              <w:t xml:space="preserve">nt gata pentru a fi examinate. Responsabilul tehnic atestat şi proiectantul vor participa la examinarea şi măsurarea lucrărilor. </w:t>
            </w:r>
          </w:p>
          <w:p w14:paraId="78641E60" w14:textId="77777777" w:rsidR="00460653" w:rsidRPr="004765A7" w:rsidRDefault="00D05A94" w:rsidP="007846C9">
            <w:pPr>
              <w:pStyle w:val="NormalWeb"/>
              <w:numPr>
                <w:ilvl w:val="1"/>
                <w:numId w:val="16"/>
              </w:numPr>
              <w:tabs>
                <w:tab w:val="left" w:pos="284"/>
              </w:tabs>
              <w:spacing w:line="276" w:lineRule="auto"/>
              <w:ind w:left="0" w:hanging="425"/>
              <w:rPr>
                <w:lang w:val="en-US"/>
              </w:rPr>
            </w:pPr>
            <w:r w:rsidRPr="004765A7">
              <w:rPr>
                <w:lang w:val="en-US"/>
              </w:rPr>
              <w:t xml:space="preserve">8.6. </w:t>
            </w:r>
            <w:r w:rsidR="00460653" w:rsidRPr="004765A7">
              <w:rPr>
                <w:lang w:val="en-US"/>
              </w:rPr>
              <w:t xml:space="preserve">Antreprenorul </w:t>
            </w:r>
            <w:proofErr w:type="gramStart"/>
            <w:r w:rsidR="00460653" w:rsidRPr="004765A7">
              <w:rPr>
                <w:lang w:val="en-US"/>
              </w:rPr>
              <w:t>va</w:t>
            </w:r>
            <w:proofErr w:type="gramEnd"/>
            <w:r w:rsidR="00460653" w:rsidRPr="004765A7">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765A7">
              <w:rPr>
                <w:lang w:val="en-US"/>
              </w:rPr>
              <w:t xml:space="preserve"> fi suportate de Beneficiar,</w:t>
            </w:r>
            <w:r w:rsidR="00460653" w:rsidRPr="004765A7">
              <w:rPr>
                <w:lang w:val="en-US"/>
              </w:rPr>
              <w:t xml:space="preserve"> în caz contrar, de Antreprenor. </w:t>
            </w:r>
          </w:p>
          <w:p w14:paraId="33EE48C7" w14:textId="77777777" w:rsidR="00460653" w:rsidRPr="004765A7" w:rsidRDefault="00D05A94" w:rsidP="007846C9">
            <w:pPr>
              <w:pStyle w:val="NormalWeb"/>
              <w:numPr>
                <w:ilvl w:val="1"/>
                <w:numId w:val="16"/>
              </w:numPr>
              <w:tabs>
                <w:tab w:val="left" w:pos="284"/>
              </w:tabs>
              <w:spacing w:line="276" w:lineRule="auto"/>
              <w:ind w:left="0" w:hanging="425"/>
              <w:rPr>
                <w:lang w:val="en-US"/>
              </w:rPr>
            </w:pPr>
            <w:r w:rsidRPr="004765A7">
              <w:rPr>
                <w:lang w:val="en-US"/>
              </w:rPr>
              <w:t xml:space="preserve">8.7. </w:t>
            </w:r>
            <w:r w:rsidR="00460653" w:rsidRPr="004765A7">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765A7" w:rsidRDefault="00D05A94" w:rsidP="007846C9">
            <w:pPr>
              <w:pStyle w:val="NormalWeb"/>
              <w:numPr>
                <w:ilvl w:val="1"/>
                <w:numId w:val="16"/>
              </w:numPr>
              <w:tabs>
                <w:tab w:val="left" w:pos="284"/>
              </w:tabs>
              <w:spacing w:line="276" w:lineRule="auto"/>
              <w:ind w:left="0" w:hanging="425"/>
              <w:rPr>
                <w:lang w:val="en-US"/>
              </w:rPr>
            </w:pPr>
            <w:r w:rsidRPr="004765A7">
              <w:rPr>
                <w:lang w:val="en-US"/>
              </w:rPr>
              <w:t xml:space="preserve">8.8. </w:t>
            </w:r>
            <w:r w:rsidR="00460653" w:rsidRPr="004765A7">
              <w:rPr>
                <w:lang w:val="en-US"/>
              </w:rPr>
              <w:t>Lucrările executate de Antreprenor în afara celor prevăzute în contract sau fără dis</w:t>
            </w:r>
            <w:r w:rsidR="00183D79" w:rsidRPr="004765A7">
              <w:rPr>
                <w:lang w:val="en-US"/>
              </w:rPr>
              <w:t>poziţia Beneficiarului, precum ș</w:t>
            </w:r>
            <w:r w:rsidR="00460653" w:rsidRPr="004765A7">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4765A7">
              <w:rPr>
                <w:lang w:val="en-US"/>
              </w:rPr>
              <w:t>să</w:t>
            </w:r>
            <w:proofErr w:type="gramEnd"/>
            <w:r w:rsidR="00460653" w:rsidRPr="004765A7">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765A7" w:rsidRDefault="00D05A94" w:rsidP="007846C9">
            <w:pPr>
              <w:pStyle w:val="NormalWeb"/>
              <w:numPr>
                <w:ilvl w:val="1"/>
                <w:numId w:val="16"/>
              </w:numPr>
              <w:tabs>
                <w:tab w:val="left" w:pos="284"/>
                <w:tab w:val="left" w:pos="426"/>
              </w:tabs>
              <w:spacing w:line="276" w:lineRule="auto"/>
              <w:ind w:left="0" w:hanging="425"/>
              <w:rPr>
                <w:lang w:val="en-US"/>
              </w:rPr>
            </w:pPr>
            <w:r w:rsidRPr="004765A7">
              <w:rPr>
                <w:lang w:val="en-US"/>
              </w:rPr>
              <w:t xml:space="preserve">8.9. </w:t>
            </w:r>
            <w:r w:rsidR="00460653" w:rsidRPr="004765A7">
              <w:rPr>
                <w:lang w:val="en-US"/>
              </w:rPr>
              <w:t xml:space="preserve">Lucrările încep după </w:t>
            </w:r>
            <w:r w:rsidR="00684D44" w:rsidRPr="004765A7">
              <w:rPr>
                <w:lang w:val="en-US"/>
              </w:rPr>
              <w:t>…..</w:t>
            </w:r>
            <w:r w:rsidR="00460653" w:rsidRPr="004765A7">
              <w:rPr>
                <w:lang w:val="en-US"/>
              </w:rPr>
              <w:t xml:space="preserve"> </w:t>
            </w:r>
            <w:proofErr w:type="gramStart"/>
            <w:r w:rsidR="00460653" w:rsidRPr="004765A7">
              <w:rPr>
                <w:lang w:val="en-US"/>
              </w:rPr>
              <w:t>zile</w:t>
            </w:r>
            <w:proofErr w:type="gramEnd"/>
            <w:r w:rsidR="00460653" w:rsidRPr="004765A7">
              <w:rPr>
                <w:lang w:val="en-US"/>
              </w:rPr>
              <w:t xml:space="preserve"> de la semnarea şi înregistrarea contractului în modul corespunzător şi primirea ordinului de execuţie.</w:t>
            </w:r>
          </w:p>
          <w:p w14:paraId="0F7D7213" w14:textId="77777777" w:rsidR="00460653" w:rsidRPr="004765A7"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7846C9">
            <w:pPr>
              <w:pStyle w:val="ListParagraph"/>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765A7" w:rsidRDefault="00D83EE1" w:rsidP="007846C9">
            <w:pPr>
              <w:pStyle w:val="NormalWeb"/>
              <w:numPr>
                <w:ilvl w:val="1"/>
                <w:numId w:val="16"/>
              </w:numPr>
              <w:tabs>
                <w:tab w:val="left" w:pos="567"/>
              </w:tabs>
              <w:spacing w:line="276" w:lineRule="auto"/>
              <w:ind w:left="0" w:hanging="567"/>
              <w:rPr>
                <w:lang w:val="en-US"/>
              </w:rPr>
            </w:pPr>
            <w:r w:rsidRPr="004765A7">
              <w:rPr>
                <w:lang w:val="en-US"/>
              </w:rPr>
              <w:t xml:space="preserve">9.1. </w:t>
            </w:r>
            <w:r w:rsidR="00460653" w:rsidRPr="004765A7">
              <w:rPr>
                <w:lang w:val="en-US"/>
              </w:rPr>
              <w:t xml:space="preserve">Perioada de garanţie pentru lucrărieste </w:t>
            </w:r>
            <w:proofErr w:type="gramStart"/>
            <w:r w:rsidR="00460653" w:rsidRPr="004765A7">
              <w:rPr>
                <w:lang w:val="en-US"/>
              </w:rPr>
              <w:t xml:space="preserve">de  </w:t>
            </w:r>
            <w:r w:rsidR="00D379F6" w:rsidRPr="004765A7">
              <w:rPr>
                <w:b/>
                <w:lang w:val="en-US"/>
              </w:rPr>
              <w:t>_</w:t>
            </w:r>
            <w:proofErr w:type="gramEnd"/>
            <w:r w:rsidR="00D379F6" w:rsidRPr="004765A7">
              <w:rPr>
                <w:b/>
                <w:lang w:val="en-US"/>
              </w:rPr>
              <w:t>__</w:t>
            </w:r>
            <w:r w:rsidR="00460653" w:rsidRPr="004765A7">
              <w:rPr>
                <w:lang w:val="en-US"/>
              </w:rPr>
              <w:t xml:space="preserve"> ani. </w:t>
            </w:r>
          </w:p>
          <w:p w14:paraId="1CEFAD7D" w14:textId="77777777" w:rsidR="00460653" w:rsidRPr="004765A7" w:rsidRDefault="00D83EE1" w:rsidP="007846C9">
            <w:pPr>
              <w:pStyle w:val="NormalWeb"/>
              <w:numPr>
                <w:ilvl w:val="1"/>
                <w:numId w:val="16"/>
              </w:numPr>
              <w:tabs>
                <w:tab w:val="left" w:pos="567"/>
              </w:tabs>
              <w:spacing w:line="276" w:lineRule="auto"/>
              <w:ind w:left="0" w:hanging="567"/>
              <w:rPr>
                <w:lang w:val="en-US"/>
              </w:rPr>
            </w:pPr>
            <w:r w:rsidRPr="004765A7">
              <w:rPr>
                <w:lang w:val="en-US"/>
              </w:rPr>
              <w:t xml:space="preserve">9.2. </w:t>
            </w:r>
            <w:r w:rsidR="00460653" w:rsidRPr="004765A7">
              <w:rPr>
                <w:lang w:val="en-US"/>
              </w:rPr>
              <w:t xml:space="preserve">Perioada de garanţie </w:t>
            </w:r>
            <w:r w:rsidRPr="004765A7">
              <w:rPr>
                <w:lang w:val="en-US"/>
              </w:rPr>
              <w:t>începe</w:t>
            </w:r>
            <w:r w:rsidR="00460653" w:rsidRPr="004765A7">
              <w:rPr>
                <w:lang w:val="en-US"/>
              </w:rPr>
              <w:t xml:space="preserve"> de la data recepţiei la terminarea lucrărilor şip</w:t>
            </w:r>
            <w:r w:rsidRPr="004765A7">
              <w:rPr>
                <w:lang w:val="en-US"/>
              </w:rPr>
              <w:t>â</w:t>
            </w:r>
            <w:r w:rsidR="00460653" w:rsidRPr="004765A7">
              <w:rPr>
                <w:lang w:val="en-US"/>
              </w:rPr>
              <w:t xml:space="preserve">nă la expirarea </w:t>
            </w:r>
            <w:r w:rsidR="00D379F6" w:rsidRPr="004765A7">
              <w:rPr>
                <w:lang w:val="en-US"/>
              </w:rPr>
              <w:t>termenului prevăzut la punctul 9</w:t>
            </w:r>
            <w:r w:rsidR="00460653" w:rsidRPr="004765A7">
              <w:rPr>
                <w:lang w:val="en-US"/>
              </w:rPr>
              <w:t xml:space="preserve">.1 din prezentul </w:t>
            </w:r>
            <w:r w:rsidR="0001066E" w:rsidRPr="004765A7">
              <w:rPr>
                <w:lang w:val="en-US"/>
              </w:rPr>
              <w:t>capitol</w:t>
            </w:r>
            <w:r w:rsidR="00460653" w:rsidRPr="004765A7">
              <w:rPr>
                <w:lang w:val="en-US"/>
              </w:rPr>
              <w:t xml:space="preserve">. </w:t>
            </w:r>
          </w:p>
          <w:p w14:paraId="31DF6482" w14:textId="77777777" w:rsidR="00460653" w:rsidRPr="004765A7" w:rsidRDefault="00D83EE1" w:rsidP="007846C9">
            <w:pPr>
              <w:pStyle w:val="NormalWeb"/>
              <w:numPr>
                <w:ilvl w:val="1"/>
                <w:numId w:val="16"/>
              </w:numPr>
              <w:tabs>
                <w:tab w:val="left" w:pos="567"/>
              </w:tabs>
              <w:spacing w:line="276" w:lineRule="auto"/>
              <w:ind w:left="0" w:hanging="567"/>
              <w:rPr>
                <w:lang w:val="en-US"/>
              </w:rPr>
            </w:pPr>
            <w:r w:rsidRPr="004765A7">
              <w:rPr>
                <w:lang w:val="en-US"/>
              </w:rPr>
              <w:t xml:space="preserve">9.3. </w:t>
            </w:r>
            <w:r w:rsidR="00460653" w:rsidRPr="004765A7">
              <w:rPr>
                <w:lang w:val="en-US"/>
              </w:rPr>
              <w:t xml:space="preserve">Antreprenorul </w:t>
            </w:r>
            <w:proofErr w:type="gramStart"/>
            <w:r w:rsidR="00460653" w:rsidRPr="004765A7">
              <w:rPr>
                <w:lang w:val="en-US"/>
              </w:rPr>
              <w:t>are</w:t>
            </w:r>
            <w:proofErr w:type="gramEnd"/>
            <w:r w:rsidR="00460653" w:rsidRPr="004765A7">
              <w:rPr>
                <w:lang w:val="en-US"/>
              </w:rPr>
              <w:t xml:space="preserve"> obligaţia ca în perioada de garanţie să înlăture toate defecţiunile ce ţin de nerespectarea clauzelor contractului </w:t>
            </w:r>
            <w:r w:rsidRPr="004765A7">
              <w:rPr>
                <w:lang w:val="en-US"/>
              </w:rPr>
              <w:t xml:space="preserve">din cont propriu, </w:t>
            </w:r>
            <w:r w:rsidR="00460653" w:rsidRPr="004765A7">
              <w:rPr>
                <w:lang w:val="en-US"/>
              </w:rPr>
              <w:t xml:space="preserve">în urma unei notificări transmise de către Beneficiar. </w:t>
            </w:r>
          </w:p>
          <w:p w14:paraId="621FAFBC" w14:textId="77777777" w:rsidR="00460653" w:rsidRPr="004765A7"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7846C9">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765A7" w:rsidRDefault="00D53233" w:rsidP="007846C9">
            <w:pPr>
              <w:pStyle w:val="NormalWeb"/>
              <w:numPr>
                <w:ilvl w:val="1"/>
                <w:numId w:val="16"/>
              </w:numPr>
              <w:tabs>
                <w:tab w:val="left" w:pos="567"/>
              </w:tabs>
              <w:spacing w:line="276" w:lineRule="auto"/>
              <w:ind w:left="0" w:hanging="567"/>
              <w:rPr>
                <w:lang w:val="en-US"/>
              </w:rPr>
            </w:pPr>
            <w:r w:rsidRPr="004765A7">
              <w:rPr>
                <w:lang w:val="en-US"/>
              </w:rPr>
              <w:t xml:space="preserve">10.1. </w:t>
            </w:r>
            <w:proofErr w:type="gramStart"/>
            <w:r w:rsidR="00460653" w:rsidRPr="004765A7">
              <w:rPr>
                <w:lang w:val="en-US"/>
              </w:rPr>
              <w:t>Părţile  poartă</w:t>
            </w:r>
            <w:proofErr w:type="gramEnd"/>
            <w:r w:rsidR="00460653" w:rsidRPr="004765A7">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4765A7" w:rsidRDefault="00D53233" w:rsidP="007846C9">
            <w:pPr>
              <w:pStyle w:val="NormalWeb"/>
              <w:numPr>
                <w:ilvl w:val="1"/>
                <w:numId w:val="16"/>
              </w:numPr>
              <w:tabs>
                <w:tab w:val="left" w:pos="567"/>
              </w:tabs>
              <w:spacing w:line="276" w:lineRule="auto"/>
              <w:ind w:left="0" w:hanging="567"/>
              <w:rPr>
                <w:lang w:val="en-US"/>
              </w:rPr>
            </w:pPr>
            <w:r w:rsidRPr="004765A7">
              <w:rPr>
                <w:lang w:val="en-US"/>
              </w:rPr>
              <w:t xml:space="preserve">10.2. </w:t>
            </w:r>
            <w:r w:rsidR="00460653" w:rsidRPr="004765A7">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4765A7">
              <w:rPr>
                <w:lang w:val="en-US"/>
              </w:rPr>
              <w:t>va</w:t>
            </w:r>
            <w:proofErr w:type="gramEnd"/>
            <w:r w:rsidR="00460653" w:rsidRPr="004765A7">
              <w:rPr>
                <w:lang w:val="en-US"/>
              </w:rPr>
              <w:t xml:space="preserve"> ţine seama de gradul de vinovăţie a fiecărui partener în producerea acesteia, dacă în clauzele contractuale nu s-a prevăzut altfel. </w:t>
            </w:r>
          </w:p>
          <w:p w14:paraId="09C3CC2A" w14:textId="77777777" w:rsidR="00460653" w:rsidRPr="004765A7" w:rsidRDefault="00D53233" w:rsidP="007846C9">
            <w:pPr>
              <w:pStyle w:val="NormalWeb"/>
              <w:numPr>
                <w:ilvl w:val="1"/>
                <w:numId w:val="16"/>
              </w:numPr>
              <w:tabs>
                <w:tab w:val="left" w:pos="567"/>
              </w:tabs>
              <w:spacing w:line="276" w:lineRule="auto"/>
              <w:ind w:left="0" w:hanging="567"/>
              <w:rPr>
                <w:lang w:val="en-US"/>
              </w:rPr>
            </w:pPr>
            <w:r w:rsidRPr="004765A7">
              <w:rPr>
                <w:lang w:val="en-US"/>
              </w:rPr>
              <w:t xml:space="preserve">10.3. </w:t>
            </w:r>
            <w:r w:rsidR="00460653" w:rsidRPr="004765A7">
              <w:rPr>
                <w:lang w:val="en-US"/>
              </w:rPr>
              <w:t xml:space="preserve">Membrii asocierii își păstrează individualitatea ca subiecți de drept, însă sunt obligați </w:t>
            </w:r>
            <w:proofErr w:type="gramStart"/>
            <w:r w:rsidR="00460653" w:rsidRPr="004765A7">
              <w:rPr>
                <w:lang w:val="en-US"/>
              </w:rPr>
              <w:t>să</w:t>
            </w:r>
            <w:proofErr w:type="gramEnd"/>
            <w:r w:rsidR="00460653" w:rsidRPr="004765A7">
              <w:rPr>
                <w:lang w:val="en-US"/>
              </w:rPr>
              <w:t xml:space="preserve"> răspundă solidar față de autoritate</w:t>
            </w:r>
            <w:r w:rsidRPr="004765A7">
              <w:rPr>
                <w:lang w:val="en-US"/>
              </w:rPr>
              <w:t>a</w:t>
            </w:r>
            <w:r w:rsidR="00460653" w:rsidRPr="004765A7">
              <w:rPr>
                <w:lang w:val="en-US"/>
              </w:rPr>
              <w:t xml:space="preserve"> contractantă pentru modul de îndeplinire a obligațiilor contractuale.</w:t>
            </w:r>
          </w:p>
          <w:p w14:paraId="377C0C33" w14:textId="77777777" w:rsidR="00460653" w:rsidRPr="004765A7" w:rsidRDefault="00D53233" w:rsidP="007846C9">
            <w:pPr>
              <w:pStyle w:val="NormalWeb"/>
              <w:numPr>
                <w:ilvl w:val="1"/>
                <w:numId w:val="16"/>
              </w:numPr>
              <w:tabs>
                <w:tab w:val="left" w:pos="567"/>
              </w:tabs>
              <w:spacing w:line="276" w:lineRule="auto"/>
              <w:ind w:left="0" w:hanging="567"/>
              <w:rPr>
                <w:lang w:val="en-US"/>
              </w:rPr>
            </w:pPr>
            <w:r w:rsidRPr="004765A7">
              <w:rPr>
                <w:lang w:val="en-US"/>
              </w:rPr>
              <w:t xml:space="preserve">10.4. </w:t>
            </w:r>
            <w:r w:rsidR="00460653" w:rsidRPr="004765A7">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765A7" w:rsidRDefault="00D53233" w:rsidP="007846C9">
            <w:pPr>
              <w:pStyle w:val="NormalWeb"/>
              <w:numPr>
                <w:ilvl w:val="1"/>
                <w:numId w:val="16"/>
              </w:numPr>
              <w:tabs>
                <w:tab w:val="left" w:pos="567"/>
              </w:tabs>
              <w:spacing w:line="276" w:lineRule="auto"/>
              <w:ind w:left="0" w:hanging="567"/>
              <w:rPr>
                <w:lang w:val="en-US"/>
              </w:rPr>
            </w:pPr>
            <w:r w:rsidRPr="004765A7">
              <w:rPr>
                <w:lang w:val="en-US"/>
              </w:rPr>
              <w:lastRenderedPageBreak/>
              <w:t xml:space="preserve">10.5. </w:t>
            </w:r>
            <w:r w:rsidR="00460653" w:rsidRPr="004765A7">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4765A7" w:rsidRDefault="00D53233" w:rsidP="007846C9">
            <w:pPr>
              <w:pStyle w:val="NormalWeb"/>
              <w:numPr>
                <w:ilvl w:val="1"/>
                <w:numId w:val="16"/>
              </w:numPr>
              <w:tabs>
                <w:tab w:val="left" w:pos="567"/>
              </w:tabs>
              <w:spacing w:line="276" w:lineRule="auto"/>
              <w:ind w:left="0" w:hanging="567"/>
              <w:rPr>
                <w:lang w:val="en-US"/>
              </w:rPr>
            </w:pPr>
            <w:r w:rsidRPr="004765A7">
              <w:rPr>
                <w:lang w:val="en-US"/>
              </w:rPr>
              <w:t xml:space="preserve">10.6. </w:t>
            </w:r>
            <w:r w:rsidR="00460653" w:rsidRPr="004765A7">
              <w:rPr>
                <w:lang w:val="en-US"/>
              </w:rPr>
              <w:t xml:space="preserve">Antreprenorul trebuie </w:t>
            </w:r>
            <w:proofErr w:type="gramStart"/>
            <w:r w:rsidR="00460653" w:rsidRPr="004765A7">
              <w:rPr>
                <w:lang w:val="en-US"/>
              </w:rPr>
              <w:t>să</w:t>
            </w:r>
            <w:proofErr w:type="gramEnd"/>
            <w:r w:rsidR="00460653" w:rsidRPr="004765A7">
              <w:rPr>
                <w:lang w:val="en-US"/>
              </w:rPr>
              <w:t xml:space="preserve"> asigure lucrările executate şi dotările pe care le are la dispoziţie împotriva degradări</w:t>
            </w:r>
            <w:r w:rsidR="00183D79" w:rsidRPr="004765A7">
              <w:rPr>
                <w:lang w:val="en-US"/>
              </w:rPr>
              <w:t>i şi furturilor pâ</w:t>
            </w:r>
            <w:r w:rsidR="00460653" w:rsidRPr="004765A7">
              <w:rPr>
                <w:lang w:val="en-US"/>
              </w:rPr>
              <w:t xml:space="preserve">nă la predarea lucrărilor către Beneficiar. El trebuie </w:t>
            </w:r>
            <w:proofErr w:type="gramStart"/>
            <w:r w:rsidR="00460653" w:rsidRPr="004765A7">
              <w:rPr>
                <w:lang w:val="en-US"/>
              </w:rPr>
              <w:t>să</w:t>
            </w:r>
            <w:proofErr w:type="gramEnd"/>
            <w:r w:rsidR="00460653" w:rsidRPr="004765A7">
              <w:rPr>
                <w:lang w:val="en-US"/>
              </w:rPr>
              <w:t xml:space="preserve"> ia măsuri de protecţie contra degradării lucrării datorită acţiunilor atmosferice şi a apei şi să îndepărteze zăpada şi</w:t>
            </w:r>
            <w:r w:rsidR="00C33344" w:rsidRPr="004765A7">
              <w:rPr>
                <w:lang w:val="en-US"/>
              </w:rPr>
              <w:t xml:space="preserve"> </w:t>
            </w:r>
            <w:r w:rsidR="00460653" w:rsidRPr="004765A7">
              <w:rPr>
                <w:lang w:val="en-US"/>
              </w:rPr>
              <w:t xml:space="preserve">gheaţa. </w:t>
            </w:r>
          </w:p>
          <w:p w14:paraId="399BD9F0" w14:textId="77777777" w:rsidR="00460653" w:rsidRPr="004765A7" w:rsidRDefault="00D53233" w:rsidP="007846C9">
            <w:pPr>
              <w:pStyle w:val="NormalWeb"/>
              <w:numPr>
                <w:ilvl w:val="1"/>
                <w:numId w:val="16"/>
              </w:numPr>
              <w:tabs>
                <w:tab w:val="left" w:pos="567"/>
              </w:tabs>
              <w:spacing w:line="276" w:lineRule="auto"/>
              <w:ind w:left="0" w:hanging="567"/>
              <w:rPr>
                <w:lang w:val="en-US"/>
              </w:rPr>
            </w:pPr>
            <w:r w:rsidRPr="004765A7">
              <w:rPr>
                <w:lang w:val="en-US"/>
              </w:rPr>
              <w:t xml:space="preserve">10.7. </w:t>
            </w:r>
            <w:r w:rsidR="00460653" w:rsidRPr="004765A7">
              <w:rPr>
                <w:lang w:val="en-US"/>
              </w:rPr>
              <w:t>Dacă nerespectarea de către Antreprenorul a prevederilor oricărui regulament sau hotărâri ale autorităţilor</w:t>
            </w:r>
            <w:r w:rsidR="00C33344" w:rsidRPr="004765A7">
              <w:rPr>
                <w:lang w:val="en-US"/>
              </w:rPr>
              <w:t xml:space="preserve"> </w:t>
            </w:r>
            <w:r w:rsidR="00460653" w:rsidRPr="004765A7">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765A7" w:rsidRDefault="00D53233" w:rsidP="007846C9">
            <w:pPr>
              <w:pStyle w:val="NormalWeb"/>
              <w:numPr>
                <w:ilvl w:val="1"/>
                <w:numId w:val="16"/>
              </w:numPr>
              <w:tabs>
                <w:tab w:val="left" w:pos="567"/>
              </w:tabs>
              <w:spacing w:line="276" w:lineRule="auto"/>
              <w:ind w:left="0" w:hanging="567"/>
              <w:rPr>
                <w:lang w:val="en-US"/>
              </w:rPr>
            </w:pPr>
            <w:r w:rsidRPr="004765A7">
              <w:rPr>
                <w:lang w:val="en-US"/>
              </w:rPr>
              <w:t xml:space="preserve">10.8. </w:t>
            </w:r>
            <w:r w:rsidR="00460653" w:rsidRPr="004765A7">
              <w:rPr>
                <w:lang w:val="en-US"/>
              </w:rPr>
              <w:t>Dacă motivele const</w:t>
            </w:r>
            <w:r w:rsidR="00183D79" w:rsidRPr="004765A7">
              <w:rPr>
                <w:lang w:val="en-US"/>
              </w:rPr>
              <w:t>rângerii sau ale întreruperii su</w:t>
            </w:r>
            <w:r w:rsidR="00460653" w:rsidRPr="004765A7">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4765A7" w:rsidRDefault="00D53233" w:rsidP="007846C9">
            <w:pPr>
              <w:pStyle w:val="NormalWeb"/>
              <w:numPr>
                <w:ilvl w:val="1"/>
                <w:numId w:val="16"/>
              </w:numPr>
              <w:tabs>
                <w:tab w:val="left" w:pos="567"/>
              </w:tabs>
              <w:spacing w:line="276" w:lineRule="auto"/>
              <w:ind w:left="0" w:hanging="567"/>
              <w:rPr>
                <w:lang w:val="en-US"/>
              </w:rPr>
            </w:pPr>
            <w:r w:rsidRPr="004765A7">
              <w:rPr>
                <w:lang w:val="en-US"/>
              </w:rPr>
              <w:t xml:space="preserve">10.9. </w:t>
            </w:r>
            <w:r w:rsidR="00460653" w:rsidRPr="004765A7">
              <w:rPr>
                <w:lang w:val="en-US"/>
              </w:rPr>
              <w:t>Dacă întârzierea în execu</w:t>
            </w:r>
            <w:r w:rsidR="0001066E" w:rsidRPr="004765A7">
              <w:rPr>
                <w:lang w:val="en-US"/>
              </w:rPr>
              <w:t xml:space="preserve">ţia lucrărilor este </w:t>
            </w:r>
            <w:r w:rsidR="001278C6" w:rsidRPr="004765A7">
              <w:rPr>
                <w:lang w:val="en-US"/>
              </w:rPr>
              <w:t>din</w:t>
            </w:r>
            <w:r w:rsidR="0001066E" w:rsidRPr="004765A7">
              <w:rPr>
                <w:lang w:val="en-US"/>
              </w:rPr>
              <w:t xml:space="preserve"> culpa uneia</w:t>
            </w:r>
            <w:r w:rsidR="00460653" w:rsidRPr="004765A7">
              <w:rPr>
                <w:lang w:val="en-US"/>
              </w:rPr>
              <w:t xml:space="preserve"> din</w:t>
            </w:r>
            <w:r w:rsidR="0001066E" w:rsidRPr="004765A7">
              <w:rPr>
                <w:lang w:val="en-US"/>
              </w:rPr>
              <w:t>tre</w:t>
            </w:r>
            <w:r w:rsidR="00460653" w:rsidRPr="004765A7">
              <w:rPr>
                <w:lang w:val="en-US"/>
              </w:rPr>
              <w:t xml:space="preserve"> părţi</w:t>
            </w:r>
            <w:r w:rsidR="0001066E" w:rsidRPr="004765A7">
              <w:rPr>
                <w:lang w:val="en-US"/>
              </w:rPr>
              <w:t>le contractante</w:t>
            </w:r>
            <w:r w:rsidR="00460653" w:rsidRPr="004765A7">
              <w:rPr>
                <w:lang w:val="en-US"/>
              </w:rPr>
              <w:t>, partea culpabilă va plăti celeilalte părţi penalizări</w:t>
            </w:r>
            <w:r w:rsidR="0001066E" w:rsidRPr="004765A7">
              <w:rPr>
                <w:lang w:val="en-US"/>
              </w:rPr>
              <w:t xml:space="preserve"> şi/sau despăgubiri în cuantum de la 0,01% până la 0,1%</w:t>
            </w:r>
            <w:r w:rsidR="00460653" w:rsidRPr="004765A7">
              <w:rPr>
                <w:lang w:val="en-US"/>
              </w:rPr>
              <w:t xml:space="preserve"> din valoarea lucrărilor </w:t>
            </w:r>
            <w:r w:rsidR="00D74B95" w:rsidRPr="004765A7">
              <w:rPr>
                <w:lang w:val="en-US"/>
              </w:rPr>
              <w:t>rămase</w:t>
            </w:r>
            <w:r w:rsidR="00460653" w:rsidRPr="004765A7">
              <w:rPr>
                <w:lang w:val="en-US"/>
              </w:rPr>
              <w:t xml:space="preserve">de executat/neonorate pentru fiecare zi de întârziere. Penalizarea devine operantă în momentul în care partea </w:t>
            </w:r>
            <w:r w:rsidR="00BB2CB2" w:rsidRPr="004765A7">
              <w:rPr>
                <w:lang w:val="en-US"/>
              </w:rPr>
              <w:t>î</w:t>
            </w:r>
            <w:r w:rsidR="00460653" w:rsidRPr="004765A7">
              <w:rPr>
                <w:lang w:val="en-US"/>
              </w:rPr>
              <w:t xml:space="preserve">nculpă </w:t>
            </w:r>
            <w:proofErr w:type="gramStart"/>
            <w:r w:rsidR="00460653" w:rsidRPr="004765A7">
              <w:rPr>
                <w:lang w:val="en-US"/>
              </w:rPr>
              <w:t>a</w:t>
            </w:r>
            <w:proofErr w:type="gramEnd"/>
            <w:r w:rsidR="00460653" w:rsidRPr="004765A7">
              <w:rPr>
                <w:lang w:val="en-US"/>
              </w:rPr>
              <w:t xml:space="preserve"> intrat în întârziere. </w:t>
            </w:r>
          </w:p>
          <w:p w14:paraId="5A9CC6A4" w14:textId="77777777" w:rsidR="00460653" w:rsidRPr="004765A7" w:rsidRDefault="00D53233" w:rsidP="007846C9">
            <w:pPr>
              <w:pStyle w:val="NormalWeb"/>
              <w:numPr>
                <w:ilvl w:val="1"/>
                <w:numId w:val="16"/>
              </w:numPr>
              <w:tabs>
                <w:tab w:val="left" w:pos="567"/>
                <w:tab w:val="left" w:pos="1890"/>
              </w:tabs>
              <w:spacing w:line="276" w:lineRule="auto"/>
              <w:ind w:left="0" w:hanging="567"/>
              <w:rPr>
                <w:lang w:val="en-US"/>
              </w:rPr>
            </w:pPr>
            <w:r w:rsidRPr="004765A7">
              <w:rPr>
                <w:lang w:val="en-US"/>
              </w:rPr>
              <w:t xml:space="preserve">10.10. </w:t>
            </w:r>
            <w:r w:rsidR="00460653" w:rsidRPr="004765A7">
              <w:rPr>
                <w:lang w:val="en-US"/>
              </w:rPr>
              <w:t xml:space="preserve">Beneficiarul nu </w:t>
            </w:r>
            <w:proofErr w:type="gramStart"/>
            <w:r w:rsidR="00460653" w:rsidRPr="004765A7">
              <w:rPr>
                <w:lang w:val="en-US"/>
              </w:rPr>
              <w:t>va</w:t>
            </w:r>
            <w:proofErr w:type="gramEnd"/>
            <w:r w:rsidR="00460653" w:rsidRPr="004765A7">
              <w:rPr>
                <w:lang w:val="en-US"/>
              </w:rPr>
              <w:t xml:space="preserve"> fi responsabil pentru nici un fel de daune</w:t>
            </w:r>
            <w:r w:rsidR="00C33344" w:rsidRPr="004765A7">
              <w:rPr>
                <w:lang w:val="en-US"/>
              </w:rPr>
              <w:t>-</w:t>
            </w:r>
            <w:r w:rsidR="00460653" w:rsidRPr="004765A7">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765A7">
              <w:rPr>
                <w:lang w:val="en-US"/>
              </w:rPr>
              <w:t>î</w:t>
            </w:r>
            <w:r w:rsidR="00460653" w:rsidRPr="004765A7">
              <w:rPr>
                <w:lang w:val="en-US"/>
              </w:rPr>
              <w:t>nd din vina Beneficiarului, a agenţilor sau a angajaţilor acestora.</w:t>
            </w:r>
          </w:p>
          <w:p w14:paraId="4B7D57BF" w14:textId="77777777" w:rsidR="00460653" w:rsidRPr="004765A7" w:rsidRDefault="00D53233" w:rsidP="007846C9">
            <w:pPr>
              <w:pStyle w:val="NormalWeb"/>
              <w:numPr>
                <w:ilvl w:val="1"/>
                <w:numId w:val="16"/>
              </w:numPr>
              <w:tabs>
                <w:tab w:val="left" w:pos="567"/>
                <w:tab w:val="left" w:pos="1890"/>
              </w:tabs>
              <w:spacing w:line="276" w:lineRule="auto"/>
              <w:ind w:left="0" w:hanging="567"/>
              <w:rPr>
                <w:lang w:val="en-US"/>
              </w:rPr>
            </w:pPr>
            <w:r w:rsidRPr="004765A7">
              <w:rPr>
                <w:lang w:val="en-US"/>
              </w:rPr>
              <w:t xml:space="preserve">10.11. </w:t>
            </w:r>
            <w:r w:rsidR="00460653" w:rsidRPr="004765A7">
              <w:rPr>
                <w:lang w:val="en-US"/>
              </w:rPr>
              <w:t>Antreprenorul şi subantreprenorii răspund soli</w:t>
            </w:r>
            <w:r w:rsidR="00DA1062" w:rsidRPr="004765A7">
              <w:rPr>
                <w:lang w:val="en-US"/>
              </w:rPr>
              <w:t>dar pentru neexecutarea obligaț</w:t>
            </w:r>
            <w:r w:rsidR="00460653" w:rsidRPr="004765A7">
              <w:rPr>
                <w:lang w:val="en-US"/>
              </w:rPr>
              <w:t>iil</w:t>
            </w:r>
            <w:r w:rsidR="00BB2CB2" w:rsidRPr="004765A7">
              <w:rPr>
                <w:lang w:val="en-US"/>
              </w:rPr>
              <w:t>or</w:t>
            </w:r>
            <w:r w:rsidR="00460653" w:rsidRPr="004765A7">
              <w:rPr>
                <w:lang w:val="en-US"/>
              </w:rPr>
              <w:t xml:space="preserve"> contractuale.</w:t>
            </w:r>
          </w:p>
          <w:p w14:paraId="229C0FE2" w14:textId="77777777" w:rsidR="00460653" w:rsidRPr="004765A7"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7846C9">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7846C9">
            <w:pPr>
              <w:pStyle w:val="ListParagraph"/>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7846C9">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765A7" w:rsidRDefault="00D53233" w:rsidP="00D53233">
            <w:pPr>
              <w:pStyle w:val="NormalWeb"/>
              <w:tabs>
                <w:tab w:val="left" w:pos="567"/>
              </w:tabs>
              <w:spacing w:line="276" w:lineRule="auto"/>
              <w:ind w:firstLine="0"/>
              <w:rPr>
                <w:lang w:val="en-US"/>
              </w:rPr>
            </w:pPr>
            <w:r w:rsidRPr="004765A7">
              <w:rPr>
                <w:lang w:val="en-US"/>
              </w:rPr>
              <w:t xml:space="preserve">12.1. </w:t>
            </w:r>
            <w:r w:rsidR="00460653" w:rsidRPr="004765A7">
              <w:rPr>
                <w:lang w:val="en-US"/>
              </w:rPr>
              <w:t xml:space="preserve">Antreprenorul poate cere </w:t>
            </w:r>
            <w:r w:rsidR="00BB2CB2" w:rsidRPr="004765A7">
              <w:rPr>
                <w:lang w:val="en-US"/>
              </w:rPr>
              <w:t>rezoluțiunea</w:t>
            </w:r>
            <w:r w:rsidR="0001066E" w:rsidRPr="004765A7">
              <w:rPr>
                <w:lang w:val="en-US"/>
              </w:rPr>
              <w:t xml:space="preserve"> </w:t>
            </w:r>
            <w:r w:rsidR="00460653" w:rsidRPr="004765A7">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765A7" w:rsidRDefault="00D53233" w:rsidP="007846C9">
            <w:pPr>
              <w:pStyle w:val="NormalWeb"/>
              <w:numPr>
                <w:ilvl w:val="1"/>
                <w:numId w:val="16"/>
              </w:numPr>
              <w:tabs>
                <w:tab w:val="left" w:pos="567"/>
              </w:tabs>
              <w:spacing w:line="276" w:lineRule="auto"/>
              <w:ind w:left="0" w:hanging="567"/>
              <w:rPr>
                <w:lang w:val="en-US"/>
              </w:rPr>
            </w:pPr>
            <w:r w:rsidRPr="004765A7">
              <w:rPr>
                <w:lang w:val="en-US"/>
              </w:rPr>
              <w:t xml:space="preserve">12.2. </w:t>
            </w:r>
            <w:r w:rsidR="00460653" w:rsidRPr="004765A7">
              <w:rPr>
                <w:lang w:val="en-US"/>
              </w:rPr>
              <w:t xml:space="preserve">Beneficiarul poate cere </w:t>
            </w:r>
            <w:r w:rsidR="00BB2CB2" w:rsidRPr="004765A7">
              <w:rPr>
                <w:lang w:val="en-US"/>
              </w:rPr>
              <w:t>rezoluțiunea</w:t>
            </w:r>
            <w:r w:rsidR="00C33344" w:rsidRPr="004765A7">
              <w:rPr>
                <w:lang w:val="en-US"/>
              </w:rPr>
              <w:t xml:space="preserve"> </w:t>
            </w:r>
            <w:r w:rsidR="00460653" w:rsidRPr="004765A7">
              <w:rPr>
                <w:lang w:val="en-US"/>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4765A7" w:rsidRDefault="007323B6" w:rsidP="007846C9">
            <w:pPr>
              <w:pStyle w:val="NormalWeb"/>
              <w:numPr>
                <w:ilvl w:val="1"/>
                <w:numId w:val="16"/>
              </w:numPr>
              <w:tabs>
                <w:tab w:val="left" w:pos="567"/>
              </w:tabs>
              <w:ind w:left="0" w:hanging="567"/>
              <w:rPr>
                <w:lang w:val="en-US"/>
              </w:rPr>
            </w:pPr>
            <w:r w:rsidRPr="004765A7">
              <w:rPr>
                <w:lang w:val="en-US"/>
              </w:rPr>
              <w:lastRenderedPageBreak/>
              <w:t xml:space="preserve">12.3. </w:t>
            </w:r>
            <w:r w:rsidR="00460653" w:rsidRPr="004765A7">
              <w:rPr>
                <w:lang w:val="en-US"/>
              </w:rPr>
              <w:t xml:space="preserve">Contractul se consideră </w:t>
            </w:r>
            <w:r w:rsidR="00BB2CB2" w:rsidRPr="004765A7">
              <w:rPr>
                <w:lang w:val="en-US"/>
              </w:rPr>
              <w:t>rezolvit</w:t>
            </w:r>
            <w:r w:rsidR="00460653" w:rsidRPr="004765A7">
              <w:rPr>
                <w:lang w:val="en-US"/>
              </w:rPr>
              <w:t xml:space="preserve">, dacă partea contractantă </w:t>
            </w:r>
            <w:proofErr w:type="gramStart"/>
            <w:r w:rsidR="00460653" w:rsidRPr="004765A7">
              <w:rPr>
                <w:lang w:val="en-US"/>
              </w:rPr>
              <w:t>va</w:t>
            </w:r>
            <w:proofErr w:type="gramEnd"/>
            <w:r w:rsidR="00460653" w:rsidRPr="004765A7">
              <w:rPr>
                <w:lang w:val="en-US"/>
              </w:rPr>
              <w:t xml:space="preserve"> comunica în scris cele</w:t>
            </w:r>
            <w:r w:rsidRPr="004765A7">
              <w:rPr>
                <w:lang w:val="en-US"/>
              </w:rPr>
              <w:t>i</w:t>
            </w:r>
            <w:r w:rsidR="00460653" w:rsidRPr="004765A7">
              <w:rPr>
                <w:lang w:val="en-US"/>
              </w:rPr>
              <w:t>lalte părţi contractante în termen de 15 zile motivele indicate la punctele 1</w:t>
            </w:r>
            <w:r w:rsidR="00D379F6" w:rsidRPr="004765A7">
              <w:rPr>
                <w:lang w:val="en-US"/>
              </w:rPr>
              <w:t>2</w:t>
            </w:r>
            <w:r w:rsidR="00460653" w:rsidRPr="004765A7">
              <w:rPr>
                <w:lang w:val="en-US"/>
              </w:rPr>
              <w:t>.1 şi 1</w:t>
            </w:r>
            <w:r w:rsidR="00D379F6" w:rsidRPr="004765A7">
              <w:rPr>
                <w:lang w:val="en-US"/>
              </w:rPr>
              <w:t>2</w:t>
            </w:r>
            <w:r w:rsidR="00460653" w:rsidRPr="004765A7">
              <w:rPr>
                <w:lang w:val="en-US"/>
              </w:rPr>
              <w:t xml:space="preserve">.2 din prezentul contract.  </w:t>
            </w:r>
          </w:p>
          <w:p w14:paraId="40D783CE" w14:textId="77777777" w:rsidR="00460653" w:rsidRPr="004765A7" w:rsidRDefault="007323B6" w:rsidP="007846C9">
            <w:pPr>
              <w:pStyle w:val="NormalWeb"/>
              <w:numPr>
                <w:ilvl w:val="1"/>
                <w:numId w:val="16"/>
              </w:numPr>
              <w:tabs>
                <w:tab w:val="left" w:pos="567"/>
              </w:tabs>
              <w:ind w:left="0" w:hanging="567"/>
              <w:rPr>
                <w:lang w:val="en-US"/>
              </w:rPr>
            </w:pPr>
            <w:r w:rsidRPr="004765A7">
              <w:rPr>
                <w:lang w:val="en-US"/>
              </w:rPr>
              <w:t xml:space="preserve">12.4. </w:t>
            </w:r>
            <w:r w:rsidR="00460653" w:rsidRPr="004765A7">
              <w:rPr>
                <w:lang w:val="en-US"/>
              </w:rPr>
              <w:t xml:space="preserve">Beneficiarul, în caz de </w:t>
            </w:r>
            <w:r w:rsidR="00BB2CB2" w:rsidRPr="004765A7">
              <w:rPr>
                <w:lang w:val="en-US"/>
              </w:rPr>
              <w:t>rezoluțiune</w:t>
            </w:r>
            <w:r w:rsidR="00460653" w:rsidRPr="004765A7">
              <w:rPr>
                <w:lang w:val="en-US"/>
              </w:rPr>
              <w:t xml:space="preserve">a contractului, </w:t>
            </w:r>
            <w:proofErr w:type="gramStart"/>
            <w:r w:rsidR="00460653" w:rsidRPr="004765A7">
              <w:rPr>
                <w:lang w:val="en-US"/>
              </w:rPr>
              <w:t>va</w:t>
            </w:r>
            <w:proofErr w:type="gramEnd"/>
            <w:r w:rsidR="00460653" w:rsidRPr="004765A7">
              <w:rPr>
                <w:lang w:val="en-US"/>
              </w:rPr>
              <w:t xml:space="preserve"> convoca comisia de recepţie care va efectua recepţia cantitativă şi calitativ</w:t>
            </w:r>
            <w:r w:rsidR="00D74B95" w:rsidRPr="004765A7">
              <w:rPr>
                <w:lang w:val="en-US"/>
              </w:rPr>
              <w:t>ă</w:t>
            </w:r>
            <w:r w:rsidR="00460653" w:rsidRPr="004765A7">
              <w:rPr>
                <w:lang w:val="en-US"/>
              </w:rPr>
              <w:t xml:space="preserve"> a lucrărilor executate</w:t>
            </w:r>
            <w:r w:rsidR="00D74B95" w:rsidRPr="004765A7">
              <w:rPr>
                <w:lang w:val="en-US"/>
              </w:rPr>
              <w:t>,</w:t>
            </w:r>
            <w:r w:rsidR="00C33344" w:rsidRPr="004765A7">
              <w:rPr>
                <w:lang w:val="en-US"/>
              </w:rPr>
              <w:t xml:space="preserve"> </w:t>
            </w:r>
            <w:r w:rsidR="00D74B95" w:rsidRPr="004765A7">
              <w:rPr>
                <w:lang w:val="en-US"/>
              </w:rPr>
              <w:t xml:space="preserve">în maximum 15 zile de la data </w:t>
            </w:r>
            <w:r w:rsidR="00BB2CB2" w:rsidRPr="004765A7">
              <w:rPr>
                <w:lang w:val="en-US"/>
              </w:rPr>
              <w:t>rezoluțiunii</w:t>
            </w:r>
            <w:r w:rsidR="00C33344" w:rsidRPr="004765A7">
              <w:rPr>
                <w:lang w:val="en-US"/>
              </w:rPr>
              <w:t xml:space="preserve"> </w:t>
            </w:r>
            <w:r w:rsidR="00D74B95" w:rsidRPr="004765A7">
              <w:rPr>
                <w:lang w:val="en-US"/>
              </w:rPr>
              <w:t>contractului.</w:t>
            </w:r>
          </w:p>
          <w:p w14:paraId="26E83AD9" w14:textId="77777777" w:rsidR="00460653" w:rsidRPr="004765A7" w:rsidRDefault="007323B6" w:rsidP="007846C9">
            <w:pPr>
              <w:pStyle w:val="NormalWeb"/>
              <w:numPr>
                <w:ilvl w:val="1"/>
                <w:numId w:val="16"/>
              </w:numPr>
              <w:tabs>
                <w:tab w:val="left" w:pos="567"/>
              </w:tabs>
              <w:ind w:left="0" w:hanging="567"/>
              <w:rPr>
                <w:lang w:val="en-US"/>
              </w:rPr>
            </w:pPr>
            <w:r w:rsidRPr="004765A7">
              <w:rPr>
                <w:lang w:val="en-US"/>
              </w:rPr>
              <w:t xml:space="preserve">12.5. </w:t>
            </w:r>
            <w:r w:rsidR="00460653" w:rsidRPr="004765A7">
              <w:rPr>
                <w:lang w:val="en-US"/>
              </w:rPr>
              <w:t xml:space="preserve">În cazul </w:t>
            </w:r>
            <w:r w:rsidR="00BB2CB2" w:rsidRPr="004765A7">
              <w:rPr>
                <w:lang w:val="en-US"/>
              </w:rPr>
              <w:t>rezoluțiunii</w:t>
            </w:r>
            <w:r w:rsidR="00C33344" w:rsidRPr="004765A7">
              <w:rPr>
                <w:lang w:val="en-US"/>
              </w:rPr>
              <w:t xml:space="preserve"> </w:t>
            </w:r>
            <w:r w:rsidR="00460653" w:rsidRPr="004765A7">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765A7">
              <w:rPr>
                <w:lang w:val="en-US"/>
              </w:rPr>
              <w:t>rezolvit</w:t>
            </w:r>
            <w:r w:rsidR="00C33344" w:rsidRPr="004765A7">
              <w:rPr>
                <w:lang w:val="en-US"/>
              </w:rPr>
              <w:t xml:space="preserve"> </w:t>
            </w:r>
            <w:r w:rsidR="00460653" w:rsidRPr="004765A7">
              <w:rPr>
                <w:lang w:val="en-US"/>
              </w:rPr>
              <w:t xml:space="preserve">contractul. </w:t>
            </w:r>
          </w:p>
          <w:p w14:paraId="36265579" w14:textId="77777777" w:rsidR="00460653" w:rsidRPr="004765A7" w:rsidRDefault="007323B6" w:rsidP="007846C9">
            <w:pPr>
              <w:pStyle w:val="NormalWeb"/>
              <w:numPr>
                <w:ilvl w:val="1"/>
                <w:numId w:val="16"/>
              </w:numPr>
              <w:tabs>
                <w:tab w:val="left" w:pos="567"/>
              </w:tabs>
              <w:ind w:left="0" w:hanging="567"/>
              <w:rPr>
                <w:lang w:val="en-US"/>
              </w:rPr>
            </w:pPr>
            <w:r w:rsidRPr="004765A7">
              <w:rPr>
                <w:lang w:val="en-US"/>
              </w:rPr>
              <w:t xml:space="preserve">12.6. </w:t>
            </w:r>
            <w:r w:rsidR="00460653" w:rsidRPr="004765A7">
              <w:rPr>
                <w:lang w:val="en-US"/>
              </w:rPr>
              <w:t>După rez</w:t>
            </w:r>
            <w:r w:rsidR="00892A6D" w:rsidRPr="004765A7">
              <w:rPr>
                <w:lang w:val="en-US"/>
              </w:rPr>
              <w:t>oluțiunea</w:t>
            </w:r>
            <w:r w:rsidR="00460653" w:rsidRPr="004765A7">
              <w:rPr>
                <w:lang w:val="en-US"/>
              </w:rPr>
              <w:t xml:space="preserve"> contractului, Beneficiarul poate continua execuţia lucrărilor cu respectarea prevederilor legale. </w:t>
            </w:r>
          </w:p>
          <w:p w14:paraId="77A9D719" w14:textId="77777777" w:rsidR="00E22640" w:rsidRPr="004765A7" w:rsidRDefault="00E22640" w:rsidP="00E22640">
            <w:pPr>
              <w:pStyle w:val="NormalWeb"/>
              <w:tabs>
                <w:tab w:val="left" w:pos="567"/>
                <w:tab w:val="left" w:pos="2070"/>
              </w:tabs>
              <w:ind w:firstLine="0"/>
              <w:rPr>
                <w:lang w:val="en-US"/>
              </w:rPr>
            </w:pPr>
            <w:r w:rsidRPr="004765A7">
              <w:rPr>
                <w:lang w:val="en-US"/>
              </w:rPr>
              <w:t>12.7. Cazuri specifice de încetare a contractului de achiziţii publice:</w:t>
            </w:r>
          </w:p>
          <w:p w14:paraId="49ADD99C" w14:textId="15DBE3A9" w:rsidR="00E22640" w:rsidRPr="004765A7" w:rsidRDefault="00E22640" w:rsidP="00E22640">
            <w:pPr>
              <w:pStyle w:val="NormalWeb"/>
              <w:tabs>
                <w:tab w:val="left" w:pos="567"/>
                <w:tab w:val="left" w:pos="2070"/>
              </w:tabs>
              <w:ind w:firstLine="284"/>
              <w:rPr>
                <w:lang w:val="en-US"/>
              </w:rPr>
            </w:pPr>
            <w:r w:rsidRPr="004765A7">
              <w:rPr>
                <w:lang w:val="en-US"/>
              </w:rPr>
              <w:t xml:space="preserve">     </w:t>
            </w:r>
            <w:r w:rsidR="00F168DC" w:rsidRPr="004765A7">
              <w:rPr>
                <w:lang w:val="en-US"/>
              </w:rPr>
              <w:t>Beneficiarul</w:t>
            </w:r>
            <w:r w:rsidRPr="004765A7">
              <w:rPr>
                <w:lang w:val="en-US"/>
              </w:rPr>
              <w:t xml:space="preserve"> are dreptul de a </w:t>
            </w:r>
            <w:r w:rsidR="0060188C" w:rsidRPr="004765A7">
              <w:rPr>
                <w:lang w:val="en-US"/>
              </w:rPr>
              <w:t>rezolvi</w:t>
            </w:r>
            <w:r w:rsidR="00C33344" w:rsidRPr="004765A7">
              <w:rPr>
                <w:lang w:val="en-US"/>
              </w:rPr>
              <w:t xml:space="preserve"> </w:t>
            </w:r>
            <w:r w:rsidRPr="004765A7">
              <w:rPr>
                <w:lang w:val="en-US"/>
              </w:rPr>
              <w:t>unilateral un contract de achiziţii publice în perioada de valabilitate a acestuia în una dintre următoarele situaţii:</w:t>
            </w:r>
          </w:p>
          <w:p w14:paraId="2D821582" w14:textId="57F8FC30" w:rsidR="00E22640" w:rsidRPr="004765A7" w:rsidRDefault="00E22640" w:rsidP="00E22640">
            <w:pPr>
              <w:pStyle w:val="NormalWeb"/>
              <w:tabs>
                <w:tab w:val="left" w:pos="567"/>
                <w:tab w:val="left" w:pos="2070"/>
              </w:tabs>
              <w:rPr>
                <w:lang w:val="en-US"/>
              </w:rPr>
            </w:pPr>
            <w:r w:rsidRPr="004765A7">
              <w:rPr>
                <w:lang w:val="en-US"/>
              </w:rPr>
              <w:t xml:space="preserve">    a) </w:t>
            </w:r>
            <w:proofErr w:type="gramStart"/>
            <w:r w:rsidRPr="004765A7">
              <w:rPr>
                <w:lang w:val="en-US"/>
              </w:rPr>
              <w:t>contractantul</w:t>
            </w:r>
            <w:proofErr w:type="gramEnd"/>
            <w:r w:rsidRPr="004765A7">
              <w:rPr>
                <w:lang w:val="en-US"/>
              </w:rPr>
              <w:t xml:space="preserve"> se afla, la momentul atribuirii lui, în una dintre situaţiile care ar fi determinat excluderea sa din proce</w:t>
            </w:r>
            <w:r w:rsidR="00C33344" w:rsidRPr="004765A7">
              <w:rPr>
                <w:lang w:val="en-US"/>
              </w:rPr>
              <w:t>dura de atribuire potrivit art.</w:t>
            </w:r>
            <w:r w:rsidR="00DF4DCF" w:rsidRPr="004765A7">
              <w:rPr>
                <w:lang w:val="en-US"/>
              </w:rPr>
              <w:t xml:space="preserve"> </w:t>
            </w:r>
            <w:r w:rsidRPr="004765A7">
              <w:rPr>
                <w:lang w:val="en-US"/>
              </w:rPr>
              <w:t>19</w:t>
            </w:r>
            <w:r w:rsidR="00802287" w:rsidRPr="004765A7">
              <w:rPr>
                <w:lang w:val="en-US"/>
              </w:rPr>
              <w:t xml:space="preserve"> al Legii </w:t>
            </w:r>
            <w:r w:rsidR="0060188C" w:rsidRPr="004765A7">
              <w:rPr>
                <w:lang w:val="en-US"/>
              </w:rPr>
              <w:t>nr.</w:t>
            </w:r>
            <w:r w:rsidR="00FF5CB2" w:rsidRPr="004765A7">
              <w:rPr>
                <w:lang w:val="en-US"/>
              </w:rPr>
              <w:t xml:space="preserve"> </w:t>
            </w:r>
            <w:r w:rsidR="00802287" w:rsidRPr="004765A7">
              <w:rPr>
                <w:lang w:val="en-US"/>
              </w:rPr>
              <w:t>131/2015 privind achizițiile publice</w:t>
            </w:r>
            <w:r w:rsidRPr="004765A7">
              <w:rPr>
                <w:lang w:val="en-US"/>
              </w:rPr>
              <w:t>;</w:t>
            </w:r>
          </w:p>
          <w:p w14:paraId="727FDBEA" w14:textId="16282731" w:rsidR="00E22640" w:rsidRPr="004765A7" w:rsidRDefault="00E22640" w:rsidP="00E22640">
            <w:pPr>
              <w:pStyle w:val="NormalWeb"/>
              <w:tabs>
                <w:tab w:val="left" w:pos="567"/>
                <w:tab w:val="left" w:pos="2070"/>
              </w:tabs>
              <w:rPr>
                <w:lang w:val="en-US"/>
              </w:rPr>
            </w:pPr>
            <w:r w:rsidRPr="004765A7">
              <w:rPr>
                <w:lang w:val="en-US"/>
              </w:rPr>
              <w:t xml:space="preserve">    b) </w:t>
            </w:r>
            <w:proofErr w:type="gramStart"/>
            <w:r w:rsidRPr="004765A7">
              <w:rPr>
                <w:lang w:val="en-US"/>
              </w:rPr>
              <w:t>contractul</w:t>
            </w:r>
            <w:proofErr w:type="gramEnd"/>
            <w:r w:rsidRPr="004765A7">
              <w:rPr>
                <w:lang w:val="en-US"/>
              </w:rPr>
              <w:t xml:space="preserve"> a făcut obiectul unei modificări substanțiale care necesita o nouă procedură de achiziție publică în conformitate cu art. 76</w:t>
            </w:r>
            <w:r w:rsidR="00802287" w:rsidRPr="004765A7">
              <w:rPr>
                <w:lang w:val="en-US"/>
              </w:rPr>
              <w:t xml:space="preserve"> al Legii </w:t>
            </w:r>
            <w:r w:rsidR="0060188C" w:rsidRPr="004765A7">
              <w:rPr>
                <w:lang w:val="en-US"/>
              </w:rPr>
              <w:t>nr.</w:t>
            </w:r>
            <w:r w:rsidR="00DF4DCF" w:rsidRPr="004765A7">
              <w:rPr>
                <w:lang w:val="en-US"/>
              </w:rPr>
              <w:t xml:space="preserve"> </w:t>
            </w:r>
            <w:r w:rsidR="00802287" w:rsidRPr="004765A7">
              <w:rPr>
                <w:lang w:val="en-US"/>
              </w:rPr>
              <w:t>131/2015 privind achizițiile publice</w:t>
            </w:r>
            <w:r w:rsidRPr="004765A7">
              <w:rPr>
                <w:lang w:val="en-US"/>
              </w:rPr>
              <w:t>;</w:t>
            </w:r>
          </w:p>
          <w:p w14:paraId="2E2488FC" w14:textId="1D7433BB" w:rsidR="00E22640" w:rsidRPr="004765A7" w:rsidRDefault="00E22640" w:rsidP="00E22640">
            <w:pPr>
              <w:pStyle w:val="NormalWeb"/>
              <w:tabs>
                <w:tab w:val="left" w:pos="567"/>
                <w:tab w:val="left" w:pos="2070"/>
              </w:tabs>
              <w:rPr>
                <w:lang w:val="en-US"/>
              </w:rPr>
            </w:pPr>
            <w:r w:rsidRPr="004765A7">
              <w:rPr>
                <w:lang w:val="en-US"/>
              </w:rPr>
              <w:t xml:space="preserve">    c) </w:t>
            </w:r>
            <w:proofErr w:type="gramStart"/>
            <w:r w:rsidRPr="004765A7">
              <w:rPr>
                <w:lang w:val="en-US"/>
              </w:rPr>
              <w:t>contractul</w:t>
            </w:r>
            <w:proofErr w:type="gramEnd"/>
            <w:r w:rsidRPr="004765A7">
              <w:rPr>
                <w:lang w:val="en-US"/>
              </w:rPr>
              <w:t xml:space="preserve"> nu ar fi trebuit să fie atribui</w:t>
            </w:r>
            <w:r w:rsidR="00C33344" w:rsidRPr="004765A7">
              <w:rPr>
                <w:lang w:val="en-US"/>
              </w:rPr>
              <w:t>t contractantului respectiv, avâ</w:t>
            </w:r>
            <w:r w:rsidRPr="004765A7">
              <w:rPr>
                <w:lang w:val="en-US"/>
              </w:rPr>
              <w:t xml:space="preserve">nd în vedere o încălcare gravă a obligaţiilor ce rezultă din </w:t>
            </w:r>
            <w:r w:rsidR="00802287" w:rsidRPr="004765A7">
              <w:rPr>
                <w:lang w:val="en-US"/>
              </w:rPr>
              <w:t xml:space="preserve">Legea </w:t>
            </w:r>
            <w:r w:rsidR="0060188C" w:rsidRPr="004765A7">
              <w:rPr>
                <w:lang w:val="en-US"/>
              </w:rPr>
              <w:t>nr.</w:t>
            </w:r>
            <w:r w:rsidR="00DF4DCF" w:rsidRPr="004765A7">
              <w:rPr>
                <w:lang w:val="en-US"/>
              </w:rPr>
              <w:t xml:space="preserve"> </w:t>
            </w:r>
            <w:r w:rsidR="00802287" w:rsidRPr="004765A7">
              <w:rPr>
                <w:lang w:val="en-US"/>
              </w:rPr>
              <w:t>131/2015 priviind achizițiile publice</w:t>
            </w:r>
            <w:r w:rsidRPr="004765A7">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765A7" w:rsidRDefault="00E22640" w:rsidP="00802287">
            <w:pPr>
              <w:pStyle w:val="NormalWeb"/>
              <w:tabs>
                <w:tab w:val="left" w:pos="567"/>
                <w:tab w:val="left" w:pos="2070"/>
              </w:tabs>
              <w:ind w:firstLine="0"/>
              <w:rPr>
                <w:lang w:val="en-US"/>
              </w:rPr>
            </w:pPr>
          </w:p>
          <w:p w14:paraId="27E6DB0A" w14:textId="77777777" w:rsidR="00460653" w:rsidRPr="00FF430B" w:rsidRDefault="007323B6" w:rsidP="007846C9">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765A7" w:rsidRDefault="007323B6" w:rsidP="007846C9">
            <w:pPr>
              <w:pStyle w:val="NormalWeb"/>
              <w:numPr>
                <w:ilvl w:val="1"/>
                <w:numId w:val="16"/>
              </w:numPr>
              <w:tabs>
                <w:tab w:val="left" w:pos="567"/>
              </w:tabs>
              <w:ind w:left="0" w:hanging="567"/>
              <w:rPr>
                <w:lang w:val="en-US"/>
              </w:rPr>
            </w:pPr>
            <w:r w:rsidRPr="004765A7">
              <w:rPr>
                <w:lang w:val="en-US"/>
              </w:rPr>
              <w:t xml:space="preserve">13.1. </w:t>
            </w:r>
            <w:r w:rsidR="00460653" w:rsidRPr="004765A7">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4765A7" w:rsidRDefault="007323B6" w:rsidP="007846C9">
            <w:pPr>
              <w:pStyle w:val="NormalWeb"/>
              <w:numPr>
                <w:ilvl w:val="1"/>
                <w:numId w:val="16"/>
              </w:numPr>
              <w:tabs>
                <w:tab w:val="left" w:pos="567"/>
              </w:tabs>
              <w:ind w:left="0" w:hanging="567"/>
              <w:rPr>
                <w:lang w:val="en-US"/>
              </w:rPr>
            </w:pPr>
            <w:r w:rsidRPr="004765A7">
              <w:rPr>
                <w:lang w:val="en-US"/>
              </w:rPr>
              <w:t xml:space="preserve">13.2. </w:t>
            </w:r>
            <w:r w:rsidR="00460653" w:rsidRPr="004765A7">
              <w:rPr>
                <w:lang w:val="en-US"/>
              </w:rPr>
              <w:t>Documentele contractului vor fi întocmite în limba română.</w:t>
            </w:r>
          </w:p>
          <w:p w14:paraId="61C0B172" w14:textId="77777777" w:rsidR="00D379F6" w:rsidRPr="004765A7" w:rsidRDefault="007323B6" w:rsidP="007846C9">
            <w:pPr>
              <w:pStyle w:val="NormalWeb"/>
              <w:numPr>
                <w:ilvl w:val="1"/>
                <w:numId w:val="16"/>
              </w:numPr>
              <w:tabs>
                <w:tab w:val="left" w:pos="567"/>
              </w:tabs>
              <w:ind w:left="0" w:hanging="567"/>
              <w:rPr>
                <w:lang w:val="en-US"/>
              </w:rPr>
            </w:pPr>
            <w:r w:rsidRPr="004765A7">
              <w:rPr>
                <w:lang w:val="en-US"/>
              </w:rPr>
              <w:t>13.</w:t>
            </w:r>
            <w:r w:rsidR="001873A6" w:rsidRPr="004765A7">
              <w:rPr>
                <w:lang w:val="en-US"/>
              </w:rPr>
              <w:t>3</w:t>
            </w:r>
            <w:r w:rsidRPr="004765A7">
              <w:rPr>
                <w:lang w:val="en-US"/>
              </w:rPr>
              <w:t xml:space="preserve">. </w:t>
            </w:r>
            <w:r w:rsidR="00D379F6" w:rsidRPr="004765A7">
              <w:rPr>
                <w:lang w:val="en-US"/>
              </w:rPr>
              <w:t>Prezentul Contract reprezintă acordul de voinţă al părţilor</w:t>
            </w:r>
            <w:r w:rsidR="00C33344" w:rsidRPr="004765A7">
              <w:rPr>
                <w:lang w:val="en-US"/>
              </w:rPr>
              <w:t xml:space="preserve"> </w:t>
            </w:r>
            <w:r w:rsidR="00D379F6" w:rsidRPr="004765A7">
              <w:rPr>
                <w:lang w:val="en-US"/>
              </w:rPr>
              <w:t>şi se consideră semnat la data aplicării ultimei semnături de către una dintre părți.</w:t>
            </w:r>
          </w:p>
          <w:p w14:paraId="38644E03" w14:textId="77777777" w:rsidR="00460653" w:rsidRPr="004765A7" w:rsidRDefault="007323B6" w:rsidP="007846C9">
            <w:pPr>
              <w:pStyle w:val="NormalWeb"/>
              <w:numPr>
                <w:ilvl w:val="1"/>
                <w:numId w:val="16"/>
              </w:numPr>
              <w:tabs>
                <w:tab w:val="left" w:pos="567"/>
                <w:tab w:val="left" w:pos="4005"/>
              </w:tabs>
              <w:ind w:left="0" w:hanging="567"/>
              <w:contextualSpacing/>
              <w:rPr>
                <w:lang w:val="en-US"/>
              </w:rPr>
            </w:pPr>
            <w:r w:rsidRPr="004765A7">
              <w:rPr>
                <w:lang w:val="en-US"/>
              </w:rPr>
              <w:t>13.</w:t>
            </w:r>
            <w:r w:rsidR="001873A6" w:rsidRPr="004765A7">
              <w:rPr>
                <w:lang w:val="en-US"/>
              </w:rPr>
              <w:t>4</w:t>
            </w:r>
            <w:r w:rsidRPr="004765A7">
              <w:rPr>
                <w:lang w:val="en-US"/>
              </w:rPr>
              <w:t xml:space="preserve">. </w:t>
            </w:r>
            <w:r w:rsidR="00D379F6" w:rsidRPr="004765A7">
              <w:rPr>
                <w:lang w:val="en-US"/>
              </w:rPr>
              <w:t xml:space="preserve">Pentru confirmarea celor menţionate, </w:t>
            </w:r>
            <w:r w:rsidR="009D3792" w:rsidRPr="004765A7">
              <w:rPr>
                <w:lang w:val="en-US"/>
              </w:rPr>
              <w:t>p</w:t>
            </w:r>
            <w:r w:rsidR="00D379F6" w:rsidRPr="004765A7">
              <w:rPr>
                <w:lang w:val="en-US"/>
              </w:rPr>
              <w:t xml:space="preserve">ărţile au semnat prezentul Contract în conformitate cu legislaţia Republicii Moldova, la data şi anul indicate, </w:t>
            </w:r>
            <w:r w:rsidR="00460653" w:rsidRPr="004765A7">
              <w:rPr>
                <w:lang w:val="en-US"/>
              </w:rPr>
              <w:t xml:space="preserve">fiind valabil până la </w:t>
            </w:r>
            <w:r w:rsidR="00684D44" w:rsidRPr="004765A7">
              <w:rPr>
                <w:lang w:val="en-US"/>
              </w:rPr>
              <w:t>……</w:t>
            </w:r>
            <w:proofErr w:type="gramStart"/>
            <w:r w:rsidR="00684D44" w:rsidRPr="004765A7">
              <w:rPr>
                <w:lang w:val="en-US"/>
              </w:rPr>
              <w:t>./</w:t>
            </w:r>
            <w:proofErr w:type="gramEnd"/>
            <w:r w:rsidR="00D379F6" w:rsidRPr="004765A7">
              <w:rPr>
                <w:lang w:val="en-US"/>
              </w:rPr>
              <w:t>recepția finală a lucrărilor</w:t>
            </w:r>
            <w:r w:rsidR="00460653" w:rsidRPr="004765A7">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7846C9">
            <w:pPr>
              <w:pStyle w:val="ListParagraph"/>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3A1FDF6B" w14:textId="77777777" w:rsidR="00F40837" w:rsidRDefault="00F40837" w:rsidP="007E709D">
            <w:pPr>
              <w:jc w:val="both"/>
            </w:pPr>
          </w:p>
          <w:p w14:paraId="73CAD107" w14:textId="77777777" w:rsidR="00F40837" w:rsidRDefault="00F40837" w:rsidP="007E709D">
            <w:pPr>
              <w:jc w:val="both"/>
            </w:pPr>
          </w:p>
          <w:p w14:paraId="46C1EC7C" w14:textId="77777777" w:rsidR="00F40837" w:rsidRDefault="00F40837" w:rsidP="007E709D">
            <w:pPr>
              <w:jc w:val="both"/>
            </w:pPr>
          </w:p>
          <w:p w14:paraId="189A1D1A" w14:textId="77777777" w:rsidR="00F40837" w:rsidRDefault="00F40837"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410"/>
            </w:tblGrid>
            <w:tr w:rsidR="007E709D" w:rsidRPr="00EC30C2" w14:paraId="49F0A33E" w14:textId="77777777" w:rsidTr="00F4083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F4083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F4083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F40837">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37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F40837">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819"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6B5B2FEE" w14:textId="77777777" w:rsidR="00F40837" w:rsidRDefault="00F40837" w:rsidP="00196AB4">
            <w:pPr>
              <w:tabs>
                <w:tab w:val="left" w:pos="2295"/>
              </w:tabs>
              <w:jc w:val="both"/>
            </w:pPr>
          </w:p>
          <w:p w14:paraId="244AB439" w14:textId="77777777" w:rsidR="00F40837" w:rsidRDefault="00F40837" w:rsidP="00196AB4">
            <w:pPr>
              <w:tabs>
                <w:tab w:val="left" w:pos="2295"/>
              </w:tabs>
              <w:jc w:val="both"/>
            </w:pPr>
          </w:p>
          <w:p w14:paraId="60F0C4CC" w14:textId="77777777" w:rsidR="00F40837" w:rsidRDefault="00F40837"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765A7"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846C9">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846C9">
            <w:pPr>
              <w:pStyle w:val="ListParagraph"/>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7846C9">
            <w:pPr>
              <w:pStyle w:val="ListParagraph"/>
              <w:numPr>
                <w:ilvl w:val="0"/>
                <w:numId w:val="32"/>
              </w:numPr>
            </w:pPr>
            <w:r w:rsidRPr="00FF430B">
              <w:t>prin acordul de voinţă al părţilor ;</w:t>
            </w:r>
          </w:p>
          <w:p w14:paraId="0472106D" w14:textId="77777777" w:rsidR="0063773E" w:rsidRPr="00FF430B" w:rsidRDefault="0063773E" w:rsidP="007846C9">
            <w:pPr>
              <w:pStyle w:val="ListParagraph"/>
              <w:numPr>
                <w:ilvl w:val="0"/>
                <w:numId w:val="32"/>
              </w:numPr>
              <w:tabs>
                <w:tab w:val="clear" w:pos="1134"/>
                <w:tab w:val="left" w:pos="710"/>
              </w:tabs>
              <w:ind w:left="0" w:firstLine="426"/>
            </w:pPr>
            <w:proofErr w:type="gramStart"/>
            <w:r w:rsidRPr="00FF430B">
              <w:t>prin</w:t>
            </w:r>
            <w:proofErr w:type="gramEnd"/>
            <w:r w:rsidRPr="00FF430B">
              <w:t xml:space="preserve">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846C9">
            <w:pPr>
              <w:pStyle w:val="ListParagraph"/>
              <w:numPr>
                <w:ilvl w:val="0"/>
                <w:numId w:val="24"/>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1B4FA6" w14:textId="77777777" w:rsidR="008138B4" w:rsidRDefault="008138B4" w:rsidP="00A20ACF">
      <w:r>
        <w:separator/>
      </w:r>
    </w:p>
  </w:endnote>
  <w:endnote w:type="continuationSeparator" w:id="0">
    <w:p w14:paraId="284742BC" w14:textId="77777777" w:rsidR="008138B4" w:rsidRDefault="008138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4765A7" w:rsidRDefault="004765A7"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3BD65899" w:rsidR="004765A7" w:rsidRDefault="004765A7">
        <w:pPr>
          <w:pStyle w:val="Footer"/>
          <w:jc w:val="right"/>
        </w:pPr>
        <w:r>
          <w:fldChar w:fldCharType="begin"/>
        </w:r>
        <w:r>
          <w:instrText xml:space="preserve"> PAGE   \* MERGEFORMAT </w:instrText>
        </w:r>
        <w:r>
          <w:fldChar w:fldCharType="separate"/>
        </w:r>
        <w:r w:rsidR="00D87769">
          <w:t>51</w:t>
        </w:r>
        <w:r>
          <w:fldChar w:fldCharType="end"/>
        </w:r>
      </w:p>
    </w:sdtContent>
  </w:sdt>
  <w:p w14:paraId="075618FA" w14:textId="77777777" w:rsidR="004765A7" w:rsidRDefault="004765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6C7C7A" w14:textId="77777777" w:rsidR="008138B4" w:rsidRDefault="008138B4" w:rsidP="00A20ACF">
      <w:r>
        <w:separator/>
      </w:r>
    </w:p>
  </w:footnote>
  <w:footnote w:type="continuationSeparator" w:id="0">
    <w:p w14:paraId="4A3999D5" w14:textId="77777777" w:rsidR="008138B4" w:rsidRDefault="008138B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0FD04BD5"/>
    <w:multiLevelType w:val="hybridMultilevel"/>
    <w:tmpl w:val="C1E29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A264CE3"/>
    <w:multiLevelType w:val="hybridMultilevel"/>
    <w:tmpl w:val="B9989F64"/>
    <w:lvl w:ilvl="0" w:tplc="D508296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246508"/>
    <w:multiLevelType w:val="hybridMultilevel"/>
    <w:tmpl w:val="60A4C9DE"/>
    <w:lvl w:ilvl="0" w:tplc="913E614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46B06DC"/>
    <w:multiLevelType w:val="hybridMultilevel"/>
    <w:tmpl w:val="8E50226C"/>
    <w:lvl w:ilvl="0" w:tplc="8F7E6552">
      <w:start w:val="1"/>
      <w:numFmt w:val="lowerLetter"/>
      <w:lvlText w:val="%1)"/>
      <w:lvlJc w:val="left"/>
      <w:pPr>
        <w:ind w:left="720" w:hanging="360"/>
      </w:pPr>
      <w:rPr>
        <w:rFonts w:eastAsia="PMingLiU"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5FC7EDC"/>
    <w:multiLevelType w:val="hybridMultilevel"/>
    <w:tmpl w:val="2D242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28"/>
  </w:num>
  <w:num w:numId="4">
    <w:abstractNumId w:val="27"/>
  </w:num>
  <w:num w:numId="5">
    <w:abstractNumId w:val="11"/>
  </w:num>
  <w:num w:numId="6">
    <w:abstractNumId w:val="15"/>
  </w:num>
  <w:num w:numId="7">
    <w:abstractNumId w:val="13"/>
  </w:num>
  <w:num w:numId="8">
    <w:abstractNumId w:val="6"/>
  </w:num>
  <w:num w:numId="9">
    <w:abstractNumId w:val="25"/>
  </w:num>
  <w:num w:numId="10">
    <w:abstractNumId w:val="10"/>
  </w:num>
  <w:num w:numId="11">
    <w:abstractNumId w:val="19"/>
  </w:num>
  <w:num w:numId="12">
    <w:abstractNumId w:val="20"/>
  </w:num>
  <w:num w:numId="13">
    <w:abstractNumId w:val="34"/>
  </w:num>
  <w:num w:numId="14">
    <w:abstractNumId w:val="24"/>
  </w:num>
  <w:num w:numId="15">
    <w:abstractNumId w:val="5"/>
  </w:num>
  <w:num w:numId="16">
    <w:abstractNumId w:val="22"/>
  </w:num>
  <w:num w:numId="17">
    <w:abstractNumId w:val="8"/>
  </w:num>
  <w:num w:numId="18">
    <w:abstractNumId w:val="35"/>
  </w:num>
  <w:num w:numId="19">
    <w:abstractNumId w:val="31"/>
  </w:num>
  <w:num w:numId="20">
    <w:abstractNumId w:val="9"/>
  </w:num>
  <w:num w:numId="21">
    <w:abstractNumId w:val="29"/>
  </w:num>
  <w:num w:numId="22">
    <w:abstractNumId w:val="23"/>
  </w:num>
  <w:num w:numId="23">
    <w:abstractNumId w:val="18"/>
  </w:num>
  <w:num w:numId="24">
    <w:abstractNumId w:val="17"/>
  </w:num>
  <w:num w:numId="25">
    <w:abstractNumId w:val="3"/>
  </w:num>
  <w:num w:numId="26">
    <w:abstractNumId w:val="0"/>
  </w:num>
  <w:num w:numId="27">
    <w:abstractNumId w:val="2"/>
  </w:num>
  <w:num w:numId="28">
    <w:abstractNumId w:val="4"/>
  </w:num>
  <w:num w:numId="29">
    <w:abstractNumId w:val="1"/>
  </w:num>
  <w:num w:numId="30">
    <w:abstractNumId w:val="33"/>
  </w:num>
  <w:num w:numId="31">
    <w:abstractNumId w:val="14"/>
  </w:num>
  <w:num w:numId="32">
    <w:abstractNumId w:val="36"/>
  </w:num>
  <w:num w:numId="33">
    <w:abstractNumId w:val="7"/>
  </w:num>
  <w:num w:numId="34">
    <w:abstractNumId w:val="21"/>
  </w:num>
  <w:num w:numId="35">
    <w:abstractNumId w:val="30"/>
  </w:num>
  <w:num w:numId="36">
    <w:abstractNumId w:val="16"/>
  </w:num>
  <w:num w:numId="37">
    <w:abstractNumId w:val="26"/>
  </w:num>
  <w:num w:numId="38">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7AF"/>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39F"/>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3FE8"/>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5A7"/>
    <w:rsid w:val="0047776F"/>
    <w:rsid w:val="00477FD2"/>
    <w:rsid w:val="00482E77"/>
    <w:rsid w:val="00483C4C"/>
    <w:rsid w:val="00484113"/>
    <w:rsid w:val="004856C0"/>
    <w:rsid w:val="00491A8B"/>
    <w:rsid w:val="004967CB"/>
    <w:rsid w:val="00496AFA"/>
    <w:rsid w:val="004A120D"/>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52B9"/>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6C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7E2"/>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8B4"/>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82B"/>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E28"/>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33D"/>
    <w:rsid w:val="00A67C9F"/>
    <w:rsid w:val="00A67EEF"/>
    <w:rsid w:val="00A75527"/>
    <w:rsid w:val="00A75BAB"/>
    <w:rsid w:val="00A763EB"/>
    <w:rsid w:val="00A76B48"/>
    <w:rsid w:val="00A770B0"/>
    <w:rsid w:val="00A77392"/>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77E8C"/>
    <w:rsid w:val="00C805CC"/>
    <w:rsid w:val="00C810A8"/>
    <w:rsid w:val="00C81911"/>
    <w:rsid w:val="00C823BC"/>
    <w:rsid w:val="00C84982"/>
    <w:rsid w:val="00C84FEC"/>
    <w:rsid w:val="00C8761B"/>
    <w:rsid w:val="00C879A4"/>
    <w:rsid w:val="00C94014"/>
    <w:rsid w:val="00C94CF3"/>
    <w:rsid w:val="00C9628E"/>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55D"/>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76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837"/>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0F8"/>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1177AF"/>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1177A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AB183-F052-44F4-84B2-FFF05F2B4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51</Pages>
  <Words>19755</Words>
  <Characters>112610</Characters>
  <Application>Microsoft Office Word</Application>
  <DocSecurity>0</DocSecurity>
  <Lines>938</Lines>
  <Paragraphs>264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12</cp:revision>
  <cp:lastPrinted>2021-06-01T11:52:00Z</cp:lastPrinted>
  <dcterms:created xsi:type="dcterms:W3CDTF">2021-06-14T10:00:00Z</dcterms:created>
  <dcterms:modified xsi:type="dcterms:W3CDTF">2025-07-31T13:35:00Z</dcterms:modified>
</cp:coreProperties>
</file>