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35EB77D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C83D90">
        <w:rPr>
          <w:noProof w:val="0"/>
          <w:lang w:val="ro-MD" w:eastAsia="ru-RU"/>
        </w:rPr>
        <w:t>Ministrului Finanțelor</w:t>
      </w:r>
    </w:p>
    <w:p w14:paraId="53784BAB" w14:textId="15BB23F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C83D90">
        <w:rPr>
          <w:noProof w:val="0"/>
          <w:lang w:val="ro-MD" w:eastAsia="ru-RU"/>
        </w:rPr>
        <w:t xml:space="preserve">Nr. 69 din </w:t>
      </w:r>
      <w:r w:rsidR="00C83D90" w:rsidRPr="00C83D90">
        <w:rPr>
          <w:noProof w:val="0"/>
          <w:lang w:val="ro-MD" w:eastAsia="ru-RU"/>
        </w:rPr>
        <w:t>07</w:t>
      </w:r>
      <w:r w:rsidR="00C83D90">
        <w:rPr>
          <w:noProof w:val="0"/>
          <w:lang w:val="ro-MD" w:eastAsia="ru-RU"/>
        </w:rPr>
        <w:t>.</w:t>
      </w:r>
      <w:r w:rsidR="00C83D90" w:rsidRPr="00C83D90">
        <w:rPr>
          <w:noProof w:val="0"/>
          <w:lang w:val="ro-MD" w:eastAsia="ru-RU"/>
        </w:rPr>
        <w:t>05</w:t>
      </w:r>
      <w:r w:rsidR="00C83D90">
        <w:rPr>
          <w:noProof w:val="0"/>
          <w:lang w:val="ro-MD" w:eastAsia="ru-RU"/>
        </w:rPr>
        <w:t>.</w:t>
      </w:r>
      <w:r w:rsidR="00C83D90" w:rsidRPr="00C83D90">
        <w:rPr>
          <w:noProof w:val="0"/>
          <w:lang w:val="ro-MD" w:eastAsia="ru-RU"/>
        </w:rPr>
        <w:t>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C83D90" w:rsidRDefault="00892FAB" w:rsidP="00892FAB">
            <w:pPr>
              <w:tabs>
                <w:tab w:val="left" w:pos="360"/>
              </w:tabs>
              <w:jc w:val="both"/>
              <w:rPr>
                <w:noProof w:val="0"/>
                <w:lang w:val="pt-PT" w:eastAsia="ru-RU"/>
              </w:rPr>
            </w:pPr>
            <w:r w:rsidRPr="00C83D90">
              <w:rPr>
                <w:b/>
                <w:noProof w:val="0"/>
                <w:lang w:val="pt-PT" w:eastAsia="ru-RU"/>
              </w:rPr>
              <w:t>_________________________</w:t>
            </w:r>
            <w:r w:rsidRPr="00C83D90">
              <w:rPr>
                <w:noProof w:val="0"/>
                <w:lang w:val="pt-PT" w:eastAsia="ru-RU"/>
              </w:rPr>
              <w:t>reprezentat legal prin</w:t>
            </w:r>
            <w:r w:rsidRPr="00C83D90">
              <w:rPr>
                <w:b/>
                <w:noProof w:val="0"/>
                <w:lang w:val="pt-PT" w:eastAsia="ru-RU"/>
              </w:rPr>
              <w:t>___________________</w:t>
            </w:r>
            <w:r w:rsidRPr="00C83D90">
              <w:rPr>
                <w:noProof w:val="0"/>
                <w:lang w:val="pt-PT" w:eastAsia="ru-RU"/>
              </w:rPr>
              <w:t xml:space="preserve">, </w:t>
            </w:r>
            <w:r w:rsidRPr="00892FAB">
              <w:rPr>
                <w:noProof w:val="0"/>
                <w:lang w:eastAsia="ru-RU"/>
              </w:rPr>
              <w:t>în calitate</w:t>
            </w:r>
            <w:r w:rsidRPr="00C83D90">
              <w:rPr>
                <w:noProof w:val="0"/>
                <w:lang w:val="pt-PT" w:eastAsia="ru-RU"/>
              </w:rPr>
              <w:t xml:space="preserve"> de </w:t>
            </w:r>
            <w:r w:rsidRPr="00C83D90">
              <w:rPr>
                <w:i/>
                <w:noProof w:val="0"/>
                <w:lang w:val="pt-PT" w:eastAsia="ru-RU"/>
              </w:rPr>
              <w:t>Beneficiar</w:t>
            </w:r>
            <w:r w:rsidRPr="00C83D90">
              <w:rPr>
                <w:noProof w:val="0"/>
                <w:lang w:val="pt-PT" w:eastAsia="ru-RU"/>
              </w:rPr>
              <w:t>, IDNO,</w:t>
            </w:r>
            <w:r w:rsidRPr="00C83D90">
              <w:rPr>
                <w:i/>
                <w:noProof w:val="0"/>
                <w:lang w:val="pt-PT" w:eastAsia="ru-RU"/>
              </w:rPr>
              <w:t xml:space="preserve"> </w:t>
            </w:r>
            <w:r w:rsidRPr="00C83D90">
              <w:rPr>
                <w:noProof w:val="0"/>
                <w:lang w:val="pt-PT" w:eastAsia="ru-RU"/>
              </w:rPr>
              <w:t xml:space="preserve"> pe de o parte,</w:t>
            </w:r>
          </w:p>
        </w:tc>
        <w:tc>
          <w:tcPr>
            <w:tcW w:w="2447" w:type="pct"/>
          </w:tcPr>
          <w:p w14:paraId="521E2758" w14:textId="77777777" w:rsidR="00892FAB" w:rsidRPr="00C83D90" w:rsidRDefault="00892FAB" w:rsidP="00892FAB">
            <w:pPr>
              <w:tabs>
                <w:tab w:val="left" w:pos="360"/>
              </w:tabs>
              <w:jc w:val="both"/>
              <w:rPr>
                <w:noProof w:val="0"/>
                <w:lang w:val="pt-PT" w:eastAsia="ru-RU"/>
              </w:rPr>
            </w:pPr>
            <w:r w:rsidRPr="00C83D90">
              <w:rPr>
                <w:b/>
                <w:noProof w:val="0"/>
                <w:lang w:val="pt-PT" w:eastAsia="ru-RU"/>
              </w:rPr>
              <w:t>_______________________</w:t>
            </w:r>
            <w:r w:rsidRPr="00C83D90">
              <w:rPr>
                <w:noProof w:val="0"/>
                <w:lang w:val="pt-PT" w:eastAsia="ru-RU"/>
              </w:rPr>
              <w:t>reprezentat legal prin</w:t>
            </w:r>
            <w:r w:rsidRPr="00C83D90">
              <w:rPr>
                <w:b/>
                <w:noProof w:val="0"/>
                <w:lang w:val="pt-PT" w:eastAsia="ru-RU"/>
              </w:rPr>
              <w:t>___________________</w:t>
            </w:r>
            <w:r w:rsidRPr="00C83D90">
              <w:rPr>
                <w:noProof w:val="0"/>
                <w:lang w:val="pt-PT" w:eastAsia="ru-RU"/>
              </w:rPr>
              <w:t xml:space="preserve">, în calitate de </w:t>
            </w:r>
            <w:r w:rsidRPr="00C83D90">
              <w:rPr>
                <w:i/>
                <w:noProof w:val="0"/>
                <w:lang w:val="pt-PT" w:eastAsia="ru-RU"/>
              </w:rPr>
              <w:t xml:space="preserve">Antreprenor, </w:t>
            </w:r>
            <w:r w:rsidRPr="00C83D90">
              <w:rPr>
                <w:noProof w:val="0"/>
                <w:lang w:val="pt-PT" w:eastAsia="ru-RU"/>
              </w:rPr>
              <w:t>IDNO</w:t>
            </w:r>
            <w:r w:rsidRPr="00C83D90">
              <w:rPr>
                <w:i/>
                <w:noProof w:val="0"/>
                <w:lang w:val="pt-PT" w:eastAsia="ru-RU"/>
              </w:rPr>
              <w:t xml:space="preserve">, </w:t>
            </w:r>
            <w:r w:rsidRPr="00C83D90">
              <w:rPr>
                <w:noProof w:val="0"/>
                <w:lang w:val="pt-PT"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C83D90" w:rsidRDefault="00892FAB">
            <w:pPr>
              <w:numPr>
                <w:ilvl w:val="0"/>
                <w:numId w:val="33"/>
              </w:numPr>
              <w:tabs>
                <w:tab w:val="left" w:pos="360"/>
              </w:tabs>
              <w:suppressAutoHyphens/>
              <w:ind w:left="-15" w:firstLine="0"/>
              <w:jc w:val="both"/>
              <w:rPr>
                <w:noProof w:val="0"/>
                <w:lang w:val="pt-PT" w:eastAsia="ru-RU"/>
              </w:rPr>
            </w:pPr>
            <w:r w:rsidRPr="00C83D90">
              <w:rPr>
                <w:noProof w:val="0"/>
                <w:lang w:val="pt-PT" w:eastAsia="ru-RU"/>
              </w:rPr>
              <w:t>Garanția de bună execuție a contractului;</w:t>
            </w:r>
          </w:p>
          <w:p w14:paraId="1AD066D4" w14:textId="77777777" w:rsidR="00892FAB" w:rsidRPr="00C83D90" w:rsidRDefault="00892FAB">
            <w:pPr>
              <w:numPr>
                <w:ilvl w:val="0"/>
                <w:numId w:val="33"/>
              </w:numPr>
              <w:tabs>
                <w:tab w:val="left" w:pos="360"/>
              </w:tabs>
              <w:suppressAutoHyphens/>
              <w:ind w:left="-15" w:firstLine="0"/>
              <w:jc w:val="both"/>
              <w:rPr>
                <w:noProof w:val="0"/>
                <w:lang w:val="pt-PT" w:eastAsia="ru-RU"/>
              </w:rPr>
            </w:pPr>
            <w:r w:rsidRPr="00C83D90">
              <w:rPr>
                <w:noProof w:val="0"/>
                <w:lang w:val="pt-PT" w:eastAsia="ru-RU"/>
              </w:rPr>
              <w:t>Acordul de asociere (după caz);</w:t>
            </w:r>
          </w:p>
          <w:p w14:paraId="48058C30" w14:textId="77777777" w:rsidR="00892FAB" w:rsidRPr="00C83D90" w:rsidRDefault="00892FAB">
            <w:pPr>
              <w:numPr>
                <w:ilvl w:val="0"/>
                <w:numId w:val="33"/>
              </w:numPr>
              <w:tabs>
                <w:tab w:val="left" w:pos="360"/>
              </w:tabs>
              <w:suppressAutoHyphens/>
              <w:ind w:left="-15" w:firstLine="0"/>
              <w:jc w:val="both"/>
              <w:rPr>
                <w:noProof w:val="0"/>
                <w:lang w:val="pt-PT" w:eastAsia="ru-RU"/>
              </w:rPr>
            </w:pPr>
            <w:r w:rsidRPr="00C83D90">
              <w:rPr>
                <w:noProof w:val="0"/>
                <w:lang w:val="pt-PT" w:eastAsia="ru-RU"/>
              </w:rPr>
              <w:t xml:space="preserve">Contractele încheiate cu subcontractanții (după </w:t>
            </w:r>
            <w:r w:rsidRPr="00892FAB">
              <w:rPr>
                <w:noProof w:val="0"/>
                <w:lang w:eastAsia="ru-RU"/>
              </w:rPr>
              <w:t>caz</w:t>
            </w:r>
            <w:r w:rsidRPr="00C83D90">
              <w:rPr>
                <w:noProof w:val="0"/>
                <w:lang w:val="pt-PT"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C83D90" w:rsidRDefault="00892FAB" w:rsidP="00892FAB">
            <w:pPr>
              <w:tabs>
                <w:tab w:val="left" w:pos="525"/>
                <w:tab w:val="left" w:pos="3645"/>
              </w:tabs>
              <w:jc w:val="both"/>
              <w:rPr>
                <w:b/>
                <w:noProof w:val="0"/>
                <w:lang w:val="fr-FR" w:eastAsia="ru-RU"/>
              </w:rPr>
            </w:pPr>
            <w:r w:rsidRPr="00C83D90">
              <w:rPr>
                <w:b/>
                <w:noProof w:val="0"/>
                <w:lang w:val="fr-FR" w:eastAsia="ru-RU"/>
              </w:rPr>
              <w:t>3. PREȚUL CONTRACTULUI ŞI MODALITĂŢILE DE PLATĂ</w:t>
            </w:r>
          </w:p>
          <w:p w14:paraId="7C73BD9B" w14:textId="77777777" w:rsidR="00892FAB" w:rsidRPr="00C83D90" w:rsidRDefault="00892FAB" w:rsidP="00892FAB">
            <w:pPr>
              <w:jc w:val="both"/>
              <w:rPr>
                <w:noProof w:val="0"/>
                <w:lang w:val="fr-FR" w:eastAsia="ru-RU"/>
              </w:rPr>
            </w:pPr>
            <w:r w:rsidRPr="00C83D90">
              <w:rPr>
                <w:noProof w:val="0"/>
                <w:lang w:val="fr-FR" w:eastAsia="ru-RU"/>
              </w:rPr>
              <w:t xml:space="preserve">3.1. </w:t>
            </w:r>
            <w:proofErr w:type="spellStart"/>
            <w:r w:rsidRPr="00C83D90">
              <w:rPr>
                <w:noProof w:val="0"/>
                <w:lang w:val="fr-FR" w:eastAsia="ru-RU"/>
              </w:rPr>
              <w:t>Prețul</w:t>
            </w:r>
            <w:proofErr w:type="spellEnd"/>
            <w:r w:rsidRPr="00C83D90">
              <w:rPr>
                <w:noProof w:val="0"/>
                <w:lang w:val="fr-FR" w:eastAsia="ru-RU"/>
              </w:rPr>
              <w:t xml:space="preserve"> </w:t>
            </w:r>
            <w:proofErr w:type="spellStart"/>
            <w:r w:rsidRPr="00C83D90">
              <w:rPr>
                <w:noProof w:val="0"/>
                <w:lang w:val="fr-FR" w:eastAsia="ru-RU"/>
              </w:rPr>
              <w:t>lucrărilor</w:t>
            </w:r>
            <w:proofErr w:type="spellEnd"/>
            <w:r w:rsidRPr="00C83D90">
              <w:rPr>
                <w:noProof w:val="0"/>
                <w:lang w:val="fr-FR" w:eastAsia="ru-RU"/>
              </w:rPr>
              <w:t xml:space="preserve">, ce </w:t>
            </w:r>
            <w:proofErr w:type="spellStart"/>
            <w:r w:rsidRPr="00C83D90">
              <w:rPr>
                <w:noProof w:val="0"/>
                <w:lang w:val="fr-FR" w:eastAsia="ru-RU"/>
              </w:rPr>
              <w:t>reprezintă</w:t>
            </w:r>
            <w:proofErr w:type="spellEnd"/>
            <w:r w:rsidRPr="00C83D90">
              <w:rPr>
                <w:noProof w:val="0"/>
                <w:lang w:val="fr-FR" w:eastAsia="ru-RU"/>
              </w:rPr>
              <w:t xml:space="preserve"> </w:t>
            </w:r>
            <w:proofErr w:type="spellStart"/>
            <w:r w:rsidRPr="00C83D90">
              <w:rPr>
                <w:noProof w:val="0"/>
                <w:lang w:val="fr-FR" w:eastAsia="ru-RU"/>
              </w:rPr>
              <w:t>obiectul</w:t>
            </w:r>
            <w:proofErr w:type="spellEnd"/>
            <w:r w:rsidRPr="00C83D90">
              <w:rPr>
                <w:noProof w:val="0"/>
                <w:lang w:val="fr-FR" w:eastAsia="ru-RU"/>
              </w:rPr>
              <w:t xml:space="preserve"> </w:t>
            </w:r>
            <w:proofErr w:type="spellStart"/>
            <w:r w:rsidRPr="00C83D90">
              <w:rPr>
                <w:noProof w:val="0"/>
                <w:lang w:val="fr-FR" w:eastAsia="ru-RU"/>
              </w:rPr>
              <w:t>prezentului</w:t>
            </w:r>
            <w:proofErr w:type="spellEnd"/>
            <w:r w:rsidRPr="00C83D90">
              <w:rPr>
                <w:noProof w:val="0"/>
                <w:lang w:val="fr-FR" w:eastAsia="ru-RU"/>
              </w:rPr>
              <w:t xml:space="preserve"> </w:t>
            </w:r>
            <w:proofErr w:type="spellStart"/>
            <w:r w:rsidRPr="00C83D90">
              <w:rPr>
                <w:noProof w:val="0"/>
                <w:lang w:val="fr-FR" w:eastAsia="ru-RU"/>
              </w:rPr>
              <w:t>contract</w:t>
            </w:r>
            <w:proofErr w:type="spellEnd"/>
            <w:r w:rsidRPr="00C83D90">
              <w:rPr>
                <w:noProof w:val="0"/>
                <w:lang w:val="fr-FR" w:eastAsia="ru-RU"/>
              </w:rPr>
              <w:t xml:space="preserve">, este </w:t>
            </w:r>
            <w:proofErr w:type="spellStart"/>
            <w:r w:rsidRPr="00C83D90">
              <w:rPr>
                <w:noProof w:val="0"/>
                <w:lang w:val="fr-FR" w:eastAsia="ru-RU"/>
              </w:rPr>
              <w:t>stabilit</w:t>
            </w:r>
            <w:proofErr w:type="spellEnd"/>
            <w:r w:rsidRPr="00C83D90">
              <w:rPr>
                <w:noProof w:val="0"/>
                <w:lang w:val="fr-FR" w:eastAsia="ru-RU"/>
              </w:rPr>
              <w:t xml:space="preserve"> </w:t>
            </w:r>
            <w:proofErr w:type="spellStart"/>
            <w:r w:rsidRPr="00C83D90">
              <w:rPr>
                <w:noProof w:val="0"/>
                <w:lang w:val="fr-FR" w:eastAsia="ru-RU"/>
              </w:rPr>
              <w:t>în</w:t>
            </w:r>
            <w:proofErr w:type="spellEnd"/>
            <w:r w:rsidRPr="00C83D90">
              <w:rPr>
                <w:noProof w:val="0"/>
                <w:lang w:val="fr-FR" w:eastAsia="ru-RU"/>
              </w:rPr>
              <w:t xml:space="preserve"> lei MDL.</w:t>
            </w:r>
          </w:p>
          <w:p w14:paraId="7F3DE801" w14:textId="77777777" w:rsidR="00892FAB" w:rsidRPr="00892FAB" w:rsidRDefault="00892FAB" w:rsidP="00892FAB">
            <w:pPr>
              <w:rPr>
                <w:iCs/>
                <w:noProof w:val="0"/>
                <w:color w:val="000000"/>
                <w:lang w:eastAsia="ru-RU"/>
              </w:rPr>
            </w:pPr>
            <w:r w:rsidRPr="00C83D90">
              <w:rPr>
                <w:noProof w:val="0"/>
                <w:lang w:val="fr-FR"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C83D90" w:rsidRDefault="00892FAB" w:rsidP="00892FAB">
            <w:pPr>
              <w:jc w:val="both"/>
              <w:rPr>
                <w:noProof w:val="0"/>
                <w:lang w:eastAsia="ru-RU"/>
              </w:rPr>
            </w:pPr>
            <w:r w:rsidRPr="00C83D90">
              <w:rPr>
                <w:noProof w:val="0"/>
                <w:lang w:eastAsia="ru-RU"/>
              </w:rPr>
              <w:t xml:space="preserve">3.3. Achitările vor fi efectuate prin transfer în baza facturilor fiscale, după primirea proceselor-verbale de </w:t>
            </w:r>
            <w:proofErr w:type="spellStart"/>
            <w:r w:rsidRPr="00C83D90">
              <w:rPr>
                <w:noProof w:val="0"/>
                <w:lang w:eastAsia="ru-RU"/>
              </w:rPr>
              <w:t>recepţie</w:t>
            </w:r>
            <w:proofErr w:type="spellEnd"/>
            <w:r w:rsidRPr="00C83D90">
              <w:rPr>
                <w:noProof w:val="0"/>
                <w:lang w:eastAsia="ru-RU"/>
              </w:rPr>
              <w:t xml:space="preserve"> a lucrărilor executate, semnate </w:t>
            </w:r>
            <w:proofErr w:type="spellStart"/>
            <w:r w:rsidRPr="00C83D90">
              <w:rPr>
                <w:noProof w:val="0"/>
                <w:lang w:eastAsia="ru-RU"/>
              </w:rPr>
              <w:t>şi</w:t>
            </w:r>
            <w:proofErr w:type="spellEnd"/>
            <w:r w:rsidRPr="00C83D90">
              <w:rPr>
                <w:noProof w:val="0"/>
                <w:lang w:eastAsia="ru-RU"/>
              </w:rPr>
              <w:t xml:space="preserve"> acceptate de către Beneficiar, în decurs de ________zile.</w:t>
            </w:r>
          </w:p>
          <w:p w14:paraId="14A4971E" w14:textId="77777777" w:rsidR="00892FAB" w:rsidRPr="00C83D90" w:rsidRDefault="00892FAB" w:rsidP="00892FAB">
            <w:pPr>
              <w:jc w:val="both"/>
              <w:rPr>
                <w:noProof w:val="0"/>
                <w:lang w:eastAsia="ru-RU"/>
              </w:rPr>
            </w:pPr>
            <w:r w:rsidRPr="00C83D90">
              <w:rPr>
                <w:noProof w:val="0"/>
                <w:lang w:eastAsia="ru-RU"/>
              </w:rPr>
              <w:t>3.4. Beneficiarul va verifica procesele-verbale de recepție a lucrărilor executate în termen de ________ zile de la primirea acestora de la Antreprenor.</w:t>
            </w:r>
          </w:p>
          <w:p w14:paraId="09461B17" w14:textId="77777777" w:rsidR="00892FAB" w:rsidRPr="00C83D90" w:rsidRDefault="00892FAB" w:rsidP="00892FAB">
            <w:pPr>
              <w:jc w:val="both"/>
              <w:rPr>
                <w:noProof w:val="0"/>
                <w:lang w:eastAsia="ru-RU"/>
              </w:rPr>
            </w:pPr>
            <w:r w:rsidRPr="00C83D90">
              <w:rPr>
                <w:noProof w:val="0"/>
                <w:lang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C83D90">
              <w:rPr>
                <w:noProof w:val="0"/>
                <w:lang w:eastAsia="ru-RU"/>
              </w:rPr>
              <w:t xml:space="preserve">. Dacă verificarea se </w:t>
            </w:r>
            <w:proofErr w:type="spellStart"/>
            <w:r w:rsidRPr="00C83D90">
              <w:rPr>
                <w:noProof w:val="0"/>
                <w:lang w:eastAsia="ru-RU"/>
              </w:rPr>
              <w:t>prelungeşte</w:t>
            </w:r>
            <w:proofErr w:type="spellEnd"/>
            <w:r w:rsidRPr="00C83D90">
              <w:rPr>
                <w:noProof w:val="0"/>
                <w:lang w:eastAsia="ru-RU"/>
              </w:rPr>
              <w:t xml:space="preserv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C83D90" w:rsidRDefault="00892FAB" w:rsidP="00892FAB">
            <w:pPr>
              <w:tabs>
                <w:tab w:val="left" w:pos="567"/>
              </w:tabs>
              <w:jc w:val="both"/>
              <w:rPr>
                <w:b/>
                <w:noProof w:val="0"/>
                <w:lang w:val="pt-PT" w:eastAsia="ru-RU"/>
              </w:rPr>
            </w:pPr>
            <w:r w:rsidRPr="00C83D90">
              <w:rPr>
                <w:b/>
                <w:noProof w:val="0"/>
                <w:lang w:val="pt-PT" w:eastAsia="ru-RU"/>
              </w:rPr>
              <w:t>4. DURATA DE EXECUȚIE</w:t>
            </w:r>
          </w:p>
          <w:p w14:paraId="7AE0CE99" w14:textId="77777777" w:rsidR="00892FAB" w:rsidRPr="00C83D90" w:rsidRDefault="00892FAB" w:rsidP="00892FAB">
            <w:pPr>
              <w:tabs>
                <w:tab w:val="left" w:pos="567"/>
              </w:tabs>
              <w:jc w:val="both"/>
              <w:rPr>
                <w:noProof w:val="0"/>
                <w:lang w:val="pt-PT" w:eastAsia="ru-RU"/>
              </w:rPr>
            </w:pPr>
            <w:r w:rsidRPr="00C83D90">
              <w:rPr>
                <w:noProof w:val="0"/>
                <w:lang w:val="pt-PT" w:eastAsia="ru-RU"/>
              </w:rPr>
              <w:t xml:space="preserve">4.1. Durata de execuţie a prezentului contract este de _________ luni, </w:t>
            </w:r>
            <w:r w:rsidRPr="00892FAB">
              <w:rPr>
                <w:noProof w:val="0"/>
                <w:lang w:eastAsia="ru-RU"/>
              </w:rPr>
              <w:t>începând de la data prevăzută în Ordinul de începere</w:t>
            </w:r>
            <w:r w:rsidRPr="00C83D90">
              <w:rPr>
                <w:noProof w:val="0"/>
                <w:lang w:val="pt-PT" w:eastAsia="ru-RU"/>
              </w:rPr>
              <w:t>.</w:t>
            </w:r>
          </w:p>
          <w:p w14:paraId="1D62AAC3" w14:textId="77777777" w:rsidR="00892FAB" w:rsidRPr="00C83D90" w:rsidRDefault="00892FAB" w:rsidP="00892FAB">
            <w:pPr>
              <w:tabs>
                <w:tab w:val="left" w:pos="567"/>
              </w:tabs>
              <w:jc w:val="both"/>
              <w:rPr>
                <w:noProof w:val="0"/>
                <w:lang w:val="pt-PT" w:eastAsia="ru-RU"/>
              </w:rPr>
            </w:pPr>
            <w:r w:rsidRPr="00C83D90">
              <w:rPr>
                <w:noProof w:val="0"/>
                <w:lang w:val="pt-P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C83D90" w:rsidRDefault="00892FAB" w:rsidP="00892FAB">
            <w:pPr>
              <w:tabs>
                <w:tab w:val="left" w:pos="567"/>
              </w:tabs>
              <w:ind w:firstLine="29"/>
              <w:jc w:val="both"/>
              <w:rPr>
                <w:noProof w:val="0"/>
                <w:lang w:eastAsia="ru-RU"/>
              </w:rPr>
            </w:pPr>
            <w:r w:rsidRPr="00C83D90">
              <w:rPr>
                <w:noProof w:val="0"/>
                <w:lang w:eastAsia="ru-RU"/>
              </w:rPr>
              <w:t xml:space="preserve">4.3. Executarea lucrărilor se va face în succesiunea și termenele stabilite prin graficul de execuție, alcătuit în ordinea tehnologică de </w:t>
            </w:r>
            <w:proofErr w:type="spellStart"/>
            <w:r w:rsidRPr="00C83D90">
              <w:rPr>
                <w:noProof w:val="0"/>
                <w:lang w:eastAsia="ru-RU"/>
              </w:rPr>
              <w:t>execuţie</w:t>
            </w:r>
            <w:proofErr w:type="spellEnd"/>
            <w:r w:rsidRPr="00C83D90">
              <w:rPr>
                <w:noProof w:val="0"/>
                <w:lang w:eastAsia="ru-RU"/>
              </w:rPr>
              <w:t>, anexă la contract și parte integrantă a acestuia.</w:t>
            </w:r>
          </w:p>
          <w:p w14:paraId="46693EA6" w14:textId="77777777" w:rsidR="00892FAB" w:rsidRPr="00C83D90" w:rsidRDefault="00892FAB" w:rsidP="00892FAB">
            <w:pPr>
              <w:tabs>
                <w:tab w:val="left" w:pos="567"/>
              </w:tabs>
              <w:ind w:right="-110"/>
              <w:jc w:val="both"/>
              <w:rPr>
                <w:noProof w:val="0"/>
                <w:lang w:eastAsia="ru-RU"/>
              </w:rPr>
            </w:pPr>
            <w:r w:rsidRPr="00C83D90">
              <w:rPr>
                <w:noProof w:val="0"/>
                <w:lang w:eastAsia="ru-RU"/>
              </w:rPr>
              <w:t xml:space="preserve">4.4. Antreprenorul are dreptul la modificarea duratei de </w:t>
            </w:r>
            <w:proofErr w:type="spellStart"/>
            <w:r w:rsidRPr="00C83D90">
              <w:rPr>
                <w:noProof w:val="0"/>
                <w:lang w:eastAsia="ru-RU"/>
              </w:rPr>
              <w:t>execuţie</w:t>
            </w:r>
            <w:proofErr w:type="spellEnd"/>
            <w:r w:rsidRPr="00C83D90">
              <w:rPr>
                <w:noProof w:val="0"/>
                <w:lang w:eastAsia="ru-RU"/>
              </w:rPr>
              <w:t xml:space="preserve"> doar dacă aceasta nu se datorează din culpa sa.</w:t>
            </w:r>
          </w:p>
          <w:p w14:paraId="4E955007" w14:textId="77777777" w:rsidR="00892FAB" w:rsidRPr="00C83D90" w:rsidRDefault="00892FAB" w:rsidP="00892FAB">
            <w:pPr>
              <w:tabs>
                <w:tab w:val="left" w:pos="567"/>
              </w:tabs>
              <w:jc w:val="both"/>
              <w:rPr>
                <w:noProof w:val="0"/>
                <w:lang w:eastAsia="ru-RU"/>
              </w:rPr>
            </w:pPr>
            <w:r w:rsidRPr="00C83D90">
              <w:rPr>
                <w:noProof w:val="0"/>
                <w:lang w:eastAsia="ru-RU"/>
              </w:rPr>
              <w:t xml:space="preserve">4.5. Perioada de </w:t>
            </w:r>
            <w:proofErr w:type="spellStart"/>
            <w:r w:rsidRPr="00C83D90">
              <w:rPr>
                <w:noProof w:val="0"/>
                <w:lang w:eastAsia="ru-RU"/>
              </w:rPr>
              <w:t>execuţie</w:t>
            </w:r>
            <w:proofErr w:type="spellEnd"/>
            <w:r w:rsidRPr="00C83D90">
              <w:rPr>
                <w:noProof w:val="0"/>
                <w:lang w:eastAsia="ru-RU"/>
              </w:rPr>
              <w:t xml:space="preserve"> poate fi prelungită sau suspendată, cu modificarea graficului de execuție aprobat de ambele părți, dacă constrângerea </w:t>
            </w:r>
            <w:proofErr w:type="spellStart"/>
            <w:r w:rsidRPr="00C83D90">
              <w:rPr>
                <w:noProof w:val="0"/>
                <w:lang w:eastAsia="ru-RU"/>
              </w:rPr>
              <w:t>activităţii</w:t>
            </w:r>
            <w:proofErr w:type="spellEnd"/>
            <w:r w:rsidRPr="00C83D90">
              <w:rPr>
                <w:noProof w:val="0"/>
                <w:lang w:eastAsia="ru-RU"/>
              </w:rPr>
              <w:t xml:space="preserve"> se datorează următoarelor cauze:</w:t>
            </w:r>
          </w:p>
          <w:p w14:paraId="512C01B2" w14:textId="77777777" w:rsidR="00892FAB" w:rsidRPr="00C83D90" w:rsidRDefault="00892FAB" w:rsidP="00892FAB">
            <w:pPr>
              <w:tabs>
                <w:tab w:val="left" w:pos="1276"/>
              </w:tabs>
              <w:jc w:val="both"/>
              <w:rPr>
                <w:noProof w:val="0"/>
                <w:lang w:eastAsia="ru-RU"/>
              </w:rPr>
            </w:pPr>
            <w:r w:rsidRPr="00C83D90">
              <w:rPr>
                <w:noProof w:val="0"/>
                <w:lang w:eastAsia="ru-RU"/>
              </w:rPr>
              <w:t>a) generate de Beneficiar;</w:t>
            </w:r>
          </w:p>
          <w:p w14:paraId="2049EBBF" w14:textId="77777777" w:rsidR="00892FAB" w:rsidRPr="00C83D90" w:rsidRDefault="00892FAB" w:rsidP="00892FAB">
            <w:pPr>
              <w:tabs>
                <w:tab w:val="left" w:pos="1276"/>
              </w:tabs>
              <w:jc w:val="both"/>
              <w:rPr>
                <w:noProof w:val="0"/>
                <w:lang w:eastAsia="ru-RU"/>
              </w:rPr>
            </w:pPr>
            <w:r w:rsidRPr="00C83D90">
              <w:rPr>
                <w:noProof w:val="0"/>
                <w:lang w:eastAsia="ru-RU"/>
              </w:rPr>
              <w:t xml:space="preserve">b) datorită impedimentului care justifică neexecutarea obligației sau altei </w:t>
            </w:r>
            <w:proofErr w:type="spellStart"/>
            <w:r w:rsidRPr="00C83D90">
              <w:rPr>
                <w:noProof w:val="0"/>
                <w:lang w:eastAsia="ru-RU"/>
              </w:rPr>
              <w:t>situaţii</w:t>
            </w:r>
            <w:proofErr w:type="spellEnd"/>
            <w:r w:rsidRPr="00C83D90">
              <w:rPr>
                <w:noProof w:val="0"/>
                <w:lang w:eastAsia="ru-RU"/>
              </w:rPr>
              <w:t xml:space="preserve"> extreme neimputabile </w:t>
            </w:r>
            <w:proofErr w:type="spellStart"/>
            <w:r w:rsidRPr="00C83D90">
              <w:rPr>
                <w:noProof w:val="0"/>
                <w:lang w:eastAsia="ru-RU"/>
              </w:rPr>
              <w:t>şi</w:t>
            </w:r>
            <w:proofErr w:type="spellEnd"/>
            <w:r w:rsidRPr="00C83D90">
              <w:rPr>
                <w:noProof w:val="0"/>
                <w:lang w:eastAsia="ru-RU"/>
              </w:rPr>
              <w:t xml:space="preserve"> imprevizibile pentru Antreprenor;</w:t>
            </w:r>
          </w:p>
          <w:p w14:paraId="4EE5CF4F" w14:textId="77777777" w:rsidR="00892FAB" w:rsidRPr="00C83D90" w:rsidRDefault="00892FAB" w:rsidP="00892FAB">
            <w:pPr>
              <w:tabs>
                <w:tab w:val="left" w:pos="1276"/>
              </w:tabs>
              <w:jc w:val="both"/>
              <w:rPr>
                <w:noProof w:val="0"/>
                <w:lang w:eastAsia="ru-RU"/>
              </w:rPr>
            </w:pPr>
            <w:r w:rsidRPr="00C83D90">
              <w:rPr>
                <w:noProof w:val="0"/>
                <w:lang w:eastAsia="ru-RU"/>
              </w:rPr>
              <w:t xml:space="preserve">c) </w:t>
            </w:r>
            <w:proofErr w:type="spellStart"/>
            <w:r w:rsidRPr="00C83D90">
              <w:rPr>
                <w:noProof w:val="0"/>
                <w:lang w:eastAsia="ru-RU"/>
              </w:rPr>
              <w:t>influenţei</w:t>
            </w:r>
            <w:proofErr w:type="spellEnd"/>
            <w:r w:rsidRPr="00C83D90">
              <w:rPr>
                <w:noProof w:val="0"/>
                <w:lang w:eastAsia="ru-RU"/>
              </w:rPr>
              <w:t xml:space="preserve">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C83D90" w:rsidRDefault="00892FAB" w:rsidP="00892FAB">
            <w:pPr>
              <w:tabs>
                <w:tab w:val="left" w:pos="1276"/>
              </w:tabs>
              <w:jc w:val="both"/>
              <w:rPr>
                <w:noProof w:val="0"/>
                <w:lang w:eastAsia="ru-RU"/>
              </w:rPr>
            </w:pPr>
            <w:r w:rsidRPr="00C83D90">
              <w:rPr>
                <w:noProof w:val="0"/>
                <w:lang w:eastAsia="ru-RU"/>
              </w:rPr>
              <w:t xml:space="preserve">d) </w:t>
            </w:r>
            <w:proofErr w:type="spellStart"/>
            <w:r w:rsidRPr="00C83D90">
              <w:rPr>
                <w:noProof w:val="0"/>
                <w:lang w:eastAsia="ru-RU"/>
              </w:rPr>
              <w:t>calamităţilor</w:t>
            </w:r>
            <w:proofErr w:type="spellEnd"/>
            <w:r w:rsidRPr="00C83D90">
              <w:rPr>
                <w:noProof w:val="0"/>
                <w:lang w:eastAsia="ru-RU"/>
              </w:rPr>
              <w:t xml:space="preserve"> naturale recunoscute de autoritatea legală.</w:t>
            </w:r>
          </w:p>
          <w:p w14:paraId="2B78EB6D" w14:textId="77777777" w:rsidR="00892FAB" w:rsidRPr="00C83D90" w:rsidRDefault="00892FAB" w:rsidP="00892FAB">
            <w:pPr>
              <w:tabs>
                <w:tab w:val="left" w:pos="567"/>
              </w:tabs>
              <w:jc w:val="both"/>
              <w:rPr>
                <w:noProof w:val="0"/>
                <w:lang w:eastAsia="ru-RU"/>
              </w:rPr>
            </w:pPr>
            <w:r w:rsidRPr="00C83D90">
              <w:rPr>
                <w:noProof w:val="0"/>
                <w:lang w:eastAsia="ru-RU"/>
              </w:rPr>
              <w:t xml:space="preserve">4.6. Conform </w:t>
            </w:r>
            <w:proofErr w:type="spellStart"/>
            <w:r w:rsidRPr="00C83D90">
              <w:rPr>
                <w:noProof w:val="0"/>
                <w:lang w:eastAsia="ru-RU"/>
              </w:rPr>
              <w:t>dispoziţiei</w:t>
            </w:r>
            <w:proofErr w:type="spellEnd"/>
            <w:r w:rsidRPr="00C83D90">
              <w:rPr>
                <w:noProof w:val="0"/>
                <w:lang w:eastAsia="ru-RU"/>
              </w:rPr>
              <w:t xml:space="preserve"> scrise a Beneficiarului, Antreprenorul va sista </w:t>
            </w:r>
            <w:proofErr w:type="spellStart"/>
            <w:r w:rsidRPr="00C83D90">
              <w:rPr>
                <w:noProof w:val="0"/>
                <w:lang w:eastAsia="ru-RU"/>
              </w:rPr>
              <w:t>execuţia</w:t>
            </w:r>
            <w:proofErr w:type="spellEnd"/>
            <w:r w:rsidRPr="00C83D90">
              <w:rPr>
                <w:noProof w:val="0"/>
                <w:lang w:eastAsia="ru-RU"/>
              </w:rPr>
              <w:t xml:space="preserve"> lucrărilor sau a unor </w:t>
            </w:r>
            <w:proofErr w:type="spellStart"/>
            <w:r w:rsidRPr="00C83D90">
              <w:rPr>
                <w:noProof w:val="0"/>
                <w:lang w:eastAsia="ru-RU"/>
              </w:rPr>
              <w:t>părţi</w:t>
            </w:r>
            <w:proofErr w:type="spellEnd"/>
            <w:r w:rsidRPr="00C83D90">
              <w:rPr>
                <w:noProof w:val="0"/>
                <w:lang w:eastAsia="ru-RU"/>
              </w:rPr>
              <w:t xml:space="preserve"> ale acestora pe o durată </w:t>
            </w:r>
            <w:proofErr w:type="spellStart"/>
            <w:r w:rsidRPr="00C83D90">
              <w:rPr>
                <w:noProof w:val="0"/>
                <w:lang w:eastAsia="ru-RU"/>
              </w:rPr>
              <w:t>şi</w:t>
            </w:r>
            <w:proofErr w:type="spellEnd"/>
            <w:r w:rsidRPr="00C83D90">
              <w:rPr>
                <w:noProof w:val="0"/>
                <w:lang w:eastAsia="ru-RU"/>
              </w:rPr>
              <w:t xml:space="preserve"> în modul în care Beneficiarul consideră oportun. Pe timpul suspendării, Antreprenorul va proteja </w:t>
            </w:r>
            <w:proofErr w:type="spellStart"/>
            <w:r w:rsidRPr="00C83D90">
              <w:rPr>
                <w:noProof w:val="0"/>
                <w:lang w:eastAsia="ru-RU"/>
              </w:rPr>
              <w:t>şi</w:t>
            </w:r>
            <w:proofErr w:type="spellEnd"/>
            <w:r w:rsidRPr="00C83D90">
              <w:rPr>
                <w:noProof w:val="0"/>
                <w:lang w:eastAsia="ru-RU"/>
              </w:rPr>
              <w:t xml:space="preserve"> conserva lucrările în mod corespunzător, </w:t>
            </w:r>
            <w:proofErr w:type="spellStart"/>
            <w:r w:rsidRPr="00C83D90">
              <w:rPr>
                <w:noProof w:val="0"/>
                <w:lang w:eastAsia="ru-RU"/>
              </w:rPr>
              <w:t>aşa</w:t>
            </w:r>
            <w:proofErr w:type="spellEnd"/>
            <w:r w:rsidRPr="00C83D90">
              <w:rPr>
                <w:noProof w:val="0"/>
                <w:lang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C83D90">
              <w:rPr>
                <w:noProof w:val="0"/>
                <w:lang w:eastAsia="ru-RU"/>
              </w:rPr>
              <w:t>părţi</w:t>
            </w:r>
            <w:proofErr w:type="spellEnd"/>
            <w:r w:rsidRPr="00C83D90">
              <w:rPr>
                <w:noProof w:val="0"/>
                <w:lang w:eastAsia="ru-RU"/>
              </w:rPr>
              <w:t xml:space="preserve"> din ele, din </w:t>
            </w:r>
            <w:proofErr w:type="spellStart"/>
            <w:r w:rsidRPr="00C83D90">
              <w:rPr>
                <w:noProof w:val="0"/>
                <w:lang w:eastAsia="ru-RU"/>
              </w:rPr>
              <w:t>iniţiativa</w:t>
            </w:r>
            <w:proofErr w:type="spellEnd"/>
            <w:r w:rsidRPr="00C83D90">
              <w:rPr>
                <w:noProof w:val="0"/>
                <w:lang w:eastAsia="ru-RU"/>
              </w:rPr>
              <w:t xml:space="preserve"> Antreprenorului, acesta suportă pe timpul suspendării toate cheltuielile, privind protejarea </w:t>
            </w:r>
            <w:proofErr w:type="spellStart"/>
            <w:r w:rsidRPr="00C83D90">
              <w:rPr>
                <w:noProof w:val="0"/>
                <w:lang w:eastAsia="ru-RU"/>
              </w:rPr>
              <w:t>şi</w:t>
            </w:r>
            <w:proofErr w:type="spellEnd"/>
            <w:r w:rsidRPr="00C83D90">
              <w:rPr>
                <w:noProof w:val="0"/>
                <w:lang w:eastAsia="ru-RU"/>
              </w:rPr>
              <w:t xml:space="preserve"> conservarea lucrărilor cu bună </w:t>
            </w:r>
            <w:proofErr w:type="spellStart"/>
            <w:r w:rsidRPr="00C83D90">
              <w:rPr>
                <w:noProof w:val="0"/>
                <w:lang w:eastAsia="ru-RU"/>
              </w:rPr>
              <w:t>diligenţă</w:t>
            </w:r>
            <w:proofErr w:type="spellEnd"/>
            <w:r w:rsidRPr="00C83D90">
              <w:rPr>
                <w:noProof w:val="0"/>
                <w:lang w:eastAsia="ru-RU"/>
              </w:rPr>
              <w:t>.</w:t>
            </w:r>
          </w:p>
          <w:p w14:paraId="58EC7C9A" w14:textId="77777777" w:rsidR="00892FAB" w:rsidRPr="00C83D90" w:rsidRDefault="00892FAB" w:rsidP="00892FAB">
            <w:pPr>
              <w:tabs>
                <w:tab w:val="left" w:pos="567"/>
              </w:tabs>
              <w:jc w:val="both"/>
              <w:rPr>
                <w:noProof w:val="0"/>
                <w:lang w:val="pt-PT" w:eastAsia="ru-RU"/>
              </w:rPr>
            </w:pPr>
            <w:r w:rsidRPr="00C83D90">
              <w:rPr>
                <w:noProof w:val="0"/>
                <w:lang w:val="pt-P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C83D90" w:rsidRDefault="00892FAB" w:rsidP="00892FAB">
            <w:pPr>
              <w:tabs>
                <w:tab w:val="left" w:pos="360"/>
              </w:tabs>
              <w:jc w:val="both"/>
              <w:rPr>
                <w:noProof w:val="0"/>
                <w:lang w:val="pt-PT" w:eastAsia="ru-RU"/>
              </w:rPr>
            </w:pPr>
          </w:p>
          <w:p w14:paraId="3CD2A0D6" w14:textId="77777777" w:rsidR="00892FAB" w:rsidRPr="00C83D90" w:rsidRDefault="00892FAB" w:rsidP="00892FAB">
            <w:pPr>
              <w:tabs>
                <w:tab w:val="left" w:pos="525"/>
              </w:tabs>
              <w:jc w:val="both"/>
              <w:rPr>
                <w:b/>
                <w:noProof w:val="0"/>
                <w:lang w:val="pt-PT" w:eastAsia="ru-RU"/>
              </w:rPr>
            </w:pPr>
            <w:r w:rsidRPr="00C83D90">
              <w:rPr>
                <w:b/>
                <w:noProof w:val="0"/>
                <w:lang w:val="pt-PT" w:eastAsia="ru-RU"/>
              </w:rPr>
              <w:t>5. RECEPŢIA LUCRĂRILOR DE EXECUŢIE</w:t>
            </w:r>
          </w:p>
          <w:p w14:paraId="7770F387" w14:textId="77777777" w:rsidR="00892FAB" w:rsidRPr="00C83D90" w:rsidRDefault="00892FAB" w:rsidP="00892FAB">
            <w:pPr>
              <w:tabs>
                <w:tab w:val="left" w:pos="567"/>
              </w:tabs>
              <w:jc w:val="both"/>
              <w:rPr>
                <w:noProof w:val="0"/>
                <w:lang w:val="pt-PT" w:eastAsia="ru-RU"/>
              </w:rPr>
            </w:pPr>
            <w:r w:rsidRPr="00C83D90">
              <w:rPr>
                <w:noProof w:val="0"/>
                <w:lang w:val="pt-PT" w:eastAsia="ru-RU"/>
              </w:rPr>
              <w:t>5.1. Terminarea lucrărilor</w:t>
            </w:r>
          </w:p>
          <w:p w14:paraId="433B6E51" w14:textId="77777777" w:rsidR="00892FAB" w:rsidRPr="00C83D90" w:rsidRDefault="00892FAB" w:rsidP="00892FAB">
            <w:pPr>
              <w:tabs>
                <w:tab w:val="left" w:pos="567"/>
              </w:tabs>
              <w:jc w:val="both"/>
              <w:rPr>
                <w:noProof w:val="0"/>
                <w:lang w:val="pt-PT" w:eastAsia="ru-RU"/>
              </w:rPr>
            </w:pPr>
            <w:r w:rsidRPr="00C83D90">
              <w:rPr>
                <w:noProof w:val="0"/>
                <w:lang w:val="pt-P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C83D90" w:rsidRDefault="00892FAB" w:rsidP="00892FAB">
            <w:pPr>
              <w:tabs>
                <w:tab w:val="left" w:pos="567"/>
              </w:tabs>
              <w:jc w:val="both"/>
              <w:rPr>
                <w:noProof w:val="0"/>
                <w:lang w:val="pt-PT" w:eastAsia="ru-RU"/>
              </w:rPr>
            </w:pPr>
            <w:r w:rsidRPr="00C83D90">
              <w:rPr>
                <w:noProof w:val="0"/>
                <w:lang w:val="pt-P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C83D90">
              <w:rPr>
                <w:noProof w:val="0"/>
                <w:lang w:val="pt-P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C83D90" w:rsidRDefault="00892FAB" w:rsidP="00892FAB">
            <w:pPr>
              <w:tabs>
                <w:tab w:val="left" w:pos="567"/>
              </w:tabs>
              <w:jc w:val="both"/>
              <w:rPr>
                <w:noProof w:val="0"/>
                <w:lang w:eastAsia="ru-RU"/>
              </w:rPr>
            </w:pPr>
            <w:r w:rsidRPr="00C83D90">
              <w:rPr>
                <w:noProof w:val="0"/>
                <w:lang w:eastAsia="ru-RU"/>
              </w:rPr>
              <w:t>5.2.2. În cazul în care Comisia de recep</w:t>
            </w:r>
            <w:r w:rsidRPr="00892FAB">
              <w:rPr>
                <w:noProof w:val="0"/>
                <w:lang w:eastAsia="ru-RU"/>
              </w:rPr>
              <w:t>ție</w:t>
            </w:r>
            <w:r w:rsidRPr="00C83D90">
              <w:rPr>
                <w:noProof w:val="0"/>
                <w:lang w:eastAsia="ru-RU"/>
              </w:rPr>
              <w:t xml:space="preserve"> constată că sunt lipsuri sau </w:t>
            </w:r>
            <w:proofErr w:type="spellStart"/>
            <w:r w:rsidRPr="00C83D90">
              <w:rPr>
                <w:noProof w:val="0"/>
                <w:lang w:eastAsia="ru-RU"/>
              </w:rPr>
              <w:t>deficienţe</w:t>
            </w:r>
            <w:proofErr w:type="spellEnd"/>
            <w:r w:rsidRPr="00C83D90">
              <w:rPr>
                <w:noProof w:val="0"/>
                <w:lang w:eastAsia="ru-RU"/>
              </w:rPr>
              <w:t xml:space="preserve">, acestea vor fi consemnate </w:t>
            </w:r>
            <w:r w:rsidRPr="00892FAB">
              <w:rPr>
                <w:noProof w:val="0"/>
                <w:lang w:eastAsia="ru-RU"/>
              </w:rPr>
              <w:t>î</w:t>
            </w:r>
            <w:r w:rsidRPr="00C83D90">
              <w:rPr>
                <w:noProof w:val="0"/>
                <w:lang w:eastAsia="ru-RU"/>
              </w:rPr>
              <w:t xml:space="preserve">ntr-un proces-verbal </w:t>
            </w:r>
            <w:proofErr w:type="spellStart"/>
            <w:r w:rsidRPr="00C83D90">
              <w:rPr>
                <w:noProof w:val="0"/>
                <w:lang w:eastAsia="ru-RU"/>
              </w:rPr>
              <w:t>şi</w:t>
            </w:r>
            <w:proofErr w:type="spellEnd"/>
            <w:r w:rsidRPr="00C83D90">
              <w:rPr>
                <w:noProof w:val="0"/>
                <w:lang w:eastAsia="ru-RU"/>
              </w:rPr>
              <w:t xml:space="preserve"> notificate Antreprenorului, stabilindu-se </w:t>
            </w:r>
            <w:proofErr w:type="spellStart"/>
            <w:r w:rsidRPr="00C83D90">
              <w:rPr>
                <w:noProof w:val="0"/>
                <w:lang w:eastAsia="ru-RU"/>
              </w:rPr>
              <w:t>şi</w:t>
            </w:r>
            <w:proofErr w:type="spellEnd"/>
            <w:r w:rsidRPr="00C83D90">
              <w:rPr>
                <w:noProof w:val="0"/>
                <w:lang w:eastAsia="ru-RU"/>
              </w:rPr>
              <w:t xml:space="preserve"> termenele pentru remediere </w:t>
            </w:r>
            <w:proofErr w:type="spellStart"/>
            <w:r w:rsidRPr="00C83D90">
              <w:rPr>
                <w:noProof w:val="0"/>
                <w:lang w:eastAsia="ru-RU"/>
              </w:rPr>
              <w:t>şi</w:t>
            </w:r>
            <w:proofErr w:type="spellEnd"/>
            <w:r w:rsidRPr="00C83D90">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C83D90" w:rsidRDefault="00892FAB" w:rsidP="00892FAB">
            <w:pPr>
              <w:tabs>
                <w:tab w:val="left" w:pos="567"/>
              </w:tabs>
              <w:jc w:val="both"/>
              <w:rPr>
                <w:noProof w:val="0"/>
                <w:lang w:val="pt-PT"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r w:rsidRPr="00C83D90">
              <w:rPr>
                <w:noProof w:val="0"/>
                <w:lang w:val="pt-PT" w:eastAsia="ru-RU"/>
              </w:rPr>
              <w:t>În funcţie de constatările făcute, Beneficiarul are dreptul de a admite, cu sau fără obiecții, a amâna sau de a respinge recepţia.</w:t>
            </w:r>
            <w:r w:rsidRPr="00C83D90">
              <w:rPr>
                <w:noProof w:val="0"/>
                <w:color w:val="333333"/>
                <w:shd w:val="clear" w:color="auto" w:fill="FFFFFF"/>
                <w:lang w:val="pt-PT" w:eastAsia="ru-RU"/>
              </w:rPr>
              <w:t xml:space="preserve"> </w:t>
            </w:r>
          </w:p>
          <w:p w14:paraId="214B1FBD" w14:textId="77777777" w:rsidR="00892FAB" w:rsidRPr="00C83D90" w:rsidRDefault="00892FAB" w:rsidP="00892FAB">
            <w:pPr>
              <w:tabs>
                <w:tab w:val="left" w:pos="567"/>
              </w:tabs>
              <w:jc w:val="both"/>
              <w:rPr>
                <w:noProof w:val="0"/>
                <w:lang w:val="pt-PT" w:eastAsia="ru-RU"/>
              </w:rPr>
            </w:pPr>
            <w:r w:rsidRPr="00C83D90">
              <w:rPr>
                <w:noProof w:val="0"/>
                <w:lang w:val="pt-P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C83D90" w:rsidRDefault="00892FAB" w:rsidP="00892FAB">
            <w:pPr>
              <w:tabs>
                <w:tab w:val="left" w:pos="567"/>
              </w:tabs>
              <w:jc w:val="both"/>
              <w:rPr>
                <w:noProof w:val="0"/>
                <w:lang w:val="pt-PT" w:eastAsia="ru-RU"/>
              </w:rPr>
            </w:pPr>
            <w:r w:rsidRPr="00C83D90">
              <w:rPr>
                <w:noProof w:val="0"/>
                <w:lang w:val="pt-P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C83D90" w:rsidRDefault="00892FAB" w:rsidP="00892FAB">
            <w:pPr>
              <w:tabs>
                <w:tab w:val="left" w:pos="567"/>
              </w:tabs>
              <w:jc w:val="both"/>
              <w:rPr>
                <w:noProof w:val="0"/>
                <w:lang w:val="pt-PT" w:eastAsia="ru-RU"/>
              </w:rPr>
            </w:pPr>
            <w:r w:rsidRPr="00C83D90">
              <w:rPr>
                <w:noProof w:val="0"/>
                <w:lang w:val="pt-PT" w:eastAsia="ru-RU"/>
              </w:rPr>
              <w:t xml:space="preserve">5.2.6. Recepţia finală va fi efectuată conform prevederilor actelor normative. </w:t>
            </w:r>
          </w:p>
          <w:p w14:paraId="56655D27" w14:textId="77777777" w:rsidR="00892FAB" w:rsidRPr="00C83D90" w:rsidRDefault="00892FAB" w:rsidP="00892FAB">
            <w:pPr>
              <w:tabs>
                <w:tab w:val="left" w:pos="567"/>
              </w:tabs>
              <w:jc w:val="both"/>
              <w:rPr>
                <w:noProof w:val="0"/>
                <w:lang w:val="pt-PT" w:eastAsia="ru-RU"/>
              </w:rPr>
            </w:pPr>
          </w:p>
          <w:p w14:paraId="09B37385" w14:textId="77777777" w:rsidR="00892FAB" w:rsidRPr="00C83D90" w:rsidRDefault="00892FAB" w:rsidP="00892FAB">
            <w:pPr>
              <w:tabs>
                <w:tab w:val="left" w:pos="525"/>
              </w:tabs>
              <w:jc w:val="both"/>
              <w:rPr>
                <w:b/>
                <w:noProof w:val="0"/>
                <w:lang w:val="pt-PT" w:eastAsia="ru-RU"/>
              </w:rPr>
            </w:pPr>
            <w:r w:rsidRPr="00C83D90">
              <w:rPr>
                <w:b/>
                <w:noProof w:val="0"/>
                <w:lang w:val="pt-PT" w:eastAsia="ru-RU"/>
              </w:rPr>
              <w:t>6. REMEDIEREA DEFECTELOR</w:t>
            </w:r>
          </w:p>
          <w:p w14:paraId="44635A55" w14:textId="77777777" w:rsidR="00892FAB" w:rsidRPr="00C83D90" w:rsidRDefault="00892FAB" w:rsidP="00892FAB">
            <w:pPr>
              <w:jc w:val="both"/>
              <w:rPr>
                <w:noProof w:val="0"/>
                <w:lang w:val="pt-PT" w:eastAsia="ru-RU"/>
              </w:rPr>
            </w:pPr>
            <w:r w:rsidRPr="00C83D90">
              <w:rPr>
                <w:noProof w:val="0"/>
                <w:lang w:val="pt-P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C83D90" w:rsidRDefault="00892FAB" w:rsidP="00892FAB">
            <w:pPr>
              <w:jc w:val="both"/>
              <w:rPr>
                <w:noProof w:val="0"/>
                <w:lang w:val="pt-PT" w:eastAsia="ru-RU"/>
              </w:rPr>
            </w:pPr>
            <w:r w:rsidRPr="00C83D90">
              <w:rPr>
                <w:noProof w:val="0"/>
                <w:lang w:val="pt-P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C83D90" w:rsidRDefault="00892FAB" w:rsidP="00892FAB">
            <w:pPr>
              <w:jc w:val="both"/>
              <w:rPr>
                <w:noProof w:val="0"/>
                <w:lang w:val="pt-PT" w:eastAsia="ru-RU"/>
              </w:rPr>
            </w:pPr>
            <w:r w:rsidRPr="00C83D90">
              <w:rPr>
                <w:noProof w:val="0"/>
                <w:lang w:val="pt-P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C83D90" w:rsidRDefault="00892FAB" w:rsidP="00892FAB">
            <w:pPr>
              <w:tabs>
                <w:tab w:val="left" w:pos="567"/>
              </w:tabs>
              <w:jc w:val="both"/>
              <w:rPr>
                <w:noProof w:val="0"/>
                <w:lang w:val="pt-PT" w:eastAsia="ru-RU"/>
              </w:rPr>
            </w:pPr>
          </w:p>
          <w:p w14:paraId="7C442B49" w14:textId="77777777" w:rsidR="00892FAB" w:rsidRPr="00C83D90" w:rsidRDefault="00892FAB" w:rsidP="00892FAB">
            <w:pPr>
              <w:tabs>
                <w:tab w:val="left" w:pos="525"/>
              </w:tabs>
              <w:jc w:val="both"/>
              <w:rPr>
                <w:noProof w:val="0"/>
                <w:lang w:val="pt-PT" w:eastAsia="ru-RU"/>
              </w:rPr>
            </w:pPr>
            <w:r w:rsidRPr="00C83D90">
              <w:rPr>
                <w:b/>
                <w:noProof w:val="0"/>
                <w:lang w:val="pt-PT" w:eastAsia="ru-RU"/>
              </w:rPr>
              <w:t>7. DREPTURILE ŞI OBLIGAŢIUNILE ANTREPRENORULUI ŞI ALE BENEFICIARULUI</w:t>
            </w:r>
          </w:p>
          <w:p w14:paraId="5E3D7BDD" w14:textId="77777777" w:rsidR="00892FAB" w:rsidRPr="00C83D90" w:rsidRDefault="00892FAB" w:rsidP="00892FAB">
            <w:pPr>
              <w:tabs>
                <w:tab w:val="left" w:pos="2625"/>
              </w:tabs>
              <w:spacing w:after="200"/>
              <w:contextualSpacing/>
              <w:jc w:val="both"/>
              <w:rPr>
                <w:noProof w:val="0"/>
                <w:lang w:val="pt-PT" w:eastAsia="ru-RU"/>
              </w:rPr>
            </w:pPr>
            <w:r w:rsidRPr="00C83D90">
              <w:rPr>
                <w:noProof w:val="0"/>
                <w:lang w:val="pt-PT" w:eastAsia="ru-RU"/>
              </w:rPr>
              <w:t>7.1. Întreaga documentaţie necesară pentru executarea lucrărilor contractate se pune de către Beneficiar la dispoziţia Antreprenorului în două exemplare.</w:t>
            </w:r>
          </w:p>
          <w:p w14:paraId="77C5C04C" w14:textId="77777777" w:rsidR="00892FAB" w:rsidRPr="00C83D90" w:rsidRDefault="00892FAB" w:rsidP="00892FAB">
            <w:pPr>
              <w:tabs>
                <w:tab w:val="left" w:pos="2625"/>
              </w:tabs>
              <w:spacing w:after="200"/>
              <w:contextualSpacing/>
              <w:jc w:val="both"/>
              <w:rPr>
                <w:noProof w:val="0"/>
                <w:lang w:val="pt-PT" w:eastAsia="ru-RU"/>
              </w:rPr>
            </w:pPr>
            <w:r w:rsidRPr="00C83D90">
              <w:rPr>
                <w:noProof w:val="0"/>
                <w:lang w:val="pt-P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C83D90" w:rsidRDefault="00892FAB" w:rsidP="00892FAB">
            <w:pPr>
              <w:tabs>
                <w:tab w:val="left" w:pos="2625"/>
              </w:tabs>
              <w:spacing w:after="200"/>
              <w:contextualSpacing/>
              <w:jc w:val="both"/>
              <w:rPr>
                <w:noProof w:val="0"/>
                <w:lang w:val="pt-PT" w:eastAsia="ru-RU"/>
              </w:rPr>
            </w:pPr>
            <w:r w:rsidRPr="00C83D90">
              <w:rPr>
                <w:noProof w:val="0"/>
                <w:lang w:val="pt-P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C83D90" w:rsidRDefault="00892FAB" w:rsidP="00892FAB">
            <w:pPr>
              <w:tabs>
                <w:tab w:val="left" w:pos="2625"/>
              </w:tabs>
              <w:spacing w:after="200"/>
              <w:contextualSpacing/>
              <w:jc w:val="both"/>
              <w:rPr>
                <w:noProof w:val="0"/>
                <w:lang w:val="pt-PT" w:eastAsia="ru-RU"/>
              </w:rPr>
            </w:pPr>
            <w:r w:rsidRPr="00C83D90">
              <w:rPr>
                <w:noProof w:val="0"/>
                <w:lang w:val="pt-PT" w:eastAsia="ru-RU"/>
              </w:rPr>
              <w:t xml:space="preserve">7.4. Documentaţia pusă la dispoziţia Antreprenorului se repartizează astfel: </w:t>
            </w:r>
          </w:p>
          <w:p w14:paraId="2B29832C" w14:textId="77777777" w:rsidR="00892FAB" w:rsidRPr="00C83D90" w:rsidRDefault="00892FAB" w:rsidP="00892FAB">
            <w:pPr>
              <w:tabs>
                <w:tab w:val="left" w:pos="1276"/>
              </w:tabs>
              <w:jc w:val="both"/>
              <w:rPr>
                <w:noProof w:val="0"/>
                <w:lang w:val="pt-PT" w:eastAsia="ru-RU"/>
              </w:rPr>
            </w:pPr>
            <w:r w:rsidRPr="00C83D90">
              <w:rPr>
                <w:noProof w:val="0"/>
                <w:lang w:val="pt-PT" w:eastAsia="ru-RU"/>
              </w:rPr>
              <w:t>a) un exemplar rămâne la dispoziţia Antreprenorului,</w:t>
            </w:r>
          </w:p>
          <w:p w14:paraId="7299FF74" w14:textId="77777777" w:rsidR="00892FAB" w:rsidRPr="00C83D90" w:rsidRDefault="00892FAB" w:rsidP="00892FAB">
            <w:pPr>
              <w:tabs>
                <w:tab w:val="left" w:pos="1276"/>
              </w:tabs>
              <w:jc w:val="both"/>
              <w:rPr>
                <w:noProof w:val="0"/>
                <w:lang w:val="pt-PT" w:eastAsia="ru-RU"/>
              </w:rPr>
            </w:pPr>
            <w:r w:rsidRPr="00C83D90">
              <w:rPr>
                <w:noProof w:val="0"/>
                <w:lang w:val="pt-PT" w:eastAsia="ru-RU"/>
              </w:rPr>
              <w:t>b) un exemplar</w:t>
            </w:r>
            <w:r w:rsidRPr="00892FAB">
              <w:rPr>
                <w:noProof w:val="0"/>
                <w:lang w:eastAsia="ru-RU"/>
              </w:rPr>
              <w:t xml:space="preserve"> </w:t>
            </w:r>
            <w:r w:rsidRPr="00C83D90">
              <w:rPr>
                <w:noProof w:val="0"/>
                <w:lang w:val="pt-P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C83D90" w:rsidRDefault="00892FAB" w:rsidP="00892FAB">
            <w:pPr>
              <w:tabs>
                <w:tab w:val="left" w:pos="1276"/>
              </w:tabs>
              <w:jc w:val="both"/>
              <w:rPr>
                <w:noProof w:val="0"/>
                <w:lang w:val="pt-PT" w:eastAsia="ru-RU"/>
              </w:rPr>
            </w:pPr>
            <w:r w:rsidRPr="00C83D90">
              <w:rPr>
                <w:noProof w:val="0"/>
                <w:lang w:val="pt-P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C83D90" w:rsidRDefault="00892FAB" w:rsidP="00892FAB">
            <w:pPr>
              <w:tabs>
                <w:tab w:val="left" w:pos="1276"/>
              </w:tabs>
              <w:jc w:val="both"/>
              <w:rPr>
                <w:noProof w:val="0"/>
                <w:lang w:val="pt-PT" w:eastAsia="ru-RU"/>
              </w:rPr>
            </w:pPr>
            <w:r w:rsidRPr="00C83D90">
              <w:rPr>
                <w:noProof w:val="0"/>
                <w:lang w:val="pt-P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C83D90" w:rsidRDefault="00892FAB" w:rsidP="00892FAB">
            <w:pPr>
              <w:tabs>
                <w:tab w:val="left" w:pos="1276"/>
              </w:tabs>
              <w:jc w:val="both"/>
              <w:rPr>
                <w:noProof w:val="0"/>
                <w:lang w:val="it-IT"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r w:rsidRPr="00C83D90">
              <w:rPr>
                <w:noProof w:val="0"/>
                <w:lang w:val="it-IT" w:eastAsia="ru-RU"/>
              </w:rPr>
              <w:t>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7.11. D</w:t>
            </w:r>
            <w:proofErr w:type="spellStart"/>
            <w:r w:rsidRPr="00892FAB">
              <w:rPr>
                <w:noProof w:val="0"/>
                <w:lang w:val="en-US" w:eastAsia="ru-RU"/>
              </w:rPr>
              <w:t>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C83D90"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C83D90" w:rsidRDefault="00892FAB" w:rsidP="00892FAB">
            <w:pPr>
              <w:tabs>
                <w:tab w:val="left" w:pos="360"/>
              </w:tabs>
              <w:jc w:val="both"/>
              <w:rPr>
                <w:noProof w:val="0"/>
                <w:lang w:eastAsia="ru-RU"/>
              </w:rPr>
            </w:pPr>
          </w:p>
          <w:p w14:paraId="3E566A59" w14:textId="77777777" w:rsidR="00892FAB" w:rsidRPr="00C83D90" w:rsidRDefault="00892FAB" w:rsidP="00892FAB">
            <w:pPr>
              <w:tabs>
                <w:tab w:val="left" w:pos="555"/>
                <w:tab w:val="left" w:pos="4365"/>
              </w:tabs>
              <w:jc w:val="both"/>
              <w:rPr>
                <w:b/>
                <w:noProof w:val="0"/>
                <w:lang w:eastAsia="ru-RU"/>
              </w:rPr>
            </w:pPr>
            <w:r w:rsidRPr="00C83D90">
              <w:rPr>
                <w:b/>
                <w:noProof w:val="0"/>
                <w:lang w:eastAsia="ru-RU"/>
              </w:rPr>
              <w:t xml:space="preserve">10. ANTREPRENORUL ŞI SUBANTREPRENORII </w:t>
            </w:r>
          </w:p>
          <w:p w14:paraId="143AACEE" w14:textId="77777777" w:rsidR="00892FAB" w:rsidRPr="00C83D90" w:rsidRDefault="00892FAB" w:rsidP="00892FAB">
            <w:pPr>
              <w:tabs>
                <w:tab w:val="left" w:pos="4365"/>
              </w:tabs>
              <w:jc w:val="both"/>
              <w:rPr>
                <w:noProof w:val="0"/>
                <w:lang w:eastAsia="ru-RU"/>
              </w:rPr>
            </w:pPr>
            <w:r w:rsidRPr="00C83D90">
              <w:rPr>
                <w:noProof w:val="0"/>
                <w:lang w:eastAsia="ru-RU"/>
              </w:rPr>
              <w:t xml:space="preserve">10.1. La încheierea contractului sau atunci când se introduc noi </w:t>
            </w:r>
            <w:proofErr w:type="spellStart"/>
            <w:r w:rsidRPr="00C83D90">
              <w:rPr>
                <w:noProof w:val="0"/>
                <w:lang w:eastAsia="ru-RU"/>
              </w:rPr>
              <w:t>subcontractanţi</w:t>
            </w:r>
            <w:proofErr w:type="spellEnd"/>
            <w:r w:rsidRPr="00C83D90">
              <w:rPr>
                <w:noProof w:val="0"/>
                <w:lang w:eastAsia="ru-RU"/>
              </w:rPr>
              <w:t xml:space="preserve">, este obligatorie furnizarea către Beneficiar a contractelor încheiate de către Antreprenor cu </w:t>
            </w:r>
            <w:proofErr w:type="spellStart"/>
            <w:r w:rsidRPr="00C83D90">
              <w:rPr>
                <w:noProof w:val="0"/>
                <w:lang w:eastAsia="ru-RU"/>
              </w:rPr>
              <w:t>subcontractanţii</w:t>
            </w:r>
            <w:proofErr w:type="spellEnd"/>
            <w:r w:rsidRPr="00C83D90">
              <w:rPr>
                <w:noProof w:val="0"/>
                <w:lang w:eastAsia="ru-RU"/>
              </w:rPr>
              <w:t xml:space="preserve"> </w:t>
            </w:r>
            <w:proofErr w:type="spellStart"/>
            <w:r w:rsidRPr="00C83D90">
              <w:rPr>
                <w:noProof w:val="0"/>
                <w:lang w:eastAsia="ru-RU"/>
              </w:rPr>
              <w:t>nominalizaţi</w:t>
            </w:r>
            <w:proofErr w:type="spellEnd"/>
            <w:r w:rsidRPr="00C83D90">
              <w:rPr>
                <w:noProof w:val="0"/>
                <w:lang w:eastAsia="ru-RU"/>
              </w:rPr>
              <w:t xml:space="preserve"> în ofertă sau </w:t>
            </w:r>
            <w:proofErr w:type="spellStart"/>
            <w:r w:rsidRPr="00C83D90">
              <w:rPr>
                <w:noProof w:val="0"/>
                <w:lang w:eastAsia="ru-RU"/>
              </w:rPr>
              <w:t>declaraţi</w:t>
            </w:r>
            <w:proofErr w:type="spellEnd"/>
            <w:r w:rsidRPr="00C83D90">
              <w:rPr>
                <w:noProof w:val="0"/>
                <w:lang w:eastAsia="ru-RU"/>
              </w:rPr>
              <w:t xml:space="preserve"> ulterior, astfel încât </w:t>
            </w:r>
            <w:proofErr w:type="spellStart"/>
            <w:r w:rsidRPr="00C83D90">
              <w:rPr>
                <w:noProof w:val="0"/>
                <w:lang w:eastAsia="ru-RU"/>
              </w:rPr>
              <w:t>activităţile</w:t>
            </w:r>
            <w:proofErr w:type="spellEnd"/>
            <w:r w:rsidRPr="00C83D90">
              <w:rPr>
                <w:noProof w:val="0"/>
                <w:lang w:eastAsia="ru-RU"/>
              </w:rPr>
              <w:t xml:space="preserve"> ce revin acestora, precum </w:t>
            </w:r>
            <w:proofErr w:type="spellStart"/>
            <w:r w:rsidRPr="00C83D90">
              <w:rPr>
                <w:noProof w:val="0"/>
                <w:lang w:eastAsia="ru-RU"/>
              </w:rPr>
              <w:t>şi</w:t>
            </w:r>
            <w:proofErr w:type="spellEnd"/>
            <w:r w:rsidRPr="00C83D90">
              <w:rPr>
                <w:noProof w:val="0"/>
                <w:lang w:eastAsia="ru-RU"/>
              </w:rPr>
              <w:t xml:space="preserve"> sumele aferente </w:t>
            </w:r>
            <w:proofErr w:type="spellStart"/>
            <w:r w:rsidRPr="00C83D90">
              <w:rPr>
                <w:noProof w:val="0"/>
                <w:lang w:eastAsia="ru-RU"/>
              </w:rPr>
              <w:t>prestaţiilor</w:t>
            </w:r>
            <w:proofErr w:type="spellEnd"/>
            <w:r w:rsidRPr="00C83D90">
              <w:rPr>
                <w:noProof w:val="0"/>
                <w:lang w:eastAsia="ru-RU"/>
              </w:rPr>
              <w:t xml:space="preserve">, să fie cuprinse în contract devenind anexe ale acestuia. Ele trebuie să cuprindă obligatoriu, </w:t>
            </w:r>
            <w:proofErr w:type="spellStart"/>
            <w:r w:rsidRPr="00C83D90">
              <w:rPr>
                <w:noProof w:val="0"/>
                <w:lang w:eastAsia="ru-RU"/>
              </w:rPr>
              <w:t>însa</w:t>
            </w:r>
            <w:proofErr w:type="spellEnd"/>
            <w:r w:rsidRPr="00C83D90">
              <w:rPr>
                <w:noProof w:val="0"/>
                <w:lang w:eastAsia="ru-RU"/>
              </w:rPr>
              <w:t xml:space="preserve"> fără a se limita: denumirea </w:t>
            </w:r>
            <w:proofErr w:type="spellStart"/>
            <w:r w:rsidRPr="00C83D90">
              <w:rPr>
                <w:noProof w:val="0"/>
                <w:lang w:eastAsia="ru-RU"/>
              </w:rPr>
              <w:t>subcontractanţilor</w:t>
            </w:r>
            <w:proofErr w:type="spellEnd"/>
            <w:r w:rsidRPr="00C83D90">
              <w:rPr>
                <w:noProof w:val="0"/>
                <w:lang w:eastAsia="ru-RU"/>
              </w:rPr>
              <w:t xml:space="preserve">, </w:t>
            </w:r>
            <w:proofErr w:type="spellStart"/>
            <w:r w:rsidRPr="00C83D90">
              <w:rPr>
                <w:noProof w:val="0"/>
                <w:lang w:eastAsia="ru-RU"/>
              </w:rPr>
              <w:t>reprezentanţii</w:t>
            </w:r>
            <w:proofErr w:type="spellEnd"/>
            <w:r w:rsidRPr="00C83D90">
              <w:rPr>
                <w:noProof w:val="0"/>
                <w:lang w:eastAsia="ru-RU"/>
              </w:rPr>
              <w:t xml:space="preserve"> legali ai noilor </w:t>
            </w:r>
            <w:proofErr w:type="spellStart"/>
            <w:r w:rsidRPr="00C83D90">
              <w:rPr>
                <w:noProof w:val="0"/>
                <w:lang w:eastAsia="ru-RU"/>
              </w:rPr>
              <w:t>subcontractanţi</w:t>
            </w:r>
            <w:proofErr w:type="spellEnd"/>
            <w:r w:rsidRPr="00C83D90">
              <w:rPr>
                <w:noProof w:val="0"/>
                <w:lang w:eastAsia="ru-RU"/>
              </w:rPr>
              <w:t xml:space="preserve">, datele de contact, </w:t>
            </w:r>
            <w:proofErr w:type="spellStart"/>
            <w:r w:rsidRPr="00C83D90">
              <w:rPr>
                <w:noProof w:val="0"/>
                <w:lang w:eastAsia="ru-RU"/>
              </w:rPr>
              <w:t>activităţile</w:t>
            </w:r>
            <w:proofErr w:type="spellEnd"/>
            <w:r w:rsidRPr="00C83D90">
              <w:rPr>
                <w:noProof w:val="0"/>
                <w:lang w:eastAsia="ru-RU"/>
              </w:rPr>
              <w:t xml:space="preserve"> ce </w:t>
            </w:r>
            <w:proofErr w:type="spellStart"/>
            <w:r w:rsidRPr="00C83D90">
              <w:rPr>
                <w:noProof w:val="0"/>
                <w:lang w:eastAsia="ru-RU"/>
              </w:rPr>
              <w:t>urmeazã</w:t>
            </w:r>
            <w:proofErr w:type="spellEnd"/>
            <w:r w:rsidRPr="00C83D90">
              <w:rPr>
                <w:noProof w:val="0"/>
                <w:lang w:eastAsia="ru-RU"/>
              </w:rPr>
              <w:t xml:space="preserve"> a fi </w:t>
            </w:r>
            <w:proofErr w:type="spellStart"/>
            <w:r w:rsidRPr="00C83D90">
              <w:rPr>
                <w:noProof w:val="0"/>
                <w:lang w:eastAsia="ru-RU"/>
              </w:rPr>
              <w:t>sucontractate</w:t>
            </w:r>
            <w:proofErr w:type="spellEnd"/>
            <w:r w:rsidRPr="00C83D90">
              <w:rPr>
                <w:noProof w:val="0"/>
                <w:lang w:eastAsia="ru-RU"/>
              </w:rPr>
              <w:t xml:space="preserve">, valoarea aferentă </w:t>
            </w:r>
            <w:proofErr w:type="spellStart"/>
            <w:r w:rsidRPr="00C83D90">
              <w:rPr>
                <w:noProof w:val="0"/>
                <w:lang w:eastAsia="ru-RU"/>
              </w:rPr>
              <w:t>prestaţiilor</w:t>
            </w:r>
            <w:proofErr w:type="spellEnd"/>
            <w:r w:rsidRPr="00C83D90">
              <w:rPr>
                <w:noProof w:val="0"/>
                <w:lang w:eastAsia="ru-RU"/>
              </w:rPr>
              <w:t>, opțiunea de a fi plătiți direct de către Beneficiar.</w:t>
            </w:r>
          </w:p>
          <w:p w14:paraId="2A08DCB6" w14:textId="77777777" w:rsidR="00892FAB" w:rsidRPr="00C83D90" w:rsidRDefault="00892FAB" w:rsidP="00892FAB">
            <w:pPr>
              <w:tabs>
                <w:tab w:val="left" w:pos="4365"/>
              </w:tabs>
              <w:spacing w:before="240" w:after="240"/>
              <w:contextualSpacing/>
              <w:jc w:val="both"/>
              <w:rPr>
                <w:noProof w:val="0"/>
                <w:lang w:val="pt-PT" w:eastAsia="ru-RU"/>
              </w:rPr>
            </w:pPr>
            <w:r w:rsidRPr="00C83D90">
              <w:rPr>
                <w:noProof w:val="0"/>
                <w:lang w:val="pt-P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C83D90">
              <w:rPr>
                <w:noProof w:val="0"/>
                <w:lang w:val="pt-P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C83D90" w:rsidRDefault="00892FAB" w:rsidP="00892FAB">
            <w:pPr>
              <w:tabs>
                <w:tab w:val="left" w:pos="4365"/>
              </w:tabs>
              <w:spacing w:before="240" w:after="240"/>
              <w:contextualSpacing/>
              <w:jc w:val="both"/>
              <w:rPr>
                <w:noProof w:val="0"/>
                <w:lang w:eastAsia="ru-RU"/>
              </w:rPr>
            </w:pPr>
            <w:r w:rsidRPr="00C83D90">
              <w:rPr>
                <w:noProof w:val="0"/>
                <w:lang w:eastAsia="ru-RU"/>
              </w:rPr>
              <w:t xml:space="preserve">10.4. Înlocuirea/implicarea de noi </w:t>
            </w:r>
            <w:proofErr w:type="spellStart"/>
            <w:r w:rsidRPr="00C83D90">
              <w:rPr>
                <w:noProof w:val="0"/>
                <w:lang w:eastAsia="ru-RU"/>
              </w:rPr>
              <w:t>subcontractanţi</w:t>
            </w:r>
            <w:proofErr w:type="spellEnd"/>
            <w:r w:rsidRPr="00C83D90">
              <w:rPr>
                <w:noProof w:val="0"/>
                <w:lang w:eastAsia="ru-RU"/>
              </w:rPr>
              <w:t xml:space="preserve"> nu </w:t>
            </w:r>
            <w:proofErr w:type="spellStart"/>
            <w:r w:rsidRPr="00C83D90">
              <w:rPr>
                <w:noProof w:val="0"/>
                <w:lang w:eastAsia="ru-RU"/>
              </w:rPr>
              <w:t>diminueaza</w:t>
            </w:r>
            <w:proofErr w:type="spellEnd"/>
            <w:r w:rsidRPr="00C83D90">
              <w:rPr>
                <w:noProof w:val="0"/>
                <w:lang w:eastAsia="ru-RU"/>
              </w:rPr>
              <w:t xml:space="preserve"> în nici o </w:t>
            </w:r>
            <w:proofErr w:type="spellStart"/>
            <w:r w:rsidRPr="00C83D90">
              <w:rPr>
                <w:noProof w:val="0"/>
                <w:lang w:eastAsia="ru-RU"/>
              </w:rPr>
              <w:t>situaţie</w:t>
            </w:r>
            <w:proofErr w:type="spellEnd"/>
            <w:r w:rsidRPr="00C83D90">
              <w:rPr>
                <w:noProof w:val="0"/>
                <w:lang w:eastAsia="ru-RU"/>
              </w:rPr>
              <w:t xml:space="preserve"> răspunderea Antreprenorului în ceea ce </w:t>
            </w:r>
            <w:proofErr w:type="spellStart"/>
            <w:r w:rsidRPr="00C83D90">
              <w:rPr>
                <w:noProof w:val="0"/>
                <w:lang w:eastAsia="ru-RU"/>
              </w:rPr>
              <w:t>priveşte</w:t>
            </w:r>
            <w:proofErr w:type="spellEnd"/>
            <w:r w:rsidRPr="00C83D90">
              <w:rPr>
                <w:noProof w:val="0"/>
                <w:lang w:eastAsia="ru-RU"/>
              </w:rPr>
              <w:t xml:space="preserve"> modul de îndeplinire a contractului.</w:t>
            </w:r>
          </w:p>
          <w:p w14:paraId="6D7494CA" w14:textId="77777777" w:rsidR="00892FAB" w:rsidRPr="00C83D90" w:rsidRDefault="00892FAB" w:rsidP="00892FAB">
            <w:pPr>
              <w:tabs>
                <w:tab w:val="left" w:pos="4365"/>
              </w:tabs>
              <w:spacing w:before="240" w:after="240"/>
              <w:contextualSpacing/>
              <w:jc w:val="both"/>
              <w:rPr>
                <w:noProof w:val="0"/>
                <w:lang w:val="pt-PT" w:eastAsia="ru-RU"/>
              </w:rPr>
            </w:pPr>
            <w:r w:rsidRPr="00C83D90">
              <w:rPr>
                <w:noProof w:val="0"/>
                <w:lang w:val="pt-PT" w:eastAsia="ru-RU"/>
              </w:rPr>
              <w:t>10.5. Angajarea forţei de muncă pe bază de acord nu este considerată obiectul unei subcontractări.</w:t>
            </w:r>
          </w:p>
          <w:p w14:paraId="2C7CEC4A" w14:textId="77777777" w:rsidR="00892FAB" w:rsidRPr="00C83D90" w:rsidRDefault="00892FAB" w:rsidP="00892FAB">
            <w:pPr>
              <w:tabs>
                <w:tab w:val="left" w:pos="4365"/>
              </w:tabs>
              <w:jc w:val="both"/>
              <w:rPr>
                <w:b/>
                <w:noProof w:val="0"/>
                <w:lang w:val="pt-PT" w:eastAsia="ru-RU"/>
              </w:rPr>
            </w:pPr>
          </w:p>
          <w:p w14:paraId="4F81A3BB" w14:textId="77777777" w:rsidR="00892FAB" w:rsidRPr="00C83D90" w:rsidRDefault="00892FAB" w:rsidP="00892FAB">
            <w:pPr>
              <w:tabs>
                <w:tab w:val="left" w:pos="4365"/>
              </w:tabs>
              <w:jc w:val="both"/>
              <w:rPr>
                <w:noProof w:val="0"/>
                <w:lang w:val="pt-PT" w:eastAsia="ru-RU"/>
              </w:rPr>
            </w:pPr>
            <w:r w:rsidRPr="00C83D90">
              <w:rPr>
                <w:b/>
                <w:noProof w:val="0"/>
                <w:lang w:val="pt-PT" w:eastAsia="ru-RU"/>
              </w:rPr>
              <w:t>11. FORȚA DE MUNCĂ</w:t>
            </w:r>
          </w:p>
          <w:p w14:paraId="3B731666" w14:textId="77777777" w:rsidR="00892FAB" w:rsidRPr="00C83D90" w:rsidRDefault="00892FAB" w:rsidP="00892FAB">
            <w:pPr>
              <w:tabs>
                <w:tab w:val="left" w:pos="795"/>
              </w:tabs>
              <w:ind w:left="-14"/>
              <w:contextualSpacing/>
              <w:jc w:val="both"/>
              <w:rPr>
                <w:noProof w:val="0"/>
                <w:lang w:val="pt-PT" w:eastAsia="ru-RU"/>
              </w:rPr>
            </w:pPr>
            <w:r w:rsidRPr="00C83D90">
              <w:rPr>
                <w:noProof w:val="0"/>
                <w:lang w:val="pt-P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C83D90">
              <w:rPr>
                <w:noProof w:val="0"/>
                <w:lang w:val="pt-PT" w:eastAsia="ru-RU"/>
              </w:rPr>
              <w:t>.</w:t>
            </w:r>
          </w:p>
          <w:p w14:paraId="492F1C3F" w14:textId="77777777" w:rsidR="00892FAB" w:rsidRPr="00C83D90" w:rsidRDefault="00892FAB" w:rsidP="00892FAB">
            <w:pPr>
              <w:tabs>
                <w:tab w:val="left" w:pos="795"/>
              </w:tabs>
              <w:ind w:left="-15"/>
              <w:contextualSpacing/>
              <w:jc w:val="both"/>
              <w:rPr>
                <w:noProof w:val="0"/>
                <w:lang w:val="pt-PT" w:eastAsia="ru-RU"/>
              </w:rPr>
            </w:pPr>
          </w:p>
          <w:p w14:paraId="2F5B8AE2" w14:textId="77777777" w:rsidR="00892FAB" w:rsidRPr="00C83D90" w:rsidRDefault="00892FAB" w:rsidP="00892FAB">
            <w:pPr>
              <w:tabs>
                <w:tab w:val="left" w:pos="795"/>
              </w:tabs>
              <w:jc w:val="both"/>
              <w:rPr>
                <w:noProof w:val="0"/>
                <w:lang w:val="pt-PT" w:eastAsia="ru-RU"/>
              </w:rPr>
            </w:pPr>
            <w:r w:rsidRPr="00C83D90">
              <w:rPr>
                <w:b/>
                <w:noProof w:val="0"/>
                <w:lang w:val="pt-PT" w:eastAsia="ru-RU"/>
              </w:rPr>
              <w:t>12. MATERIALELE ŞI EXECUŢIA LUCRĂRILOR</w:t>
            </w:r>
          </w:p>
          <w:p w14:paraId="65EBCC74" w14:textId="77777777" w:rsidR="00892FAB" w:rsidRPr="00C83D90" w:rsidRDefault="00892FAB" w:rsidP="00892FAB">
            <w:pPr>
              <w:tabs>
                <w:tab w:val="left" w:pos="0"/>
              </w:tabs>
              <w:jc w:val="both"/>
              <w:rPr>
                <w:noProof w:val="0"/>
                <w:lang w:val="pt-PT" w:eastAsia="ru-RU"/>
              </w:rPr>
            </w:pPr>
            <w:r w:rsidRPr="00C83D90">
              <w:rPr>
                <w:noProof w:val="0"/>
                <w:lang w:val="pt-P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C83D90" w:rsidRDefault="00892FAB" w:rsidP="00892FAB">
            <w:pPr>
              <w:tabs>
                <w:tab w:val="left" w:pos="0"/>
              </w:tabs>
              <w:jc w:val="both"/>
              <w:rPr>
                <w:noProof w:val="0"/>
                <w:lang w:val="pt-PT" w:eastAsia="ru-RU"/>
              </w:rPr>
            </w:pPr>
            <w:r w:rsidRPr="00C83D90">
              <w:rPr>
                <w:noProof w:val="0"/>
                <w:lang w:val="pt-P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C83D90" w:rsidRDefault="00892FAB" w:rsidP="00892FAB">
            <w:pPr>
              <w:tabs>
                <w:tab w:val="left" w:pos="284"/>
              </w:tabs>
              <w:jc w:val="both"/>
              <w:rPr>
                <w:noProof w:val="0"/>
                <w:lang w:val="pt-PT" w:eastAsia="ru-RU"/>
              </w:rPr>
            </w:pPr>
            <w:r w:rsidRPr="00C83D90">
              <w:rPr>
                <w:noProof w:val="0"/>
                <w:lang w:val="pt-P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C83D90" w:rsidRDefault="00892FAB" w:rsidP="00892FAB">
            <w:pPr>
              <w:tabs>
                <w:tab w:val="left" w:pos="284"/>
              </w:tabs>
              <w:jc w:val="both"/>
              <w:rPr>
                <w:noProof w:val="0"/>
                <w:lang w:val="pt-PT" w:eastAsia="ru-RU"/>
              </w:rPr>
            </w:pPr>
            <w:r w:rsidRPr="00C83D90">
              <w:rPr>
                <w:noProof w:val="0"/>
                <w:lang w:val="pt-P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C83D90" w:rsidRDefault="00892FAB" w:rsidP="00892FAB">
            <w:pPr>
              <w:tabs>
                <w:tab w:val="left" w:pos="284"/>
              </w:tabs>
              <w:jc w:val="both"/>
              <w:rPr>
                <w:noProof w:val="0"/>
                <w:lang w:val="pt-PT" w:eastAsia="ru-RU"/>
              </w:rPr>
            </w:pPr>
            <w:r w:rsidRPr="00C83D90">
              <w:rPr>
                <w:noProof w:val="0"/>
                <w:lang w:val="pt-P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C83D90" w:rsidDel="001A2B64">
              <w:rPr>
                <w:noProof w:val="0"/>
                <w:lang w:val="pt-PT" w:eastAsia="ru-RU"/>
              </w:rPr>
              <w:t xml:space="preserve"> </w:t>
            </w:r>
            <w:r w:rsidRPr="00C83D90">
              <w:rPr>
                <w:noProof w:val="0"/>
                <w:lang w:val="pt-PT" w:eastAsia="ru-RU"/>
              </w:rPr>
              <w:t>atestat, proiectantul ori de câte ori astfel de lucrări, inclusiv fundaţiile clădirii, sunt gata pentru a fi examinate. Dirigintele de șantier</w:t>
            </w:r>
            <w:r w:rsidRPr="00C83D90" w:rsidDel="001A2B64">
              <w:rPr>
                <w:noProof w:val="0"/>
                <w:lang w:val="pt-PT" w:eastAsia="ru-RU"/>
              </w:rPr>
              <w:t xml:space="preserve"> </w:t>
            </w:r>
            <w:r w:rsidRPr="00C83D90">
              <w:rPr>
                <w:noProof w:val="0"/>
                <w:lang w:val="pt-PT" w:eastAsia="ru-RU"/>
              </w:rPr>
              <w:t xml:space="preserve">atestat şi proiectantul vor participa la examinarea şi măsurarea lucrărilor. </w:t>
            </w:r>
          </w:p>
          <w:p w14:paraId="57A8A9F5" w14:textId="77777777" w:rsidR="00892FAB" w:rsidRPr="00C83D90" w:rsidRDefault="00892FAB" w:rsidP="00892FAB">
            <w:pPr>
              <w:tabs>
                <w:tab w:val="left" w:pos="284"/>
              </w:tabs>
              <w:jc w:val="both"/>
              <w:rPr>
                <w:noProof w:val="0"/>
                <w:lang w:val="pt-PT" w:eastAsia="ru-RU"/>
              </w:rPr>
            </w:pPr>
            <w:r w:rsidRPr="00C83D90">
              <w:rPr>
                <w:noProof w:val="0"/>
                <w:lang w:val="pt-P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C83D90">
              <w:rPr>
                <w:noProof w:val="0"/>
                <w:lang w:val="pt-PT" w:eastAsia="ru-RU"/>
              </w:rPr>
              <w:t xml:space="preserve">12.7. Costurile pentru consumul de utilităţi, precum şi cel al contoarelor sau al altor aparate de măsurat se suportă de către Antreprenor.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C83D90" w:rsidRDefault="00892FAB" w:rsidP="00892FAB">
            <w:pPr>
              <w:tabs>
                <w:tab w:val="left" w:pos="525"/>
              </w:tabs>
              <w:jc w:val="both"/>
              <w:rPr>
                <w:noProof w:val="0"/>
                <w:lang w:val="pt-PT" w:eastAsia="ru-RU"/>
              </w:rPr>
            </w:pPr>
            <w:r w:rsidRPr="00C83D90">
              <w:rPr>
                <w:b/>
                <w:noProof w:val="0"/>
                <w:lang w:val="pt-PT" w:eastAsia="ru-RU"/>
              </w:rPr>
              <w:t>13. PERIOADA DE GARANŢIE ŞI REMEDIERI ÎN PERIOADA DE GARANŢIE</w:t>
            </w:r>
          </w:p>
          <w:p w14:paraId="283CDC95" w14:textId="77777777" w:rsidR="00892FAB" w:rsidRPr="00C83D90" w:rsidRDefault="00892FAB" w:rsidP="00892FAB">
            <w:pPr>
              <w:tabs>
                <w:tab w:val="left" w:pos="567"/>
              </w:tabs>
              <w:jc w:val="both"/>
              <w:rPr>
                <w:noProof w:val="0"/>
                <w:lang w:val="pt-PT" w:eastAsia="ru-RU"/>
              </w:rPr>
            </w:pPr>
            <w:r w:rsidRPr="00C83D90">
              <w:rPr>
                <w:noProof w:val="0"/>
                <w:lang w:val="pt-PT" w:eastAsia="ru-RU"/>
              </w:rPr>
              <w:t xml:space="preserve">13.1. Perioada de garanție curge de la data recepției la terminarea lucrărilor și este  de  ____ luni. </w:t>
            </w:r>
          </w:p>
          <w:p w14:paraId="41E6F913" w14:textId="77777777" w:rsidR="00892FAB" w:rsidRPr="00C83D90" w:rsidRDefault="00892FAB" w:rsidP="00892FAB">
            <w:pPr>
              <w:tabs>
                <w:tab w:val="left" w:pos="567"/>
              </w:tabs>
              <w:jc w:val="both"/>
              <w:rPr>
                <w:noProof w:val="0"/>
                <w:lang w:val="pt-PT" w:eastAsia="ru-RU"/>
              </w:rPr>
            </w:pPr>
            <w:r w:rsidRPr="00C83D90">
              <w:rPr>
                <w:noProof w:val="0"/>
                <w:lang w:val="pt-P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C83D90" w:rsidRDefault="00892FAB" w:rsidP="00892FAB">
            <w:pPr>
              <w:jc w:val="both"/>
              <w:rPr>
                <w:noProof w:val="0"/>
                <w:color w:val="000000"/>
                <w:lang w:val="pt-PT" w:eastAsia="ru-RU"/>
              </w:rPr>
            </w:pPr>
            <w:r w:rsidRPr="00C83D90">
              <w:rPr>
                <w:noProof w:val="0"/>
                <w:color w:val="000000"/>
                <w:lang w:val="pt-PT" w:eastAsia="ru-RU"/>
              </w:rPr>
              <w:t>15.2. Beneficiarul va notifica Antreprenorul în scris cu privire la deducerea acestor penalități și modul de calcul.</w:t>
            </w:r>
          </w:p>
          <w:p w14:paraId="436716B8" w14:textId="77777777" w:rsidR="00892FAB" w:rsidRPr="00C83D90" w:rsidRDefault="00892FAB" w:rsidP="00892FAB">
            <w:pPr>
              <w:jc w:val="both"/>
              <w:rPr>
                <w:noProof w:val="0"/>
                <w:color w:val="000000"/>
                <w:lang w:val="pt-PT" w:eastAsia="ru-RU"/>
              </w:rPr>
            </w:pPr>
            <w:r w:rsidRPr="00C83D90">
              <w:rPr>
                <w:noProof w:val="0"/>
                <w:lang w:val="pt-PT" w:eastAsia="ru-RU"/>
              </w:rPr>
              <w:t>15.3. Plata sumelor datorate de către Beneficiar se efectuează după achitarea de către Antreprenor a sumelor datorate.</w:t>
            </w:r>
            <w:r w:rsidRPr="00C83D90">
              <w:rPr>
                <w:noProof w:val="0"/>
                <w:color w:val="000000"/>
                <w:lang w:val="pt-P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C83D90" w:rsidRDefault="00892FAB" w:rsidP="00892FAB">
            <w:pPr>
              <w:jc w:val="both"/>
              <w:rPr>
                <w:noProof w:val="0"/>
                <w:lang w:val="pt-PT" w:eastAsia="ru-RU"/>
              </w:rPr>
            </w:pPr>
            <w:r w:rsidRPr="00C83D90">
              <w:rPr>
                <w:noProof w:val="0"/>
                <w:lang w:val="pt-P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C83D90" w:rsidRDefault="00892FAB" w:rsidP="00892FAB">
            <w:pPr>
              <w:tabs>
                <w:tab w:val="left" w:pos="360"/>
              </w:tabs>
              <w:jc w:val="both"/>
              <w:rPr>
                <w:noProof w:val="0"/>
                <w:lang w:eastAsia="ru-RU"/>
              </w:rPr>
            </w:pPr>
            <w:r w:rsidRPr="00C83D90">
              <w:rPr>
                <w:noProof w:val="0"/>
                <w:lang w:eastAsia="ru-RU"/>
              </w:rPr>
              <w:lastRenderedPageBreak/>
              <w:t xml:space="preserve">15.7. Beneficiarul nu va fi responsabil pentru nici un fel de daune-interese, </w:t>
            </w:r>
            <w:proofErr w:type="spellStart"/>
            <w:r w:rsidRPr="00C83D90">
              <w:rPr>
                <w:noProof w:val="0"/>
                <w:lang w:eastAsia="ru-RU"/>
              </w:rPr>
              <w:t>compensaţii</w:t>
            </w:r>
            <w:proofErr w:type="spellEnd"/>
            <w:r w:rsidRPr="00C83D90">
              <w:rPr>
                <w:noProof w:val="0"/>
                <w:lang w:eastAsia="ru-RU"/>
              </w:rPr>
              <w:t xml:space="preserve"> plătibile conform prevederilor legale, în </w:t>
            </w:r>
            <w:proofErr w:type="spellStart"/>
            <w:r w:rsidRPr="00C83D90">
              <w:rPr>
                <w:noProof w:val="0"/>
                <w:lang w:eastAsia="ru-RU"/>
              </w:rPr>
              <w:t>privinţa</w:t>
            </w:r>
            <w:proofErr w:type="spellEnd"/>
            <w:r w:rsidRPr="00C83D90">
              <w:rPr>
                <w:noProof w:val="0"/>
                <w:lang w:eastAsia="ru-RU"/>
              </w:rPr>
              <w:t xml:space="preserve"> sau ca urmare a unui accident sau prejudiciu adus unui muncitor sau altei persoane angajate de Antreprenor, cu </w:t>
            </w:r>
            <w:proofErr w:type="spellStart"/>
            <w:r w:rsidRPr="00C83D90">
              <w:rPr>
                <w:noProof w:val="0"/>
                <w:lang w:eastAsia="ru-RU"/>
              </w:rPr>
              <w:t>excepţia</w:t>
            </w:r>
            <w:proofErr w:type="spellEnd"/>
            <w:r w:rsidRPr="00C83D90">
              <w:rPr>
                <w:noProof w:val="0"/>
                <w:lang w:eastAsia="ru-RU"/>
              </w:rPr>
              <w:t xml:space="preserve"> unui accident sau prejudiciu rezultând din vina Beneficiarului, a </w:t>
            </w:r>
            <w:proofErr w:type="spellStart"/>
            <w:r w:rsidRPr="00C83D90">
              <w:rPr>
                <w:noProof w:val="0"/>
                <w:lang w:eastAsia="ru-RU"/>
              </w:rPr>
              <w:t>agenţilor</w:t>
            </w:r>
            <w:proofErr w:type="spellEnd"/>
            <w:r w:rsidRPr="00C83D90">
              <w:rPr>
                <w:noProof w:val="0"/>
                <w:lang w:eastAsia="ru-RU"/>
              </w:rPr>
              <w:t xml:space="preserve"> sau a </w:t>
            </w:r>
            <w:proofErr w:type="spellStart"/>
            <w:r w:rsidRPr="00C83D90">
              <w:rPr>
                <w:noProof w:val="0"/>
                <w:lang w:eastAsia="ru-RU"/>
              </w:rPr>
              <w:t>angajaţilor</w:t>
            </w:r>
            <w:proofErr w:type="spellEnd"/>
            <w:r w:rsidRPr="00C83D90">
              <w:rPr>
                <w:noProof w:val="0"/>
                <w:lang w:eastAsia="ru-RU"/>
              </w:rPr>
              <w:t xml:space="preserve"> acestora.</w:t>
            </w:r>
          </w:p>
          <w:p w14:paraId="75353DC0" w14:textId="77777777" w:rsidR="00892FAB" w:rsidRPr="00C83D90" w:rsidRDefault="00892FAB" w:rsidP="00892FAB">
            <w:pPr>
              <w:tabs>
                <w:tab w:val="left" w:pos="360"/>
              </w:tabs>
              <w:jc w:val="both"/>
              <w:rPr>
                <w:noProof w:val="0"/>
                <w:lang w:eastAsia="ru-RU"/>
              </w:rPr>
            </w:pPr>
          </w:p>
          <w:p w14:paraId="168EF4A6" w14:textId="77777777" w:rsidR="00892FAB" w:rsidRPr="00C83D90" w:rsidRDefault="00892FAB" w:rsidP="00892FAB">
            <w:pPr>
              <w:tabs>
                <w:tab w:val="left" w:pos="540"/>
              </w:tabs>
              <w:jc w:val="both"/>
              <w:rPr>
                <w:b/>
                <w:noProof w:val="0"/>
                <w:lang w:val="pt-PT" w:eastAsia="ru-RU"/>
              </w:rPr>
            </w:pPr>
            <w:r w:rsidRPr="00C83D90">
              <w:rPr>
                <w:b/>
                <w:noProof w:val="0"/>
                <w:lang w:val="pt-P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C83D90">
              <w:rPr>
                <w:noProof w:val="0"/>
                <w:lang w:val="pt-P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C83D90" w:rsidRDefault="00892FAB" w:rsidP="00892FAB">
            <w:pPr>
              <w:tabs>
                <w:tab w:val="left" w:pos="360"/>
              </w:tabs>
              <w:ind w:left="-15" w:firstLine="15"/>
              <w:contextualSpacing/>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C83D90">
              <w:rPr>
                <w:noProof w:val="0"/>
                <w:lang w:eastAsia="ru-RU"/>
              </w:rPr>
              <w:t xml:space="preserve"> 434/2023.</w:t>
            </w:r>
          </w:p>
          <w:p w14:paraId="6852CBB4" w14:textId="77777777" w:rsidR="00892FAB" w:rsidRPr="00C83D90" w:rsidRDefault="00892FAB" w:rsidP="00892FAB">
            <w:pPr>
              <w:tabs>
                <w:tab w:val="left" w:pos="360"/>
              </w:tabs>
              <w:jc w:val="both"/>
              <w:rPr>
                <w:noProof w:val="0"/>
                <w:lang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C83D90" w:rsidRDefault="00892FAB" w:rsidP="00892FAB">
            <w:pPr>
              <w:tabs>
                <w:tab w:val="left" w:pos="3465"/>
              </w:tabs>
              <w:contextualSpacing/>
              <w:jc w:val="both"/>
              <w:rPr>
                <w:noProof w:val="0"/>
                <w:lang w:val="ru-RU" w:eastAsia="ru-RU"/>
              </w:rPr>
            </w:pPr>
            <w:r w:rsidRPr="00C83D90">
              <w:rPr>
                <w:noProof w:val="0"/>
                <w:lang w:val="ru-RU" w:eastAsia="ru-RU"/>
              </w:rPr>
              <w:t xml:space="preserve">17.1. </w:t>
            </w:r>
            <w:proofErr w:type="spellStart"/>
            <w:r w:rsidRPr="00892FAB">
              <w:rPr>
                <w:noProof w:val="0"/>
                <w:lang w:val="en-US" w:eastAsia="ru-RU"/>
              </w:rPr>
              <w:t>Beneficiarul</w:t>
            </w:r>
            <w:proofErr w:type="spellEnd"/>
            <w:r w:rsidRPr="00C83D90">
              <w:rPr>
                <w:noProof w:val="0"/>
                <w:lang w:val="ru-RU" w:eastAsia="ru-RU"/>
              </w:rPr>
              <w:t xml:space="preserve"> ș</w:t>
            </w:r>
            <w:proofErr w:type="spellStart"/>
            <w:r w:rsidRPr="00892FAB">
              <w:rPr>
                <w:noProof w:val="0"/>
                <w:lang w:val="en-US" w:eastAsia="ru-RU"/>
              </w:rPr>
              <w:t>i</w:t>
            </w:r>
            <w:proofErr w:type="spellEnd"/>
            <w:r w:rsidRPr="00C83D90">
              <w:rPr>
                <w:noProof w:val="0"/>
                <w:lang w:val="ru-RU" w:eastAsia="ru-RU"/>
              </w:rPr>
              <w:t xml:space="preserve"> </w:t>
            </w:r>
            <w:proofErr w:type="spellStart"/>
            <w:r w:rsidRPr="00892FAB">
              <w:rPr>
                <w:noProof w:val="0"/>
                <w:lang w:val="en-US" w:eastAsia="ru-RU"/>
              </w:rPr>
              <w:t>Antreprenorul</w:t>
            </w:r>
            <w:proofErr w:type="spellEnd"/>
            <w:r w:rsidRPr="00C83D90">
              <w:rPr>
                <w:noProof w:val="0"/>
                <w:lang w:val="ru-RU" w:eastAsia="ru-RU"/>
              </w:rPr>
              <w:t xml:space="preserve"> </w:t>
            </w:r>
            <w:proofErr w:type="spellStart"/>
            <w:r w:rsidRPr="00892FAB">
              <w:rPr>
                <w:noProof w:val="0"/>
                <w:lang w:val="en-US" w:eastAsia="ru-RU"/>
              </w:rPr>
              <w:t>vor</w:t>
            </w:r>
            <w:proofErr w:type="spellEnd"/>
            <w:r w:rsidRPr="00C83D90">
              <w:rPr>
                <w:noProof w:val="0"/>
                <w:lang w:val="ru-RU" w:eastAsia="ru-RU"/>
              </w:rPr>
              <w:t xml:space="preserve"> </w:t>
            </w:r>
            <w:r w:rsidRPr="00892FAB">
              <w:rPr>
                <w:noProof w:val="0"/>
                <w:lang w:val="en-US" w:eastAsia="ru-RU"/>
              </w:rPr>
              <w:t>face</w:t>
            </w:r>
            <w:r w:rsidRPr="00C83D90">
              <w:rPr>
                <w:noProof w:val="0"/>
                <w:lang w:val="ru-RU" w:eastAsia="ru-RU"/>
              </w:rPr>
              <w:t xml:space="preserve"> </w:t>
            </w:r>
            <w:proofErr w:type="spellStart"/>
            <w:r w:rsidRPr="00892FAB">
              <w:rPr>
                <w:noProof w:val="0"/>
                <w:lang w:val="en-US" w:eastAsia="ru-RU"/>
              </w:rPr>
              <w:t>eforturi</w:t>
            </w:r>
            <w:proofErr w:type="spellEnd"/>
            <w:r w:rsidRPr="00C83D90">
              <w:rPr>
                <w:noProof w:val="0"/>
                <w:lang w:val="ru-RU" w:eastAsia="ru-RU"/>
              </w:rPr>
              <w:t xml:space="preserve"> </w:t>
            </w:r>
            <w:proofErr w:type="spellStart"/>
            <w:r w:rsidRPr="00892FAB">
              <w:rPr>
                <w:noProof w:val="0"/>
                <w:lang w:val="en-US" w:eastAsia="ru-RU"/>
              </w:rPr>
              <w:t>pentru</w:t>
            </w:r>
            <w:proofErr w:type="spellEnd"/>
            <w:r w:rsidRPr="00C83D90">
              <w:rPr>
                <w:noProof w:val="0"/>
                <w:lang w:val="ru-RU" w:eastAsia="ru-RU"/>
              </w:rPr>
              <w:t xml:space="preserve"> </w:t>
            </w:r>
            <w:r w:rsidRPr="00892FAB">
              <w:rPr>
                <w:noProof w:val="0"/>
                <w:lang w:val="en-US" w:eastAsia="ru-RU"/>
              </w:rPr>
              <w:t>a</w:t>
            </w:r>
            <w:r w:rsidRPr="00C83D90">
              <w:rPr>
                <w:noProof w:val="0"/>
                <w:lang w:val="ru-RU" w:eastAsia="ru-RU"/>
              </w:rPr>
              <w:t xml:space="preserve"> </w:t>
            </w:r>
            <w:proofErr w:type="spellStart"/>
            <w:r w:rsidRPr="00892FAB">
              <w:rPr>
                <w:noProof w:val="0"/>
                <w:lang w:val="en-US" w:eastAsia="ru-RU"/>
              </w:rPr>
              <w:t>rezolva</w:t>
            </w:r>
            <w:proofErr w:type="spellEnd"/>
            <w:r w:rsidRPr="00C83D90">
              <w:rPr>
                <w:noProof w:val="0"/>
                <w:lang w:val="ru-RU" w:eastAsia="ru-RU"/>
              </w:rPr>
              <w:t xml:space="preserve"> </w:t>
            </w:r>
            <w:r w:rsidRPr="00892FAB">
              <w:rPr>
                <w:noProof w:val="0"/>
                <w:lang w:val="en-US" w:eastAsia="ru-RU"/>
              </w:rPr>
              <w:t>pe</w:t>
            </w:r>
            <w:r w:rsidRPr="00C83D90">
              <w:rPr>
                <w:noProof w:val="0"/>
                <w:lang w:val="ru-RU" w:eastAsia="ru-RU"/>
              </w:rPr>
              <w:t xml:space="preserve"> </w:t>
            </w:r>
            <w:r w:rsidRPr="00892FAB">
              <w:rPr>
                <w:noProof w:val="0"/>
                <w:lang w:val="en-US" w:eastAsia="ru-RU"/>
              </w:rPr>
              <w:t>cale</w:t>
            </w:r>
            <w:r w:rsidRPr="00C83D90">
              <w:rPr>
                <w:noProof w:val="0"/>
                <w:lang w:val="ru-RU" w:eastAsia="ru-RU"/>
              </w:rPr>
              <w:t xml:space="preserve"> </w:t>
            </w:r>
            <w:proofErr w:type="spellStart"/>
            <w:r w:rsidRPr="00892FAB">
              <w:rPr>
                <w:noProof w:val="0"/>
                <w:lang w:val="en-US" w:eastAsia="ru-RU"/>
              </w:rPr>
              <w:t>amiabil</w:t>
            </w:r>
            <w:proofErr w:type="spellEnd"/>
            <w:r w:rsidRPr="00C83D90">
              <w:rPr>
                <w:noProof w:val="0"/>
                <w:lang w:val="ru-RU" w:eastAsia="ru-RU"/>
              </w:rPr>
              <w:t xml:space="preserve">ă </w:t>
            </w:r>
            <w:proofErr w:type="spellStart"/>
            <w:r w:rsidRPr="00892FAB">
              <w:rPr>
                <w:noProof w:val="0"/>
                <w:lang w:val="en-US" w:eastAsia="ru-RU"/>
              </w:rPr>
              <w:t>orice</w:t>
            </w:r>
            <w:proofErr w:type="spellEnd"/>
            <w:r w:rsidRPr="00C83D90">
              <w:rPr>
                <w:noProof w:val="0"/>
                <w:lang w:val="ru-RU" w:eastAsia="ru-RU"/>
              </w:rPr>
              <w:t xml:space="preserve"> </w:t>
            </w:r>
            <w:r w:rsidRPr="00892FAB">
              <w:rPr>
                <w:noProof w:val="0"/>
                <w:lang w:val="en-US" w:eastAsia="ru-RU"/>
              </w:rPr>
              <w:t>ne</w:t>
            </w:r>
            <w:r w:rsidRPr="00C83D90">
              <w:rPr>
                <w:noProof w:val="0"/>
                <w:lang w:val="ru-RU" w:eastAsia="ru-RU"/>
              </w:rPr>
              <w:t>î</w:t>
            </w:r>
            <w:r w:rsidRPr="00892FAB">
              <w:rPr>
                <w:noProof w:val="0"/>
                <w:lang w:val="en-US" w:eastAsia="ru-RU"/>
              </w:rPr>
              <w:t>n</w:t>
            </w:r>
            <w:r w:rsidRPr="00C83D90">
              <w:rPr>
                <w:noProof w:val="0"/>
                <w:lang w:val="ru-RU" w:eastAsia="ru-RU"/>
              </w:rPr>
              <w:t>ţ</w:t>
            </w:r>
            <w:proofErr w:type="spellStart"/>
            <w:r w:rsidRPr="00892FAB">
              <w:rPr>
                <w:noProof w:val="0"/>
                <w:lang w:val="en-US" w:eastAsia="ru-RU"/>
              </w:rPr>
              <w:t>elegere</w:t>
            </w:r>
            <w:proofErr w:type="spellEnd"/>
            <w:r w:rsidRPr="00C83D90">
              <w:rPr>
                <w:noProof w:val="0"/>
                <w:lang w:val="ru-RU" w:eastAsia="ru-RU"/>
              </w:rPr>
              <w:t xml:space="preserve"> </w:t>
            </w:r>
            <w:proofErr w:type="spellStart"/>
            <w:r w:rsidRPr="00892FAB">
              <w:rPr>
                <w:noProof w:val="0"/>
                <w:lang w:val="en-US" w:eastAsia="ru-RU"/>
              </w:rPr>
              <w:t>sau</w:t>
            </w:r>
            <w:proofErr w:type="spellEnd"/>
            <w:r w:rsidRPr="00C83D90">
              <w:rPr>
                <w:noProof w:val="0"/>
                <w:lang w:val="ru-RU" w:eastAsia="ru-RU"/>
              </w:rPr>
              <w:t xml:space="preserve"> </w:t>
            </w:r>
            <w:proofErr w:type="spellStart"/>
            <w:r w:rsidRPr="00892FAB">
              <w:rPr>
                <w:noProof w:val="0"/>
                <w:lang w:val="en-US" w:eastAsia="ru-RU"/>
              </w:rPr>
              <w:t>litigiu</w:t>
            </w:r>
            <w:proofErr w:type="spellEnd"/>
            <w:r w:rsidRPr="00C83D90">
              <w:rPr>
                <w:noProof w:val="0"/>
                <w:lang w:val="ru-RU" w:eastAsia="ru-RU"/>
              </w:rPr>
              <w:t xml:space="preserve"> </w:t>
            </w:r>
            <w:r w:rsidRPr="00892FAB">
              <w:rPr>
                <w:noProof w:val="0"/>
                <w:lang w:val="en-US" w:eastAsia="ru-RU"/>
              </w:rPr>
              <w:t>care</w:t>
            </w:r>
            <w:r w:rsidRPr="00C83D90">
              <w:rPr>
                <w:noProof w:val="0"/>
                <w:lang w:val="ru-RU" w:eastAsia="ru-RU"/>
              </w:rPr>
              <w:t xml:space="preserve"> </w:t>
            </w:r>
            <w:r w:rsidRPr="00892FAB">
              <w:rPr>
                <w:noProof w:val="0"/>
                <w:lang w:val="en-US" w:eastAsia="ru-RU"/>
              </w:rPr>
              <w:t>se</w:t>
            </w:r>
            <w:r w:rsidRPr="00C83D90">
              <w:rPr>
                <w:noProof w:val="0"/>
                <w:lang w:val="ru-RU" w:eastAsia="ru-RU"/>
              </w:rPr>
              <w:t xml:space="preserve"> </w:t>
            </w:r>
            <w:proofErr w:type="spellStart"/>
            <w:r w:rsidRPr="00892FAB">
              <w:rPr>
                <w:noProof w:val="0"/>
                <w:lang w:val="en-US" w:eastAsia="ru-RU"/>
              </w:rPr>
              <w:t>poate</w:t>
            </w:r>
            <w:proofErr w:type="spellEnd"/>
            <w:r w:rsidRPr="00C83D90">
              <w:rPr>
                <w:noProof w:val="0"/>
                <w:lang w:val="ru-RU" w:eastAsia="ru-RU"/>
              </w:rPr>
              <w:t xml:space="preserve"> </w:t>
            </w:r>
            <w:proofErr w:type="spellStart"/>
            <w:r w:rsidRPr="00892FAB">
              <w:rPr>
                <w:noProof w:val="0"/>
                <w:lang w:val="en-US" w:eastAsia="ru-RU"/>
              </w:rPr>
              <w:t>ivi</w:t>
            </w:r>
            <w:proofErr w:type="spellEnd"/>
            <w:r w:rsidRPr="00C83D90">
              <w:rPr>
                <w:noProof w:val="0"/>
                <w:lang w:val="ru-RU" w:eastAsia="ru-RU"/>
              </w:rPr>
              <w:t xml:space="preserve"> </w:t>
            </w:r>
            <w:proofErr w:type="spellStart"/>
            <w:r w:rsidRPr="00892FAB">
              <w:rPr>
                <w:noProof w:val="0"/>
                <w:lang w:val="en-US" w:eastAsia="ru-RU"/>
              </w:rPr>
              <w:t>intre</w:t>
            </w:r>
            <w:proofErr w:type="spellEnd"/>
            <w:r w:rsidRPr="00C83D90">
              <w:rPr>
                <w:noProof w:val="0"/>
                <w:lang w:val="ru-RU" w:eastAsia="ru-RU"/>
              </w:rPr>
              <w:t xml:space="preserve"> </w:t>
            </w:r>
            <w:proofErr w:type="spellStart"/>
            <w:r w:rsidRPr="00892FAB">
              <w:rPr>
                <w:noProof w:val="0"/>
                <w:lang w:val="en-US" w:eastAsia="ru-RU"/>
              </w:rPr>
              <w:t>ei</w:t>
            </w:r>
            <w:proofErr w:type="spellEnd"/>
            <w:r w:rsidRPr="00C83D90">
              <w:rPr>
                <w:noProof w:val="0"/>
                <w:lang w:val="ru-RU" w:eastAsia="ru-RU"/>
              </w:rPr>
              <w:t>, î</w:t>
            </w:r>
            <w:r w:rsidRPr="00892FAB">
              <w:rPr>
                <w:noProof w:val="0"/>
                <w:lang w:val="en-US" w:eastAsia="ru-RU"/>
              </w:rPr>
              <w:t>n</w:t>
            </w:r>
            <w:r w:rsidRPr="00C83D90">
              <w:rPr>
                <w:noProof w:val="0"/>
                <w:lang w:val="ru-RU" w:eastAsia="ru-RU"/>
              </w:rPr>
              <w:t xml:space="preserve"> </w:t>
            </w:r>
            <w:proofErr w:type="spellStart"/>
            <w:r w:rsidRPr="00892FAB">
              <w:rPr>
                <w:noProof w:val="0"/>
                <w:lang w:val="en-US" w:eastAsia="ru-RU"/>
              </w:rPr>
              <w:t>cadrul</w:t>
            </w:r>
            <w:proofErr w:type="spellEnd"/>
            <w:r w:rsidRPr="00C83D90">
              <w:rPr>
                <w:noProof w:val="0"/>
                <w:lang w:val="ru-RU" w:eastAsia="ru-RU"/>
              </w:rPr>
              <w:t xml:space="preserve"> </w:t>
            </w:r>
            <w:proofErr w:type="spellStart"/>
            <w:r w:rsidRPr="00892FAB">
              <w:rPr>
                <w:noProof w:val="0"/>
                <w:lang w:val="en-US" w:eastAsia="ru-RU"/>
              </w:rPr>
              <w:t>sau</w:t>
            </w:r>
            <w:proofErr w:type="spellEnd"/>
            <w:r w:rsidRPr="00C83D90">
              <w:rPr>
                <w:noProof w:val="0"/>
                <w:lang w:val="ru-RU" w:eastAsia="ru-RU"/>
              </w:rPr>
              <w:t xml:space="preserve"> î</w:t>
            </w:r>
            <w:r w:rsidRPr="00892FAB">
              <w:rPr>
                <w:noProof w:val="0"/>
                <w:lang w:val="en-US" w:eastAsia="ru-RU"/>
              </w:rPr>
              <w:t>n</w:t>
            </w:r>
            <w:r w:rsidRPr="00C83D90">
              <w:rPr>
                <w:noProof w:val="0"/>
                <w:lang w:val="ru-RU" w:eastAsia="ru-RU"/>
              </w:rPr>
              <w:t xml:space="preserve"> </w:t>
            </w:r>
            <w:r w:rsidRPr="00892FAB">
              <w:rPr>
                <w:noProof w:val="0"/>
                <w:lang w:val="en-US" w:eastAsia="ru-RU"/>
              </w:rPr>
              <w:t>leg</w:t>
            </w:r>
            <w:r w:rsidRPr="00C83D90">
              <w:rPr>
                <w:noProof w:val="0"/>
                <w:lang w:val="ru-RU" w:eastAsia="ru-RU"/>
              </w:rPr>
              <w:t>ă</w:t>
            </w:r>
            <w:r w:rsidRPr="00892FAB">
              <w:rPr>
                <w:noProof w:val="0"/>
                <w:lang w:val="en-US" w:eastAsia="ru-RU"/>
              </w:rPr>
              <w:t>tur</w:t>
            </w:r>
            <w:r w:rsidRPr="00C83D90">
              <w:rPr>
                <w:noProof w:val="0"/>
                <w:lang w:val="ru-RU" w:eastAsia="ru-RU"/>
              </w:rPr>
              <w:t xml:space="preserve">ă </w:t>
            </w:r>
            <w:r w:rsidRPr="00892FAB">
              <w:rPr>
                <w:noProof w:val="0"/>
                <w:lang w:val="en-US" w:eastAsia="ru-RU"/>
              </w:rPr>
              <w:t>cu</w:t>
            </w:r>
            <w:r w:rsidRPr="00C83D90">
              <w:rPr>
                <w:noProof w:val="0"/>
                <w:lang w:val="ru-RU" w:eastAsia="ru-RU"/>
              </w:rPr>
              <w:t xml:space="preserve"> î</w:t>
            </w:r>
            <w:proofErr w:type="spellStart"/>
            <w:r w:rsidRPr="00892FAB">
              <w:rPr>
                <w:noProof w:val="0"/>
                <w:lang w:val="en-US" w:eastAsia="ru-RU"/>
              </w:rPr>
              <w:t>ndeplinirea</w:t>
            </w:r>
            <w:proofErr w:type="spellEnd"/>
            <w:r w:rsidRPr="00C83D90">
              <w:rPr>
                <w:noProof w:val="0"/>
                <w:lang w:val="ru-RU" w:eastAsia="ru-RU"/>
              </w:rPr>
              <w:t xml:space="preserve"> </w:t>
            </w:r>
            <w:proofErr w:type="spellStart"/>
            <w:r w:rsidRPr="00892FAB">
              <w:rPr>
                <w:noProof w:val="0"/>
                <w:lang w:val="en-US" w:eastAsia="ru-RU"/>
              </w:rPr>
              <w:t>Contractului</w:t>
            </w:r>
            <w:proofErr w:type="spellEnd"/>
            <w:r w:rsidRPr="00C83D90">
              <w:rPr>
                <w:noProof w:val="0"/>
                <w:lang w:val="ru-RU" w:eastAsia="ru-RU"/>
              </w:rPr>
              <w:t>.</w:t>
            </w:r>
          </w:p>
          <w:p w14:paraId="1A6693A8" w14:textId="77777777" w:rsidR="00892FAB" w:rsidRPr="00C83D90" w:rsidRDefault="00892FAB" w:rsidP="00892FAB">
            <w:pPr>
              <w:tabs>
                <w:tab w:val="left" w:pos="3465"/>
              </w:tabs>
              <w:contextualSpacing/>
              <w:jc w:val="both"/>
              <w:rPr>
                <w:noProof w:val="0"/>
                <w:lang w:val="ru-RU" w:eastAsia="ru-RU"/>
              </w:rPr>
            </w:pPr>
            <w:r w:rsidRPr="00C83D90">
              <w:rPr>
                <w:noProof w:val="0"/>
                <w:lang w:val="ru-RU" w:eastAsia="ru-RU"/>
              </w:rPr>
              <w:t>17.2. Î</w:t>
            </w:r>
            <w:r w:rsidRPr="00892FAB">
              <w:rPr>
                <w:noProof w:val="0"/>
                <w:lang w:val="en-US" w:eastAsia="ru-RU"/>
              </w:rPr>
              <w:t>n</w:t>
            </w:r>
            <w:r w:rsidRPr="00C83D90">
              <w:rPr>
                <w:noProof w:val="0"/>
                <w:lang w:val="ru-RU" w:eastAsia="ru-RU"/>
              </w:rPr>
              <w:t xml:space="preserve"> </w:t>
            </w:r>
            <w:proofErr w:type="spellStart"/>
            <w:r w:rsidRPr="00892FAB">
              <w:rPr>
                <w:noProof w:val="0"/>
                <w:lang w:val="en-US" w:eastAsia="ru-RU"/>
              </w:rPr>
              <w:t>ipoteza</w:t>
            </w:r>
            <w:proofErr w:type="spellEnd"/>
            <w:r w:rsidRPr="00C83D90">
              <w:rPr>
                <w:noProof w:val="0"/>
                <w:lang w:val="ru-RU" w:eastAsia="ru-RU"/>
              </w:rPr>
              <w:t xml:space="preserve"> î</w:t>
            </w:r>
            <w:r w:rsidRPr="00892FAB">
              <w:rPr>
                <w:noProof w:val="0"/>
                <w:lang w:val="en-US" w:eastAsia="ru-RU"/>
              </w:rPr>
              <w:t>n</w:t>
            </w:r>
            <w:r w:rsidRPr="00C83D90">
              <w:rPr>
                <w:noProof w:val="0"/>
                <w:lang w:val="ru-RU" w:eastAsia="ru-RU"/>
              </w:rPr>
              <w:t xml:space="preserve"> </w:t>
            </w:r>
            <w:r w:rsidRPr="00892FAB">
              <w:rPr>
                <w:noProof w:val="0"/>
                <w:lang w:val="en-US" w:eastAsia="ru-RU"/>
              </w:rPr>
              <w:t>care</w:t>
            </w:r>
            <w:r w:rsidRPr="00C83D90">
              <w:rPr>
                <w:noProof w:val="0"/>
                <w:lang w:val="ru-RU" w:eastAsia="ru-RU"/>
              </w:rPr>
              <w:t xml:space="preserve"> </w:t>
            </w:r>
            <w:r w:rsidRPr="00892FAB">
              <w:rPr>
                <w:noProof w:val="0"/>
                <w:lang w:val="en-US" w:eastAsia="ru-RU"/>
              </w:rPr>
              <w:t>p</w:t>
            </w:r>
            <w:r w:rsidRPr="00C83D90">
              <w:rPr>
                <w:noProof w:val="0"/>
                <w:lang w:val="ru-RU" w:eastAsia="ru-RU"/>
              </w:rPr>
              <w:t>ă</w:t>
            </w:r>
            <w:r w:rsidRPr="00892FAB">
              <w:rPr>
                <w:noProof w:val="0"/>
                <w:lang w:val="en-US" w:eastAsia="ru-RU"/>
              </w:rPr>
              <w:t>r</w:t>
            </w:r>
            <w:r w:rsidRPr="00C83D90">
              <w:rPr>
                <w:noProof w:val="0"/>
                <w:lang w:val="ru-RU" w:eastAsia="ru-RU"/>
              </w:rPr>
              <w:t>ţ</w:t>
            </w:r>
            <w:proofErr w:type="spellStart"/>
            <w:r w:rsidRPr="00892FAB">
              <w:rPr>
                <w:noProof w:val="0"/>
                <w:lang w:val="en-US" w:eastAsia="ru-RU"/>
              </w:rPr>
              <w:t>ile</w:t>
            </w:r>
            <w:proofErr w:type="spellEnd"/>
            <w:r w:rsidRPr="00C83D90">
              <w:rPr>
                <w:noProof w:val="0"/>
                <w:lang w:val="ru-RU" w:eastAsia="ru-RU"/>
              </w:rPr>
              <w:t xml:space="preserve"> </w:t>
            </w:r>
            <w:r w:rsidRPr="00892FAB">
              <w:rPr>
                <w:noProof w:val="0"/>
                <w:lang w:val="en-US" w:eastAsia="ru-RU"/>
              </w:rPr>
              <w:t>nu</w:t>
            </w:r>
            <w:r w:rsidRPr="00C83D90">
              <w:rPr>
                <w:noProof w:val="0"/>
                <w:lang w:val="ru-RU" w:eastAsia="ru-RU"/>
              </w:rPr>
              <w:t xml:space="preserve"> </w:t>
            </w:r>
            <w:proofErr w:type="spellStart"/>
            <w:r w:rsidRPr="00892FAB">
              <w:rPr>
                <w:noProof w:val="0"/>
                <w:lang w:val="en-US" w:eastAsia="ru-RU"/>
              </w:rPr>
              <w:t>reusesc</w:t>
            </w:r>
            <w:proofErr w:type="spellEnd"/>
            <w:r w:rsidRPr="00C83D90">
              <w:rPr>
                <w:noProof w:val="0"/>
                <w:lang w:val="ru-RU" w:eastAsia="ru-RU"/>
              </w:rPr>
              <w:t xml:space="preserve"> </w:t>
            </w:r>
            <w:r w:rsidRPr="00892FAB">
              <w:rPr>
                <w:noProof w:val="0"/>
                <w:lang w:val="en-US" w:eastAsia="ru-RU"/>
              </w:rPr>
              <w:t>o</w:t>
            </w:r>
            <w:r w:rsidRPr="00C83D90">
              <w:rPr>
                <w:noProof w:val="0"/>
                <w:lang w:val="ru-RU" w:eastAsia="ru-RU"/>
              </w:rPr>
              <w:t xml:space="preserve"> </w:t>
            </w:r>
            <w:proofErr w:type="spellStart"/>
            <w:r w:rsidRPr="00892FAB">
              <w:rPr>
                <w:noProof w:val="0"/>
                <w:lang w:val="en-US" w:eastAsia="ru-RU"/>
              </w:rPr>
              <w:t>solu</w:t>
            </w:r>
            <w:proofErr w:type="spellEnd"/>
            <w:r w:rsidRPr="00C83D90">
              <w:rPr>
                <w:noProof w:val="0"/>
                <w:lang w:val="ru-RU" w:eastAsia="ru-RU"/>
              </w:rPr>
              <w:t>ţ</w:t>
            </w:r>
            <w:proofErr w:type="spellStart"/>
            <w:r w:rsidRPr="00892FAB">
              <w:rPr>
                <w:noProof w:val="0"/>
                <w:lang w:val="en-US" w:eastAsia="ru-RU"/>
              </w:rPr>
              <w:t>ionare</w:t>
            </w:r>
            <w:proofErr w:type="spellEnd"/>
            <w:r w:rsidRPr="00C83D90">
              <w:rPr>
                <w:noProof w:val="0"/>
                <w:lang w:val="ru-RU" w:eastAsia="ru-RU"/>
              </w:rPr>
              <w:t xml:space="preserve"> </w:t>
            </w:r>
            <w:proofErr w:type="spellStart"/>
            <w:r w:rsidRPr="00892FAB">
              <w:rPr>
                <w:noProof w:val="0"/>
                <w:lang w:val="en-US" w:eastAsia="ru-RU"/>
              </w:rPr>
              <w:t>amiabila</w:t>
            </w:r>
            <w:proofErr w:type="spellEnd"/>
            <w:r w:rsidRPr="00C83D90">
              <w:rPr>
                <w:noProof w:val="0"/>
                <w:lang w:val="ru-RU" w:eastAsia="ru-RU"/>
              </w:rPr>
              <w:t xml:space="preserve"> î</w:t>
            </w:r>
            <w:r w:rsidRPr="00892FAB">
              <w:rPr>
                <w:noProof w:val="0"/>
                <w:lang w:val="en-US" w:eastAsia="ru-RU"/>
              </w:rPr>
              <w:t>n</w:t>
            </w:r>
            <w:r w:rsidRPr="00C83D90">
              <w:rPr>
                <w:noProof w:val="0"/>
                <w:lang w:val="ru-RU" w:eastAsia="ru-RU"/>
              </w:rPr>
              <w:t xml:space="preserve"> </w:t>
            </w:r>
            <w:r w:rsidRPr="00892FAB">
              <w:rPr>
                <w:noProof w:val="0"/>
                <w:lang w:val="en-US" w:eastAsia="ru-RU"/>
              </w:rPr>
              <w:t>termen</w:t>
            </w:r>
            <w:r w:rsidRPr="00C83D90">
              <w:rPr>
                <w:noProof w:val="0"/>
                <w:lang w:val="ru-RU" w:eastAsia="ru-RU"/>
              </w:rPr>
              <w:t xml:space="preserve"> </w:t>
            </w:r>
            <w:r w:rsidRPr="00892FAB">
              <w:rPr>
                <w:noProof w:val="0"/>
                <w:lang w:val="en-US" w:eastAsia="ru-RU"/>
              </w:rPr>
              <w:t>de</w:t>
            </w:r>
            <w:r w:rsidRPr="00C83D90">
              <w:rPr>
                <w:noProof w:val="0"/>
                <w:lang w:val="ru-RU" w:eastAsia="ru-RU"/>
              </w:rPr>
              <w:t xml:space="preserve"> _____ </w:t>
            </w:r>
            <w:proofErr w:type="spellStart"/>
            <w:r w:rsidRPr="00892FAB">
              <w:rPr>
                <w:noProof w:val="0"/>
                <w:lang w:val="en-US" w:eastAsia="ru-RU"/>
              </w:rPr>
              <w:t>zile</w:t>
            </w:r>
            <w:proofErr w:type="spellEnd"/>
            <w:r w:rsidRPr="00C83D90">
              <w:rPr>
                <w:noProof w:val="0"/>
                <w:lang w:val="ru-RU" w:eastAsia="ru-RU"/>
              </w:rPr>
              <w:t xml:space="preserve">, </w:t>
            </w:r>
            <w:proofErr w:type="spellStart"/>
            <w:r w:rsidRPr="00892FAB">
              <w:rPr>
                <w:noProof w:val="0"/>
                <w:lang w:val="en-US" w:eastAsia="ru-RU"/>
              </w:rPr>
              <w:t>fiecare</w:t>
            </w:r>
            <w:proofErr w:type="spellEnd"/>
            <w:r w:rsidRPr="00C83D90">
              <w:rPr>
                <w:noProof w:val="0"/>
                <w:lang w:val="ru-RU" w:eastAsia="ru-RU"/>
              </w:rPr>
              <w:t xml:space="preserve"> </w:t>
            </w:r>
            <w:proofErr w:type="spellStart"/>
            <w:r w:rsidRPr="00892FAB">
              <w:rPr>
                <w:noProof w:val="0"/>
                <w:lang w:val="en-US" w:eastAsia="ru-RU"/>
              </w:rPr>
              <w:t>dintre</w:t>
            </w:r>
            <w:proofErr w:type="spellEnd"/>
            <w:r w:rsidRPr="00C83D90">
              <w:rPr>
                <w:noProof w:val="0"/>
                <w:lang w:val="ru-RU" w:eastAsia="ru-RU"/>
              </w:rPr>
              <w:t xml:space="preserve"> </w:t>
            </w:r>
            <w:proofErr w:type="spellStart"/>
            <w:r w:rsidRPr="00892FAB">
              <w:rPr>
                <w:noProof w:val="0"/>
                <w:lang w:val="en-US" w:eastAsia="ru-RU"/>
              </w:rPr>
              <w:t>acestea</w:t>
            </w:r>
            <w:proofErr w:type="spellEnd"/>
            <w:r w:rsidRPr="00C83D90">
              <w:rPr>
                <w:noProof w:val="0"/>
                <w:lang w:val="ru-RU" w:eastAsia="ru-RU"/>
              </w:rPr>
              <w:t xml:space="preserve"> </w:t>
            </w:r>
            <w:proofErr w:type="spellStart"/>
            <w:r w:rsidRPr="00892FAB">
              <w:rPr>
                <w:noProof w:val="0"/>
                <w:lang w:val="en-US" w:eastAsia="ru-RU"/>
              </w:rPr>
              <w:t>poate</w:t>
            </w:r>
            <w:proofErr w:type="spellEnd"/>
            <w:r w:rsidRPr="00C83D90">
              <w:rPr>
                <w:noProof w:val="0"/>
                <w:lang w:val="ru-RU" w:eastAsia="ru-RU"/>
              </w:rPr>
              <w:t xml:space="preserve"> </w:t>
            </w:r>
            <w:proofErr w:type="spellStart"/>
            <w:r w:rsidRPr="00892FAB">
              <w:rPr>
                <w:noProof w:val="0"/>
                <w:lang w:val="en-US" w:eastAsia="ru-RU"/>
              </w:rPr>
              <w:t>solicita</w:t>
            </w:r>
            <w:proofErr w:type="spellEnd"/>
            <w:r w:rsidRPr="00C83D90">
              <w:rPr>
                <w:noProof w:val="0"/>
                <w:lang w:val="ru-RU" w:eastAsia="ru-RU"/>
              </w:rPr>
              <w:t xml:space="preserve"> </w:t>
            </w:r>
            <w:r w:rsidRPr="00892FAB">
              <w:rPr>
                <w:noProof w:val="0"/>
                <w:lang w:val="en-US" w:eastAsia="ru-RU"/>
              </w:rPr>
              <w:t>ca</w:t>
            </w:r>
            <w:r w:rsidRPr="00C83D90">
              <w:rPr>
                <w:noProof w:val="0"/>
                <w:lang w:val="ru-RU" w:eastAsia="ru-RU"/>
              </w:rPr>
              <w:t xml:space="preserve"> </w:t>
            </w:r>
            <w:proofErr w:type="spellStart"/>
            <w:r w:rsidRPr="00892FAB">
              <w:rPr>
                <w:noProof w:val="0"/>
                <w:lang w:val="en-US" w:eastAsia="ru-RU"/>
              </w:rPr>
              <w:t>litigiul</w:t>
            </w:r>
            <w:proofErr w:type="spellEnd"/>
            <w:r w:rsidRPr="00C83D90">
              <w:rPr>
                <w:noProof w:val="0"/>
                <w:lang w:val="ru-RU" w:eastAsia="ru-RU"/>
              </w:rPr>
              <w:t xml:space="preserve"> </w:t>
            </w:r>
            <w:r w:rsidRPr="00892FAB">
              <w:rPr>
                <w:noProof w:val="0"/>
                <w:lang w:val="en-US" w:eastAsia="ru-RU"/>
              </w:rPr>
              <w:t>s</w:t>
            </w:r>
            <w:r w:rsidRPr="00C83D90">
              <w:rPr>
                <w:noProof w:val="0"/>
                <w:lang w:val="ru-RU" w:eastAsia="ru-RU"/>
              </w:rPr>
              <w:t xml:space="preserve">ă </w:t>
            </w:r>
            <w:r w:rsidRPr="00892FAB">
              <w:rPr>
                <w:noProof w:val="0"/>
                <w:lang w:val="en-US" w:eastAsia="ru-RU"/>
              </w:rPr>
              <w:t>se</w:t>
            </w:r>
            <w:r w:rsidRPr="00C83D90">
              <w:rPr>
                <w:noProof w:val="0"/>
                <w:lang w:val="ru-RU" w:eastAsia="ru-RU"/>
              </w:rPr>
              <w:t xml:space="preserve"> </w:t>
            </w:r>
            <w:proofErr w:type="spellStart"/>
            <w:r w:rsidRPr="00892FAB">
              <w:rPr>
                <w:noProof w:val="0"/>
                <w:lang w:val="en-US" w:eastAsia="ru-RU"/>
              </w:rPr>
              <w:t>solu</w:t>
            </w:r>
            <w:proofErr w:type="spellEnd"/>
            <w:r w:rsidRPr="00C83D90">
              <w:rPr>
                <w:noProof w:val="0"/>
                <w:lang w:val="ru-RU" w:eastAsia="ru-RU"/>
              </w:rPr>
              <w:t>ţ</w:t>
            </w:r>
            <w:proofErr w:type="spellStart"/>
            <w:r w:rsidRPr="00892FAB">
              <w:rPr>
                <w:noProof w:val="0"/>
                <w:lang w:val="en-US" w:eastAsia="ru-RU"/>
              </w:rPr>
              <w:t>ioneze</w:t>
            </w:r>
            <w:proofErr w:type="spellEnd"/>
            <w:r w:rsidRPr="00C83D90">
              <w:rPr>
                <w:noProof w:val="0"/>
                <w:lang w:val="ru-RU" w:eastAsia="ru-RU"/>
              </w:rPr>
              <w:t xml:space="preserve"> </w:t>
            </w:r>
            <w:r w:rsidRPr="00892FAB">
              <w:rPr>
                <w:noProof w:val="0"/>
                <w:lang w:val="en-US" w:eastAsia="ru-RU"/>
              </w:rPr>
              <w:t>de</w:t>
            </w:r>
            <w:r w:rsidRPr="00C83D90">
              <w:rPr>
                <w:noProof w:val="0"/>
                <w:lang w:val="ru-RU" w:eastAsia="ru-RU"/>
              </w:rPr>
              <w:t xml:space="preserve"> </w:t>
            </w:r>
            <w:r w:rsidRPr="00892FAB">
              <w:rPr>
                <w:noProof w:val="0"/>
                <w:lang w:val="en-US" w:eastAsia="ru-RU"/>
              </w:rPr>
              <w:t>c</w:t>
            </w:r>
            <w:r w:rsidRPr="00C83D90">
              <w:rPr>
                <w:noProof w:val="0"/>
                <w:lang w:val="ru-RU" w:eastAsia="ru-RU"/>
              </w:rPr>
              <w:t>ă</w:t>
            </w:r>
            <w:proofErr w:type="spellStart"/>
            <w:r w:rsidRPr="00892FAB">
              <w:rPr>
                <w:noProof w:val="0"/>
                <w:lang w:val="en-US" w:eastAsia="ru-RU"/>
              </w:rPr>
              <w:t>tre</w:t>
            </w:r>
            <w:proofErr w:type="spellEnd"/>
            <w:r w:rsidRPr="00C83D90">
              <w:rPr>
                <w:noProof w:val="0"/>
                <w:lang w:val="ru-RU" w:eastAsia="ru-RU"/>
              </w:rPr>
              <w:t xml:space="preserve"> </w:t>
            </w:r>
            <w:proofErr w:type="spellStart"/>
            <w:r w:rsidRPr="00892FAB">
              <w:rPr>
                <w:noProof w:val="0"/>
                <w:lang w:val="en-US" w:eastAsia="ru-RU"/>
              </w:rPr>
              <w:t>instantele</w:t>
            </w:r>
            <w:proofErr w:type="spellEnd"/>
            <w:r w:rsidRPr="00C83D90">
              <w:rPr>
                <w:noProof w:val="0"/>
                <w:lang w:val="ru-RU" w:eastAsia="ru-RU"/>
              </w:rPr>
              <w:t xml:space="preserve"> </w:t>
            </w:r>
            <w:proofErr w:type="spellStart"/>
            <w:r w:rsidRPr="00892FAB">
              <w:rPr>
                <w:noProof w:val="0"/>
                <w:lang w:val="en-US" w:eastAsia="ru-RU"/>
              </w:rPr>
              <w:t>judec</w:t>
            </w:r>
            <w:proofErr w:type="spellEnd"/>
            <w:r w:rsidRPr="00C83D90">
              <w:rPr>
                <w:noProof w:val="0"/>
                <w:lang w:val="ru-RU" w:eastAsia="ru-RU"/>
              </w:rPr>
              <w:t>ă</w:t>
            </w:r>
            <w:r w:rsidRPr="00892FAB">
              <w:rPr>
                <w:noProof w:val="0"/>
                <w:lang w:val="en-US" w:eastAsia="ru-RU"/>
              </w:rPr>
              <w:t>tore</w:t>
            </w:r>
            <w:r w:rsidRPr="00C83D90">
              <w:rPr>
                <w:noProof w:val="0"/>
                <w:lang w:val="ru-RU" w:eastAsia="ru-RU"/>
              </w:rPr>
              <w:t>ş</w:t>
            </w:r>
            <w:proofErr w:type="spellStart"/>
            <w:r w:rsidRPr="00892FAB">
              <w:rPr>
                <w:noProof w:val="0"/>
                <w:lang w:val="en-US" w:eastAsia="ru-RU"/>
              </w:rPr>
              <w:t>ti</w:t>
            </w:r>
            <w:proofErr w:type="spellEnd"/>
            <w:r w:rsidRPr="00C83D90">
              <w:rPr>
                <w:noProof w:val="0"/>
                <w:lang w:val="ru-RU" w:eastAsia="ru-RU"/>
              </w:rPr>
              <w:t xml:space="preserve"> </w:t>
            </w:r>
            <w:proofErr w:type="spellStart"/>
            <w:r w:rsidRPr="00892FAB">
              <w:rPr>
                <w:noProof w:val="0"/>
                <w:lang w:val="en-US" w:eastAsia="ru-RU"/>
              </w:rPr>
              <w:t>competente</w:t>
            </w:r>
            <w:proofErr w:type="spellEnd"/>
            <w:r w:rsidRPr="00C83D90">
              <w:rPr>
                <w:noProof w:val="0"/>
                <w:lang w:val="ru-RU" w:eastAsia="ru-RU"/>
              </w:rPr>
              <w:t>.</w:t>
            </w:r>
          </w:p>
          <w:p w14:paraId="6C3B48C7" w14:textId="77777777" w:rsidR="00892FAB" w:rsidRPr="00C83D90" w:rsidRDefault="00892FAB" w:rsidP="00892FAB">
            <w:pPr>
              <w:tabs>
                <w:tab w:val="left" w:pos="567"/>
              </w:tabs>
              <w:contextualSpacing/>
              <w:jc w:val="both"/>
              <w:rPr>
                <w:noProof w:val="0"/>
                <w:lang w:val="it-IT"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r w:rsidRPr="00C83D90">
              <w:rPr>
                <w:noProof w:val="0"/>
                <w:lang w:val="it-IT" w:eastAsia="ru-RU"/>
              </w:rPr>
              <w:t>Costurile cercetărilor efectuate le suportă  partea a cărei culpă a fost dovedită.</w:t>
            </w:r>
          </w:p>
          <w:p w14:paraId="3963F5B3" w14:textId="77777777" w:rsidR="00892FAB" w:rsidRPr="00C83D90" w:rsidRDefault="00892FAB" w:rsidP="00892FAB">
            <w:pPr>
              <w:tabs>
                <w:tab w:val="left" w:pos="567"/>
              </w:tabs>
              <w:jc w:val="both"/>
              <w:rPr>
                <w:b/>
                <w:noProof w:val="0"/>
                <w:lang w:val="it-IT" w:eastAsia="ru-RU"/>
              </w:rPr>
            </w:pPr>
          </w:p>
          <w:p w14:paraId="4AD5B429" w14:textId="77777777" w:rsidR="00892FAB" w:rsidRPr="00C83D90" w:rsidRDefault="00892FAB" w:rsidP="00892FAB">
            <w:pPr>
              <w:tabs>
                <w:tab w:val="left" w:pos="567"/>
              </w:tabs>
              <w:jc w:val="both"/>
              <w:rPr>
                <w:b/>
                <w:noProof w:val="0"/>
                <w:lang w:val="it-IT" w:eastAsia="ru-RU"/>
              </w:rPr>
            </w:pPr>
            <w:r w:rsidRPr="00C83D90">
              <w:rPr>
                <w:b/>
                <w:noProof w:val="0"/>
                <w:lang w:val="it-IT" w:eastAsia="ru-RU"/>
              </w:rPr>
              <w:lastRenderedPageBreak/>
              <w:t>18. REZOLUȚIUNEA CONTRACTULUI</w:t>
            </w:r>
          </w:p>
          <w:p w14:paraId="036D6476" w14:textId="77777777" w:rsidR="00892FAB" w:rsidRPr="00C83D90" w:rsidRDefault="00892FAB" w:rsidP="00892FAB">
            <w:pPr>
              <w:tabs>
                <w:tab w:val="left" w:pos="567"/>
              </w:tabs>
              <w:jc w:val="both"/>
              <w:rPr>
                <w:noProof w:val="0"/>
                <w:lang w:val="it-IT" w:eastAsia="ru-RU"/>
              </w:rPr>
            </w:pPr>
            <w:r w:rsidRPr="00C83D90">
              <w:rPr>
                <w:noProof w:val="0"/>
                <w:lang w:val="it-IT" w:eastAsia="ru-RU"/>
              </w:rPr>
              <w:t xml:space="preserve">18.1. Antreprenorul poate cere rezoluțiunea contractului, dacă: </w:t>
            </w:r>
          </w:p>
          <w:p w14:paraId="16B3B4FF" w14:textId="77777777" w:rsidR="00892FAB" w:rsidRPr="00C83D90" w:rsidRDefault="00892FAB" w:rsidP="00892FAB">
            <w:pPr>
              <w:tabs>
                <w:tab w:val="left" w:pos="1276"/>
              </w:tabs>
              <w:jc w:val="both"/>
              <w:rPr>
                <w:noProof w:val="0"/>
                <w:lang w:val="it-IT" w:eastAsia="ru-RU"/>
              </w:rPr>
            </w:pPr>
            <w:r w:rsidRPr="00C83D90">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C83D90" w:rsidRDefault="00892FAB">
            <w:pPr>
              <w:numPr>
                <w:ilvl w:val="1"/>
                <w:numId w:val="30"/>
              </w:numPr>
              <w:tabs>
                <w:tab w:val="left" w:pos="567"/>
              </w:tabs>
              <w:ind w:left="0" w:hanging="567"/>
              <w:jc w:val="both"/>
              <w:rPr>
                <w:noProof w:val="0"/>
                <w:lang w:val="pt-PT" w:eastAsia="ru-RU"/>
              </w:rPr>
            </w:pPr>
            <w:r w:rsidRPr="00C83D90">
              <w:rPr>
                <w:noProof w:val="0"/>
                <w:lang w:val="pt-PT" w:eastAsia="ru-RU"/>
              </w:rPr>
              <w:t xml:space="preserve">18.7. După rezoluțiunea contractului, Beneficiarul poate continua execuţia lucrărilor cu respectarea prevederilor legale.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C83D90" w:rsidRDefault="00892FAB">
            <w:pPr>
              <w:numPr>
                <w:ilvl w:val="1"/>
                <w:numId w:val="30"/>
              </w:numPr>
              <w:tabs>
                <w:tab w:val="left" w:pos="567"/>
              </w:tabs>
              <w:ind w:left="0" w:hanging="567"/>
              <w:jc w:val="both"/>
              <w:rPr>
                <w:noProof w:val="0"/>
                <w:lang w:val="pt-PT" w:eastAsia="ru-RU"/>
              </w:rPr>
            </w:pPr>
            <w:r w:rsidRPr="00C83D90">
              <w:rPr>
                <w:noProof w:val="0"/>
                <w:lang w:val="pt-PT" w:eastAsia="ru-RU"/>
              </w:rPr>
              <w:t>Beneficiarul are dreptul de a rezolvi unilateral un contract de achiziţii publice în perioada de valabilitate a acestuia în una dintre următoarele situaţii:</w:t>
            </w:r>
          </w:p>
          <w:p w14:paraId="104AE3C3" w14:textId="77777777" w:rsidR="00892FAB" w:rsidRPr="00C83D90" w:rsidRDefault="00892FAB">
            <w:pPr>
              <w:numPr>
                <w:ilvl w:val="1"/>
                <w:numId w:val="30"/>
              </w:numPr>
              <w:tabs>
                <w:tab w:val="left" w:pos="567"/>
              </w:tabs>
              <w:ind w:left="0" w:hanging="567"/>
              <w:jc w:val="both"/>
              <w:rPr>
                <w:noProof w:val="0"/>
                <w:lang w:val="it-IT" w:eastAsia="ru-RU"/>
              </w:rPr>
            </w:pPr>
            <w:r w:rsidRPr="00C83D90">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C83D90" w:rsidRDefault="00892FAB">
            <w:pPr>
              <w:numPr>
                <w:ilvl w:val="1"/>
                <w:numId w:val="30"/>
              </w:numPr>
              <w:tabs>
                <w:tab w:val="left" w:pos="567"/>
              </w:tabs>
              <w:ind w:left="0" w:hanging="567"/>
              <w:jc w:val="both"/>
              <w:rPr>
                <w:noProof w:val="0"/>
                <w:lang w:val="it-IT" w:eastAsia="ru-RU"/>
              </w:rPr>
            </w:pPr>
            <w:r w:rsidRPr="00C83D90">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C83D90" w:rsidRDefault="00892FAB" w:rsidP="00892FAB">
            <w:pPr>
              <w:spacing w:line="276" w:lineRule="auto"/>
              <w:contextualSpacing/>
              <w:jc w:val="center"/>
              <w:rPr>
                <w:b/>
                <w:noProof w:val="0"/>
                <w:lang w:val="ru-RU" w:eastAsia="ru-RU"/>
              </w:rPr>
            </w:pPr>
            <w:r w:rsidRPr="00892FAB">
              <w:rPr>
                <w:b/>
                <w:noProof w:val="0"/>
                <w:lang w:val="en-US" w:eastAsia="ru-RU"/>
              </w:rPr>
              <w:t>RECHIZITELE</w:t>
            </w:r>
            <w:r w:rsidRPr="00C83D90">
              <w:rPr>
                <w:b/>
                <w:noProof w:val="0"/>
                <w:lang w:val="ru-RU" w:eastAsia="ru-RU"/>
              </w:rPr>
              <w:t xml:space="preserve"> </w:t>
            </w:r>
            <w:r w:rsidRPr="00892FAB">
              <w:rPr>
                <w:b/>
                <w:noProof w:val="0"/>
                <w:lang w:val="en-US" w:eastAsia="ru-RU"/>
              </w:rPr>
              <w:t>JURIDICE</w:t>
            </w:r>
            <w:r w:rsidRPr="00C83D90">
              <w:rPr>
                <w:b/>
                <w:noProof w:val="0"/>
                <w:lang w:val="ru-RU" w:eastAsia="ru-RU"/>
              </w:rPr>
              <w:t xml:space="preserve">, </w:t>
            </w:r>
            <w:r w:rsidRPr="00892FAB">
              <w:rPr>
                <w:b/>
                <w:noProof w:val="0"/>
                <w:lang w:val="en-US" w:eastAsia="ru-RU"/>
              </w:rPr>
              <w:t>PO</w:t>
            </w:r>
            <w:r w:rsidRPr="00C83D90">
              <w:rPr>
                <w:b/>
                <w:noProof w:val="0"/>
                <w:lang w:val="ru-RU" w:eastAsia="ru-RU"/>
              </w:rPr>
              <w:t>Ş</w:t>
            </w:r>
            <w:r w:rsidRPr="00892FAB">
              <w:rPr>
                <w:b/>
                <w:noProof w:val="0"/>
                <w:lang w:val="en-US" w:eastAsia="ru-RU"/>
              </w:rPr>
              <w:t>TALE</w:t>
            </w:r>
            <w:r w:rsidRPr="00C83D90">
              <w:rPr>
                <w:b/>
                <w:noProof w:val="0"/>
                <w:lang w:val="ru-RU" w:eastAsia="ru-RU"/>
              </w:rPr>
              <w:t xml:space="preserve"> Ş</w:t>
            </w:r>
            <w:r w:rsidRPr="00892FAB">
              <w:rPr>
                <w:b/>
                <w:noProof w:val="0"/>
                <w:lang w:val="en-US" w:eastAsia="ru-RU"/>
              </w:rPr>
              <w:t>I</w:t>
            </w:r>
            <w:r w:rsidRPr="00C83D90">
              <w:rPr>
                <w:b/>
                <w:noProof w:val="0"/>
                <w:lang w:val="ru-RU" w:eastAsia="ru-RU"/>
              </w:rPr>
              <w:t xml:space="preserve"> </w:t>
            </w:r>
            <w:r w:rsidRPr="00892FAB">
              <w:rPr>
                <w:b/>
                <w:noProof w:val="0"/>
                <w:lang w:val="en-US" w:eastAsia="ru-RU"/>
              </w:rPr>
              <w:t>DE</w:t>
            </w:r>
            <w:r w:rsidRPr="00C83D90">
              <w:rPr>
                <w:b/>
                <w:noProof w:val="0"/>
                <w:lang w:val="ru-RU" w:eastAsia="ru-RU"/>
              </w:rPr>
              <w:t xml:space="preserve"> </w:t>
            </w:r>
            <w:r w:rsidRPr="00892FAB">
              <w:rPr>
                <w:b/>
                <w:noProof w:val="0"/>
                <w:lang w:val="en-US" w:eastAsia="ru-RU"/>
              </w:rPr>
              <w:t>PL</w:t>
            </w:r>
            <w:r w:rsidRPr="00C83D90">
              <w:rPr>
                <w:b/>
                <w:noProof w:val="0"/>
                <w:lang w:val="ru-RU" w:eastAsia="ru-RU"/>
              </w:rPr>
              <w:t>ĂŢ</w:t>
            </w:r>
            <w:r w:rsidRPr="00892FAB">
              <w:rPr>
                <w:b/>
                <w:noProof w:val="0"/>
                <w:lang w:val="en-US" w:eastAsia="ru-RU"/>
              </w:rPr>
              <w:t>I</w:t>
            </w:r>
            <w:r w:rsidRPr="00C83D90">
              <w:rPr>
                <w:b/>
                <w:noProof w:val="0"/>
                <w:lang w:val="ru-RU" w:eastAsia="ru-RU"/>
              </w:rPr>
              <w:t xml:space="preserve"> </w:t>
            </w:r>
            <w:r w:rsidRPr="00892FAB">
              <w:rPr>
                <w:b/>
                <w:noProof w:val="0"/>
                <w:lang w:val="en-US" w:eastAsia="ru-RU"/>
              </w:rPr>
              <w:t>ALE</w:t>
            </w:r>
            <w:r w:rsidRPr="00C83D90">
              <w:rPr>
                <w:b/>
                <w:noProof w:val="0"/>
                <w:lang w:val="ru-RU" w:eastAsia="ru-RU"/>
              </w:rPr>
              <w:t xml:space="preserve"> </w:t>
            </w:r>
            <w:r w:rsidRPr="00892FAB">
              <w:rPr>
                <w:b/>
                <w:noProof w:val="0"/>
                <w:lang w:val="en-US" w:eastAsia="ru-RU"/>
              </w:rPr>
              <w:t>P</w:t>
            </w:r>
            <w:r w:rsidRPr="00C83D90">
              <w:rPr>
                <w:b/>
                <w:noProof w:val="0"/>
                <w:lang w:val="ru-RU" w:eastAsia="ru-RU"/>
              </w:rPr>
              <w:t>Ă</w:t>
            </w:r>
            <w:r w:rsidRPr="00892FAB">
              <w:rPr>
                <w:b/>
                <w:noProof w:val="0"/>
                <w:lang w:val="en-US" w:eastAsia="ru-RU"/>
              </w:rPr>
              <w:t>R</w:t>
            </w:r>
            <w:r w:rsidRPr="00C83D90">
              <w:rPr>
                <w:b/>
                <w:noProof w:val="0"/>
                <w:lang w:val="ru-RU" w:eastAsia="ru-RU"/>
              </w:rPr>
              <w:t>Ţ</w:t>
            </w:r>
            <w:r w:rsidRPr="00892FAB">
              <w:rPr>
                <w:b/>
                <w:noProof w:val="0"/>
                <w:lang w:val="en-US" w:eastAsia="ru-RU"/>
              </w:rPr>
              <w:t>ILOR</w:t>
            </w:r>
          </w:p>
          <w:p w14:paraId="594C7452" w14:textId="77777777" w:rsidR="00892FAB" w:rsidRPr="00C83D90" w:rsidRDefault="00892FAB" w:rsidP="00892FAB">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C83D90" w:rsidRDefault="00892FAB" w:rsidP="00892FAB">
                  <w:pPr>
                    <w:tabs>
                      <w:tab w:val="left" w:pos="3295"/>
                    </w:tabs>
                    <w:rPr>
                      <w:b/>
                      <w:noProof w:val="0"/>
                      <w:lang w:val="ru-RU" w:eastAsia="ru-RU"/>
                    </w:rPr>
                  </w:pPr>
                  <w:r w:rsidRPr="00892FAB">
                    <w:rPr>
                      <w:b/>
                      <w:iCs/>
                      <w:noProof w:val="0"/>
                      <w:lang w:val="en-US" w:eastAsia="ru-RU"/>
                    </w:rPr>
                    <w:t>BENEFICIAR</w:t>
                  </w:r>
                </w:p>
              </w:tc>
              <w:tc>
                <w:tcPr>
                  <w:tcW w:w="4680" w:type="dxa"/>
                </w:tcPr>
                <w:p w14:paraId="4BE9BD37" w14:textId="77777777" w:rsidR="00892FAB" w:rsidRPr="00C83D90" w:rsidRDefault="00892FAB" w:rsidP="00892FAB">
                  <w:pPr>
                    <w:tabs>
                      <w:tab w:val="left" w:pos="3295"/>
                    </w:tabs>
                    <w:rPr>
                      <w:noProof w:val="0"/>
                      <w:lang w:val="ru-RU" w:eastAsia="ru-RU"/>
                    </w:rPr>
                  </w:pPr>
                  <w:r w:rsidRPr="00892FAB">
                    <w:rPr>
                      <w:b/>
                      <w:iCs/>
                      <w:noProof w:val="0"/>
                      <w:lang w:val="en-US" w:eastAsia="ru-RU"/>
                    </w:rPr>
                    <w:t>ANTREPRENOR</w:t>
                  </w:r>
                  <w:r w:rsidRPr="00C83D90">
                    <w:rPr>
                      <w:b/>
                      <w:iCs/>
                      <w:noProof w:val="0"/>
                      <w:lang w:val="ru-RU" w:eastAsia="ru-RU"/>
                    </w:rPr>
                    <w:t xml:space="preserve"> </w:t>
                  </w:r>
                </w:p>
              </w:tc>
            </w:tr>
            <w:tr w:rsidR="00892FAB" w:rsidRPr="00892FAB" w14:paraId="779C0EF1" w14:textId="77777777" w:rsidTr="00BC532B">
              <w:tc>
                <w:tcPr>
                  <w:tcW w:w="4675" w:type="dxa"/>
                  <w:vAlign w:val="center"/>
                </w:tcPr>
                <w:p w14:paraId="43EBCBD4" w14:textId="77777777" w:rsidR="00892FAB" w:rsidRPr="00C83D90"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en-US" w:eastAsia="ru-RU"/>
                    </w:rPr>
                    <w:t>Adresa</w:t>
                  </w:r>
                  <w:proofErr w:type="spellEnd"/>
                  <w:r w:rsidRPr="00C83D90">
                    <w:rPr>
                      <w:noProof w:val="0"/>
                      <w:lang w:val="ru-RU" w:eastAsia="ru-RU"/>
                    </w:rPr>
                    <w:t xml:space="preserve"> </w:t>
                  </w:r>
                  <w:r w:rsidRPr="00892FAB">
                    <w:rPr>
                      <w:noProof w:val="0"/>
                      <w:lang w:val="en-US" w:eastAsia="ru-RU"/>
                    </w:rPr>
                    <w:t>po</w:t>
                  </w:r>
                  <w:r w:rsidRPr="00C83D90">
                    <w:rPr>
                      <w:noProof w:val="0"/>
                      <w:lang w:val="ru-RU" w:eastAsia="ru-RU"/>
                    </w:rPr>
                    <w:t>ş</w:t>
                  </w:r>
                  <w:proofErr w:type="spellStart"/>
                  <w:r w:rsidRPr="00892FAB">
                    <w:rPr>
                      <w:noProof w:val="0"/>
                      <w:lang w:val="en-US" w:eastAsia="ru-RU"/>
                    </w:rPr>
                    <w:t>tal</w:t>
                  </w:r>
                  <w:proofErr w:type="spellEnd"/>
                  <w:r w:rsidRPr="00C83D90">
                    <w:rPr>
                      <w:noProof w:val="0"/>
                      <w:lang w:val="ru-RU" w:eastAsia="ru-RU"/>
                    </w:rPr>
                    <w:t>ă:</w:t>
                  </w:r>
                </w:p>
              </w:tc>
              <w:tc>
                <w:tcPr>
                  <w:tcW w:w="4680" w:type="dxa"/>
                  <w:vAlign w:val="center"/>
                </w:tcPr>
                <w:p w14:paraId="47F75C48" w14:textId="77777777" w:rsidR="00892FAB" w:rsidRPr="00C83D90"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en-US" w:eastAsia="ru-RU"/>
                    </w:rPr>
                    <w:t>Adresa</w:t>
                  </w:r>
                  <w:proofErr w:type="spellEnd"/>
                  <w:r w:rsidRPr="00C83D90">
                    <w:rPr>
                      <w:noProof w:val="0"/>
                      <w:lang w:val="ru-RU" w:eastAsia="ru-RU"/>
                    </w:rPr>
                    <w:t xml:space="preserve"> </w:t>
                  </w:r>
                  <w:r w:rsidRPr="00892FAB">
                    <w:rPr>
                      <w:noProof w:val="0"/>
                      <w:lang w:val="en-US" w:eastAsia="ru-RU"/>
                    </w:rPr>
                    <w:t>po</w:t>
                  </w:r>
                  <w:r w:rsidRPr="00C83D90">
                    <w:rPr>
                      <w:noProof w:val="0"/>
                      <w:lang w:val="ru-RU" w:eastAsia="ru-RU"/>
                    </w:rPr>
                    <w:t>ş</w:t>
                  </w:r>
                  <w:proofErr w:type="spellStart"/>
                  <w:r w:rsidRPr="00892FAB">
                    <w:rPr>
                      <w:noProof w:val="0"/>
                      <w:lang w:val="en-US" w:eastAsia="ru-RU"/>
                    </w:rPr>
                    <w:t>tal</w:t>
                  </w:r>
                  <w:proofErr w:type="spellEnd"/>
                  <w:r w:rsidRPr="00C83D90">
                    <w:rPr>
                      <w:noProof w:val="0"/>
                      <w:lang w:val="ru-RU" w:eastAsia="ru-RU"/>
                    </w:rPr>
                    <w:t>ă:</w:t>
                  </w:r>
                </w:p>
              </w:tc>
            </w:tr>
            <w:tr w:rsidR="00892FAB" w:rsidRPr="00892FAB" w14:paraId="0DB960BF" w14:textId="77777777" w:rsidTr="00BC532B">
              <w:tc>
                <w:tcPr>
                  <w:tcW w:w="4675" w:type="dxa"/>
                  <w:vAlign w:val="center"/>
                </w:tcPr>
                <w:p w14:paraId="38F63D1F" w14:textId="77777777" w:rsidR="00892FAB" w:rsidRPr="00C83D90"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en-US" w:eastAsia="ru-RU"/>
                    </w:rPr>
                    <w:t>Telefon</w:t>
                  </w:r>
                  <w:proofErr w:type="spellEnd"/>
                  <w:r w:rsidRPr="00C83D90">
                    <w:rPr>
                      <w:noProof w:val="0"/>
                      <w:lang w:val="ru-RU" w:eastAsia="ru-RU"/>
                    </w:rPr>
                    <w:t>:</w:t>
                  </w:r>
                </w:p>
              </w:tc>
              <w:tc>
                <w:tcPr>
                  <w:tcW w:w="4680" w:type="dxa"/>
                  <w:vAlign w:val="center"/>
                </w:tcPr>
                <w:p w14:paraId="5993949E" w14:textId="77777777" w:rsidR="00892FAB" w:rsidRPr="00C83D90"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en-US" w:eastAsia="ru-RU"/>
                    </w:rPr>
                    <w:t>Telefon</w:t>
                  </w:r>
                  <w:proofErr w:type="spellEnd"/>
                  <w:r w:rsidRPr="00C83D90">
                    <w:rPr>
                      <w:noProof w:val="0"/>
                      <w:lang w:val="ru-RU" w:eastAsia="ru-RU"/>
                    </w:rPr>
                    <w:t>:</w:t>
                  </w:r>
                </w:p>
              </w:tc>
            </w:tr>
            <w:tr w:rsidR="00892FAB" w:rsidRPr="00892FAB" w14:paraId="6F6845FC" w14:textId="77777777" w:rsidTr="00BC532B">
              <w:tc>
                <w:tcPr>
                  <w:tcW w:w="4675" w:type="dxa"/>
                  <w:vAlign w:val="center"/>
                </w:tcPr>
                <w:p w14:paraId="1BC12FB8" w14:textId="77777777" w:rsidR="00892FAB" w:rsidRPr="00C83D90" w:rsidRDefault="00892FAB" w:rsidP="00892FAB">
                  <w:pPr>
                    <w:tabs>
                      <w:tab w:val="left" w:pos="1134"/>
                      <w:tab w:val="left" w:pos="4680"/>
                      <w:tab w:val="left" w:pos="7020"/>
                    </w:tabs>
                    <w:suppressAutoHyphens/>
                    <w:jc w:val="both"/>
                    <w:rPr>
                      <w:noProof w:val="0"/>
                      <w:lang w:val="ru-RU" w:eastAsia="ru-RU"/>
                    </w:rPr>
                  </w:pPr>
                  <w:r w:rsidRPr="00892FAB">
                    <w:rPr>
                      <w:noProof w:val="0"/>
                      <w:lang w:val="en-US" w:eastAsia="ru-RU"/>
                    </w:rPr>
                    <w:t>Cod</w:t>
                  </w:r>
                  <w:r w:rsidRPr="00C83D90">
                    <w:rPr>
                      <w:noProof w:val="0"/>
                      <w:lang w:val="ru-RU" w:eastAsia="ru-RU"/>
                    </w:rPr>
                    <w:t xml:space="preserve"> </w:t>
                  </w:r>
                  <w:r w:rsidRPr="00892FAB">
                    <w:rPr>
                      <w:noProof w:val="0"/>
                      <w:lang w:val="en-US" w:eastAsia="ru-RU"/>
                    </w:rPr>
                    <w:t>fiscal</w:t>
                  </w:r>
                  <w:r w:rsidRPr="00C83D90">
                    <w:rPr>
                      <w:noProof w:val="0"/>
                      <w:lang w:val="ru-RU" w:eastAsia="ru-RU"/>
                    </w:rPr>
                    <w:t>:</w:t>
                  </w:r>
                </w:p>
              </w:tc>
              <w:tc>
                <w:tcPr>
                  <w:tcW w:w="4680" w:type="dxa"/>
                  <w:vAlign w:val="center"/>
                </w:tcPr>
                <w:p w14:paraId="5D505F63" w14:textId="77777777" w:rsidR="00892FAB" w:rsidRPr="00C83D90"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en-US" w:eastAsia="ru-RU"/>
                    </w:rPr>
                    <w:t>Cod</w:t>
                  </w:r>
                  <w:r w:rsidRPr="00C83D90">
                    <w:rPr>
                      <w:noProof w:val="0"/>
                      <w:lang w:val="ru-RU" w:eastAsia="ru-RU"/>
                    </w:rPr>
                    <w:t xml:space="preserve"> </w:t>
                  </w:r>
                  <w:r w:rsidRPr="00892FAB">
                    <w:rPr>
                      <w:noProof w:val="0"/>
                      <w:lang w:val="en-US" w:eastAsia="ru-RU"/>
                    </w:rPr>
                    <w:t>fiscal</w:t>
                  </w:r>
                  <w:r w:rsidRPr="00C83D90">
                    <w:rPr>
                      <w:noProof w:val="0"/>
                      <w:lang w:val="ru-RU" w:eastAsia="ru-RU"/>
                    </w:rPr>
                    <w:t>:</w:t>
                  </w:r>
                </w:p>
              </w:tc>
            </w:tr>
            <w:tr w:rsidR="00892FAB" w:rsidRPr="00892FAB" w14:paraId="3F071D46" w14:textId="77777777" w:rsidTr="00BC532B">
              <w:tc>
                <w:tcPr>
                  <w:tcW w:w="4675" w:type="dxa"/>
                  <w:vAlign w:val="center"/>
                </w:tcPr>
                <w:p w14:paraId="0E51B967" w14:textId="77777777" w:rsidR="00892FAB" w:rsidRPr="00C83D90" w:rsidRDefault="00892FAB" w:rsidP="00892FAB">
                  <w:pPr>
                    <w:tabs>
                      <w:tab w:val="left" w:pos="1134"/>
                      <w:tab w:val="left" w:pos="4680"/>
                      <w:tab w:val="left" w:pos="7020"/>
                    </w:tabs>
                    <w:suppressAutoHyphens/>
                    <w:jc w:val="both"/>
                    <w:rPr>
                      <w:noProof w:val="0"/>
                      <w:lang w:val="ru-RU" w:eastAsia="ru-RU"/>
                    </w:rPr>
                  </w:pPr>
                  <w:r w:rsidRPr="00892FAB">
                    <w:rPr>
                      <w:noProof w:val="0"/>
                      <w:lang w:val="en-US" w:eastAsia="ru-RU"/>
                    </w:rPr>
                    <w:t>Banca</w:t>
                  </w:r>
                  <w:r w:rsidRPr="00C83D90">
                    <w:rPr>
                      <w:noProof w:val="0"/>
                      <w:lang w:val="ru-RU" w:eastAsia="ru-RU"/>
                    </w:rPr>
                    <w:t>:</w:t>
                  </w:r>
                </w:p>
              </w:tc>
              <w:tc>
                <w:tcPr>
                  <w:tcW w:w="4680" w:type="dxa"/>
                  <w:vAlign w:val="center"/>
                </w:tcPr>
                <w:p w14:paraId="70426AC6" w14:textId="77777777" w:rsidR="00892FAB" w:rsidRPr="00C83D90"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en-US" w:eastAsia="ru-RU"/>
                    </w:rPr>
                    <w:t>Banca</w:t>
                  </w:r>
                  <w:r w:rsidRPr="00C83D90">
                    <w:rPr>
                      <w:noProof w:val="0"/>
                      <w:lang w:val="ru-RU" w:eastAsia="ru-RU"/>
                    </w:rPr>
                    <w:t>:</w:t>
                  </w:r>
                </w:p>
              </w:tc>
            </w:tr>
            <w:tr w:rsidR="00892FAB" w:rsidRPr="00892FAB" w14:paraId="41DC086C" w14:textId="77777777" w:rsidTr="00BC532B">
              <w:tc>
                <w:tcPr>
                  <w:tcW w:w="4675" w:type="dxa"/>
                  <w:vAlign w:val="center"/>
                </w:tcPr>
                <w:p w14:paraId="0EFADD46" w14:textId="77777777" w:rsidR="00892FAB" w:rsidRPr="00C83D90" w:rsidRDefault="00892FAB" w:rsidP="00892FAB">
                  <w:pPr>
                    <w:tabs>
                      <w:tab w:val="left" w:pos="1134"/>
                      <w:tab w:val="left" w:pos="4680"/>
                      <w:tab w:val="left" w:pos="7020"/>
                    </w:tabs>
                    <w:suppressAutoHyphens/>
                    <w:jc w:val="both"/>
                    <w:rPr>
                      <w:noProof w:val="0"/>
                      <w:lang w:val="ru-RU" w:eastAsia="ru-RU"/>
                    </w:rPr>
                  </w:pPr>
                  <w:r w:rsidRPr="00892FAB">
                    <w:rPr>
                      <w:noProof w:val="0"/>
                      <w:lang w:val="en-US" w:eastAsia="ru-RU"/>
                    </w:rPr>
                    <w:t>Cod</w:t>
                  </w:r>
                  <w:r w:rsidRPr="00C83D90">
                    <w:rPr>
                      <w:noProof w:val="0"/>
                      <w:lang w:val="ru-RU" w:eastAsia="ru-RU"/>
                    </w:rPr>
                    <w:t xml:space="preserve"> </w:t>
                  </w:r>
                  <w:r w:rsidRPr="00892FAB">
                    <w:rPr>
                      <w:noProof w:val="0"/>
                      <w:lang w:val="en-US" w:eastAsia="ru-RU"/>
                    </w:rPr>
                    <w:t>IBAN</w:t>
                  </w:r>
                  <w:r w:rsidRPr="00C83D90">
                    <w:rPr>
                      <w:noProof w:val="0"/>
                      <w:lang w:val="ru-RU" w:eastAsia="ru-RU"/>
                    </w:rPr>
                    <w:t>:</w:t>
                  </w:r>
                </w:p>
              </w:tc>
              <w:tc>
                <w:tcPr>
                  <w:tcW w:w="4680" w:type="dxa"/>
                  <w:vAlign w:val="center"/>
                </w:tcPr>
                <w:p w14:paraId="49078DE9" w14:textId="77777777" w:rsidR="00892FAB" w:rsidRPr="00C83D90"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en-US" w:eastAsia="ru-RU"/>
                    </w:rPr>
                    <w:t>Cod</w:t>
                  </w:r>
                  <w:r w:rsidRPr="00C83D90">
                    <w:rPr>
                      <w:noProof w:val="0"/>
                      <w:lang w:val="ru-RU" w:eastAsia="ru-RU"/>
                    </w:rPr>
                    <w:t xml:space="preserve"> </w:t>
                  </w:r>
                  <w:r w:rsidRPr="00892FAB">
                    <w:rPr>
                      <w:noProof w:val="0"/>
                      <w:lang w:val="en-US" w:eastAsia="ru-RU"/>
                    </w:rPr>
                    <w:t>IBAN</w:t>
                  </w:r>
                  <w:r w:rsidRPr="00C83D90">
                    <w:rPr>
                      <w:noProof w:val="0"/>
                      <w:lang w:val="ru-RU" w:eastAsia="ru-RU"/>
                    </w:rPr>
                    <w:t>:</w:t>
                  </w:r>
                </w:p>
              </w:tc>
            </w:tr>
          </w:tbl>
          <w:p w14:paraId="313BFCD7" w14:textId="77777777" w:rsidR="00892FAB" w:rsidRPr="00C83D90" w:rsidRDefault="00892FAB" w:rsidP="00892FAB">
            <w:pPr>
              <w:spacing w:line="276" w:lineRule="auto"/>
              <w:contextualSpacing/>
              <w:jc w:val="center"/>
              <w:rPr>
                <w:b/>
                <w:noProof w:val="0"/>
                <w:lang w:val="ru-RU" w:eastAsia="ru-RU"/>
              </w:rPr>
            </w:pPr>
          </w:p>
          <w:p w14:paraId="655F8345" w14:textId="77777777" w:rsidR="00892FAB" w:rsidRPr="00C83D90" w:rsidRDefault="00892FAB" w:rsidP="00892FAB">
            <w:pPr>
              <w:tabs>
                <w:tab w:val="left" w:pos="360"/>
              </w:tabs>
              <w:jc w:val="both"/>
              <w:rPr>
                <w:noProof w:val="0"/>
                <w:lang w:val="ru-RU" w:eastAsia="ru-RU"/>
              </w:rPr>
            </w:pPr>
          </w:p>
          <w:p w14:paraId="1C3BCCA1" w14:textId="77777777" w:rsidR="00892FAB" w:rsidRPr="00C83D90" w:rsidRDefault="00892FAB" w:rsidP="00892FAB">
            <w:pPr>
              <w:tabs>
                <w:tab w:val="left" w:pos="360"/>
                <w:tab w:val="left" w:pos="2685"/>
              </w:tabs>
              <w:jc w:val="both"/>
              <w:rPr>
                <w:noProof w:val="0"/>
                <w:lang w:val="ru-RU" w:eastAsia="ru-RU"/>
              </w:rPr>
            </w:pPr>
            <w:r w:rsidRPr="00C83D90">
              <w:rPr>
                <w:noProof w:val="0"/>
                <w:lang w:val="ru-RU" w:eastAsia="ru-RU"/>
              </w:rPr>
              <w:tab/>
            </w:r>
          </w:p>
          <w:p w14:paraId="3D25F8CE" w14:textId="77777777" w:rsidR="00892FAB" w:rsidRPr="00C83D90"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en-US" w:eastAsia="ru-RU"/>
              </w:rPr>
              <w:t>SEMN</w:t>
            </w:r>
            <w:r w:rsidRPr="00C83D90">
              <w:rPr>
                <w:b/>
                <w:noProof w:val="0"/>
                <w:lang w:val="ru-RU" w:eastAsia="ru-RU"/>
              </w:rPr>
              <w:t>Ă</w:t>
            </w:r>
            <w:r w:rsidRPr="00892FAB">
              <w:rPr>
                <w:b/>
                <w:noProof w:val="0"/>
                <w:lang w:val="en-US" w:eastAsia="ru-RU"/>
              </w:rPr>
              <w:t>TURILE</w:t>
            </w:r>
            <w:r w:rsidRPr="00C83D90">
              <w:rPr>
                <w:b/>
                <w:noProof w:val="0"/>
                <w:lang w:val="ru-RU" w:eastAsia="ru-RU"/>
              </w:rPr>
              <w:t xml:space="preserve"> </w:t>
            </w:r>
            <w:r w:rsidRPr="00892FAB">
              <w:rPr>
                <w:b/>
                <w:noProof w:val="0"/>
                <w:lang w:val="en-US" w:eastAsia="ru-RU"/>
              </w:rPr>
              <w:t>P</w:t>
            </w:r>
            <w:r w:rsidRPr="00C83D90">
              <w:rPr>
                <w:b/>
                <w:noProof w:val="0"/>
                <w:lang w:val="ru-RU" w:eastAsia="ru-RU"/>
              </w:rPr>
              <w:t>Ă</w:t>
            </w:r>
            <w:r w:rsidRPr="00892FAB">
              <w:rPr>
                <w:b/>
                <w:noProof w:val="0"/>
                <w:lang w:val="en-US" w:eastAsia="ru-RU"/>
              </w:rPr>
              <w:t>R</w:t>
            </w:r>
            <w:r w:rsidRPr="00C83D90">
              <w:rPr>
                <w:b/>
                <w:noProof w:val="0"/>
                <w:lang w:val="ru-RU" w:eastAsia="ru-RU"/>
              </w:rPr>
              <w:t>Ţ</w:t>
            </w:r>
            <w:r w:rsidRPr="00892FAB">
              <w:rPr>
                <w:b/>
                <w:noProof w:val="0"/>
                <w:lang w:val="en-US" w:eastAsia="ru-RU"/>
              </w:rPr>
              <w:t>ILOR</w:t>
            </w:r>
          </w:p>
          <w:p w14:paraId="74C6D924" w14:textId="77777777" w:rsidR="00892FAB" w:rsidRPr="00C83D90"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C83D90" w:rsidRDefault="00892FAB" w:rsidP="00892FAB">
            <w:pPr>
              <w:jc w:val="both"/>
              <w:rPr>
                <w:noProof w:val="0"/>
                <w:lang w:val="pt-PT" w:eastAsia="ru-RU"/>
              </w:rPr>
            </w:pPr>
            <w:r w:rsidRPr="00C83D90">
              <w:rPr>
                <w:b/>
                <w:noProof w:val="0"/>
                <w:lang w:val="pt-PT" w:eastAsia="ru-RU"/>
              </w:rPr>
              <w:t>_________________________</w:t>
            </w:r>
            <w:r w:rsidRPr="00C83D90">
              <w:rPr>
                <w:noProof w:val="0"/>
                <w:lang w:val="pt-PT" w:eastAsia="ru-RU"/>
              </w:rPr>
              <w:t>reprezentat legal prin</w:t>
            </w:r>
            <w:r w:rsidRPr="00C83D90">
              <w:rPr>
                <w:b/>
                <w:noProof w:val="0"/>
                <w:lang w:val="pt-PT" w:eastAsia="ru-RU"/>
              </w:rPr>
              <w:t>___________________</w:t>
            </w:r>
            <w:r w:rsidRPr="00C83D90">
              <w:rPr>
                <w:noProof w:val="0"/>
                <w:lang w:val="pt-PT" w:eastAsia="ru-RU"/>
              </w:rPr>
              <w:t xml:space="preserve">, </w:t>
            </w:r>
            <w:r w:rsidRPr="00892FAB">
              <w:rPr>
                <w:noProof w:val="0"/>
                <w:lang w:eastAsia="ru-RU"/>
              </w:rPr>
              <w:t>în calitate</w:t>
            </w:r>
            <w:r w:rsidRPr="00C83D90">
              <w:rPr>
                <w:noProof w:val="0"/>
                <w:lang w:val="pt-PT" w:eastAsia="ru-RU"/>
              </w:rPr>
              <w:t xml:space="preserve"> de </w:t>
            </w:r>
            <w:r w:rsidRPr="00C83D90">
              <w:rPr>
                <w:i/>
                <w:noProof w:val="0"/>
                <w:lang w:val="pt-PT" w:eastAsia="ru-RU"/>
              </w:rPr>
              <w:t>Beneficiar</w:t>
            </w:r>
            <w:r w:rsidRPr="00C83D90">
              <w:rPr>
                <w:noProof w:val="0"/>
                <w:lang w:val="pt-PT" w:eastAsia="ru-RU"/>
              </w:rPr>
              <w:t>, IDNO,</w:t>
            </w:r>
            <w:r w:rsidRPr="00C83D90">
              <w:rPr>
                <w:i/>
                <w:noProof w:val="0"/>
                <w:lang w:val="pt-PT" w:eastAsia="ru-RU"/>
              </w:rPr>
              <w:t xml:space="preserve"> </w:t>
            </w:r>
            <w:r w:rsidRPr="00C83D90">
              <w:rPr>
                <w:noProof w:val="0"/>
                <w:lang w:val="pt-PT" w:eastAsia="ru-RU"/>
              </w:rPr>
              <w:t xml:space="preserve"> pe de o parte,</w:t>
            </w:r>
          </w:p>
        </w:tc>
        <w:tc>
          <w:tcPr>
            <w:tcW w:w="2524" w:type="pct"/>
          </w:tcPr>
          <w:p w14:paraId="7F841612" w14:textId="77777777" w:rsidR="00892FAB" w:rsidRPr="00C83D90" w:rsidRDefault="00892FAB" w:rsidP="00892FAB">
            <w:pPr>
              <w:jc w:val="both"/>
              <w:rPr>
                <w:noProof w:val="0"/>
                <w:lang w:val="pt-PT" w:eastAsia="ru-RU"/>
              </w:rPr>
            </w:pPr>
            <w:r w:rsidRPr="00C83D90">
              <w:rPr>
                <w:b/>
                <w:noProof w:val="0"/>
                <w:lang w:val="pt-PT" w:eastAsia="ru-RU"/>
              </w:rPr>
              <w:t>_______________________</w:t>
            </w:r>
            <w:r w:rsidRPr="00C83D90">
              <w:rPr>
                <w:noProof w:val="0"/>
                <w:lang w:val="pt-PT" w:eastAsia="ru-RU"/>
              </w:rPr>
              <w:t>reprezentat legal prin</w:t>
            </w:r>
            <w:r w:rsidRPr="00C83D90">
              <w:rPr>
                <w:b/>
                <w:noProof w:val="0"/>
                <w:lang w:val="pt-PT" w:eastAsia="ru-RU"/>
              </w:rPr>
              <w:t>___________________</w:t>
            </w:r>
            <w:r w:rsidRPr="00C83D90">
              <w:rPr>
                <w:noProof w:val="0"/>
                <w:lang w:val="pt-PT" w:eastAsia="ru-RU"/>
              </w:rPr>
              <w:t xml:space="preserve">, în calitate de </w:t>
            </w:r>
            <w:r w:rsidRPr="00C83D90">
              <w:rPr>
                <w:i/>
                <w:noProof w:val="0"/>
                <w:lang w:val="pt-PT" w:eastAsia="ru-RU"/>
              </w:rPr>
              <w:t xml:space="preserve">Prestator, </w:t>
            </w:r>
            <w:r w:rsidRPr="00C83D90">
              <w:rPr>
                <w:noProof w:val="0"/>
                <w:lang w:val="pt-PT" w:eastAsia="ru-RU"/>
              </w:rPr>
              <w:t>IDNO</w:t>
            </w:r>
            <w:r w:rsidRPr="00C83D90">
              <w:rPr>
                <w:i/>
                <w:noProof w:val="0"/>
                <w:lang w:val="pt-PT" w:eastAsia="ru-RU"/>
              </w:rPr>
              <w:t xml:space="preserve">, </w:t>
            </w:r>
            <w:r w:rsidRPr="00C83D90">
              <w:rPr>
                <w:noProof w:val="0"/>
                <w:lang w:val="pt-PT" w:eastAsia="ru-RU"/>
              </w:rPr>
              <w:t xml:space="preserve"> pe de altă parte,</w:t>
            </w:r>
          </w:p>
        </w:tc>
      </w:tr>
    </w:tbl>
    <w:p w14:paraId="4F5390C1" w14:textId="77777777" w:rsidR="00892FAB" w:rsidRPr="00C83D90" w:rsidRDefault="00892FAB" w:rsidP="00892FAB">
      <w:pPr>
        <w:jc w:val="both"/>
        <w:rPr>
          <w:noProof w:val="0"/>
          <w:lang w:eastAsia="ru-RU"/>
        </w:rPr>
      </w:pPr>
      <w:r w:rsidRPr="00C83D90">
        <w:rPr>
          <w:noProof w:val="0"/>
          <w:lang w:eastAsia="ru-RU"/>
        </w:rPr>
        <w:t>ambii (</w:t>
      </w:r>
      <w:proofErr w:type="spellStart"/>
      <w:r w:rsidRPr="00C83D90">
        <w:rPr>
          <w:noProof w:val="0"/>
          <w:lang w:eastAsia="ru-RU"/>
        </w:rPr>
        <w:t>denumiţi</w:t>
      </w:r>
      <w:proofErr w:type="spellEnd"/>
      <w:r w:rsidRPr="00C83D90">
        <w:rPr>
          <w:noProof w:val="0"/>
          <w:lang w:eastAsia="ru-RU"/>
        </w:rPr>
        <w:t xml:space="preserve"> în continuare </w:t>
      </w:r>
      <w:proofErr w:type="spellStart"/>
      <w:r w:rsidRPr="00C83D90">
        <w:rPr>
          <w:i/>
          <w:noProof w:val="0"/>
          <w:lang w:eastAsia="ru-RU"/>
        </w:rPr>
        <w:t>Părţi</w:t>
      </w:r>
      <w:proofErr w:type="spellEnd"/>
      <w:r w:rsidRPr="00C83D90">
        <w:rPr>
          <w:noProof w:val="0"/>
          <w:lang w:eastAsia="ru-RU"/>
        </w:rPr>
        <w:t>), au încheiat prezentul contract referitor la următoarele:</w:t>
      </w:r>
    </w:p>
    <w:p w14:paraId="53E52683" w14:textId="77777777" w:rsidR="00892FAB" w:rsidRPr="00C83D90" w:rsidRDefault="00892FAB" w:rsidP="00892FAB">
      <w:pPr>
        <w:ind w:left="3240"/>
        <w:contextualSpacing/>
        <w:rPr>
          <w:noProof w:val="0"/>
          <w:kern w:val="28"/>
          <w:sz w:val="20"/>
          <w:szCs w:val="20"/>
          <w:lang w:eastAsia="ru-RU"/>
        </w:rPr>
      </w:pPr>
    </w:p>
    <w:p w14:paraId="190346BC" w14:textId="77777777" w:rsidR="00892FAB" w:rsidRPr="00C83D90" w:rsidRDefault="00892FAB" w:rsidP="00892FAB">
      <w:pPr>
        <w:rPr>
          <w:b/>
          <w:noProof w:val="0"/>
          <w:lang w:eastAsia="ru-RU"/>
        </w:rPr>
      </w:pPr>
      <w:r w:rsidRPr="00C83D90">
        <w:rPr>
          <w:b/>
          <w:noProof w:val="0"/>
          <w:lang w:eastAsia="ru-RU"/>
        </w:rPr>
        <w:t>1. OBIECTUL CONTRACTULUI</w:t>
      </w:r>
    </w:p>
    <w:p w14:paraId="2DBD574A" w14:textId="77777777" w:rsidR="00892FAB" w:rsidRPr="00C83D90" w:rsidRDefault="00892FAB" w:rsidP="00892FAB">
      <w:pPr>
        <w:jc w:val="both"/>
        <w:rPr>
          <w:noProof w:val="0"/>
          <w:lang w:eastAsia="ru-RU"/>
        </w:rPr>
      </w:pPr>
    </w:p>
    <w:p w14:paraId="53CA862D" w14:textId="77777777" w:rsidR="00892FAB" w:rsidRPr="00C83D90" w:rsidRDefault="00892FAB" w:rsidP="00892FAB">
      <w:pPr>
        <w:jc w:val="both"/>
        <w:rPr>
          <w:noProof w:val="0"/>
          <w:lang w:eastAsia="ru-RU"/>
        </w:rPr>
      </w:pPr>
      <w:r w:rsidRPr="00C83D90">
        <w:rPr>
          <w:noProof w:val="0"/>
          <w:lang w:eastAsia="ru-RU"/>
        </w:rPr>
        <w:t xml:space="preserve">1.1. </w:t>
      </w:r>
      <w:proofErr w:type="spellStart"/>
      <w:r w:rsidRPr="00C83D90">
        <w:rPr>
          <w:noProof w:val="0"/>
          <w:lang w:eastAsia="ru-RU"/>
        </w:rPr>
        <w:t>Achiziţionarea</w:t>
      </w:r>
      <w:proofErr w:type="spellEnd"/>
      <w:r w:rsidRPr="00C83D90">
        <w:rPr>
          <w:noProof w:val="0"/>
          <w:lang w:eastAsia="ru-RU"/>
        </w:rPr>
        <w:t xml:space="preserve"> </w:t>
      </w:r>
      <w:r w:rsidRPr="00C83D90">
        <w:rPr>
          <w:b/>
          <w:noProof w:val="0"/>
          <w:lang w:eastAsia="ru-RU"/>
        </w:rPr>
        <w:t>serviciilor de proiectare ______________________________________</w:t>
      </w:r>
      <w:r w:rsidRPr="00C83D90">
        <w:rPr>
          <w:noProof w:val="0"/>
          <w:lang w:eastAsia="ru-RU"/>
        </w:rPr>
        <w:t xml:space="preserve">,  conform procedurii de achiziție publică nr. </w:t>
      </w:r>
      <w:r w:rsidRPr="00C83D90">
        <w:rPr>
          <w:b/>
          <w:noProof w:val="0"/>
          <w:lang w:eastAsia="ru-RU"/>
        </w:rPr>
        <w:t>___________________</w:t>
      </w:r>
      <w:r w:rsidRPr="00C83D90">
        <w:rPr>
          <w:noProof w:val="0"/>
          <w:lang w:eastAsia="ru-RU"/>
        </w:rPr>
        <w:t xml:space="preserve">din </w:t>
      </w:r>
      <w:r w:rsidRPr="00C83D90">
        <w:rPr>
          <w:b/>
          <w:noProof w:val="0"/>
          <w:lang w:eastAsia="ru-RU"/>
        </w:rPr>
        <w:t xml:space="preserve">___________________         </w:t>
      </w:r>
      <w:r w:rsidRPr="00C83D90">
        <w:rPr>
          <w:noProof w:val="0"/>
          <w:lang w:eastAsia="ru-RU"/>
        </w:rPr>
        <w:t xml:space="preserve">în baza deciziei grupului de lucru al Beneficiarului nr. </w:t>
      </w:r>
      <w:r w:rsidRPr="00C83D90">
        <w:rPr>
          <w:b/>
          <w:noProof w:val="0"/>
          <w:lang w:eastAsia="ru-RU"/>
        </w:rPr>
        <w:t>___________</w:t>
      </w:r>
      <w:r w:rsidRPr="00C83D90">
        <w:rPr>
          <w:noProof w:val="0"/>
          <w:lang w:eastAsia="ru-RU"/>
        </w:rPr>
        <w:t xml:space="preserve">din </w:t>
      </w:r>
      <w:r w:rsidRPr="00C83D90">
        <w:rPr>
          <w:b/>
          <w:noProof w:val="0"/>
          <w:lang w:eastAsia="ru-RU"/>
        </w:rPr>
        <w:t>___________________</w:t>
      </w:r>
      <w:r w:rsidRPr="00C83D90">
        <w:rPr>
          <w:noProof w:val="0"/>
          <w:lang w:eastAsia="ru-RU"/>
        </w:rPr>
        <w:t>.</w:t>
      </w:r>
    </w:p>
    <w:p w14:paraId="1B8A5374" w14:textId="77777777" w:rsidR="00892FAB" w:rsidRPr="00C83D90" w:rsidRDefault="00892FAB" w:rsidP="00892FAB">
      <w:pPr>
        <w:jc w:val="both"/>
        <w:rPr>
          <w:noProof w:val="0"/>
          <w:lang w:eastAsia="ru-RU"/>
        </w:rPr>
      </w:pPr>
      <w:r w:rsidRPr="00C83D90">
        <w:rPr>
          <w:noProof w:val="0"/>
          <w:lang w:eastAsia="ru-RU"/>
        </w:rPr>
        <w:t xml:space="preserve">1.2. Prestatorul </w:t>
      </w:r>
      <w:proofErr w:type="spellStart"/>
      <w:r w:rsidRPr="00C83D90">
        <w:rPr>
          <w:noProof w:val="0"/>
          <w:lang w:eastAsia="ru-RU"/>
        </w:rPr>
        <w:t>îşi</w:t>
      </w:r>
      <w:proofErr w:type="spellEnd"/>
      <w:r w:rsidRPr="00C83D90">
        <w:rPr>
          <w:noProof w:val="0"/>
          <w:lang w:eastAsia="ru-RU"/>
        </w:rPr>
        <w:t xml:space="preserve"> asumă </w:t>
      </w:r>
      <w:proofErr w:type="spellStart"/>
      <w:r w:rsidRPr="00C83D90">
        <w:rPr>
          <w:noProof w:val="0"/>
          <w:lang w:eastAsia="ru-RU"/>
        </w:rPr>
        <w:t>obligaţia</w:t>
      </w:r>
      <w:proofErr w:type="spellEnd"/>
      <w:r w:rsidRPr="00C83D90">
        <w:rPr>
          <w:noProof w:val="0"/>
          <w:lang w:eastAsia="ru-RU"/>
        </w:rPr>
        <w:t xml:space="preserve"> de a presta serviciile de proiectare în conformitate cu parametrii tehnici </w:t>
      </w:r>
      <w:proofErr w:type="spellStart"/>
      <w:r w:rsidRPr="00C83D90">
        <w:rPr>
          <w:noProof w:val="0"/>
          <w:lang w:eastAsia="ru-RU"/>
        </w:rPr>
        <w:t>şi</w:t>
      </w:r>
      <w:proofErr w:type="spellEnd"/>
      <w:r w:rsidRPr="00C83D90">
        <w:rPr>
          <w:noProof w:val="0"/>
          <w:lang w:eastAsia="ru-RU"/>
        </w:rPr>
        <w:t xml:space="preserve"> </w:t>
      </w:r>
      <w:proofErr w:type="spellStart"/>
      <w:r w:rsidRPr="00C83D90">
        <w:rPr>
          <w:noProof w:val="0"/>
          <w:lang w:eastAsia="ru-RU"/>
        </w:rPr>
        <w:t>cerinţele</w:t>
      </w:r>
      <w:proofErr w:type="spellEnd"/>
      <w:r w:rsidRPr="00C83D90">
        <w:rPr>
          <w:noProof w:val="0"/>
          <w:lang w:eastAsia="ru-RU"/>
        </w:rPr>
        <w:t xml:space="preserve"> de bază la elaborarea proiectului stipulate în documentația de atribuire și caietul de sarcini.</w:t>
      </w:r>
    </w:p>
    <w:p w14:paraId="24B03A38" w14:textId="77777777" w:rsidR="00892FAB" w:rsidRPr="00C83D90" w:rsidRDefault="00892FAB" w:rsidP="00892FAB">
      <w:pPr>
        <w:jc w:val="both"/>
        <w:rPr>
          <w:noProof w:val="0"/>
          <w:lang w:eastAsia="ru-RU"/>
        </w:rPr>
      </w:pPr>
      <w:r w:rsidRPr="00C83D90">
        <w:rPr>
          <w:noProof w:val="0"/>
          <w:lang w:eastAsia="ru-RU"/>
        </w:rPr>
        <w:t xml:space="preserve">1.3. Beneficiarul se obligă, la rândul său, să achite </w:t>
      </w:r>
      <w:proofErr w:type="spellStart"/>
      <w:r w:rsidRPr="00C83D90">
        <w:rPr>
          <w:noProof w:val="0"/>
          <w:lang w:eastAsia="ru-RU"/>
        </w:rPr>
        <w:t>şi</w:t>
      </w:r>
      <w:proofErr w:type="spellEnd"/>
      <w:r w:rsidRPr="00C83D90">
        <w:rPr>
          <w:noProof w:val="0"/>
          <w:lang w:eastAsia="ru-RU"/>
        </w:rPr>
        <w:t xml:space="preserve"> să </w:t>
      </w:r>
      <w:proofErr w:type="spellStart"/>
      <w:r w:rsidRPr="00C83D90">
        <w:rPr>
          <w:noProof w:val="0"/>
          <w:lang w:eastAsia="ru-RU"/>
        </w:rPr>
        <w:t>recepţioneze</w:t>
      </w:r>
      <w:proofErr w:type="spellEnd"/>
      <w:r w:rsidRPr="00C83D90">
        <w:rPr>
          <w:noProof w:val="0"/>
          <w:lang w:eastAsia="ru-RU"/>
        </w:rPr>
        <w:t xml:space="preserve"> serviciile de proiectare prestate de Prestator. </w:t>
      </w:r>
    </w:p>
    <w:p w14:paraId="17B64F36" w14:textId="77777777" w:rsidR="00892FAB" w:rsidRPr="00C83D90" w:rsidRDefault="00892FAB" w:rsidP="00892FAB">
      <w:pPr>
        <w:jc w:val="both"/>
        <w:rPr>
          <w:noProof w:val="0"/>
          <w:lang w:eastAsia="ru-RU"/>
        </w:rPr>
      </w:pPr>
      <w:r w:rsidRPr="00C83D90">
        <w:rPr>
          <w:noProof w:val="0"/>
          <w:lang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C83D90" w:rsidRDefault="00892FAB" w:rsidP="00892FAB">
      <w:pPr>
        <w:ind w:left="-284"/>
        <w:jc w:val="both"/>
        <w:rPr>
          <w:noProof w:val="0"/>
          <w:lang w:eastAsia="ru-RU"/>
        </w:rPr>
      </w:pPr>
    </w:p>
    <w:p w14:paraId="31A9D433" w14:textId="77777777" w:rsidR="00892FAB" w:rsidRPr="00C83D90" w:rsidRDefault="00892FAB" w:rsidP="00892FAB">
      <w:pPr>
        <w:tabs>
          <w:tab w:val="left" w:pos="567"/>
        </w:tabs>
        <w:jc w:val="both"/>
        <w:rPr>
          <w:b/>
          <w:noProof w:val="0"/>
          <w:lang w:eastAsia="ru-RU"/>
        </w:rPr>
      </w:pPr>
      <w:r w:rsidRPr="00C83D90">
        <w:rPr>
          <w:b/>
          <w:noProof w:val="0"/>
          <w:lang w:eastAsia="ru-RU"/>
        </w:rPr>
        <w:t>2. DOCUMENTELE CONTRACTULUI</w:t>
      </w:r>
    </w:p>
    <w:p w14:paraId="5B3E71E1" w14:textId="77777777" w:rsidR="00892FAB" w:rsidRPr="00C83D90" w:rsidRDefault="00892FAB" w:rsidP="00892FAB">
      <w:pPr>
        <w:tabs>
          <w:tab w:val="left" w:pos="142"/>
        </w:tabs>
        <w:jc w:val="both"/>
        <w:rPr>
          <w:b/>
          <w:noProof w:val="0"/>
          <w:lang w:eastAsia="ru-RU"/>
        </w:rPr>
      </w:pPr>
      <w:r w:rsidRPr="00C83D90">
        <w:rPr>
          <w:noProof w:val="0"/>
          <w:lang w:eastAsia="ru-RU"/>
        </w:rPr>
        <w:t xml:space="preserve">2.1. Următoarele documente vor fi considerate </w:t>
      </w:r>
      <w:proofErr w:type="spellStart"/>
      <w:r w:rsidRPr="00C83D90">
        <w:rPr>
          <w:noProof w:val="0"/>
          <w:lang w:eastAsia="ru-RU"/>
        </w:rPr>
        <w:t>părţi</w:t>
      </w:r>
      <w:proofErr w:type="spellEnd"/>
      <w:r w:rsidRPr="00C83D90">
        <w:rPr>
          <w:noProof w:val="0"/>
          <w:lang w:eastAsia="ru-RU"/>
        </w:rPr>
        <w:t xml:space="preserve"> componente ale contractului:</w:t>
      </w:r>
    </w:p>
    <w:p w14:paraId="05A3BE47" w14:textId="77777777" w:rsidR="00892FAB" w:rsidRPr="00C83D90" w:rsidRDefault="00892FAB" w:rsidP="00892FAB">
      <w:pPr>
        <w:tabs>
          <w:tab w:val="left" w:pos="993"/>
        </w:tabs>
        <w:suppressAutoHyphens/>
        <w:jc w:val="both"/>
        <w:rPr>
          <w:noProof w:val="0"/>
          <w:lang w:eastAsia="ru-RU"/>
        </w:rPr>
      </w:pPr>
      <w:r w:rsidRPr="00C83D90">
        <w:rPr>
          <w:noProof w:val="0"/>
          <w:lang w:eastAsia="ru-RU"/>
        </w:rPr>
        <w:t>a) Formularul contractului;</w:t>
      </w:r>
    </w:p>
    <w:p w14:paraId="75C74EBB" w14:textId="77777777" w:rsidR="00892FAB" w:rsidRPr="00C83D90" w:rsidRDefault="00892FAB" w:rsidP="00892FAB">
      <w:pPr>
        <w:tabs>
          <w:tab w:val="left" w:pos="993"/>
        </w:tabs>
        <w:suppressAutoHyphens/>
        <w:jc w:val="both"/>
        <w:rPr>
          <w:i/>
          <w:noProof w:val="0"/>
          <w:lang w:eastAsia="ru-RU"/>
        </w:rPr>
      </w:pPr>
      <w:r w:rsidRPr="00C83D90">
        <w:rPr>
          <w:noProof w:val="0"/>
          <w:lang w:eastAsia="ru-RU"/>
        </w:rPr>
        <w:t>b) Propunerea tehnică și propunerea financiară;</w:t>
      </w:r>
    </w:p>
    <w:p w14:paraId="7A244AD3" w14:textId="77777777" w:rsidR="00892FAB" w:rsidRPr="00C83D90" w:rsidRDefault="00892FAB" w:rsidP="00892FAB">
      <w:pPr>
        <w:tabs>
          <w:tab w:val="left" w:pos="993"/>
        </w:tabs>
        <w:suppressAutoHyphens/>
        <w:jc w:val="both"/>
        <w:rPr>
          <w:i/>
          <w:noProof w:val="0"/>
          <w:lang w:val="pt-PT" w:eastAsia="ru-RU"/>
        </w:rPr>
      </w:pPr>
      <w:r w:rsidRPr="00C83D90">
        <w:rPr>
          <w:noProof w:val="0"/>
          <w:lang w:val="pt-PT" w:eastAsia="ru-RU"/>
        </w:rPr>
        <w:t>c) Caietul de sarcini;</w:t>
      </w:r>
    </w:p>
    <w:p w14:paraId="5D577A42" w14:textId="77777777" w:rsidR="00892FAB" w:rsidRPr="00C83D90" w:rsidRDefault="00892FAB" w:rsidP="00892FAB">
      <w:pPr>
        <w:tabs>
          <w:tab w:val="left" w:pos="993"/>
        </w:tabs>
        <w:suppressAutoHyphens/>
        <w:jc w:val="both"/>
        <w:rPr>
          <w:i/>
          <w:noProof w:val="0"/>
          <w:lang w:val="pt-PT" w:eastAsia="ru-RU"/>
        </w:rPr>
      </w:pPr>
      <w:r w:rsidRPr="00C83D90">
        <w:rPr>
          <w:noProof w:val="0"/>
          <w:lang w:val="pt-PT" w:eastAsia="ru-RU"/>
        </w:rPr>
        <w:t>d) Garanția de bună execuție a contractului;</w:t>
      </w:r>
    </w:p>
    <w:p w14:paraId="7FFA2EAF" w14:textId="77777777" w:rsidR="00892FAB" w:rsidRPr="00C83D90" w:rsidRDefault="00892FAB" w:rsidP="00892FAB">
      <w:pPr>
        <w:tabs>
          <w:tab w:val="left" w:pos="993"/>
        </w:tabs>
        <w:suppressAutoHyphens/>
        <w:jc w:val="both"/>
        <w:rPr>
          <w:i/>
          <w:noProof w:val="0"/>
          <w:lang w:val="pt-PT" w:eastAsia="ru-RU"/>
        </w:rPr>
      </w:pPr>
      <w:r w:rsidRPr="00C83D90">
        <w:rPr>
          <w:noProof w:val="0"/>
          <w:lang w:val="pt-PT" w:eastAsia="ru-RU"/>
        </w:rPr>
        <w:t>e) Acordul de asociere (după caz);</w:t>
      </w:r>
    </w:p>
    <w:p w14:paraId="3BDDE151" w14:textId="77777777" w:rsidR="00892FAB" w:rsidRPr="00C83D90" w:rsidRDefault="00892FAB" w:rsidP="00892FAB">
      <w:pPr>
        <w:tabs>
          <w:tab w:val="left" w:pos="993"/>
        </w:tabs>
        <w:suppressAutoHyphens/>
        <w:jc w:val="both"/>
        <w:rPr>
          <w:i/>
          <w:noProof w:val="0"/>
          <w:lang w:val="pt-PT" w:eastAsia="ru-RU"/>
        </w:rPr>
      </w:pPr>
      <w:r w:rsidRPr="00C83D90">
        <w:rPr>
          <w:noProof w:val="0"/>
          <w:lang w:val="pt-PT" w:eastAsia="ru-RU"/>
        </w:rPr>
        <w:t>f) Graficul de îndeplinire a contractului aprobat de ambele părți.</w:t>
      </w:r>
    </w:p>
    <w:p w14:paraId="4A19B013" w14:textId="77777777" w:rsidR="00892FAB" w:rsidRPr="00C83D90" w:rsidRDefault="00892FAB" w:rsidP="00892FAB">
      <w:pPr>
        <w:jc w:val="both"/>
        <w:rPr>
          <w:noProof w:val="0"/>
          <w:lang w:val="pt-PT" w:eastAsia="ru-RU"/>
        </w:rPr>
      </w:pPr>
      <w:r w:rsidRPr="00C83D90">
        <w:rPr>
          <w:noProof w:val="0"/>
          <w:lang w:val="pt-PT" w:eastAsia="ru-RU"/>
        </w:rPr>
        <w:t>2.2. În cazul unor discrepanţe sau inconsecvenţe între documentele componente ale contractului, documentele vor avea ordinea de prioritate enumerată în punctul 2.1.</w:t>
      </w:r>
    </w:p>
    <w:p w14:paraId="5684A5F6" w14:textId="77777777" w:rsidR="00892FAB" w:rsidRPr="00C83D90" w:rsidRDefault="00892FAB" w:rsidP="00892FAB">
      <w:pPr>
        <w:jc w:val="both"/>
        <w:rPr>
          <w:noProof w:val="0"/>
          <w:lang w:val="pt-PT" w:eastAsia="ru-RU"/>
        </w:rPr>
      </w:pPr>
      <w:r w:rsidRPr="00C83D90">
        <w:rPr>
          <w:noProof w:val="0"/>
          <w:lang w:val="pt-P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C83D90" w:rsidRDefault="00892FAB" w:rsidP="00892FAB">
      <w:pPr>
        <w:jc w:val="both"/>
        <w:rPr>
          <w:noProof w:val="0"/>
          <w:lang w:val="pt-PT" w:eastAsia="ru-RU"/>
        </w:rPr>
      </w:pPr>
      <w:r w:rsidRPr="00C83D90">
        <w:rPr>
          <w:noProof w:val="0"/>
          <w:lang w:val="pt-P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C83D90" w:rsidRDefault="00892FAB" w:rsidP="00892FAB">
      <w:pPr>
        <w:rPr>
          <w:noProof w:val="0"/>
          <w:kern w:val="28"/>
          <w:sz w:val="20"/>
          <w:szCs w:val="20"/>
          <w:lang w:val="pt-PT"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C83D90">
        <w:rPr>
          <w:noProof w:val="0"/>
          <w:lang w:val="pt-P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C83D90" w:rsidRDefault="00892FAB" w:rsidP="00892FAB">
      <w:pPr>
        <w:rPr>
          <w:b/>
          <w:noProof w:val="0"/>
          <w:lang w:eastAsia="ru-RU"/>
        </w:rPr>
      </w:pPr>
    </w:p>
    <w:p w14:paraId="7001C95D" w14:textId="77777777" w:rsidR="00892FAB" w:rsidRPr="00C83D90" w:rsidRDefault="00892FAB" w:rsidP="00892FAB">
      <w:pPr>
        <w:rPr>
          <w:b/>
          <w:noProof w:val="0"/>
          <w:lang w:eastAsia="ru-RU"/>
        </w:rPr>
      </w:pPr>
      <w:r w:rsidRPr="00C83D90">
        <w:rPr>
          <w:b/>
          <w:noProof w:val="0"/>
          <w:lang w:eastAsia="ru-RU"/>
        </w:rPr>
        <w:t>5. STANDARDE</w:t>
      </w:r>
    </w:p>
    <w:p w14:paraId="0F96E914" w14:textId="77777777" w:rsidR="00892FAB" w:rsidRPr="00C83D90" w:rsidRDefault="00892FAB" w:rsidP="00892FAB">
      <w:pPr>
        <w:jc w:val="both"/>
        <w:rPr>
          <w:noProof w:val="0"/>
          <w:lang w:eastAsia="ru-RU"/>
        </w:rPr>
      </w:pPr>
      <w:r w:rsidRPr="00C83D90">
        <w:rPr>
          <w:noProof w:val="0"/>
          <w:lang w:eastAsia="ru-RU"/>
        </w:rPr>
        <w:t>5.1. Serviciile de proiectare prestate în baza contractului vor respecta standardele stabilite de către Beneficiar în cerințele caietului de sarcini.</w:t>
      </w:r>
    </w:p>
    <w:p w14:paraId="2B785425" w14:textId="77777777" w:rsidR="00892FAB" w:rsidRPr="00C83D90" w:rsidRDefault="00892FAB" w:rsidP="00892FAB">
      <w:pPr>
        <w:jc w:val="both"/>
        <w:rPr>
          <w:noProof w:val="0"/>
          <w:lang w:eastAsia="ru-RU"/>
        </w:rPr>
      </w:pPr>
      <w:r w:rsidRPr="00C83D90">
        <w:rPr>
          <w:noProof w:val="0"/>
          <w:lang w:eastAsia="ru-RU"/>
        </w:rPr>
        <w:t xml:space="preserve">5.2. Când nu este </w:t>
      </w:r>
      <w:proofErr w:type="spellStart"/>
      <w:r w:rsidRPr="00C83D90">
        <w:rPr>
          <w:noProof w:val="0"/>
          <w:lang w:eastAsia="ru-RU"/>
        </w:rPr>
        <w:t>menţionat</w:t>
      </w:r>
      <w:proofErr w:type="spellEnd"/>
      <w:r w:rsidRPr="00C83D90">
        <w:rPr>
          <w:noProof w:val="0"/>
          <w:lang w:eastAsia="ru-RU"/>
        </w:rPr>
        <w:t xml:space="preserve"> nici un standard sau reglementare aplicabilă, se vor respecta standardele sau alte reglementări autorizate în Republica Moldova.</w:t>
      </w:r>
    </w:p>
    <w:p w14:paraId="4240EBE7" w14:textId="77777777" w:rsidR="00892FAB" w:rsidRPr="00C83D90" w:rsidRDefault="00892FAB" w:rsidP="00892FAB">
      <w:pPr>
        <w:jc w:val="both"/>
        <w:rPr>
          <w:b/>
          <w:noProof w:val="0"/>
          <w:lang w:eastAsia="ru-RU"/>
        </w:rPr>
      </w:pPr>
    </w:p>
    <w:p w14:paraId="4FA6DC4D" w14:textId="77777777" w:rsidR="00892FAB" w:rsidRPr="00C83D90" w:rsidRDefault="00892FAB" w:rsidP="00892FAB">
      <w:pPr>
        <w:jc w:val="both"/>
        <w:rPr>
          <w:b/>
          <w:noProof w:val="0"/>
          <w:lang w:eastAsia="ru-RU"/>
        </w:rPr>
      </w:pPr>
      <w:r w:rsidRPr="00C83D90">
        <w:rPr>
          <w:b/>
          <w:noProof w:val="0"/>
          <w:lang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C83D90" w:rsidRDefault="00892FAB" w:rsidP="00892FAB">
      <w:pPr>
        <w:jc w:val="both"/>
        <w:rPr>
          <w:b/>
          <w:noProof w:val="0"/>
          <w:lang w:eastAsia="ru-RU"/>
        </w:rPr>
      </w:pPr>
      <w:r w:rsidRPr="00C83D90">
        <w:rPr>
          <w:b/>
          <w:noProof w:val="0"/>
          <w:lang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C83D90" w:rsidRDefault="00892FAB">
      <w:pPr>
        <w:numPr>
          <w:ilvl w:val="0"/>
          <w:numId w:val="35"/>
        </w:numPr>
        <w:tabs>
          <w:tab w:val="num" w:pos="0"/>
          <w:tab w:val="left" w:pos="360"/>
        </w:tabs>
        <w:suppressAutoHyphens/>
        <w:ind w:left="0" w:firstLine="0"/>
        <w:jc w:val="both"/>
        <w:rPr>
          <w:noProof w:val="0"/>
          <w:lang w:val="pt-PT" w:eastAsia="ru-RU"/>
        </w:rPr>
      </w:pPr>
      <w:r w:rsidRPr="00C83D90">
        <w:rPr>
          <w:noProof w:val="0"/>
          <w:lang w:val="pt-PT" w:eastAsia="ru-RU"/>
        </w:rPr>
        <w:t>calitatea serviciilor de proiectare corespunde documentelor normative și standardelor de stat.</w:t>
      </w:r>
    </w:p>
    <w:p w14:paraId="6334BF65" w14:textId="77777777" w:rsidR="00892FAB" w:rsidRPr="00C83D90" w:rsidRDefault="00892FAB" w:rsidP="00892FAB">
      <w:pPr>
        <w:jc w:val="both"/>
        <w:rPr>
          <w:noProof w:val="0"/>
          <w:lang w:val="pt-PT" w:eastAsia="ru-RU"/>
        </w:rPr>
      </w:pPr>
    </w:p>
    <w:p w14:paraId="799F78EE" w14:textId="77777777" w:rsidR="00892FAB" w:rsidRPr="00C83D90" w:rsidRDefault="00892FAB" w:rsidP="00892FAB">
      <w:pPr>
        <w:rPr>
          <w:b/>
          <w:noProof w:val="0"/>
          <w:lang w:val="pt-PT" w:eastAsia="ru-RU"/>
        </w:rPr>
      </w:pPr>
      <w:r w:rsidRPr="00C83D90">
        <w:rPr>
          <w:b/>
          <w:noProof w:val="0"/>
          <w:lang w:val="pt-PT" w:eastAsia="ru-RU"/>
        </w:rPr>
        <w:t>14. REZOLUȚIUNEA CONTRACTULUI</w:t>
      </w:r>
    </w:p>
    <w:p w14:paraId="75EF2A3C" w14:textId="77777777" w:rsidR="00892FAB" w:rsidRPr="00C83D90" w:rsidRDefault="00892FAB" w:rsidP="00892FAB">
      <w:pPr>
        <w:jc w:val="both"/>
        <w:rPr>
          <w:noProof w:val="0"/>
          <w:lang w:val="pt-PT" w:eastAsia="ru-RU"/>
        </w:rPr>
      </w:pPr>
      <w:r w:rsidRPr="00C83D90">
        <w:rPr>
          <w:noProof w:val="0"/>
          <w:lang w:val="pt-PT" w:eastAsia="ru-RU"/>
        </w:rPr>
        <w:t>14.1. Rezoluțiunea contractului se poate realiza cu acordul comun al Părţilor.</w:t>
      </w:r>
    </w:p>
    <w:p w14:paraId="73342FA9" w14:textId="77777777" w:rsidR="00892FAB" w:rsidRPr="00C83D90" w:rsidRDefault="00892FAB" w:rsidP="00892FAB">
      <w:pPr>
        <w:jc w:val="both"/>
        <w:rPr>
          <w:noProof w:val="0"/>
          <w:lang w:val="pt-PT" w:eastAsia="ru-RU"/>
        </w:rPr>
      </w:pPr>
      <w:r w:rsidRPr="00C83D90">
        <w:rPr>
          <w:noProof w:val="0"/>
          <w:lang w:val="pt-PT" w:eastAsia="ru-RU"/>
        </w:rPr>
        <w:t>14.2. Contractul poate fi rezolvit în mod unilateral în caz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C83D90" w:rsidRDefault="00892FAB">
      <w:pPr>
        <w:numPr>
          <w:ilvl w:val="0"/>
          <w:numId w:val="26"/>
        </w:numPr>
        <w:tabs>
          <w:tab w:val="left" w:pos="0"/>
          <w:tab w:val="left" w:pos="360"/>
        </w:tabs>
        <w:suppressAutoHyphens/>
        <w:ind w:left="0" w:firstLine="0"/>
        <w:jc w:val="both"/>
        <w:rPr>
          <w:noProof w:val="0"/>
          <w:lang w:val="pt-PT" w:eastAsia="ru-RU"/>
        </w:rPr>
      </w:pPr>
      <w:r w:rsidRPr="00C83D90">
        <w:rPr>
          <w:noProof w:val="0"/>
          <w:lang w:val="pt-PT" w:eastAsia="ru-RU"/>
        </w:rPr>
        <w:t>nerespectare de către Prestator a termenelor de executare stabilite;</w:t>
      </w:r>
    </w:p>
    <w:p w14:paraId="477F7929" w14:textId="77777777" w:rsidR="00892FAB" w:rsidRPr="00C83D90" w:rsidRDefault="00892FAB">
      <w:pPr>
        <w:numPr>
          <w:ilvl w:val="0"/>
          <w:numId w:val="26"/>
        </w:numPr>
        <w:tabs>
          <w:tab w:val="left" w:pos="0"/>
          <w:tab w:val="left" w:pos="360"/>
        </w:tabs>
        <w:suppressAutoHyphens/>
        <w:ind w:left="0" w:firstLine="0"/>
        <w:jc w:val="both"/>
        <w:rPr>
          <w:noProof w:val="0"/>
          <w:lang w:val="pt-PT" w:eastAsia="ru-RU"/>
        </w:rPr>
      </w:pPr>
      <w:r w:rsidRPr="00C83D90">
        <w:rPr>
          <w:noProof w:val="0"/>
          <w:lang w:val="pt-PT" w:eastAsia="ru-RU"/>
        </w:rPr>
        <w:t>nerespectare de către Beneficiar a termenelor de plată a serviciilor;</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C83D90" w:rsidRDefault="00892FAB">
      <w:pPr>
        <w:numPr>
          <w:ilvl w:val="0"/>
          <w:numId w:val="26"/>
        </w:numPr>
        <w:tabs>
          <w:tab w:val="left" w:pos="0"/>
          <w:tab w:val="left" w:pos="360"/>
        </w:tabs>
        <w:suppressAutoHyphens/>
        <w:ind w:left="0" w:firstLine="0"/>
        <w:jc w:val="both"/>
        <w:rPr>
          <w:noProof w:val="0"/>
          <w:lang w:val="it-IT" w:eastAsia="ru-RU"/>
        </w:rPr>
      </w:pPr>
      <w:r w:rsidRPr="00C83D90">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C83D90"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C83D90">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C83D90" w:rsidRDefault="00892FAB" w:rsidP="00892FAB">
      <w:pPr>
        <w:rPr>
          <w:b/>
          <w:noProof w:val="0"/>
          <w:lang w:eastAsia="ru-RU"/>
        </w:rPr>
      </w:pPr>
      <w:r w:rsidRPr="00C83D90">
        <w:rPr>
          <w:b/>
          <w:noProof w:val="0"/>
          <w:lang w:eastAsia="ru-RU"/>
        </w:rPr>
        <w:t>17. DREPTURI DE PROPRIETATE INTELECTUALĂ</w:t>
      </w:r>
    </w:p>
    <w:p w14:paraId="08D77E9C" w14:textId="77777777" w:rsidR="00892FAB" w:rsidRPr="00C83D90" w:rsidRDefault="00892FAB" w:rsidP="00892FAB">
      <w:pPr>
        <w:jc w:val="both"/>
        <w:rPr>
          <w:noProof w:val="0"/>
          <w:lang w:eastAsia="ru-RU"/>
        </w:rPr>
      </w:pPr>
      <w:r w:rsidRPr="00C83D90">
        <w:rPr>
          <w:noProof w:val="0"/>
          <w:lang w:eastAsia="ru-RU"/>
        </w:rPr>
        <w:t xml:space="preserve">Prestatorul are </w:t>
      </w:r>
      <w:proofErr w:type="spellStart"/>
      <w:r w:rsidRPr="00C83D90">
        <w:rPr>
          <w:noProof w:val="0"/>
          <w:lang w:eastAsia="ru-RU"/>
        </w:rPr>
        <w:t>obligaţia</w:t>
      </w:r>
      <w:proofErr w:type="spellEnd"/>
      <w:r w:rsidRPr="00C83D90">
        <w:rPr>
          <w:noProof w:val="0"/>
          <w:lang w:eastAsia="ru-RU"/>
        </w:rPr>
        <w:t xml:space="preserve"> să despăgubească Beneficiarul împotriva oricăror:</w:t>
      </w:r>
    </w:p>
    <w:p w14:paraId="4E20EBCB" w14:textId="77777777" w:rsidR="00892FAB" w:rsidRPr="00C83D90" w:rsidRDefault="00892FAB" w:rsidP="00892FAB">
      <w:pPr>
        <w:jc w:val="both"/>
        <w:rPr>
          <w:noProof w:val="0"/>
          <w:lang w:eastAsia="ru-RU"/>
        </w:rPr>
      </w:pPr>
      <w:r w:rsidRPr="00C83D90">
        <w:rPr>
          <w:noProof w:val="0"/>
          <w:lang w:eastAsia="ru-RU"/>
        </w:rPr>
        <w:t xml:space="preserve">a) </w:t>
      </w:r>
      <w:proofErr w:type="spellStart"/>
      <w:r w:rsidRPr="00C83D90">
        <w:rPr>
          <w:noProof w:val="0"/>
          <w:lang w:eastAsia="ru-RU"/>
        </w:rPr>
        <w:t>reclamaţii</w:t>
      </w:r>
      <w:proofErr w:type="spellEnd"/>
      <w:r w:rsidRPr="00C83D90">
        <w:rPr>
          <w:noProof w:val="0"/>
          <w:lang w:eastAsia="ru-RU"/>
        </w:rPr>
        <w:t xml:space="preserve"> </w:t>
      </w:r>
      <w:proofErr w:type="spellStart"/>
      <w:r w:rsidRPr="00C83D90">
        <w:rPr>
          <w:noProof w:val="0"/>
          <w:lang w:eastAsia="ru-RU"/>
        </w:rPr>
        <w:t>şi</w:t>
      </w:r>
      <w:proofErr w:type="spellEnd"/>
      <w:r w:rsidRPr="00C83D90">
        <w:rPr>
          <w:noProof w:val="0"/>
          <w:lang w:eastAsia="ru-RU"/>
        </w:rPr>
        <w:t xml:space="preserve"> </w:t>
      </w:r>
      <w:proofErr w:type="spellStart"/>
      <w:r w:rsidRPr="00C83D90">
        <w:rPr>
          <w:noProof w:val="0"/>
          <w:lang w:eastAsia="ru-RU"/>
        </w:rPr>
        <w:t>acţiuni</w:t>
      </w:r>
      <w:proofErr w:type="spellEnd"/>
      <w:r w:rsidRPr="00C83D90">
        <w:rPr>
          <w:noProof w:val="0"/>
          <w:lang w:eastAsia="ru-RU"/>
        </w:rPr>
        <w:t xml:space="preserve"> în </w:t>
      </w:r>
      <w:proofErr w:type="spellStart"/>
      <w:r w:rsidRPr="00C83D90">
        <w:rPr>
          <w:noProof w:val="0"/>
          <w:lang w:eastAsia="ru-RU"/>
        </w:rPr>
        <w:t>justiţie</w:t>
      </w:r>
      <w:proofErr w:type="spellEnd"/>
      <w:r w:rsidRPr="00C83D90">
        <w:rPr>
          <w:noProof w:val="0"/>
          <w:lang w:eastAsia="ru-RU"/>
        </w:rPr>
        <w:t xml:space="preserve">, ce rezultă din încălcarea unor drepturi de proprietate intelectuală (brevete, nume, mărci înregistrate etc.), legate de echipamentele, materialele, </w:t>
      </w:r>
      <w:proofErr w:type="spellStart"/>
      <w:r w:rsidRPr="00C83D90">
        <w:rPr>
          <w:noProof w:val="0"/>
          <w:lang w:eastAsia="ru-RU"/>
        </w:rPr>
        <w:t>instalaţiile</w:t>
      </w:r>
      <w:proofErr w:type="spellEnd"/>
      <w:r w:rsidRPr="00C83D90">
        <w:rPr>
          <w:noProof w:val="0"/>
          <w:lang w:eastAsia="ru-RU"/>
        </w:rPr>
        <w:t xml:space="preserve"> sau utilajele folosite pentru sau în legătură cu produsele </w:t>
      </w:r>
      <w:proofErr w:type="spellStart"/>
      <w:r w:rsidRPr="00C83D90">
        <w:rPr>
          <w:noProof w:val="0"/>
          <w:lang w:eastAsia="ru-RU"/>
        </w:rPr>
        <w:t>achiziţionate</w:t>
      </w:r>
      <w:proofErr w:type="spellEnd"/>
      <w:r w:rsidRPr="00C83D90">
        <w:rPr>
          <w:noProof w:val="0"/>
          <w:lang w:eastAsia="ru-RU"/>
        </w:rPr>
        <w:t>;</w:t>
      </w:r>
    </w:p>
    <w:p w14:paraId="6002A705" w14:textId="77777777" w:rsidR="00892FAB" w:rsidRPr="00C83D90" w:rsidRDefault="00892FAB" w:rsidP="00892FAB">
      <w:pPr>
        <w:jc w:val="both"/>
        <w:rPr>
          <w:noProof w:val="0"/>
          <w:lang w:eastAsia="ru-RU"/>
        </w:rPr>
      </w:pPr>
      <w:r w:rsidRPr="00C83D90">
        <w:rPr>
          <w:noProof w:val="0"/>
          <w:lang w:eastAsia="ru-RU"/>
        </w:rPr>
        <w:t xml:space="preserve">b) daune-interese, costuri, taxe </w:t>
      </w:r>
      <w:proofErr w:type="spellStart"/>
      <w:r w:rsidRPr="00C83D90">
        <w:rPr>
          <w:noProof w:val="0"/>
          <w:lang w:eastAsia="ru-RU"/>
        </w:rPr>
        <w:t>şi</w:t>
      </w:r>
      <w:proofErr w:type="spellEnd"/>
      <w:r w:rsidRPr="00C83D90">
        <w:rPr>
          <w:noProof w:val="0"/>
          <w:lang w:eastAsia="ru-RU"/>
        </w:rPr>
        <w:t xml:space="preserve"> cheltuieli de orice natură, aferente, cu </w:t>
      </w:r>
      <w:proofErr w:type="spellStart"/>
      <w:r w:rsidRPr="00C83D90">
        <w:rPr>
          <w:noProof w:val="0"/>
          <w:lang w:eastAsia="ru-RU"/>
        </w:rPr>
        <w:t>excepţia</w:t>
      </w:r>
      <w:proofErr w:type="spellEnd"/>
      <w:r w:rsidRPr="00C83D90">
        <w:rPr>
          <w:noProof w:val="0"/>
          <w:lang w:eastAsia="ru-RU"/>
        </w:rPr>
        <w:t xml:space="preserve"> </w:t>
      </w:r>
      <w:proofErr w:type="spellStart"/>
      <w:r w:rsidRPr="00C83D90">
        <w:rPr>
          <w:noProof w:val="0"/>
          <w:lang w:eastAsia="ru-RU"/>
        </w:rPr>
        <w:t>situaţiei</w:t>
      </w:r>
      <w:proofErr w:type="spellEnd"/>
      <w:r w:rsidRPr="00C83D90">
        <w:rPr>
          <w:noProof w:val="0"/>
          <w:lang w:eastAsia="ru-RU"/>
        </w:rPr>
        <w:t xml:space="preserve"> în care o astfel de încălcare rezultă din respectarea caietului de sarcini.</w:t>
      </w:r>
    </w:p>
    <w:p w14:paraId="60CE4BEC" w14:textId="77777777" w:rsidR="00892FAB" w:rsidRPr="00C83D90" w:rsidRDefault="00892FAB" w:rsidP="00892FAB">
      <w:pPr>
        <w:jc w:val="both"/>
        <w:rPr>
          <w:noProof w:val="0"/>
          <w:lang w:eastAsia="ru-RU"/>
        </w:rPr>
      </w:pPr>
    </w:p>
    <w:p w14:paraId="65438628" w14:textId="77777777" w:rsidR="00892FAB" w:rsidRPr="00C83D90" w:rsidRDefault="00892FAB" w:rsidP="00892FAB">
      <w:pPr>
        <w:tabs>
          <w:tab w:val="left" w:pos="3825"/>
        </w:tabs>
        <w:contextualSpacing/>
        <w:jc w:val="both"/>
        <w:rPr>
          <w:b/>
          <w:noProof w:val="0"/>
          <w:lang w:val="it-IT" w:eastAsia="ru-RU"/>
        </w:rPr>
      </w:pPr>
      <w:r w:rsidRPr="00C83D90">
        <w:rPr>
          <w:b/>
          <w:noProof w:val="0"/>
          <w:lang w:val="it-IT" w:eastAsia="ru-RU"/>
        </w:rPr>
        <w:t>18. REZOLUȚIUNEA CONTRACTULUI</w:t>
      </w:r>
    </w:p>
    <w:p w14:paraId="6A7E9C2C" w14:textId="77777777" w:rsidR="00892FAB" w:rsidRPr="00C83D90" w:rsidRDefault="00892FAB" w:rsidP="00892FAB">
      <w:pPr>
        <w:tabs>
          <w:tab w:val="left" w:pos="3825"/>
        </w:tabs>
        <w:contextualSpacing/>
        <w:jc w:val="both"/>
        <w:rPr>
          <w:noProof w:val="0"/>
          <w:lang w:val="it-IT" w:eastAsia="ru-RU"/>
        </w:rPr>
      </w:pPr>
      <w:r w:rsidRPr="00C83D90">
        <w:rPr>
          <w:noProof w:val="0"/>
          <w:lang w:val="it-IT" w:eastAsia="ru-RU"/>
        </w:rPr>
        <w:t xml:space="preserve">18.1. Prestatorul poate cere rezoluțiunea contractului, dacă: </w:t>
      </w:r>
    </w:p>
    <w:p w14:paraId="163A368D" w14:textId="77777777" w:rsidR="00892FAB" w:rsidRPr="00C83D90" w:rsidRDefault="00892FAB" w:rsidP="00892FAB">
      <w:pPr>
        <w:tabs>
          <w:tab w:val="left" w:pos="1276"/>
        </w:tabs>
        <w:jc w:val="both"/>
        <w:rPr>
          <w:noProof w:val="0"/>
          <w:lang w:val="it-IT" w:eastAsia="ru-RU"/>
        </w:rPr>
      </w:pPr>
      <w:r w:rsidRPr="00C83D90">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C83D90" w:rsidRDefault="00892FAB" w:rsidP="00892FAB">
      <w:pPr>
        <w:tabs>
          <w:tab w:val="left" w:pos="567"/>
          <w:tab w:val="left" w:pos="2070"/>
        </w:tabs>
        <w:jc w:val="both"/>
        <w:rPr>
          <w:noProof w:val="0"/>
          <w:lang w:val="pt-PT" w:eastAsia="ru-RU"/>
        </w:rPr>
      </w:pPr>
      <w:r w:rsidRPr="00C83D90">
        <w:rPr>
          <w:noProof w:val="0"/>
          <w:lang w:val="pt-PT" w:eastAsia="ru-RU"/>
        </w:rPr>
        <w:t>Beneficiarul are dreptul de a rezolvi unilateral un contract de achiziţii publice în perioada de valabilitate a acestuia în una dintre următoarele situaţii:</w:t>
      </w:r>
    </w:p>
    <w:p w14:paraId="688DEE8B" w14:textId="77777777" w:rsidR="00892FAB" w:rsidRPr="00C83D90" w:rsidRDefault="00892FAB" w:rsidP="00892FAB">
      <w:pPr>
        <w:tabs>
          <w:tab w:val="left" w:pos="567"/>
          <w:tab w:val="left" w:pos="2070"/>
        </w:tabs>
        <w:jc w:val="both"/>
        <w:rPr>
          <w:noProof w:val="0"/>
          <w:lang w:val="it-IT" w:eastAsia="ru-RU"/>
        </w:rPr>
      </w:pPr>
      <w:r w:rsidRPr="00C83D90">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C83D90" w:rsidRDefault="00892FAB" w:rsidP="00892FAB">
      <w:pPr>
        <w:tabs>
          <w:tab w:val="left" w:pos="567"/>
          <w:tab w:val="left" w:pos="2070"/>
        </w:tabs>
        <w:jc w:val="both"/>
        <w:rPr>
          <w:noProof w:val="0"/>
          <w:lang w:val="it-IT" w:eastAsia="ru-RU"/>
        </w:rPr>
      </w:pPr>
      <w:r w:rsidRPr="00C83D90">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C83D90" w:rsidRDefault="00892FAB" w:rsidP="00892FAB">
      <w:pPr>
        <w:jc w:val="both"/>
        <w:rPr>
          <w:noProof w:val="0"/>
          <w:lang w:val="pt-PT"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r w:rsidRPr="00C83D90">
        <w:rPr>
          <w:noProof w:val="0"/>
          <w:lang w:val="pt-PT" w:eastAsia="ru-RU"/>
        </w:rPr>
        <w:t>În caz contrar, ele vor fi transmise spre examinare în instanţa de judecată competentă, conform legislaţiei Republicii Moldova.</w:t>
      </w:r>
    </w:p>
    <w:p w14:paraId="535D2F82" w14:textId="77777777" w:rsidR="00892FAB" w:rsidRPr="00C83D90" w:rsidRDefault="00892FAB" w:rsidP="00892FAB">
      <w:pPr>
        <w:jc w:val="both"/>
        <w:rPr>
          <w:noProof w:val="0"/>
          <w:lang w:val="it-IT" w:eastAsia="ru-RU"/>
        </w:rPr>
      </w:pPr>
      <w:r w:rsidRPr="00C83D90">
        <w:rPr>
          <w:noProof w:val="0"/>
          <w:lang w:val="it-IT" w:eastAsia="ru-RU"/>
        </w:rPr>
        <w:t>19.2. De la data semnării prezentului contract, toate negocierile purtate şi documentele  perfectate anterior, îşi pierd valabilitatea.</w:t>
      </w:r>
    </w:p>
    <w:p w14:paraId="38F474BB" w14:textId="77777777" w:rsidR="00892FAB" w:rsidRPr="00C83D90" w:rsidRDefault="00892FAB" w:rsidP="00892FAB">
      <w:pPr>
        <w:jc w:val="both"/>
        <w:rPr>
          <w:noProof w:val="0"/>
          <w:lang w:val="it-IT" w:eastAsia="ru-RU"/>
        </w:rPr>
      </w:pPr>
      <w:r w:rsidRPr="00C83D90">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C83D90">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C83D90" w:rsidRDefault="00892FAB" w:rsidP="00892FAB">
      <w:pPr>
        <w:jc w:val="both"/>
        <w:rPr>
          <w:noProof w:val="0"/>
          <w:lang w:val="it-IT" w:eastAsia="ru-RU"/>
        </w:rPr>
      </w:pPr>
      <w:r w:rsidRPr="00C83D90">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C83D90" w:rsidRDefault="00892FAB" w:rsidP="00892FAB">
      <w:pPr>
        <w:jc w:val="both"/>
        <w:rPr>
          <w:noProof w:val="0"/>
          <w:lang w:val="it-IT" w:eastAsia="ru-RU"/>
        </w:rPr>
      </w:pPr>
      <w:r w:rsidRPr="00C83D90">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C83D90" w:rsidRDefault="00892FAB" w:rsidP="00892FAB">
      <w:pPr>
        <w:spacing w:line="276" w:lineRule="auto"/>
        <w:contextualSpacing/>
        <w:jc w:val="center"/>
        <w:rPr>
          <w:b/>
          <w:noProof w:val="0"/>
          <w:lang w:val="ru-RU" w:eastAsia="ru-RU"/>
        </w:rPr>
      </w:pPr>
      <w:r w:rsidRPr="00892FAB">
        <w:rPr>
          <w:b/>
          <w:noProof w:val="0"/>
          <w:lang w:val="en-US" w:eastAsia="ru-RU"/>
        </w:rPr>
        <w:t>RECHIZITELE</w:t>
      </w:r>
      <w:r w:rsidRPr="00C83D90">
        <w:rPr>
          <w:b/>
          <w:noProof w:val="0"/>
          <w:lang w:val="ru-RU" w:eastAsia="ru-RU"/>
        </w:rPr>
        <w:t xml:space="preserve"> </w:t>
      </w:r>
      <w:r w:rsidRPr="00892FAB">
        <w:rPr>
          <w:b/>
          <w:noProof w:val="0"/>
          <w:lang w:val="en-US" w:eastAsia="ru-RU"/>
        </w:rPr>
        <w:t>JURIDICE</w:t>
      </w:r>
      <w:r w:rsidRPr="00C83D90">
        <w:rPr>
          <w:b/>
          <w:noProof w:val="0"/>
          <w:lang w:val="ru-RU" w:eastAsia="ru-RU"/>
        </w:rPr>
        <w:t xml:space="preserve">, </w:t>
      </w:r>
      <w:r w:rsidRPr="00892FAB">
        <w:rPr>
          <w:b/>
          <w:noProof w:val="0"/>
          <w:lang w:val="en-US" w:eastAsia="ru-RU"/>
        </w:rPr>
        <w:t>PO</w:t>
      </w:r>
      <w:r w:rsidRPr="00C83D90">
        <w:rPr>
          <w:b/>
          <w:noProof w:val="0"/>
          <w:lang w:val="ru-RU" w:eastAsia="ru-RU"/>
        </w:rPr>
        <w:t>Ş</w:t>
      </w:r>
      <w:r w:rsidRPr="00892FAB">
        <w:rPr>
          <w:b/>
          <w:noProof w:val="0"/>
          <w:lang w:val="en-US" w:eastAsia="ru-RU"/>
        </w:rPr>
        <w:t>TALE</w:t>
      </w:r>
      <w:r w:rsidRPr="00C83D90">
        <w:rPr>
          <w:b/>
          <w:noProof w:val="0"/>
          <w:lang w:val="ru-RU" w:eastAsia="ru-RU"/>
        </w:rPr>
        <w:t xml:space="preserve"> Ş</w:t>
      </w:r>
      <w:r w:rsidRPr="00892FAB">
        <w:rPr>
          <w:b/>
          <w:noProof w:val="0"/>
          <w:lang w:val="en-US" w:eastAsia="ru-RU"/>
        </w:rPr>
        <w:t>I</w:t>
      </w:r>
      <w:r w:rsidRPr="00C83D90">
        <w:rPr>
          <w:b/>
          <w:noProof w:val="0"/>
          <w:lang w:val="ru-RU" w:eastAsia="ru-RU"/>
        </w:rPr>
        <w:t xml:space="preserve"> </w:t>
      </w:r>
      <w:r w:rsidRPr="00892FAB">
        <w:rPr>
          <w:b/>
          <w:noProof w:val="0"/>
          <w:lang w:val="en-US" w:eastAsia="ru-RU"/>
        </w:rPr>
        <w:t>DE</w:t>
      </w:r>
      <w:r w:rsidRPr="00C83D90">
        <w:rPr>
          <w:b/>
          <w:noProof w:val="0"/>
          <w:lang w:val="ru-RU" w:eastAsia="ru-RU"/>
        </w:rPr>
        <w:t xml:space="preserve"> </w:t>
      </w:r>
      <w:r w:rsidRPr="00892FAB">
        <w:rPr>
          <w:b/>
          <w:noProof w:val="0"/>
          <w:lang w:val="en-US" w:eastAsia="ru-RU"/>
        </w:rPr>
        <w:t>PL</w:t>
      </w:r>
      <w:r w:rsidRPr="00C83D90">
        <w:rPr>
          <w:b/>
          <w:noProof w:val="0"/>
          <w:lang w:val="ru-RU" w:eastAsia="ru-RU"/>
        </w:rPr>
        <w:t>ĂŢ</w:t>
      </w:r>
      <w:r w:rsidRPr="00892FAB">
        <w:rPr>
          <w:b/>
          <w:noProof w:val="0"/>
          <w:lang w:val="en-US" w:eastAsia="ru-RU"/>
        </w:rPr>
        <w:t>I</w:t>
      </w:r>
      <w:r w:rsidRPr="00C83D90">
        <w:rPr>
          <w:b/>
          <w:noProof w:val="0"/>
          <w:lang w:val="ru-RU" w:eastAsia="ru-RU"/>
        </w:rPr>
        <w:t xml:space="preserve"> </w:t>
      </w:r>
      <w:r w:rsidRPr="00892FAB">
        <w:rPr>
          <w:b/>
          <w:noProof w:val="0"/>
          <w:lang w:val="en-US" w:eastAsia="ru-RU"/>
        </w:rPr>
        <w:t>ALE</w:t>
      </w:r>
      <w:r w:rsidRPr="00C83D90">
        <w:rPr>
          <w:b/>
          <w:noProof w:val="0"/>
          <w:lang w:val="ru-RU" w:eastAsia="ru-RU"/>
        </w:rPr>
        <w:t xml:space="preserve"> </w:t>
      </w:r>
      <w:r w:rsidRPr="00892FAB">
        <w:rPr>
          <w:b/>
          <w:noProof w:val="0"/>
          <w:lang w:val="en-US" w:eastAsia="ru-RU"/>
        </w:rPr>
        <w:t>P</w:t>
      </w:r>
      <w:r w:rsidRPr="00C83D90">
        <w:rPr>
          <w:b/>
          <w:noProof w:val="0"/>
          <w:lang w:val="ru-RU" w:eastAsia="ru-RU"/>
        </w:rPr>
        <w:t>Ă</w:t>
      </w:r>
      <w:r w:rsidRPr="00892FAB">
        <w:rPr>
          <w:b/>
          <w:noProof w:val="0"/>
          <w:lang w:val="en-US" w:eastAsia="ru-RU"/>
        </w:rPr>
        <w:t>R</w:t>
      </w:r>
      <w:r w:rsidRPr="00C83D90">
        <w:rPr>
          <w:b/>
          <w:noProof w:val="0"/>
          <w:lang w:val="ru-RU" w:eastAsia="ru-RU"/>
        </w:rPr>
        <w:t>Ţ</w:t>
      </w:r>
      <w:r w:rsidRPr="00892FAB">
        <w:rPr>
          <w:b/>
          <w:noProof w:val="0"/>
          <w:lang w:val="en-US" w:eastAsia="ru-RU"/>
        </w:rPr>
        <w:t>ILOR</w:t>
      </w:r>
    </w:p>
    <w:p w14:paraId="572419B3" w14:textId="77777777" w:rsidR="00892FAB" w:rsidRPr="00C83D90" w:rsidRDefault="00892FAB" w:rsidP="00892FAB">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0DB0E" w14:textId="77777777" w:rsidR="002C72D8" w:rsidRDefault="002C72D8" w:rsidP="00A20ACF">
      <w:r>
        <w:separator/>
      </w:r>
    </w:p>
  </w:endnote>
  <w:endnote w:type="continuationSeparator" w:id="0">
    <w:p w14:paraId="6F08B020" w14:textId="77777777" w:rsidR="002C72D8" w:rsidRDefault="002C72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D41E0" w14:textId="77777777" w:rsidR="002C72D8" w:rsidRDefault="002C72D8" w:rsidP="00A20ACF">
      <w:r>
        <w:separator/>
      </w:r>
    </w:p>
  </w:footnote>
  <w:footnote w:type="continuationSeparator" w:id="0">
    <w:p w14:paraId="6E35A18D" w14:textId="77777777" w:rsidR="002C72D8" w:rsidRDefault="002C72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1FE6"/>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2D8"/>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D90"/>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70</Pages>
  <Words>27671</Words>
  <Characters>160497</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Corceac</cp:lastModifiedBy>
  <cp:revision>10</cp:revision>
  <cp:lastPrinted>2021-06-01T11:52:00Z</cp:lastPrinted>
  <dcterms:created xsi:type="dcterms:W3CDTF">2026-02-19T08:09:00Z</dcterms:created>
  <dcterms:modified xsi:type="dcterms:W3CDTF">2026-08-14T23:07:00Z</dcterms:modified>
</cp:coreProperties>
</file>